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19B20D2" w14:textId="77777777" w:rsidR="00C033F7" w:rsidRDefault="00C033F7" w:rsidP="00C033F7">
      <w:pPr>
        <w:tabs>
          <w:tab w:val="left" w:pos="5103"/>
          <w:tab w:val="left" w:pos="10348"/>
        </w:tabs>
        <w:jc w:val="center"/>
        <w:rPr>
          <w:noProof w:val="0"/>
          <w:lang w:eastAsia="ru-RU"/>
        </w:rPr>
      </w:pPr>
    </w:p>
    <w:p w14:paraId="75ACAB1A" w14:textId="079CA9E1" w:rsidR="003961E7" w:rsidRPr="00C033F7" w:rsidRDefault="00C033F7" w:rsidP="0083402B">
      <w:pPr>
        <w:tabs>
          <w:tab w:val="left" w:pos="5103"/>
          <w:tab w:val="left" w:pos="10348"/>
        </w:tabs>
        <w:jc w:val="center"/>
        <w:rPr>
          <w:b/>
          <w:noProof w:val="0"/>
          <w:lang w:eastAsia="ru-RU"/>
        </w:rPr>
      </w:pPr>
      <w:r w:rsidRPr="00C033F7">
        <w:rPr>
          <w:b/>
          <w:noProof w:val="0"/>
          <w:lang w:eastAsia="ru-RU"/>
        </w:rPr>
        <w:t xml:space="preserve">privind achiziționarea </w:t>
      </w:r>
      <w:r w:rsidR="00DB723A" w:rsidRPr="00DB723A">
        <w:rPr>
          <w:b/>
          <w:noProof w:val="0"/>
          <w:lang w:eastAsia="ru-RU"/>
        </w:rPr>
        <w:t>Lucrărilor de reparație si extindere a traseelor de gaze medicale si instalarea panourilor de distribuție de gaze medicale</w:t>
      </w:r>
    </w:p>
    <w:p w14:paraId="7C2CF43C" w14:textId="77777777" w:rsidR="00A20ACF" w:rsidRPr="00FF430B" w:rsidRDefault="00A20ACF" w:rsidP="00196AB4"/>
    <w:p w14:paraId="5A18FA81" w14:textId="77777777" w:rsidR="000E4D7D" w:rsidRPr="00FF430B" w:rsidRDefault="000E4D7D" w:rsidP="00615E49">
      <w:pPr>
        <w:spacing w:after="160" w:line="276" w:lineRule="auto"/>
        <w:rPr>
          <w:rFonts w:ascii="Calibri" w:eastAsia="Calibri" w:hAnsi="Calibri"/>
          <w:noProof w:val="0"/>
          <w:sz w:val="22"/>
          <w:szCs w:val="22"/>
        </w:rPr>
      </w:pPr>
    </w:p>
    <w:p w14:paraId="5EFD2579" w14:textId="77777777" w:rsidR="00B65C93" w:rsidRPr="00FF430B" w:rsidRDefault="00B65C93" w:rsidP="00C033F7">
      <w:pPr>
        <w:tabs>
          <w:tab w:val="decimal" w:pos="8364"/>
        </w:tabs>
        <w:spacing w:line="276" w:lineRule="auto"/>
        <w:ind w:right="-144"/>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EF7A6E6" w14:textId="5F523037" w:rsidR="00536D0D" w:rsidRPr="00536D0D" w:rsidRDefault="00F5261B" w:rsidP="00536D0D">
      <w:pPr>
        <w:pStyle w:val="BodyText"/>
        <w:tabs>
          <w:tab w:val="left" w:pos="-142"/>
        </w:tabs>
        <w:rPr>
          <w:rFonts w:ascii="Times New Roman" w:hAnsi="Times New Roman"/>
          <w:b/>
          <w:szCs w:val="24"/>
        </w:rPr>
      </w:pPr>
      <w:r w:rsidRPr="00FF430B">
        <w:rPr>
          <w:rFonts w:ascii="Times New Roman" w:hAnsi="Times New Roman"/>
          <w:szCs w:val="24"/>
        </w:rPr>
        <w:t>Către</w:t>
      </w:r>
      <w:r w:rsidR="00536D0D">
        <w:rPr>
          <w:rFonts w:ascii="Times New Roman" w:hAnsi="Times New Roman"/>
          <w:szCs w:val="24"/>
        </w:rPr>
        <w:t xml:space="preserve">:  </w:t>
      </w:r>
      <w:r w:rsidR="00536D0D" w:rsidRPr="00536D0D">
        <w:rPr>
          <w:rFonts w:ascii="Times New Roman" w:hAnsi="Times New Roman"/>
          <w:b/>
          <w:szCs w:val="24"/>
        </w:rPr>
        <w:t>IMSP Spitalul Clinic Republican „</w:t>
      </w:r>
      <w:proofErr w:type="spellStart"/>
      <w:r w:rsidR="00536D0D" w:rsidRPr="00536D0D">
        <w:rPr>
          <w:rFonts w:ascii="Times New Roman" w:hAnsi="Times New Roman"/>
          <w:b/>
          <w:szCs w:val="24"/>
        </w:rPr>
        <w:t>Timofei</w:t>
      </w:r>
      <w:proofErr w:type="spellEnd"/>
      <w:r w:rsidR="00536D0D" w:rsidRPr="00536D0D">
        <w:rPr>
          <w:rFonts w:ascii="Times New Roman" w:hAnsi="Times New Roman"/>
          <w:b/>
          <w:szCs w:val="24"/>
        </w:rPr>
        <w:t xml:space="preserve"> </w:t>
      </w:r>
      <w:proofErr w:type="spellStart"/>
      <w:r w:rsidR="00536D0D" w:rsidRPr="00536D0D">
        <w:rPr>
          <w:rFonts w:ascii="Times New Roman" w:hAnsi="Times New Roman"/>
          <w:b/>
          <w:szCs w:val="24"/>
        </w:rPr>
        <w:t>Moșneaga</w:t>
      </w:r>
      <w:proofErr w:type="spellEnd"/>
      <w:r w:rsidR="00536D0D" w:rsidRPr="00536D0D">
        <w:rPr>
          <w:rFonts w:ascii="Times New Roman" w:hAnsi="Times New Roman"/>
          <w:b/>
          <w:szCs w:val="24"/>
        </w:rPr>
        <w:t xml:space="preserve">”, </w:t>
      </w:r>
    </w:p>
    <w:p w14:paraId="51FE94BE" w14:textId="6F10899D" w:rsidR="00F5261B" w:rsidRPr="00536D0D" w:rsidRDefault="00536D0D" w:rsidP="00536D0D">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69A81C0" w14:textId="2D6ED7C3"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  privind aplicarea procedurii pentru atribuirea contractului</w:t>
      </w:r>
      <w:r w:rsidR="0083402B" w:rsidRPr="0083402B">
        <w:t xml:space="preserve"> </w:t>
      </w:r>
      <w:r w:rsidR="00DB723A" w:rsidRPr="00DB723A">
        <w:t>Lucrărilor de reparație si extindere a traseelor de gaze medicale si instalarea panourilor de distribuție de gaze medicale</w:t>
      </w:r>
      <w:r w:rsidRPr="00FF430B">
        <w:rPr>
          <w:rFonts w:ascii="Times New Roman" w:hAnsi="Times New Roman"/>
          <w:szCs w:val="24"/>
        </w:rPr>
        <w:t>,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am luat cunoști</w:t>
      </w:r>
      <w:r w:rsidR="005E4BE7">
        <w:rPr>
          <w:rFonts w:ascii="Times New Roman" w:hAnsi="Times New Roman"/>
          <w:szCs w:val="24"/>
        </w:rPr>
        <w:t xml:space="preserve"> </w:t>
      </w:r>
      <w:proofErr w:type="spellStart"/>
      <w:r w:rsidRPr="00FF430B">
        <w:rPr>
          <w:rFonts w:ascii="Times New Roman" w:hAnsi="Times New Roman"/>
          <w:szCs w:val="24"/>
        </w:rPr>
        <w:t>nță</w:t>
      </w:r>
      <w:proofErr w:type="spellEnd"/>
      <w:r w:rsidRPr="00FF430B">
        <w:rPr>
          <w:rFonts w:ascii="Times New Roman" w:hAnsi="Times New Roman"/>
          <w:szCs w:val="24"/>
        </w:rPr>
        <w:t xml:space="preserve">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Default="00B65C93" w:rsidP="00950D18">
      <w:pPr>
        <w:pStyle w:val="BodyText"/>
        <w:tabs>
          <w:tab w:val="left" w:pos="567"/>
        </w:tabs>
        <w:spacing w:line="360" w:lineRule="auto"/>
        <w:rPr>
          <w:rFonts w:ascii="Times New Roman" w:hAnsi="Times New Roman"/>
          <w:szCs w:val="24"/>
        </w:rPr>
      </w:pPr>
    </w:p>
    <w:p w14:paraId="765488CA" w14:textId="77777777" w:rsidR="0083402B" w:rsidRPr="00FF430B" w:rsidRDefault="0083402B"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0F3F8A52" w14:textId="77777777" w:rsidR="00D925CC" w:rsidRPr="00536D0D" w:rsidRDefault="00D925CC" w:rsidP="00D925CC">
      <w:pPr>
        <w:pStyle w:val="BodyText"/>
        <w:tabs>
          <w:tab w:val="left" w:pos="-142"/>
        </w:tabs>
        <w:rPr>
          <w:rFonts w:ascii="Times New Roman" w:hAnsi="Times New Roman"/>
          <w:b/>
          <w:szCs w:val="24"/>
        </w:rPr>
      </w:pPr>
      <w:r w:rsidRPr="00FF430B">
        <w:rPr>
          <w:rFonts w:ascii="Times New Roman" w:hAnsi="Times New Roman"/>
          <w:szCs w:val="24"/>
        </w:rPr>
        <w:t>Către</w:t>
      </w:r>
      <w:r>
        <w:rPr>
          <w:rFonts w:ascii="Times New Roman" w:hAnsi="Times New Roman"/>
          <w:szCs w:val="24"/>
        </w:rPr>
        <w:t xml:space="preserve">:  </w:t>
      </w:r>
      <w:r w:rsidRPr="00536D0D">
        <w:rPr>
          <w:rFonts w:ascii="Times New Roman" w:hAnsi="Times New Roman"/>
          <w:b/>
          <w:szCs w:val="24"/>
        </w:rPr>
        <w:t>IMSP Spitalul Clinic Republican „</w:t>
      </w:r>
      <w:proofErr w:type="spellStart"/>
      <w:r w:rsidRPr="00536D0D">
        <w:rPr>
          <w:rFonts w:ascii="Times New Roman" w:hAnsi="Times New Roman"/>
          <w:b/>
          <w:szCs w:val="24"/>
        </w:rPr>
        <w:t>Timofei</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Moșneaga</w:t>
      </w:r>
      <w:proofErr w:type="spellEnd"/>
      <w:r w:rsidRPr="00536D0D">
        <w:rPr>
          <w:rFonts w:ascii="Times New Roman" w:hAnsi="Times New Roman"/>
          <w:b/>
          <w:szCs w:val="24"/>
        </w:rPr>
        <w:t xml:space="preserve">”, </w:t>
      </w:r>
    </w:p>
    <w:p w14:paraId="13AA21F7" w14:textId="77777777" w:rsidR="00D925CC" w:rsidRPr="00536D0D" w:rsidRDefault="00D925CC" w:rsidP="00D925CC">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028E1673" w14:textId="39BF73C7" w:rsidR="00BB1EC7" w:rsidRPr="00D925CC" w:rsidRDefault="00211C74" w:rsidP="00D925CC">
      <w:pPr>
        <w:shd w:val="clear" w:color="auto" w:fill="FFFFFF" w:themeFill="background1"/>
        <w:spacing w:before="120" w:line="360" w:lineRule="auto"/>
        <w:jc w:val="both"/>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FB6725" w:rsidRPr="00FB6725">
        <w:rPr>
          <w:b/>
          <w:noProof w:val="0"/>
          <w:lang w:eastAsia="ru-RU"/>
        </w:rPr>
        <w:t>Lucrărilor de reparație si extindere a traseelor de gaze medicale si instalarea panourilor de distribuție de gaze medicale</w:t>
      </w:r>
      <w:r w:rsidR="00A76B7C">
        <w:rPr>
          <w:b/>
          <w:noProof w:val="0"/>
          <w:lang w:eastAsia="ru-RU"/>
        </w:rPr>
        <w:t xml:space="preserve">, </w:t>
      </w:r>
      <w:r w:rsidR="00BB1EC7" w:rsidRPr="00FF430B">
        <w:rPr>
          <w:rFonts w:eastAsia="Calibri"/>
        </w:rPr>
        <w:t>pentru o durat</w:t>
      </w:r>
      <w:r w:rsidRPr="00FF430B">
        <w:rPr>
          <w:rFonts w:eastAsia="Calibri"/>
        </w:rPr>
        <w:t xml:space="preserve">ă de </w:t>
      </w:r>
      <w:r w:rsidR="00D925CC">
        <w:rPr>
          <w:rFonts w:eastAsia="Calibri"/>
        </w:rPr>
        <w:t xml:space="preserve"> </w:t>
      </w:r>
      <w:r w:rsidR="00E403F1">
        <w:rPr>
          <w:rFonts w:eastAsia="Calibri"/>
        </w:rPr>
        <w:t>9</w:t>
      </w:r>
      <w:r w:rsidR="00D925CC" w:rsidRPr="00D925CC">
        <w:rPr>
          <w:rFonts w:eastAsia="Calibri"/>
          <w:u w:val="single"/>
        </w:rPr>
        <w:t xml:space="preserve">0 zile </w:t>
      </w:r>
      <w:r w:rsidRPr="00FF430B">
        <w:rPr>
          <w:rFonts w:eastAsia="Calibri"/>
        </w:rPr>
        <w:t xml:space="preserve">, și ea </w:t>
      </w:r>
      <w:r w:rsidR="00D925CC">
        <w:rPr>
          <w:rFonts w:eastAsia="Calibri"/>
        </w:rPr>
        <w:t xml:space="preserve"> va </w:t>
      </w:r>
      <w:r w:rsidRPr="00FF430B">
        <w:rPr>
          <w:rFonts w:eastAsia="Calibri"/>
        </w:rPr>
        <w:t>rămâne obligatorie pentru noi ș</w:t>
      </w:r>
      <w:r w:rsidR="00BB1EC7" w:rsidRPr="00FF430B">
        <w:rPr>
          <w:rFonts w:eastAsia="Calibri"/>
        </w:rPr>
        <w:t>i poate fi acceptat</w:t>
      </w:r>
      <w:r w:rsidRPr="00FF430B">
        <w:rPr>
          <w:rFonts w:eastAsia="Calibri"/>
        </w:rPr>
        <w:t>ă</w:t>
      </w:r>
      <w:r w:rsidR="00BB1EC7" w:rsidRPr="00FF430B">
        <w:rPr>
          <w:rFonts w:eastAsia="Calibri"/>
        </w:rPr>
        <w:t xml:space="preserve"> oric</w:t>
      </w:r>
      <w:r w:rsidRPr="00FF430B">
        <w:rPr>
          <w:rFonts w:eastAsia="Calibri"/>
        </w:rPr>
        <w:t>ând î</w:t>
      </w:r>
      <w:r w:rsidR="00BB1EC7"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12DAD08" w14:textId="77777777" w:rsidR="00A20837" w:rsidRPr="00FF430B" w:rsidRDefault="00A20837" w:rsidP="00A2083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005405BE" w14:textId="77777777" w:rsidR="00A20837" w:rsidRPr="00FF430B" w:rsidRDefault="00A20837" w:rsidP="00A20837">
      <w:pPr>
        <w:jc w:val="right"/>
        <w:rPr>
          <w:noProof w:val="0"/>
          <w:lang w:val="ro-MD"/>
        </w:rPr>
      </w:pPr>
      <w:r w:rsidRPr="00FF430B">
        <w:rPr>
          <w:noProof w:val="0"/>
          <w:lang w:val="ro-MD"/>
        </w:rPr>
        <w:t>la Documentația standard nr._____</w:t>
      </w:r>
    </w:p>
    <w:p w14:paraId="326D0AFD" w14:textId="77777777" w:rsidR="00A20837" w:rsidRPr="00FF430B" w:rsidRDefault="00A20837" w:rsidP="00A20837">
      <w:pPr>
        <w:jc w:val="right"/>
        <w:rPr>
          <w:noProof w:val="0"/>
          <w:lang w:val="ro-MD"/>
        </w:rPr>
      </w:pPr>
      <w:r w:rsidRPr="00FF430B">
        <w:rPr>
          <w:noProof w:val="0"/>
          <w:lang w:val="ro-MD"/>
        </w:rPr>
        <w:t>din “____” ________ 20___</w:t>
      </w:r>
    </w:p>
    <w:p w14:paraId="1C4B51E6" w14:textId="77777777" w:rsidR="00A20837" w:rsidRPr="00FF430B" w:rsidRDefault="00A20837" w:rsidP="00A20837">
      <w:pPr>
        <w:pStyle w:val="BodyText"/>
        <w:tabs>
          <w:tab w:val="left" w:pos="567"/>
        </w:tabs>
        <w:spacing w:line="360" w:lineRule="auto"/>
        <w:rPr>
          <w:rFonts w:ascii="Times New Roman" w:hAnsi="Times New Roman"/>
          <w:szCs w:val="24"/>
          <w:lang w:val="ro-MD"/>
        </w:rPr>
      </w:pPr>
    </w:p>
    <w:p w14:paraId="10919915" w14:textId="77777777" w:rsidR="00A20837" w:rsidRPr="00FF430B" w:rsidRDefault="00A20837" w:rsidP="00A20837">
      <w:pPr>
        <w:pStyle w:val="BodyText"/>
        <w:tabs>
          <w:tab w:val="left" w:pos="567"/>
        </w:tabs>
        <w:rPr>
          <w:rFonts w:ascii="Times New Roman" w:hAnsi="Times New Roman"/>
          <w:b/>
          <w:szCs w:val="24"/>
          <w:lang w:val="ro-MD"/>
        </w:rPr>
      </w:pPr>
    </w:p>
    <w:p w14:paraId="3CAA7AC5" w14:textId="77777777" w:rsidR="00A20837" w:rsidRPr="00FF430B" w:rsidRDefault="00A20837" w:rsidP="00A20837">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73349D9F"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48FD698"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5D286C8B" w14:textId="77777777" w:rsidR="00A20837" w:rsidRPr="00FF430B" w:rsidRDefault="00A20837" w:rsidP="00A20837">
      <w:pPr>
        <w:pStyle w:val="BodyText"/>
        <w:tabs>
          <w:tab w:val="left" w:pos="567"/>
        </w:tabs>
        <w:rPr>
          <w:rFonts w:ascii="Times New Roman" w:hAnsi="Times New Roman"/>
          <w:b/>
          <w:szCs w:val="24"/>
          <w:lang w:val="ro-MD"/>
        </w:rPr>
      </w:pPr>
    </w:p>
    <w:p w14:paraId="72D8FCD7"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0968B6F9"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1403378" w14:textId="77777777" w:rsidR="00A20837" w:rsidRPr="00FF430B" w:rsidRDefault="00A20837" w:rsidP="00A20837">
      <w:pPr>
        <w:pStyle w:val="BodyText"/>
        <w:tabs>
          <w:tab w:val="left" w:pos="567"/>
        </w:tabs>
        <w:rPr>
          <w:rFonts w:ascii="Times New Roman" w:hAnsi="Times New Roman"/>
          <w:szCs w:val="24"/>
          <w:lang w:val="ro-MD"/>
        </w:rPr>
      </w:pPr>
    </w:p>
    <w:p w14:paraId="6703413B" w14:textId="77777777" w:rsidR="00A20837" w:rsidRPr="00FF430B" w:rsidRDefault="00A20837" w:rsidP="00A20837">
      <w:pPr>
        <w:pStyle w:val="BodyText"/>
        <w:tabs>
          <w:tab w:val="left" w:pos="567"/>
        </w:tabs>
        <w:rPr>
          <w:rFonts w:ascii="Times New Roman" w:hAnsi="Times New Roman"/>
          <w:szCs w:val="24"/>
          <w:lang w:val="ro-MD"/>
        </w:rPr>
      </w:pPr>
    </w:p>
    <w:p w14:paraId="02EA6EF2"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76AEECB6"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FBC082B"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B922260"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03DA507"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27F0C374"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5A86FEAC"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7E4FBE8"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76A0AA93"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CBCCB8E"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41D9CDB1"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5BB4E799"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625D2CA"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3414730A" w14:textId="77777777" w:rsidR="00A20837" w:rsidRPr="00FF430B" w:rsidRDefault="00A20837" w:rsidP="00A20837">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0F8E1071" w14:textId="77777777" w:rsidR="00A20837" w:rsidRPr="00FF430B" w:rsidRDefault="00A20837" w:rsidP="002E61B2">
      <w:pPr>
        <w:pStyle w:val="BodyText"/>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58196F4E" w14:textId="77777777" w:rsidR="00A20837" w:rsidRPr="00FF430B" w:rsidRDefault="00A20837" w:rsidP="00A20837">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62CFDC46" w14:textId="77777777" w:rsidR="00A20837" w:rsidRPr="00FF430B" w:rsidRDefault="00A20837" w:rsidP="00A20837">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B425A92" w14:textId="77777777" w:rsidR="00A20837" w:rsidRPr="00FF430B" w:rsidRDefault="00A20837" w:rsidP="00A20837">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1B997785" w14:textId="77777777" w:rsidR="00A20837" w:rsidRPr="00FF430B" w:rsidRDefault="00A20837" w:rsidP="002E61B2">
      <w:pPr>
        <w:pStyle w:val="Body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698AF30B"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129AE303"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5B03A0C9" w14:textId="77777777" w:rsidR="00A20837" w:rsidRPr="00FF430B" w:rsidRDefault="00A20837" w:rsidP="002E61B2">
      <w:pPr>
        <w:pStyle w:val="Body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353C2FCA"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61021A05"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28AD1027" w14:textId="77777777" w:rsidR="00A20837" w:rsidRPr="00FF430B" w:rsidRDefault="00A20837" w:rsidP="00A20837">
      <w:pPr>
        <w:pStyle w:val="BodyText"/>
        <w:tabs>
          <w:tab w:val="left" w:pos="567"/>
        </w:tabs>
        <w:ind w:hanging="502"/>
        <w:rPr>
          <w:rFonts w:ascii="Times New Roman" w:hAnsi="Times New Roman"/>
          <w:szCs w:val="24"/>
          <w:lang w:val="ro-MD"/>
        </w:rPr>
      </w:pPr>
    </w:p>
    <w:p w14:paraId="125175F2" w14:textId="77777777" w:rsidR="00A20837" w:rsidRPr="00FF430B" w:rsidRDefault="00A20837" w:rsidP="00A20837">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5A268D38"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14:paraId="1404820D"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0BFDE4FF"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63EB4698" w14:textId="77777777" w:rsidR="002927B7" w:rsidRDefault="002927B7" w:rsidP="00196AB4">
      <w:pPr>
        <w:spacing w:after="200" w:line="276" w:lineRule="auto"/>
        <w:jc w:val="center"/>
        <w:rPr>
          <w:lang w:eastAsia="zh-CN"/>
        </w:rPr>
      </w:pPr>
      <w:bookmarkStart w:id="2" w:name="_Toc449692097"/>
      <w:bookmarkEnd w:id="1"/>
    </w:p>
    <w:p w14:paraId="273FC523" w14:textId="77777777" w:rsidR="00A20837" w:rsidRDefault="00A20837" w:rsidP="00196AB4">
      <w:pPr>
        <w:spacing w:after="200" w:line="276" w:lineRule="auto"/>
        <w:jc w:val="center"/>
        <w:rPr>
          <w:lang w:eastAsia="zh-CN"/>
        </w:rPr>
      </w:pPr>
    </w:p>
    <w:p w14:paraId="547A93AD" w14:textId="77777777" w:rsidR="00A20837" w:rsidRDefault="00A20837" w:rsidP="00196AB4">
      <w:pPr>
        <w:spacing w:after="200" w:line="276" w:lineRule="auto"/>
        <w:jc w:val="center"/>
        <w:rPr>
          <w:lang w:eastAsia="zh-CN"/>
        </w:rPr>
      </w:pPr>
    </w:p>
    <w:p w14:paraId="7608003D" w14:textId="77777777" w:rsidR="00A20837" w:rsidRDefault="00A20837" w:rsidP="00196AB4">
      <w:pPr>
        <w:spacing w:after="200" w:line="276" w:lineRule="auto"/>
        <w:jc w:val="center"/>
        <w:rPr>
          <w:lang w:eastAsia="zh-CN"/>
        </w:rPr>
      </w:pPr>
    </w:p>
    <w:p w14:paraId="2BFE15C1" w14:textId="77777777" w:rsidR="00A20837" w:rsidRDefault="00A20837" w:rsidP="00196AB4">
      <w:pPr>
        <w:spacing w:after="200" w:line="276" w:lineRule="auto"/>
        <w:jc w:val="center"/>
        <w:rPr>
          <w:lang w:eastAsia="zh-CN"/>
        </w:rPr>
      </w:pPr>
    </w:p>
    <w:p w14:paraId="4D954EAD" w14:textId="77777777" w:rsidR="00A20837" w:rsidRDefault="00A20837" w:rsidP="00196AB4">
      <w:pPr>
        <w:spacing w:after="200" w:line="276" w:lineRule="auto"/>
        <w:jc w:val="center"/>
        <w:rPr>
          <w:lang w:eastAsia="zh-CN"/>
        </w:rPr>
      </w:pPr>
    </w:p>
    <w:p w14:paraId="73F81A36" w14:textId="77777777" w:rsidR="00A20837" w:rsidRDefault="00A20837" w:rsidP="00196AB4">
      <w:pPr>
        <w:spacing w:after="200" w:line="276" w:lineRule="auto"/>
        <w:jc w:val="center"/>
        <w:rPr>
          <w:lang w:eastAsia="zh-CN"/>
        </w:rPr>
      </w:pPr>
    </w:p>
    <w:p w14:paraId="101281E1" w14:textId="77777777" w:rsidR="00A20837" w:rsidRDefault="00A20837" w:rsidP="00196AB4">
      <w:pPr>
        <w:spacing w:after="200" w:line="276" w:lineRule="auto"/>
        <w:jc w:val="center"/>
        <w:rPr>
          <w:lang w:eastAsia="zh-CN"/>
        </w:rPr>
      </w:pPr>
    </w:p>
    <w:p w14:paraId="310D5CBF" w14:textId="77777777" w:rsidR="00A20837" w:rsidRDefault="00A20837" w:rsidP="00196AB4">
      <w:pPr>
        <w:spacing w:after="200" w:line="276" w:lineRule="auto"/>
        <w:jc w:val="center"/>
        <w:rPr>
          <w:lang w:eastAsia="zh-CN"/>
        </w:rPr>
      </w:pPr>
    </w:p>
    <w:p w14:paraId="68ABD437" w14:textId="77777777" w:rsidR="00A20837" w:rsidRDefault="00A20837" w:rsidP="00196AB4">
      <w:pPr>
        <w:spacing w:after="200" w:line="276" w:lineRule="auto"/>
        <w:jc w:val="center"/>
        <w:rPr>
          <w:lang w:eastAsia="zh-CN"/>
        </w:rPr>
      </w:pPr>
    </w:p>
    <w:p w14:paraId="22F9311A" w14:textId="77777777" w:rsidR="00A20837" w:rsidRDefault="00A20837" w:rsidP="00196AB4">
      <w:pPr>
        <w:spacing w:after="200" w:line="276" w:lineRule="auto"/>
        <w:jc w:val="center"/>
        <w:rPr>
          <w:lang w:eastAsia="zh-CN"/>
        </w:rPr>
      </w:pPr>
    </w:p>
    <w:p w14:paraId="4CDD743B" w14:textId="77777777" w:rsidR="00A20837" w:rsidRDefault="00A20837" w:rsidP="00196AB4">
      <w:pPr>
        <w:spacing w:after="200" w:line="276" w:lineRule="auto"/>
        <w:jc w:val="center"/>
        <w:rPr>
          <w:lang w:eastAsia="zh-CN"/>
        </w:rPr>
      </w:pPr>
    </w:p>
    <w:p w14:paraId="66C0E7B4" w14:textId="77777777" w:rsidR="00A20837" w:rsidRDefault="00A20837" w:rsidP="00196AB4">
      <w:pPr>
        <w:spacing w:after="200" w:line="276" w:lineRule="auto"/>
        <w:jc w:val="center"/>
        <w:rPr>
          <w:lang w:eastAsia="zh-CN"/>
        </w:rPr>
      </w:pPr>
    </w:p>
    <w:p w14:paraId="1185D04A" w14:textId="77777777" w:rsidR="00A20837" w:rsidRDefault="00A20837" w:rsidP="00196AB4">
      <w:pPr>
        <w:spacing w:after="200" w:line="276" w:lineRule="auto"/>
        <w:jc w:val="center"/>
        <w:rPr>
          <w:lang w:eastAsia="zh-CN"/>
        </w:rPr>
      </w:pPr>
    </w:p>
    <w:p w14:paraId="55946FF0" w14:textId="77777777" w:rsidR="00A20837" w:rsidRDefault="00A20837" w:rsidP="00196AB4">
      <w:pPr>
        <w:spacing w:after="200" w:line="276" w:lineRule="auto"/>
        <w:jc w:val="center"/>
        <w:rPr>
          <w:lang w:eastAsia="zh-CN"/>
        </w:rPr>
      </w:pPr>
    </w:p>
    <w:p w14:paraId="3A9727D9" w14:textId="77777777" w:rsidR="00A20837" w:rsidRDefault="00A20837" w:rsidP="00196AB4">
      <w:pPr>
        <w:spacing w:after="200" w:line="276" w:lineRule="auto"/>
        <w:jc w:val="center"/>
        <w:rPr>
          <w:lang w:eastAsia="zh-CN"/>
        </w:rPr>
      </w:pPr>
    </w:p>
    <w:p w14:paraId="53E08B9E" w14:textId="77777777" w:rsidR="00A20837" w:rsidRDefault="00A20837" w:rsidP="00196AB4">
      <w:pPr>
        <w:spacing w:after="200" w:line="276" w:lineRule="auto"/>
        <w:jc w:val="center"/>
        <w:rPr>
          <w:lang w:eastAsia="zh-CN"/>
        </w:rPr>
      </w:pPr>
    </w:p>
    <w:p w14:paraId="685919CB" w14:textId="77777777" w:rsidR="00A20837" w:rsidRDefault="00A20837" w:rsidP="00196AB4">
      <w:pPr>
        <w:spacing w:after="200" w:line="276" w:lineRule="auto"/>
        <w:jc w:val="center"/>
        <w:rPr>
          <w:lang w:eastAsia="zh-CN"/>
        </w:rPr>
      </w:pPr>
    </w:p>
    <w:p w14:paraId="3D3F6214" w14:textId="77777777" w:rsidR="00A20837" w:rsidRDefault="00A20837" w:rsidP="00196AB4">
      <w:pPr>
        <w:spacing w:after="200" w:line="276" w:lineRule="auto"/>
        <w:jc w:val="center"/>
        <w:rPr>
          <w:lang w:eastAsia="zh-CN"/>
        </w:rPr>
      </w:pPr>
    </w:p>
    <w:p w14:paraId="43A2713B" w14:textId="77777777" w:rsidR="00A20837" w:rsidRDefault="00A20837" w:rsidP="00196AB4">
      <w:pPr>
        <w:spacing w:after="200" w:line="276" w:lineRule="auto"/>
        <w:jc w:val="center"/>
        <w:rPr>
          <w:lang w:eastAsia="zh-CN"/>
        </w:rPr>
      </w:pPr>
    </w:p>
    <w:p w14:paraId="49DEC7B7" w14:textId="77777777" w:rsidR="00A20837" w:rsidRDefault="00A20837" w:rsidP="00196AB4">
      <w:pPr>
        <w:spacing w:after="200" w:line="276" w:lineRule="auto"/>
        <w:jc w:val="center"/>
        <w:rPr>
          <w:lang w:eastAsia="zh-CN"/>
        </w:rPr>
      </w:pPr>
    </w:p>
    <w:p w14:paraId="52320CFA" w14:textId="77777777" w:rsidR="00A20837" w:rsidRDefault="00A20837" w:rsidP="00A20837">
      <w:pPr>
        <w:spacing w:after="200" w:line="276" w:lineRule="auto"/>
        <w:rPr>
          <w:lang w:eastAsia="zh-CN"/>
        </w:rPr>
      </w:pPr>
    </w:p>
    <w:p w14:paraId="20D9CCAF" w14:textId="77777777" w:rsidR="00E20969" w:rsidRPr="00FF430B" w:rsidRDefault="00E20969"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63445B97" w14:textId="77777777" w:rsidR="000E4D7D" w:rsidRPr="00FF430B" w:rsidRDefault="000E4D7D" w:rsidP="00E20969">
      <w:pPr>
        <w:spacing w:line="276" w:lineRule="auto"/>
        <w:rPr>
          <w:rFonts w:eastAsia="PMingLiU"/>
          <w:b/>
          <w:lang w:eastAsia="zh-CN"/>
        </w:rPr>
      </w:pPr>
      <w:bookmarkStart w:id="4" w:name="_Toc449692113"/>
      <w:bookmarkEnd w:id="3"/>
    </w:p>
    <w:p w14:paraId="4806B5F6" w14:textId="77777777" w:rsidR="00FB6725" w:rsidRPr="00FF430B" w:rsidRDefault="00FB6725" w:rsidP="00FB672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447F6806" w14:textId="77777777" w:rsidR="00FB6725" w:rsidRPr="00FF430B" w:rsidRDefault="00FB6725" w:rsidP="00FB6725">
      <w:pPr>
        <w:jc w:val="right"/>
        <w:rPr>
          <w:noProof w:val="0"/>
          <w:lang w:val="ro-MD"/>
        </w:rPr>
      </w:pPr>
      <w:r w:rsidRPr="00FF430B">
        <w:rPr>
          <w:noProof w:val="0"/>
          <w:lang w:val="ro-MD"/>
        </w:rPr>
        <w:t>la Documentația standard nr._____</w:t>
      </w:r>
    </w:p>
    <w:p w14:paraId="66C676DC" w14:textId="77777777" w:rsidR="00FB6725" w:rsidRPr="00FF430B" w:rsidRDefault="00FB6725" w:rsidP="00FB6725">
      <w:pPr>
        <w:jc w:val="right"/>
        <w:rPr>
          <w:noProof w:val="0"/>
          <w:lang w:val="ro-MD"/>
        </w:rPr>
      </w:pPr>
      <w:r w:rsidRPr="00FF430B">
        <w:rPr>
          <w:noProof w:val="0"/>
          <w:lang w:val="ro-MD"/>
        </w:rPr>
        <w:t>din “____” ________ 20___</w:t>
      </w:r>
    </w:p>
    <w:p w14:paraId="66CAB71A" w14:textId="77777777" w:rsidR="00FB6725" w:rsidRPr="00FF430B" w:rsidRDefault="00FB6725" w:rsidP="00FB6725">
      <w:pPr>
        <w:jc w:val="center"/>
        <w:rPr>
          <w:rFonts w:eastAsia="PMingLiU"/>
          <w:b/>
          <w:lang w:val="ro-MD" w:eastAsia="zh-CN"/>
        </w:rPr>
      </w:pPr>
    </w:p>
    <w:p w14:paraId="09DF50D7" w14:textId="77777777" w:rsidR="00FB6725" w:rsidRPr="00FF430B" w:rsidRDefault="00FB6725" w:rsidP="00FB6725">
      <w:pPr>
        <w:jc w:val="center"/>
        <w:rPr>
          <w:rFonts w:eastAsia="PMingLiU"/>
          <w:b/>
          <w:lang w:val="ro-MD" w:eastAsia="zh-CN"/>
        </w:rPr>
      </w:pPr>
    </w:p>
    <w:p w14:paraId="572D0D43" w14:textId="77777777" w:rsidR="00FB6725" w:rsidRPr="00FF430B" w:rsidRDefault="00FB6725" w:rsidP="00FB6725">
      <w:pPr>
        <w:jc w:val="center"/>
        <w:rPr>
          <w:b/>
          <w:lang w:val="ro-MD"/>
        </w:rPr>
      </w:pPr>
    </w:p>
    <w:p w14:paraId="7662B647" w14:textId="77777777" w:rsidR="00FB6725" w:rsidRPr="00FF430B" w:rsidRDefault="00FB6725" w:rsidP="00FB6725">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43F7B40F" w14:textId="030CFEF3" w:rsidR="00FB6725" w:rsidRPr="00FF430B" w:rsidRDefault="00FB6725" w:rsidP="00FB6725">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 xml:space="preserve">lista principalelor lucrări executate </w:t>
      </w:r>
    </w:p>
    <w:p w14:paraId="10C37D71" w14:textId="77777777" w:rsidR="00FB6725" w:rsidRPr="00FF430B" w:rsidRDefault="00FB6725" w:rsidP="00FB6725">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B6725" w:rsidRPr="00EC30C2" w14:paraId="79A274A6" w14:textId="77777777" w:rsidTr="0001332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6B0114C" w14:textId="77777777" w:rsidR="00FB6725" w:rsidRPr="00FF430B" w:rsidRDefault="00FB6725" w:rsidP="0001332D">
            <w:pPr>
              <w:jc w:val="center"/>
              <w:rPr>
                <w:b/>
                <w:bCs/>
                <w:lang w:val="ro-MD"/>
              </w:rPr>
            </w:pPr>
            <w:r w:rsidRPr="00FF430B">
              <w:rPr>
                <w:b/>
                <w:bCs/>
                <w:lang w:val="ro-MD"/>
              </w:rPr>
              <w:t>Nr</w:t>
            </w:r>
          </w:p>
          <w:p w14:paraId="1B9461C2" w14:textId="77777777" w:rsidR="00FB6725" w:rsidRPr="00FF430B" w:rsidRDefault="00FB6725" w:rsidP="0001332D">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6771E74" w14:textId="77777777" w:rsidR="00FB6725" w:rsidRPr="00FF430B" w:rsidRDefault="00FB6725" w:rsidP="0001332D">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2D80CDA" w14:textId="77777777" w:rsidR="00FB6725" w:rsidRPr="00FF430B" w:rsidRDefault="00FB6725" w:rsidP="0001332D">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571D053" w14:textId="77777777" w:rsidR="00FB6725" w:rsidRPr="00FF430B" w:rsidRDefault="00FB6725" w:rsidP="0001332D">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2A51E4C8" w14:textId="77777777" w:rsidR="00FB6725" w:rsidRPr="00FF430B" w:rsidRDefault="00FB6725" w:rsidP="0001332D">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2C2A466" w14:textId="77777777" w:rsidR="00FB6725" w:rsidRPr="00FF430B" w:rsidRDefault="00FB6725" w:rsidP="0001332D">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029AB6F" w14:textId="77777777" w:rsidR="00FB6725" w:rsidRPr="00FF430B" w:rsidRDefault="00FB6725" w:rsidP="0001332D">
            <w:pPr>
              <w:jc w:val="center"/>
              <w:rPr>
                <w:b/>
                <w:bCs/>
                <w:lang w:val="ro-MD"/>
              </w:rPr>
            </w:pPr>
            <w:r w:rsidRPr="00FF430B">
              <w:rPr>
                <w:b/>
                <w:bCs/>
                <w:lang w:val="ro-MD"/>
              </w:rPr>
              <w:t>Numărul şi data procesului-verbal de recepţie la terminarea lucrărilor</w:t>
            </w:r>
          </w:p>
        </w:tc>
      </w:tr>
      <w:tr w:rsidR="00FB6725" w:rsidRPr="00EC30C2" w14:paraId="2EE11FD9" w14:textId="77777777" w:rsidTr="0001332D">
        <w:trPr>
          <w:trHeight w:val="300"/>
        </w:trPr>
        <w:tc>
          <w:tcPr>
            <w:tcW w:w="607" w:type="dxa"/>
            <w:tcBorders>
              <w:top w:val="nil"/>
              <w:left w:val="single" w:sz="4" w:space="0" w:color="auto"/>
              <w:bottom w:val="single" w:sz="4" w:space="0" w:color="auto"/>
              <w:right w:val="single" w:sz="4" w:space="0" w:color="auto"/>
            </w:tcBorders>
            <w:vAlign w:val="center"/>
          </w:tcPr>
          <w:p w14:paraId="6861EE67" w14:textId="77777777" w:rsidR="00FB6725" w:rsidRPr="00FF430B" w:rsidRDefault="00FB6725" w:rsidP="0001332D">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1003C70E" w14:textId="77777777" w:rsidR="00FB6725" w:rsidRPr="00FF430B" w:rsidRDefault="00FB6725" w:rsidP="0001332D">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7BF80B32" w14:textId="77777777" w:rsidR="00FB6725" w:rsidRPr="00FF430B" w:rsidRDefault="00FB6725" w:rsidP="0001332D">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75D27652" w14:textId="77777777" w:rsidR="00FB6725" w:rsidRPr="00FF430B" w:rsidRDefault="00FB6725" w:rsidP="0001332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6121D0E" w14:textId="77777777" w:rsidR="00FB6725" w:rsidRPr="00FF430B" w:rsidRDefault="00FB6725" w:rsidP="0001332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FF15FE7" w14:textId="77777777" w:rsidR="00FB6725" w:rsidRPr="00FF430B" w:rsidRDefault="00FB6725" w:rsidP="0001332D">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9F8F524" w14:textId="77777777" w:rsidR="00FB6725" w:rsidRPr="00FF430B" w:rsidRDefault="00FB6725" w:rsidP="0001332D">
            <w:pPr>
              <w:jc w:val="center"/>
              <w:rPr>
                <w:lang w:val="ro-MD"/>
              </w:rPr>
            </w:pPr>
            <w:r w:rsidRPr="00FF430B">
              <w:rPr>
                <w:lang w:val="ro-MD"/>
              </w:rPr>
              <w:t> </w:t>
            </w:r>
          </w:p>
        </w:tc>
      </w:tr>
      <w:tr w:rsidR="00FB6725" w:rsidRPr="00EC30C2" w14:paraId="4691E1AD" w14:textId="77777777" w:rsidTr="0001332D">
        <w:trPr>
          <w:trHeight w:val="300"/>
        </w:trPr>
        <w:tc>
          <w:tcPr>
            <w:tcW w:w="607" w:type="dxa"/>
            <w:tcBorders>
              <w:top w:val="nil"/>
              <w:left w:val="single" w:sz="4" w:space="0" w:color="auto"/>
              <w:bottom w:val="single" w:sz="4" w:space="0" w:color="auto"/>
              <w:right w:val="single" w:sz="4" w:space="0" w:color="auto"/>
            </w:tcBorders>
            <w:vAlign w:val="center"/>
          </w:tcPr>
          <w:p w14:paraId="0D8FA366" w14:textId="77777777" w:rsidR="00FB6725" w:rsidRPr="00FF430B" w:rsidRDefault="00FB6725" w:rsidP="0001332D">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A7C322E" w14:textId="77777777" w:rsidR="00FB6725" w:rsidRPr="00FF430B" w:rsidRDefault="00FB6725" w:rsidP="0001332D">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99DFC67" w14:textId="77777777" w:rsidR="00FB6725" w:rsidRPr="00FF430B" w:rsidRDefault="00FB6725" w:rsidP="0001332D">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CE8F89F" w14:textId="77777777" w:rsidR="00FB6725" w:rsidRPr="00FF430B" w:rsidRDefault="00FB6725" w:rsidP="0001332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096D99B" w14:textId="77777777" w:rsidR="00FB6725" w:rsidRPr="00FF430B" w:rsidRDefault="00FB6725" w:rsidP="0001332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626F43C" w14:textId="77777777" w:rsidR="00FB6725" w:rsidRPr="00FF430B" w:rsidRDefault="00FB6725" w:rsidP="0001332D">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F749556" w14:textId="77777777" w:rsidR="00FB6725" w:rsidRPr="00FF430B" w:rsidRDefault="00FB6725" w:rsidP="0001332D">
            <w:pPr>
              <w:jc w:val="center"/>
              <w:rPr>
                <w:lang w:val="ro-MD"/>
              </w:rPr>
            </w:pPr>
            <w:r w:rsidRPr="00FF430B">
              <w:rPr>
                <w:lang w:val="ro-MD"/>
              </w:rPr>
              <w:t> </w:t>
            </w:r>
          </w:p>
        </w:tc>
      </w:tr>
      <w:tr w:rsidR="00FB6725" w:rsidRPr="00EC30C2" w14:paraId="116E11B6" w14:textId="77777777" w:rsidTr="0001332D">
        <w:trPr>
          <w:trHeight w:val="300"/>
        </w:trPr>
        <w:tc>
          <w:tcPr>
            <w:tcW w:w="607" w:type="dxa"/>
            <w:tcBorders>
              <w:top w:val="nil"/>
              <w:left w:val="single" w:sz="4" w:space="0" w:color="auto"/>
              <w:bottom w:val="single" w:sz="4" w:space="0" w:color="auto"/>
              <w:right w:val="single" w:sz="4" w:space="0" w:color="auto"/>
            </w:tcBorders>
            <w:vAlign w:val="center"/>
          </w:tcPr>
          <w:p w14:paraId="658B9717" w14:textId="77777777" w:rsidR="00FB6725" w:rsidRPr="00FF430B" w:rsidRDefault="00FB6725" w:rsidP="0001332D">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730471D" w14:textId="77777777" w:rsidR="00FB6725" w:rsidRPr="00FF430B" w:rsidRDefault="00FB6725" w:rsidP="0001332D">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22503BE" w14:textId="77777777" w:rsidR="00FB6725" w:rsidRPr="00FF430B" w:rsidRDefault="00FB6725" w:rsidP="0001332D">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710D728D" w14:textId="77777777" w:rsidR="00FB6725" w:rsidRPr="00FF430B" w:rsidRDefault="00FB6725" w:rsidP="0001332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BF085F5" w14:textId="77777777" w:rsidR="00FB6725" w:rsidRPr="00FF430B" w:rsidRDefault="00FB6725" w:rsidP="0001332D">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54FCFDC" w14:textId="77777777" w:rsidR="00FB6725" w:rsidRPr="00FF430B" w:rsidRDefault="00FB6725" w:rsidP="0001332D">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1E60C2E" w14:textId="77777777" w:rsidR="00FB6725" w:rsidRPr="00FF430B" w:rsidRDefault="00FB6725" w:rsidP="0001332D">
            <w:pPr>
              <w:jc w:val="center"/>
              <w:rPr>
                <w:lang w:val="ro-MD"/>
              </w:rPr>
            </w:pPr>
            <w:r w:rsidRPr="00FF430B">
              <w:rPr>
                <w:lang w:val="ro-MD"/>
              </w:rPr>
              <w:t> </w:t>
            </w:r>
          </w:p>
        </w:tc>
      </w:tr>
    </w:tbl>
    <w:p w14:paraId="46AA3428" w14:textId="77777777" w:rsidR="00FB6725" w:rsidRPr="00FF430B" w:rsidRDefault="00FB6725" w:rsidP="00FB6725">
      <w:pPr>
        <w:jc w:val="both"/>
        <w:rPr>
          <w:lang w:val="ro-MD"/>
        </w:rPr>
      </w:pPr>
    </w:p>
    <w:p w14:paraId="0A9FAF7C" w14:textId="77777777" w:rsidR="00FB6725" w:rsidRPr="00FF430B" w:rsidRDefault="00FB6725" w:rsidP="00FB6725">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1BF06E" w14:textId="77777777" w:rsidR="00FB6725" w:rsidRPr="00FF430B" w:rsidRDefault="00FB6725" w:rsidP="00FB6725">
      <w:pPr>
        <w:jc w:val="both"/>
        <w:rPr>
          <w:rFonts w:eastAsia="PMingLiU"/>
          <w:lang w:val="ro-MD" w:eastAsia="zh-CN"/>
        </w:rPr>
      </w:pPr>
    </w:p>
    <w:p w14:paraId="69E37144" w14:textId="77777777" w:rsidR="00FB6725" w:rsidRPr="00FF430B" w:rsidRDefault="00FB6725" w:rsidP="00FB6725">
      <w:pPr>
        <w:jc w:val="both"/>
        <w:rPr>
          <w:rFonts w:eastAsia="PMingLiU"/>
          <w:lang w:val="ro-MD" w:eastAsia="zh-CN"/>
        </w:rPr>
      </w:pPr>
      <w:r w:rsidRPr="00FF430B">
        <w:rPr>
          <w:rFonts w:eastAsia="PMingLiU"/>
          <w:lang w:val="ro-MD" w:eastAsia="zh-CN"/>
        </w:rPr>
        <w:t>Semnat: ________________________________________</w:t>
      </w:r>
    </w:p>
    <w:p w14:paraId="557D3E94" w14:textId="77777777" w:rsidR="00FB6725" w:rsidRPr="00FF430B" w:rsidRDefault="00FB6725" w:rsidP="00FB6725">
      <w:pPr>
        <w:jc w:val="both"/>
        <w:rPr>
          <w:rFonts w:eastAsia="PMingLiU"/>
          <w:lang w:val="ro-MD" w:eastAsia="zh-CN"/>
        </w:rPr>
      </w:pPr>
      <w:r w:rsidRPr="00FF430B">
        <w:rPr>
          <w:rFonts w:eastAsia="PMingLiU"/>
          <w:lang w:val="ro-MD" w:eastAsia="zh-CN"/>
        </w:rPr>
        <w:t>Nume: _________________________________________</w:t>
      </w:r>
    </w:p>
    <w:p w14:paraId="40D69DCA" w14:textId="77777777" w:rsidR="00FB6725" w:rsidRPr="00FF430B" w:rsidRDefault="00FB6725" w:rsidP="00FB6725">
      <w:pPr>
        <w:jc w:val="both"/>
        <w:rPr>
          <w:rFonts w:eastAsia="PMingLiU"/>
          <w:lang w:val="ro-MD" w:eastAsia="zh-CN"/>
        </w:rPr>
      </w:pPr>
      <w:r w:rsidRPr="00FF430B">
        <w:rPr>
          <w:rFonts w:eastAsia="PMingLiU"/>
          <w:lang w:val="ro-MD" w:eastAsia="zh-CN"/>
        </w:rPr>
        <w:t>Funcţia în cadrul întreprinderii: ___________________________</w:t>
      </w:r>
    </w:p>
    <w:p w14:paraId="0470290D" w14:textId="77777777" w:rsidR="00FB6725" w:rsidRPr="00FF430B" w:rsidRDefault="00FB6725" w:rsidP="00FB6725">
      <w:pPr>
        <w:jc w:val="both"/>
        <w:rPr>
          <w:rFonts w:eastAsia="PMingLiU"/>
          <w:lang w:val="ro-MD" w:eastAsia="zh-CN"/>
        </w:rPr>
      </w:pPr>
      <w:r w:rsidRPr="00FF430B">
        <w:rPr>
          <w:rFonts w:eastAsia="PMingLiU"/>
          <w:lang w:val="ro-MD" w:eastAsia="zh-CN"/>
        </w:rPr>
        <w:t>Denumirea întreprinderii: ________________________________</w:t>
      </w:r>
    </w:p>
    <w:p w14:paraId="507AA771" w14:textId="5EF236F1" w:rsidR="000E4D7D" w:rsidRDefault="000E4D7D" w:rsidP="00B322B4">
      <w:pPr>
        <w:spacing w:line="276" w:lineRule="auto"/>
        <w:jc w:val="center"/>
        <w:rPr>
          <w:rFonts w:eastAsia="PMingLiU"/>
          <w:b/>
          <w:lang w:eastAsia="zh-CN"/>
        </w:rPr>
      </w:pPr>
    </w:p>
    <w:p w14:paraId="0D32AF8B" w14:textId="6C8521DD" w:rsidR="00FB6725" w:rsidRDefault="00FB6725" w:rsidP="00B322B4">
      <w:pPr>
        <w:spacing w:line="276" w:lineRule="auto"/>
        <w:jc w:val="center"/>
        <w:rPr>
          <w:rFonts w:eastAsia="PMingLiU"/>
          <w:b/>
          <w:lang w:eastAsia="zh-CN"/>
        </w:rPr>
      </w:pPr>
    </w:p>
    <w:p w14:paraId="4A71083B" w14:textId="6D559D77" w:rsidR="00FB6725" w:rsidRDefault="00FB6725" w:rsidP="00B322B4">
      <w:pPr>
        <w:spacing w:line="276" w:lineRule="auto"/>
        <w:jc w:val="center"/>
        <w:rPr>
          <w:rFonts w:eastAsia="PMingLiU"/>
          <w:b/>
          <w:lang w:eastAsia="zh-CN"/>
        </w:rPr>
      </w:pPr>
    </w:p>
    <w:p w14:paraId="0886DCDD" w14:textId="38D3BCDD" w:rsidR="00FB6725" w:rsidRDefault="00FB6725" w:rsidP="00B322B4">
      <w:pPr>
        <w:spacing w:line="276" w:lineRule="auto"/>
        <w:jc w:val="center"/>
        <w:rPr>
          <w:rFonts w:eastAsia="PMingLiU"/>
          <w:b/>
          <w:lang w:eastAsia="zh-CN"/>
        </w:rPr>
      </w:pPr>
    </w:p>
    <w:p w14:paraId="2E013511" w14:textId="7F5D8B4A" w:rsidR="00FB6725" w:rsidRDefault="00FB6725" w:rsidP="00B322B4">
      <w:pPr>
        <w:spacing w:line="276" w:lineRule="auto"/>
        <w:jc w:val="center"/>
        <w:rPr>
          <w:rFonts w:eastAsia="PMingLiU"/>
          <w:b/>
          <w:lang w:eastAsia="zh-CN"/>
        </w:rPr>
      </w:pPr>
    </w:p>
    <w:p w14:paraId="42B585FA" w14:textId="48E19778" w:rsidR="00FB6725" w:rsidRDefault="00FB6725" w:rsidP="00B322B4">
      <w:pPr>
        <w:spacing w:line="276" w:lineRule="auto"/>
        <w:jc w:val="center"/>
        <w:rPr>
          <w:rFonts w:eastAsia="PMingLiU"/>
          <w:b/>
          <w:lang w:eastAsia="zh-CN"/>
        </w:rPr>
      </w:pPr>
    </w:p>
    <w:p w14:paraId="117CB3A8" w14:textId="7804FE6F" w:rsidR="00FB6725" w:rsidRDefault="00FB6725" w:rsidP="00B322B4">
      <w:pPr>
        <w:spacing w:line="276" w:lineRule="auto"/>
        <w:jc w:val="center"/>
        <w:rPr>
          <w:rFonts w:eastAsia="PMingLiU"/>
          <w:b/>
          <w:lang w:eastAsia="zh-CN"/>
        </w:rPr>
      </w:pPr>
    </w:p>
    <w:p w14:paraId="72A1D052" w14:textId="44C1DE7D" w:rsidR="00FB6725" w:rsidRDefault="00FB6725" w:rsidP="00B322B4">
      <w:pPr>
        <w:spacing w:line="276" w:lineRule="auto"/>
        <w:jc w:val="center"/>
        <w:rPr>
          <w:rFonts w:eastAsia="PMingLiU"/>
          <w:b/>
          <w:lang w:eastAsia="zh-CN"/>
        </w:rPr>
      </w:pPr>
    </w:p>
    <w:p w14:paraId="5C812F42" w14:textId="62FEEC9D" w:rsidR="00FB6725" w:rsidRDefault="00FB6725" w:rsidP="00B322B4">
      <w:pPr>
        <w:spacing w:line="276" w:lineRule="auto"/>
        <w:jc w:val="center"/>
        <w:rPr>
          <w:rFonts w:eastAsia="PMingLiU"/>
          <w:b/>
          <w:lang w:eastAsia="zh-CN"/>
        </w:rPr>
      </w:pPr>
    </w:p>
    <w:p w14:paraId="68C8239E" w14:textId="610B4368" w:rsidR="00FB6725" w:rsidRDefault="00FB6725" w:rsidP="00B322B4">
      <w:pPr>
        <w:spacing w:line="276" w:lineRule="auto"/>
        <w:jc w:val="center"/>
        <w:rPr>
          <w:rFonts w:eastAsia="PMingLiU"/>
          <w:b/>
          <w:lang w:eastAsia="zh-CN"/>
        </w:rPr>
      </w:pPr>
    </w:p>
    <w:p w14:paraId="0825D2EA" w14:textId="249D555E" w:rsidR="00FB6725" w:rsidRDefault="00FB6725" w:rsidP="00B322B4">
      <w:pPr>
        <w:spacing w:line="276" w:lineRule="auto"/>
        <w:jc w:val="center"/>
        <w:rPr>
          <w:rFonts w:eastAsia="PMingLiU"/>
          <w:b/>
          <w:lang w:eastAsia="zh-CN"/>
        </w:rPr>
      </w:pPr>
    </w:p>
    <w:p w14:paraId="42E0CD9E" w14:textId="453D0868" w:rsidR="00FB6725" w:rsidRDefault="00FB6725" w:rsidP="00B322B4">
      <w:pPr>
        <w:spacing w:line="276" w:lineRule="auto"/>
        <w:jc w:val="center"/>
        <w:rPr>
          <w:rFonts w:eastAsia="PMingLiU"/>
          <w:b/>
          <w:lang w:eastAsia="zh-CN"/>
        </w:rPr>
      </w:pPr>
    </w:p>
    <w:p w14:paraId="517847BC" w14:textId="0E64DBDB" w:rsidR="00FB6725" w:rsidRDefault="00FB6725" w:rsidP="00B322B4">
      <w:pPr>
        <w:spacing w:line="276" w:lineRule="auto"/>
        <w:jc w:val="center"/>
        <w:rPr>
          <w:rFonts w:eastAsia="PMingLiU"/>
          <w:b/>
          <w:lang w:eastAsia="zh-CN"/>
        </w:rPr>
      </w:pPr>
    </w:p>
    <w:p w14:paraId="4E530AE4" w14:textId="62D5BEB8" w:rsidR="00FB6725" w:rsidRDefault="00FB6725" w:rsidP="00B322B4">
      <w:pPr>
        <w:spacing w:line="276" w:lineRule="auto"/>
        <w:jc w:val="center"/>
        <w:rPr>
          <w:rFonts w:eastAsia="PMingLiU"/>
          <w:b/>
          <w:lang w:eastAsia="zh-CN"/>
        </w:rPr>
      </w:pPr>
    </w:p>
    <w:p w14:paraId="3D027648" w14:textId="22806F0A" w:rsidR="00FB6725" w:rsidRDefault="00FB6725" w:rsidP="00B322B4">
      <w:pPr>
        <w:spacing w:line="276" w:lineRule="auto"/>
        <w:jc w:val="center"/>
        <w:rPr>
          <w:rFonts w:eastAsia="PMingLiU"/>
          <w:b/>
          <w:lang w:eastAsia="zh-CN"/>
        </w:rPr>
      </w:pPr>
    </w:p>
    <w:p w14:paraId="3430A607" w14:textId="495E3AC0" w:rsidR="00FB6725" w:rsidRDefault="00FB6725" w:rsidP="00B322B4">
      <w:pPr>
        <w:spacing w:line="276" w:lineRule="auto"/>
        <w:jc w:val="center"/>
        <w:rPr>
          <w:rFonts w:eastAsia="PMingLiU"/>
          <w:b/>
          <w:lang w:eastAsia="zh-CN"/>
        </w:rPr>
      </w:pPr>
    </w:p>
    <w:p w14:paraId="3F00BA48" w14:textId="19F73087" w:rsidR="00FB6725" w:rsidRDefault="00FB6725" w:rsidP="00B322B4">
      <w:pPr>
        <w:spacing w:line="276" w:lineRule="auto"/>
        <w:jc w:val="center"/>
        <w:rPr>
          <w:rFonts w:eastAsia="PMingLiU"/>
          <w:b/>
          <w:lang w:eastAsia="zh-CN"/>
        </w:rPr>
      </w:pPr>
    </w:p>
    <w:p w14:paraId="3B0D72C0" w14:textId="0DF80313" w:rsidR="00FB6725" w:rsidRDefault="00FB6725" w:rsidP="00B322B4">
      <w:pPr>
        <w:spacing w:line="276" w:lineRule="auto"/>
        <w:jc w:val="center"/>
        <w:rPr>
          <w:rFonts w:eastAsia="PMingLiU"/>
          <w:b/>
          <w:lang w:eastAsia="zh-CN"/>
        </w:rPr>
      </w:pPr>
    </w:p>
    <w:p w14:paraId="7E9AA2C6" w14:textId="0D6392F3" w:rsidR="00FB6725" w:rsidRDefault="00FB6725" w:rsidP="00B322B4">
      <w:pPr>
        <w:spacing w:line="276" w:lineRule="auto"/>
        <w:jc w:val="center"/>
        <w:rPr>
          <w:rFonts w:eastAsia="PMingLiU"/>
          <w:b/>
          <w:lang w:eastAsia="zh-CN"/>
        </w:rPr>
      </w:pPr>
    </w:p>
    <w:p w14:paraId="4009220F" w14:textId="396C729D" w:rsidR="00FB6725" w:rsidRDefault="00FB6725" w:rsidP="00B322B4">
      <w:pPr>
        <w:spacing w:line="276" w:lineRule="auto"/>
        <w:jc w:val="center"/>
        <w:rPr>
          <w:rFonts w:eastAsia="PMingLiU"/>
          <w:b/>
          <w:lang w:eastAsia="zh-CN"/>
        </w:rPr>
      </w:pPr>
    </w:p>
    <w:p w14:paraId="1075D0B9" w14:textId="77777777" w:rsidR="00FB6725" w:rsidRPr="00FF430B" w:rsidRDefault="00FB6725"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4"/>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E61B2">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E61B2">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E61B2">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E61B2">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E61B2">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E61B2">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lastRenderedPageBreak/>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5C23338C" w14:textId="77777777" w:rsidR="00A20837" w:rsidRDefault="00A20837" w:rsidP="00A1178E">
      <w:pPr>
        <w:tabs>
          <w:tab w:val="left" w:pos="567"/>
        </w:tabs>
        <w:jc w:val="center"/>
        <w:rPr>
          <w:b/>
          <w:color w:val="000000"/>
          <w:w w:val="90"/>
        </w:rPr>
      </w:pPr>
    </w:p>
    <w:p w14:paraId="6BD27B7D" w14:textId="77777777" w:rsidR="00A20837" w:rsidRDefault="00A20837" w:rsidP="00A1178E">
      <w:pPr>
        <w:tabs>
          <w:tab w:val="left" w:pos="567"/>
        </w:tabs>
        <w:jc w:val="center"/>
        <w:rPr>
          <w:b/>
          <w:color w:val="000000"/>
          <w:w w:val="90"/>
        </w:rPr>
      </w:pPr>
    </w:p>
    <w:p w14:paraId="04D8594F" w14:textId="77777777" w:rsidR="00A20837" w:rsidRDefault="00A20837" w:rsidP="00A1178E">
      <w:pPr>
        <w:tabs>
          <w:tab w:val="left" w:pos="567"/>
        </w:tabs>
        <w:jc w:val="center"/>
        <w:rPr>
          <w:b/>
          <w:color w:val="000000"/>
          <w:w w:val="90"/>
        </w:rPr>
      </w:pPr>
    </w:p>
    <w:p w14:paraId="7AE6D894" w14:textId="77777777" w:rsidR="00A20837" w:rsidRDefault="00A20837" w:rsidP="00A1178E">
      <w:pPr>
        <w:tabs>
          <w:tab w:val="left" w:pos="567"/>
        </w:tabs>
        <w:jc w:val="center"/>
        <w:rPr>
          <w:b/>
          <w:color w:val="000000"/>
          <w:w w:val="90"/>
        </w:rPr>
      </w:pPr>
    </w:p>
    <w:p w14:paraId="050F9E67" w14:textId="77777777" w:rsidR="00A20837" w:rsidRDefault="00A20837" w:rsidP="00A1178E">
      <w:pPr>
        <w:tabs>
          <w:tab w:val="left" w:pos="567"/>
        </w:tabs>
        <w:jc w:val="center"/>
        <w:rPr>
          <w:b/>
          <w:color w:val="000000"/>
          <w:w w:val="90"/>
        </w:rPr>
      </w:pPr>
    </w:p>
    <w:p w14:paraId="433C99FA" w14:textId="77777777" w:rsidR="00A20837" w:rsidRDefault="00A20837" w:rsidP="00A1178E">
      <w:pPr>
        <w:tabs>
          <w:tab w:val="left" w:pos="567"/>
        </w:tabs>
        <w:jc w:val="center"/>
        <w:rPr>
          <w:b/>
          <w:color w:val="000000"/>
          <w:w w:val="90"/>
        </w:rPr>
      </w:pPr>
    </w:p>
    <w:p w14:paraId="06EBED61" w14:textId="77777777" w:rsidR="00A20837" w:rsidRDefault="00A20837" w:rsidP="00A1178E">
      <w:pPr>
        <w:tabs>
          <w:tab w:val="left" w:pos="567"/>
        </w:tabs>
        <w:jc w:val="center"/>
        <w:rPr>
          <w:b/>
          <w:color w:val="000000"/>
          <w:w w:val="90"/>
        </w:rPr>
      </w:pPr>
    </w:p>
    <w:p w14:paraId="23FE68BF" w14:textId="77777777" w:rsidR="00A20837" w:rsidRDefault="00A20837" w:rsidP="00A1178E">
      <w:pPr>
        <w:tabs>
          <w:tab w:val="left" w:pos="567"/>
        </w:tabs>
        <w:jc w:val="center"/>
        <w:rPr>
          <w:b/>
          <w:color w:val="000000"/>
          <w:w w:val="90"/>
        </w:rPr>
      </w:pPr>
    </w:p>
    <w:p w14:paraId="72053E4D" w14:textId="77777777" w:rsidR="00A20837" w:rsidRDefault="00A20837" w:rsidP="00A1178E">
      <w:pPr>
        <w:tabs>
          <w:tab w:val="left" w:pos="567"/>
        </w:tabs>
        <w:jc w:val="center"/>
        <w:rPr>
          <w:b/>
          <w:color w:val="000000"/>
          <w:w w:val="90"/>
        </w:rPr>
      </w:pPr>
    </w:p>
    <w:p w14:paraId="4E3404C9" w14:textId="77777777" w:rsidR="00A20837" w:rsidRDefault="00A20837" w:rsidP="00A1178E">
      <w:pPr>
        <w:tabs>
          <w:tab w:val="left" w:pos="567"/>
        </w:tabs>
        <w:jc w:val="center"/>
        <w:rPr>
          <w:b/>
          <w:color w:val="000000"/>
          <w:w w:val="90"/>
        </w:rPr>
      </w:pPr>
    </w:p>
    <w:p w14:paraId="3CA873C1" w14:textId="77777777" w:rsidR="00A20837" w:rsidRDefault="00A20837" w:rsidP="00A1178E">
      <w:pPr>
        <w:tabs>
          <w:tab w:val="left" w:pos="567"/>
        </w:tabs>
        <w:jc w:val="center"/>
        <w:rPr>
          <w:b/>
          <w:color w:val="000000"/>
          <w:w w:val="90"/>
        </w:rPr>
      </w:pPr>
    </w:p>
    <w:p w14:paraId="256D79B3" w14:textId="77777777" w:rsidR="00A20837" w:rsidRDefault="00A20837" w:rsidP="00A1178E">
      <w:pPr>
        <w:tabs>
          <w:tab w:val="left" w:pos="567"/>
        </w:tabs>
        <w:jc w:val="center"/>
        <w:rPr>
          <w:b/>
          <w:color w:val="000000"/>
          <w:w w:val="90"/>
        </w:rPr>
      </w:pPr>
    </w:p>
    <w:p w14:paraId="73E27F8C" w14:textId="77777777" w:rsidR="00A20837" w:rsidRDefault="00A20837" w:rsidP="00A1178E">
      <w:pPr>
        <w:tabs>
          <w:tab w:val="left" w:pos="567"/>
        </w:tabs>
        <w:jc w:val="center"/>
        <w:rPr>
          <w:b/>
          <w:color w:val="000000"/>
          <w:w w:val="90"/>
        </w:rPr>
      </w:pPr>
    </w:p>
    <w:p w14:paraId="53440E8D" w14:textId="77777777" w:rsidR="00A20837" w:rsidRDefault="00A20837" w:rsidP="00A1178E">
      <w:pPr>
        <w:tabs>
          <w:tab w:val="left" w:pos="567"/>
        </w:tabs>
        <w:jc w:val="center"/>
        <w:rPr>
          <w:b/>
          <w:color w:val="000000"/>
          <w:w w:val="90"/>
        </w:rPr>
      </w:pPr>
    </w:p>
    <w:p w14:paraId="74EF1840" w14:textId="77777777" w:rsidR="00A20837" w:rsidRDefault="00A20837" w:rsidP="00A1178E">
      <w:pPr>
        <w:tabs>
          <w:tab w:val="left" w:pos="567"/>
        </w:tabs>
        <w:jc w:val="center"/>
        <w:rPr>
          <w:b/>
          <w:color w:val="000000"/>
          <w:w w:val="90"/>
        </w:rPr>
      </w:pPr>
    </w:p>
    <w:p w14:paraId="13825812" w14:textId="0B8DC028" w:rsidR="00A20837" w:rsidRDefault="00A20837" w:rsidP="00A1178E">
      <w:pPr>
        <w:tabs>
          <w:tab w:val="left" w:pos="567"/>
        </w:tabs>
        <w:jc w:val="center"/>
        <w:rPr>
          <w:b/>
          <w:color w:val="000000"/>
          <w:w w:val="90"/>
        </w:rPr>
      </w:pPr>
    </w:p>
    <w:p w14:paraId="581165F1" w14:textId="2E80BD39" w:rsidR="004F2D80" w:rsidRDefault="004F2D80" w:rsidP="00A1178E">
      <w:pPr>
        <w:tabs>
          <w:tab w:val="left" w:pos="567"/>
        </w:tabs>
        <w:jc w:val="center"/>
        <w:rPr>
          <w:b/>
          <w:color w:val="000000"/>
          <w:w w:val="90"/>
        </w:rPr>
      </w:pPr>
    </w:p>
    <w:p w14:paraId="1BE7F20D" w14:textId="2C3D94FF" w:rsidR="004F2D80" w:rsidRDefault="004F2D80" w:rsidP="00A1178E">
      <w:pPr>
        <w:tabs>
          <w:tab w:val="left" w:pos="567"/>
        </w:tabs>
        <w:jc w:val="center"/>
        <w:rPr>
          <w:b/>
          <w:color w:val="000000"/>
          <w:w w:val="90"/>
        </w:rPr>
      </w:pPr>
    </w:p>
    <w:p w14:paraId="5189BDEC" w14:textId="2C47E4EC" w:rsidR="004F2D80" w:rsidRDefault="004F2D80" w:rsidP="00A1178E">
      <w:pPr>
        <w:tabs>
          <w:tab w:val="left" w:pos="567"/>
        </w:tabs>
        <w:jc w:val="center"/>
        <w:rPr>
          <w:b/>
          <w:color w:val="000000"/>
          <w:w w:val="90"/>
        </w:rPr>
      </w:pPr>
    </w:p>
    <w:p w14:paraId="5D25F192" w14:textId="13B164F4" w:rsidR="004F2D80" w:rsidRDefault="004F2D80" w:rsidP="00A1178E">
      <w:pPr>
        <w:tabs>
          <w:tab w:val="left" w:pos="567"/>
        </w:tabs>
        <w:jc w:val="center"/>
        <w:rPr>
          <w:b/>
          <w:color w:val="000000"/>
          <w:w w:val="90"/>
        </w:rPr>
      </w:pPr>
    </w:p>
    <w:p w14:paraId="177AA23C" w14:textId="56AE971C" w:rsidR="004F2D80" w:rsidRDefault="004F2D80" w:rsidP="00A1178E">
      <w:pPr>
        <w:tabs>
          <w:tab w:val="left" w:pos="567"/>
        </w:tabs>
        <w:jc w:val="center"/>
        <w:rPr>
          <w:b/>
          <w:color w:val="000000"/>
          <w:w w:val="90"/>
        </w:rPr>
      </w:pPr>
    </w:p>
    <w:p w14:paraId="02E7F9AC" w14:textId="1861EF90" w:rsidR="004F2D80" w:rsidRDefault="004F2D80" w:rsidP="00A1178E">
      <w:pPr>
        <w:tabs>
          <w:tab w:val="left" w:pos="567"/>
        </w:tabs>
        <w:jc w:val="center"/>
        <w:rPr>
          <w:b/>
          <w:color w:val="000000"/>
          <w:w w:val="90"/>
        </w:rPr>
      </w:pPr>
    </w:p>
    <w:p w14:paraId="0A797818" w14:textId="77777777" w:rsidR="00A20837" w:rsidRDefault="00A20837" w:rsidP="00A1178E">
      <w:pPr>
        <w:tabs>
          <w:tab w:val="left" w:pos="567"/>
        </w:tabs>
        <w:jc w:val="center"/>
        <w:rPr>
          <w:b/>
          <w:color w:val="000000"/>
          <w:w w:val="90"/>
        </w:rPr>
      </w:pPr>
    </w:p>
    <w:p w14:paraId="1ED121EF" w14:textId="77777777" w:rsidR="004F2D80" w:rsidRPr="004F2D80" w:rsidRDefault="004F2D80" w:rsidP="004F2D80">
      <w:pPr>
        <w:tabs>
          <w:tab w:val="left" w:pos="1260"/>
        </w:tabs>
        <w:ind w:firstLine="720"/>
        <w:contextualSpacing/>
        <w:jc w:val="right"/>
        <w:rPr>
          <w:b/>
          <w:noProof w:val="0"/>
          <w:sz w:val="28"/>
          <w:szCs w:val="28"/>
          <w:lang w:val="en-US" w:eastAsia="ru-RU"/>
        </w:rPr>
      </w:pPr>
      <w:proofErr w:type="spellStart"/>
      <w:r w:rsidRPr="004F2D80">
        <w:rPr>
          <w:noProof w:val="0"/>
          <w:sz w:val="28"/>
          <w:szCs w:val="28"/>
          <w:lang w:val="en-US" w:eastAsia="ru-RU"/>
        </w:rPr>
        <w:lastRenderedPageBreak/>
        <w:t>Anexa</w:t>
      </w:r>
      <w:proofErr w:type="spellEnd"/>
      <w:r w:rsidRPr="004F2D80">
        <w:rPr>
          <w:noProof w:val="0"/>
          <w:sz w:val="28"/>
          <w:szCs w:val="28"/>
          <w:lang w:val="en-US" w:eastAsia="ru-RU"/>
        </w:rPr>
        <w:t xml:space="preserve"> nr. 25</w:t>
      </w:r>
    </w:p>
    <w:p w14:paraId="580F86B2" w14:textId="77777777" w:rsidR="004F2D80" w:rsidRPr="004F2D80" w:rsidRDefault="004F2D80" w:rsidP="004F2D80">
      <w:pPr>
        <w:tabs>
          <w:tab w:val="left" w:pos="1260"/>
        </w:tabs>
        <w:ind w:firstLine="720"/>
        <w:contextualSpacing/>
        <w:jc w:val="center"/>
        <w:rPr>
          <w:b/>
          <w:noProof w:val="0"/>
          <w:lang w:val="en-US" w:eastAsia="ru-RU"/>
        </w:rPr>
      </w:pPr>
      <w:r w:rsidRPr="004F2D80">
        <w:rPr>
          <w:b/>
          <w:noProof w:val="0"/>
          <w:lang w:val="en-US" w:eastAsia="ru-RU"/>
        </w:rPr>
        <w:t>CONTRACT – MODEL</w:t>
      </w:r>
    </w:p>
    <w:p w14:paraId="66AF2F55" w14:textId="77777777" w:rsidR="004F2D80" w:rsidRPr="004F2D80" w:rsidRDefault="004F2D80" w:rsidP="004F2D80">
      <w:pPr>
        <w:tabs>
          <w:tab w:val="left" w:pos="1260"/>
        </w:tabs>
        <w:ind w:firstLine="720"/>
        <w:contextualSpacing/>
        <w:jc w:val="center"/>
        <w:rPr>
          <w:b/>
          <w:caps/>
          <w:noProof w:val="0"/>
          <w:lang w:val="en-US" w:eastAsia="ru-RU"/>
        </w:rPr>
      </w:pPr>
    </w:p>
    <w:p w14:paraId="69B7B375" w14:textId="77777777" w:rsidR="004F2D80" w:rsidRPr="004F2D80" w:rsidRDefault="004F2D80" w:rsidP="004F2D80">
      <w:pPr>
        <w:tabs>
          <w:tab w:val="left" w:pos="1260"/>
        </w:tabs>
        <w:ind w:firstLine="720"/>
        <w:contextualSpacing/>
        <w:jc w:val="center"/>
        <w:rPr>
          <w:b/>
          <w:noProof w:val="0"/>
          <w:lang w:val="en-US" w:eastAsia="ru-RU"/>
        </w:rPr>
      </w:pPr>
      <w:r w:rsidRPr="004F2D80">
        <w:rPr>
          <w:b/>
          <w:caps/>
          <w:noProof w:val="0"/>
          <w:lang w:val="en-US" w:eastAsia="ru-RU"/>
        </w:rPr>
        <w:t>Contract</w:t>
      </w:r>
      <w:r w:rsidRPr="004F2D80">
        <w:rPr>
          <w:b/>
          <w:noProof w:val="0"/>
          <w:lang w:val="en-US" w:eastAsia="ru-RU"/>
        </w:rPr>
        <w:t xml:space="preserve"> DE ANTREPRIZĂ </w:t>
      </w:r>
      <w:proofErr w:type="gramStart"/>
      <w:r w:rsidRPr="004F2D80">
        <w:rPr>
          <w:b/>
          <w:noProof w:val="0"/>
          <w:lang w:val="en-US" w:eastAsia="ru-RU"/>
        </w:rPr>
        <w:t>nr._</w:t>
      </w:r>
      <w:proofErr w:type="gramEnd"/>
      <w:r w:rsidRPr="004F2D80">
        <w:rPr>
          <w:b/>
          <w:noProof w:val="0"/>
          <w:lang w:val="en-US" w:eastAsia="ru-RU"/>
        </w:rPr>
        <w:t>__________</w:t>
      </w:r>
    </w:p>
    <w:p w14:paraId="476C78B4" w14:textId="77777777" w:rsidR="004F2D80" w:rsidRPr="004F2D80" w:rsidRDefault="004F2D80" w:rsidP="004F2D80">
      <w:pPr>
        <w:tabs>
          <w:tab w:val="left" w:pos="1260"/>
        </w:tabs>
        <w:ind w:firstLine="720"/>
        <w:contextualSpacing/>
        <w:jc w:val="both"/>
        <w:rPr>
          <w:noProof w:val="0"/>
          <w:lang w:eastAsia="ru-RU"/>
        </w:rPr>
      </w:pPr>
    </w:p>
    <w:p w14:paraId="275F6C21" w14:textId="77777777" w:rsidR="004F2D80" w:rsidRPr="004F2D80" w:rsidRDefault="004F2D80" w:rsidP="002E61B2">
      <w:pPr>
        <w:numPr>
          <w:ilvl w:val="0"/>
          <w:numId w:val="11"/>
        </w:numPr>
        <w:tabs>
          <w:tab w:val="left" w:pos="540"/>
        </w:tabs>
        <w:ind w:left="0" w:firstLine="0"/>
        <w:contextualSpacing/>
        <w:jc w:val="center"/>
        <w:rPr>
          <w:b/>
          <w:noProof w:val="0"/>
          <w:lang w:eastAsia="ru-RU"/>
        </w:rPr>
      </w:pPr>
      <w:r w:rsidRPr="004F2D80">
        <w:rPr>
          <w:b/>
          <w:noProof w:val="0"/>
          <w:lang w:eastAsia="ru-RU"/>
        </w:rPr>
        <w:t>PARTEA GENERALĂ</w:t>
      </w:r>
    </w:p>
    <w:p w14:paraId="12C4068E" w14:textId="77777777" w:rsidR="004F2D80" w:rsidRPr="004F2D80" w:rsidRDefault="004F2D80" w:rsidP="004F2D80">
      <w:pPr>
        <w:tabs>
          <w:tab w:val="left" w:pos="540"/>
        </w:tabs>
        <w:contextualSpacing/>
        <w:jc w:val="center"/>
        <w:rPr>
          <w:i/>
          <w:noProof w:val="0"/>
          <w:sz w:val="20"/>
          <w:szCs w:val="20"/>
          <w:lang w:eastAsia="ru-RU"/>
        </w:rPr>
      </w:pPr>
      <w:r w:rsidRPr="004F2D80">
        <w:rPr>
          <w:i/>
          <w:noProof w:val="0"/>
          <w:sz w:val="20"/>
          <w:szCs w:val="20"/>
          <w:lang w:eastAsia="ru-RU"/>
        </w:rPr>
        <w:t>(OBLIGATORIE)</w:t>
      </w:r>
    </w:p>
    <w:p w14:paraId="053C43E4" w14:textId="77777777" w:rsidR="004F2D80" w:rsidRPr="004F2D80" w:rsidRDefault="004F2D80" w:rsidP="004F2D80">
      <w:pPr>
        <w:tabs>
          <w:tab w:val="left" w:pos="540"/>
        </w:tabs>
        <w:contextualSpacing/>
        <w:jc w:val="both"/>
        <w:rPr>
          <w:i/>
          <w:noProof w:val="0"/>
          <w:lang w:eastAsia="ru-RU"/>
        </w:rPr>
      </w:pPr>
    </w:p>
    <w:p w14:paraId="74052E2F" w14:textId="77777777" w:rsidR="004F2D80" w:rsidRPr="004F2D80" w:rsidRDefault="004F2D80" w:rsidP="004F2D80">
      <w:pPr>
        <w:tabs>
          <w:tab w:val="left" w:pos="540"/>
        </w:tabs>
        <w:spacing w:after="120"/>
        <w:contextualSpacing/>
        <w:jc w:val="both"/>
        <w:rPr>
          <w:b/>
          <w:noProof w:val="0"/>
          <w:lang w:eastAsia="ru-RU"/>
        </w:rPr>
      </w:pPr>
      <w:r w:rsidRPr="004F2D80">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4F2D80" w:rsidRPr="004F2D80" w14:paraId="09E752BC" w14:textId="77777777" w:rsidTr="000F7236">
        <w:tc>
          <w:tcPr>
            <w:tcW w:w="2553" w:type="pct"/>
          </w:tcPr>
          <w:p w14:paraId="05C9AF4C" w14:textId="77777777" w:rsidR="004F2D80" w:rsidRPr="004F2D80" w:rsidRDefault="004F2D80" w:rsidP="004F2D80">
            <w:pPr>
              <w:tabs>
                <w:tab w:val="left" w:pos="360"/>
              </w:tabs>
              <w:jc w:val="both"/>
              <w:rPr>
                <w:b/>
                <w:noProof w:val="0"/>
                <w:lang w:val="ru-RU" w:eastAsia="ru-RU"/>
              </w:rPr>
            </w:pPr>
            <w:r w:rsidRPr="004F2D80">
              <w:rPr>
                <w:b/>
                <w:noProof w:val="0"/>
                <w:lang w:val="ru-RU" w:eastAsia="ru-RU"/>
              </w:rPr>
              <w:t>Beneficiar</w:t>
            </w:r>
          </w:p>
        </w:tc>
        <w:tc>
          <w:tcPr>
            <w:tcW w:w="2447" w:type="pct"/>
          </w:tcPr>
          <w:p w14:paraId="2556B194" w14:textId="77777777" w:rsidR="004F2D80" w:rsidRPr="004F2D80" w:rsidRDefault="004F2D80" w:rsidP="004F2D80">
            <w:pPr>
              <w:tabs>
                <w:tab w:val="left" w:pos="360"/>
              </w:tabs>
              <w:jc w:val="both"/>
              <w:rPr>
                <w:b/>
                <w:noProof w:val="0"/>
                <w:lang w:val="ru-RU" w:eastAsia="ru-RU"/>
              </w:rPr>
            </w:pPr>
            <w:r w:rsidRPr="004F2D80">
              <w:rPr>
                <w:b/>
                <w:noProof w:val="0"/>
                <w:lang w:val="ru-RU" w:eastAsia="ru-RU"/>
              </w:rPr>
              <w:t>Antreprenor</w:t>
            </w:r>
          </w:p>
        </w:tc>
      </w:tr>
      <w:tr w:rsidR="004F2D80" w:rsidRPr="004F2D80" w14:paraId="6F18258E" w14:textId="77777777" w:rsidTr="000F7236">
        <w:tc>
          <w:tcPr>
            <w:tcW w:w="2553" w:type="pct"/>
          </w:tcPr>
          <w:p w14:paraId="0A5DB338" w14:textId="77777777" w:rsidR="004F2D80" w:rsidRPr="004F2D80" w:rsidRDefault="004F2D80" w:rsidP="004F2D80">
            <w:pPr>
              <w:tabs>
                <w:tab w:val="left" w:pos="360"/>
              </w:tabs>
              <w:jc w:val="both"/>
              <w:rPr>
                <w:noProof w:val="0"/>
                <w:lang w:val="en-US" w:eastAsia="ru-RU"/>
              </w:rPr>
            </w:pPr>
            <w:r w:rsidRPr="004F2D80">
              <w:rPr>
                <w:b/>
                <w:noProof w:val="0"/>
                <w:lang w:val="en-US" w:eastAsia="ru-RU"/>
              </w:rPr>
              <w:t>_________________________</w:t>
            </w:r>
            <w:proofErr w:type="spellStart"/>
            <w:r w:rsidRPr="004F2D80">
              <w:rPr>
                <w:noProof w:val="0"/>
                <w:lang w:val="en-US" w:eastAsia="ru-RU"/>
              </w:rPr>
              <w:t>reprezentat</w:t>
            </w:r>
            <w:proofErr w:type="spellEnd"/>
            <w:r w:rsidRPr="004F2D80">
              <w:rPr>
                <w:noProof w:val="0"/>
                <w:lang w:val="en-US" w:eastAsia="ru-RU"/>
              </w:rPr>
              <w:t xml:space="preserve"> legal </w:t>
            </w:r>
            <w:proofErr w:type="spellStart"/>
            <w:r w:rsidRPr="004F2D80">
              <w:rPr>
                <w:noProof w:val="0"/>
                <w:lang w:val="en-US" w:eastAsia="ru-RU"/>
              </w:rPr>
              <w:t>prin</w:t>
            </w:r>
            <w:proofErr w:type="spellEnd"/>
            <w:r w:rsidRPr="004F2D80">
              <w:rPr>
                <w:b/>
                <w:noProof w:val="0"/>
                <w:lang w:val="en-US" w:eastAsia="ru-RU"/>
              </w:rPr>
              <w:t>___________________</w:t>
            </w:r>
            <w:r w:rsidRPr="004F2D80">
              <w:rPr>
                <w:noProof w:val="0"/>
                <w:lang w:val="en-US" w:eastAsia="ru-RU"/>
              </w:rPr>
              <w:t xml:space="preserve">, </w:t>
            </w:r>
            <w:r w:rsidRPr="004F2D80">
              <w:rPr>
                <w:noProof w:val="0"/>
                <w:lang w:eastAsia="ru-RU"/>
              </w:rPr>
              <w:t>în calitate</w:t>
            </w:r>
            <w:r w:rsidRPr="004F2D80">
              <w:rPr>
                <w:noProof w:val="0"/>
                <w:lang w:val="en-US" w:eastAsia="ru-RU"/>
              </w:rPr>
              <w:t xml:space="preserve"> de </w:t>
            </w:r>
            <w:proofErr w:type="spellStart"/>
            <w:r w:rsidRPr="004F2D80">
              <w:rPr>
                <w:i/>
                <w:noProof w:val="0"/>
                <w:lang w:val="en-US" w:eastAsia="ru-RU"/>
              </w:rPr>
              <w:t>Beneficiar</w:t>
            </w:r>
            <w:proofErr w:type="spellEnd"/>
            <w:r w:rsidRPr="004F2D80">
              <w:rPr>
                <w:noProof w:val="0"/>
                <w:lang w:val="en-US" w:eastAsia="ru-RU"/>
              </w:rPr>
              <w:t xml:space="preserve">, </w:t>
            </w:r>
            <w:proofErr w:type="gramStart"/>
            <w:r w:rsidRPr="004F2D80">
              <w:rPr>
                <w:noProof w:val="0"/>
                <w:lang w:val="en-US" w:eastAsia="ru-RU"/>
              </w:rPr>
              <w:t>IDNO,</w:t>
            </w:r>
            <w:r w:rsidRPr="004F2D80">
              <w:rPr>
                <w:i/>
                <w:noProof w:val="0"/>
                <w:lang w:val="en-US" w:eastAsia="ru-RU"/>
              </w:rPr>
              <w:t xml:space="preserve"> </w:t>
            </w:r>
            <w:r w:rsidRPr="004F2D80">
              <w:rPr>
                <w:noProof w:val="0"/>
                <w:lang w:val="en-US" w:eastAsia="ru-RU"/>
              </w:rPr>
              <w:t xml:space="preserve"> pe</w:t>
            </w:r>
            <w:proofErr w:type="gramEnd"/>
            <w:r w:rsidRPr="004F2D80">
              <w:rPr>
                <w:noProof w:val="0"/>
                <w:lang w:val="en-US" w:eastAsia="ru-RU"/>
              </w:rPr>
              <w:t xml:space="preserve"> de o </w:t>
            </w:r>
            <w:proofErr w:type="spellStart"/>
            <w:r w:rsidRPr="004F2D80">
              <w:rPr>
                <w:noProof w:val="0"/>
                <w:lang w:val="en-US" w:eastAsia="ru-RU"/>
              </w:rPr>
              <w:t>parte</w:t>
            </w:r>
            <w:proofErr w:type="spellEnd"/>
            <w:r w:rsidRPr="004F2D80">
              <w:rPr>
                <w:noProof w:val="0"/>
                <w:lang w:val="en-US" w:eastAsia="ru-RU"/>
              </w:rPr>
              <w:t>,</w:t>
            </w:r>
          </w:p>
        </w:tc>
        <w:tc>
          <w:tcPr>
            <w:tcW w:w="2447" w:type="pct"/>
          </w:tcPr>
          <w:p w14:paraId="47B1124E" w14:textId="77777777" w:rsidR="004F2D80" w:rsidRPr="004F2D80" w:rsidRDefault="004F2D80" w:rsidP="004F2D80">
            <w:pPr>
              <w:tabs>
                <w:tab w:val="left" w:pos="360"/>
              </w:tabs>
              <w:jc w:val="both"/>
              <w:rPr>
                <w:noProof w:val="0"/>
                <w:lang w:val="en-US" w:eastAsia="ru-RU"/>
              </w:rPr>
            </w:pPr>
            <w:r w:rsidRPr="004F2D80">
              <w:rPr>
                <w:b/>
                <w:noProof w:val="0"/>
                <w:lang w:val="en-US" w:eastAsia="ru-RU"/>
              </w:rPr>
              <w:t>_______________________</w:t>
            </w:r>
            <w:proofErr w:type="spellStart"/>
            <w:r w:rsidRPr="004F2D80">
              <w:rPr>
                <w:noProof w:val="0"/>
                <w:lang w:val="en-US" w:eastAsia="ru-RU"/>
              </w:rPr>
              <w:t>reprezentat</w:t>
            </w:r>
            <w:proofErr w:type="spellEnd"/>
            <w:r w:rsidRPr="004F2D80">
              <w:rPr>
                <w:noProof w:val="0"/>
                <w:lang w:val="en-US" w:eastAsia="ru-RU"/>
              </w:rPr>
              <w:t xml:space="preserve"> legal </w:t>
            </w:r>
            <w:proofErr w:type="spellStart"/>
            <w:r w:rsidRPr="004F2D80">
              <w:rPr>
                <w:noProof w:val="0"/>
                <w:lang w:val="en-US" w:eastAsia="ru-RU"/>
              </w:rPr>
              <w:t>prin</w:t>
            </w:r>
            <w:proofErr w:type="spellEnd"/>
            <w:r w:rsidRPr="004F2D80">
              <w:rPr>
                <w:b/>
                <w:noProof w:val="0"/>
                <w:lang w:val="en-US" w:eastAsia="ru-RU"/>
              </w:rPr>
              <w:t>___________________</w:t>
            </w:r>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calitate</w:t>
            </w:r>
            <w:proofErr w:type="spellEnd"/>
            <w:r w:rsidRPr="004F2D80">
              <w:rPr>
                <w:noProof w:val="0"/>
                <w:lang w:val="en-US" w:eastAsia="ru-RU"/>
              </w:rPr>
              <w:t xml:space="preserve"> de </w:t>
            </w:r>
            <w:proofErr w:type="spellStart"/>
            <w:r w:rsidRPr="004F2D80">
              <w:rPr>
                <w:i/>
                <w:noProof w:val="0"/>
                <w:lang w:val="en-US" w:eastAsia="ru-RU"/>
              </w:rPr>
              <w:t>Antreprenor</w:t>
            </w:r>
            <w:proofErr w:type="spellEnd"/>
            <w:r w:rsidRPr="004F2D80">
              <w:rPr>
                <w:i/>
                <w:noProof w:val="0"/>
                <w:lang w:val="en-US" w:eastAsia="ru-RU"/>
              </w:rPr>
              <w:t xml:space="preserve">, </w:t>
            </w:r>
            <w:proofErr w:type="gramStart"/>
            <w:r w:rsidRPr="004F2D80">
              <w:rPr>
                <w:noProof w:val="0"/>
                <w:lang w:val="en-US" w:eastAsia="ru-RU"/>
              </w:rPr>
              <w:t>IDNO</w:t>
            </w:r>
            <w:r w:rsidRPr="004F2D80">
              <w:rPr>
                <w:i/>
                <w:noProof w:val="0"/>
                <w:lang w:val="en-US" w:eastAsia="ru-RU"/>
              </w:rPr>
              <w:t xml:space="preserve">, </w:t>
            </w:r>
            <w:r w:rsidRPr="004F2D80">
              <w:rPr>
                <w:noProof w:val="0"/>
                <w:lang w:val="en-US" w:eastAsia="ru-RU"/>
              </w:rPr>
              <w:t xml:space="preserve"> pe</w:t>
            </w:r>
            <w:proofErr w:type="gramEnd"/>
            <w:r w:rsidRPr="004F2D80">
              <w:rPr>
                <w:noProof w:val="0"/>
                <w:lang w:val="en-US" w:eastAsia="ru-RU"/>
              </w:rPr>
              <w:t xml:space="preserve"> de </w:t>
            </w:r>
            <w:proofErr w:type="spellStart"/>
            <w:r w:rsidRPr="004F2D80">
              <w:rPr>
                <w:noProof w:val="0"/>
                <w:lang w:val="en-US" w:eastAsia="ru-RU"/>
              </w:rPr>
              <w:t>altă</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w:t>
            </w:r>
          </w:p>
        </w:tc>
      </w:tr>
    </w:tbl>
    <w:p w14:paraId="0C65B605" w14:textId="77777777" w:rsidR="004F2D80" w:rsidRPr="004F2D80" w:rsidRDefault="004F2D80" w:rsidP="004F2D80">
      <w:pPr>
        <w:tabs>
          <w:tab w:val="left" w:pos="1260"/>
        </w:tabs>
        <w:contextualSpacing/>
        <w:jc w:val="both"/>
        <w:rPr>
          <w:noProof w:val="0"/>
          <w:lang w:val="en-US" w:eastAsia="ru-RU"/>
        </w:rPr>
      </w:pPr>
      <w:proofErr w:type="spellStart"/>
      <w:r w:rsidRPr="004F2D80">
        <w:rPr>
          <w:noProof w:val="0"/>
          <w:lang w:val="en-US" w:eastAsia="ru-RU"/>
        </w:rPr>
        <w:t>ambii</w:t>
      </w:r>
      <w:proofErr w:type="spellEnd"/>
      <w:r w:rsidRPr="004F2D80">
        <w:rPr>
          <w:noProof w:val="0"/>
          <w:lang w:val="en-US" w:eastAsia="ru-RU"/>
        </w:rPr>
        <w:t xml:space="preserve"> (</w:t>
      </w:r>
      <w:proofErr w:type="spellStart"/>
      <w:r w:rsidRPr="004F2D80">
        <w:rPr>
          <w:noProof w:val="0"/>
          <w:lang w:val="en-US" w:eastAsia="ru-RU"/>
        </w:rPr>
        <w:t>denumiţi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continuare</w:t>
      </w:r>
      <w:proofErr w:type="spellEnd"/>
      <w:r w:rsidRPr="004F2D80">
        <w:rPr>
          <w:noProof w:val="0"/>
          <w:lang w:val="en-US" w:eastAsia="ru-RU"/>
        </w:rPr>
        <w:t xml:space="preserve"> </w:t>
      </w:r>
      <w:proofErr w:type="spellStart"/>
      <w:r w:rsidRPr="004F2D80">
        <w:rPr>
          <w:i/>
          <w:noProof w:val="0"/>
          <w:lang w:val="en-US" w:eastAsia="ru-RU"/>
        </w:rPr>
        <w:t>Părţi</w:t>
      </w:r>
      <w:proofErr w:type="spellEnd"/>
      <w:r w:rsidRPr="004F2D80">
        <w:rPr>
          <w:noProof w:val="0"/>
          <w:lang w:val="en-US" w:eastAsia="ru-RU"/>
        </w:rPr>
        <w:t xml:space="preserve">), au </w:t>
      </w:r>
      <w:proofErr w:type="spellStart"/>
      <w:r w:rsidRPr="004F2D80">
        <w:rPr>
          <w:noProof w:val="0"/>
          <w:lang w:val="en-US" w:eastAsia="ru-RU"/>
        </w:rPr>
        <w:t>încheiat</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referitor</w:t>
      </w:r>
      <w:proofErr w:type="spellEnd"/>
      <w:r w:rsidRPr="004F2D80">
        <w:rPr>
          <w:noProof w:val="0"/>
          <w:lang w:val="en-US" w:eastAsia="ru-RU"/>
        </w:rPr>
        <w:t xml:space="preserve"> la </w:t>
      </w:r>
      <w:proofErr w:type="spellStart"/>
      <w:r w:rsidRPr="004F2D80">
        <w:rPr>
          <w:noProof w:val="0"/>
          <w:lang w:val="en-US" w:eastAsia="ru-RU"/>
        </w:rPr>
        <w:t>următoarele</w:t>
      </w:r>
      <w:proofErr w:type="spellEnd"/>
      <w:r w:rsidRPr="004F2D80">
        <w:rPr>
          <w:noProof w:val="0"/>
          <w:lang w:val="en-US" w:eastAsia="ru-RU"/>
        </w:rPr>
        <w:t>:</w:t>
      </w:r>
    </w:p>
    <w:tbl>
      <w:tblPr>
        <w:tblW w:w="9540" w:type="dxa"/>
        <w:tblLayout w:type="fixed"/>
        <w:tblLook w:val="04A0" w:firstRow="1" w:lastRow="0" w:firstColumn="1" w:lastColumn="0" w:noHBand="0" w:noVBand="1"/>
      </w:tblPr>
      <w:tblGrid>
        <w:gridCol w:w="9540"/>
      </w:tblGrid>
      <w:tr w:rsidR="004F2D80" w:rsidRPr="004F2D80" w14:paraId="4148C28E" w14:textId="77777777" w:rsidTr="000F7236">
        <w:trPr>
          <w:trHeight w:val="697"/>
        </w:trPr>
        <w:tc>
          <w:tcPr>
            <w:tcW w:w="9540" w:type="dxa"/>
            <w:vAlign w:val="center"/>
          </w:tcPr>
          <w:p w14:paraId="350493FE" w14:textId="77777777" w:rsidR="004F2D80" w:rsidRPr="004F2D80" w:rsidRDefault="004F2D80" w:rsidP="004F2D80">
            <w:pPr>
              <w:tabs>
                <w:tab w:val="left" w:pos="360"/>
              </w:tabs>
              <w:jc w:val="both"/>
              <w:rPr>
                <w:noProof w:val="0"/>
                <w:lang w:val="en-US" w:eastAsia="ru-RU"/>
              </w:rPr>
            </w:pPr>
          </w:p>
          <w:p w14:paraId="0BAE3744" w14:textId="77777777" w:rsidR="004F2D80" w:rsidRPr="004F2D80" w:rsidRDefault="004F2D80" w:rsidP="004F2D80">
            <w:pPr>
              <w:tabs>
                <w:tab w:val="left" w:pos="525"/>
                <w:tab w:val="left" w:pos="1134"/>
                <w:tab w:val="left" w:pos="3705"/>
              </w:tabs>
              <w:jc w:val="both"/>
              <w:rPr>
                <w:b/>
                <w:noProof w:val="0"/>
                <w:lang w:val="en-US" w:eastAsia="ru-RU"/>
              </w:rPr>
            </w:pPr>
            <w:r w:rsidRPr="004F2D80">
              <w:rPr>
                <w:b/>
                <w:noProof w:val="0"/>
                <w:lang w:val="en-US" w:eastAsia="ru-RU"/>
              </w:rPr>
              <w:t>1. OBIECTUL CONTRACTULUI</w:t>
            </w:r>
          </w:p>
          <w:p w14:paraId="358AE3D3" w14:textId="77777777" w:rsidR="004F2D80" w:rsidRPr="004F2D80" w:rsidRDefault="004F2D80" w:rsidP="004F2D80">
            <w:pPr>
              <w:tabs>
                <w:tab w:val="left" w:pos="360"/>
              </w:tabs>
              <w:ind w:left="-15" w:right="-15" w:firstLine="15"/>
              <w:jc w:val="both"/>
              <w:rPr>
                <w:noProof w:val="0"/>
                <w:lang w:val="en-US" w:eastAsia="ru-RU"/>
              </w:rPr>
            </w:pPr>
            <w:proofErr w:type="spellStart"/>
            <w:r w:rsidRPr="004F2D80">
              <w:rPr>
                <w:noProof w:val="0"/>
                <w:lang w:val="en-US" w:eastAsia="ru-RU"/>
              </w:rPr>
              <w:t>Antreprenorul</w:t>
            </w:r>
            <w:proofErr w:type="spellEnd"/>
            <w:r w:rsidRPr="004F2D80">
              <w:rPr>
                <w:noProof w:val="0"/>
                <w:lang w:val="en-US" w:eastAsia="ru-RU"/>
              </w:rPr>
              <w:t xml:space="preserve"> se </w:t>
            </w:r>
            <w:proofErr w:type="spellStart"/>
            <w:r w:rsidRPr="004F2D80">
              <w:rPr>
                <w:noProof w:val="0"/>
                <w:lang w:val="en-US" w:eastAsia="ru-RU"/>
              </w:rPr>
              <w:t>obligă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execute </w:t>
            </w:r>
            <w:proofErr w:type="spellStart"/>
            <w:r w:rsidRPr="004F2D80">
              <w:rPr>
                <w:b/>
                <w:noProof w:val="0"/>
                <w:lang w:val="en-US" w:eastAsia="ru-RU"/>
              </w:rPr>
              <w:t>lucrările</w:t>
            </w:r>
            <w:proofErr w:type="spellEnd"/>
            <w:r w:rsidRPr="004F2D80">
              <w:rPr>
                <w:b/>
                <w:noProof w:val="0"/>
                <w:lang w:val="en-US" w:eastAsia="ru-RU"/>
              </w:rPr>
              <w:t xml:space="preserve"> </w:t>
            </w:r>
            <w:r w:rsidRPr="004F2D80">
              <w:rPr>
                <w:i/>
                <w:noProof w:val="0"/>
                <w:lang w:val="en-US" w:eastAsia="ru-RU"/>
              </w:rPr>
              <w:t xml:space="preserve">______________________________________________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proiectului</w:t>
            </w:r>
            <w:proofErr w:type="spellEnd"/>
            <w:r w:rsidRPr="004F2D80">
              <w:rPr>
                <w:noProof w:val="0"/>
                <w:lang w:val="en-US" w:eastAsia="ru-RU"/>
              </w:rPr>
              <w:t xml:space="preserve"> </w:t>
            </w:r>
            <w:proofErr w:type="spellStart"/>
            <w:r w:rsidRPr="004F2D80">
              <w:rPr>
                <w:noProof w:val="0"/>
                <w:lang w:val="en-US" w:eastAsia="ru-RU"/>
              </w:rPr>
              <w:t>tehnic</w:t>
            </w:r>
            <w:proofErr w:type="spellEnd"/>
            <w:r w:rsidRPr="004F2D80">
              <w:rPr>
                <w:noProof w:val="0"/>
                <w:lang w:val="en-US" w:eastAsia="ru-RU"/>
              </w:rPr>
              <w:t xml:space="preserve">, cu </w:t>
            </w:r>
            <w:proofErr w:type="spellStart"/>
            <w:r w:rsidRPr="004F2D80">
              <w:rPr>
                <w:noProof w:val="0"/>
                <w:lang w:val="en-US" w:eastAsia="ru-RU"/>
              </w:rPr>
              <w:t>detaliile</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cu </w:t>
            </w:r>
            <w:proofErr w:type="spellStart"/>
            <w:r w:rsidRPr="004F2D80">
              <w:rPr>
                <w:noProof w:val="0"/>
                <w:lang w:val="en-US" w:eastAsia="ru-RU"/>
              </w:rPr>
              <w:t>normativele</w:t>
            </w:r>
            <w:proofErr w:type="spellEnd"/>
            <w:r w:rsidRPr="004F2D80">
              <w:rPr>
                <w:noProof w:val="0"/>
                <w:lang w:val="en-US" w:eastAsia="ru-RU"/>
              </w:rPr>
              <w:t xml:space="preserve">, </w:t>
            </w:r>
            <w:proofErr w:type="spellStart"/>
            <w:r w:rsidRPr="004F2D80">
              <w:rPr>
                <w:noProof w:val="0"/>
                <w:lang w:val="en-US" w:eastAsia="ru-RU"/>
              </w:rPr>
              <w:t>standardele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prescripţiile</w:t>
            </w:r>
            <w:proofErr w:type="spellEnd"/>
            <w:r w:rsidRPr="004F2D80">
              <w:rPr>
                <w:noProof w:val="0"/>
                <w:lang w:val="en-US" w:eastAsia="ru-RU"/>
              </w:rPr>
              <w:t xml:space="preserve"> </w:t>
            </w:r>
            <w:proofErr w:type="spellStart"/>
            <w:r w:rsidRPr="004F2D80">
              <w:rPr>
                <w:noProof w:val="0"/>
                <w:lang w:val="en-US" w:eastAsia="ru-RU"/>
              </w:rPr>
              <w:t>tehnice</w:t>
            </w:r>
            <w:proofErr w:type="spellEnd"/>
            <w:r w:rsidRPr="004F2D80">
              <w:rPr>
                <w:noProof w:val="0"/>
                <w:lang w:val="en-US" w:eastAsia="ru-RU"/>
              </w:rPr>
              <w:t xml:space="preserve">, </w:t>
            </w:r>
            <w:proofErr w:type="spellStart"/>
            <w:r w:rsidRPr="004F2D80">
              <w:rPr>
                <w:noProof w:val="0"/>
                <w:lang w:val="en-US" w:eastAsia="ru-RU"/>
              </w:rPr>
              <w:t>achiziționate</w:t>
            </w:r>
            <w:proofErr w:type="spellEnd"/>
            <w:r w:rsidRPr="004F2D80">
              <w:rPr>
                <w:noProof w:val="0"/>
                <w:lang w:val="en-US" w:eastAsia="ru-RU"/>
              </w:rPr>
              <w:t xml:space="preserve"> conform </w:t>
            </w:r>
            <w:proofErr w:type="spellStart"/>
            <w:r w:rsidRPr="004F2D80">
              <w:rPr>
                <w:noProof w:val="0"/>
                <w:lang w:val="en-US" w:eastAsia="ru-RU"/>
              </w:rPr>
              <w:t>procedurii</w:t>
            </w:r>
            <w:proofErr w:type="spellEnd"/>
            <w:r w:rsidRPr="004F2D80">
              <w:rPr>
                <w:noProof w:val="0"/>
                <w:lang w:val="en-US" w:eastAsia="ru-RU"/>
              </w:rPr>
              <w:t xml:space="preserve"> de </w:t>
            </w:r>
            <w:proofErr w:type="spellStart"/>
            <w:r w:rsidRPr="004F2D80">
              <w:rPr>
                <w:noProof w:val="0"/>
                <w:lang w:val="en-US" w:eastAsia="ru-RU"/>
              </w:rPr>
              <w:t>achiziție</w:t>
            </w:r>
            <w:proofErr w:type="spellEnd"/>
            <w:r w:rsidRPr="004F2D80">
              <w:rPr>
                <w:noProof w:val="0"/>
                <w:lang w:val="en-US" w:eastAsia="ru-RU"/>
              </w:rPr>
              <w:t xml:space="preserve"> </w:t>
            </w:r>
            <w:proofErr w:type="spellStart"/>
            <w:r w:rsidRPr="004F2D80">
              <w:rPr>
                <w:noProof w:val="0"/>
                <w:lang w:val="en-US" w:eastAsia="ru-RU"/>
              </w:rPr>
              <w:t>publică</w:t>
            </w:r>
            <w:proofErr w:type="spellEnd"/>
            <w:r w:rsidRPr="004F2D80">
              <w:rPr>
                <w:noProof w:val="0"/>
                <w:lang w:val="en-US" w:eastAsia="ru-RU"/>
              </w:rPr>
              <w:t xml:space="preserve">                               nr.     </w:t>
            </w:r>
            <w:r w:rsidRPr="004F2D80">
              <w:rPr>
                <w:b/>
                <w:noProof w:val="0"/>
                <w:lang w:val="en-US" w:eastAsia="ru-RU"/>
              </w:rPr>
              <w:t xml:space="preserve">________________ </w:t>
            </w:r>
            <w:r w:rsidRPr="004F2D80">
              <w:rPr>
                <w:noProof w:val="0"/>
                <w:lang w:val="en-US" w:eastAsia="ru-RU"/>
              </w:rPr>
              <w:t xml:space="preserve">din </w:t>
            </w:r>
            <w:r w:rsidRPr="004F2D80">
              <w:rPr>
                <w:b/>
                <w:noProof w:val="0"/>
                <w:lang w:val="en-US" w:eastAsia="ru-RU"/>
              </w:rPr>
              <w:t>___________________</w:t>
            </w:r>
            <w:r w:rsidRPr="004F2D80">
              <w:rPr>
                <w:noProof w:val="0"/>
                <w:lang w:val="en-US" w:eastAsia="ru-RU"/>
              </w:rPr>
              <w:t>,</w:t>
            </w:r>
            <w:r w:rsidRPr="004F2D80">
              <w:rPr>
                <w:b/>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baza</w:t>
            </w:r>
            <w:proofErr w:type="spellEnd"/>
            <w:r w:rsidRPr="004F2D80">
              <w:rPr>
                <w:noProof w:val="0"/>
                <w:lang w:val="en-US" w:eastAsia="ru-RU"/>
              </w:rPr>
              <w:t xml:space="preserve"> </w:t>
            </w:r>
            <w:proofErr w:type="spellStart"/>
            <w:r w:rsidRPr="004F2D80">
              <w:rPr>
                <w:noProof w:val="0"/>
                <w:lang w:val="en-US" w:eastAsia="ru-RU"/>
              </w:rPr>
              <w:t>deciziei</w:t>
            </w:r>
            <w:proofErr w:type="spellEnd"/>
            <w:r w:rsidRPr="004F2D80">
              <w:rPr>
                <w:noProof w:val="0"/>
                <w:lang w:val="en-US" w:eastAsia="ru-RU"/>
              </w:rPr>
              <w:t xml:space="preserve"> </w:t>
            </w:r>
            <w:proofErr w:type="spellStart"/>
            <w:r w:rsidRPr="004F2D80">
              <w:rPr>
                <w:noProof w:val="0"/>
                <w:lang w:val="en-US" w:eastAsia="ru-RU"/>
              </w:rPr>
              <w:t>grupului</w:t>
            </w:r>
            <w:proofErr w:type="spellEnd"/>
            <w:r w:rsidRPr="004F2D80">
              <w:rPr>
                <w:noProof w:val="0"/>
                <w:lang w:val="en-US" w:eastAsia="ru-RU"/>
              </w:rPr>
              <w:t xml:space="preserve"> de </w:t>
            </w:r>
            <w:proofErr w:type="spellStart"/>
            <w:r w:rsidRPr="004F2D80">
              <w:rPr>
                <w:noProof w:val="0"/>
                <w:lang w:val="en-US" w:eastAsia="ru-RU"/>
              </w:rPr>
              <w:t>lucru</w:t>
            </w:r>
            <w:proofErr w:type="spellEnd"/>
            <w:r w:rsidRPr="004F2D80">
              <w:rPr>
                <w:noProof w:val="0"/>
                <w:lang w:val="en-US" w:eastAsia="ru-RU"/>
              </w:rPr>
              <w:t xml:space="preserve"> al </w:t>
            </w:r>
            <w:proofErr w:type="spellStart"/>
            <w:r w:rsidRPr="004F2D80">
              <w:rPr>
                <w:noProof w:val="0"/>
                <w:lang w:val="en-US" w:eastAsia="ru-RU"/>
              </w:rPr>
              <w:t>Beneficiarului</w:t>
            </w:r>
            <w:proofErr w:type="spellEnd"/>
            <w:r w:rsidRPr="004F2D80">
              <w:rPr>
                <w:noProof w:val="0"/>
                <w:lang w:val="en-US" w:eastAsia="ru-RU"/>
              </w:rPr>
              <w:t xml:space="preserve"> nr. </w:t>
            </w:r>
            <w:r w:rsidRPr="004F2D80">
              <w:rPr>
                <w:b/>
                <w:noProof w:val="0"/>
                <w:lang w:val="en-US" w:eastAsia="ru-RU"/>
              </w:rPr>
              <w:t>_____________</w:t>
            </w:r>
            <w:r w:rsidRPr="004F2D80">
              <w:rPr>
                <w:noProof w:val="0"/>
                <w:lang w:val="en-US" w:eastAsia="ru-RU"/>
              </w:rPr>
              <w:t xml:space="preserve"> din </w:t>
            </w:r>
            <w:r w:rsidRPr="004F2D80">
              <w:rPr>
                <w:b/>
                <w:noProof w:val="0"/>
                <w:lang w:val="en-US" w:eastAsia="ru-RU"/>
              </w:rPr>
              <w:t>___________________</w:t>
            </w:r>
            <w:r w:rsidRPr="004F2D80">
              <w:rPr>
                <w:noProof w:val="0"/>
                <w:lang w:val="en-US" w:eastAsia="ru-RU"/>
              </w:rPr>
              <w:t>.</w:t>
            </w:r>
          </w:p>
          <w:p w14:paraId="2C52F15E" w14:textId="77777777" w:rsidR="004F2D80" w:rsidRPr="004F2D80" w:rsidRDefault="004F2D80" w:rsidP="004F2D80">
            <w:pPr>
              <w:tabs>
                <w:tab w:val="left" w:pos="360"/>
              </w:tabs>
              <w:jc w:val="both"/>
              <w:rPr>
                <w:noProof w:val="0"/>
                <w:lang w:val="en-US" w:eastAsia="ru-RU"/>
              </w:rPr>
            </w:pPr>
          </w:p>
          <w:p w14:paraId="05026337" w14:textId="77777777" w:rsidR="004F2D80" w:rsidRPr="004F2D80" w:rsidRDefault="004F2D80" w:rsidP="004F2D80">
            <w:pPr>
              <w:numPr>
                <w:ilvl w:val="0"/>
                <w:numId w:val="3"/>
              </w:numPr>
              <w:tabs>
                <w:tab w:val="left" w:pos="525"/>
                <w:tab w:val="left" w:pos="567"/>
              </w:tabs>
              <w:ind w:left="-15" w:firstLine="0"/>
              <w:jc w:val="both"/>
              <w:rPr>
                <w:b/>
                <w:noProof w:val="0"/>
                <w:lang w:val="en-US" w:eastAsia="ru-RU"/>
              </w:rPr>
            </w:pPr>
            <w:r w:rsidRPr="004F2D80">
              <w:rPr>
                <w:b/>
                <w:noProof w:val="0"/>
                <w:lang w:val="en-US" w:eastAsia="ru-RU"/>
              </w:rPr>
              <w:t>2. DOCUMENTELE CONTRACTULUI</w:t>
            </w:r>
          </w:p>
          <w:p w14:paraId="47A4F412" w14:textId="77777777" w:rsidR="004F2D80" w:rsidRPr="004F2D80" w:rsidRDefault="004F2D80" w:rsidP="004F2D80">
            <w:pPr>
              <w:tabs>
                <w:tab w:val="left" w:pos="360"/>
              </w:tabs>
              <w:jc w:val="both"/>
              <w:rPr>
                <w:noProof w:val="0"/>
                <w:lang w:val="en-US" w:eastAsia="ru-RU"/>
              </w:rPr>
            </w:pPr>
            <w:r w:rsidRPr="004F2D80">
              <w:rPr>
                <w:noProof w:val="0"/>
                <w:lang w:val="en-US" w:eastAsia="ru-RU"/>
              </w:rPr>
              <w:t xml:space="preserve">2.1. </w:t>
            </w:r>
            <w:proofErr w:type="spellStart"/>
            <w:r w:rsidRPr="004F2D80">
              <w:rPr>
                <w:noProof w:val="0"/>
                <w:lang w:val="en-US" w:eastAsia="ru-RU"/>
              </w:rPr>
              <w:t>Următoarele</w:t>
            </w:r>
            <w:proofErr w:type="spellEnd"/>
            <w:r w:rsidRPr="004F2D80">
              <w:rPr>
                <w:noProof w:val="0"/>
                <w:lang w:val="en-US" w:eastAsia="ru-RU"/>
              </w:rPr>
              <w:t xml:space="preserve"> </w:t>
            </w:r>
            <w:proofErr w:type="spellStart"/>
            <w:r w:rsidRPr="004F2D80">
              <w:rPr>
                <w:noProof w:val="0"/>
                <w:lang w:val="en-US" w:eastAsia="ru-RU"/>
              </w:rPr>
              <w:t>documente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considerate </w:t>
            </w:r>
            <w:proofErr w:type="spellStart"/>
            <w:r w:rsidRPr="004F2D80">
              <w:rPr>
                <w:noProof w:val="0"/>
                <w:lang w:val="en-US" w:eastAsia="ru-RU"/>
              </w:rPr>
              <w:t>părţi</w:t>
            </w:r>
            <w:proofErr w:type="spellEnd"/>
            <w:r w:rsidRPr="004F2D80">
              <w:rPr>
                <w:noProof w:val="0"/>
                <w:lang w:val="en-US" w:eastAsia="ru-RU"/>
              </w:rPr>
              <w:t xml:space="preserve"> </w:t>
            </w:r>
            <w:proofErr w:type="spellStart"/>
            <w:r w:rsidRPr="004F2D80">
              <w:rPr>
                <w:noProof w:val="0"/>
                <w:lang w:val="en-US" w:eastAsia="ru-RU"/>
              </w:rPr>
              <w:t>componente</w:t>
            </w:r>
            <w:proofErr w:type="spellEnd"/>
            <w:r w:rsidRPr="004F2D80">
              <w:rPr>
                <w:noProof w:val="0"/>
                <w:lang w:val="en-US" w:eastAsia="ru-RU"/>
              </w:rPr>
              <w:t xml:space="preserve"> ale </w:t>
            </w:r>
            <w:proofErr w:type="spellStart"/>
            <w:r w:rsidRPr="004F2D80">
              <w:rPr>
                <w:noProof w:val="0"/>
                <w:lang w:val="en-US" w:eastAsia="ru-RU"/>
              </w:rPr>
              <w:t>Contractului</w:t>
            </w:r>
            <w:proofErr w:type="spellEnd"/>
            <w:r w:rsidRPr="004F2D80">
              <w:rPr>
                <w:noProof w:val="0"/>
                <w:lang w:val="en-US" w:eastAsia="ru-RU"/>
              </w:rPr>
              <w:t>:</w:t>
            </w:r>
          </w:p>
          <w:p w14:paraId="1E342E22" w14:textId="77777777" w:rsidR="004F2D80" w:rsidRPr="004F2D80" w:rsidRDefault="004F2D80" w:rsidP="002E61B2">
            <w:pPr>
              <w:numPr>
                <w:ilvl w:val="0"/>
                <w:numId w:val="13"/>
              </w:numPr>
              <w:tabs>
                <w:tab w:val="left" w:pos="360"/>
              </w:tabs>
              <w:suppressAutoHyphens/>
              <w:ind w:left="-15" w:firstLine="0"/>
              <w:jc w:val="both"/>
              <w:rPr>
                <w:noProof w:val="0"/>
                <w:lang w:val="ru-RU" w:eastAsia="ru-RU"/>
              </w:rPr>
            </w:pPr>
            <w:r w:rsidRPr="004F2D80">
              <w:rPr>
                <w:noProof w:val="0"/>
                <w:lang w:val="ru-RU" w:eastAsia="ru-RU"/>
              </w:rPr>
              <w:t>Formularul contractului;</w:t>
            </w:r>
          </w:p>
          <w:p w14:paraId="52DA8ECA"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Propunerea</w:t>
            </w:r>
            <w:proofErr w:type="spellEnd"/>
            <w:r w:rsidRPr="004F2D80">
              <w:rPr>
                <w:noProof w:val="0"/>
                <w:lang w:val="en-US" w:eastAsia="ru-RU"/>
              </w:rPr>
              <w:t xml:space="preserve"> </w:t>
            </w:r>
            <w:proofErr w:type="spellStart"/>
            <w:r w:rsidRPr="004F2D80">
              <w:rPr>
                <w:noProof w:val="0"/>
                <w:lang w:val="en-US" w:eastAsia="ru-RU"/>
              </w:rPr>
              <w:t>tehnică</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propunerea</w:t>
            </w:r>
            <w:proofErr w:type="spellEnd"/>
            <w:r w:rsidRPr="004F2D80">
              <w:rPr>
                <w:noProof w:val="0"/>
                <w:lang w:val="en-US" w:eastAsia="ru-RU"/>
              </w:rPr>
              <w:t xml:space="preserve"> </w:t>
            </w:r>
            <w:proofErr w:type="spellStart"/>
            <w:r w:rsidRPr="004F2D80">
              <w:rPr>
                <w:noProof w:val="0"/>
                <w:lang w:val="en-US" w:eastAsia="ru-RU"/>
              </w:rPr>
              <w:t>financiară</w:t>
            </w:r>
            <w:proofErr w:type="spellEnd"/>
            <w:r w:rsidRPr="004F2D80">
              <w:rPr>
                <w:noProof w:val="0"/>
                <w:lang w:val="en-US" w:eastAsia="ru-RU"/>
              </w:rPr>
              <w:t>;</w:t>
            </w:r>
          </w:p>
          <w:p w14:paraId="25A4BD51" w14:textId="77777777" w:rsidR="004F2D80" w:rsidRPr="004F2D80" w:rsidRDefault="004F2D80" w:rsidP="002E61B2">
            <w:pPr>
              <w:numPr>
                <w:ilvl w:val="0"/>
                <w:numId w:val="13"/>
              </w:numPr>
              <w:tabs>
                <w:tab w:val="left" w:pos="360"/>
              </w:tabs>
              <w:suppressAutoHyphens/>
              <w:ind w:left="-15" w:firstLine="0"/>
              <w:jc w:val="both"/>
              <w:rPr>
                <w:noProof w:val="0"/>
                <w:lang w:val="ru-RU" w:eastAsia="ru-RU"/>
              </w:rPr>
            </w:pPr>
            <w:r w:rsidRPr="004F2D80">
              <w:rPr>
                <w:noProof w:val="0"/>
                <w:lang w:val="ru-RU" w:eastAsia="ru-RU"/>
              </w:rPr>
              <w:t>Caietul de sarcini;</w:t>
            </w:r>
          </w:p>
          <w:p w14:paraId="3BFF8F6A"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Garanția</w:t>
            </w:r>
            <w:proofErr w:type="spellEnd"/>
            <w:r w:rsidRPr="004F2D80">
              <w:rPr>
                <w:noProof w:val="0"/>
                <w:lang w:val="en-US" w:eastAsia="ru-RU"/>
              </w:rPr>
              <w:t xml:space="preserve"> de </w:t>
            </w:r>
            <w:proofErr w:type="spellStart"/>
            <w:r w:rsidRPr="004F2D80">
              <w:rPr>
                <w:noProof w:val="0"/>
                <w:lang w:val="en-US" w:eastAsia="ru-RU"/>
              </w:rPr>
              <w:t>bună</w:t>
            </w:r>
            <w:proofErr w:type="spellEnd"/>
            <w:r w:rsidRPr="004F2D80">
              <w:rPr>
                <w:noProof w:val="0"/>
                <w:lang w:val="en-US" w:eastAsia="ru-RU"/>
              </w:rPr>
              <w:t xml:space="preserve"> </w:t>
            </w:r>
            <w:proofErr w:type="spellStart"/>
            <w:r w:rsidRPr="004F2D80">
              <w:rPr>
                <w:noProof w:val="0"/>
                <w:lang w:val="en-US" w:eastAsia="ru-RU"/>
              </w:rPr>
              <w:t>execuție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w:t>
            </w:r>
          </w:p>
          <w:p w14:paraId="562D97D1"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Acordul</w:t>
            </w:r>
            <w:proofErr w:type="spellEnd"/>
            <w:r w:rsidRPr="004F2D80">
              <w:rPr>
                <w:noProof w:val="0"/>
                <w:lang w:val="en-US" w:eastAsia="ru-RU"/>
              </w:rPr>
              <w:t xml:space="preserve"> de </w:t>
            </w:r>
            <w:proofErr w:type="spellStart"/>
            <w:r w:rsidRPr="004F2D80">
              <w:rPr>
                <w:noProof w:val="0"/>
                <w:lang w:val="en-US" w:eastAsia="ru-RU"/>
              </w:rPr>
              <w:t>asociere</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w:t>
            </w:r>
          </w:p>
          <w:p w14:paraId="2E26239D"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Contractele</w:t>
            </w:r>
            <w:proofErr w:type="spellEnd"/>
            <w:r w:rsidRPr="004F2D80">
              <w:rPr>
                <w:noProof w:val="0"/>
                <w:lang w:val="en-US" w:eastAsia="ru-RU"/>
              </w:rPr>
              <w:t xml:space="preserve"> </w:t>
            </w:r>
            <w:proofErr w:type="spellStart"/>
            <w:r w:rsidRPr="004F2D80">
              <w:rPr>
                <w:noProof w:val="0"/>
                <w:lang w:val="en-US" w:eastAsia="ru-RU"/>
              </w:rPr>
              <w:t>încheiate</w:t>
            </w:r>
            <w:proofErr w:type="spellEnd"/>
            <w:r w:rsidRPr="004F2D80">
              <w:rPr>
                <w:noProof w:val="0"/>
                <w:lang w:val="en-US" w:eastAsia="ru-RU"/>
              </w:rPr>
              <w:t xml:space="preserve"> cu </w:t>
            </w:r>
            <w:proofErr w:type="spellStart"/>
            <w:r w:rsidRPr="004F2D80">
              <w:rPr>
                <w:noProof w:val="0"/>
                <w:lang w:val="en-US" w:eastAsia="ru-RU"/>
              </w:rPr>
              <w:t>subcontractanții</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r w:rsidRPr="004F2D80">
              <w:rPr>
                <w:noProof w:val="0"/>
                <w:lang w:eastAsia="ru-RU"/>
              </w:rPr>
              <w:t>caz</w:t>
            </w:r>
            <w:r w:rsidRPr="004F2D80">
              <w:rPr>
                <w:noProof w:val="0"/>
                <w:lang w:val="en-US" w:eastAsia="ru-RU"/>
              </w:rPr>
              <w:t>);</w:t>
            </w:r>
          </w:p>
          <w:p w14:paraId="08310D17" w14:textId="77777777" w:rsidR="004F2D80" w:rsidRPr="004F2D80" w:rsidRDefault="004F2D80" w:rsidP="002E61B2">
            <w:pPr>
              <w:numPr>
                <w:ilvl w:val="0"/>
                <w:numId w:val="13"/>
              </w:numPr>
              <w:tabs>
                <w:tab w:val="left" w:pos="360"/>
              </w:tabs>
              <w:suppressAutoHyphens/>
              <w:ind w:left="-15" w:firstLine="0"/>
              <w:jc w:val="both"/>
              <w:rPr>
                <w:noProof w:val="0"/>
                <w:lang w:val="en-US" w:eastAsia="ru-RU"/>
              </w:rPr>
            </w:pPr>
            <w:proofErr w:type="spellStart"/>
            <w:r w:rsidRPr="004F2D80">
              <w:rPr>
                <w:noProof w:val="0"/>
                <w:lang w:val="en-US" w:eastAsia="ru-RU"/>
              </w:rPr>
              <w:t>Graficul</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aprobat</w:t>
            </w:r>
            <w:proofErr w:type="spellEnd"/>
            <w:r w:rsidRPr="004F2D80">
              <w:rPr>
                <w:noProof w:val="0"/>
                <w:lang w:val="en-US" w:eastAsia="ru-RU"/>
              </w:rPr>
              <w:t xml:space="preserve"> de </w:t>
            </w:r>
            <w:proofErr w:type="spellStart"/>
            <w:r w:rsidRPr="004F2D80">
              <w:rPr>
                <w:noProof w:val="0"/>
                <w:lang w:val="en-US" w:eastAsia="ru-RU"/>
              </w:rPr>
              <w:t>ambele</w:t>
            </w:r>
            <w:proofErr w:type="spellEnd"/>
            <w:r w:rsidRPr="004F2D80">
              <w:rPr>
                <w:noProof w:val="0"/>
                <w:lang w:val="en-US" w:eastAsia="ru-RU"/>
              </w:rPr>
              <w:t xml:space="preserve"> </w:t>
            </w:r>
            <w:proofErr w:type="spellStart"/>
            <w:r w:rsidRPr="004F2D80">
              <w:rPr>
                <w:noProof w:val="0"/>
                <w:lang w:val="en-US" w:eastAsia="ru-RU"/>
              </w:rPr>
              <w:t>părți</w:t>
            </w:r>
            <w:proofErr w:type="spellEnd"/>
            <w:r w:rsidRPr="004F2D80">
              <w:rPr>
                <w:noProof w:val="0"/>
                <w:lang w:val="en-US" w:eastAsia="ru-RU"/>
              </w:rPr>
              <w:t>.</w:t>
            </w:r>
          </w:p>
          <w:p w14:paraId="5CCFD0AB" w14:textId="77777777" w:rsidR="004F2D80" w:rsidRPr="004F2D80" w:rsidRDefault="004F2D80" w:rsidP="004F2D80">
            <w:pPr>
              <w:tabs>
                <w:tab w:val="left" w:pos="360"/>
              </w:tabs>
              <w:ind w:left="1530"/>
              <w:contextualSpacing/>
              <w:jc w:val="both"/>
              <w:rPr>
                <w:noProof w:val="0"/>
                <w:lang w:val="en-US" w:eastAsia="ru-RU"/>
              </w:rPr>
            </w:pPr>
          </w:p>
          <w:p w14:paraId="2B851B7F" w14:textId="77777777" w:rsidR="004F2D80" w:rsidRPr="004F2D80" w:rsidRDefault="004F2D80" w:rsidP="004F2D80">
            <w:pPr>
              <w:tabs>
                <w:tab w:val="left" w:pos="525"/>
                <w:tab w:val="left" w:pos="3645"/>
              </w:tabs>
              <w:jc w:val="both"/>
              <w:rPr>
                <w:b/>
                <w:noProof w:val="0"/>
                <w:lang w:val="en-US" w:eastAsia="ru-RU"/>
              </w:rPr>
            </w:pPr>
            <w:r w:rsidRPr="004F2D80">
              <w:rPr>
                <w:b/>
                <w:noProof w:val="0"/>
                <w:lang w:val="en-US" w:eastAsia="ru-RU"/>
              </w:rPr>
              <w:t>3. PREȚUL CONTRACTULUI ŞI MODALITĂŢILE DE PLATĂ</w:t>
            </w:r>
          </w:p>
          <w:p w14:paraId="2C7C95C7" w14:textId="77777777" w:rsidR="004F2D80" w:rsidRPr="004F2D80" w:rsidRDefault="004F2D80" w:rsidP="004F2D80">
            <w:pPr>
              <w:jc w:val="both"/>
              <w:rPr>
                <w:noProof w:val="0"/>
                <w:lang w:val="en-US" w:eastAsia="ru-RU"/>
              </w:rPr>
            </w:pPr>
            <w:r w:rsidRPr="004F2D80">
              <w:rPr>
                <w:noProof w:val="0"/>
                <w:lang w:val="en-US" w:eastAsia="ru-RU"/>
              </w:rPr>
              <w:t xml:space="preserve">3.1. </w:t>
            </w:r>
            <w:proofErr w:type="spellStart"/>
            <w:r w:rsidRPr="004F2D80">
              <w:rPr>
                <w:noProof w:val="0"/>
                <w:lang w:val="en-US" w:eastAsia="ru-RU"/>
              </w:rPr>
              <w:t>Prețul</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reprezintă</w:t>
            </w:r>
            <w:proofErr w:type="spellEnd"/>
            <w:r w:rsidRPr="004F2D80">
              <w:rPr>
                <w:noProof w:val="0"/>
                <w:lang w:val="en-US" w:eastAsia="ru-RU"/>
              </w:rPr>
              <w:t xml:space="preserve"> </w:t>
            </w:r>
            <w:proofErr w:type="spellStart"/>
            <w:r w:rsidRPr="004F2D80">
              <w:rPr>
                <w:noProof w:val="0"/>
                <w:lang w:val="en-US" w:eastAsia="ru-RU"/>
              </w:rPr>
              <w:t>obiectul</w:t>
            </w:r>
            <w:proofErr w:type="spellEnd"/>
            <w:r w:rsidRPr="004F2D80">
              <w:rPr>
                <w:noProof w:val="0"/>
                <w:lang w:val="en-US" w:eastAsia="ru-RU"/>
              </w:rPr>
              <w:t xml:space="preserve"> </w:t>
            </w:r>
            <w:proofErr w:type="spellStart"/>
            <w:r w:rsidRPr="004F2D80">
              <w:rPr>
                <w:noProof w:val="0"/>
                <w:lang w:val="en-US" w:eastAsia="ru-RU"/>
              </w:rPr>
              <w:t>prezentului</w:t>
            </w:r>
            <w:proofErr w:type="spellEnd"/>
            <w:r w:rsidRPr="004F2D80">
              <w:rPr>
                <w:noProof w:val="0"/>
                <w:lang w:val="en-US" w:eastAsia="ru-RU"/>
              </w:rPr>
              <w:t xml:space="preserve"> contract,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lei MDL.</w:t>
            </w:r>
          </w:p>
          <w:p w14:paraId="428AC770" w14:textId="77777777" w:rsidR="004F2D80" w:rsidRPr="004F2D80" w:rsidRDefault="004F2D80" w:rsidP="004F2D80">
            <w:pPr>
              <w:rPr>
                <w:iCs/>
                <w:noProof w:val="0"/>
                <w:color w:val="000000"/>
                <w:lang w:eastAsia="ru-RU"/>
              </w:rPr>
            </w:pPr>
            <w:r w:rsidRPr="004F2D80">
              <w:rPr>
                <w:noProof w:val="0"/>
                <w:lang w:val="en-US" w:eastAsia="ru-RU"/>
              </w:rPr>
              <w:t xml:space="preserve">3.2. </w:t>
            </w:r>
            <w:r w:rsidRPr="004F2D80">
              <w:rPr>
                <w:bCs/>
                <w:iCs/>
                <w:noProof w:val="0"/>
                <w:color w:val="000000"/>
                <w:lang w:eastAsia="ru-RU"/>
              </w:rPr>
              <w:t xml:space="preserve">Prețul prezentului contract este </w:t>
            </w:r>
            <w:proofErr w:type="spellStart"/>
            <w:r w:rsidRPr="004F2D80">
              <w:rPr>
                <w:bCs/>
                <w:iCs/>
                <w:noProof w:val="0"/>
                <w:color w:val="000000"/>
                <w:lang w:eastAsia="ru-RU"/>
              </w:rPr>
              <w:t>de</w:t>
            </w:r>
            <w:r w:rsidRPr="004F2D80">
              <w:rPr>
                <w:iCs/>
                <w:noProof w:val="0"/>
                <w:color w:val="000000"/>
                <w:lang w:eastAsia="ru-RU"/>
              </w:rPr>
              <w:t>_________</w:t>
            </w:r>
            <w:r w:rsidRPr="004F2D80">
              <w:rPr>
                <w:bCs/>
                <w:iCs/>
                <w:noProof w:val="0"/>
                <w:color w:val="000000"/>
                <w:lang w:eastAsia="ru-RU"/>
              </w:rPr>
              <w:t>lei</w:t>
            </w:r>
            <w:proofErr w:type="spellEnd"/>
            <w:r w:rsidRPr="004F2D80">
              <w:rPr>
                <w:bCs/>
                <w:iCs/>
                <w:noProof w:val="0"/>
                <w:color w:val="000000"/>
                <w:lang w:eastAsia="ru-RU"/>
              </w:rPr>
              <w:t xml:space="preserve"> MDL, fără TVA, la care se adaugă cota legală de TVA, după cum urmează:</w:t>
            </w:r>
            <w:r w:rsidRPr="004F2D80">
              <w:rPr>
                <w:iCs/>
                <w:noProof w:val="0"/>
                <w:color w:val="000000"/>
                <w:lang w:eastAsia="ru-RU"/>
              </w:rPr>
              <w:br/>
              <w:t>– valoarea fără TVA:_________ lei MDL;</w:t>
            </w:r>
            <w:r w:rsidRPr="004F2D80">
              <w:rPr>
                <w:iCs/>
                <w:noProof w:val="0"/>
                <w:color w:val="000000"/>
                <w:lang w:eastAsia="ru-RU"/>
              </w:rPr>
              <w:br/>
              <w:t>– TVA _________%: _________ lei MDL;</w:t>
            </w:r>
            <w:r w:rsidRPr="004F2D80">
              <w:rPr>
                <w:iCs/>
                <w:noProof w:val="0"/>
                <w:color w:val="000000"/>
                <w:lang w:eastAsia="ru-RU"/>
              </w:rPr>
              <w:br/>
              <w:t>– valoarea totală cu TVA: _________lei MDL.</w:t>
            </w:r>
          </w:p>
          <w:p w14:paraId="6111ECDA" w14:textId="77777777" w:rsidR="004F2D80" w:rsidRPr="004F2D80" w:rsidRDefault="004F2D80" w:rsidP="004F2D80">
            <w:pPr>
              <w:jc w:val="both"/>
              <w:rPr>
                <w:noProof w:val="0"/>
                <w:lang w:val="en-US" w:eastAsia="ru-RU"/>
              </w:rPr>
            </w:pPr>
            <w:r w:rsidRPr="004F2D80">
              <w:rPr>
                <w:noProof w:val="0"/>
                <w:lang w:val="en-US" w:eastAsia="ru-RU"/>
              </w:rPr>
              <w:t xml:space="preserve">3.3. </w:t>
            </w:r>
            <w:proofErr w:type="spellStart"/>
            <w:r w:rsidRPr="004F2D80">
              <w:rPr>
                <w:noProof w:val="0"/>
                <w:lang w:val="en-US" w:eastAsia="ru-RU"/>
              </w:rPr>
              <w:t>Achitările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efectuate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transfer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baza</w:t>
            </w:r>
            <w:proofErr w:type="spellEnd"/>
            <w:r w:rsidRPr="004F2D80">
              <w:rPr>
                <w:noProof w:val="0"/>
                <w:lang w:val="en-US" w:eastAsia="ru-RU"/>
              </w:rPr>
              <w:t xml:space="preserve"> </w:t>
            </w:r>
            <w:proofErr w:type="spellStart"/>
            <w:r w:rsidRPr="004F2D80">
              <w:rPr>
                <w:noProof w:val="0"/>
                <w:lang w:val="en-US" w:eastAsia="ru-RU"/>
              </w:rPr>
              <w:t>facturilor</w:t>
            </w:r>
            <w:proofErr w:type="spellEnd"/>
            <w:r w:rsidRPr="004F2D80">
              <w:rPr>
                <w:noProof w:val="0"/>
                <w:lang w:val="en-US" w:eastAsia="ru-RU"/>
              </w:rPr>
              <w:t xml:space="preserve"> </w:t>
            </w:r>
            <w:proofErr w:type="spellStart"/>
            <w:r w:rsidRPr="004F2D80">
              <w:rPr>
                <w:noProof w:val="0"/>
                <w:lang w:val="en-US" w:eastAsia="ru-RU"/>
              </w:rPr>
              <w:t>fiscale</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primirea</w:t>
            </w:r>
            <w:proofErr w:type="spellEnd"/>
            <w:r w:rsidRPr="004F2D80">
              <w:rPr>
                <w:noProof w:val="0"/>
                <w:lang w:val="en-US" w:eastAsia="ru-RU"/>
              </w:rPr>
              <w:t xml:space="preserve"> </w:t>
            </w:r>
            <w:proofErr w:type="spellStart"/>
            <w:r w:rsidRPr="004F2D80">
              <w:rPr>
                <w:noProof w:val="0"/>
                <w:lang w:val="en-US" w:eastAsia="ru-RU"/>
              </w:rPr>
              <w:t>proceselor</w:t>
            </w:r>
            <w:proofErr w:type="spellEnd"/>
            <w:r w:rsidRPr="004F2D80">
              <w:rPr>
                <w:noProof w:val="0"/>
                <w:lang w:val="en-US" w:eastAsia="ru-RU"/>
              </w:rPr>
              <w:t xml:space="preserve">-verbale de </w:t>
            </w:r>
            <w:proofErr w:type="spellStart"/>
            <w:r w:rsidRPr="004F2D80">
              <w:rPr>
                <w:noProof w:val="0"/>
                <w:lang w:val="en-US" w:eastAsia="ru-RU"/>
              </w:rPr>
              <w:t>recepţie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semnate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acceptate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decurs</w:t>
            </w:r>
            <w:proofErr w:type="spellEnd"/>
            <w:r w:rsidRPr="004F2D80">
              <w:rPr>
                <w:noProof w:val="0"/>
                <w:lang w:val="en-US" w:eastAsia="ru-RU"/>
              </w:rPr>
              <w:t xml:space="preserve"> de ________</w:t>
            </w:r>
            <w:proofErr w:type="spellStart"/>
            <w:r w:rsidRPr="004F2D80">
              <w:rPr>
                <w:noProof w:val="0"/>
                <w:lang w:val="en-US" w:eastAsia="ru-RU"/>
              </w:rPr>
              <w:t>zile</w:t>
            </w:r>
            <w:proofErr w:type="spellEnd"/>
            <w:r w:rsidRPr="004F2D80">
              <w:rPr>
                <w:noProof w:val="0"/>
                <w:lang w:val="en-US" w:eastAsia="ru-RU"/>
              </w:rPr>
              <w:t>.</w:t>
            </w:r>
          </w:p>
          <w:p w14:paraId="07B846E2" w14:textId="77777777" w:rsidR="004F2D80" w:rsidRPr="004F2D80" w:rsidRDefault="004F2D80" w:rsidP="004F2D80">
            <w:pPr>
              <w:jc w:val="both"/>
              <w:rPr>
                <w:noProof w:val="0"/>
                <w:lang w:val="en-US" w:eastAsia="ru-RU"/>
              </w:rPr>
            </w:pPr>
            <w:r w:rsidRPr="004F2D80">
              <w:rPr>
                <w:noProof w:val="0"/>
                <w:lang w:val="en-US" w:eastAsia="ru-RU"/>
              </w:rPr>
              <w:t xml:space="preserve">3.4.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verifica</w:t>
            </w:r>
            <w:proofErr w:type="spellEnd"/>
            <w:r w:rsidRPr="004F2D80">
              <w:rPr>
                <w:noProof w:val="0"/>
                <w:lang w:val="en-US" w:eastAsia="ru-RU"/>
              </w:rPr>
              <w:t xml:space="preserve"> </w:t>
            </w:r>
            <w:proofErr w:type="spellStart"/>
            <w:r w:rsidRPr="004F2D80">
              <w:rPr>
                <w:noProof w:val="0"/>
                <w:lang w:val="en-US" w:eastAsia="ru-RU"/>
              </w:rPr>
              <w:t>procesele</w:t>
            </w:r>
            <w:proofErr w:type="spellEnd"/>
            <w:r w:rsidRPr="004F2D80">
              <w:rPr>
                <w:noProof w:val="0"/>
                <w:lang w:val="en-US" w:eastAsia="ru-RU"/>
              </w:rPr>
              <w:t xml:space="preserve">-verbale de </w:t>
            </w:r>
            <w:proofErr w:type="spellStart"/>
            <w:r w:rsidRPr="004F2D80">
              <w:rPr>
                <w:noProof w:val="0"/>
                <w:lang w:val="en-US" w:eastAsia="ru-RU"/>
              </w:rPr>
              <w:t>recepție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termen de ________ </w:t>
            </w:r>
            <w:proofErr w:type="spellStart"/>
            <w:r w:rsidRPr="004F2D80">
              <w:rPr>
                <w:noProof w:val="0"/>
                <w:lang w:val="en-US" w:eastAsia="ru-RU"/>
              </w:rPr>
              <w:t>zile</w:t>
            </w:r>
            <w:proofErr w:type="spellEnd"/>
            <w:r w:rsidRPr="004F2D80">
              <w:rPr>
                <w:noProof w:val="0"/>
                <w:lang w:val="en-US" w:eastAsia="ru-RU"/>
              </w:rPr>
              <w:t xml:space="preserve"> de la </w:t>
            </w:r>
            <w:proofErr w:type="spellStart"/>
            <w:r w:rsidRPr="004F2D80">
              <w:rPr>
                <w:noProof w:val="0"/>
                <w:lang w:val="en-US" w:eastAsia="ru-RU"/>
              </w:rPr>
              <w:t>primirea</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de la </w:t>
            </w:r>
            <w:proofErr w:type="spellStart"/>
            <w:r w:rsidRPr="004F2D80">
              <w:rPr>
                <w:noProof w:val="0"/>
                <w:lang w:val="en-US" w:eastAsia="ru-RU"/>
              </w:rPr>
              <w:t>Antreprenor</w:t>
            </w:r>
            <w:proofErr w:type="spellEnd"/>
            <w:r w:rsidRPr="004F2D80">
              <w:rPr>
                <w:noProof w:val="0"/>
                <w:lang w:val="en-US" w:eastAsia="ru-RU"/>
              </w:rPr>
              <w:t>.</w:t>
            </w:r>
          </w:p>
          <w:p w14:paraId="4383FDDB" w14:textId="77777777" w:rsidR="004F2D80" w:rsidRPr="004F2D80" w:rsidRDefault="004F2D80" w:rsidP="004F2D80">
            <w:pPr>
              <w:jc w:val="both"/>
              <w:rPr>
                <w:noProof w:val="0"/>
                <w:lang w:val="en-US" w:eastAsia="ru-RU"/>
              </w:rPr>
            </w:pPr>
            <w:r w:rsidRPr="004F2D80">
              <w:rPr>
                <w:noProof w:val="0"/>
                <w:lang w:val="en-US" w:eastAsia="ru-RU"/>
              </w:rPr>
              <w:t>3.5.</w:t>
            </w:r>
            <w:r w:rsidRPr="004F2D80">
              <w:rPr>
                <w:iCs/>
                <w:noProof w:val="0"/>
                <w:color w:val="000000"/>
                <w:sz w:val="20"/>
                <w:szCs w:val="20"/>
                <w:lang w:eastAsia="ru-RU"/>
              </w:rPr>
              <w:t xml:space="preserve"> </w:t>
            </w:r>
            <w:r w:rsidRPr="004F2D80">
              <w:rPr>
                <w:iCs/>
                <w:noProof w:val="0"/>
                <w:color w:val="000000"/>
                <w:lang w:eastAsia="ru-RU"/>
              </w:rPr>
              <w:t>Plata facturii finale se va efectua imediat după verificarea și acceptarea situației de plată definitive de către Beneficiar</w:t>
            </w:r>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verificarea</w:t>
            </w:r>
            <w:proofErr w:type="spellEnd"/>
            <w:r w:rsidRPr="004F2D80">
              <w:rPr>
                <w:noProof w:val="0"/>
                <w:lang w:val="en-US" w:eastAsia="ru-RU"/>
              </w:rPr>
              <w:t xml:space="preserve"> se </w:t>
            </w:r>
            <w:proofErr w:type="spellStart"/>
            <w:r w:rsidRPr="004F2D80">
              <w:rPr>
                <w:noProof w:val="0"/>
                <w:lang w:val="en-US" w:eastAsia="ru-RU"/>
              </w:rPr>
              <w:t>prelungeşte</w:t>
            </w:r>
            <w:proofErr w:type="spellEnd"/>
            <w:r w:rsidRPr="004F2D80">
              <w:rPr>
                <w:noProof w:val="0"/>
                <w:lang w:val="en-US" w:eastAsia="ru-RU"/>
              </w:rPr>
              <w:t xml:space="preserve"> din </w:t>
            </w:r>
            <w:proofErr w:type="spellStart"/>
            <w:r w:rsidRPr="004F2D80">
              <w:rPr>
                <w:noProof w:val="0"/>
                <w:lang w:val="en-US" w:eastAsia="ru-RU"/>
              </w:rPr>
              <w:t>diferite</w:t>
            </w:r>
            <w:proofErr w:type="spellEnd"/>
            <w:r w:rsidRPr="004F2D80">
              <w:rPr>
                <w:noProof w:val="0"/>
                <w:lang w:val="en-US" w:eastAsia="ru-RU"/>
              </w:rPr>
              <w:t xml:space="preserve"> motive, </w:t>
            </w:r>
            <w:proofErr w:type="spellStart"/>
            <w:r w:rsidRPr="004F2D80">
              <w:rPr>
                <w:noProof w:val="0"/>
                <w:lang w:val="en-US" w:eastAsia="ru-RU"/>
              </w:rPr>
              <w:t>dar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special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eventuale</w:t>
            </w:r>
            <w:proofErr w:type="spellEnd"/>
            <w:r w:rsidRPr="004F2D80">
              <w:rPr>
                <w:noProof w:val="0"/>
                <w:lang w:val="en-US" w:eastAsia="ru-RU"/>
              </w:rPr>
              <w:t xml:space="preserve"> </w:t>
            </w:r>
            <w:proofErr w:type="spellStart"/>
            <w:r w:rsidRPr="004F2D80">
              <w:rPr>
                <w:noProof w:val="0"/>
                <w:lang w:val="en-US" w:eastAsia="ru-RU"/>
              </w:rPr>
              <w:t>litigii</w:t>
            </w:r>
            <w:proofErr w:type="spellEnd"/>
            <w:r w:rsidRPr="004F2D80">
              <w:rPr>
                <w:noProof w:val="0"/>
                <w:lang w:val="en-US" w:eastAsia="ru-RU"/>
              </w:rPr>
              <w:t xml:space="preserve">, </w:t>
            </w:r>
            <w:proofErr w:type="spellStart"/>
            <w:r w:rsidRPr="004F2D80">
              <w:rPr>
                <w:noProof w:val="0"/>
                <w:lang w:val="en-US" w:eastAsia="ru-RU"/>
              </w:rPr>
              <w:t>contravaloarea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care nu sunt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litigiu</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plătită</w:t>
            </w:r>
            <w:proofErr w:type="spellEnd"/>
            <w:r w:rsidRPr="004F2D80">
              <w:rPr>
                <w:noProof w:val="0"/>
                <w:lang w:val="en-US" w:eastAsia="ru-RU"/>
              </w:rPr>
              <w:t xml:space="preserve"> </w:t>
            </w:r>
            <w:proofErr w:type="spellStart"/>
            <w:r w:rsidRPr="004F2D80">
              <w:rPr>
                <w:noProof w:val="0"/>
                <w:lang w:val="en-US" w:eastAsia="ru-RU"/>
              </w:rPr>
              <w:t>imediat</w:t>
            </w:r>
            <w:proofErr w:type="spellEnd"/>
            <w:r w:rsidRPr="004F2D80">
              <w:rPr>
                <w:noProof w:val="0"/>
                <w:lang w:val="en-US" w:eastAsia="ru-RU"/>
              </w:rPr>
              <w:t xml:space="preserve">. </w:t>
            </w:r>
          </w:p>
          <w:p w14:paraId="39AE856A" w14:textId="77777777" w:rsidR="004F2D80" w:rsidRPr="004F2D80" w:rsidRDefault="004F2D80" w:rsidP="004F2D80">
            <w:pPr>
              <w:jc w:val="both"/>
              <w:rPr>
                <w:noProof w:val="0"/>
                <w:lang w:val="en-US" w:eastAsia="ru-RU"/>
              </w:rPr>
            </w:pPr>
            <w:r w:rsidRPr="004F2D80">
              <w:rPr>
                <w:noProof w:val="0"/>
                <w:lang w:val="en-US" w:eastAsia="ru-RU"/>
              </w:rPr>
              <w:t xml:space="preserve">3.6. </w:t>
            </w:r>
            <w:proofErr w:type="spellStart"/>
            <w:r w:rsidRPr="004F2D80">
              <w:rPr>
                <w:noProof w:val="0"/>
                <w:lang w:val="en-US" w:eastAsia="ru-RU"/>
              </w:rPr>
              <w:t>Lucrările</w:t>
            </w:r>
            <w:proofErr w:type="spellEnd"/>
            <w:r w:rsidRPr="004F2D80">
              <w:rPr>
                <w:noProof w:val="0"/>
                <w:lang w:val="en-US" w:eastAsia="ru-RU"/>
              </w:rPr>
              <w:t xml:space="preserve"> nu </w:t>
            </w:r>
            <w:proofErr w:type="spellStart"/>
            <w:r w:rsidRPr="004F2D80">
              <w:rPr>
                <w:noProof w:val="0"/>
                <w:lang w:val="en-US" w:eastAsia="ru-RU"/>
              </w:rPr>
              <w:t>vor</w:t>
            </w:r>
            <w:proofErr w:type="spellEnd"/>
            <w:r w:rsidRPr="004F2D80">
              <w:rPr>
                <w:noProof w:val="0"/>
                <w:lang w:val="en-US" w:eastAsia="ru-RU"/>
              </w:rPr>
              <w:t xml:space="preserve"> fi considerate </w:t>
            </w:r>
            <w:proofErr w:type="spellStart"/>
            <w:r w:rsidRPr="004F2D80">
              <w:rPr>
                <w:noProof w:val="0"/>
                <w:lang w:val="en-US" w:eastAsia="ru-RU"/>
              </w:rPr>
              <w:t>finalizate</w:t>
            </w:r>
            <w:proofErr w:type="spellEnd"/>
            <w:r w:rsidRPr="004F2D80">
              <w:rPr>
                <w:noProof w:val="0"/>
                <w:lang w:val="en-US" w:eastAsia="ru-RU"/>
              </w:rPr>
              <w:t xml:space="preserve"> </w:t>
            </w:r>
            <w:proofErr w:type="spellStart"/>
            <w:r w:rsidRPr="004F2D80">
              <w:rPr>
                <w:noProof w:val="0"/>
                <w:lang w:val="en-US" w:eastAsia="ru-RU"/>
              </w:rPr>
              <w:t>până</w:t>
            </w:r>
            <w:proofErr w:type="spellEnd"/>
            <w:r w:rsidRPr="004F2D80">
              <w:rPr>
                <w:noProof w:val="0"/>
                <w:lang w:val="en-US" w:eastAsia="ru-RU"/>
              </w:rPr>
              <w:t xml:space="preserve"> </w:t>
            </w:r>
            <w:proofErr w:type="spellStart"/>
            <w:r w:rsidRPr="004F2D80">
              <w:rPr>
                <w:noProof w:val="0"/>
                <w:lang w:val="en-US" w:eastAsia="ru-RU"/>
              </w:rPr>
              <w:t>când</w:t>
            </w:r>
            <w:proofErr w:type="spellEnd"/>
            <w:r w:rsidRPr="004F2D80">
              <w:rPr>
                <w:noProof w:val="0"/>
                <w:lang w:val="en-US" w:eastAsia="ru-RU"/>
              </w:rPr>
              <w:t xml:space="preserve"> </w:t>
            </w:r>
            <w:proofErr w:type="spellStart"/>
            <w:r w:rsidRPr="004F2D80">
              <w:rPr>
                <w:noProof w:val="0"/>
                <w:lang w:val="en-US" w:eastAsia="ru-RU"/>
              </w:rPr>
              <w:t>procesul</w:t>
            </w:r>
            <w:proofErr w:type="spellEnd"/>
            <w:r w:rsidRPr="004F2D80">
              <w:rPr>
                <w:noProof w:val="0"/>
                <w:lang w:val="en-US" w:eastAsia="ru-RU"/>
              </w:rPr>
              <w:t xml:space="preserve">-verbal de </w:t>
            </w:r>
            <w:proofErr w:type="spellStart"/>
            <w:r w:rsidRPr="004F2D80">
              <w:rPr>
                <w:noProof w:val="0"/>
                <w:lang w:val="en-US" w:eastAsia="ru-RU"/>
              </w:rPr>
              <w:t>recepţie</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proofErr w:type="gramStart"/>
            <w:r w:rsidRPr="004F2D80">
              <w:rPr>
                <w:noProof w:val="0"/>
                <w:lang w:val="en-US" w:eastAsia="ru-RU"/>
              </w:rPr>
              <w:t>lucrărilor</w:t>
            </w:r>
            <w:proofErr w:type="spellEnd"/>
            <w:r w:rsidRPr="004F2D80">
              <w:rPr>
                <w:noProof w:val="0"/>
                <w:lang w:val="en-US" w:eastAsia="ru-RU"/>
              </w:rPr>
              <w:t xml:space="preserve">  nu</w:t>
            </w:r>
            <w:proofErr w:type="gram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semnat</w:t>
            </w:r>
            <w:proofErr w:type="spellEnd"/>
            <w:r w:rsidRPr="004F2D80">
              <w:rPr>
                <w:noProof w:val="0"/>
                <w:lang w:val="en-US" w:eastAsia="ru-RU"/>
              </w:rPr>
              <w:t xml:space="preserve"> de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care </w:t>
            </w:r>
            <w:proofErr w:type="spellStart"/>
            <w:r w:rsidRPr="004F2D80">
              <w:rPr>
                <w:noProof w:val="0"/>
                <w:lang w:val="en-US" w:eastAsia="ru-RU"/>
              </w:rPr>
              <w:t>confirmă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au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conform </w:t>
            </w:r>
            <w:proofErr w:type="spellStart"/>
            <w:r w:rsidRPr="004F2D80">
              <w:rPr>
                <w:noProof w:val="0"/>
                <w:lang w:val="en-US" w:eastAsia="ru-RU"/>
              </w:rPr>
              <w:t>contractului</w:t>
            </w:r>
            <w:proofErr w:type="spellEnd"/>
            <w:r w:rsidRPr="004F2D80">
              <w:rPr>
                <w:noProof w:val="0"/>
                <w:lang w:val="en-US" w:eastAsia="ru-RU"/>
              </w:rPr>
              <w:t>.</w:t>
            </w:r>
          </w:p>
          <w:p w14:paraId="7740F897" w14:textId="77777777" w:rsidR="004F2D80" w:rsidRPr="004F2D80" w:rsidRDefault="004F2D80" w:rsidP="004F2D80">
            <w:pPr>
              <w:jc w:val="both"/>
              <w:rPr>
                <w:noProof w:val="0"/>
                <w:lang w:val="en-US" w:eastAsia="ru-RU"/>
              </w:rPr>
            </w:pPr>
          </w:p>
          <w:p w14:paraId="128DA4D5" w14:textId="77777777" w:rsidR="004F2D80" w:rsidRPr="004F2D80" w:rsidRDefault="004F2D80" w:rsidP="004F2D80">
            <w:pPr>
              <w:numPr>
                <w:ilvl w:val="0"/>
                <w:numId w:val="3"/>
              </w:numPr>
              <w:tabs>
                <w:tab w:val="left" w:pos="567"/>
              </w:tabs>
              <w:ind w:left="0" w:firstLine="0"/>
              <w:jc w:val="both"/>
              <w:rPr>
                <w:b/>
                <w:noProof w:val="0"/>
                <w:lang w:val="en-US" w:eastAsia="ru-RU"/>
              </w:rPr>
            </w:pPr>
            <w:r w:rsidRPr="004F2D80">
              <w:rPr>
                <w:b/>
                <w:noProof w:val="0"/>
                <w:lang w:val="en-US" w:eastAsia="ru-RU"/>
              </w:rPr>
              <w:lastRenderedPageBreak/>
              <w:t>4. DURATA DE EXECUȚIE</w:t>
            </w:r>
          </w:p>
          <w:p w14:paraId="5EF9291D"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4.1. </w:t>
            </w:r>
            <w:proofErr w:type="spellStart"/>
            <w:r w:rsidRPr="004F2D80">
              <w:rPr>
                <w:noProof w:val="0"/>
                <w:lang w:val="en-US" w:eastAsia="ru-RU"/>
              </w:rPr>
              <w:t>Durata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a </w:t>
            </w:r>
            <w:proofErr w:type="spellStart"/>
            <w:r w:rsidRPr="004F2D80">
              <w:rPr>
                <w:noProof w:val="0"/>
                <w:lang w:val="en-US" w:eastAsia="ru-RU"/>
              </w:rPr>
              <w:t>prezentului</w:t>
            </w:r>
            <w:proofErr w:type="spellEnd"/>
            <w:r w:rsidRPr="004F2D80">
              <w:rPr>
                <w:noProof w:val="0"/>
                <w:lang w:val="en-US" w:eastAsia="ru-RU"/>
              </w:rPr>
              <w:t xml:space="preserve"> contract </w:t>
            </w:r>
            <w:proofErr w:type="spellStart"/>
            <w:r w:rsidRPr="004F2D80">
              <w:rPr>
                <w:noProof w:val="0"/>
                <w:lang w:val="en-US" w:eastAsia="ru-RU"/>
              </w:rPr>
              <w:t>este</w:t>
            </w:r>
            <w:proofErr w:type="spellEnd"/>
            <w:r w:rsidRPr="004F2D80">
              <w:rPr>
                <w:noProof w:val="0"/>
                <w:lang w:val="en-US" w:eastAsia="ru-RU"/>
              </w:rPr>
              <w:t xml:space="preserve"> de _________ </w:t>
            </w:r>
            <w:proofErr w:type="spellStart"/>
            <w:r w:rsidRPr="004F2D80">
              <w:rPr>
                <w:noProof w:val="0"/>
                <w:lang w:val="en-US" w:eastAsia="ru-RU"/>
              </w:rPr>
              <w:t>luni</w:t>
            </w:r>
            <w:proofErr w:type="spellEnd"/>
            <w:r w:rsidRPr="004F2D80">
              <w:rPr>
                <w:noProof w:val="0"/>
                <w:lang w:val="en-US" w:eastAsia="ru-RU"/>
              </w:rPr>
              <w:t xml:space="preserve">, </w:t>
            </w:r>
            <w:r w:rsidRPr="004F2D80">
              <w:rPr>
                <w:noProof w:val="0"/>
                <w:lang w:eastAsia="ru-RU"/>
              </w:rPr>
              <w:t>începând de la data prevăzută în Ordinul de începere</w:t>
            </w:r>
            <w:r w:rsidRPr="004F2D80">
              <w:rPr>
                <w:noProof w:val="0"/>
                <w:lang w:val="en-US" w:eastAsia="ru-RU"/>
              </w:rPr>
              <w:t>.</w:t>
            </w:r>
          </w:p>
          <w:p w14:paraId="17AB1E0C"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4.2. </w:t>
            </w:r>
            <w:r w:rsidRPr="004F2D80">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1AAC640A" w14:textId="77777777" w:rsidR="004F2D80" w:rsidRPr="004F2D80" w:rsidRDefault="004F2D80" w:rsidP="004F2D80">
            <w:pPr>
              <w:jc w:val="both"/>
              <w:rPr>
                <w:noProof w:val="0"/>
                <w:lang w:eastAsia="ru-RU"/>
              </w:rPr>
            </w:pPr>
            <w:r w:rsidRPr="004F2D80">
              <w:rPr>
                <w:noProof w:val="0"/>
                <w:lang w:eastAsia="ru-RU"/>
              </w:rPr>
              <w:t>- obținerea autorizației de construire de către Beneficiar;</w:t>
            </w:r>
          </w:p>
          <w:p w14:paraId="62869784" w14:textId="77777777" w:rsidR="004F2D80" w:rsidRPr="004F2D80" w:rsidRDefault="004F2D80" w:rsidP="004F2D80">
            <w:pPr>
              <w:jc w:val="both"/>
              <w:rPr>
                <w:noProof w:val="0"/>
                <w:lang w:eastAsia="ru-RU"/>
              </w:rPr>
            </w:pPr>
            <w:r w:rsidRPr="004F2D80">
              <w:rPr>
                <w:noProof w:val="0"/>
                <w:lang w:eastAsia="ru-RU"/>
              </w:rPr>
              <w:t>- constituirea garanției de bună execuție a contractului;</w:t>
            </w:r>
          </w:p>
          <w:p w14:paraId="606F9285" w14:textId="77777777" w:rsidR="004F2D80" w:rsidRPr="004F2D80" w:rsidRDefault="004F2D80" w:rsidP="004F2D80">
            <w:pPr>
              <w:jc w:val="both"/>
              <w:rPr>
                <w:noProof w:val="0"/>
                <w:lang w:eastAsia="ru-RU"/>
              </w:rPr>
            </w:pPr>
            <w:r w:rsidRPr="004F2D80">
              <w:rPr>
                <w:noProof w:val="0"/>
                <w:lang w:eastAsia="ru-RU"/>
              </w:rPr>
              <w:t>- semnarea procesului–verbal de predare - primire a amplasamentului, liber de orice sarcini care împiedică realizarea obiectului prezentului contract.</w:t>
            </w:r>
          </w:p>
          <w:p w14:paraId="3354E3EA" w14:textId="77777777" w:rsidR="004F2D80" w:rsidRPr="004F2D80" w:rsidRDefault="004F2D80" w:rsidP="004F2D80">
            <w:pPr>
              <w:numPr>
                <w:ilvl w:val="0"/>
                <w:numId w:val="3"/>
              </w:numPr>
              <w:tabs>
                <w:tab w:val="left" w:pos="567"/>
              </w:tabs>
              <w:ind w:left="0" w:firstLine="29"/>
              <w:jc w:val="both"/>
              <w:rPr>
                <w:noProof w:val="0"/>
                <w:lang w:val="en-US" w:eastAsia="ru-RU"/>
              </w:rPr>
            </w:pPr>
            <w:r w:rsidRPr="004F2D80">
              <w:rPr>
                <w:noProof w:val="0"/>
                <w:lang w:val="en-US" w:eastAsia="ru-RU"/>
              </w:rPr>
              <w:t xml:space="preserve">4.3.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se </w:t>
            </w:r>
            <w:proofErr w:type="spellStart"/>
            <w:r w:rsidRPr="004F2D80">
              <w:rPr>
                <w:noProof w:val="0"/>
                <w:lang w:val="en-US" w:eastAsia="ru-RU"/>
              </w:rPr>
              <w:t>va</w:t>
            </w:r>
            <w:proofErr w:type="spellEnd"/>
            <w:r w:rsidRPr="004F2D80">
              <w:rPr>
                <w:noProof w:val="0"/>
                <w:lang w:val="en-US" w:eastAsia="ru-RU"/>
              </w:rPr>
              <w:t xml:space="preserve"> face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succesiunea</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termenele</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graficul</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w:t>
            </w:r>
            <w:proofErr w:type="spellStart"/>
            <w:r w:rsidRPr="004F2D80">
              <w:rPr>
                <w:noProof w:val="0"/>
                <w:lang w:val="en-US" w:eastAsia="ru-RU"/>
              </w:rPr>
              <w:t>alcătuit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ordinea</w:t>
            </w:r>
            <w:proofErr w:type="spellEnd"/>
            <w:r w:rsidRPr="004F2D80">
              <w:rPr>
                <w:noProof w:val="0"/>
                <w:lang w:val="en-US" w:eastAsia="ru-RU"/>
              </w:rPr>
              <w:t xml:space="preserve"> </w:t>
            </w:r>
            <w:proofErr w:type="spellStart"/>
            <w:r w:rsidRPr="004F2D80">
              <w:rPr>
                <w:noProof w:val="0"/>
                <w:lang w:val="en-US" w:eastAsia="ru-RU"/>
              </w:rPr>
              <w:t>tehnologică</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anexă</w:t>
            </w:r>
            <w:proofErr w:type="spellEnd"/>
            <w:r w:rsidRPr="004F2D80">
              <w:rPr>
                <w:noProof w:val="0"/>
                <w:lang w:val="en-US" w:eastAsia="ru-RU"/>
              </w:rPr>
              <w:t xml:space="preserve"> la contract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integrantă</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w:t>
            </w:r>
          </w:p>
          <w:p w14:paraId="5AB85B8D" w14:textId="77777777" w:rsidR="004F2D80" w:rsidRPr="004F2D80" w:rsidRDefault="004F2D80" w:rsidP="004F2D80">
            <w:pPr>
              <w:numPr>
                <w:ilvl w:val="0"/>
                <w:numId w:val="3"/>
              </w:numPr>
              <w:tabs>
                <w:tab w:val="left" w:pos="567"/>
              </w:tabs>
              <w:ind w:left="0" w:right="-110" w:firstLine="0"/>
              <w:jc w:val="both"/>
              <w:rPr>
                <w:noProof w:val="0"/>
                <w:lang w:val="en-US" w:eastAsia="ru-RU"/>
              </w:rPr>
            </w:pPr>
            <w:r w:rsidRPr="004F2D80">
              <w:rPr>
                <w:noProof w:val="0"/>
                <w:lang w:val="en-US" w:eastAsia="ru-RU"/>
              </w:rPr>
              <w:t xml:space="preserve">4.4.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dreptul</w:t>
            </w:r>
            <w:proofErr w:type="spellEnd"/>
            <w:r w:rsidRPr="004F2D80">
              <w:rPr>
                <w:noProof w:val="0"/>
                <w:lang w:val="en-US" w:eastAsia="ru-RU"/>
              </w:rPr>
              <w:t xml:space="preserve"> la </w:t>
            </w:r>
            <w:proofErr w:type="spellStart"/>
            <w:r w:rsidRPr="004F2D80">
              <w:rPr>
                <w:noProof w:val="0"/>
                <w:lang w:val="en-US" w:eastAsia="ru-RU"/>
              </w:rPr>
              <w:t>modificarea</w:t>
            </w:r>
            <w:proofErr w:type="spellEnd"/>
            <w:r w:rsidRPr="004F2D80">
              <w:rPr>
                <w:noProof w:val="0"/>
                <w:lang w:val="en-US" w:eastAsia="ru-RU"/>
              </w:rPr>
              <w:t xml:space="preserve"> </w:t>
            </w:r>
            <w:proofErr w:type="spellStart"/>
            <w:r w:rsidRPr="004F2D80">
              <w:rPr>
                <w:noProof w:val="0"/>
                <w:lang w:val="en-US" w:eastAsia="ru-RU"/>
              </w:rPr>
              <w:t>duratei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doar</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aceasta</w:t>
            </w:r>
            <w:proofErr w:type="spellEnd"/>
            <w:r w:rsidRPr="004F2D80">
              <w:rPr>
                <w:noProof w:val="0"/>
                <w:lang w:val="en-US" w:eastAsia="ru-RU"/>
              </w:rPr>
              <w:t xml:space="preserve"> nu se </w:t>
            </w:r>
            <w:proofErr w:type="spellStart"/>
            <w:r w:rsidRPr="004F2D80">
              <w:rPr>
                <w:noProof w:val="0"/>
                <w:lang w:val="en-US" w:eastAsia="ru-RU"/>
              </w:rPr>
              <w:t>datorează</w:t>
            </w:r>
            <w:proofErr w:type="spellEnd"/>
            <w:r w:rsidRPr="004F2D80">
              <w:rPr>
                <w:noProof w:val="0"/>
                <w:lang w:val="en-US" w:eastAsia="ru-RU"/>
              </w:rPr>
              <w:t xml:space="preserve"> din culpa </w:t>
            </w:r>
            <w:proofErr w:type="spellStart"/>
            <w:r w:rsidRPr="004F2D80">
              <w:rPr>
                <w:noProof w:val="0"/>
                <w:lang w:val="en-US" w:eastAsia="ru-RU"/>
              </w:rPr>
              <w:t>sa</w:t>
            </w:r>
            <w:proofErr w:type="spellEnd"/>
            <w:r w:rsidRPr="004F2D80">
              <w:rPr>
                <w:noProof w:val="0"/>
                <w:lang w:val="en-US" w:eastAsia="ru-RU"/>
              </w:rPr>
              <w:t>.</w:t>
            </w:r>
          </w:p>
          <w:p w14:paraId="6D9D1E5D"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4.5.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fi </w:t>
            </w:r>
            <w:proofErr w:type="spellStart"/>
            <w:r w:rsidRPr="004F2D80">
              <w:rPr>
                <w:noProof w:val="0"/>
                <w:lang w:val="en-US" w:eastAsia="ru-RU"/>
              </w:rPr>
              <w:t>prelungită</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suspendată</w:t>
            </w:r>
            <w:proofErr w:type="spellEnd"/>
            <w:r w:rsidRPr="004F2D80">
              <w:rPr>
                <w:noProof w:val="0"/>
                <w:lang w:val="en-US" w:eastAsia="ru-RU"/>
              </w:rPr>
              <w:t xml:space="preserve">, cu </w:t>
            </w:r>
            <w:proofErr w:type="spellStart"/>
            <w:r w:rsidRPr="004F2D80">
              <w:rPr>
                <w:noProof w:val="0"/>
                <w:lang w:val="en-US" w:eastAsia="ru-RU"/>
              </w:rPr>
              <w:t>modificarea</w:t>
            </w:r>
            <w:proofErr w:type="spellEnd"/>
            <w:r w:rsidRPr="004F2D80">
              <w:rPr>
                <w:noProof w:val="0"/>
                <w:lang w:val="en-US" w:eastAsia="ru-RU"/>
              </w:rPr>
              <w:t xml:space="preserve"> </w:t>
            </w:r>
            <w:proofErr w:type="spellStart"/>
            <w:r w:rsidRPr="004F2D80">
              <w:rPr>
                <w:noProof w:val="0"/>
                <w:lang w:val="en-US" w:eastAsia="ru-RU"/>
              </w:rPr>
              <w:t>graficului</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w:t>
            </w:r>
            <w:proofErr w:type="spellStart"/>
            <w:r w:rsidRPr="004F2D80">
              <w:rPr>
                <w:noProof w:val="0"/>
                <w:lang w:val="en-US" w:eastAsia="ru-RU"/>
              </w:rPr>
              <w:t>aprobat</w:t>
            </w:r>
            <w:proofErr w:type="spellEnd"/>
            <w:r w:rsidRPr="004F2D80">
              <w:rPr>
                <w:noProof w:val="0"/>
                <w:lang w:val="en-US" w:eastAsia="ru-RU"/>
              </w:rPr>
              <w:t xml:space="preserve"> de </w:t>
            </w:r>
            <w:proofErr w:type="spellStart"/>
            <w:r w:rsidRPr="004F2D80">
              <w:rPr>
                <w:noProof w:val="0"/>
                <w:lang w:val="en-US" w:eastAsia="ru-RU"/>
              </w:rPr>
              <w:t>ambele</w:t>
            </w:r>
            <w:proofErr w:type="spellEnd"/>
            <w:r w:rsidRPr="004F2D80">
              <w:rPr>
                <w:noProof w:val="0"/>
                <w:lang w:val="en-US" w:eastAsia="ru-RU"/>
              </w:rPr>
              <w:t xml:space="preserve"> </w:t>
            </w:r>
            <w:proofErr w:type="spellStart"/>
            <w:r w:rsidRPr="004F2D80">
              <w:rPr>
                <w:noProof w:val="0"/>
                <w:lang w:val="en-US" w:eastAsia="ru-RU"/>
              </w:rPr>
              <w:t>părți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constrângerea</w:t>
            </w:r>
            <w:proofErr w:type="spellEnd"/>
            <w:r w:rsidRPr="004F2D80">
              <w:rPr>
                <w:noProof w:val="0"/>
                <w:lang w:val="en-US" w:eastAsia="ru-RU"/>
              </w:rPr>
              <w:t xml:space="preserve"> </w:t>
            </w:r>
            <w:proofErr w:type="spellStart"/>
            <w:r w:rsidRPr="004F2D80">
              <w:rPr>
                <w:noProof w:val="0"/>
                <w:lang w:val="en-US" w:eastAsia="ru-RU"/>
              </w:rPr>
              <w:t>activităţii</w:t>
            </w:r>
            <w:proofErr w:type="spellEnd"/>
            <w:r w:rsidRPr="004F2D80">
              <w:rPr>
                <w:noProof w:val="0"/>
                <w:lang w:val="en-US" w:eastAsia="ru-RU"/>
              </w:rPr>
              <w:t xml:space="preserve"> se </w:t>
            </w:r>
            <w:proofErr w:type="spellStart"/>
            <w:r w:rsidRPr="004F2D80">
              <w:rPr>
                <w:noProof w:val="0"/>
                <w:lang w:val="en-US" w:eastAsia="ru-RU"/>
              </w:rPr>
              <w:t>datorează</w:t>
            </w:r>
            <w:proofErr w:type="spellEnd"/>
            <w:r w:rsidRPr="004F2D80">
              <w:rPr>
                <w:noProof w:val="0"/>
                <w:lang w:val="en-US" w:eastAsia="ru-RU"/>
              </w:rPr>
              <w:t xml:space="preserve"> </w:t>
            </w:r>
            <w:proofErr w:type="spellStart"/>
            <w:r w:rsidRPr="004F2D80">
              <w:rPr>
                <w:noProof w:val="0"/>
                <w:lang w:val="en-US" w:eastAsia="ru-RU"/>
              </w:rPr>
              <w:t>următoarelor</w:t>
            </w:r>
            <w:proofErr w:type="spellEnd"/>
            <w:r w:rsidRPr="004F2D80">
              <w:rPr>
                <w:noProof w:val="0"/>
                <w:lang w:val="en-US" w:eastAsia="ru-RU"/>
              </w:rPr>
              <w:t xml:space="preserve"> </w:t>
            </w:r>
            <w:proofErr w:type="spellStart"/>
            <w:r w:rsidRPr="004F2D80">
              <w:rPr>
                <w:noProof w:val="0"/>
                <w:lang w:val="en-US" w:eastAsia="ru-RU"/>
              </w:rPr>
              <w:t>cauze</w:t>
            </w:r>
            <w:proofErr w:type="spellEnd"/>
            <w:r w:rsidRPr="004F2D80">
              <w:rPr>
                <w:noProof w:val="0"/>
                <w:lang w:val="en-US" w:eastAsia="ru-RU"/>
              </w:rPr>
              <w:t>:</w:t>
            </w:r>
          </w:p>
          <w:p w14:paraId="3FA2D670"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a) generate de </w:t>
            </w:r>
            <w:proofErr w:type="spellStart"/>
            <w:r w:rsidRPr="004F2D80">
              <w:rPr>
                <w:noProof w:val="0"/>
                <w:lang w:val="en-US" w:eastAsia="ru-RU"/>
              </w:rPr>
              <w:t>Beneficiar</w:t>
            </w:r>
            <w:proofErr w:type="spellEnd"/>
            <w:r w:rsidRPr="004F2D80">
              <w:rPr>
                <w:noProof w:val="0"/>
                <w:lang w:val="en-US" w:eastAsia="ru-RU"/>
              </w:rPr>
              <w:t>;</w:t>
            </w:r>
          </w:p>
          <w:p w14:paraId="65095BE1"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b)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impedimentului</w:t>
            </w:r>
            <w:proofErr w:type="spellEnd"/>
            <w:r w:rsidRPr="004F2D80">
              <w:rPr>
                <w:noProof w:val="0"/>
                <w:lang w:val="en-US" w:eastAsia="ru-RU"/>
              </w:rPr>
              <w:t xml:space="preserve"> care </w:t>
            </w:r>
            <w:proofErr w:type="spellStart"/>
            <w:r w:rsidRPr="004F2D80">
              <w:rPr>
                <w:noProof w:val="0"/>
                <w:lang w:val="en-US" w:eastAsia="ru-RU"/>
              </w:rPr>
              <w:t>justifică</w:t>
            </w:r>
            <w:proofErr w:type="spellEnd"/>
            <w:r w:rsidRPr="004F2D80">
              <w:rPr>
                <w:noProof w:val="0"/>
                <w:lang w:val="en-US" w:eastAsia="ru-RU"/>
              </w:rPr>
              <w:t xml:space="preserve"> </w:t>
            </w:r>
            <w:proofErr w:type="spellStart"/>
            <w:r w:rsidRPr="004F2D80">
              <w:rPr>
                <w:noProof w:val="0"/>
                <w:lang w:val="en-US" w:eastAsia="ru-RU"/>
              </w:rPr>
              <w:t>neexecutarea</w:t>
            </w:r>
            <w:proofErr w:type="spellEnd"/>
            <w:r w:rsidRPr="004F2D80">
              <w:rPr>
                <w:noProof w:val="0"/>
                <w:lang w:val="en-US" w:eastAsia="ru-RU"/>
              </w:rPr>
              <w:t xml:space="preserve"> </w:t>
            </w:r>
            <w:proofErr w:type="spellStart"/>
            <w:r w:rsidRPr="004F2D80">
              <w:rPr>
                <w:noProof w:val="0"/>
                <w:lang w:val="en-US" w:eastAsia="ru-RU"/>
              </w:rPr>
              <w:t>obligației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altei</w:t>
            </w:r>
            <w:proofErr w:type="spellEnd"/>
            <w:r w:rsidRPr="004F2D80">
              <w:rPr>
                <w:noProof w:val="0"/>
                <w:lang w:val="en-US" w:eastAsia="ru-RU"/>
              </w:rPr>
              <w:t xml:space="preserve"> </w:t>
            </w:r>
            <w:proofErr w:type="spellStart"/>
            <w:r w:rsidRPr="004F2D80">
              <w:rPr>
                <w:noProof w:val="0"/>
                <w:lang w:val="en-US" w:eastAsia="ru-RU"/>
              </w:rPr>
              <w:t>situaţii</w:t>
            </w:r>
            <w:proofErr w:type="spellEnd"/>
            <w:r w:rsidRPr="004F2D80">
              <w:rPr>
                <w:noProof w:val="0"/>
                <w:lang w:val="en-US" w:eastAsia="ru-RU"/>
              </w:rPr>
              <w:t xml:space="preserve"> extreme </w:t>
            </w:r>
            <w:proofErr w:type="spellStart"/>
            <w:r w:rsidRPr="004F2D80">
              <w:rPr>
                <w:noProof w:val="0"/>
                <w:lang w:val="en-US" w:eastAsia="ru-RU"/>
              </w:rPr>
              <w:t>neimputabile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imprevizibile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w:t>
            </w:r>
          </w:p>
          <w:p w14:paraId="3316B4BC"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c) </w:t>
            </w:r>
            <w:proofErr w:type="spellStart"/>
            <w:r w:rsidRPr="004F2D80">
              <w:rPr>
                <w:noProof w:val="0"/>
                <w:lang w:val="en-US" w:eastAsia="ru-RU"/>
              </w:rPr>
              <w:t>influenţei</w:t>
            </w:r>
            <w:proofErr w:type="spellEnd"/>
            <w:r w:rsidRPr="004F2D80">
              <w:rPr>
                <w:noProof w:val="0"/>
                <w:lang w:val="en-US" w:eastAsia="ru-RU"/>
              </w:rPr>
              <w:t xml:space="preserve"> </w:t>
            </w:r>
            <w:proofErr w:type="spellStart"/>
            <w:r w:rsidRPr="004F2D80">
              <w:rPr>
                <w:noProof w:val="0"/>
                <w:lang w:val="en-US" w:eastAsia="ru-RU"/>
              </w:rPr>
              <w:t>factorilor</w:t>
            </w:r>
            <w:proofErr w:type="spellEnd"/>
            <w:r w:rsidRPr="004F2D80">
              <w:rPr>
                <w:noProof w:val="0"/>
                <w:lang w:val="en-US" w:eastAsia="ru-RU"/>
              </w:rPr>
              <w:t xml:space="preserve"> </w:t>
            </w:r>
            <w:proofErr w:type="spellStart"/>
            <w:r w:rsidRPr="004F2D80">
              <w:rPr>
                <w:noProof w:val="0"/>
                <w:lang w:val="en-US" w:eastAsia="ru-RU"/>
              </w:rPr>
              <w:t>climatici</w:t>
            </w:r>
            <w:proofErr w:type="spellEnd"/>
            <w:r w:rsidRPr="004F2D80">
              <w:rPr>
                <w:noProof w:val="0"/>
                <w:lang w:val="en-US" w:eastAsia="ru-RU"/>
              </w:rPr>
              <w:t xml:space="preserve">, care </w:t>
            </w:r>
            <w:proofErr w:type="spellStart"/>
            <w:r w:rsidRPr="004F2D80">
              <w:rPr>
                <w:noProof w:val="0"/>
                <w:lang w:val="en-US" w:eastAsia="ru-RU"/>
              </w:rPr>
              <w:t>duc</w:t>
            </w:r>
            <w:proofErr w:type="spellEnd"/>
            <w:r w:rsidRPr="004F2D80">
              <w:rPr>
                <w:noProof w:val="0"/>
                <w:lang w:val="en-US" w:eastAsia="ru-RU"/>
              </w:rPr>
              <w:t xml:space="preserve"> la </w:t>
            </w:r>
            <w:proofErr w:type="spellStart"/>
            <w:r w:rsidRPr="004F2D80">
              <w:rPr>
                <w:noProof w:val="0"/>
                <w:lang w:val="en-US" w:eastAsia="ru-RU"/>
              </w:rPr>
              <w:t>imposibilitatea</w:t>
            </w:r>
            <w:proofErr w:type="spellEnd"/>
            <w:r w:rsidRPr="004F2D80">
              <w:rPr>
                <w:noProof w:val="0"/>
                <w:lang w:val="en-US" w:eastAsia="ru-RU"/>
              </w:rPr>
              <w:t xml:space="preserve"> </w:t>
            </w:r>
            <w:proofErr w:type="spellStart"/>
            <w:r w:rsidRPr="004F2D80">
              <w:rPr>
                <w:noProof w:val="0"/>
                <w:lang w:val="en-US" w:eastAsia="ru-RU"/>
              </w:rPr>
              <w:t>executării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conform </w:t>
            </w:r>
            <w:proofErr w:type="spellStart"/>
            <w:r w:rsidRPr="004F2D80">
              <w:rPr>
                <w:noProof w:val="0"/>
                <w:lang w:val="en-US" w:eastAsia="ru-RU"/>
              </w:rPr>
              <w:t>caietului</w:t>
            </w:r>
            <w:proofErr w:type="spellEnd"/>
            <w:r w:rsidRPr="004F2D80">
              <w:rPr>
                <w:noProof w:val="0"/>
                <w:lang w:val="en-US" w:eastAsia="ru-RU"/>
              </w:rPr>
              <w:t xml:space="preserve"> de </w:t>
            </w:r>
            <w:proofErr w:type="spellStart"/>
            <w:r w:rsidRPr="004F2D80">
              <w:rPr>
                <w:noProof w:val="0"/>
                <w:lang w:val="en-US" w:eastAsia="ru-RU"/>
              </w:rPr>
              <w:t>sarcini</w:t>
            </w:r>
            <w:proofErr w:type="spellEnd"/>
            <w:r w:rsidRPr="004F2D80">
              <w:rPr>
                <w:noProof w:val="0"/>
                <w:lang w:val="en-US" w:eastAsia="ru-RU"/>
              </w:rPr>
              <w:t xml:space="preserve">, or </w:t>
            </w:r>
            <w:proofErr w:type="spellStart"/>
            <w:r w:rsidRPr="004F2D80">
              <w:rPr>
                <w:noProof w:val="0"/>
                <w:lang w:val="en-US" w:eastAsia="ru-RU"/>
              </w:rPr>
              <w:t>executarea</w:t>
            </w:r>
            <w:proofErr w:type="spellEnd"/>
            <w:r w:rsidRPr="004F2D80">
              <w:rPr>
                <w:noProof w:val="0"/>
                <w:lang w:val="en-US" w:eastAsia="ru-RU"/>
              </w:rPr>
              <w:t xml:space="preserve"> lor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asemenea</w:t>
            </w:r>
            <w:proofErr w:type="spellEnd"/>
            <w:r w:rsidRPr="004F2D80">
              <w:rPr>
                <w:noProof w:val="0"/>
                <w:lang w:val="en-US" w:eastAsia="ru-RU"/>
              </w:rPr>
              <w:t xml:space="preserve"> </w:t>
            </w:r>
            <w:proofErr w:type="spellStart"/>
            <w:r w:rsidRPr="004F2D80">
              <w:rPr>
                <w:noProof w:val="0"/>
                <w:lang w:val="en-US" w:eastAsia="ru-RU"/>
              </w:rPr>
              <w:t>codiții</w:t>
            </w:r>
            <w:proofErr w:type="spellEnd"/>
            <w:r w:rsidRPr="004F2D80">
              <w:rPr>
                <w:noProof w:val="0"/>
                <w:lang w:val="en-US" w:eastAsia="ru-RU"/>
              </w:rPr>
              <w:t xml:space="preserve"> </w:t>
            </w:r>
            <w:proofErr w:type="spellStart"/>
            <w:r w:rsidRPr="004F2D80">
              <w:rPr>
                <w:noProof w:val="0"/>
                <w:lang w:val="en-US" w:eastAsia="ru-RU"/>
              </w:rPr>
              <w:t>climaterice</w:t>
            </w:r>
            <w:proofErr w:type="spellEnd"/>
            <w:r w:rsidRPr="004F2D80">
              <w:rPr>
                <w:noProof w:val="0"/>
                <w:lang w:val="en-US" w:eastAsia="ru-RU"/>
              </w:rPr>
              <w:t xml:space="preserve"> se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răsfrânge</w:t>
            </w:r>
            <w:proofErr w:type="spellEnd"/>
            <w:r w:rsidRPr="004F2D80">
              <w:rPr>
                <w:noProof w:val="0"/>
                <w:lang w:val="en-US" w:eastAsia="ru-RU"/>
              </w:rPr>
              <w:t xml:space="preserve"> </w:t>
            </w:r>
            <w:proofErr w:type="spellStart"/>
            <w:r w:rsidRPr="004F2D80">
              <w:rPr>
                <w:noProof w:val="0"/>
                <w:lang w:val="en-US" w:eastAsia="ru-RU"/>
              </w:rPr>
              <w:t>asupra</w:t>
            </w:r>
            <w:proofErr w:type="spellEnd"/>
            <w:r w:rsidRPr="004F2D80">
              <w:rPr>
                <w:noProof w:val="0"/>
                <w:lang w:val="en-US" w:eastAsia="ru-RU"/>
              </w:rPr>
              <w:t xml:space="preserve"> </w:t>
            </w:r>
            <w:proofErr w:type="spellStart"/>
            <w:r w:rsidRPr="004F2D80">
              <w:rPr>
                <w:noProof w:val="0"/>
                <w:lang w:val="en-US" w:eastAsia="ru-RU"/>
              </w:rPr>
              <w:t>calității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w:t>
            </w:r>
          </w:p>
          <w:p w14:paraId="09205CA7"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d) </w:t>
            </w:r>
            <w:proofErr w:type="spellStart"/>
            <w:r w:rsidRPr="004F2D80">
              <w:rPr>
                <w:noProof w:val="0"/>
                <w:lang w:val="en-US" w:eastAsia="ru-RU"/>
              </w:rPr>
              <w:t>calamităţilor</w:t>
            </w:r>
            <w:proofErr w:type="spellEnd"/>
            <w:r w:rsidRPr="004F2D80">
              <w:rPr>
                <w:noProof w:val="0"/>
                <w:lang w:val="en-US" w:eastAsia="ru-RU"/>
              </w:rPr>
              <w:t xml:space="preserve"> </w:t>
            </w:r>
            <w:proofErr w:type="spellStart"/>
            <w:r w:rsidRPr="004F2D80">
              <w:rPr>
                <w:noProof w:val="0"/>
                <w:lang w:val="en-US" w:eastAsia="ru-RU"/>
              </w:rPr>
              <w:t>naturale</w:t>
            </w:r>
            <w:proofErr w:type="spellEnd"/>
            <w:r w:rsidRPr="004F2D80">
              <w:rPr>
                <w:noProof w:val="0"/>
                <w:lang w:val="en-US" w:eastAsia="ru-RU"/>
              </w:rPr>
              <w:t xml:space="preserve"> </w:t>
            </w:r>
            <w:proofErr w:type="spellStart"/>
            <w:r w:rsidRPr="004F2D80">
              <w:rPr>
                <w:noProof w:val="0"/>
                <w:lang w:val="en-US" w:eastAsia="ru-RU"/>
              </w:rPr>
              <w:t>recunoscute</w:t>
            </w:r>
            <w:proofErr w:type="spellEnd"/>
            <w:r w:rsidRPr="004F2D80">
              <w:rPr>
                <w:noProof w:val="0"/>
                <w:lang w:val="en-US" w:eastAsia="ru-RU"/>
              </w:rPr>
              <w:t xml:space="preserve"> de </w:t>
            </w:r>
            <w:proofErr w:type="spellStart"/>
            <w:r w:rsidRPr="004F2D80">
              <w:rPr>
                <w:noProof w:val="0"/>
                <w:lang w:val="en-US" w:eastAsia="ru-RU"/>
              </w:rPr>
              <w:t>autoritatea</w:t>
            </w:r>
            <w:proofErr w:type="spellEnd"/>
            <w:r w:rsidRPr="004F2D80">
              <w:rPr>
                <w:noProof w:val="0"/>
                <w:lang w:val="en-US" w:eastAsia="ru-RU"/>
              </w:rPr>
              <w:t xml:space="preserve"> </w:t>
            </w:r>
            <w:proofErr w:type="spellStart"/>
            <w:r w:rsidRPr="004F2D80">
              <w:rPr>
                <w:noProof w:val="0"/>
                <w:lang w:val="en-US" w:eastAsia="ru-RU"/>
              </w:rPr>
              <w:t>legală</w:t>
            </w:r>
            <w:proofErr w:type="spellEnd"/>
            <w:r w:rsidRPr="004F2D80">
              <w:rPr>
                <w:noProof w:val="0"/>
                <w:lang w:val="en-US" w:eastAsia="ru-RU"/>
              </w:rPr>
              <w:t>.</w:t>
            </w:r>
          </w:p>
          <w:p w14:paraId="398F29AB"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4.6. Conform </w:t>
            </w:r>
            <w:proofErr w:type="spellStart"/>
            <w:r w:rsidRPr="004F2D80">
              <w:rPr>
                <w:noProof w:val="0"/>
                <w:lang w:val="en-US" w:eastAsia="ru-RU"/>
              </w:rPr>
              <w:t>dispoziţiei</w:t>
            </w:r>
            <w:proofErr w:type="spellEnd"/>
            <w:r w:rsidRPr="004F2D80">
              <w:rPr>
                <w:noProof w:val="0"/>
                <w:lang w:val="en-US" w:eastAsia="ru-RU"/>
              </w:rPr>
              <w:t xml:space="preserve"> </w:t>
            </w:r>
            <w:proofErr w:type="spellStart"/>
            <w:r w:rsidRPr="004F2D80">
              <w:rPr>
                <w:noProof w:val="0"/>
                <w:lang w:val="en-US" w:eastAsia="ru-RU"/>
              </w:rPr>
              <w:t>scrise</w:t>
            </w:r>
            <w:proofErr w:type="spellEnd"/>
            <w:r w:rsidRPr="004F2D80">
              <w:rPr>
                <w:noProof w:val="0"/>
                <w:lang w:val="en-US" w:eastAsia="ru-RU"/>
              </w:rPr>
              <w:t xml:space="preserve"> a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sista</w:t>
            </w:r>
            <w:proofErr w:type="spellEnd"/>
            <w:r w:rsidRPr="004F2D80">
              <w:rPr>
                <w:noProof w:val="0"/>
                <w:lang w:val="en-US" w:eastAsia="ru-RU"/>
              </w:rPr>
              <w:t xml:space="preserv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ale </w:t>
            </w:r>
            <w:proofErr w:type="spellStart"/>
            <w:r w:rsidRPr="004F2D80">
              <w:rPr>
                <w:noProof w:val="0"/>
                <w:lang w:val="en-US" w:eastAsia="ru-RU"/>
              </w:rPr>
              <w:t>acestora</w:t>
            </w:r>
            <w:proofErr w:type="spellEnd"/>
            <w:r w:rsidRPr="004F2D80">
              <w:rPr>
                <w:noProof w:val="0"/>
                <w:lang w:val="en-US" w:eastAsia="ru-RU"/>
              </w:rPr>
              <w:t xml:space="preserve"> pe o </w:t>
            </w:r>
            <w:proofErr w:type="spellStart"/>
            <w:r w:rsidRPr="004F2D80">
              <w:rPr>
                <w:noProof w:val="0"/>
                <w:lang w:val="en-US" w:eastAsia="ru-RU"/>
              </w:rPr>
              <w:t>durată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modul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oportun</w:t>
            </w:r>
            <w:proofErr w:type="spellEnd"/>
            <w:r w:rsidRPr="004F2D80">
              <w:rPr>
                <w:noProof w:val="0"/>
                <w:lang w:val="en-US" w:eastAsia="ru-RU"/>
              </w:rPr>
              <w:t xml:space="preserve">. Pe </w:t>
            </w:r>
            <w:proofErr w:type="spellStart"/>
            <w:r w:rsidRPr="004F2D80">
              <w:rPr>
                <w:noProof w:val="0"/>
                <w:lang w:val="en-US" w:eastAsia="ru-RU"/>
              </w:rPr>
              <w:t>timpul</w:t>
            </w:r>
            <w:proofErr w:type="spellEnd"/>
            <w:r w:rsidRPr="004F2D80">
              <w:rPr>
                <w:noProof w:val="0"/>
                <w:lang w:val="en-US" w:eastAsia="ru-RU"/>
              </w:rPr>
              <w:t xml:space="preserve"> </w:t>
            </w:r>
            <w:proofErr w:type="spellStart"/>
            <w:r w:rsidRPr="004F2D80">
              <w:rPr>
                <w:noProof w:val="0"/>
                <w:lang w:val="en-US" w:eastAsia="ru-RU"/>
              </w:rPr>
              <w:t>suspendării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proteja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conserva</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mod </w:t>
            </w:r>
            <w:proofErr w:type="spellStart"/>
            <w:r w:rsidRPr="004F2D80">
              <w:rPr>
                <w:noProof w:val="0"/>
                <w:lang w:val="en-US" w:eastAsia="ru-RU"/>
              </w:rPr>
              <w:t>corespunzător</w:t>
            </w:r>
            <w:proofErr w:type="spellEnd"/>
            <w:r w:rsidRPr="004F2D80">
              <w:rPr>
                <w:noProof w:val="0"/>
                <w:lang w:val="en-US" w:eastAsia="ru-RU"/>
              </w:rPr>
              <w:t xml:space="preserve">, </w:t>
            </w:r>
            <w:proofErr w:type="spellStart"/>
            <w:r w:rsidRPr="004F2D80">
              <w:rPr>
                <w:noProof w:val="0"/>
                <w:lang w:val="en-US" w:eastAsia="ru-RU"/>
              </w:rPr>
              <w:t>aşa</w:t>
            </w:r>
            <w:proofErr w:type="spellEnd"/>
            <w:r w:rsidRPr="004F2D80">
              <w:rPr>
                <w:noProof w:val="0"/>
                <w:lang w:val="en-US" w:eastAsia="ru-RU"/>
              </w:rPr>
              <w:t xml:space="preserve"> cum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dispune</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Cheltuielile</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generate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urma</w:t>
            </w:r>
            <w:proofErr w:type="spellEnd"/>
            <w:r w:rsidRPr="004F2D80">
              <w:rPr>
                <w:noProof w:val="0"/>
                <w:lang w:val="en-US" w:eastAsia="ru-RU"/>
              </w:rPr>
              <w:t xml:space="preserve"> </w:t>
            </w:r>
            <w:proofErr w:type="spellStart"/>
            <w:r w:rsidRPr="004F2D80">
              <w:rPr>
                <w:noProof w:val="0"/>
                <w:lang w:val="en-US" w:eastAsia="ru-RU"/>
              </w:rPr>
              <w:t>sistării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plătite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sistării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din </w:t>
            </w:r>
            <w:proofErr w:type="spellStart"/>
            <w:r w:rsidRPr="004F2D80">
              <w:rPr>
                <w:noProof w:val="0"/>
                <w:lang w:val="en-US" w:eastAsia="ru-RU"/>
              </w:rPr>
              <w:t>ele</w:t>
            </w:r>
            <w:proofErr w:type="spellEnd"/>
            <w:r w:rsidRPr="004F2D80">
              <w:rPr>
                <w:noProof w:val="0"/>
                <w:lang w:val="en-US" w:eastAsia="ru-RU"/>
              </w:rPr>
              <w:t xml:space="preserve">, din </w:t>
            </w:r>
            <w:proofErr w:type="spellStart"/>
            <w:r w:rsidRPr="004F2D80">
              <w:rPr>
                <w:noProof w:val="0"/>
                <w:lang w:val="en-US" w:eastAsia="ru-RU"/>
              </w:rPr>
              <w:t>iniţiativa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suportă</w:t>
            </w:r>
            <w:proofErr w:type="spellEnd"/>
            <w:r w:rsidRPr="004F2D80">
              <w:rPr>
                <w:noProof w:val="0"/>
                <w:lang w:val="en-US" w:eastAsia="ru-RU"/>
              </w:rPr>
              <w:t xml:space="preserve"> pe </w:t>
            </w:r>
            <w:proofErr w:type="spellStart"/>
            <w:r w:rsidRPr="004F2D80">
              <w:rPr>
                <w:noProof w:val="0"/>
                <w:lang w:val="en-US" w:eastAsia="ru-RU"/>
              </w:rPr>
              <w:t>timpul</w:t>
            </w:r>
            <w:proofErr w:type="spellEnd"/>
            <w:r w:rsidRPr="004F2D80">
              <w:rPr>
                <w:noProof w:val="0"/>
                <w:lang w:val="en-US" w:eastAsia="ru-RU"/>
              </w:rPr>
              <w:t xml:space="preserve"> </w:t>
            </w:r>
            <w:proofErr w:type="spellStart"/>
            <w:r w:rsidRPr="004F2D80">
              <w:rPr>
                <w:noProof w:val="0"/>
                <w:lang w:val="en-US" w:eastAsia="ru-RU"/>
              </w:rPr>
              <w:t>suspendării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cheltuielile</w:t>
            </w:r>
            <w:proofErr w:type="spellEnd"/>
            <w:r w:rsidRPr="004F2D80">
              <w:rPr>
                <w:noProof w:val="0"/>
                <w:lang w:val="en-US" w:eastAsia="ru-RU"/>
              </w:rPr>
              <w:t xml:space="preserve">,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protejarea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conservarea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cu </w:t>
            </w:r>
            <w:proofErr w:type="spellStart"/>
            <w:r w:rsidRPr="004F2D80">
              <w:rPr>
                <w:noProof w:val="0"/>
                <w:lang w:val="en-US" w:eastAsia="ru-RU"/>
              </w:rPr>
              <w:t>bună</w:t>
            </w:r>
            <w:proofErr w:type="spellEnd"/>
            <w:r w:rsidRPr="004F2D80">
              <w:rPr>
                <w:noProof w:val="0"/>
                <w:lang w:val="en-US" w:eastAsia="ru-RU"/>
              </w:rPr>
              <w:t xml:space="preserve"> </w:t>
            </w:r>
            <w:proofErr w:type="spellStart"/>
            <w:r w:rsidRPr="004F2D80">
              <w:rPr>
                <w:noProof w:val="0"/>
                <w:lang w:val="en-US" w:eastAsia="ru-RU"/>
              </w:rPr>
              <w:t>diligenţă</w:t>
            </w:r>
            <w:proofErr w:type="spellEnd"/>
            <w:r w:rsidRPr="004F2D80">
              <w:rPr>
                <w:noProof w:val="0"/>
                <w:lang w:val="en-US" w:eastAsia="ru-RU"/>
              </w:rPr>
              <w:t>.</w:t>
            </w:r>
          </w:p>
          <w:p w14:paraId="443E4509"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4.7. </w:t>
            </w:r>
            <w:proofErr w:type="spellStart"/>
            <w:r w:rsidRPr="004F2D80">
              <w:rPr>
                <w:noProof w:val="0"/>
                <w:lang w:val="en-US" w:eastAsia="ru-RU"/>
              </w:rPr>
              <w:t>Lipsa</w:t>
            </w:r>
            <w:proofErr w:type="spellEnd"/>
            <w:r w:rsidRPr="004F2D80">
              <w:rPr>
                <w:noProof w:val="0"/>
                <w:lang w:val="en-US" w:eastAsia="ru-RU"/>
              </w:rPr>
              <w:t xml:space="preserve"> </w:t>
            </w:r>
            <w:proofErr w:type="spellStart"/>
            <w:r w:rsidRPr="004F2D80">
              <w:rPr>
                <w:noProof w:val="0"/>
                <w:lang w:val="en-US" w:eastAsia="ru-RU"/>
              </w:rPr>
              <w:t>informării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face </w:t>
            </w:r>
            <w:proofErr w:type="spellStart"/>
            <w:r w:rsidRPr="004F2D80">
              <w:rPr>
                <w:noProof w:val="0"/>
                <w:lang w:val="en-US" w:eastAsia="ru-RU"/>
              </w:rPr>
              <w:t>inopozabila</w:t>
            </w:r>
            <w:proofErr w:type="spellEnd"/>
            <w:r w:rsidRPr="004F2D80">
              <w:rPr>
                <w:noProof w:val="0"/>
                <w:lang w:val="en-US" w:eastAsia="ru-RU"/>
              </w:rPr>
              <w:t xml:space="preserve"> </w:t>
            </w:r>
            <w:proofErr w:type="spellStart"/>
            <w:r w:rsidRPr="004F2D80">
              <w:rPr>
                <w:noProof w:val="0"/>
                <w:lang w:val="en-US" w:eastAsia="ru-RU"/>
              </w:rPr>
              <w:t>decizia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de </w:t>
            </w:r>
            <w:proofErr w:type="spellStart"/>
            <w:r w:rsidRPr="004F2D80">
              <w:rPr>
                <w:noProof w:val="0"/>
                <w:lang w:val="en-US" w:eastAsia="ru-RU"/>
              </w:rPr>
              <w:t>sistare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cu </w:t>
            </w:r>
            <w:proofErr w:type="spellStart"/>
            <w:r w:rsidRPr="004F2D80">
              <w:rPr>
                <w:noProof w:val="0"/>
                <w:lang w:val="en-US" w:eastAsia="ru-RU"/>
              </w:rPr>
              <w:t>consecinţa</w:t>
            </w:r>
            <w:proofErr w:type="spellEnd"/>
            <w:r w:rsidRPr="004F2D80">
              <w:rPr>
                <w:noProof w:val="0"/>
                <w:lang w:val="en-US" w:eastAsia="ru-RU"/>
              </w:rPr>
              <w:t xml:space="preserve"> </w:t>
            </w:r>
            <w:proofErr w:type="spellStart"/>
            <w:r w:rsidRPr="004F2D80">
              <w:rPr>
                <w:noProof w:val="0"/>
                <w:lang w:val="en-US" w:eastAsia="ru-RU"/>
              </w:rPr>
              <w:t>exercitării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a </w:t>
            </w:r>
            <w:proofErr w:type="spellStart"/>
            <w:r w:rsidRPr="004F2D80">
              <w:rPr>
                <w:noProof w:val="0"/>
                <w:lang w:val="en-US" w:eastAsia="ru-RU"/>
              </w:rPr>
              <w:t>dreptului</w:t>
            </w:r>
            <w:proofErr w:type="spellEnd"/>
            <w:r w:rsidRPr="004F2D80">
              <w:rPr>
                <w:noProof w:val="0"/>
                <w:lang w:val="en-US" w:eastAsia="ru-RU"/>
              </w:rPr>
              <w:t xml:space="preserve"> de a </w:t>
            </w:r>
            <w:proofErr w:type="spellStart"/>
            <w:r w:rsidRPr="004F2D80">
              <w:rPr>
                <w:noProof w:val="0"/>
                <w:lang w:val="en-US" w:eastAsia="ru-RU"/>
              </w:rPr>
              <w:t>refuza</w:t>
            </w:r>
            <w:proofErr w:type="spellEnd"/>
            <w:r w:rsidRPr="004F2D80">
              <w:rPr>
                <w:noProof w:val="0"/>
                <w:lang w:val="en-US" w:eastAsia="ru-RU"/>
              </w:rPr>
              <w:t xml:space="preserve"> </w:t>
            </w:r>
            <w:proofErr w:type="spellStart"/>
            <w:r w:rsidRPr="004F2D80">
              <w:rPr>
                <w:noProof w:val="0"/>
                <w:lang w:val="en-US" w:eastAsia="ru-RU"/>
              </w:rPr>
              <w:t>prelungirea</w:t>
            </w:r>
            <w:proofErr w:type="spellEnd"/>
            <w:r w:rsidRPr="004F2D80">
              <w:rPr>
                <w:noProof w:val="0"/>
                <w:lang w:val="en-US" w:eastAsia="ru-RU"/>
              </w:rPr>
              <w:t xml:space="preserve"> </w:t>
            </w:r>
            <w:proofErr w:type="spellStart"/>
            <w:r w:rsidRPr="004F2D80">
              <w:rPr>
                <w:noProof w:val="0"/>
                <w:lang w:val="en-US" w:eastAsia="ru-RU"/>
              </w:rPr>
              <w:t>duratei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w:t>
            </w:r>
          </w:p>
          <w:p w14:paraId="23EB41CA" w14:textId="77777777" w:rsidR="004F2D80" w:rsidRPr="004F2D80" w:rsidRDefault="004F2D80" w:rsidP="004F2D80">
            <w:pPr>
              <w:tabs>
                <w:tab w:val="left" w:pos="360"/>
              </w:tabs>
              <w:jc w:val="both"/>
              <w:rPr>
                <w:noProof w:val="0"/>
                <w:lang w:val="en-US" w:eastAsia="ru-RU"/>
              </w:rPr>
            </w:pPr>
          </w:p>
          <w:p w14:paraId="13479BDB" w14:textId="77777777" w:rsidR="004F2D80" w:rsidRPr="004F2D80" w:rsidRDefault="004F2D80" w:rsidP="004F2D80">
            <w:pPr>
              <w:numPr>
                <w:ilvl w:val="0"/>
                <w:numId w:val="3"/>
              </w:numPr>
              <w:tabs>
                <w:tab w:val="left" w:pos="525"/>
              </w:tabs>
              <w:ind w:left="0" w:firstLine="0"/>
              <w:jc w:val="both"/>
              <w:rPr>
                <w:b/>
                <w:noProof w:val="0"/>
                <w:lang w:val="en-US" w:eastAsia="ru-RU"/>
              </w:rPr>
            </w:pPr>
            <w:r w:rsidRPr="004F2D80">
              <w:rPr>
                <w:b/>
                <w:noProof w:val="0"/>
                <w:lang w:val="en-US" w:eastAsia="ru-RU"/>
              </w:rPr>
              <w:t>5. RECEPŢIA LUCRĂRILOR DE EXECUŢIE</w:t>
            </w:r>
          </w:p>
          <w:p w14:paraId="3D32E040"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5.1.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p>
          <w:p w14:paraId="63D1B9DC"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5.1.1. </w:t>
            </w:r>
            <w:proofErr w:type="spellStart"/>
            <w:r w:rsidRPr="004F2D80">
              <w:rPr>
                <w:noProof w:val="0"/>
                <w:lang w:val="en-US" w:eastAsia="ru-RU"/>
              </w:rPr>
              <w:t>Totalitatea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oricare</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din </w:t>
            </w:r>
            <w:proofErr w:type="spellStart"/>
            <w:r w:rsidRPr="004F2D80">
              <w:rPr>
                <w:noProof w:val="0"/>
                <w:lang w:val="en-US" w:eastAsia="ru-RU"/>
              </w:rPr>
              <w:t>acestea</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a fi </w:t>
            </w:r>
            <w:proofErr w:type="spellStart"/>
            <w:r w:rsidRPr="004F2D80">
              <w:rPr>
                <w:noProof w:val="0"/>
                <w:lang w:val="en-US" w:eastAsia="ru-RU"/>
              </w:rPr>
              <w:t>finalizate</w:t>
            </w:r>
            <w:proofErr w:type="spellEnd"/>
            <w:r w:rsidRPr="004F2D80">
              <w:rPr>
                <w:noProof w:val="0"/>
                <w:lang w:val="en-US" w:eastAsia="ru-RU"/>
              </w:rPr>
              <w:t xml:space="preserve"> </w:t>
            </w:r>
            <w:proofErr w:type="spellStart"/>
            <w:r w:rsidRPr="004F2D80">
              <w:rPr>
                <w:noProof w:val="0"/>
                <w:lang w:val="en-US" w:eastAsia="ru-RU"/>
              </w:rPr>
              <w:t>într</w:t>
            </w:r>
            <w:proofErr w:type="spellEnd"/>
            <w:r w:rsidRPr="004F2D80">
              <w:rPr>
                <w:noProof w:val="0"/>
                <w:lang w:val="en-US" w:eastAsia="ru-RU"/>
              </w:rPr>
              <w:t xml:space="preserve">-un termen </w:t>
            </w:r>
            <w:proofErr w:type="spellStart"/>
            <w:r w:rsidRPr="004F2D80">
              <w:rPr>
                <w:noProof w:val="0"/>
                <w:lang w:val="en-US" w:eastAsia="ru-RU"/>
              </w:rPr>
              <w:t>stabilit</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graficul</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finalizate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w:t>
            </w:r>
            <w:proofErr w:type="spellStart"/>
            <w:r w:rsidRPr="004F2D80">
              <w:rPr>
                <w:noProof w:val="0"/>
                <w:lang w:val="en-US" w:eastAsia="ru-RU"/>
              </w:rPr>
              <w:t>convenit</w:t>
            </w:r>
            <w:proofErr w:type="spellEnd"/>
            <w:r w:rsidRPr="004F2D80">
              <w:rPr>
                <w:noProof w:val="0"/>
                <w:lang w:val="en-US" w:eastAsia="ru-RU"/>
              </w:rPr>
              <w:t xml:space="preserve"> de </w:t>
            </w:r>
            <w:proofErr w:type="spellStart"/>
            <w:r w:rsidRPr="004F2D80">
              <w:rPr>
                <w:noProof w:val="0"/>
                <w:lang w:val="en-US" w:eastAsia="ru-RU"/>
              </w:rPr>
              <w:t>părţi</w:t>
            </w:r>
            <w:proofErr w:type="spellEnd"/>
            <w:r w:rsidRPr="004F2D80">
              <w:rPr>
                <w:noProof w:val="0"/>
                <w:lang w:val="en-US" w:eastAsia="ru-RU"/>
              </w:rPr>
              <w:t xml:space="preserve">, termen care </w:t>
            </w:r>
            <w:proofErr w:type="spellStart"/>
            <w:r w:rsidRPr="004F2D80">
              <w:rPr>
                <w:noProof w:val="0"/>
                <w:lang w:val="en-US" w:eastAsia="ru-RU"/>
              </w:rPr>
              <w:t>curge</w:t>
            </w:r>
            <w:proofErr w:type="spellEnd"/>
            <w:r w:rsidRPr="004F2D80">
              <w:rPr>
                <w:noProof w:val="0"/>
                <w:lang w:val="en-US" w:eastAsia="ru-RU"/>
              </w:rPr>
              <w:t xml:space="preserve"> </w:t>
            </w:r>
            <w:proofErr w:type="spellStart"/>
            <w:r w:rsidRPr="004F2D80">
              <w:rPr>
                <w:noProof w:val="0"/>
                <w:lang w:val="en-US" w:eastAsia="ru-RU"/>
              </w:rPr>
              <w:t>împotriva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de la data </w:t>
            </w:r>
            <w:proofErr w:type="spellStart"/>
            <w:r w:rsidRPr="004F2D80">
              <w:rPr>
                <w:noProof w:val="0"/>
                <w:lang w:val="en-US" w:eastAsia="ru-RU"/>
              </w:rPr>
              <w:t>precizata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Ordinul</w:t>
            </w:r>
            <w:proofErr w:type="spellEnd"/>
            <w:r w:rsidRPr="004F2D80">
              <w:rPr>
                <w:noProof w:val="0"/>
                <w:lang w:val="en-US" w:eastAsia="ru-RU"/>
              </w:rPr>
              <w:t xml:space="preserve"> de </w:t>
            </w:r>
            <w:proofErr w:type="spellStart"/>
            <w:r w:rsidRPr="004F2D80">
              <w:rPr>
                <w:noProof w:val="0"/>
                <w:lang w:val="en-US" w:eastAsia="ru-RU"/>
              </w:rPr>
              <w:t>începere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w:t>
            </w:r>
          </w:p>
          <w:p w14:paraId="7FD4191D"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 </w:t>
            </w:r>
            <w:proofErr w:type="spellStart"/>
            <w:r w:rsidRPr="004F2D80">
              <w:rPr>
                <w:noProof w:val="0"/>
                <w:lang w:val="en-US" w:eastAsia="ru-RU"/>
              </w:rPr>
              <w:t>Înştiinţarea</w:t>
            </w:r>
            <w:proofErr w:type="spellEnd"/>
            <w:r w:rsidRPr="004F2D80">
              <w:rPr>
                <w:noProof w:val="0"/>
                <w:lang w:val="en-US" w:eastAsia="ru-RU"/>
              </w:rPr>
              <w:t xml:space="preserve"> de </w:t>
            </w:r>
            <w:proofErr w:type="spellStart"/>
            <w:r w:rsidRPr="004F2D80">
              <w:rPr>
                <w:noProof w:val="0"/>
                <w:lang w:val="en-US" w:eastAsia="ru-RU"/>
              </w:rPr>
              <w:t>Recepţie</w:t>
            </w:r>
            <w:proofErr w:type="spellEnd"/>
          </w:p>
          <w:p w14:paraId="06D478D5" w14:textId="77777777" w:rsidR="004F2D80" w:rsidRPr="004F2D80" w:rsidRDefault="004F2D80" w:rsidP="004F2D80">
            <w:pPr>
              <w:numPr>
                <w:ilvl w:val="0"/>
                <w:numId w:val="3"/>
              </w:numPr>
              <w:tabs>
                <w:tab w:val="left" w:pos="567"/>
              </w:tabs>
              <w:ind w:left="0" w:firstLine="0"/>
              <w:jc w:val="both"/>
              <w:rPr>
                <w:noProof w:val="0"/>
                <w:lang w:eastAsia="ru-RU"/>
              </w:rPr>
            </w:pPr>
            <w:r w:rsidRPr="004F2D80">
              <w:rPr>
                <w:noProof w:val="0"/>
                <w:lang w:val="en-US" w:eastAsia="ru-RU"/>
              </w:rPr>
              <w:t xml:space="preserve">5.2.1.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de a </w:t>
            </w:r>
            <w:proofErr w:type="spellStart"/>
            <w:r w:rsidRPr="004F2D80">
              <w:rPr>
                <w:noProof w:val="0"/>
                <w:lang w:val="en-US" w:eastAsia="ru-RU"/>
              </w:rPr>
              <w:t>notifica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condiţiilor</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w:t>
            </w:r>
            <w:proofErr w:type="spellStart"/>
            <w:r w:rsidRPr="004F2D80">
              <w:rPr>
                <w:noProof w:val="0"/>
                <w:lang w:val="en-US" w:eastAsia="ru-RU"/>
              </w:rPr>
              <w:t>solicitând</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convocarea</w:t>
            </w:r>
            <w:proofErr w:type="spellEnd"/>
            <w:r w:rsidRPr="004F2D80">
              <w:rPr>
                <w:noProof w:val="0"/>
                <w:lang w:val="en-US" w:eastAsia="ru-RU"/>
              </w:rPr>
              <w:t xml:space="preserve"> </w:t>
            </w:r>
            <w:proofErr w:type="spellStart"/>
            <w:r w:rsidRPr="004F2D80">
              <w:rPr>
                <w:noProof w:val="0"/>
                <w:lang w:val="en-US" w:eastAsia="ru-RU"/>
              </w:rPr>
              <w:t>comisiei</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art.196 din </w:t>
            </w:r>
            <w:r w:rsidRPr="004F2D80">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4F2D80">
              <w:rPr>
                <w:noProof w:val="0"/>
                <w:lang w:eastAsia="ru-RU"/>
              </w:rPr>
              <w:t>terminrea</w:t>
            </w:r>
            <w:proofErr w:type="spellEnd"/>
            <w:r w:rsidRPr="004F2D80">
              <w:rPr>
                <w:noProof w:val="0"/>
                <w:lang w:eastAsia="ru-RU"/>
              </w:rPr>
              <w:t xml:space="preserve"> lucrărilor, în termenii stabiliți de legislație.</w:t>
            </w:r>
          </w:p>
          <w:p w14:paraId="202C2A45"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5.2.2.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w:t>
            </w:r>
            <w:proofErr w:type="spellEnd"/>
            <w:r w:rsidRPr="004F2D80">
              <w:rPr>
                <w:noProof w:val="0"/>
                <w:lang w:eastAsia="ru-RU"/>
              </w:rPr>
              <w:t>ție</w:t>
            </w:r>
            <w:r w:rsidRPr="004F2D80">
              <w:rPr>
                <w:noProof w:val="0"/>
                <w:lang w:val="en-US" w:eastAsia="ru-RU"/>
              </w:rPr>
              <w:t xml:space="preserve"> </w:t>
            </w:r>
            <w:proofErr w:type="spellStart"/>
            <w:r w:rsidRPr="004F2D80">
              <w:rPr>
                <w:noProof w:val="0"/>
                <w:lang w:val="en-US" w:eastAsia="ru-RU"/>
              </w:rPr>
              <w:t>constată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sunt </w:t>
            </w:r>
            <w:proofErr w:type="spellStart"/>
            <w:r w:rsidRPr="004F2D80">
              <w:rPr>
                <w:noProof w:val="0"/>
                <w:lang w:val="en-US" w:eastAsia="ru-RU"/>
              </w:rPr>
              <w:t>lipsuri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deficienţe</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consemnate</w:t>
            </w:r>
            <w:proofErr w:type="spellEnd"/>
            <w:r w:rsidRPr="004F2D80">
              <w:rPr>
                <w:noProof w:val="0"/>
                <w:lang w:val="en-US" w:eastAsia="ru-RU"/>
              </w:rPr>
              <w:t xml:space="preserve"> </w:t>
            </w:r>
            <w:r w:rsidRPr="004F2D80">
              <w:rPr>
                <w:noProof w:val="0"/>
                <w:lang w:eastAsia="ru-RU"/>
              </w:rPr>
              <w:t>î</w:t>
            </w:r>
            <w:proofErr w:type="spellStart"/>
            <w:r w:rsidRPr="004F2D80">
              <w:rPr>
                <w:noProof w:val="0"/>
                <w:lang w:val="en-US" w:eastAsia="ru-RU"/>
              </w:rPr>
              <w:t>ntr</w:t>
            </w:r>
            <w:proofErr w:type="spellEnd"/>
            <w:r w:rsidRPr="004F2D80">
              <w:rPr>
                <w:noProof w:val="0"/>
                <w:lang w:val="en-US" w:eastAsia="ru-RU"/>
              </w:rPr>
              <w:t xml:space="preserve">-un </w:t>
            </w:r>
            <w:proofErr w:type="spellStart"/>
            <w:r w:rsidRPr="004F2D80">
              <w:rPr>
                <w:noProof w:val="0"/>
                <w:lang w:val="en-US" w:eastAsia="ru-RU"/>
              </w:rPr>
              <w:t>proces</w:t>
            </w:r>
            <w:proofErr w:type="spellEnd"/>
            <w:r w:rsidRPr="004F2D80">
              <w:rPr>
                <w:noProof w:val="0"/>
                <w:lang w:val="en-US" w:eastAsia="ru-RU"/>
              </w:rPr>
              <w:t xml:space="preserve">-verbal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notificate</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stabilindu</w:t>
            </w:r>
            <w:proofErr w:type="spellEnd"/>
            <w:r w:rsidRPr="004F2D80">
              <w:rPr>
                <w:noProof w:val="0"/>
                <w:lang w:val="en-US" w:eastAsia="ru-RU"/>
              </w:rPr>
              <w:t xml:space="preserve">-se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termenele</w:t>
            </w:r>
            <w:proofErr w:type="spellEnd"/>
            <w:r w:rsidRPr="004F2D80">
              <w:rPr>
                <w:noProof w:val="0"/>
                <w:lang w:val="en-US" w:eastAsia="ru-RU"/>
              </w:rPr>
              <w:t xml:space="preserve"> </w:t>
            </w:r>
            <w:proofErr w:type="spellStart"/>
            <w:r w:rsidRPr="004F2D80">
              <w:rPr>
                <w:noProof w:val="0"/>
                <w:lang w:val="en-US" w:eastAsia="ru-RU"/>
              </w:rPr>
              <w:lastRenderedPageBreak/>
              <w:t>pentru</w:t>
            </w:r>
            <w:proofErr w:type="spellEnd"/>
            <w:r w:rsidRPr="004F2D80">
              <w:rPr>
                <w:noProof w:val="0"/>
                <w:lang w:val="en-US" w:eastAsia="ru-RU"/>
              </w:rPr>
              <w:t xml:space="preserve"> </w:t>
            </w:r>
            <w:proofErr w:type="spellStart"/>
            <w:r w:rsidRPr="004F2D80">
              <w:rPr>
                <w:noProof w:val="0"/>
                <w:lang w:val="en-US" w:eastAsia="ru-RU"/>
              </w:rPr>
              <w:t>remediere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finalizare</w:t>
            </w:r>
            <w:proofErr w:type="spellEnd"/>
            <w:r w:rsidRPr="004F2D80">
              <w:rPr>
                <w:noProof w:val="0"/>
                <w:lang w:val="en-US" w:eastAsia="ru-RU"/>
              </w:rPr>
              <w:t xml:space="preserve"> din </w:t>
            </w:r>
            <w:proofErr w:type="spellStart"/>
            <w:r w:rsidRPr="004F2D80">
              <w:rPr>
                <w:noProof w:val="0"/>
                <w:lang w:val="en-US" w:eastAsia="ru-RU"/>
              </w:rPr>
              <w:t>contul</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sub </w:t>
            </w:r>
            <w:proofErr w:type="spellStart"/>
            <w:r w:rsidRPr="004F2D80">
              <w:rPr>
                <w:noProof w:val="0"/>
                <w:lang w:val="en-US" w:eastAsia="ru-RU"/>
              </w:rPr>
              <w:t>sancțiunea</w:t>
            </w:r>
            <w:proofErr w:type="spellEnd"/>
            <w:r w:rsidRPr="004F2D80">
              <w:rPr>
                <w:noProof w:val="0"/>
                <w:lang w:val="en-US" w:eastAsia="ru-RU"/>
              </w:rPr>
              <w:t xml:space="preserve"> </w:t>
            </w:r>
            <w:proofErr w:type="spellStart"/>
            <w:r w:rsidRPr="004F2D80">
              <w:rPr>
                <w:noProof w:val="0"/>
                <w:lang w:val="en-US" w:eastAsia="ru-RU"/>
              </w:rPr>
              <w:t>perceperii</w:t>
            </w:r>
            <w:proofErr w:type="spellEnd"/>
            <w:r w:rsidRPr="004F2D80">
              <w:rPr>
                <w:noProof w:val="0"/>
                <w:lang w:val="en-US" w:eastAsia="ru-RU"/>
              </w:rPr>
              <w:t xml:space="preserve"> de </w:t>
            </w:r>
            <w:proofErr w:type="spellStart"/>
            <w:r w:rsidRPr="004F2D80">
              <w:rPr>
                <w:noProof w:val="0"/>
                <w:lang w:val="en-US" w:eastAsia="ru-RU"/>
              </w:rPr>
              <w:t>penalități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condițiile</w:t>
            </w:r>
            <w:proofErr w:type="spellEnd"/>
            <w:r w:rsidRPr="004F2D80">
              <w:rPr>
                <w:noProof w:val="0"/>
                <w:lang w:val="en-US" w:eastAsia="ru-RU"/>
              </w:rPr>
              <w:t xml:space="preserve"> </w:t>
            </w:r>
            <w:proofErr w:type="spellStart"/>
            <w:r w:rsidRPr="004F2D80">
              <w:rPr>
                <w:noProof w:val="0"/>
                <w:lang w:val="en-US" w:eastAsia="ru-RU"/>
              </w:rPr>
              <w:t>punctului</w:t>
            </w:r>
            <w:proofErr w:type="spellEnd"/>
            <w:r w:rsidRPr="004F2D80">
              <w:rPr>
                <w:noProof w:val="0"/>
                <w:lang w:val="en-US" w:eastAsia="ru-RU"/>
              </w:rPr>
              <w:t xml:space="preserve"> 15 din </w:t>
            </w:r>
            <w:proofErr w:type="spellStart"/>
            <w:r w:rsidRPr="004F2D80">
              <w:rPr>
                <w:noProof w:val="0"/>
                <w:lang w:val="en-US" w:eastAsia="ru-RU"/>
              </w:rPr>
              <w:t>prezentele</w:t>
            </w:r>
            <w:proofErr w:type="spellEnd"/>
            <w:r w:rsidRPr="004F2D80">
              <w:rPr>
                <w:noProof w:val="0"/>
                <w:lang w:val="en-US" w:eastAsia="ru-RU"/>
              </w:rPr>
              <w:t xml:space="preserve"> </w:t>
            </w:r>
            <w:proofErr w:type="spellStart"/>
            <w:r w:rsidRPr="004F2D80">
              <w:rPr>
                <w:noProof w:val="0"/>
                <w:lang w:val="en-US" w:eastAsia="ru-RU"/>
              </w:rPr>
              <w:t>condiții</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w:t>
            </w:r>
          </w:p>
          <w:p w14:paraId="595E56F5"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5.2.3.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de a </w:t>
            </w:r>
            <w:proofErr w:type="spellStart"/>
            <w:r w:rsidRPr="004F2D80">
              <w:rPr>
                <w:noProof w:val="0"/>
                <w:lang w:val="en-US" w:eastAsia="ru-RU"/>
              </w:rPr>
              <w:t>constata</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completă</w:t>
            </w:r>
            <w:proofErr w:type="spellEnd"/>
            <w:r w:rsidRPr="004F2D80">
              <w:rPr>
                <w:noProof w:val="0"/>
                <w:lang w:val="en-US" w:eastAsia="ru-RU"/>
              </w:rPr>
              <w:t xml:space="preserve"> a </w:t>
            </w:r>
            <w:proofErr w:type="spellStart"/>
            <w:r w:rsidRPr="004F2D80">
              <w:rPr>
                <w:noProof w:val="0"/>
                <w:lang w:val="en-US" w:eastAsia="ru-RU"/>
              </w:rPr>
              <w:t>tuturor</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corelarea</w:t>
            </w:r>
            <w:proofErr w:type="spellEnd"/>
            <w:r w:rsidRPr="004F2D80">
              <w:rPr>
                <w:noProof w:val="0"/>
                <w:lang w:val="en-US" w:eastAsia="ru-RU"/>
              </w:rPr>
              <w:t xml:space="preserve">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cu </w:t>
            </w:r>
            <w:proofErr w:type="spellStart"/>
            <w:r w:rsidRPr="004F2D80">
              <w:rPr>
                <w:noProof w:val="0"/>
                <w:lang w:val="en-US" w:eastAsia="ru-RU"/>
              </w:rPr>
              <w:t>documentaţia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cu </w:t>
            </w:r>
            <w:proofErr w:type="spellStart"/>
            <w:r w:rsidRPr="004F2D80">
              <w:rPr>
                <w:noProof w:val="0"/>
                <w:lang w:val="en-US" w:eastAsia="ru-RU"/>
              </w:rPr>
              <w:t>reglementările</w:t>
            </w:r>
            <w:proofErr w:type="spellEnd"/>
            <w:r w:rsidRPr="004F2D80">
              <w:rPr>
                <w:noProof w:val="0"/>
                <w:lang w:val="en-US" w:eastAsia="ru-RU"/>
              </w:rPr>
              <w:t xml:space="preserve"> </w:t>
            </w:r>
            <w:proofErr w:type="spellStart"/>
            <w:r w:rsidRPr="004F2D80">
              <w:rPr>
                <w:noProof w:val="0"/>
                <w:lang w:val="en-US" w:eastAsia="ru-RU"/>
              </w:rPr>
              <w:t>specifice</w:t>
            </w:r>
            <w:proofErr w:type="spellEnd"/>
            <w:r w:rsidRPr="004F2D80">
              <w:rPr>
                <w:noProof w:val="0"/>
                <w:lang w:val="en-US" w:eastAsia="ru-RU"/>
              </w:rPr>
              <w:t xml:space="preserve">, cu </w:t>
            </w:r>
            <w:proofErr w:type="spellStart"/>
            <w:r w:rsidRPr="004F2D80">
              <w:rPr>
                <w:noProof w:val="0"/>
                <w:lang w:val="en-US" w:eastAsia="ru-RU"/>
              </w:rPr>
              <w:t>respectarea</w:t>
            </w:r>
            <w:proofErr w:type="spellEnd"/>
            <w:r w:rsidRPr="004F2D80">
              <w:rPr>
                <w:noProof w:val="0"/>
                <w:lang w:val="en-US" w:eastAsia="ru-RU"/>
              </w:rPr>
              <w:t xml:space="preserve"> </w:t>
            </w:r>
            <w:proofErr w:type="spellStart"/>
            <w:r w:rsidRPr="004F2D80">
              <w:rPr>
                <w:noProof w:val="0"/>
                <w:lang w:val="en-US" w:eastAsia="ru-RU"/>
              </w:rPr>
              <w:t>exigenţelor</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de </w:t>
            </w:r>
            <w:proofErr w:type="spellStart"/>
            <w:r w:rsidRPr="004F2D80">
              <w:rPr>
                <w:noProof w:val="0"/>
                <w:lang w:val="en-US" w:eastAsia="ru-RU"/>
              </w:rPr>
              <w:t>lege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funcţie</w:t>
            </w:r>
            <w:proofErr w:type="spellEnd"/>
            <w:r w:rsidRPr="004F2D80">
              <w:rPr>
                <w:noProof w:val="0"/>
                <w:lang w:val="en-US" w:eastAsia="ru-RU"/>
              </w:rPr>
              <w:t xml:space="preserve"> de </w:t>
            </w:r>
            <w:proofErr w:type="spellStart"/>
            <w:r w:rsidRPr="004F2D80">
              <w:rPr>
                <w:noProof w:val="0"/>
                <w:lang w:val="en-US" w:eastAsia="ru-RU"/>
              </w:rPr>
              <w:t>constatările</w:t>
            </w:r>
            <w:proofErr w:type="spellEnd"/>
            <w:r w:rsidRPr="004F2D80">
              <w:rPr>
                <w:noProof w:val="0"/>
                <w:lang w:val="en-US" w:eastAsia="ru-RU"/>
              </w:rPr>
              <w:t xml:space="preserve"> </w:t>
            </w:r>
            <w:proofErr w:type="spellStart"/>
            <w:r w:rsidRPr="004F2D80">
              <w:rPr>
                <w:noProof w:val="0"/>
                <w:lang w:val="en-US" w:eastAsia="ru-RU"/>
              </w:rPr>
              <w:t>făcute</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are </w:t>
            </w:r>
            <w:proofErr w:type="spellStart"/>
            <w:r w:rsidRPr="004F2D80">
              <w:rPr>
                <w:noProof w:val="0"/>
                <w:lang w:val="en-US" w:eastAsia="ru-RU"/>
              </w:rPr>
              <w:t>dreptul</w:t>
            </w:r>
            <w:proofErr w:type="spellEnd"/>
            <w:r w:rsidRPr="004F2D80">
              <w:rPr>
                <w:noProof w:val="0"/>
                <w:lang w:val="en-US" w:eastAsia="ru-RU"/>
              </w:rPr>
              <w:t xml:space="preserve"> de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admite</w:t>
            </w:r>
            <w:proofErr w:type="spellEnd"/>
            <w:r w:rsidRPr="004F2D80">
              <w:rPr>
                <w:noProof w:val="0"/>
                <w:lang w:val="en-US" w:eastAsia="ru-RU"/>
              </w:rPr>
              <w:t xml:space="preserve">, cu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obiecții</w:t>
            </w:r>
            <w:proofErr w:type="spellEnd"/>
            <w:r w:rsidRPr="004F2D80">
              <w:rPr>
                <w:noProof w:val="0"/>
                <w:lang w:val="en-US" w:eastAsia="ru-RU"/>
              </w:rPr>
              <w:t xml:space="preserve">, a </w:t>
            </w:r>
            <w:proofErr w:type="spellStart"/>
            <w:r w:rsidRPr="004F2D80">
              <w:rPr>
                <w:noProof w:val="0"/>
                <w:lang w:val="en-US" w:eastAsia="ru-RU"/>
              </w:rPr>
              <w:t>amâna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de a </w:t>
            </w:r>
            <w:proofErr w:type="spellStart"/>
            <w:r w:rsidRPr="004F2D80">
              <w:rPr>
                <w:noProof w:val="0"/>
                <w:lang w:val="en-US" w:eastAsia="ru-RU"/>
              </w:rPr>
              <w:t>respinge</w:t>
            </w:r>
            <w:proofErr w:type="spellEnd"/>
            <w:r w:rsidRPr="004F2D80">
              <w:rPr>
                <w:noProof w:val="0"/>
                <w:lang w:val="en-US" w:eastAsia="ru-RU"/>
              </w:rPr>
              <w:t xml:space="preserve"> </w:t>
            </w:r>
            <w:proofErr w:type="spellStart"/>
            <w:r w:rsidRPr="004F2D80">
              <w:rPr>
                <w:noProof w:val="0"/>
                <w:lang w:val="en-US" w:eastAsia="ru-RU"/>
              </w:rPr>
              <w:t>recepţia</w:t>
            </w:r>
            <w:proofErr w:type="spellEnd"/>
            <w:r w:rsidRPr="004F2D80">
              <w:rPr>
                <w:noProof w:val="0"/>
                <w:lang w:val="en-US" w:eastAsia="ru-RU"/>
              </w:rPr>
              <w:t>.</w:t>
            </w:r>
            <w:r w:rsidRPr="004F2D80">
              <w:rPr>
                <w:noProof w:val="0"/>
                <w:color w:val="333333"/>
                <w:shd w:val="clear" w:color="auto" w:fill="FFFFFF"/>
                <w:lang w:val="en-US" w:eastAsia="ru-RU"/>
              </w:rPr>
              <w:t xml:space="preserve"> </w:t>
            </w:r>
          </w:p>
          <w:p w14:paraId="133AD032"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5.2.4.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proceda</w:t>
            </w:r>
            <w:proofErr w:type="spellEnd"/>
            <w:r w:rsidRPr="004F2D80">
              <w:rPr>
                <w:noProof w:val="0"/>
                <w:lang w:val="en-US" w:eastAsia="ru-RU"/>
              </w:rPr>
              <w:t xml:space="preserve"> la </w:t>
            </w:r>
            <w:proofErr w:type="spellStart"/>
            <w:r w:rsidRPr="004F2D80">
              <w:rPr>
                <w:noProof w:val="0"/>
                <w:lang w:val="en-US" w:eastAsia="ru-RU"/>
              </w:rPr>
              <w:t>recepţia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înştiinţa</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referitor</w:t>
            </w:r>
            <w:proofErr w:type="spellEnd"/>
            <w:r w:rsidRPr="004F2D80">
              <w:rPr>
                <w:noProof w:val="0"/>
                <w:lang w:val="en-US" w:eastAsia="ru-RU"/>
              </w:rPr>
              <w:t xml:space="preserve"> la </w:t>
            </w:r>
            <w:proofErr w:type="spellStart"/>
            <w:r w:rsidRPr="004F2D80">
              <w:rPr>
                <w:noProof w:val="0"/>
                <w:lang w:val="en-US" w:eastAsia="ru-RU"/>
              </w:rPr>
              <w:t>decizia</w:t>
            </w:r>
            <w:proofErr w:type="spellEnd"/>
            <w:r w:rsidRPr="004F2D80">
              <w:rPr>
                <w:noProof w:val="0"/>
                <w:lang w:val="en-US" w:eastAsia="ru-RU"/>
              </w:rPr>
              <w:t xml:space="preserve"> </w:t>
            </w:r>
            <w:proofErr w:type="spellStart"/>
            <w:r w:rsidRPr="004F2D80">
              <w:rPr>
                <w:noProof w:val="0"/>
                <w:lang w:val="en-US" w:eastAsia="ru-RU"/>
              </w:rPr>
              <w:t>sa</w:t>
            </w:r>
            <w:proofErr w:type="spellEnd"/>
            <w:r w:rsidRPr="004F2D80">
              <w:rPr>
                <w:noProof w:val="0"/>
                <w:lang w:val="en-US" w:eastAsia="ru-RU"/>
              </w:rPr>
              <w:t xml:space="preserve">, </w:t>
            </w:r>
            <w:proofErr w:type="spellStart"/>
            <w:r w:rsidRPr="004F2D80">
              <w:rPr>
                <w:noProof w:val="0"/>
                <w:lang w:val="en-US" w:eastAsia="ru-RU"/>
              </w:rPr>
              <w:t>transmiţând</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o </w:t>
            </w:r>
            <w:proofErr w:type="spellStart"/>
            <w:r w:rsidRPr="004F2D80">
              <w:rPr>
                <w:noProof w:val="0"/>
                <w:lang w:val="en-US" w:eastAsia="ru-RU"/>
              </w:rPr>
              <w:t>copie</w:t>
            </w:r>
            <w:proofErr w:type="spellEnd"/>
            <w:r w:rsidRPr="004F2D80">
              <w:rPr>
                <w:noProof w:val="0"/>
                <w:lang w:val="en-US" w:eastAsia="ru-RU"/>
              </w:rPr>
              <w:t xml:space="preserve"> a </w:t>
            </w:r>
            <w:proofErr w:type="spellStart"/>
            <w:r w:rsidRPr="004F2D80">
              <w:rPr>
                <w:noProof w:val="0"/>
                <w:lang w:val="en-US" w:eastAsia="ru-RU"/>
              </w:rPr>
              <w:t>procesului</w:t>
            </w:r>
            <w:proofErr w:type="spellEnd"/>
            <w:r w:rsidRPr="004F2D80">
              <w:rPr>
                <w:noProof w:val="0"/>
                <w:lang w:val="en-US" w:eastAsia="ru-RU"/>
              </w:rPr>
              <w:t xml:space="preserve"> verbal de </w:t>
            </w:r>
            <w:proofErr w:type="spellStart"/>
            <w:r w:rsidRPr="004F2D80">
              <w:rPr>
                <w:noProof w:val="0"/>
                <w:lang w:val="en-US" w:eastAsia="ru-RU"/>
              </w:rPr>
              <w:t>recepţie</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w:t>
            </w:r>
          </w:p>
          <w:p w14:paraId="5251C3D0"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5.2.5.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finaliza</w:t>
            </w:r>
            <w:proofErr w:type="spellEnd"/>
            <w:r w:rsidRPr="004F2D80">
              <w:rPr>
                <w:noProof w:val="0"/>
                <w:lang w:val="en-US" w:eastAsia="ru-RU"/>
              </w:rPr>
              <w:t xml:space="preserve"> cu </w:t>
            </w:r>
            <w:proofErr w:type="spellStart"/>
            <w:r w:rsidRPr="004F2D80">
              <w:rPr>
                <w:noProof w:val="0"/>
                <w:lang w:val="en-US" w:eastAsia="ru-RU"/>
              </w:rPr>
              <w:t>promptitudine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neterminate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din </w:t>
            </w:r>
            <w:proofErr w:type="spellStart"/>
            <w:r w:rsidRPr="004F2D80">
              <w:rPr>
                <w:noProof w:val="0"/>
                <w:lang w:val="en-US" w:eastAsia="ru-RU"/>
              </w:rPr>
              <w:t>punct</w:t>
            </w:r>
            <w:proofErr w:type="spellEnd"/>
            <w:r w:rsidRPr="004F2D80">
              <w:rPr>
                <w:noProof w:val="0"/>
                <w:lang w:val="en-US" w:eastAsia="ru-RU"/>
              </w:rPr>
              <w:t xml:space="preserve"> de </w:t>
            </w:r>
            <w:proofErr w:type="spellStart"/>
            <w:r w:rsidRPr="004F2D80">
              <w:rPr>
                <w:noProof w:val="0"/>
                <w:lang w:val="en-US" w:eastAsia="ru-RU"/>
              </w:rPr>
              <w:t>vedere</w:t>
            </w:r>
            <w:proofErr w:type="spellEnd"/>
            <w:r w:rsidRPr="004F2D80">
              <w:rPr>
                <w:noProof w:val="0"/>
                <w:lang w:val="en-US" w:eastAsia="ru-RU"/>
              </w:rPr>
              <w:t xml:space="preserve"> </w:t>
            </w:r>
            <w:proofErr w:type="spellStart"/>
            <w:r w:rsidRPr="004F2D80">
              <w:rPr>
                <w:noProof w:val="0"/>
                <w:lang w:val="en-US" w:eastAsia="ru-RU"/>
              </w:rPr>
              <w:t>calitativ</w:t>
            </w:r>
            <w:proofErr w:type="spellEnd"/>
            <w:r w:rsidRPr="004F2D80">
              <w:rPr>
                <w:noProof w:val="0"/>
                <w:lang w:val="en-US" w:eastAsia="ru-RU"/>
              </w:rPr>
              <w:t xml:space="preserve"> indicate de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elibera</w:t>
            </w:r>
            <w:proofErr w:type="spellEnd"/>
            <w:r w:rsidRPr="004F2D80">
              <w:rPr>
                <w:noProof w:val="0"/>
                <w:lang w:val="en-US" w:eastAsia="ru-RU"/>
              </w:rPr>
              <w:t xml:space="preserve"> </w:t>
            </w:r>
            <w:proofErr w:type="spellStart"/>
            <w:r w:rsidRPr="004F2D80">
              <w:rPr>
                <w:noProof w:val="0"/>
                <w:lang w:val="en-US" w:eastAsia="ru-RU"/>
              </w:rPr>
              <w:t>șantierul</w:t>
            </w:r>
            <w:proofErr w:type="spellEnd"/>
            <w:r w:rsidRPr="004F2D80">
              <w:rPr>
                <w:noProof w:val="0"/>
                <w:lang w:val="en-US" w:eastAsia="ru-RU"/>
              </w:rPr>
              <w:t xml:space="preserve">, conform </w:t>
            </w:r>
            <w:proofErr w:type="spellStart"/>
            <w:r w:rsidRPr="004F2D80">
              <w:rPr>
                <w:noProof w:val="0"/>
                <w:lang w:val="en-US" w:eastAsia="ru-RU"/>
              </w:rPr>
              <w:t>termenului</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procesul</w:t>
            </w:r>
            <w:proofErr w:type="spellEnd"/>
            <w:r w:rsidRPr="004F2D80">
              <w:rPr>
                <w:noProof w:val="0"/>
                <w:lang w:val="en-US" w:eastAsia="ru-RU"/>
              </w:rPr>
              <w:t xml:space="preserve"> verbal de </w:t>
            </w:r>
            <w:proofErr w:type="spellStart"/>
            <w:r w:rsidRPr="004F2D80">
              <w:rPr>
                <w:noProof w:val="0"/>
                <w:lang w:val="en-US" w:eastAsia="ru-RU"/>
              </w:rPr>
              <w:t>recepție</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w:t>
            </w:r>
          </w:p>
          <w:p w14:paraId="25D1DE80"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5.2.6. </w:t>
            </w:r>
            <w:proofErr w:type="spellStart"/>
            <w:r w:rsidRPr="004F2D80">
              <w:rPr>
                <w:noProof w:val="0"/>
                <w:lang w:val="en-US" w:eastAsia="ru-RU"/>
              </w:rPr>
              <w:t>Recepţia</w:t>
            </w:r>
            <w:proofErr w:type="spellEnd"/>
            <w:r w:rsidRPr="004F2D80">
              <w:rPr>
                <w:noProof w:val="0"/>
                <w:lang w:val="en-US" w:eastAsia="ru-RU"/>
              </w:rPr>
              <w:t xml:space="preserve"> </w:t>
            </w:r>
            <w:proofErr w:type="spellStart"/>
            <w:r w:rsidRPr="004F2D80">
              <w:rPr>
                <w:noProof w:val="0"/>
                <w:lang w:val="en-US" w:eastAsia="ru-RU"/>
              </w:rPr>
              <w:t>finală</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efectuată</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
          <w:p w14:paraId="7F51A977" w14:textId="77777777" w:rsidR="004F2D80" w:rsidRPr="004F2D80" w:rsidRDefault="004F2D80" w:rsidP="004F2D80">
            <w:pPr>
              <w:numPr>
                <w:ilvl w:val="0"/>
                <w:numId w:val="3"/>
              </w:numPr>
              <w:tabs>
                <w:tab w:val="left" w:pos="567"/>
              </w:tabs>
              <w:ind w:left="0" w:firstLine="0"/>
              <w:jc w:val="both"/>
              <w:rPr>
                <w:noProof w:val="0"/>
                <w:lang w:val="en-US" w:eastAsia="ru-RU"/>
              </w:rPr>
            </w:pPr>
          </w:p>
          <w:p w14:paraId="7ADF39AE" w14:textId="77777777" w:rsidR="004F2D80" w:rsidRPr="004F2D80" w:rsidRDefault="004F2D80" w:rsidP="004F2D80">
            <w:pPr>
              <w:tabs>
                <w:tab w:val="left" w:pos="525"/>
              </w:tabs>
              <w:jc w:val="both"/>
              <w:rPr>
                <w:b/>
                <w:noProof w:val="0"/>
                <w:lang w:val="en-US" w:eastAsia="ru-RU"/>
              </w:rPr>
            </w:pPr>
            <w:r w:rsidRPr="004F2D80">
              <w:rPr>
                <w:b/>
                <w:noProof w:val="0"/>
                <w:lang w:val="en-US" w:eastAsia="ru-RU"/>
              </w:rPr>
              <w:t>6. REMEDIEREA DEFECTELOR</w:t>
            </w:r>
          </w:p>
          <w:p w14:paraId="60B4C75D" w14:textId="77777777" w:rsidR="004F2D80" w:rsidRPr="004F2D80" w:rsidRDefault="004F2D80" w:rsidP="004F2D80">
            <w:pPr>
              <w:jc w:val="both"/>
              <w:rPr>
                <w:noProof w:val="0"/>
                <w:lang w:val="en-US" w:eastAsia="ru-RU"/>
              </w:rPr>
            </w:pPr>
            <w:r w:rsidRPr="004F2D80">
              <w:rPr>
                <w:noProof w:val="0"/>
                <w:lang w:val="en-US" w:eastAsia="ru-RU"/>
              </w:rPr>
              <w:t xml:space="preserve">6.1.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moment </w:t>
            </w:r>
            <w:proofErr w:type="spellStart"/>
            <w:r w:rsidRPr="004F2D80">
              <w:rPr>
                <w:noProof w:val="0"/>
                <w:lang w:val="en-US" w:eastAsia="ru-RU"/>
              </w:rPr>
              <w:t>înainte</w:t>
            </w:r>
            <w:proofErr w:type="spellEnd"/>
            <w:r w:rsidRPr="004F2D80">
              <w:rPr>
                <w:noProof w:val="0"/>
                <w:lang w:val="en-US" w:eastAsia="ru-RU"/>
              </w:rPr>
              <w:t xml:space="preserve"> de </w:t>
            </w:r>
            <w:proofErr w:type="spellStart"/>
            <w:r w:rsidRPr="004F2D80">
              <w:rPr>
                <w:noProof w:val="0"/>
                <w:lang w:val="en-US" w:eastAsia="ru-RU"/>
              </w:rPr>
              <w:t>expirarea</w:t>
            </w:r>
            <w:proofErr w:type="spellEnd"/>
            <w:r w:rsidRPr="004F2D80">
              <w:rPr>
                <w:noProof w:val="0"/>
                <w:lang w:val="en-US" w:eastAsia="ru-RU"/>
              </w:rPr>
              <w:t xml:space="preserve"> </w:t>
            </w:r>
            <w:proofErr w:type="spellStart"/>
            <w:r w:rsidRPr="004F2D80">
              <w:rPr>
                <w:noProof w:val="0"/>
                <w:lang w:val="en-US" w:eastAsia="ru-RU"/>
              </w:rPr>
              <w:t>perioadei</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la </w:t>
            </w:r>
            <w:proofErr w:type="spellStart"/>
            <w:r w:rsidRPr="004F2D80">
              <w:rPr>
                <w:noProof w:val="0"/>
                <w:lang w:val="en-US" w:eastAsia="ru-RU"/>
              </w:rPr>
              <w:t>punctul</w:t>
            </w:r>
            <w:proofErr w:type="spellEnd"/>
            <w:r w:rsidRPr="004F2D80">
              <w:rPr>
                <w:noProof w:val="0"/>
                <w:lang w:val="en-US" w:eastAsia="ru-RU"/>
              </w:rPr>
              <w:t xml:space="preserve"> 13 din </w:t>
            </w:r>
            <w:proofErr w:type="spellStart"/>
            <w:r w:rsidRPr="004F2D80">
              <w:rPr>
                <w:noProof w:val="0"/>
                <w:lang w:val="en-US" w:eastAsia="ru-RU"/>
              </w:rPr>
              <w:t>prezentele</w:t>
            </w:r>
            <w:proofErr w:type="spellEnd"/>
            <w:r w:rsidRPr="004F2D80">
              <w:rPr>
                <w:noProof w:val="0"/>
                <w:lang w:val="en-US" w:eastAsia="ru-RU"/>
              </w:rPr>
              <w:t xml:space="preserve"> </w:t>
            </w:r>
            <w:proofErr w:type="spellStart"/>
            <w:r w:rsidRPr="004F2D80">
              <w:rPr>
                <w:noProof w:val="0"/>
                <w:lang w:val="en-US" w:eastAsia="ru-RU"/>
              </w:rPr>
              <w:t>condiții</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înştiinţeze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defecte</w:t>
            </w:r>
            <w:proofErr w:type="spellEnd"/>
            <w:r w:rsidRPr="004F2D80">
              <w:rPr>
                <w:noProof w:val="0"/>
                <w:lang w:val="en-US" w:eastAsia="ru-RU"/>
              </w:rPr>
              <w:t xml:space="preserve">, fie </w:t>
            </w:r>
            <w:proofErr w:type="spellStart"/>
            <w:r w:rsidRPr="004F2D80">
              <w:rPr>
                <w:noProof w:val="0"/>
                <w:lang w:val="en-US" w:eastAsia="ru-RU"/>
              </w:rPr>
              <w:t>ele</w:t>
            </w:r>
            <w:proofErr w:type="spellEnd"/>
            <w:r w:rsidRPr="004F2D80">
              <w:rPr>
                <w:noProof w:val="0"/>
                <w:lang w:val="en-US" w:eastAsia="ru-RU"/>
              </w:rPr>
              <w:t xml:space="preserve"> </w:t>
            </w:r>
            <w:proofErr w:type="spellStart"/>
            <w:r w:rsidRPr="004F2D80">
              <w:rPr>
                <w:noProof w:val="0"/>
                <w:lang w:val="en-US" w:eastAsia="ru-RU"/>
              </w:rPr>
              <w:t>aparente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ascunse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nefinalizate</w:t>
            </w:r>
            <w:proofErr w:type="spellEnd"/>
            <w:r w:rsidRPr="004F2D80">
              <w:rPr>
                <w:noProof w:val="0"/>
                <w:lang w:val="en-US" w:eastAsia="ru-RU"/>
              </w:rPr>
              <w:t>.</w:t>
            </w:r>
          </w:p>
          <w:p w14:paraId="12511E11" w14:textId="77777777" w:rsidR="004F2D80" w:rsidRPr="004F2D80" w:rsidRDefault="004F2D80" w:rsidP="004F2D80">
            <w:pPr>
              <w:jc w:val="both"/>
              <w:rPr>
                <w:noProof w:val="0"/>
                <w:lang w:val="en-US" w:eastAsia="ru-RU"/>
              </w:rPr>
            </w:pPr>
            <w:r w:rsidRPr="004F2D80">
              <w:rPr>
                <w:noProof w:val="0"/>
                <w:lang w:val="en-US" w:eastAsia="ru-RU"/>
              </w:rPr>
              <w:t xml:space="preserve">6.2.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remedia</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costuri</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defecte</w:t>
            </w:r>
            <w:proofErr w:type="spellEnd"/>
            <w:r w:rsidRPr="004F2D80">
              <w:rPr>
                <w:noProof w:val="0"/>
                <w:lang w:val="en-US" w:eastAsia="ru-RU"/>
              </w:rPr>
              <w:t xml:space="preserve"> </w:t>
            </w:r>
            <w:proofErr w:type="spellStart"/>
            <w:r w:rsidRPr="004F2D80">
              <w:rPr>
                <w:noProof w:val="0"/>
                <w:lang w:val="en-US" w:eastAsia="ru-RU"/>
              </w:rPr>
              <w:t>datorate</w:t>
            </w:r>
            <w:proofErr w:type="spellEnd"/>
            <w:r w:rsidRPr="004F2D80">
              <w:rPr>
                <w:noProof w:val="0"/>
                <w:lang w:val="en-US" w:eastAsia="ru-RU"/>
              </w:rPr>
              <w:t xml:space="preserve"> </w:t>
            </w:r>
            <w:proofErr w:type="spellStart"/>
            <w:r w:rsidRPr="004F2D80">
              <w:rPr>
                <w:noProof w:val="0"/>
                <w:lang w:val="en-US" w:eastAsia="ru-RU"/>
              </w:rPr>
              <w:t>faptului</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echipamentele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calitatea</w:t>
            </w:r>
            <w:proofErr w:type="spellEnd"/>
            <w:r w:rsidRPr="004F2D80">
              <w:rPr>
                <w:noProof w:val="0"/>
                <w:lang w:val="en-US" w:eastAsia="ru-RU"/>
              </w:rPr>
              <w:t xml:space="preserve"> </w:t>
            </w:r>
            <w:proofErr w:type="spellStart"/>
            <w:r w:rsidRPr="004F2D80">
              <w:rPr>
                <w:noProof w:val="0"/>
                <w:lang w:val="en-US" w:eastAsia="ru-RU"/>
              </w:rPr>
              <w:t>execuţiei</w:t>
            </w:r>
            <w:proofErr w:type="spellEnd"/>
            <w:r w:rsidRPr="004F2D80">
              <w:rPr>
                <w:noProof w:val="0"/>
                <w:lang w:val="en-US" w:eastAsia="ru-RU"/>
              </w:rPr>
              <w:t xml:space="preserve"> nu sunt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w:t>
            </w:r>
          </w:p>
          <w:p w14:paraId="4CFB3F80" w14:textId="77777777" w:rsidR="004F2D80" w:rsidRPr="004F2D80" w:rsidRDefault="004F2D80" w:rsidP="004F2D80">
            <w:pPr>
              <w:jc w:val="both"/>
              <w:rPr>
                <w:noProof w:val="0"/>
                <w:lang w:val="en-US" w:eastAsia="ru-RU"/>
              </w:rPr>
            </w:pPr>
            <w:r w:rsidRPr="004F2D80">
              <w:rPr>
                <w:noProof w:val="0"/>
                <w:lang w:val="en-US" w:eastAsia="ru-RU"/>
              </w:rPr>
              <w:t xml:space="preserve">6.3. </w:t>
            </w:r>
            <w:proofErr w:type="spellStart"/>
            <w:r w:rsidRPr="004F2D80">
              <w:rPr>
                <w:noProof w:val="0"/>
                <w:lang w:val="en-US" w:eastAsia="ru-RU"/>
              </w:rPr>
              <w:t>Remedierea</w:t>
            </w:r>
            <w:proofErr w:type="spellEnd"/>
            <w:r w:rsidRPr="004F2D80">
              <w:rPr>
                <w:noProof w:val="0"/>
                <w:lang w:val="en-US" w:eastAsia="ru-RU"/>
              </w:rPr>
              <w:t xml:space="preserve"> </w:t>
            </w:r>
            <w:proofErr w:type="spellStart"/>
            <w:r w:rsidRPr="004F2D80">
              <w:rPr>
                <w:noProof w:val="0"/>
                <w:lang w:val="en-US" w:eastAsia="ru-RU"/>
              </w:rPr>
              <w:t>defectelor</w:t>
            </w:r>
            <w:proofErr w:type="spellEnd"/>
            <w:r w:rsidRPr="004F2D80">
              <w:rPr>
                <w:noProof w:val="0"/>
                <w:lang w:val="en-US" w:eastAsia="ru-RU"/>
              </w:rPr>
              <w:t xml:space="preserve"> </w:t>
            </w:r>
            <w:proofErr w:type="spellStart"/>
            <w:r w:rsidRPr="004F2D80">
              <w:rPr>
                <w:noProof w:val="0"/>
                <w:lang w:val="en-US" w:eastAsia="ru-RU"/>
              </w:rPr>
              <w:t>calitative</w:t>
            </w:r>
            <w:proofErr w:type="spellEnd"/>
            <w:r w:rsidRPr="004F2D80">
              <w:rPr>
                <w:noProof w:val="0"/>
                <w:lang w:val="en-US" w:eastAsia="ru-RU"/>
              </w:rPr>
              <w:t xml:space="preserve"> </w:t>
            </w:r>
            <w:proofErr w:type="spellStart"/>
            <w:r w:rsidRPr="004F2D80">
              <w:rPr>
                <w:noProof w:val="0"/>
                <w:lang w:val="en-US" w:eastAsia="ru-RU"/>
              </w:rPr>
              <w:t>apărute</w:t>
            </w:r>
            <w:proofErr w:type="spellEnd"/>
            <w:r w:rsidRPr="004F2D80">
              <w:rPr>
                <w:noProof w:val="0"/>
                <w:lang w:val="en-US" w:eastAsia="ru-RU"/>
              </w:rPr>
              <w:t xml:space="preserve"> din vina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atât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cât</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garanţie</w:t>
            </w:r>
            <w:proofErr w:type="spellEnd"/>
            <w:r w:rsidRPr="004F2D80">
              <w:rPr>
                <w:noProof w:val="0"/>
                <w:lang w:val="en-US" w:eastAsia="ru-RU"/>
              </w:rPr>
              <w:t xml:space="preserve"> </w:t>
            </w:r>
            <w:proofErr w:type="spellStart"/>
            <w:r w:rsidRPr="004F2D80">
              <w:rPr>
                <w:noProof w:val="0"/>
                <w:lang w:val="en-US" w:eastAsia="ru-RU"/>
              </w:rPr>
              <w:t>stabilită</w:t>
            </w:r>
            <w:proofErr w:type="spellEnd"/>
            <w:r w:rsidRPr="004F2D80">
              <w:rPr>
                <w:noProof w:val="0"/>
                <w:lang w:val="en-US" w:eastAsia="ru-RU"/>
              </w:rPr>
              <w:t xml:space="preserve">, se face pe </w:t>
            </w:r>
            <w:proofErr w:type="spellStart"/>
            <w:r w:rsidRPr="004F2D80">
              <w:rPr>
                <w:noProof w:val="0"/>
                <w:lang w:val="en-US" w:eastAsia="ru-RU"/>
              </w:rPr>
              <w:t>cheltuiala</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w:t>
            </w:r>
          </w:p>
          <w:p w14:paraId="5DBFFCB9" w14:textId="77777777" w:rsidR="004F2D80" w:rsidRPr="004F2D80" w:rsidRDefault="004F2D80" w:rsidP="004F2D80">
            <w:pPr>
              <w:numPr>
                <w:ilvl w:val="0"/>
                <w:numId w:val="3"/>
              </w:numPr>
              <w:tabs>
                <w:tab w:val="left" w:pos="567"/>
              </w:tabs>
              <w:ind w:left="0" w:firstLine="0"/>
              <w:jc w:val="both"/>
              <w:rPr>
                <w:noProof w:val="0"/>
                <w:lang w:val="en-US" w:eastAsia="ru-RU"/>
              </w:rPr>
            </w:pPr>
          </w:p>
          <w:p w14:paraId="294F1C47" w14:textId="77777777" w:rsidR="004F2D80" w:rsidRPr="004F2D80" w:rsidRDefault="004F2D80" w:rsidP="004F2D80">
            <w:pPr>
              <w:numPr>
                <w:ilvl w:val="0"/>
                <w:numId w:val="3"/>
              </w:numPr>
              <w:tabs>
                <w:tab w:val="left" w:pos="525"/>
              </w:tabs>
              <w:ind w:left="0" w:firstLine="0"/>
              <w:jc w:val="both"/>
              <w:rPr>
                <w:noProof w:val="0"/>
                <w:lang w:val="en-US" w:eastAsia="ru-RU"/>
              </w:rPr>
            </w:pPr>
            <w:r w:rsidRPr="004F2D80">
              <w:rPr>
                <w:b/>
                <w:noProof w:val="0"/>
                <w:lang w:val="en-US" w:eastAsia="ru-RU"/>
              </w:rPr>
              <w:t>7. DREPTURILE ŞI OBLIGAŢIUNILE ANTREPRENORULUI ŞI ALE BENEFICIARULUI</w:t>
            </w:r>
          </w:p>
          <w:p w14:paraId="5AFC85D1" w14:textId="77777777" w:rsidR="004F2D80" w:rsidRPr="004F2D80" w:rsidRDefault="004F2D80" w:rsidP="004F2D80">
            <w:pPr>
              <w:tabs>
                <w:tab w:val="left" w:pos="2625"/>
              </w:tabs>
              <w:spacing w:after="200"/>
              <w:contextualSpacing/>
              <w:jc w:val="both"/>
              <w:rPr>
                <w:noProof w:val="0"/>
                <w:lang w:val="en-US" w:eastAsia="ru-RU"/>
              </w:rPr>
            </w:pPr>
            <w:r w:rsidRPr="004F2D80">
              <w:rPr>
                <w:noProof w:val="0"/>
                <w:lang w:val="en-US" w:eastAsia="ru-RU"/>
              </w:rPr>
              <w:t xml:space="preserve">7.1. </w:t>
            </w:r>
            <w:proofErr w:type="spellStart"/>
            <w:r w:rsidRPr="004F2D80">
              <w:rPr>
                <w:noProof w:val="0"/>
                <w:lang w:val="en-US" w:eastAsia="ru-RU"/>
              </w:rPr>
              <w:t>Întreaga</w:t>
            </w:r>
            <w:proofErr w:type="spellEnd"/>
            <w:r w:rsidRPr="004F2D80">
              <w:rPr>
                <w:noProof w:val="0"/>
                <w:lang w:val="en-US" w:eastAsia="ru-RU"/>
              </w:rPr>
              <w:t xml:space="preserve"> </w:t>
            </w:r>
            <w:proofErr w:type="spellStart"/>
            <w:r w:rsidRPr="004F2D80">
              <w:rPr>
                <w:noProof w:val="0"/>
                <w:lang w:val="en-US" w:eastAsia="ru-RU"/>
              </w:rPr>
              <w:t>documentaţie</w:t>
            </w:r>
            <w:proofErr w:type="spellEnd"/>
            <w:r w:rsidRPr="004F2D80">
              <w:rPr>
                <w:noProof w:val="0"/>
                <w:lang w:val="en-US" w:eastAsia="ru-RU"/>
              </w:rPr>
              <w:t xml:space="preserve"> </w:t>
            </w:r>
            <w:proofErr w:type="spellStart"/>
            <w:r w:rsidRPr="004F2D80">
              <w:rPr>
                <w:noProof w:val="0"/>
                <w:lang w:val="en-US" w:eastAsia="ru-RU"/>
              </w:rPr>
              <w:t>necesară</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se </w:t>
            </w:r>
            <w:proofErr w:type="spellStart"/>
            <w:r w:rsidRPr="004F2D80">
              <w:rPr>
                <w:noProof w:val="0"/>
                <w:lang w:val="en-US" w:eastAsia="ru-RU"/>
              </w:rPr>
              <w:t>pune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două</w:t>
            </w:r>
            <w:proofErr w:type="spellEnd"/>
            <w:r w:rsidRPr="004F2D80">
              <w:rPr>
                <w:noProof w:val="0"/>
                <w:lang w:val="en-US" w:eastAsia="ru-RU"/>
              </w:rPr>
              <w:t xml:space="preserve"> </w:t>
            </w:r>
            <w:proofErr w:type="spellStart"/>
            <w:r w:rsidRPr="004F2D80">
              <w:rPr>
                <w:noProof w:val="0"/>
                <w:lang w:val="en-US" w:eastAsia="ru-RU"/>
              </w:rPr>
              <w:t>exemplare</w:t>
            </w:r>
            <w:proofErr w:type="spellEnd"/>
            <w:r w:rsidRPr="004F2D80">
              <w:rPr>
                <w:noProof w:val="0"/>
                <w:lang w:val="en-US" w:eastAsia="ru-RU"/>
              </w:rPr>
              <w:t>.</w:t>
            </w:r>
          </w:p>
          <w:p w14:paraId="24A67B58" w14:textId="77777777" w:rsidR="004F2D80" w:rsidRPr="004F2D80" w:rsidRDefault="004F2D80" w:rsidP="004F2D80">
            <w:pPr>
              <w:tabs>
                <w:tab w:val="left" w:pos="2625"/>
              </w:tabs>
              <w:spacing w:after="200"/>
              <w:contextualSpacing/>
              <w:jc w:val="both"/>
              <w:rPr>
                <w:noProof w:val="0"/>
                <w:lang w:val="en-US" w:eastAsia="ru-RU"/>
              </w:rPr>
            </w:pPr>
            <w:r w:rsidRPr="004F2D80">
              <w:rPr>
                <w:noProof w:val="0"/>
                <w:lang w:val="en-US" w:eastAsia="ru-RU"/>
              </w:rPr>
              <w:t xml:space="preserve">7.2.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execute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finalizeze</w:t>
            </w:r>
            <w:proofErr w:type="spellEnd"/>
            <w:r w:rsidRPr="004F2D80">
              <w:rPr>
                <w:noProof w:val="0"/>
                <w:lang w:val="en-US" w:eastAsia="ru-RU"/>
              </w:rPr>
              <w:t xml:space="preserve"> </w:t>
            </w:r>
            <w:proofErr w:type="spellStart"/>
            <w:r w:rsidRPr="004F2D80">
              <w:rPr>
                <w:noProof w:val="0"/>
                <w:lang w:val="en-US" w:eastAsia="ru-RU"/>
              </w:rPr>
              <w:t>lucrarea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termenele</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cu </w:t>
            </w:r>
            <w:proofErr w:type="spellStart"/>
            <w:r w:rsidRPr="004F2D80">
              <w:rPr>
                <w:noProof w:val="0"/>
                <w:lang w:val="en-US" w:eastAsia="ru-RU"/>
              </w:rPr>
              <w:t>respectarea</w:t>
            </w:r>
            <w:proofErr w:type="spellEnd"/>
            <w:r w:rsidRPr="004F2D80">
              <w:rPr>
                <w:noProof w:val="0"/>
                <w:lang w:val="en-US" w:eastAsia="ru-RU"/>
              </w:rPr>
              <w:t xml:space="preserve"> </w:t>
            </w:r>
            <w:proofErr w:type="spellStart"/>
            <w:r w:rsidRPr="004F2D80">
              <w:rPr>
                <w:noProof w:val="0"/>
                <w:lang w:val="en-US" w:eastAsia="ru-RU"/>
              </w:rPr>
              <w:t>proiectului</w:t>
            </w:r>
            <w:proofErr w:type="spellEnd"/>
            <w:r w:rsidRPr="004F2D80">
              <w:rPr>
                <w:noProof w:val="0"/>
                <w:lang w:val="en-US" w:eastAsia="ru-RU"/>
              </w:rPr>
              <w:t xml:space="preserve">, </w:t>
            </w:r>
            <w:proofErr w:type="spellStart"/>
            <w:r w:rsidRPr="004F2D80">
              <w:rPr>
                <w:noProof w:val="0"/>
                <w:lang w:val="en-US" w:eastAsia="ru-RU"/>
              </w:rPr>
              <w:t>documentaţiei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roofErr w:type="spellStart"/>
            <w:r w:rsidRPr="004F2D80">
              <w:rPr>
                <w:noProof w:val="0"/>
                <w:lang w:val="en-US" w:eastAsia="ru-RU"/>
              </w:rPr>
              <w:t>aplicabile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domeniul</w:t>
            </w:r>
            <w:proofErr w:type="spellEnd"/>
            <w:r w:rsidRPr="004F2D80">
              <w:rPr>
                <w:noProof w:val="0"/>
                <w:lang w:val="en-US" w:eastAsia="ru-RU"/>
              </w:rPr>
              <w:t xml:space="preserve"> </w:t>
            </w:r>
            <w:proofErr w:type="spellStart"/>
            <w:r w:rsidRPr="004F2D80">
              <w:rPr>
                <w:noProof w:val="0"/>
                <w:lang w:val="en-US" w:eastAsia="ru-RU"/>
              </w:rPr>
              <w:t>construcţiilor</w:t>
            </w:r>
            <w:proofErr w:type="spellEnd"/>
            <w:r w:rsidRPr="004F2D80">
              <w:rPr>
                <w:noProof w:val="0"/>
                <w:lang w:val="en-US" w:eastAsia="ru-RU"/>
              </w:rPr>
              <w:t xml:space="preserve">, precum </w:t>
            </w:r>
            <w:proofErr w:type="spellStart"/>
            <w:r w:rsidRPr="004F2D80">
              <w:rPr>
                <w:noProof w:val="0"/>
                <w:lang w:val="en-US" w:eastAsia="ru-RU"/>
              </w:rPr>
              <w:t>și</w:t>
            </w:r>
            <w:proofErr w:type="spellEnd"/>
            <w:r w:rsidRPr="004F2D80">
              <w:rPr>
                <w:noProof w:val="0"/>
                <w:lang w:val="en-US" w:eastAsia="ru-RU"/>
              </w:rPr>
              <w:t xml:space="preserve"> a </w:t>
            </w:r>
            <w:proofErr w:type="spellStart"/>
            <w:r w:rsidRPr="004F2D80">
              <w:rPr>
                <w:noProof w:val="0"/>
                <w:lang w:val="en-US" w:eastAsia="ru-RU"/>
              </w:rPr>
              <w:t>Certificatului</w:t>
            </w:r>
            <w:proofErr w:type="spellEnd"/>
            <w:r w:rsidRPr="004F2D80">
              <w:rPr>
                <w:noProof w:val="0"/>
                <w:lang w:val="en-US" w:eastAsia="ru-RU"/>
              </w:rPr>
              <w:t xml:space="preserve"> de urbanism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proiectare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a </w:t>
            </w:r>
            <w:proofErr w:type="spellStart"/>
            <w:r w:rsidRPr="004F2D80">
              <w:rPr>
                <w:noProof w:val="0"/>
                <w:lang w:val="en-US" w:eastAsia="ru-RU"/>
              </w:rPr>
              <w:t>Autorizației</w:t>
            </w:r>
            <w:proofErr w:type="spellEnd"/>
            <w:r w:rsidRPr="004F2D80">
              <w:rPr>
                <w:noProof w:val="0"/>
                <w:lang w:val="en-US" w:eastAsia="ru-RU"/>
              </w:rPr>
              <w:t xml:space="preserve"> de </w:t>
            </w:r>
            <w:proofErr w:type="spellStart"/>
            <w:r w:rsidRPr="004F2D80">
              <w:rPr>
                <w:noProof w:val="0"/>
                <w:lang w:val="en-US" w:eastAsia="ru-RU"/>
              </w:rPr>
              <w:t>construire</w:t>
            </w:r>
            <w:proofErr w:type="spellEnd"/>
            <w:r w:rsidRPr="004F2D80">
              <w:rPr>
                <w:noProof w:val="0"/>
                <w:lang w:val="en-US" w:eastAsia="ru-RU"/>
              </w:rPr>
              <w:t xml:space="preserve">. </w:t>
            </w:r>
          </w:p>
          <w:p w14:paraId="21D69F56" w14:textId="77777777" w:rsidR="004F2D80" w:rsidRPr="004F2D80" w:rsidRDefault="004F2D80" w:rsidP="004F2D80">
            <w:pPr>
              <w:tabs>
                <w:tab w:val="left" w:pos="2625"/>
              </w:tabs>
              <w:spacing w:after="200"/>
              <w:contextualSpacing/>
              <w:jc w:val="both"/>
              <w:rPr>
                <w:noProof w:val="0"/>
                <w:lang w:val="en-US" w:eastAsia="ru-RU"/>
              </w:rPr>
            </w:pPr>
            <w:r w:rsidRPr="004F2D80">
              <w:rPr>
                <w:noProof w:val="0"/>
                <w:lang w:val="en-US" w:eastAsia="ru-RU"/>
              </w:rPr>
              <w:t xml:space="preserve">7.3.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executa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întreţine</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asigura</w:t>
            </w:r>
            <w:proofErr w:type="spellEnd"/>
            <w:r w:rsidRPr="004F2D80">
              <w:rPr>
                <w:noProof w:val="0"/>
                <w:lang w:val="en-US" w:eastAsia="ru-RU"/>
              </w:rPr>
              <w:t xml:space="preserve"> </w:t>
            </w:r>
            <w:proofErr w:type="spellStart"/>
            <w:r w:rsidRPr="004F2D80">
              <w:rPr>
                <w:noProof w:val="0"/>
                <w:lang w:val="en-US" w:eastAsia="ru-RU"/>
              </w:rPr>
              <w:t>forţa</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utilajele</w:t>
            </w:r>
            <w:proofErr w:type="spellEnd"/>
            <w:r w:rsidRPr="004F2D80">
              <w:rPr>
                <w:noProof w:val="0"/>
                <w:lang w:val="en-US" w:eastAsia="ru-RU"/>
              </w:rPr>
              <w:t xml:space="preserve"> de </w:t>
            </w:r>
            <w:proofErr w:type="spellStart"/>
            <w:r w:rsidRPr="004F2D80">
              <w:rPr>
                <w:noProof w:val="0"/>
                <w:lang w:val="en-US" w:eastAsia="ru-RU"/>
              </w:rPr>
              <w:t>construcţii</w:t>
            </w:r>
            <w:proofErr w:type="spellEnd"/>
            <w:r w:rsidRPr="004F2D80">
              <w:rPr>
                <w:noProof w:val="0"/>
                <w:lang w:val="en-US" w:eastAsia="ru-RU"/>
              </w:rPr>
              <w:t xml:space="preserve">, </w:t>
            </w:r>
            <w:proofErr w:type="spellStart"/>
            <w:r w:rsidRPr="004F2D80">
              <w:rPr>
                <w:noProof w:val="0"/>
                <w:lang w:val="en-US" w:eastAsia="ru-RU"/>
              </w:rPr>
              <w:t>instalațiile</w:t>
            </w:r>
            <w:proofErr w:type="spellEnd"/>
            <w:r w:rsidRPr="004F2D80">
              <w:rPr>
                <w:noProof w:val="0"/>
                <w:lang w:val="en-US" w:eastAsia="ru-RU"/>
              </w:rPr>
              <w:t xml:space="preserve">, </w:t>
            </w:r>
            <w:proofErr w:type="spellStart"/>
            <w:r w:rsidRPr="004F2D80">
              <w:rPr>
                <w:noProof w:val="0"/>
                <w:lang w:val="en-US" w:eastAsia="ru-RU"/>
              </w:rPr>
              <w:t>echipamentele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celelalte</w:t>
            </w:r>
            <w:proofErr w:type="spellEnd"/>
            <w:r w:rsidRPr="004F2D80">
              <w:rPr>
                <w:noProof w:val="0"/>
                <w:lang w:val="en-US" w:eastAsia="ru-RU"/>
              </w:rPr>
              <w:t xml:space="preserve"> </w:t>
            </w:r>
            <w:proofErr w:type="spellStart"/>
            <w:r w:rsidRPr="004F2D80">
              <w:rPr>
                <w:noProof w:val="0"/>
                <w:lang w:val="en-US" w:eastAsia="ru-RU"/>
              </w:rPr>
              <w:t>obiecte</w:t>
            </w:r>
            <w:proofErr w:type="spellEnd"/>
            <w:r w:rsidRPr="004F2D80">
              <w:rPr>
                <w:noProof w:val="0"/>
                <w:lang w:val="en-US" w:eastAsia="ru-RU"/>
              </w:rPr>
              <w:t xml:space="preserve"> fie de </w:t>
            </w:r>
            <w:proofErr w:type="spellStart"/>
            <w:r w:rsidRPr="004F2D80">
              <w:rPr>
                <w:noProof w:val="0"/>
                <w:lang w:val="en-US" w:eastAsia="ru-RU"/>
              </w:rPr>
              <w:t>natură</w:t>
            </w:r>
            <w:proofErr w:type="spellEnd"/>
            <w:r w:rsidRPr="004F2D80">
              <w:rPr>
                <w:noProof w:val="0"/>
                <w:lang w:val="en-US" w:eastAsia="ru-RU"/>
              </w:rPr>
              <w:t xml:space="preserve"> </w:t>
            </w:r>
            <w:proofErr w:type="spellStart"/>
            <w:r w:rsidRPr="004F2D80">
              <w:rPr>
                <w:noProof w:val="0"/>
                <w:lang w:val="en-US" w:eastAsia="ru-RU"/>
              </w:rPr>
              <w:t>provizorie</w:t>
            </w:r>
            <w:proofErr w:type="spellEnd"/>
            <w:r w:rsidRPr="004F2D80">
              <w:rPr>
                <w:noProof w:val="0"/>
                <w:lang w:val="en-US" w:eastAsia="ru-RU"/>
              </w:rPr>
              <w:t xml:space="preserve">, fie definitive </w:t>
            </w:r>
            <w:proofErr w:type="spellStart"/>
            <w:r w:rsidRPr="004F2D80">
              <w:rPr>
                <w:noProof w:val="0"/>
                <w:lang w:val="en-US" w:eastAsia="ru-RU"/>
              </w:rPr>
              <w:t>cerute</w:t>
            </w:r>
            <w:proofErr w:type="spellEnd"/>
            <w:r w:rsidRPr="004F2D80">
              <w:rPr>
                <w:noProof w:val="0"/>
                <w:lang w:val="en-US" w:eastAsia="ru-RU"/>
              </w:rPr>
              <w:t xml:space="preserve"> de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contract,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măsura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necesitatea</w:t>
            </w:r>
            <w:proofErr w:type="spellEnd"/>
            <w:r w:rsidRPr="004F2D80">
              <w:rPr>
                <w:noProof w:val="0"/>
                <w:lang w:val="en-US" w:eastAsia="ru-RU"/>
              </w:rPr>
              <w:t xml:space="preserve"> </w:t>
            </w:r>
            <w:proofErr w:type="spellStart"/>
            <w:r w:rsidRPr="004F2D80">
              <w:rPr>
                <w:noProof w:val="0"/>
                <w:lang w:val="en-US" w:eastAsia="ru-RU"/>
              </w:rPr>
              <w:t>asigurării</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prevăzută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roofErr w:type="spellStart"/>
            <w:r w:rsidRPr="004F2D80">
              <w:rPr>
                <w:noProof w:val="0"/>
                <w:lang w:val="en-US" w:eastAsia="ru-RU"/>
              </w:rPr>
              <w:t>sau</w:t>
            </w:r>
            <w:proofErr w:type="spellEnd"/>
            <w:r w:rsidRPr="004F2D80">
              <w:rPr>
                <w:noProof w:val="0"/>
                <w:lang w:val="en-US" w:eastAsia="ru-RU"/>
              </w:rPr>
              <w:t xml:space="preserve"> se </w:t>
            </w:r>
            <w:proofErr w:type="spellStart"/>
            <w:r w:rsidRPr="004F2D80">
              <w:rPr>
                <w:noProof w:val="0"/>
                <w:lang w:val="en-US" w:eastAsia="ru-RU"/>
              </w:rPr>
              <w:t>poate</w:t>
            </w:r>
            <w:proofErr w:type="spellEnd"/>
            <w:r w:rsidRPr="004F2D80">
              <w:rPr>
                <w:noProof w:val="0"/>
                <w:lang w:val="en-US" w:eastAsia="ru-RU"/>
              </w:rPr>
              <w:t xml:space="preserve"> deduce </w:t>
            </w:r>
            <w:proofErr w:type="spellStart"/>
            <w:r w:rsidRPr="004F2D80">
              <w:rPr>
                <w:noProof w:val="0"/>
                <w:lang w:val="en-US" w:eastAsia="ru-RU"/>
              </w:rPr>
              <w:t>în</w:t>
            </w:r>
            <w:proofErr w:type="spellEnd"/>
            <w:r w:rsidRPr="004F2D80">
              <w:rPr>
                <w:noProof w:val="0"/>
                <w:lang w:val="en-US" w:eastAsia="ru-RU"/>
              </w:rPr>
              <w:t xml:space="preserve"> mod </w:t>
            </w:r>
            <w:proofErr w:type="spellStart"/>
            <w:r w:rsidRPr="004F2D80">
              <w:rPr>
                <w:noProof w:val="0"/>
                <w:lang w:val="en-US" w:eastAsia="ru-RU"/>
              </w:rPr>
              <w:t>rezonabil</w:t>
            </w:r>
            <w:proofErr w:type="spellEnd"/>
            <w:r w:rsidRPr="004F2D80">
              <w:rPr>
                <w:noProof w:val="0"/>
                <w:lang w:val="en-US" w:eastAsia="ru-RU"/>
              </w:rPr>
              <w:t xml:space="preserve"> din contract.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îşi</w:t>
            </w:r>
            <w:proofErr w:type="spellEnd"/>
            <w:r w:rsidRPr="004F2D80">
              <w:rPr>
                <w:noProof w:val="0"/>
                <w:lang w:val="en-US" w:eastAsia="ru-RU"/>
              </w:rPr>
              <w:t xml:space="preserve"> </w:t>
            </w:r>
            <w:proofErr w:type="spellStart"/>
            <w:r w:rsidRPr="004F2D80">
              <w:rPr>
                <w:noProof w:val="0"/>
                <w:lang w:val="en-US" w:eastAsia="ru-RU"/>
              </w:rPr>
              <w:t>asumă</w:t>
            </w:r>
            <w:proofErr w:type="spellEnd"/>
            <w:r w:rsidRPr="004F2D80">
              <w:rPr>
                <w:noProof w:val="0"/>
                <w:lang w:val="en-US" w:eastAsia="ru-RU"/>
              </w:rPr>
              <w:t xml:space="preserve"> </w:t>
            </w:r>
            <w:proofErr w:type="spellStart"/>
            <w:r w:rsidRPr="004F2D80">
              <w:rPr>
                <w:noProof w:val="0"/>
                <w:lang w:val="en-US" w:eastAsia="ru-RU"/>
              </w:rPr>
              <w:t>întreaga</w:t>
            </w:r>
            <w:proofErr w:type="spellEnd"/>
            <w:r w:rsidRPr="004F2D80">
              <w:rPr>
                <w:noProof w:val="0"/>
                <w:lang w:val="en-US" w:eastAsia="ru-RU"/>
              </w:rPr>
              <w:t xml:space="preserve"> </w:t>
            </w:r>
            <w:proofErr w:type="spellStart"/>
            <w:r w:rsidRPr="004F2D80">
              <w:rPr>
                <w:noProof w:val="0"/>
                <w:lang w:val="en-US" w:eastAsia="ru-RU"/>
              </w:rPr>
              <w:t>responsabilitate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operaţiunile</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pe </w:t>
            </w:r>
            <w:proofErr w:type="spellStart"/>
            <w:r w:rsidRPr="004F2D80">
              <w:rPr>
                <w:noProof w:val="0"/>
                <w:lang w:val="en-US" w:eastAsia="ru-RU"/>
              </w:rPr>
              <w:t>şantier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procedeele</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utilizate</w:t>
            </w:r>
            <w:proofErr w:type="spellEnd"/>
            <w:r w:rsidRPr="004F2D80">
              <w:rPr>
                <w:noProof w:val="0"/>
                <w:lang w:val="en-US" w:eastAsia="ru-RU"/>
              </w:rPr>
              <w:t>.</w:t>
            </w:r>
          </w:p>
          <w:p w14:paraId="41AB5AD8" w14:textId="77777777" w:rsidR="004F2D80" w:rsidRPr="004F2D80" w:rsidRDefault="004F2D80" w:rsidP="004F2D80">
            <w:pPr>
              <w:tabs>
                <w:tab w:val="left" w:pos="2625"/>
              </w:tabs>
              <w:spacing w:after="200"/>
              <w:contextualSpacing/>
              <w:jc w:val="both"/>
              <w:rPr>
                <w:noProof w:val="0"/>
                <w:lang w:val="en-US" w:eastAsia="ru-RU"/>
              </w:rPr>
            </w:pPr>
            <w:r w:rsidRPr="004F2D80">
              <w:rPr>
                <w:noProof w:val="0"/>
                <w:lang w:val="en-US" w:eastAsia="ru-RU"/>
              </w:rPr>
              <w:t xml:space="preserve">7.4. </w:t>
            </w:r>
            <w:proofErr w:type="spellStart"/>
            <w:r w:rsidRPr="004F2D80">
              <w:rPr>
                <w:noProof w:val="0"/>
                <w:lang w:val="en-US" w:eastAsia="ru-RU"/>
              </w:rPr>
              <w:t>Documentaţia</w:t>
            </w:r>
            <w:proofErr w:type="spellEnd"/>
            <w:r w:rsidRPr="004F2D80">
              <w:rPr>
                <w:noProof w:val="0"/>
                <w:lang w:val="en-US" w:eastAsia="ru-RU"/>
              </w:rPr>
              <w:t xml:space="preserve"> </w:t>
            </w:r>
            <w:proofErr w:type="spellStart"/>
            <w:r w:rsidRPr="004F2D80">
              <w:rPr>
                <w:noProof w:val="0"/>
                <w:lang w:val="en-US" w:eastAsia="ru-RU"/>
              </w:rPr>
              <w:t>pusă</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se </w:t>
            </w:r>
            <w:proofErr w:type="spellStart"/>
            <w:r w:rsidRPr="004F2D80">
              <w:rPr>
                <w:noProof w:val="0"/>
                <w:lang w:val="en-US" w:eastAsia="ru-RU"/>
              </w:rPr>
              <w:t>repartizează</w:t>
            </w:r>
            <w:proofErr w:type="spellEnd"/>
            <w:r w:rsidRPr="004F2D80">
              <w:rPr>
                <w:noProof w:val="0"/>
                <w:lang w:val="en-US" w:eastAsia="ru-RU"/>
              </w:rPr>
              <w:t xml:space="preserve"> </w:t>
            </w:r>
            <w:proofErr w:type="spellStart"/>
            <w:r w:rsidRPr="004F2D80">
              <w:rPr>
                <w:noProof w:val="0"/>
                <w:lang w:val="en-US" w:eastAsia="ru-RU"/>
              </w:rPr>
              <w:t>astfel</w:t>
            </w:r>
            <w:proofErr w:type="spellEnd"/>
            <w:r w:rsidRPr="004F2D80">
              <w:rPr>
                <w:noProof w:val="0"/>
                <w:lang w:val="en-US" w:eastAsia="ru-RU"/>
              </w:rPr>
              <w:t xml:space="preserve">: </w:t>
            </w:r>
          </w:p>
          <w:p w14:paraId="65C8D793"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a) un exemplar </w:t>
            </w:r>
            <w:proofErr w:type="spellStart"/>
            <w:r w:rsidRPr="004F2D80">
              <w:rPr>
                <w:noProof w:val="0"/>
                <w:lang w:val="en-US" w:eastAsia="ru-RU"/>
              </w:rPr>
              <w:t>rămâne</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w:t>
            </w:r>
          </w:p>
          <w:p w14:paraId="65030AB3" w14:textId="77777777" w:rsidR="004F2D80" w:rsidRPr="004F2D80" w:rsidRDefault="004F2D80" w:rsidP="004F2D80">
            <w:pPr>
              <w:tabs>
                <w:tab w:val="left" w:pos="1276"/>
              </w:tabs>
              <w:jc w:val="both"/>
              <w:rPr>
                <w:noProof w:val="0"/>
                <w:lang w:val="en-US" w:eastAsia="ru-RU"/>
              </w:rPr>
            </w:pPr>
            <w:r w:rsidRPr="004F2D80">
              <w:rPr>
                <w:noProof w:val="0"/>
                <w:lang w:val="en-US" w:eastAsia="ru-RU"/>
              </w:rPr>
              <w:t>b) un exemplar</w:t>
            </w:r>
            <w:r w:rsidRPr="004F2D80">
              <w:rPr>
                <w:noProof w:val="0"/>
                <w:lang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ţinut</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la </w:t>
            </w:r>
            <w:proofErr w:type="spellStart"/>
            <w:r w:rsidRPr="004F2D80">
              <w:rPr>
                <w:noProof w:val="0"/>
                <w:lang w:val="en-US" w:eastAsia="ru-RU"/>
              </w:rPr>
              <w:t>dispoziţie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consultare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Inspectoratul</w:t>
            </w:r>
            <w:proofErr w:type="spellEnd"/>
            <w:r w:rsidRPr="004F2D80">
              <w:rPr>
                <w:noProof w:val="0"/>
                <w:lang w:val="en-US" w:eastAsia="ru-RU"/>
              </w:rPr>
              <w:t xml:space="preserve"> </w:t>
            </w:r>
            <w:proofErr w:type="spellStart"/>
            <w:r w:rsidRPr="004F2D80">
              <w:rPr>
                <w:noProof w:val="0"/>
                <w:lang w:val="en-US" w:eastAsia="ru-RU"/>
              </w:rPr>
              <w:t>Național</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Supraveghere</w:t>
            </w:r>
            <w:proofErr w:type="spellEnd"/>
            <w:r w:rsidRPr="004F2D80">
              <w:rPr>
                <w:noProof w:val="0"/>
                <w:lang w:val="en-US" w:eastAsia="ru-RU"/>
              </w:rPr>
              <w:t xml:space="preserve"> </w:t>
            </w:r>
            <w:proofErr w:type="spellStart"/>
            <w:r w:rsidRPr="004F2D80">
              <w:rPr>
                <w:noProof w:val="0"/>
                <w:lang w:val="en-US" w:eastAsia="ru-RU"/>
              </w:rPr>
              <w:t>Tehnică</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alte</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autorizate</w:t>
            </w:r>
            <w:proofErr w:type="spellEnd"/>
            <w:r w:rsidRPr="004F2D80">
              <w:rPr>
                <w:noProof w:val="0"/>
                <w:lang w:val="en-US" w:eastAsia="ru-RU"/>
              </w:rPr>
              <w:t xml:space="preserve">, </w:t>
            </w:r>
            <w:proofErr w:type="spellStart"/>
            <w:r w:rsidRPr="004F2D80">
              <w:rPr>
                <w:noProof w:val="0"/>
                <w:lang w:val="en-US" w:eastAsia="ru-RU"/>
              </w:rPr>
              <w:t>inclusiv</w:t>
            </w:r>
            <w:proofErr w:type="spellEnd"/>
            <w:r w:rsidRPr="004F2D80">
              <w:rPr>
                <w:noProof w:val="0"/>
                <w:lang w:val="en-US" w:eastAsia="ru-RU"/>
              </w:rPr>
              <w:t xml:space="preserve"> </w:t>
            </w:r>
            <w:proofErr w:type="spellStart"/>
            <w:r w:rsidRPr="004F2D80">
              <w:rPr>
                <w:noProof w:val="0"/>
                <w:lang w:val="en-US" w:eastAsia="ru-RU"/>
              </w:rPr>
              <w:t>dirigintele</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Pr>
                <w:noProof w:val="0"/>
                <w:lang w:val="en-US" w:eastAsia="ru-RU"/>
              </w:rPr>
              <w:t xml:space="preserve">. </w:t>
            </w:r>
          </w:p>
          <w:p w14:paraId="40BE6F3C"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7.5. </w:t>
            </w:r>
            <w:proofErr w:type="spellStart"/>
            <w:r w:rsidRPr="004F2D80">
              <w:rPr>
                <w:noProof w:val="0"/>
                <w:lang w:val="en-US" w:eastAsia="ru-RU"/>
              </w:rPr>
              <w:t>Oferta</w:t>
            </w:r>
            <w:proofErr w:type="spellEnd"/>
            <w:r w:rsidRPr="004F2D80">
              <w:rPr>
                <w:noProof w:val="0"/>
                <w:lang w:val="en-US" w:eastAsia="ru-RU"/>
              </w:rPr>
              <w:t xml:space="preserve"> </w:t>
            </w:r>
            <w:proofErr w:type="spellStart"/>
            <w:r w:rsidRPr="004F2D80">
              <w:rPr>
                <w:noProof w:val="0"/>
                <w:lang w:val="en-US" w:eastAsia="ru-RU"/>
              </w:rPr>
              <w:t>adjudecată</w:t>
            </w:r>
            <w:proofErr w:type="spellEnd"/>
            <w:r w:rsidRPr="004F2D80">
              <w:rPr>
                <w:noProof w:val="0"/>
                <w:lang w:val="en-US" w:eastAsia="ru-RU"/>
              </w:rPr>
              <w:t xml:space="preserve"> face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integrantă</w:t>
            </w:r>
            <w:proofErr w:type="spellEnd"/>
            <w:r w:rsidRPr="004F2D80">
              <w:rPr>
                <w:noProof w:val="0"/>
                <w:lang w:val="en-US" w:eastAsia="ru-RU"/>
              </w:rPr>
              <w:t xml:space="preserve"> din contract. </w:t>
            </w:r>
            <w:proofErr w:type="spellStart"/>
            <w:r w:rsidRPr="004F2D80">
              <w:rPr>
                <w:noProof w:val="0"/>
                <w:lang w:val="en-US" w:eastAsia="ru-RU"/>
              </w:rPr>
              <w:t>Ea</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fie </w:t>
            </w:r>
            <w:proofErr w:type="spellStart"/>
            <w:r w:rsidRPr="004F2D80">
              <w:rPr>
                <w:noProof w:val="0"/>
                <w:lang w:val="en-US" w:eastAsia="ru-RU"/>
              </w:rPr>
              <w:t>corectă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completă</w:t>
            </w:r>
            <w:proofErr w:type="spellEnd"/>
            <w:r w:rsidRPr="004F2D80">
              <w:rPr>
                <w:noProof w:val="0"/>
                <w:lang w:val="en-US" w:eastAsia="ru-RU"/>
              </w:rPr>
              <w:t xml:space="preserve">. </w:t>
            </w:r>
            <w:proofErr w:type="spellStart"/>
            <w:r w:rsidRPr="004F2D80">
              <w:rPr>
                <w:noProof w:val="0"/>
                <w:lang w:val="en-US" w:eastAsia="ru-RU"/>
              </w:rPr>
              <w:t>Preţurile</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w:t>
            </w:r>
            <w:proofErr w:type="spellStart"/>
            <w:r w:rsidRPr="004F2D80">
              <w:rPr>
                <w:noProof w:val="0"/>
                <w:lang w:val="en-US" w:eastAsia="ru-RU"/>
              </w:rPr>
              <w:t>acoperi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obligaţiunile</w:t>
            </w:r>
            <w:proofErr w:type="spellEnd"/>
            <w:r w:rsidRPr="004F2D80">
              <w:rPr>
                <w:noProof w:val="0"/>
                <w:lang w:val="en-US" w:eastAsia="ru-RU"/>
              </w:rPr>
              <w:t xml:space="preserve"> din contract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operaţiunile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întreţinerea</w:t>
            </w:r>
            <w:proofErr w:type="spellEnd"/>
            <w:r w:rsidRPr="004F2D80">
              <w:rPr>
                <w:noProof w:val="0"/>
                <w:lang w:val="en-US" w:eastAsia="ru-RU"/>
              </w:rPr>
              <w:t xml:space="preserve"> </w:t>
            </w:r>
            <w:proofErr w:type="spellStart"/>
            <w:r w:rsidRPr="004F2D80">
              <w:rPr>
                <w:noProof w:val="0"/>
                <w:lang w:val="en-US" w:eastAsia="ru-RU"/>
              </w:rPr>
              <w:t>corespunzătoare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conform </w:t>
            </w:r>
            <w:proofErr w:type="spellStart"/>
            <w:r w:rsidRPr="004F2D80">
              <w:rPr>
                <w:noProof w:val="0"/>
                <w:lang w:val="en-US" w:eastAsia="ru-RU"/>
              </w:rPr>
              <w:t>cerințelor</w:t>
            </w:r>
            <w:proofErr w:type="spellEnd"/>
            <w:r w:rsidRPr="004F2D80">
              <w:rPr>
                <w:noProof w:val="0"/>
                <w:lang w:val="en-US" w:eastAsia="ru-RU"/>
              </w:rPr>
              <w:t xml:space="preserve"> </w:t>
            </w:r>
            <w:proofErr w:type="spellStart"/>
            <w:r w:rsidRPr="004F2D80">
              <w:rPr>
                <w:noProof w:val="0"/>
                <w:lang w:val="en-US" w:eastAsia="ru-RU"/>
              </w:rPr>
              <w:t>stabilite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
          <w:p w14:paraId="64BE3473"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7.6.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nu </w:t>
            </w:r>
            <w:proofErr w:type="spellStart"/>
            <w:r w:rsidRPr="004F2D80">
              <w:rPr>
                <w:noProof w:val="0"/>
                <w:lang w:val="en-US" w:eastAsia="ru-RU"/>
              </w:rPr>
              <w:t>emite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timp</w:t>
            </w:r>
            <w:proofErr w:type="spellEnd"/>
            <w:r w:rsidRPr="004F2D80">
              <w:rPr>
                <w:noProof w:val="0"/>
                <w:lang w:val="en-US" w:eastAsia="ru-RU"/>
              </w:rPr>
              <w:t xml:space="preserve"> util </w:t>
            </w:r>
            <w:proofErr w:type="spellStart"/>
            <w:r w:rsidRPr="004F2D80">
              <w:rPr>
                <w:noProof w:val="0"/>
                <w:lang w:val="en-US" w:eastAsia="ru-RU"/>
              </w:rPr>
              <w:t>dispoziţii</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care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conţină</w:t>
            </w:r>
            <w:proofErr w:type="spellEnd"/>
            <w:r w:rsidRPr="004F2D80">
              <w:rPr>
                <w:noProof w:val="0"/>
                <w:lang w:val="en-US" w:eastAsia="ru-RU"/>
              </w:rPr>
              <w:t xml:space="preserve"> </w:t>
            </w:r>
            <w:proofErr w:type="spellStart"/>
            <w:r w:rsidRPr="004F2D80">
              <w:rPr>
                <w:noProof w:val="0"/>
                <w:lang w:val="en-US" w:eastAsia="ru-RU"/>
              </w:rPr>
              <w:t>instrucţiuni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aprobări</w:t>
            </w:r>
            <w:proofErr w:type="spellEnd"/>
            <w:r w:rsidRPr="004F2D80">
              <w:rPr>
                <w:noProof w:val="0"/>
                <w:lang w:val="en-US" w:eastAsia="ru-RU"/>
              </w:rPr>
              <w:t xml:space="preserve">, </w:t>
            </w:r>
            <w:proofErr w:type="spellStart"/>
            <w:r w:rsidRPr="004F2D80">
              <w:rPr>
                <w:noProof w:val="0"/>
                <w:lang w:val="en-US" w:eastAsia="ru-RU"/>
              </w:rPr>
              <w:t>ordine</w:t>
            </w:r>
            <w:proofErr w:type="spellEnd"/>
            <w:r w:rsidRPr="004F2D80">
              <w:rPr>
                <w:noProof w:val="0"/>
                <w:lang w:val="en-US" w:eastAsia="ru-RU"/>
              </w:rPr>
              <w:t xml:space="preserve">, directive,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detalii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notifica</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scrisori</w:t>
            </w:r>
            <w:proofErr w:type="spellEnd"/>
            <w:r w:rsidRPr="004F2D80">
              <w:rPr>
                <w:noProof w:val="0"/>
                <w:lang w:val="en-US" w:eastAsia="ru-RU"/>
              </w:rPr>
              <w:t xml:space="preserve">, de </w:t>
            </w:r>
            <w:proofErr w:type="spellStart"/>
            <w:r w:rsidRPr="004F2D80">
              <w:rPr>
                <w:noProof w:val="0"/>
                <w:lang w:val="en-US" w:eastAsia="ru-RU"/>
              </w:rPr>
              <w:t>câte</w:t>
            </w:r>
            <w:proofErr w:type="spellEnd"/>
            <w:r w:rsidRPr="004F2D80">
              <w:rPr>
                <w:noProof w:val="0"/>
                <w:lang w:val="en-US" w:eastAsia="ru-RU"/>
              </w:rPr>
              <w:t xml:space="preserve"> </w:t>
            </w:r>
            <w:proofErr w:type="spellStart"/>
            <w:r w:rsidRPr="004F2D80">
              <w:rPr>
                <w:noProof w:val="0"/>
                <w:lang w:val="en-US" w:eastAsia="ru-RU"/>
              </w:rPr>
              <w:t>ori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posibil</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pot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provoace</w:t>
            </w:r>
            <w:proofErr w:type="spellEnd"/>
            <w:r w:rsidRPr="004F2D80">
              <w:rPr>
                <w:noProof w:val="0"/>
                <w:lang w:val="en-US" w:eastAsia="ru-RU"/>
              </w:rPr>
              <w:t xml:space="preserve"> </w:t>
            </w:r>
            <w:proofErr w:type="spellStart"/>
            <w:r w:rsidRPr="004F2D80">
              <w:rPr>
                <w:noProof w:val="0"/>
                <w:lang w:val="en-US" w:eastAsia="ru-RU"/>
              </w:rPr>
              <w:t>întârzieri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întreruperi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desfăşurarea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Notificarea</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conţine</w:t>
            </w:r>
            <w:proofErr w:type="spellEnd"/>
            <w:r w:rsidRPr="004F2D80">
              <w:rPr>
                <w:noProof w:val="0"/>
                <w:lang w:val="en-US" w:eastAsia="ru-RU"/>
              </w:rPr>
              <w:t xml:space="preserve"> </w:t>
            </w:r>
            <w:proofErr w:type="spellStart"/>
            <w:r w:rsidRPr="004F2D80">
              <w:rPr>
                <w:noProof w:val="0"/>
                <w:lang w:val="en-US" w:eastAsia="ru-RU"/>
              </w:rPr>
              <w:t>detaliile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care se </w:t>
            </w:r>
            <w:proofErr w:type="spellStart"/>
            <w:r w:rsidRPr="004F2D80">
              <w:rPr>
                <w:noProof w:val="0"/>
                <w:lang w:val="en-US" w:eastAsia="ru-RU"/>
              </w:rPr>
              <w:t>solicită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specifica</w:t>
            </w:r>
            <w:proofErr w:type="spellEnd"/>
            <w:r w:rsidRPr="004F2D80">
              <w:rPr>
                <w:noProof w:val="0"/>
                <w:lang w:val="en-US" w:eastAsia="ru-RU"/>
              </w:rPr>
              <w:t xml:space="preserve"> data la care </w:t>
            </w:r>
            <w:proofErr w:type="spellStart"/>
            <w:r w:rsidRPr="004F2D80">
              <w:rPr>
                <w:noProof w:val="0"/>
                <w:lang w:val="en-US" w:eastAsia="ru-RU"/>
              </w:rPr>
              <w:t>acestea</w:t>
            </w:r>
            <w:proofErr w:type="spellEnd"/>
            <w:r w:rsidRPr="004F2D80">
              <w:rPr>
                <w:noProof w:val="0"/>
                <w:lang w:val="en-US" w:eastAsia="ru-RU"/>
              </w:rPr>
              <w:t xml:space="preserve"> au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întârzierile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întreruperile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survin</w:t>
            </w:r>
            <w:proofErr w:type="spellEnd"/>
            <w:r w:rsidRPr="004F2D80">
              <w:rPr>
                <w:noProof w:val="0"/>
                <w:lang w:val="en-US" w:eastAsia="ru-RU"/>
              </w:rPr>
              <w:t xml:space="preserve">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lipsei</w:t>
            </w:r>
            <w:proofErr w:type="spellEnd"/>
            <w:r w:rsidRPr="004F2D80">
              <w:rPr>
                <w:noProof w:val="0"/>
                <w:lang w:val="en-US" w:eastAsia="ru-RU"/>
              </w:rPr>
              <w:t xml:space="preserve"> </w:t>
            </w:r>
            <w:proofErr w:type="spellStart"/>
            <w:r w:rsidRPr="004F2D80">
              <w:rPr>
                <w:noProof w:val="0"/>
                <w:lang w:val="en-US" w:eastAsia="ru-RU"/>
              </w:rPr>
              <w:lastRenderedPageBreak/>
              <w:t>acestor</w:t>
            </w:r>
            <w:proofErr w:type="spellEnd"/>
            <w:r w:rsidRPr="004F2D80">
              <w:rPr>
                <w:noProof w:val="0"/>
                <w:lang w:val="en-US" w:eastAsia="ru-RU"/>
              </w:rPr>
              <w:t xml:space="preserve"> </w:t>
            </w:r>
            <w:proofErr w:type="spellStart"/>
            <w:r w:rsidRPr="004F2D80">
              <w:rPr>
                <w:noProof w:val="0"/>
                <w:lang w:val="en-US" w:eastAsia="ru-RU"/>
              </w:rPr>
              <w:t>documente</w:t>
            </w:r>
            <w:proofErr w:type="spellEnd"/>
            <w:r w:rsidRPr="004F2D80">
              <w:rPr>
                <w:noProof w:val="0"/>
                <w:lang w:val="en-US" w:eastAsia="ru-RU"/>
              </w:rPr>
              <w:t xml:space="preserve">. </w:t>
            </w:r>
          </w:p>
          <w:p w14:paraId="6FEF0FF1"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7.7.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garantează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la data </w:t>
            </w:r>
            <w:proofErr w:type="spellStart"/>
            <w:r w:rsidRPr="004F2D80">
              <w:rPr>
                <w:noProof w:val="0"/>
                <w:lang w:val="en-US" w:eastAsia="ru-RU"/>
              </w:rPr>
              <w:t>recepţiei</w:t>
            </w:r>
            <w:proofErr w:type="spellEnd"/>
            <w:r w:rsidRPr="004F2D80">
              <w:rPr>
                <w:noProof w:val="0"/>
                <w:lang w:val="en-US" w:eastAsia="ru-RU"/>
              </w:rPr>
              <w:t xml:space="preserve">, </w:t>
            </w:r>
            <w:proofErr w:type="spellStart"/>
            <w:r w:rsidRPr="004F2D80">
              <w:rPr>
                <w:noProof w:val="0"/>
                <w:lang w:val="en-US" w:eastAsia="ru-RU"/>
              </w:rPr>
              <w:t>lucrarea</w:t>
            </w:r>
            <w:proofErr w:type="spellEnd"/>
            <w:r w:rsidRPr="004F2D80">
              <w:rPr>
                <w:noProof w:val="0"/>
                <w:lang w:val="en-US" w:eastAsia="ru-RU"/>
              </w:rPr>
              <w:t xml:space="preserve"> </w:t>
            </w:r>
            <w:proofErr w:type="spellStart"/>
            <w:r w:rsidRPr="004F2D80">
              <w:rPr>
                <w:noProof w:val="0"/>
                <w:lang w:val="en-US" w:eastAsia="ru-RU"/>
              </w:rPr>
              <w:t>executată</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avea</w:t>
            </w:r>
            <w:proofErr w:type="spellEnd"/>
            <w:r w:rsidRPr="004F2D80">
              <w:rPr>
                <w:noProof w:val="0"/>
                <w:lang w:val="en-US" w:eastAsia="ru-RU"/>
              </w:rPr>
              <w:t xml:space="preserve"> </w:t>
            </w:r>
            <w:proofErr w:type="spellStart"/>
            <w:r w:rsidRPr="004F2D80">
              <w:rPr>
                <w:noProof w:val="0"/>
                <w:lang w:val="en-US" w:eastAsia="ru-RU"/>
              </w:rPr>
              <w:t>cel</w:t>
            </w:r>
            <w:proofErr w:type="spellEnd"/>
            <w:r w:rsidRPr="004F2D80">
              <w:rPr>
                <w:noProof w:val="0"/>
                <w:lang w:val="en-US" w:eastAsia="ru-RU"/>
              </w:rPr>
              <w:t xml:space="preserve"> </w:t>
            </w:r>
            <w:proofErr w:type="spellStart"/>
            <w:r w:rsidRPr="004F2D80">
              <w:rPr>
                <w:noProof w:val="0"/>
                <w:lang w:val="en-US" w:eastAsia="ru-RU"/>
              </w:rPr>
              <w:t>puțin</w:t>
            </w:r>
            <w:proofErr w:type="spellEnd"/>
            <w:r w:rsidRPr="004F2D80">
              <w:rPr>
                <w:noProof w:val="0"/>
                <w:lang w:val="en-US" w:eastAsia="ru-RU"/>
              </w:rPr>
              <w:t xml:space="preserve"> </w:t>
            </w:r>
            <w:proofErr w:type="spellStart"/>
            <w:proofErr w:type="gramStart"/>
            <w:r w:rsidRPr="004F2D80">
              <w:rPr>
                <w:noProof w:val="0"/>
                <w:lang w:val="en-US" w:eastAsia="ru-RU"/>
              </w:rPr>
              <w:t>caracteristicile</w:t>
            </w:r>
            <w:proofErr w:type="spellEnd"/>
            <w:r w:rsidRPr="004F2D80">
              <w:rPr>
                <w:noProof w:val="0"/>
                <w:lang w:val="en-US" w:eastAsia="ru-RU"/>
              </w:rPr>
              <w:t xml:space="preserve">  </w:t>
            </w:r>
            <w:proofErr w:type="spellStart"/>
            <w:r w:rsidRPr="004F2D80">
              <w:rPr>
                <w:noProof w:val="0"/>
                <w:lang w:val="en-US" w:eastAsia="ru-RU"/>
              </w:rPr>
              <w:t>tehnice</w:t>
            </w:r>
            <w:proofErr w:type="spellEnd"/>
            <w:proofErr w:type="gram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calităţile</w:t>
            </w:r>
            <w:proofErr w:type="spellEnd"/>
            <w:r w:rsidRPr="004F2D80">
              <w:rPr>
                <w:noProof w:val="0"/>
                <w:lang w:val="en-US" w:eastAsia="ru-RU"/>
              </w:rPr>
              <w:t xml:space="preserve"> stipulate </w:t>
            </w:r>
            <w:proofErr w:type="spellStart"/>
            <w:r w:rsidRPr="004F2D80">
              <w:rPr>
                <w:noProof w:val="0"/>
                <w:lang w:val="en-US" w:eastAsia="ru-RU"/>
              </w:rPr>
              <w:t>în</w:t>
            </w:r>
            <w:proofErr w:type="spellEnd"/>
            <w:r w:rsidRPr="004F2D80">
              <w:rPr>
                <w:noProof w:val="0"/>
                <w:lang w:val="en-US" w:eastAsia="ru-RU"/>
              </w:rPr>
              <w:t xml:space="preserve"> contract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declarate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ofertă</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corespunde</w:t>
            </w:r>
            <w:proofErr w:type="spellEnd"/>
            <w:r w:rsidRPr="004F2D80">
              <w:rPr>
                <w:noProof w:val="0"/>
                <w:lang w:val="en-US" w:eastAsia="ru-RU"/>
              </w:rPr>
              <w:t xml:space="preserve"> </w:t>
            </w:r>
            <w:proofErr w:type="spellStart"/>
            <w:r w:rsidRPr="004F2D80">
              <w:rPr>
                <w:noProof w:val="0"/>
                <w:lang w:val="en-US" w:eastAsia="ru-RU"/>
              </w:rPr>
              <w:t>reglementărilor</w:t>
            </w:r>
            <w:proofErr w:type="spellEnd"/>
            <w:r w:rsidRPr="004F2D80">
              <w:rPr>
                <w:noProof w:val="0"/>
                <w:lang w:val="en-US" w:eastAsia="ru-RU"/>
              </w:rPr>
              <w:t xml:space="preserve"> </w:t>
            </w:r>
            <w:proofErr w:type="spellStart"/>
            <w:r w:rsidRPr="004F2D80">
              <w:rPr>
                <w:noProof w:val="0"/>
                <w:lang w:val="en-US" w:eastAsia="ru-RU"/>
              </w:rPr>
              <w:t>tehnice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nu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afectată</w:t>
            </w:r>
            <w:proofErr w:type="spellEnd"/>
            <w:r w:rsidRPr="004F2D80">
              <w:rPr>
                <w:noProof w:val="0"/>
                <w:lang w:val="en-US" w:eastAsia="ru-RU"/>
              </w:rPr>
              <w:t xml:space="preserve"> de </w:t>
            </w:r>
            <w:proofErr w:type="spellStart"/>
            <w:r w:rsidRPr="004F2D80">
              <w:rPr>
                <w:noProof w:val="0"/>
                <w:lang w:val="en-US" w:eastAsia="ru-RU"/>
              </w:rPr>
              <w:t>vicii</w:t>
            </w:r>
            <w:proofErr w:type="spellEnd"/>
            <w:r w:rsidRPr="004F2D80">
              <w:rPr>
                <w:noProof w:val="0"/>
                <w:lang w:val="en-US" w:eastAsia="ru-RU"/>
              </w:rPr>
              <w:t xml:space="preserve"> care </w:t>
            </w:r>
            <w:proofErr w:type="spellStart"/>
            <w:r w:rsidRPr="004F2D80">
              <w:rPr>
                <w:noProof w:val="0"/>
                <w:lang w:val="en-US" w:eastAsia="ru-RU"/>
              </w:rPr>
              <w:t>ar</w:t>
            </w:r>
            <w:proofErr w:type="spellEnd"/>
            <w:r w:rsidRPr="004F2D80">
              <w:rPr>
                <w:noProof w:val="0"/>
                <w:lang w:val="en-US" w:eastAsia="ru-RU"/>
              </w:rPr>
              <w:t xml:space="preserve"> </w:t>
            </w:r>
            <w:proofErr w:type="spellStart"/>
            <w:r w:rsidRPr="004F2D80">
              <w:rPr>
                <w:noProof w:val="0"/>
                <w:lang w:val="en-US" w:eastAsia="ru-RU"/>
              </w:rPr>
              <w:t>diminua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chiar</w:t>
            </w:r>
            <w:proofErr w:type="spellEnd"/>
            <w:r w:rsidRPr="004F2D80">
              <w:rPr>
                <w:noProof w:val="0"/>
                <w:lang w:val="en-US" w:eastAsia="ru-RU"/>
              </w:rPr>
              <w:t xml:space="preserve"> </w:t>
            </w:r>
            <w:proofErr w:type="spellStart"/>
            <w:r w:rsidRPr="004F2D80">
              <w:rPr>
                <w:noProof w:val="0"/>
                <w:lang w:val="en-US" w:eastAsia="ru-RU"/>
              </w:rPr>
              <w:t>anula</w:t>
            </w:r>
            <w:proofErr w:type="spellEnd"/>
            <w:r w:rsidRPr="004F2D80">
              <w:rPr>
                <w:noProof w:val="0"/>
                <w:lang w:val="en-US" w:eastAsia="ru-RU"/>
              </w:rPr>
              <w:t xml:space="preserve"> </w:t>
            </w:r>
            <w:proofErr w:type="spellStart"/>
            <w:r w:rsidRPr="004F2D80">
              <w:rPr>
                <w:noProof w:val="0"/>
                <w:lang w:val="en-US" w:eastAsia="ru-RU"/>
              </w:rPr>
              <w:t>valoarea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posibilitatea</w:t>
            </w:r>
            <w:proofErr w:type="spellEnd"/>
            <w:r w:rsidRPr="004F2D80">
              <w:rPr>
                <w:noProof w:val="0"/>
                <w:lang w:val="en-US" w:eastAsia="ru-RU"/>
              </w:rPr>
              <w:t xml:space="preserve"> de </w:t>
            </w:r>
            <w:proofErr w:type="spellStart"/>
            <w:r w:rsidRPr="004F2D80">
              <w:rPr>
                <w:noProof w:val="0"/>
                <w:lang w:val="en-US" w:eastAsia="ru-RU"/>
              </w:rPr>
              <w:t>utilizare</w:t>
            </w:r>
            <w:proofErr w:type="spellEnd"/>
            <w:r w:rsidRPr="004F2D80">
              <w:rPr>
                <w:noProof w:val="0"/>
                <w:lang w:val="en-US" w:eastAsia="ru-RU"/>
              </w:rPr>
              <w:t xml:space="preserve">, conform </w:t>
            </w:r>
            <w:proofErr w:type="spellStart"/>
            <w:r w:rsidRPr="004F2D80">
              <w:rPr>
                <w:noProof w:val="0"/>
                <w:lang w:val="en-US" w:eastAsia="ru-RU"/>
              </w:rPr>
              <w:t>condiţiilor</w:t>
            </w:r>
            <w:proofErr w:type="spellEnd"/>
            <w:r w:rsidRPr="004F2D80">
              <w:rPr>
                <w:noProof w:val="0"/>
                <w:lang w:val="en-US" w:eastAsia="ru-RU"/>
              </w:rPr>
              <w:t xml:space="preserve"> </w:t>
            </w:r>
            <w:proofErr w:type="spellStart"/>
            <w:r w:rsidRPr="004F2D80">
              <w:rPr>
                <w:noProof w:val="0"/>
                <w:lang w:val="en-US" w:eastAsia="ru-RU"/>
              </w:rPr>
              <w:t>normale</w:t>
            </w:r>
            <w:proofErr w:type="spellEnd"/>
            <w:r w:rsidRPr="004F2D80">
              <w:rPr>
                <w:noProof w:val="0"/>
                <w:lang w:val="en-US" w:eastAsia="ru-RU"/>
              </w:rPr>
              <w:t xml:space="preserve"> de </w:t>
            </w:r>
            <w:proofErr w:type="spellStart"/>
            <w:r w:rsidRPr="004F2D80">
              <w:rPr>
                <w:noProof w:val="0"/>
                <w:lang w:val="en-US" w:eastAsia="ru-RU"/>
              </w:rPr>
              <w:t>folosire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celor</w:t>
            </w:r>
            <w:proofErr w:type="spellEnd"/>
            <w:r w:rsidRPr="004F2D80">
              <w:rPr>
                <w:noProof w:val="0"/>
                <w:lang w:val="en-US" w:eastAsia="ru-RU"/>
              </w:rPr>
              <w:t xml:space="preserve"> </w:t>
            </w:r>
            <w:proofErr w:type="spellStart"/>
            <w:r w:rsidRPr="004F2D80">
              <w:rPr>
                <w:noProof w:val="0"/>
                <w:lang w:val="en-US" w:eastAsia="ru-RU"/>
              </w:rPr>
              <w:t>explicite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
          <w:p w14:paraId="41438D88"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7.8. La </w:t>
            </w:r>
            <w:proofErr w:type="spellStart"/>
            <w:r w:rsidRPr="004F2D80">
              <w:rPr>
                <w:noProof w:val="0"/>
                <w:lang w:val="en-US" w:eastAsia="ru-RU"/>
              </w:rPr>
              <w:t>lucrările</w:t>
            </w:r>
            <w:proofErr w:type="spellEnd"/>
            <w:r w:rsidRPr="004F2D80">
              <w:rPr>
                <w:noProof w:val="0"/>
                <w:lang w:val="en-US" w:eastAsia="ru-RU"/>
              </w:rPr>
              <w:t xml:space="preserve"> la care se fac </w:t>
            </w:r>
            <w:proofErr w:type="spellStart"/>
            <w:r w:rsidRPr="004F2D80">
              <w:rPr>
                <w:noProof w:val="0"/>
                <w:lang w:val="en-US" w:eastAsia="ru-RU"/>
              </w:rPr>
              <w:t>încercări</w:t>
            </w:r>
            <w:proofErr w:type="spellEnd"/>
            <w:r w:rsidRPr="004F2D80">
              <w:rPr>
                <w:noProof w:val="0"/>
                <w:lang w:val="en-US" w:eastAsia="ru-RU"/>
              </w:rPr>
              <w:t xml:space="preserve">, se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calitatea</w:t>
            </w:r>
            <w:proofErr w:type="spellEnd"/>
            <w:r w:rsidRPr="004F2D80">
              <w:rPr>
                <w:noProof w:val="0"/>
                <w:lang w:val="en-US" w:eastAsia="ru-RU"/>
              </w:rPr>
              <w:t xml:space="preserve"> </w:t>
            </w:r>
            <w:proofErr w:type="spellStart"/>
            <w:r w:rsidRPr="004F2D80">
              <w:rPr>
                <w:noProof w:val="0"/>
                <w:lang w:val="en-US" w:eastAsia="ru-RU"/>
              </w:rPr>
              <w:t>probei</w:t>
            </w:r>
            <w:proofErr w:type="spellEnd"/>
            <w:r w:rsidRPr="004F2D80">
              <w:rPr>
                <w:noProof w:val="0"/>
                <w:lang w:val="en-US" w:eastAsia="ru-RU"/>
              </w:rPr>
              <w:t xml:space="preserve"> </w:t>
            </w:r>
            <w:proofErr w:type="spellStart"/>
            <w:r w:rsidRPr="004F2D80">
              <w:rPr>
                <w:noProof w:val="0"/>
                <w:lang w:val="en-US" w:eastAsia="ru-RU"/>
              </w:rPr>
              <w:t>îndeplinită</w:t>
            </w:r>
            <w:proofErr w:type="spellEnd"/>
            <w:r w:rsidRPr="004F2D80">
              <w:rPr>
                <w:noProof w:val="0"/>
                <w:lang w:val="en-US" w:eastAsia="ru-RU"/>
              </w:rPr>
              <w:t xml:space="preserve"> </w:t>
            </w:r>
            <w:proofErr w:type="spellStart"/>
            <w:r w:rsidRPr="004F2D80">
              <w:rPr>
                <w:noProof w:val="0"/>
                <w:lang w:val="en-US" w:eastAsia="ru-RU"/>
              </w:rPr>
              <w:t>atâta</w:t>
            </w:r>
            <w:proofErr w:type="spellEnd"/>
            <w:r w:rsidRPr="004F2D80">
              <w:rPr>
                <w:noProof w:val="0"/>
                <w:lang w:val="en-US" w:eastAsia="ru-RU"/>
              </w:rPr>
              <w:t xml:space="preserve"> </w:t>
            </w:r>
            <w:proofErr w:type="spellStart"/>
            <w:r w:rsidRPr="004F2D80">
              <w:rPr>
                <w:noProof w:val="0"/>
                <w:lang w:val="en-US" w:eastAsia="ru-RU"/>
              </w:rPr>
              <w:t>timp</w:t>
            </w:r>
            <w:proofErr w:type="spellEnd"/>
            <w:r w:rsidRPr="004F2D80">
              <w:rPr>
                <w:noProof w:val="0"/>
                <w:lang w:val="en-US" w:eastAsia="ru-RU"/>
              </w:rPr>
              <w:t xml:space="preserve"> </w:t>
            </w:r>
            <w:proofErr w:type="spellStart"/>
            <w:r w:rsidRPr="004F2D80">
              <w:rPr>
                <w:noProof w:val="0"/>
                <w:lang w:val="en-US" w:eastAsia="ru-RU"/>
              </w:rPr>
              <w:t>cât</w:t>
            </w:r>
            <w:proofErr w:type="spellEnd"/>
            <w:r w:rsidRPr="004F2D80">
              <w:rPr>
                <w:noProof w:val="0"/>
                <w:lang w:val="en-US" w:eastAsia="ru-RU"/>
              </w:rPr>
              <w:t xml:space="preserve"> </w:t>
            </w:r>
            <w:proofErr w:type="spellStart"/>
            <w:r w:rsidRPr="004F2D80">
              <w:rPr>
                <w:noProof w:val="0"/>
                <w:lang w:val="en-US" w:eastAsia="ru-RU"/>
              </w:rPr>
              <w:t>rezultatele</w:t>
            </w:r>
            <w:proofErr w:type="spellEnd"/>
            <w:r w:rsidRPr="004F2D80">
              <w:rPr>
                <w:noProof w:val="0"/>
                <w:lang w:val="en-US" w:eastAsia="ru-RU"/>
              </w:rPr>
              <w:t xml:space="preserve"> se </w:t>
            </w:r>
            <w:proofErr w:type="spellStart"/>
            <w:r w:rsidRPr="004F2D80">
              <w:rPr>
                <w:noProof w:val="0"/>
                <w:lang w:val="en-US" w:eastAsia="ru-RU"/>
              </w:rPr>
              <w:t>înscriu</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limitele</w:t>
            </w:r>
            <w:proofErr w:type="spellEnd"/>
            <w:r w:rsidRPr="004F2D80">
              <w:rPr>
                <w:noProof w:val="0"/>
                <w:lang w:val="en-US" w:eastAsia="ru-RU"/>
              </w:rPr>
              <w:t xml:space="preserve"> </w:t>
            </w:r>
            <w:proofErr w:type="spellStart"/>
            <w:r w:rsidRPr="004F2D80">
              <w:rPr>
                <w:noProof w:val="0"/>
                <w:lang w:val="en-US" w:eastAsia="ru-RU"/>
              </w:rPr>
              <w:t>admise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reglementările</w:t>
            </w:r>
            <w:proofErr w:type="spellEnd"/>
            <w:r w:rsidRPr="004F2D80">
              <w:rPr>
                <w:noProof w:val="0"/>
                <w:lang w:val="en-US" w:eastAsia="ru-RU"/>
              </w:rPr>
              <w:t xml:space="preserve"> </w:t>
            </w:r>
            <w:proofErr w:type="spellStart"/>
            <w:r w:rsidRPr="004F2D80">
              <w:rPr>
                <w:noProof w:val="0"/>
                <w:lang w:val="en-US" w:eastAsia="ru-RU"/>
              </w:rPr>
              <w:t>tehnice</w:t>
            </w:r>
            <w:proofErr w:type="spellEnd"/>
            <w:r w:rsidRPr="004F2D80">
              <w:rPr>
                <w:noProof w:val="0"/>
                <w:lang w:val="en-US" w:eastAsia="ru-RU"/>
              </w:rPr>
              <w:t xml:space="preserve">. </w:t>
            </w:r>
          </w:p>
          <w:p w14:paraId="57997358" w14:textId="77777777" w:rsidR="004F2D80" w:rsidRPr="004F2D80" w:rsidRDefault="004F2D80" w:rsidP="004F2D80">
            <w:pPr>
              <w:tabs>
                <w:tab w:val="left" w:pos="1276"/>
              </w:tabs>
              <w:jc w:val="both"/>
              <w:rPr>
                <w:noProof w:val="0"/>
                <w:lang w:val="en-US" w:eastAsia="ru-RU"/>
              </w:rPr>
            </w:pPr>
            <w:r w:rsidRPr="004F2D80">
              <w:rPr>
                <w:noProof w:val="0"/>
                <w:lang w:val="en-US" w:eastAsia="ru-RU"/>
              </w:rPr>
              <w:t>7.9.</w:t>
            </w:r>
            <w:r w:rsidRPr="004F2D80">
              <w:rPr>
                <w:noProof w:val="0"/>
                <w:sz w:val="20"/>
                <w:szCs w:val="2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asigura</w:t>
            </w:r>
            <w:proofErr w:type="spellEnd"/>
            <w:r w:rsidRPr="004F2D80">
              <w:rPr>
                <w:noProof w:val="0"/>
                <w:lang w:val="en-US" w:eastAsia="ru-RU"/>
              </w:rPr>
              <w:t xml:space="preserve"> </w:t>
            </w:r>
            <w:proofErr w:type="spellStart"/>
            <w:r w:rsidRPr="004F2D80">
              <w:rPr>
                <w:noProof w:val="0"/>
                <w:lang w:val="en-US" w:eastAsia="ru-RU"/>
              </w:rPr>
              <w:t>supraveghea</w:t>
            </w:r>
            <w:proofErr w:type="spellEnd"/>
            <w:r w:rsidRPr="004F2D80">
              <w:rPr>
                <w:noProof w:val="0"/>
                <w:lang w:val="en-US" w:eastAsia="ru-RU"/>
              </w:rPr>
              <w:t xml:space="preserve"> </w:t>
            </w:r>
            <w:proofErr w:type="spellStart"/>
            <w:r w:rsidRPr="004F2D80">
              <w:rPr>
                <w:noProof w:val="0"/>
                <w:lang w:val="en-US" w:eastAsia="ru-RU"/>
              </w:rPr>
              <w:t>desfăşurării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diriginți</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Pr>
                <w:noProof w:val="0"/>
                <w:lang w:val="en-US" w:eastAsia="ru-RU"/>
              </w:rPr>
              <w:t xml:space="preserve"> </w:t>
            </w:r>
            <w:proofErr w:type="spellStart"/>
            <w:r w:rsidRPr="004F2D80">
              <w:rPr>
                <w:noProof w:val="0"/>
                <w:lang w:val="en-US" w:eastAsia="ru-RU"/>
              </w:rPr>
              <w:t>atestaţi</w:t>
            </w:r>
            <w:proofErr w:type="spellEnd"/>
            <w:r w:rsidRPr="004F2D80">
              <w:rPr>
                <w:noProof w:val="0"/>
                <w:lang w:val="en-US" w:eastAsia="ru-RU"/>
              </w:rPr>
              <w:t xml:space="preserve">, </w:t>
            </w:r>
            <w:proofErr w:type="spellStart"/>
            <w:r w:rsidRPr="004F2D80">
              <w:rPr>
                <w:noProof w:val="0"/>
                <w:lang w:val="en-US" w:eastAsia="ru-RU"/>
              </w:rPr>
              <w:t>inclusiv</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intermediul</w:t>
            </w:r>
            <w:proofErr w:type="spellEnd"/>
            <w:r w:rsidRPr="004F2D80">
              <w:rPr>
                <w:noProof w:val="0"/>
                <w:lang w:val="en-US" w:eastAsia="ru-RU"/>
              </w:rPr>
              <w:t xml:space="preserve"> </w:t>
            </w:r>
            <w:proofErr w:type="spellStart"/>
            <w:r w:rsidRPr="004F2D80">
              <w:rPr>
                <w:noProof w:val="0"/>
                <w:lang w:val="en-US" w:eastAsia="ru-RU"/>
              </w:rPr>
              <w:t>altor</w:t>
            </w:r>
            <w:proofErr w:type="spellEnd"/>
            <w:r w:rsidRPr="004F2D80">
              <w:rPr>
                <w:noProof w:val="0"/>
                <w:lang w:val="en-US" w:eastAsia="ru-RU"/>
              </w:rPr>
              <w:t xml:space="preserve"> </w:t>
            </w:r>
            <w:proofErr w:type="spellStart"/>
            <w:r w:rsidRPr="004F2D80">
              <w:rPr>
                <w:noProof w:val="0"/>
                <w:lang w:val="en-US" w:eastAsia="ru-RU"/>
              </w:rPr>
              <w:t>angajați</w:t>
            </w:r>
            <w:proofErr w:type="spellEnd"/>
            <w:r w:rsidRPr="004F2D80">
              <w:rPr>
                <w:noProof w:val="0"/>
                <w:lang w:val="en-US" w:eastAsia="ru-RU"/>
              </w:rPr>
              <w:t xml:space="preserve"> ai </w:t>
            </w:r>
            <w:proofErr w:type="spellStart"/>
            <w:r w:rsidRPr="004F2D80">
              <w:rPr>
                <w:noProof w:val="0"/>
                <w:lang w:val="en-US" w:eastAsia="ru-RU"/>
              </w:rPr>
              <w:t>Befeciarului</w:t>
            </w:r>
            <w:proofErr w:type="spellEnd"/>
            <w:r w:rsidRPr="004F2D80">
              <w:rPr>
                <w:noProof w:val="0"/>
                <w:lang w:val="en-US" w:eastAsia="ru-RU"/>
              </w:rPr>
              <w:t xml:space="preserve"> </w:t>
            </w:r>
            <w:proofErr w:type="spellStart"/>
            <w:r w:rsidRPr="004F2D80">
              <w:rPr>
                <w:noProof w:val="0"/>
                <w:lang w:val="en-US" w:eastAsia="ru-RU"/>
              </w:rPr>
              <w:t>desemnați</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li se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asigura</w:t>
            </w:r>
            <w:proofErr w:type="spellEnd"/>
            <w:r w:rsidRPr="004F2D80">
              <w:rPr>
                <w:noProof w:val="0"/>
                <w:lang w:val="en-US" w:eastAsia="ru-RU"/>
              </w:rPr>
              <w:t xml:space="preserve"> </w:t>
            </w:r>
            <w:proofErr w:type="spellStart"/>
            <w:r w:rsidRPr="004F2D80">
              <w:rPr>
                <w:noProof w:val="0"/>
                <w:lang w:val="en-US" w:eastAsia="ru-RU"/>
              </w:rPr>
              <w:t>accesul</w:t>
            </w:r>
            <w:proofErr w:type="spellEnd"/>
            <w:r w:rsidRPr="004F2D80">
              <w:rPr>
                <w:noProof w:val="0"/>
                <w:lang w:val="en-US" w:eastAsia="ru-RU"/>
              </w:rPr>
              <w:t xml:space="preserve"> la </w:t>
            </w:r>
            <w:proofErr w:type="spellStart"/>
            <w:r w:rsidRPr="004F2D80">
              <w:rPr>
                <w:noProof w:val="0"/>
                <w:lang w:val="en-US" w:eastAsia="ru-RU"/>
              </w:rPr>
              <w:t>locul</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ateliere</w:t>
            </w:r>
            <w:proofErr w:type="spellEnd"/>
            <w:r w:rsidRPr="004F2D80">
              <w:rPr>
                <w:noProof w:val="0"/>
                <w:lang w:val="en-US" w:eastAsia="ru-RU"/>
              </w:rPr>
              <w:t xml:space="preserve">, </w:t>
            </w:r>
            <w:proofErr w:type="spellStart"/>
            <w:r w:rsidRPr="004F2D80">
              <w:rPr>
                <w:noProof w:val="0"/>
                <w:lang w:val="en-US" w:eastAsia="ru-RU"/>
              </w:rPr>
              <w:t>depozite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oriunde</w:t>
            </w:r>
            <w:proofErr w:type="spellEnd"/>
            <w:r w:rsidRPr="004F2D80">
              <w:rPr>
                <w:noProof w:val="0"/>
                <w:lang w:val="en-US" w:eastAsia="ru-RU"/>
              </w:rPr>
              <w:t xml:space="preserve"> se </w:t>
            </w:r>
            <w:proofErr w:type="spellStart"/>
            <w:r w:rsidRPr="004F2D80">
              <w:rPr>
                <w:noProof w:val="0"/>
                <w:lang w:val="en-US" w:eastAsia="ru-RU"/>
              </w:rPr>
              <w:t>desfăşoară</w:t>
            </w:r>
            <w:proofErr w:type="spellEnd"/>
            <w:r w:rsidRPr="004F2D80">
              <w:rPr>
                <w:noProof w:val="0"/>
                <w:lang w:val="en-US" w:eastAsia="ru-RU"/>
              </w:rPr>
              <w:t xml:space="preserve"> </w:t>
            </w:r>
            <w:proofErr w:type="spellStart"/>
            <w:r w:rsidRPr="004F2D80">
              <w:rPr>
                <w:noProof w:val="0"/>
                <w:lang w:val="en-US" w:eastAsia="ru-RU"/>
              </w:rPr>
              <w:t>activităţi</w:t>
            </w:r>
            <w:proofErr w:type="spellEnd"/>
            <w:r w:rsidRPr="004F2D80">
              <w:rPr>
                <w:noProof w:val="0"/>
                <w:lang w:val="en-US" w:eastAsia="ru-RU"/>
              </w:rPr>
              <w:t xml:space="preserve"> legate de </w:t>
            </w:r>
            <w:proofErr w:type="spellStart"/>
            <w:r w:rsidRPr="004F2D80">
              <w:rPr>
                <w:noProof w:val="0"/>
                <w:lang w:val="en-US" w:eastAsia="ru-RU"/>
              </w:rPr>
              <w:t>realizarea</w:t>
            </w:r>
            <w:proofErr w:type="spellEnd"/>
            <w:r w:rsidRPr="004F2D80">
              <w:rPr>
                <w:noProof w:val="0"/>
                <w:lang w:val="en-US" w:eastAsia="ru-RU"/>
              </w:rPr>
              <w:t xml:space="preserve"> </w:t>
            </w:r>
            <w:proofErr w:type="spellStart"/>
            <w:r w:rsidRPr="004F2D80">
              <w:rPr>
                <w:noProof w:val="0"/>
                <w:lang w:val="en-US" w:eastAsia="ru-RU"/>
              </w:rPr>
              <w:t>obligaţiilor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La </w:t>
            </w:r>
            <w:proofErr w:type="spellStart"/>
            <w:r w:rsidRPr="004F2D80">
              <w:rPr>
                <w:noProof w:val="0"/>
                <w:lang w:val="en-US" w:eastAsia="ru-RU"/>
              </w:rPr>
              <w:t>cerere</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i</w:t>
            </w:r>
            <w:proofErr w:type="spellEnd"/>
            <w:r w:rsidRPr="004F2D80">
              <w:rPr>
                <w:noProof w:val="0"/>
                <w:lang w:val="en-US" w:eastAsia="ru-RU"/>
              </w:rPr>
              <w:t xml:space="preserve"> se </w:t>
            </w:r>
            <w:proofErr w:type="spellStart"/>
            <w:r w:rsidRPr="004F2D80">
              <w:rPr>
                <w:noProof w:val="0"/>
                <w:lang w:val="en-US" w:eastAsia="ru-RU"/>
              </w:rPr>
              <w:t>pună</w:t>
            </w:r>
            <w:proofErr w:type="spellEnd"/>
            <w:r w:rsidRPr="004F2D80">
              <w:rPr>
                <w:noProof w:val="0"/>
                <w:lang w:val="en-US" w:eastAsia="ru-RU"/>
              </w:rPr>
              <w:t xml:space="preserve"> la </w:t>
            </w:r>
            <w:proofErr w:type="spellStart"/>
            <w:r w:rsidRPr="004F2D80">
              <w:rPr>
                <w:noProof w:val="0"/>
                <w:lang w:val="en-US" w:eastAsia="ru-RU"/>
              </w:rPr>
              <w:t>dispoziţie</w:t>
            </w:r>
            <w:proofErr w:type="spellEnd"/>
            <w:r w:rsidRPr="004F2D80">
              <w:rPr>
                <w:noProof w:val="0"/>
                <w:lang w:val="en-US" w:eastAsia="ru-RU"/>
              </w:rPr>
              <w:t xml:space="preserve"> </w:t>
            </w:r>
            <w:proofErr w:type="spellStart"/>
            <w:r w:rsidRPr="004F2D80">
              <w:rPr>
                <w:noProof w:val="0"/>
                <w:lang w:val="en-US" w:eastAsia="ru-RU"/>
              </w:rPr>
              <w:t>desenele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documentaţia</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examinare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i</w:t>
            </w:r>
            <w:proofErr w:type="spellEnd"/>
            <w:r w:rsidRPr="004F2D80">
              <w:rPr>
                <w:noProof w:val="0"/>
                <w:lang w:val="en-US" w:eastAsia="ru-RU"/>
              </w:rPr>
              <w:t xml:space="preserve"> se </w:t>
            </w:r>
            <w:proofErr w:type="spellStart"/>
            <w:r w:rsidRPr="004F2D80">
              <w:rPr>
                <w:noProof w:val="0"/>
                <w:lang w:val="en-US" w:eastAsia="ru-RU"/>
              </w:rPr>
              <w:t>dea</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lămuririle</w:t>
            </w:r>
            <w:proofErr w:type="spellEnd"/>
            <w:r w:rsidRPr="004F2D80">
              <w:rPr>
                <w:noProof w:val="0"/>
                <w:lang w:val="en-US" w:eastAsia="ru-RU"/>
              </w:rPr>
              <w:t xml:space="preserve">, </w:t>
            </w:r>
            <w:proofErr w:type="spellStart"/>
            <w:r w:rsidRPr="004F2D80">
              <w:rPr>
                <w:noProof w:val="0"/>
                <w:lang w:val="en-US" w:eastAsia="ru-RU"/>
              </w:rPr>
              <w:t>condiţia</w:t>
            </w:r>
            <w:proofErr w:type="spellEnd"/>
            <w:r w:rsidRPr="004F2D80">
              <w:rPr>
                <w:noProof w:val="0"/>
                <w:lang w:val="en-US" w:eastAsia="ru-RU"/>
              </w:rPr>
              <w:t xml:space="preserve"> </w:t>
            </w:r>
            <w:proofErr w:type="spellStart"/>
            <w:r w:rsidRPr="004F2D80">
              <w:rPr>
                <w:noProof w:val="0"/>
                <w:lang w:val="en-US" w:eastAsia="ru-RU"/>
              </w:rPr>
              <w:t>fiind</w:t>
            </w:r>
            <w:proofErr w:type="spellEnd"/>
            <w:r w:rsidRPr="004F2D80">
              <w:rPr>
                <w:noProof w:val="0"/>
                <w:lang w:val="en-US" w:eastAsia="ru-RU"/>
              </w:rPr>
              <w:t xml:space="preserve"> ca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aceasta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nu se </w:t>
            </w:r>
            <w:proofErr w:type="spellStart"/>
            <w:r w:rsidRPr="004F2D80">
              <w:rPr>
                <w:noProof w:val="0"/>
                <w:lang w:val="en-US" w:eastAsia="ru-RU"/>
              </w:rPr>
              <w:t>dezvăluie</w:t>
            </w:r>
            <w:proofErr w:type="spellEnd"/>
            <w:r w:rsidRPr="004F2D80">
              <w:rPr>
                <w:noProof w:val="0"/>
                <w:lang w:val="en-US" w:eastAsia="ru-RU"/>
              </w:rPr>
              <w:t xml:space="preserve"> </w:t>
            </w:r>
            <w:proofErr w:type="spellStart"/>
            <w:r w:rsidRPr="004F2D80">
              <w:rPr>
                <w:noProof w:val="0"/>
                <w:lang w:val="en-US" w:eastAsia="ru-RU"/>
              </w:rPr>
              <w:t>informația</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nu fie </w:t>
            </w:r>
            <w:proofErr w:type="spellStart"/>
            <w:r w:rsidRPr="004F2D80">
              <w:rPr>
                <w:noProof w:val="0"/>
                <w:lang w:val="en-US" w:eastAsia="ru-RU"/>
              </w:rPr>
              <w:t>utilizată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scopuri</w:t>
            </w:r>
            <w:proofErr w:type="spellEnd"/>
            <w:r w:rsidRPr="004F2D80">
              <w:rPr>
                <w:noProof w:val="0"/>
                <w:lang w:val="en-US" w:eastAsia="ru-RU"/>
              </w:rPr>
              <w:t xml:space="preserve"> </w:t>
            </w:r>
            <w:proofErr w:type="spellStart"/>
            <w:r w:rsidRPr="004F2D80">
              <w:rPr>
                <w:noProof w:val="0"/>
                <w:lang w:val="en-US" w:eastAsia="ru-RU"/>
              </w:rPr>
              <w:t>proprii</w:t>
            </w:r>
            <w:proofErr w:type="spellEnd"/>
            <w:r w:rsidRPr="004F2D80">
              <w:rPr>
                <w:noProof w:val="0"/>
                <w:lang w:val="en-US" w:eastAsia="ru-RU"/>
              </w:rPr>
              <w:t xml:space="preserve">, </w:t>
            </w:r>
            <w:proofErr w:type="spellStart"/>
            <w:r w:rsidRPr="004F2D80">
              <w:rPr>
                <w:noProof w:val="0"/>
                <w:lang w:val="en-US" w:eastAsia="ru-RU"/>
              </w:rPr>
              <w:t>indiferent</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contractul</w:t>
            </w:r>
            <w:proofErr w:type="spellEnd"/>
            <w:r w:rsidRPr="004F2D80">
              <w:rPr>
                <w:noProof w:val="0"/>
                <w:lang w:val="en-US" w:eastAsia="ru-RU"/>
              </w:rPr>
              <w:t xml:space="preserve"> a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nu </w:t>
            </w:r>
            <w:proofErr w:type="spellStart"/>
            <w:r w:rsidRPr="004F2D80">
              <w:rPr>
                <w:noProof w:val="0"/>
                <w:lang w:val="en-US" w:eastAsia="ru-RU"/>
              </w:rPr>
              <w:t>încheiat</w:t>
            </w:r>
            <w:proofErr w:type="spellEnd"/>
            <w:r w:rsidRPr="004F2D80">
              <w:rPr>
                <w:noProof w:val="0"/>
                <w:lang w:val="en-US" w:eastAsia="ru-RU"/>
              </w:rPr>
              <w:t xml:space="preserve">. </w:t>
            </w:r>
          </w:p>
          <w:p w14:paraId="34EAE81D"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7.10.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autorizat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emită</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pe care le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executării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cu </w:t>
            </w:r>
            <w:proofErr w:type="spellStart"/>
            <w:r w:rsidRPr="004F2D80">
              <w:rPr>
                <w:noProof w:val="0"/>
                <w:lang w:val="en-US" w:eastAsia="ru-RU"/>
              </w:rPr>
              <w:t>respectarea</w:t>
            </w:r>
            <w:proofErr w:type="spellEnd"/>
            <w:r w:rsidRPr="004F2D80">
              <w:rPr>
                <w:noProof w:val="0"/>
                <w:lang w:val="en-US" w:eastAsia="ru-RU"/>
              </w:rPr>
              <w:t xml:space="preserve"> </w:t>
            </w:r>
            <w:proofErr w:type="spellStart"/>
            <w:r w:rsidRPr="004F2D80">
              <w:rPr>
                <w:noProof w:val="0"/>
                <w:lang w:val="en-US" w:eastAsia="ru-RU"/>
              </w:rPr>
              <w:t>drepturilor</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se </w:t>
            </w:r>
            <w:proofErr w:type="spellStart"/>
            <w:r w:rsidRPr="004F2D80">
              <w:rPr>
                <w:noProof w:val="0"/>
                <w:lang w:val="en-US" w:eastAsia="ru-RU"/>
              </w:rPr>
              <w:t>adresează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principiu</w:t>
            </w:r>
            <w:proofErr w:type="spellEnd"/>
            <w:r w:rsidRPr="004F2D80">
              <w:rPr>
                <w:noProof w:val="0"/>
                <w:lang w:val="en-US" w:eastAsia="ru-RU"/>
              </w:rPr>
              <w:t xml:space="preserve"> </w:t>
            </w:r>
            <w:proofErr w:type="spellStart"/>
            <w:r w:rsidRPr="004F2D80">
              <w:rPr>
                <w:noProof w:val="0"/>
                <w:lang w:val="en-US" w:eastAsia="ru-RU"/>
              </w:rPr>
              <w:t>numai</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responsabilului</w:t>
            </w:r>
            <w:proofErr w:type="spellEnd"/>
            <w:r w:rsidRPr="004F2D80">
              <w:rPr>
                <w:noProof w:val="0"/>
                <w:lang w:val="en-US" w:eastAsia="ru-RU"/>
              </w:rPr>
              <w:t xml:space="preserve"> </w:t>
            </w:r>
            <w:proofErr w:type="spellStart"/>
            <w:r w:rsidRPr="004F2D80">
              <w:rPr>
                <w:noProof w:val="0"/>
                <w:lang w:val="en-US" w:eastAsia="ru-RU"/>
              </w:rPr>
              <w:t>tehnic</w:t>
            </w:r>
            <w:proofErr w:type="spellEnd"/>
            <w:r w:rsidRPr="004F2D80">
              <w:rPr>
                <w:noProof w:val="0"/>
                <w:lang w:val="en-US" w:eastAsia="ru-RU"/>
              </w:rPr>
              <w:t xml:space="preserve">, cu </w:t>
            </w:r>
            <w:proofErr w:type="spellStart"/>
            <w:r w:rsidRPr="004F2D80">
              <w:rPr>
                <w:noProof w:val="0"/>
                <w:lang w:val="en-US" w:eastAsia="ru-RU"/>
              </w:rPr>
              <w:t>excepţia</w:t>
            </w:r>
            <w:proofErr w:type="spellEnd"/>
            <w:r w:rsidRPr="004F2D80">
              <w:rPr>
                <w:noProof w:val="0"/>
                <w:lang w:val="en-US" w:eastAsia="ru-RU"/>
              </w:rPr>
              <w:t xml:space="preserve"> </w:t>
            </w:r>
            <w:proofErr w:type="spellStart"/>
            <w:r w:rsidRPr="004F2D80">
              <w:rPr>
                <w:noProof w:val="0"/>
                <w:lang w:val="en-US" w:eastAsia="ru-RU"/>
              </w:rPr>
              <w:t>cazurilor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trebuie</w:t>
            </w:r>
            <w:proofErr w:type="spellEnd"/>
            <w:r w:rsidRPr="004F2D80">
              <w:rPr>
                <w:noProof w:val="0"/>
                <w:lang w:val="en-US" w:eastAsia="ru-RU"/>
              </w:rPr>
              <w:t xml:space="preserve"> de </w:t>
            </w:r>
            <w:proofErr w:type="spellStart"/>
            <w:r w:rsidRPr="004F2D80">
              <w:rPr>
                <w:noProof w:val="0"/>
                <w:lang w:val="en-US" w:eastAsia="ru-RU"/>
              </w:rPr>
              <w:t>intervenit</w:t>
            </w:r>
            <w:proofErr w:type="spellEnd"/>
            <w:r w:rsidRPr="004F2D80">
              <w:rPr>
                <w:noProof w:val="0"/>
                <w:lang w:val="en-US" w:eastAsia="ru-RU"/>
              </w:rPr>
              <w:t xml:space="preserve"> </w:t>
            </w:r>
            <w:proofErr w:type="spellStart"/>
            <w:r w:rsidRPr="004F2D80">
              <w:rPr>
                <w:noProof w:val="0"/>
                <w:lang w:val="en-US" w:eastAsia="ru-RU"/>
              </w:rPr>
              <w:t>împotriva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pericol</w:t>
            </w:r>
            <w:proofErr w:type="spellEnd"/>
            <w:r w:rsidRPr="004F2D80">
              <w:rPr>
                <w:noProof w:val="0"/>
                <w:lang w:val="en-US" w:eastAsia="ru-RU"/>
              </w:rPr>
              <w:t xml:space="preserve"> </w:t>
            </w:r>
            <w:proofErr w:type="spellStart"/>
            <w:r w:rsidRPr="004F2D80">
              <w:rPr>
                <w:noProof w:val="0"/>
                <w:lang w:val="en-US" w:eastAsia="ru-RU"/>
              </w:rPr>
              <w:t>iminent</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declarat</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i</w:t>
            </w:r>
            <w:proofErr w:type="spellEnd"/>
            <w:r w:rsidRPr="004F2D80">
              <w:rPr>
                <w:noProof w:val="0"/>
                <w:lang w:val="en-US" w:eastAsia="ru-RU"/>
              </w:rPr>
              <w:t xml:space="preserve"> se </w:t>
            </w:r>
            <w:proofErr w:type="spellStart"/>
            <w:r w:rsidRPr="004F2D80">
              <w:rPr>
                <w:noProof w:val="0"/>
                <w:lang w:val="en-US" w:eastAsia="ru-RU"/>
              </w:rPr>
              <w:t>comunice</w:t>
            </w:r>
            <w:proofErr w:type="spellEnd"/>
            <w:r w:rsidRPr="004F2D80">
              <w:rPr>
                <w:noProof w:val="0"/>
                <w:lang w:val="en-US" w:eastAsia="ru-RU"/>
              </w:rPr>
              <w:t xml:space="preserve"> </w:t>
            </w:r>
            <w:proofErr w:type="spellStart"/>
            <w:r w:rsidRPr="004F2D80">
              <w:rPr>
                <w:noProof w:val="0"/>
                <w:lang w:val="en-US" w:eastAsia="ru-RU"/>
              </w:rPr>
              <w:t>numele</w:t>
            </w:r>
            <w:proofErr w:type="spellEnd"/>
            <w:r w:rsidRPr="004F2D80">
              <w:rPr>
                <w:noProof w:val="0"/>
                <w:lang w:val="en-US" w:eastAsia="ru-RU"/>
              </w:rPr>
              <w:t xml:space="preserve"> </w:t>
            </w:r>
            <w:proofErr w:type="spellStart"/>
            <w:r w:rsidRPr="004F2D80">
              <w:rPr>
                <w:noProof w:val="0"/>
                <w:lang w:val="en-US" w:eastAsia="ru-RU"/>
              </w:rPr>
              <w:t>Responsabilului</w:t>
            </w:r>
            <w:proofErr w:type="spellEnd"/>
            <w:r w:rsidRPr="004F2D80">
              <w:rPr>
                <w:noProof w:val="0"/>
                <w:lang w:val="en-US" w:eastAsia="ru-RU"/>
              </w:rPr>
              <w:t xml:space="preserve"> </w:t>
            </w:r>
            <w:proofErr w:type="spellStart"/>
            <w:r w:rsidRPr="004F2D80">
              <w:rPr>
                <w:noProof w:val="0"/>
                <w:lang w:val="en-US" w:eastAsia="ru-RU"/>
              </w:rPr>
              <w:t>tehnic</w:t>
            </w:r>
            <w:proofErr w:type="spellEnd"/>
            <w:r w:rsidRPr="004F2D80">
              <w:rPr>
                <w:noProof w:val="0"/>
                <w:lang w:val="en-US" w:eastAsia="ru-RU"/>
              </w:rPr>
              <w:t xml:space="preserve"> </w:t>
            </w:r>
            <w:proofErr w:type="spellStart"/>
            <w:r w:rsidRPr="004F2D80">
              <w:rPr>
                <w:noProof w:val="0"/>
                <w:lang w:val="en-US" w:eastAsia="ru-RU"/>
              </w:rPr>
              <w:t>atestat</w:t>
            </w:r>
            <w:proofErr w:type="spellEnd"/>
            <w:r w:rsidRPr="004F2D80">
              <w:rPr>
                <w:noProof w:val="0"/>
                <w:lang w:val="en-US" w:eastAsia="ru-RU"/>
              </w:rPr>
              <w:t xml:space="preserve"> </w:t>
            </w:r>
            <w:proofErr w:type="spellStart"/>
            <w:r w:rsidRPr="004F2D80">
              <w:rPr>
                <w:noProof w:val="0"/>
                <w:lang w:val="en-US" w:eastAsia="ru-RU"/>
              </w:rPr>
              <w:t>tehnico-profesional</w:t>
            </w:r>
            <w:proofErr w:type="spellEnd"/>
            <w:r w:rsidRPr="004F2D80">
              <w:rPr>
                <w:noProof w:val="0"/>
                <w:lang w:val="en-US" w:eastAsia="ru-RU"/>
              </w:rPr>
              <w:t xml:space="preserve">, care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dirija</w:t>
            </w:r>
            <w:proofErr w:type="spellEnd"/>
            <w:r w:rsidRPr="004F2D80">
              <w:rPr>
                <w:noProof w:val="0"/>
                <w:lang w:val="en-US" w:eastAsia="ru-RU"/>
              </w:rPr>
              <w:t xml:space="preserv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verifica</w:t>
            </w:r>
            <w:proofErr w:type="spellEnd"/>
            <w:r w:rsidRPr="004F2D80">
              <w:rPr>
                <w:noProof w:val="0"/>
                <w:lang w:val="en-US" w:eastAsia="ru-RU"/>
              </w:rPr>
              <w:t xml:space="preserve"> </w:t>
            </w:r>
            <w:proofErr w:type="spellStart"/>
            <w:r w:rsidRPr="004F2D80">
              <w:rPr>
                <w:noProof w:val="0"/>
                <w:lang w:val="en-US" w:eastAsia="ru-RU"/>
              </w:rPr>
              <w:t>calitatea</w:t>
            </w:r>
            <w:proofErr w:type="spellEnd"/>
            <w:r w:rsidRPr="004F2D80">
              <w:rPr>
                <w:noProof w:val="0"/>
                <w:lang w:val="en-US" w:eastAsia="ru-RU"/>
              </w:rPr>
              <w:t xml:space="preserve"> lor din </w:t>
            </w:r>
            <w:proofErr w:type="spellStart"/>
            <w:r w:rsidRPr="004F2D80">
              <w:rPr>
                <w:noProof w:val="0"/>
                <w:lang w:val="en-US" w:eastAsia="ru-RU"/>
              </w:rPr>
              <w:t>partea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w:t>
            </w:r>
          </w:p>
          <w:p w14:paraId="32D75EA7"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7.11.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sunt </w:t>
            </w:r>
            <w:proofErr w:type="spellStart"/>
            <w:r w:rsidRPr="004F2D80">
              <w:rPr>
                <w:noProof w:val="0"/>
                <w:lang w:val="en-US" w:eastAsia="ru-RU"/>
              </w:rPr>
              <w:t>nejustificate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inoportune</w:t>
            </w:r>
            <w:proofErr w:type="spellEnd"/>
            <w:r w:rsidRPr="004F2D80">
              <w:rPr>
                <w:noProof w:val="0"/>
                <w:lang w:val="en-US" w:eastAsia="ru-RU"/>
              </w:rPr>
              <w:t xml:space="preserve">, </w:t>
            </w:r>
            <w:proofErr w:type="spellStart"/>
            <w:r w:rsidRPr="004F2D80">
              <w:rPr>
                <w:noProof w:val="0"/>
                <w:lang w:val="en-US" w:eastAsia="ru-RU"/>
              </w:rPr>
              <w:t>el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înainta</w:t>
            </w:r>
            <w:proofErr w:type="spellEnd"/>
            <w:r w:rsidRPr="004F2D80">
              <w:rPr>
                <w:noProof w:val="0"/>
                <w:lang w:val="en-US" w:eastAsia="ru-RU"/>
              </w:rPr>
              <w:t xml:space="preserve"> </w:t>
            </w:r>
            <w:proofErr w:type="spellStart"/>
            <w:r w:rsidRPr="004F2D80">
              <w:rPr>
                <w:noProof w:val="0"/>
                <w:lang w:val="en-US" w:eastAsia="ru-RU"/>
              </w:rPr>
              <w:t>obiecţii</w:t>
            </w:r>
            <w:proofErr w:type="spellEnd"/>
            <w:r w:rsidRPr="004F2D80">
              <w:rPr>
                <w:noProof w:val="0"/>
                <w:lang w:val="en-US" w:eastAsia="ru-RU"/>
              </w:rPr>
              <w:t xml:space="preserve">, </w:t>
            </w:r>
            <w:proofErr w:type="spellStart"/>
            <w:r w:rsidRPr="004F2D80">
              <w:rPr>
                <w:noProof w:val="0"/>
                <w:lang w:val="en-US" w:eastAsia="ru-RU"/>
              </w:rPr>
              <w:t>dar</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nu </w:t>
            </w:r>
            <w:proofErr w:type="spellStart"/>
            <w:r w:rsidRPr="004F2D80">
              <w:rPr>
                <w:noProof w:val="0"/>
                <w:lang w:val="en-US" w:eastAsia="ru-RU"/>
              </w:rPr>
              <w:t>îl</w:t>
            </w:r>
            <w:proofErr w:type="spellEnd"/>
            <w:r w:rsidRPr="004F2D80">
              <w:rPr>
                <w:noProof w:val="0"/>
                <w:lang w:val="en-US" w:eastAsia="ru-RU"/>
              </w:rPr>
              <w:t xml:space="preserve"> </w:t>
            </w:r>
            <w:proofErr w:type="spellStart"/>
            <w:r w:rsidRPr="004F2D80">
              <w:rPr>
                <w:noProof w:val="0"/>
                <w:lang w:val="en-US" w:eastAsia="ru-RU"/>
              </w:rPr>
              <w:t>scutește</w:t>
            </w:r>
            <w:proofErr w:type="spellEnd"/>
            <w:r w:rsidRPr="004F2D80">
              <w:rPr>
                <w:noProof w:val="0"/>
                <w:lang w:val="en-US" w:eastAsia="ru-RU"/>
              </w:rPr>
              <w:t xml:space="preserve"> de </w:t>
            </w:r>
            <w:proofErr w:type="spellStart"/>
            <w:r w:rsidRPr="004F2D80">
              <w:rPr>
                <w:noProof w:val="0"/>
                <w:lang w:val="en-US" w:eastAsia="ru-RU"/>
              </w:rPr>
              <w:t>obligația</w:t>
            </w:r>
            <w:proofErr w:type="spellEnd"/>
            <w:r w:rsidRPr="004F2D80">
              <w:rPr>
                <w:noProof w:val="0"/>
                <w:lang w:val="en-US" w:eastAsia="ru-RU"/>
              </w:rPr>
              <w:t xml:space="preserve"> de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executa</w:t>
            </w:r>
            <w:proofErr w:type="spellEnd"/>
            <w:r w:rsidRPr="004F2D80">
              <w:rPr>
                <w:noProof w:val="0"/>
                <w:lang w:val="en-US" w:eastAsia="ru-RU"/>
              </w:rPr>
              <w:t xml:space="preserve"> </w:t>
            </w:r>
            <w:proofErr w:type="spellStart"/>
            <w:r w:rsidRPr="004F2D80">
              <w:rPr>
                <w:noProof w:val="0"/>
                <w:lang w:val="en-US" w:eastAsia="ru-RU"/>
              </w:rPr>
              <w:t>dispoziţiile</w:t>
            </w:r>
            <w:proofErr w:type="spellEnd"/>
            <w:r w:rsidRPr="004F2D80">
              <w:rPr>
                <w:noProof w:val="0"/>
                <w:lang w:val="en-US" w:eastAsia="ru-RU"/>
              </w:rPr>
              <w:t xml:space="preserve"> </w:t>
            </w:r>
            <w:proofErr w:type="spellStart"/>
            <w:r w:rsidRPr="004F2D80">
              <w:rPr>
                <w:noProof w:val="0"/>
                <w:lang w:val="en-US" w:eastAsia="ru-RU"/>
              </w:rPr>
              <w:t>primite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afara </w:t>
            </w:r>
            <w:proofErr w:type="spellStart"/>
            <w:r w:rsidRPr="004F2D80">
              <w:rPr>
                <w:noProof w:val="0"/>
                <w:lang w:val="en-US" w:eastAsia="ru-RU"/>
              </w:rPr>
              <w:t>cazului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ele</w:t>
            </w:r>
            <w:proofErr w:type="spellEnd"/>
            <w:r w:rsidRPr="004F2D80">
              <w:rPr>
                <w:noProof w:val="0"/>
                <w:lang w:val="en-US" w:eastAsia="ru-RU"/>
              </w:rPr>
              <w:t xml:space="preserve"> </w:t>
            </w:r>
            <w:proofErr w:type="spellStart"/>
            <w:r w:rsidRPr="004F2D80">
              <w:rPr>
                <w:noProof w:val="0"/>
                <w:lang w:val="en-US" w:eastAsia="ru-RU"/>
              </w:rPr>
              <w:t>contravin</w:t>
            </w:r>
            <w:proofErr w:type="spellEnd"/>
            <w:r w:rsidRPr="004F2D80">
              <w:rPr>
                <w:noProof w:val="0"/>
                <w:lang w:val="en-US" w:eastAsia="ru-RU"/>
              </w:rPr>
              <w:t xml:space="preserve">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dispoziţiilor</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se </w:t>
            </w:r>
            <w:proofErr w:type="spellStart"/>
            <w:r w:rsidRPr="004F2D80">
              <w:rPr>
                <w:noProof w:val="0"/>
                <w:lang w:val="en-US" w:eastAsia="ru-RU"/>
              </w:rPr>
              <w:t>creează</w:t>
            </w:r>
            <w:proofErr w:type="spellEnd"/>
            <w:r w:rsidRPr="004F2D80">
              <w:rPr>
                <w:noProof w:val="0"/>
                <w:lang w:val="en-US" w:eastAsia="ru-RU"/>
              </w:rPr>
              <w:t xml:space="preserve"> </w:t>
            </w:r>
            <w:proofErr w:type="spellStart"/>
            <w:r w:rsidRPr="004F2D80">
              <w:rPr>
                <w:noProof w:val="0"/>
                <w:lang w:val="en-US" w:eastAsia="ru-RU"/>
              </w:rPr>
              <w:t>dificultăţi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execuţie</w:t>
            </w:r>
            <w:proofErr w:type="spellEnd"/>
            <w:r w:rsidRPr="004F2D80">
              <w:rPr>
                <w:noProof w:val="0"/>
                <w:lang w:val="en-US" w:eastAsia="ru-RU"/>
              </w:rPr>
              <w:t xml:space="preserve">, care </w:t>
            </w:r>
            <w:proofErr w:type="spellStart"/>
            <w:r w:rsidRPr="004F2D80">
              <w:rPr>
                <w:noProof w:val="0"/>
                <w:lang w:val="en-US" w:eastAsia="ru-RU"/>
              </w:rPr>
              <w:t>generează</w:t>
            </w:r>
            <w:proofErr w:type="spellEnd"/>
            <w:r w:rsidRPr="004F2D80">
              <w:rPr>
                <w:noProof w:val="0"/>
                <w:lang w:val="en-US" w:eastAsia="ru-RU"/>
              </w:rPr>
              <w:t xml:space="preserve"> </w:t>
            </w:r>
            <w:proofErr w:type="spellStart"/>
            <w:r w:rsidRPr="004F2D80">
              <w:rPr>
                <w:noProof w:val="0"/>
                <w:lang w:val="en-US" w:eastAsia="ru-RU"/>
              </w:rPr>
              <w:t>cheltuieli</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
          <w:p w14:paraId="0B56F667"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7.12. </w:t>
            </w:r>
            <w:proofErr w:type="spellStart"/>
            <w:r w:rsidRPr="004F2D80">
              <w:rPr>
                <w:noProof w:val="0"/>
                <w:lang w:val="en-US" w:eastAsia="ru-RU"/>
              </w:rPr>
              <w:t>Trasarea</w:t>
            </w:r>
            <w:proofErr w:type="spellEnd"/>
            <w:r w:rsidRPr="004F2D80">
              <w:rPr>
                <w:noProof w:val="0"/>
                <w:lang w:val="en-US" w:eastAsia="ru-RU"/>
              </w:rPr>
              <w:t xml:space="preserve"> </w:t>
            </w:r>
            <w:proofErr w:type="spellStart"/>
            <w:r w:rsidRPr="004F2D80">
              <w:rPr>
                <w:noProof w:val="0"/>
                <w:lang w:val="en-US" w:eastAsia="ru-RU"/>
              </w:rPr>
              <w:t>axelor</w:t>
            </w:r>
            <w:proofErr w:type="spellEnd"/>
            <w:r w:rsidRPr="004F2D80">
              <w:rPr>
                <w:noProof w:val="0"/>
                <w:lang w:val="en-US" w:eastAsia="ru-RU"/>
              </w:rPr>
              <w:t xml:space="preserve"> </w:t>
            </w:r>
            <w:proofErr w:type="spellStart"/>
            <w:r w:rsidRPr="004F2D80">
              <w:rPr>
                <w:noProof w:val="0"/>
                <w:lang w:val="en-US" w:eastAsia="ru-RU"/>
              </w:rPr>
              <w:t>principale</w:t>
            </w:r>
            <w:proofErr w:type="spellEnd"/>
            <w:r w:rsidRPr="004F2D80">
              <w:rPr>
                <w:noProof w:val="0"/>
                <w:lang w:val="en-US" w:eastAsia="ru-RU"/>
              </w:rPr>
              <w:t xml:space="preserve">, </w:t>
            </w:r>
            <w:proofErr w:type="spellStart"/>
            <w:r w:rsidRPr="004F2D80">
              <w:rPr>
                <w:noProof w:val="0"/>
                <w:lang w:val="en-US" w:eastAsia="ru-RU"/>
              </w:rPr>
              <w:t>bornelor</w:t>
            </w:r>
            <w:proofErr w:type="spellEnd"/>
            <w:r w:rsidRPr="004F2D80">
              <w:rPr>
                <w:noProof w:val="0"/>
                <w:lang w:val="en-US" w:eastAsia="ru-RU"/>
              </w:rPr>
              <w:t xml:space="preserve"> de </w:t>
            </w:r>
            <w:proofErr w:type="spellStart"/>
            <w:r w:rsidRPr="004F2D80">
              <w:rPr>
                <w:noProof w:val="0"/>
                <w:lang w:val="en-US" w:eastAsia="ru-RU"/>
              </w:rPr>
              <w:t>referinţă</w:t>
            </w:r>
            <w:proofErr w:type="spellEnd"/>
            <w:r w:rsidRPr="004F2D80">
              <w:rPr>
                <w:noProof w:val="0"/>
                <w:lang w:val="en-US" w:eastAsia="ru-RU"/>
              </w:rPr>
              <w:t xml:space="preserve">, </w:t>
            </w:r>
            <w:proofErr w:type="spellStart"/>
            <w:r w:rsidRPr="004F2D80">
              <w:rPr>
                <w:noProof w:val="0"/>
                <w:lang w:val="en-US" w:eastAsia="ru-RU"/>
              </w:rPr>
              <w:t>căilor</w:t>
            </w:r>
            <w:proofErr w:type="spellEnd"/>
            <w:r w:rsidRPr="004F2D80">
              <w:rPr>
                <w:noProof w:val="0"/>
                <w:lang w:val="en-US" w:eastAsia="ru-RU"/>
              </w:rPr>
              <w:t xml:space="preserve"> de </w:t>
            </w:r>
            <w:proofErr w:type="spellStart"/>
            <w:r w:rsidRPr="004F2D80">
              <w:rPr>
                <w:noProof w:val="0"/>
                <w:lang w:val="en-US" w:eastAsia="ru-RU"/>
              </w:rPr>
              <w:t>circulaţie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limitelor</w:t>
            </w:r>
            <w:proofErr w:type="spellEnd"/>
            <w:r w:rsidRPr="004F2D80">
              <w:rPr>
                <w:noProof w:val="0"/>
                <w:lang w:val="en-US" w:eastAsia="ru-RU"/>
              </w:rPr>
              <w:t xml:space="preserve"> </w:t>
            </w:r>
            <w:proofErr w:type="spellStart"/>
            <w:r w:rsidRPr="004F2D80">
              <w:rPr>
                <w:noProof w:val="0"/>
                <w:lang w:val="en-US" w:eastAsia="ru-RU"/>
              </w:rPr>
              <w:t>terenului</w:t>
            </w:r>
            <w:proofErr w:type="spellEnd"/>
            <w:r w:rsidRPr="004F2D80">
              <w:rPr>
                <w:noProof w:val="0"/>
                <w:lang w:val="en-US" w:eastAsia="ru-RU"/>
              </w:rPr>
              <w:t xml:space="preserve"> pus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materializarea</w:t>
            </w:r>
            <w:proofErr w:type="spellEnd"/>
            <w:r w:rsidRPr="004F2D80">
              <w:rPr>
                <w:noProof w:val="0"/>
                <w:lang w:val="en-US" w:eastAsia="ru-RU"/>
              </w:rPr>
              <w:t xml:space="preserve"> </w:t>
            </w:r>
            <w:proofErr w:type="spellStart"/>
            <w:r w:rsidRPr="004F2D80">
              <w:rPr>
                <w:noProof w:val="0"/>
                <w:lang w:val="en-US" w:eastAsia="ru-RU"/>
              </w:rPr>
              <w:t>cotelor</w:t>
            </w:r>
            <w:proofErr w:type="spellEnd"/>
            <w:r w:rsidRPr="004F2D80">
              <w:rPr>
                <w:noProof w:val="0"/>
                <w:lang w:val="en-US" w:eastAsia="ru-RU"/>
              </w:rPr>
              <w:t xml:space="preserve"> de </w:t>
            </w:r>
            <w:proofErr w:type="spellStart"/>
            <w:r w:rsidRPr="004F2D80">
              <w:rPr>
                <w:noProof w:val="0"/>
                <w:lang w:val="en-US" w:eastAsia="ru-RU"/>
              </w:rPr>
              <w:t>nivel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imediata</w:t>
            </w:r>
            <w:proofErr w:type="spellEnd"/>
            <w:r w:rsidRPr="004F2D80">
              <w:rPr>
                <w:noProof w:val="0"/>
                <w:lang w:val="en-US" w:eastAsia="ru-RU"/>
              </w:rPr>
              <w:t xml:space="preserve"> </w:t>
            </w:r>
            <w:proofErr w:type="spellStart"/>
            <w:r w:rsidRPr="004F2D80">
              <w:rPr>
                <w:noProof w:val="0"/>
                <w:lang w:val="en-US" w:eastAsia="ru-RU"/>
              </w:rPr>
              <w:t>apropiere</w:t>
            </w:r>
            <w:proofErr w:type="spellEnd"/>
            <w:r w:rsidRPr="004F2D80">
              <w:rPr>
                <w:noProof w:val="0"/>
                <w:lang w:val="en-US" w:eastAsia="ru-RU"/>
              </w:rPr>
              <w:t xml:space="preserve"> a </w:t>
            </w:r>
            <w:proofErr w:type="spellStart"/>
            <w:r w:rsidRPr="004F2D80">
              <w:rPr>
                <w:noProof w:val="0"/>
                <w:lang w:val="en-US" w:eastAsia="ru-RU"/>
              </w:rPr>
              <w:t>terenului</w:t>
            </w:r>
            <w:proofErr w:type="spellEnd"/>
            <w:r w:rsidRPr="004F2D80">
              <w:rPr>
                <w:noProof w:val="0"/>
                <w:lang w:val="en-US" w:eastAsia="ru-RU"/>
              </w:rPr>
              <w:t xml:space="preserve">, sunt </w:t>
            </w:r>
            <w:proofErr w:type="spellStart"/>
            <w:r w:rsidRPr="004F2D80">
              <w:rPr>
                <w:noProof w:val="0"/>
                <w:lang w:val="en-US" w:eastAsia="ru-RU"/>
              </w:rPr>
              <w:t>obligaţiuni</w:t>
            </w:r>
            <w:proofErr w:type="spellEnd"/>
            <w:r w:rsidRPr="004F2D80">
              <w:rPr>
                <w:noProof w:val="0"/>
                <w:lang w:val="en-US" w:eastAsia="ru-RU"/>
              </w:rPr>
              <w:t xml:space="preserve"> ale </w:t>
            </w:r>
            <w:proofErr w:type="spellStart"/>
            <w:r w:rsidRPr="004F2D80">
              <w:rPr>
                <w:noProof w:val="0"/>
                <w:lang w:val="en-US" w:eastAsia="ru-RU"/>
              </w:rPr>
              <w:t>Antreprenorului</w:t>
            </w:r>
            <w:proofErr w:type="spellEnd"/>
            <w:r w:rsidRPr="004F2D80">
              <w:rPr>
                <w:noProof w:val="0"/>
                <w:lang w:val="en-US" w:eastAsia="ru-RU"/>
              </w:rPr>
              <w:t xml:space="preserve">. </w:t>
            </w:r>
          </w:p>
          <w:p w14:paraId="223776B5"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7.13.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verificarea</w:t>
            </w:r>
            <w:proofErr w:type="spellEnd"/>
            <w:r w:rsidRPr="004F2D80">
              <w:rPr>
                <w:noProof w:val="0"/>
                <w:lang w:val="en-US" w:eastAsia="ru-RU"/>
              </w:rPr>
              <w:t xml:space="preserve"> </w:t>
            </w:r>
            <w:proofErr w:type="spellStart"/>
            <w:r w:rsidRPr="004F2D80">
              <w:rPr>
                <w:noProof w:val="0"/>
                <w:lang w:val="en-US" w:eastAsia="ru-RU"/>
              </w:rPr>
              <w:t>trasării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proiectant</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protejeze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păstreze</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reperele</w:t>
            </w:r>
            <w:proofErr w:type="spellEnd"/>
            <w:r w:rsidRPr="004F2D80">
              <w:rPr>
                <w:noProof w:val="0"/>
                <w:lang w:val="en-US" w:eastAsia="ru-RU"/>
              </w:rPr>
              <w:t xml:space="preserve">, </w:t>
            </w:r>
            <w:proofErr w:type="spellStart"/>
            <w:r w:rsidRPr="004F2D80">
              <w:rPr>
                <w:noProof w:val="0"/>
                <w:lang w:val="en-US" w:eastAsia="ru-RU"/>
              </w:rPr>
              <w:t>bornele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w:t>
            </w:r>
            <w:proofErr w:type="spellEnd"/>
            <w:r w:rsidRPr="004F2D80">
              <w:rPr>
                <w:noProof w:val="0"/>
                <w:lang w:val="en-US" w:eastAsia="ru-RU"/>
              </w:rPr>
              <w:t xml:space="preserve"> </w:t>
            </w:r>
            <w:proofErr w:type="spellStart"/>
            <w:r w:rsidRPr="004F2D80">
              <w:rPr>
                <w:noProof w:val="0"/>
                <w:lang w:val="en-US" w:eastAsia="ru-RU"/>
              </w:rPr>
              <w:t>obiecte</w:t>
            </w:r>
            <w:proofErr w:type="spellEnd"/>
            <w:r w:rsidRPr="004F2D80">
              <w:rPr>
                <w:noProof w:val="0"/>
                <w:lang w:val="en-US" w:eastAsia="ru-RU"/>
              </w:rPr>
              <w:t xml:space="preserve"> </w:t>
            </w:r>
            <w:proofErr w:type="spellStart"/>
            <w:r w:rsidRPr="004F2D80">
              <w:rPr>
                <w:noProof w:val="0"/>
                <w:lang w:val="en-US" w:eastAsia="ru-RU"/>
              </w:rPr>
              <w:t>folosite</w:t>
            </w:r>
            <w:proofErr w:type="spellEnd"/>
            <w:r w:rsidRPr="004F2D80">
              <w:rPr>
                <w:noProof w:val="0"/>
                <w:lang w:val="en-US" w:eastAsia="ru-RU"/>
              </w:rPr>
              <w:t xml:space="preserve"> la </w:t>
            </w:r>
            <w:proofErr w:type="spellStart"/>
            <w:r w:rsidRPr="004F2D80">
              <w:rPr>
                <w:noProof w:val="0"/>
                <w:lang w:val="en-US" w:eastAsia="ru-RU"/>
              </w:rPr>
              <w:t>trasarea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
          <w:p w14:paraId="44D1B474"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7.14. </w:t>
            </w:r>
            <w:proofErr w:type="spellStart"/>
            <w:r w:rsidRPr="004F2D80">
              <w:rPr>
                <w:noProof w:val="0"/>
                <w:lang w:val="en-US" w:eastAsia="ru-RU"/>
              </w:rPr>
              <w:t>Ridicările</w:t>
            </w:r>
            <w:proofErr w:type="spellEnd"/>
            <w:r w:rsidRPr="004F2D80">
              <w:rPr>
                <w:noProof w:val="0"/>
                <w:lang w:val="en-US" w:eastAsia="ru-RU"/>
              </w:rPr>
              <w:t xml:space="preserve"> de </w:t>
            </w:r>
            <w:proofErr w:type="spellStart"/>
            <w:r w:rsidRPr="004F2D80">
              <w:rPr>
                <w:noProof w:val="0"/>
                <w:lang w:val="en-US" w:eastAsia="ru-RU"/>
              </w:rPr>
              <w:t>teren</w:t>
            </w:r>
            <w:proofErr w:type="spellEnd"/>
            <w:r w:rsidRPr="004F2D80">
              <w:rPr>
                <w:noProof w:val="0"/>
                <w:lang w:val="en-US" w:eastAsia="ru-RU"/>
              </w:rPr>
              <w:t xml:space="preserve">, </w:t>
            </w:r>
            <w:proofErr w:type="spellStart"/>
            <w:r w:rsidRPr="004F2D80">
              <w:rPr>
                <w:noProof w:val="0"/>
                <w:lang w:val="en-US" w:eastAsia="ru-RU"/>
              </w:rPr>
              <w:t>trasările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cotele</w:t>
            </w:r>
            <w:proofErr w:type="spellEnd"/>
            <w:r w:rsidRPr="004F2D80">
              <w:rPr>
                <w:noProof w:val="0"/>
                <w:lang w:val="en-US" w:eastAsia="ru-RU"/>
              </w:rPr>
              <w:t xml:space="preserve"> de </w:t>
            </w:r>
            <w:proofErr w:type="spellStart"/>
            <w:r w:rsidRPr="004F2D80">
              <w:rPr>
                <w:noProof w:val="0"/>
                <w:lang w:val="en-US" w:eastAsia="ru-RU"/>
              </w:rPr>
              <w:t>nivel</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alte</w:t>
            </w:r>
            <w:proofErr w:type="spellEnd"/>
            <w:r w:rsidRPr="004F2D80">
              <w:rPr>
                <w:noProof w:val="0"/>
                <w:lang w:val="en-US" w:eastAsia="ru-RU"/>
              </w:rPr>
              <w:t xml:space="preserve"> </w:t>
            </w:r>
            <w:proofErr w:type="spellStart"/>
            <w:r w:rsidRPr="004F2D80">
              <w:rPr>
                <w:noProof w:val="0"/>
                <w:lang w:val="en-US" w:eastAsia="ru-RU"/>
              </w:rPr>
              <w:t>documente</w:t>
            </w:r>
            <w:proofErr w:type="spellEnd"/>
            <w:r w:rsidRPr="004F2D80">
              <w:rPr>
                <w:noProof w:val="0"/>
                <w:lang w:val="en-US" w:eastAsia="ru-RU"/>
              </w:rPr>
              <w:t xml:space="preserve"> </w:t>
            </w:r>
            <w:proofErr w:type="spellStart"/>
            <w:r w:rsidRPr="004F2D80">
              <w:rPr>
                <w:noProof w:val="0"/>
                <w:lang w:val="en-US" w:eastAsia="ru-RU"/>
              </w:rPr>
              <w:t>puse</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sunt </w:t>
            </w:r>
            <w:proofErr w:type="spellStart"/>
            <w:r w:rsidRPr="004F2D80">
              <w:rPr>
                <w:noProof w:val="0"/>
                <w:lang w:val="en-US" w:eastAsia="ru-RU"/>
              </w:rPr>
              <w:t>hotărâtoare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verifice</w:t>
            </w:r>
            <w:proofErr w:type="spellEnd"/>
            <w:r w:rsidRPr="004F2D80">
              <w:rPr>
                <w:noProof w:val="0"/>
                <w:lang w:val="en-US" w:eastAsia="ru-RU"/>
              </w:rPr>
              <w:t xml:space="preserve"> </w:t>
            </w:r>
            <w:proofErr w:type="spellStart"/>
            <w:r w:rsidRPr="004F2D80">
              <w:rPr>
                <w:noProof w:val="0"/>
                <w:lang w:val="en-US" w:eastAsia="ru-RU"/>
              </w:rPr>
              <w:t>documentele</w:t>
            </w:r>
            <w:proofErr w:type="spellEnd"/>
            <w:r w:rsidRPr="004F2D80">
              <w:rPr>
                <w:noProof w:val="0"/>
                <w:lang w:val="en-US" w:eastAsia="ru-RU"/>
              </w:rPr>
              <w:t xml:space="preserve"> </w:t>
            </w:r>
            <w:proofErr w:type="spellStart"/>
            <w:r w:rsidRPr="004F2D80">
              <w:rPr>
                <w:noProof w:val="0"/>
                <w:lang w:val="en-US" w:eastAsia="ru-RU"/>
              </w:rPr>
              <w:t>primite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înştiinţeze</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erorile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inexactităţile</w:t>
            </w:r>
            <w:proofErr w:type="spellEnd"/>
            <w:r w:rsidRPr="004F2D80">
              <w:rPr>
                <w:noProof w:val="0"/>
                <w:lang w:val="en-US" w:eastAsia="ru-RU"/>
              </w:rPr>
              <w:t xml:space="preserve"> </w:t>
            </w:r>
            <w:proofErr w:type="spellStart"/>
            <w:r w:rsidRPr="004F2D80">
              <w:rPr>
                <w:noProof w:val="0"/>
                <w:lang w:val="en-US" w:eastAsia="ru-RU"/>
              </w:rPr>
              <w:t>constatate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presupuse</w:t>
            </w:r>
            <w:proofErr w:type="spellEnd"/>
            <w:r w:rsidRPr="004F2D80">
              <w:rPr>
                <w:noProof w:val="0"/>
                <w:lang w:val="en-US" w:eastAsia="ru-RU"/>
              </w:rPr>
              <w:t xml:space="preserve">. </w:t>
            </w:r>
          </w:p>
          <w:p w14:paraId="3C04908C"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7.15.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stabilească</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relaţiile</w:t>
            </w:r>
            <w:proofErr w:type="spellEnd"/>
            <w:r w:rsidRPr="004F2D80">
              <w:rPr>
                <w:noProof w:val="0"/>
                <w:lang w:val="en-US" w:eastAsia="ru-RU"/>
              </w:rPr>
              <w:t xml:space="preserve"> care </w:t>
            </w:r>
            <w:proofErr w:type="spellStart"/>
            <w:r w:rsidRPr="004F2D80">
              <w:rPr>
                <w:noProof w:val="0"/>
                <w:lang w:val="en-US" w:eastAsia="ru-RU"/>
              </w:rPr>
              <w:t>reglementează</w:t>
            </w:r>
            <w:proofErr w:type="spellEnd"/>
            <w:r w:rsidRPr="004F2D80">
              <w:rPr>
                <w:noProof w:val="0"/>
                <w:lang w:val="en-US" w:eastAsia="ru-RU"/>
              </w:rPr>
              <w:t xml:space="preserve"> </w:t>
            </w:r>
            <w:proofErr w:type="spellStart"/>
            <w:r w:rsidRPr="004F2D80">
              <w:rPr>
                <w:noProof w:val="0"/>
                <w:lang w:val="en-US" w:eastAsia="ru-RU"/>
              </w:rPr>
              <w:t>raporturile</w:t>
            </w:r>
            <w:proofErr w:type="spellEnd"/>
            <w:r w:rsidRPr="004F2D80">
              <w:rPr>
                <w:noProof w:val="0"/>
                <w:lang w:val="en-US" w:eastAsia="ru-RU"/>
              </w:rPr>
              <w:t xml:space="preserve"> cu </w:t>
            </w:r>
            <w:proofErr w:type="spellStart"/>
            <w:r w:rsidRPr="004F2D80">
              <w:rPr>
                <w:noProof w:val="0"/>
                <w:lang w:val="en-US" w:eastAsia="ru-RU"/>
              </w:rPr>
              <w:t>subantreprenorii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răspunzător</w:t>
            </w:r>
            <w:proofErr w:type="spellEnd"/>
            <w:r w:rsidRPr="004F2D80">
              <w:rPr>
                <w:noProof w:val="0"/>
                <w:lang w:val="en-US" w:eastAsia="ru-RU"/>
              </w:rPr>
              <w:t xml:space="preserve"> </w:t>
            </w:r>
            <w:proofErr w:type="spellStart"/>
            <w:r w:rsidRPr="004F2D80">
              <w:rPr>
                <w:noProof w:val="0"/>
                <w:lang w:val="en-US" w:eastAsia="ru-RU"/>
              </w:rPr>
              <w:t>faţă</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respectarea</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subantreprenorii</w:t>
            </w:r>
            <w:proofErr w:type="spellEnd"/>
            <w:r w:rsidRPr="004F2D80">
              <w:rPr>
                <w:noProof w:val="0"/>
                <w:lang w:val="en-US" w:eastAsia="ru-RU"/>
              </w:rPr>
              <w:t xml:space="preserve"> a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obligațiunilor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profesionale</w:t>
            </w:r>
            <w:proofErr w:type="spellEnd"/>
            <w:r w:rsidRPr="004F2D80">
              <w:rPr>
                <w:noProof w:val="0"/>
                <w:lang w:val="en-US" w:eastAsia="ru-RU"/>
              </w:rPr>
              <w:t xml:space="preserve">. </w:t>
            </w:r>
          </w:p>
          <w:p w14:paraId="162A0C80"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7.16. Pe </w:t>
            </w:r>
            <w:proofErr w:type="spellStart"/>
            <w:r w:rsidRPr="004F2D80">
              <w:rPr>
                <w:noProof w:val="0"/>
                <w:lang w:val="en-US" w:eastAsia="ru-RU"/>
              </w:rPr>
              <w:t>parcursul</w:t>
            </w:r>
            <w:proofErr w:type="spellEnd"/>
            <w:r w:rsidRPr="004F2D80">
              <w:rPr>
                <w:noProof w:val="0"/>
                <w:lang w:val="en-US" w:eastAsia="ru-RU"/>
              </w:rPr>
              <w:t xml:space="preserve"> </w:t>
            </w:r>
            <w:proofErr w:type="spellStart"/>
            <w:r w:rsidRPr="004F2D80">
              <w:rPr>
                <w:noProof w:val="0"/>
                <w:lang w:val="en-US" w:eastAsia="ru-RU"/>
              </w:rPr>
              <w:t>executării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are </w:t>
            </w:r>
            <w:proofErr w:type="spellStart"/>
            <w:r w:rsidRPr="004F2D80">
              <w:rPr>
                <w:noProof w:val="0"/>
                <w:lang w:val="en-US" w:eastAsia="ru-RU"/>
              </w:rPr>
              <w:t>dreptul</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dispună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w:t>
            </w:r>
          </w:p>
          <w:p w14:paraId="662E4278" w14:textId="77777777" w:rsidR="004F2D80" w:rsidRPr="004F2D80" w:rsidRDefault="004F2D80" w:rsidP="002E61B2">
            <w:pPr>
              <w:numPr>
                <w:ilvl w:val="0"/>
                <w:numId w:val="12"/>
              </w:numPr>
              <w:tabs>
                <w:tab w:val="left" w:pos="345"/>
              </w:tabs>
              <w:ind w:left="0" w:firstLine="0"/>
              <w:contextualSpacing/>
              <w:jc w:val="both"/>
              <w:rPr>
                <w:noProof w:val="0"/>
                <w:lang w:val="en-US" w:eastAsia="ru-RU"/>
              </w:rPr>
            </w:pPr>
            <w:proofErr w:type="spellStart"/>
            <w:r w:rsidRPr="004F2D80">
              <w:rPr>
                <w:noProof w:val="0"/>
                <w:lang w:val="en-US" w:eastAsia="ru-RU"/>
              </w:rPr>
              <w:t>îndepărtarea</w:t>
            </w:r>
            <w:proofErr w:type="spellEnd"/>
            <w:r w:rsidRPr="004F2D80">
              <w:rPr>
                <w:noProof w:val="0"/>
                <w:lang w:val="en-US" w:eastAsia="ru-RU"/>
              </w:rPr>
              <w:t xml:space="preserve"> de pe </w:t>
            </w:r>
            <w:proofErr w:type="spellStart"/>
            <w:r w:rsidRPr="004F2D80">
              <w:rPr>
                <w:noProof w:val="0"/>
                <w:lang w:val="en-US" w:eastAsia="ru-RU"/>
              </w:rPr>
              <w:t>şantier</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oricăror</w:t>
            </w:r>
            <w:proofErr w:type="spellEnd"/>
            <w:r w:rsidRPr="004F2D80">
              <w:rPr>
                <w:noProof w:val="0"/>
                <w:lang w:val="en-US" w:eastAsia="ru-RU"/>
              </w:rPr>
              <w:t xml:space="preserve"> </w:t>
            </w:r>
            <w:proofErr w:type="spellStart"/>
            <w:r w:rsidRPr="004F2D80">
              <w:rPr>
                <w:noProof w:val="0"/>
                <w:lang w:val="en-US" w:eastAsia="ru-RU"/>
              </w:rPr>
              <w:t>materiale</w:t>
            </w:r>
            <w:proofErr w:type="spellEnd"/>
            <w:r w:rsidRPr="004F2D80">
              <w:rPr>
                <w:noProof w:val="0"/>
                <w:lang w:val="en-US" w:eastAsia="ru-RU"/>
              </w:rPr>
              <w:t xml:space="preserve"> care sunt </w:t>
            </w:r>
            <w:proofErr w:type="spellStart"/>
            <w:r w:rsidRPr="004F2D80">
              <w:rPr>
                <w:noProof w:val="0"/>
                <w:lang w:val="en-US" w:eastAsia="ru-RU"/>
              </w:rPr>
              <w:t>calitativ</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w:t>
            </w:r>
          </w:p>
          <w:p w14:paraId="17B8E9BC" w14:textId="77777777" w:rsidR="004F2D80" w:rsidRPr="004F2D80" w:rsidRDefault="004F2D80" w:rsidP="002E61B2">
            <w:pPr>
              <w:numPr>
                <w:ilvl w:val="0"/>
                <w:numId w:val="12"/>
              </w:numPr>
              <w:tabs>
                <w:tab w:val="left" w:pos="345"/>
              </w:tabs>
              <w:ind w:left="0" w:firstLine="0"/>
              <w:jc w:val="both"/>
              <w:rPr>
                <w:noProof w:val="0"/>
                <w:lang w:val="en-US" w:eastAsia="ru-RU"/>
              </w:rPr>
            </w:pPr>
            <w:proofErr w:type="spellStart"/>
            <w:r w:rsidRPr="004F2D80">
              <w:rPr>
                <w:noProof w:val="0"/>
                <w:lang w:val="en-US" w:eastAsia="ru-RU"/>
              </w:rPr>
              <w:t>înlocuirea</w:t>
            </w:r>
            <w:proofErr w:type="spellEnd"/>
            <w:r w:rsidRPr="004F2D80">
              <w:rPr>
                <w:noProof w:val="0"/>
                <w:lang w:val="en-US" w:eastAsia="ru-RU"/>
              </w:rPr>
              <w:t xml:space="preserve"> </w:t>
            </w:r>
            <w:proofErr w:type="spellStart"/>
            <w:r w:rsidRPr="004F2D80">
              <w:rPr>
                <w:noProof w:val="0"/>
                <w:lang w:val="en-US" w:eastAsia="ru-RU"/>
              </w:rPr>
              <w:t>materialelor</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w:t>
            </w:r>
            <w:proofErr w:type="spellStart"/>
            <w:r w:rsidRPr="004F2D80">
              <w:rPr>
                <w:noProof w:val="0"/>
                <w:lang w:val="en-US" w:eastAsia="ru-RU"/>
              </w:rPr>
              <w:t>calitativ</w:t>
            </w:r>
            <w:proofErr w:type="spellEnd"/>
            <w:r w:rsidRPr="004F2D80">
              <w:rPr>
                <w:noProof w:val="0"/>
                <w:lang w:val="en-US" w:eastAsia="ru-RU"/>
              </w:rPr>
              <w:t xml:space="preserve"> cu </w:t>
            </w:r>
            <w:proofErr w:type="spellStart"/>
            <w:r w:rsidRPr="004F2D80">
              <w:rPr>
                <w:noProof w:val="0"/>
                <w:lang w:val="en-US" w:eastAsia="ru-RU"/>
              </w:rPr>
              <w:t>altele</w:t>
            </w:r>
            <w:proofErr w:type="spellEnd"/>
            <w:r w:rsidRPr="004F2D80">
              <w:rPr>
                <w:noProof w:val="0"/>
                <w:lang w:val="en-US" w:eastAsia="ru-RU"/>
              </w:rPr>
              <w:t xml:space="preserve"> </w:t>
            </w:r>
            <w:proofErr w:type="spellStart"/>
            <w:r w:rsidRPr="004F2D80">
              <w:rPr>
                <w:noProof w:val="0"/>
                <w:lang w:val="en-US" w:eastAsia="ru-RU"/>
              </w:rPr>
              <w:t>corespunzătoare</w:t>
            </w:r>
            <w:proofErr w:type="spellEnd"/>
            <w:r w:rsidRPr="004F2D80">
              <w:rPr>
                <w:noProof w:val="0"/>
                <w:lang w:val="en-US" w:eastAsia="ru-RU"/>
              </w:rPr>
              <w:t xml:space="preserve">; </w:t>
            </w:r>
          </w:p>
          <w:p w14:paraId="2BEB999B" w14:textId="77777777" w:rsidR="004F2D80" w:rsidRPr="004F2D80" w:rsidRDefault="004F2D80" w:rsidP="002E61B2">
            <w:pPr>
              <w:numPr>
                <w:ilvl w:val="0"/>
                <w:numId w:val="12"/>
              </w:numPr>
              <w:tabs>
                <w:tab w:val="left" w:pos="345"/>
              </w:tabs>
              <w:ind w:left="0" w:firstLine="0"/>
              <w:jc w:val="both"/>
              <w:rPr>
                <w:noProof w:val="0"/>
                <w:lang w:val="en-US" w:eastAsia="ru-RU"/>
              </w:rPr>
            </w:pPr>
            <w:proofErr w:type="spellStart"/>
            <w:r w:rsidRPr="004F2D80">
              <w:rPr>
                <w:noProof w:val="0"/>
                <w:lang w:val="en-US" w:eastAsia="ru-RU"/>
              </w:rPr>
              <w:t>îndepărtarea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refacerea</w:t>
            </w:r>
            <w:proofErr w:type="spellEnd"/>
            <w:r w:rsidRPr="004F2D80">
              <w:rPr>
                <w:noProof w:val="0"/>
                <w:lang w:val="en-US" w:eastAsia="ru-RU"/>
              </w:rPr>
              <w:t xml:space="preserve"> </w:t>
            </w:r>
            <w:proofErr w:type="spellStart"/>
            <w:r w:rsidRPr="004F2D80">
              <w:rPr>
                <w:noProof w:val="0"/>
                <w:lang w:val="en-US" w:eastAsia="ru-RU"/>
              </w:rPr>
              <w:t>oricărei</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de </w:t>
            </w:r>
            <w:proofErr w:type="spellStart"/>
            <w:r w:rsidRPr="004F2D80">
              <w:rPr>
                <w:noProof w:val="0"/>
                <w:lang w:val="en-US" w:eastAsia="ru-RU"/>
              </w:rPr>
              <w:t>lucrare</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din </w:t>
            </w:r>
            <w:proofErr w:type="spellStart"/>
            <w:r w:rsidRPr="004F2D80">
              <w:rPr>
                <w:noProof w:val="0"/>
                <w:lang w:val="en-US" w:eastAsia="ru-RU"/>
              </w:rPr>
              <w:t>punct</w:t>
            </w:r>
            <w:proofErr w:type="spellEnd"/>
            <w:r w:rsidRPr="004F2D80">
              <w:rPr>
                <w:noProof w:val="0"/>
                <w:lang w:val="en-US" w:eastAsia="ru-RU"/>
              </w:rPr>
              <w:t xml:space="preserve"> de </w:t>
            </w:r>
            <w:proofErr w:type="spellStart"/>
            <w:r w:rsidRPr="004F2D80">
              <w:rPr>
                <w:noProof w:val="0"/>
                <w:lang w:val="en-US" w:eastAsia="ru-RU"/>
              </w:rPr>
              <w:t>vedere</w:t>
            </w:r>
            <w:proofErr w:type="spellEnd"/>
            <w:r w:rsidRPr="004F2D80">
              <w:rPr>
                <w:noProof w:val="0"/>
                <w:lang w:val="en-US" w:eastAsia="ru-RU"/>
              </w:rPr>
              <w:t xml:space="preserve"> </w:t>
            </w:r>
            <w:proofErr w:type="spellStart"/>
            <w:r w:rsidRPr="004F2D80">
              <w:rPr>
                <w:noProof w:val="0"/>
                <w:lang w:val="en-US" w:eastAsia="ru-RU"/>
              </w:rPr>
              <w:t>calitativ</w:t>
            </w:r>
            <w:proofErr w:type="spellEnd"/>
            <w:r w:rsidRPr="004F2D80">
              <w:rPr>
                <w:noProof w:val="0"/>
                <w:lang w:val="en-US" w:eastAsia="ru-RU"/>
              </w:rPr>
              <w:t xml:space="preserve">. </w:t>
            </w:r>
          </w:p>
          <w:p w14:paraId="08708DA7"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7.17.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neexecutării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a </w:t>
            </w:r>
            <w:proofErr w:type="spellStart"/>
            <w:r w:rsidRPr="004F2D80">
              <w:rPr>
                <w:noProof w:val="0"/>
                <w:lang w:val="en-US" w:eastAsia="ru-RU"/>
              </w:rPr>
              <w:t>dispoziţiilor</w:t>
            </w:r>
            <w:proofErr w:type="spellEnd"/>
            <w:r w:rsidRPr="004F2D80">
              <w:rPr>
                <w:noProof w:val="0"/>
                <w:lang w:val="en-US" w:eastAsia="ru-RU"/>
              </w:rPr>
              <w:t xml:space="preserve"> din </w:t>
            </w:r>
            <w:proofErr w:type="spellStart"/>
            <w:r w:rsidRPr="004F2D80">
              <w:rPr>
                <w:noProof w:val="0"/>
                <w:lang w:val="en-US" w:eastAsia="ru-RU"/>
              </w:rPr>
              <w:t>punctul</w:t>
            </w:r>
            <w:proofErr w:type="spellEnd"/>
            <w:r w:rsidRPr="004F2D80">
              <w:rPr>
                <w:noProof w:val="0"/>
                <w:lang w:val="en-US" w:eastAsia="ru-RU"/>
              </w:rPr>
              <w:t xml:space="preserve"> 4.1.,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opri</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condiţiile</w:t>
            </w:r>
            <w:proofErr w:type="spellEnd"/>
            <w:r w:rsidRPr="004F2D80">
              <w:rPr>
                <w:noProof w:val="0"/>
                <w:lang w:val="en-US" w:eastAsia="ru-RU"/>
              </w:rPr>
              <w:t xml:space="preserve"> </w:t>
            </w:r>
            <w:proofErr w:type="spellStart"/>
            <w:r w:rsidRPr="004F2D80">
              <w:rPr>
                <w:noProof w:val="0"/>
                <w:lang w:val="en-US" w:eastAsia="ru-RU"/>
              </w:rPr>
              <w:t>legii</w:t>
            </w:r>
            <w:proofErr w:type="spellEnd"/>
            <w:r w:rsidRPr="004F2D80">
              <w:rPr>
                <w:noProof w:val="0"/>
                <w:lang w:val="en-US" w:eastAsia="ru-RU"/>
              </w:rPr>
              <w:t xml:space="preserve">, </w:t>
            </w:r>
            <w:proofErr w:type="spellStart"/>
            <w:r w:rsidRPr="004F2D80">
              <w:rPr>
                <w:noProof w:val="0"/>
                <w:lang w:val="en-US" w:eastAsia="ru-RU"/>
              </w:rPr>
              <w:t>totodată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compensează</w:t>
            </w:r>
            <w:proofErr w:type="spellEnd"/>
            <w:r w:rsidRPr="004F2D80">
              <w:rPr>
                <w:noProof w:val="0"/>
                <w:lang w:val="en-US" w:eastAsia="ru-RU"/>
              </w:rPr>
              <w:t xml:space="preserve"> </w:t>
            </w:r>
            <w:proofErr w:type="spellStart"/>
            <w:r w:rsidRPr="004F2D80">
              <w:rPr>
                <w:noProof w:val="0"/>
                <w:lang w:val="en-US" w:eastAsia="ru-RU"/>
              </w:rPr>
              <w:t>cheltuielile</w:t>
            </w:r>
            <w:proofErr w:type="spellEnd"/>
            <w:r w:rsidRPr="004F2D80">
              <w:rPr>
                <w:noProof w:val="0"/>
                <w:lang w:val="en-US" w:eastAsia="ru-RU"/>
              </w:rPr>
              <w:t xml:space="preserve"> </w:t>
            </w:r>
            <w:proofErr w:type="spellStart"/>
            <w:r w:rsidRPr="004F2D80">
              <w:rPr>
                <w:noProof w:val="0"/>
                <w:lang w:val="en-US" w:eastAsia="ru-RU"/>
              </w:rPr>
              <w:t>aferente</w:t>
            </w:r>
            <w:proofErr w:type="spellEnd"/>
            <w:r w:rsidRPr="004F2D80">
              <w:rPr>
                <w:noProof w:val="0"/>
                <w:lang w:val="en-US" w:eastAsia="ru-RU"/>
              </w:rPr>
              <w:t xml:space="preserve">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legătură</w:t>
            </w:r>
            <w:proofErr w:type="spellEnd"/>
            <w:r w:rsidRPr="004F2D80">
              <w:rPr>
                <w:noProof w:val="0"/>
                <w:lang w:val="en-US" w:eastAsia="ru-RU"/>
              </w:rPr>
              <w:t xml:space="preserve"> cu </w:t>
            </w:r>
            <w:proofErr w:type="spellStart"/>
            <w:r w:rsidRPr="004F2D80">
              <w:rPr>
                <w:noProof w:val="0"/>
                <w:lang w:val="en-US" w:eastAsia="ru-RU"/>
              </w:rPr>
              <w:t>faptul</w:t>
            </w:r>
            <w:proofErr w:type="spellEnd"/>
            <w:r w:rsidRPr="004F2D80">
              <w:rPr>
                <w:noProof w:val="0"/>
                <w:lang w:val="en-US" w:eastAsia="ru-RU"/>
              </w:rPr>
              <w:t xml:space="preserve"> </w:t>
            </w:r>
            <w:proofErr w:type="spellStart"/>
            <w:r w:rsidRPr="004F2D80">
              <w:rPr>
                <w:noProof w:val="0"/>
                <w:lang w:val="en-US" w:eastAsia="ru-RU"/>
              </w:rPr>
              <w:t>neexecutării</w:t>
            </w:r>
            <w:proofErr w:type="spellEnd"/>
            <w:r w:rsidRPr="004F2D80">
              <w:rPr>
                <w:noProof w:val="0"/>
                <w:lang w:val="en-US" w:eastAsia="ru-RU"/>
              </w:rPr>
              <w:t xml:space="preserve">. </w:t>
            </w:r>
          </w:p>
          <w:p w14:paraId="60F6F7F0"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7.18.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timpul</w:t>
            </w:r>
            <w:proofErr w:type="spellEnd"/>
            <w:r w:rsidRPr="004F2D80">
              <w:rPr>
                <w:noProof w:val="0"/>
                <w:lang w:val="en-US" w:eastAsia="ru-RU"/>
              </w:rPr>
              <w:t xml:space="preserve"> </w:t>
            </w:r>
            <w:proofErr w:type="spellStart"/>
            <w:r w:rsidRPr="004F2D80">
              <w:rPr>
                <w:noProof w:val="0"/>
                <w:lang w:val="en-US" w:eastAsia="ru-RU"/>
              </w:rPr>
              <w:t>executării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pe </w:t>
            </w:r>
            <w:proofErr w:type="spellStart"/>
            <w:r w:rsidRPr="004F2D80">
              <w:rPr>
                <w:noProof w:val="0"/>
                <w:lang w:val="en-US" w:eastAsia="ru-RU"/>
              </w:rPr>
              <w:t>amplasamente</w:t>
            </w:r>
            <w:proofErr w:type="spellEnd"/>
            <w:r w:rsidRPr="004F2D80">
              <w:rPr>
                <w:noProof w:val="0"/>
                <w:lang w:val="en-US" w:eastAsia="ru-RU"/>
              </w:rPr>
              <w:t xml:space="preserve"> se </w:t>
            </w:r>
            <w:proofErr w:type="spellStart"/>
            <w:r w:rsidRPr="004F2D80">
              <w:rPr>
                <w:noProof w:val="0"/>
                <w:lang w:val="en-US" w:eastAsia="ru-RU"/>
              </w:rPr>
              <w:t>descoperă</w:t>
            </w:r>
            <w:proofErr w:type="spellEnd"/>
            <w:r w:rsidRPr="004F2D80">
              <w:rPr>
                <w:noProof w:val="0"/>
                <w:lang w:val="en-US" w:eastAsia="ru-RU"/>
              </w:rPr>
              <w:t xml:space="preserve"> </w:t>
            </w:r>
            <w:proofErr w:type="spellStart"/>
            <w:r w:rsidRPr="004F2D80">
              <w:rPr>
                <w:noProof w:val="0"/>
                <w:lang w:val="en-US" w:eastAsia="ru-RU"/>
              </w:rPr>
              <w:t>valori</w:t>
            </w:r>
            <w:proofErr w:type="spellEnd"/>
            <w:r w:rsidRPr="004F2D80">
              <w:rPr>
                <w:noProof w:val="0"/>
                <w:lang w:val="en-US" w:eastAsia="ru-RU"/>
              </w:rPr>
              <w:t xml:space="preserve"> </w:t>
            </w:r>
            <w:proofErr w:type="spellStart"/>
            <w:r w:rsidRPr="004F2D80">
              <w:rPr>
                <w:noProof w:val="0"/>
                <w:lang w:val="en-US" w:eastAsia="ru-RU"/>
              </w:rPr>
              <w:t>istorice</w:t>
            </w:r>
            <w:proofErr w:type="spellEnd"/>
            <w:r w:rsidRPr="004F2D80">
              <w:rPr>
                <w:noProof w:val="0"/>
                <w:lang w:val="en-US" w:eastAsia="ru-RU"/>
              </w:rPr>
              <w:t xml:space="preserve">, </w:t>
            </w:r>
            <w:proofErr w:type="spellStart"/>
            <w:r w:rsidRPr="004F2D80">
              <w:rPr>
                <w:noProof w:val="0"/>
                <w:lang w:val="en-US" w:eastAsia="ru-RU"/>
              </w:rPr>
              <w:t>artistice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ştiinţifice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oprească</w:t>
            </w:r>
            <w:proofErr w:type="spellEnd"/>
            <w:r w:rsidRPr="004F2D80">
              <w:rPr>
                <w:noProof w:val="0"/>
                <w:lang w:val="en-US" w:eastAsia="ru-RU"/>
              </w:rPr>
              <w:t xml:space="preserv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zona </w:t>
            </w:r>
            <w:proofErr w:type="spellStart"/>
            <w:r w:rsidRPr="004F2D80">
              <w:rPr>
                <w:noProof w:val="0"/>
                <w:lang w:val="en-US" w:eastAsia="ru-RU"/>
              </w:rPr>
              <w:t>respectivă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comunice</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autorităților</w:t>
            </w:r>
            <w:proofErr w:type="spellEnd"/>
            <w:r w:rsidRPr="004F2D80">
              <w:rPr>
                <w:noProof w:val="0"/>
                <w:lang w:val="en-US" w:eastAsia="ru-RU"/>
              </w:rPr>
              <w:t xml:space="preserve"> de </w:t>
            </w:r>
            <w:proofErr w:type="spellStart"/>
            <w:r w:rsidRPr="004F2D80">
              <w:rPr>
                <w:noProof w:val="0"/>
                <w:lang w:val="en-US" w:eastAsia="ru-RU"/>
              </w:rPr>
              <w:t>specialitate</w:t>
            </w:r>
            <w:proofErr w:type="spellEnd"/>
            <w:r w:rsidRPr="004F2D80">
              <w:rPr>
                <w:noProof w:val="0"/>
                <w:lang w:val="en-US" w:eastAsia="ru-RU"/>
              </w:rPr>
              <w:t xml:space="preserve"> </w:t>
            </w:r>
            <w:proofErr w:type="spellStart"/>
            <w:r w:rsidRPr="004F2D80">
              <w:rPr>
                <w:noProof w:val="0"/>
                <w:lang w:val="en-US" w:eastAsia="ru-RU"/>
              </w:rPr>
              <w:t>responsabile</w:t>
            </w:r>
            <w:proofErr w:type="spellEnd"/>
            <w:r w:rsidRPr="004F2D80">
              <w:rPr>
                <w:noProof w:val="0"/>
                <w:lang w:val="en-US" w:eastAsia="ru-RU"/>
              </w:rPr>
              <w:t xml:space="preserve">. </w:t>
            </w:r>
          </w:p>
          <w:p w14:paraId="7D929BD5"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7.19.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timpul</w:t>
            </w:r>
            <w:proofErr w:type="spellEnd"/>
            <w:r w:rsidRPr="004F2D80">
              <w:rPr>
                <w:noProof w:val="0"/>
                <w:lang w:val="en-US" w:eastAsia="ru-RU"/>
              </w:rPr>
              <w:t xml:space="preserve"> </w:t>
            </w:r>
            <w:proofErr w:type="spellStart"/>
            <w:r w:rsidRPr="004F2D80">
              <w:rPr>
                <w:noProof w:val="0"/>
                <w:lang w:val="en-US" w:eastAsia="ru-RU"/>
              </w:rPr>
              <w:t>desfăşurării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are </w:t>
            </w:r>
            <w:proofErr w:type="spellStart"/>
            <w:r w:rsidRPr="004F2D80">
              <w:rPr>
                <w:noProof w:val="0"/>
                <w:lang w:val="en-US" w:eastAsia="ru-RU"/>
              </w:rPr>
              <w:t>obligaţia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menţină</w:t>
            </w:r>
            <w:proofErr w:type="spellEnd"/>
            <w:r w:rsidRPr="004F2D80">
              <w:rPr>
                <w:noProof w:val="0"/>
                <w:lang w:val="en-US" w:eastAsia="ru-RU"/>
              </w:rPr>
              <w:t xml:space="preserve"> </w:t>
            </w:r>
            <w:proofErr w:type="spellStart"/>
            <w:r w:rsidRPr="004F2D80">
              <w:rPr>
                <w:noProof w:val="0"/>
                <w:lang w:val="en-US" w:eastAsia="ru-RU"/>
              </w:rPr>
              <w:t>căile</w:t>
            </w:r>
            <w:proofErr w:type="spellEnd"/>
            <w:r w:rsidRPr="004F2D80">
              <w:rPr>
                <w:noProof w:val="0"/>
                <w:lang w:val="en-US" w:eastAsia="ru-RU"/>
              </w:rPr>
              <w:t xml:space="preserve"> de </w:t>
            </w:r>
            <w:proofErr w:type="spellStart"/>
            <w:r w:rsidRPr="004F2D80">
              <w:rPr>
                <w:noProof w:val="0"/>
                <w:lang w:val="en-US" w:eastAsia="ru-RU"/>
              </w:rPr>
              <w:t>acces</w:t>
            </w:r>
            <w:proofErr w:type="spellEnd"/>
            <w:r w:rsidRPr="004F2D80">
              <w:rPr>
                <w:noProof w:val="0"/>
                <w:lang w:val="en-US" w:eastAsia="ru-RU"/>
              </w:rPr>
              <w:t xml:space="preserve"> </w:t>
            </w:r>
            <w:proofErr w:type="spellStart"/>
            <w:r w:rsidRPr="004F2D80">
              <w:rPr>
                <w:noProof w:val="0"/>
                <w:lang w:val="en-US" w:eastAsia="ru-RU"/>
              </w:rPr>
              <w:t>libere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retragă</w:t>
            </w:r>
            <w:proofErr w:type="spellEnd"/>
            <w:r w:rsidRPr="004F2D80">
              <w:rPr>
                <w:noProof w:val="0"/>
                <w:lang w:val="en-US" w:eastAsia="ru-RU"/>
              </w:rPr>
              <w:t xml:space="preserve"> </w:t>
            </w:r>
            <w:proofErr w:type="spellStart"/>
            <w:r w:rsidRPr="004F2D80">
              <w:rPr>
                <w:noProof w:val="0"/>
                <w:lang w:val="en-US" w:eastAsia="ru-RU"/>
              </w:rPr>
              <w:t>utilajele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îndepărteze</w:t>
            </w:r>
            <w:proofErr w:type="spellEnd"/>
            <w:r w:rsidRPr="004F2D80">
              <w:rPr>
                <w:noProof w:val="0"/>
                <w:lang w:val="en-US" w:eastAsia="ru-RU"/>
              </w:rPr>
              <w:t xml:space="preserve"> </w:t>
            </w:r>
            <w:proofErr w:type="spellStart"/>
            <w:r w:rsidRPr="004F2D80">
              <w:rPr>
                <w:noProof w:val="0"/>
                <w:lang w:val="en-US" w:eastAsia="ru-RU"/>
              </w:rPr>
              <w:t>surplusurile</w:t>
            </w:r>
            <w:proofErr w:type="spellEnd"/>
            <w:r w:rsidRPr="004F2D80">
              <w:rPr>
                <w:noProof w:val="0"/>
                <w:lang w:val="en-US" w:eastAsia="ru-RU"/>
              </w:rPr>
              <w:t xml:space="preserve"> de </w:t>
            </w:r>
            <w:proofErr w:type="spellStart"/>
            <w:r w:rsidRPr="004F2D80">
              <w:rPr>
                <w:noProof w:val="0"/>
                <w:lang w:val="en-US" w:eastAsia="ru-RU"/>
              </w:rPr>
              <w:t>materiale</w:t>
            </w:r>
            <w:proofErr w:type="spellEnd"/>
            <w:r w:rsidRPr="004F2D80">
              <w:rPr>
                <w:noProof w:val="0"/>
                <w:lang w:val="en-US" w:eastAsia="ru-RU"/>
              </w:rPr>
              <w:t xml:space="preserve">, </w:t>
            </w:r>
            <w:proofErr w:type="spellStart"/>
            <w:r w:rsidRPr="004F2D80">
              <w:rPr>
                <w:noProof w:val="0"/>
                <w:lang w:val="en-US" w:eastAsia="ru-RU"/>
              </w:rPr>
              <w:t>deşeuri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provizorii</w:t>
            </w:r>
            <w:proofErr w:type="spellEnd"/>
            <w:r w:rsidRPr="004F2D80">
              <w:rPr>
                <w:noProof w:val="0"/>
                <w:lang w:val="en-US" w:eastAsia="ru-RU"/>
              </w:rPr>
              <w:t xml:space="preserve"> de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fel</w:t>
            </w:r>
            <w:proofErr w:type="spellEnd"/>
            <w:r w:rsidRPr="004F2D80">
              <w:rPr>
                <w:noProof w:val="0"/>
                <w:lang w:val="en-US" w:eastAsia="ru-RU"/>
              </w:rPr>
              <w:t xml:space="preserve">, care nu sunt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iar</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evacua</w:t>
            </w:r>
            <w:proofErr w:type="spellEnd"/>
            <w:r w:rsidRPr="004F2D80">
              <w:rPr>
                <w:noProof w:val="0"/>
                <w:lang w:val="en-US" w:eastAsia="ru-RU"/>
              </w:rPr>
              <w:t xml:space="preserve"> de pe </w:t>
            </w:r>
            <w:proofErr w:type="spellStart"/>
            <w:r w:rsidRPr="004F2D80">
              <w:rPr>
                <w:noProof w:val="0"/>
                <w:lang w:val="en-US" w:eastAsia="ru-RU"/>
              </w:rPr>
              <w:t>şantier</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utilajele</w:t>
            </w:r>
            <w:proofErr w:type="spellEnd"/>
            <w:r w:rsidRPr="004F2D80">
              <w:rPr>
                <w:noProof w:val="0"/>
                <w:lang w:val="en-US" w:eastAsia="ru-RU"/>
              </w:rPr>
              <w:t xml:space="preserve"> de </w:t>
            </w:r>
            <w:proofErr w:type="spellStart"/>
            <w:r w:rsidRPr="004F2D80">
              <w:rPr>
                <w:noProof w:val="0"/>
                <w:lang w:val="en-US" w:eastAsia="ru-RU"/>
              </w:rPr>
              <w:t>construcţie</w:t>
            </w:r>
            <w:proofErr w:type="spellEnd"/>
            <w:r w:rsidRPr="004F2D80">
              <w:rPr>
                <w:noProof w:val="0"/>
                <w:lang w:val="en-US" w:eastAsia="ru-RU"/>
              </w:rPr>
              <w:t xml:space="preserve">, </w:t>
            </w:r>
            <w:proofErr w:type="spellStart"/>
            <w:r w:rsidRPr="004F2D80">
              <w:rPr>
                <w:noProof w:val="0"/>
                <w:lang w:val="en-US" w:eastAsia="ru-RU"/>
              </w:rPr>
              <w:t>surplusurile</w:t>
            </w:r>
            <w:proofErr w:type="spellEnd"/>
            <w:r w:rsidRPr="004F2D80">
              <w:rPr>
                <w:noProof w:val="0"/>
                <w:lang w:val="en-US" w:eastAsia="ru-RU"/>
              </w:rPr>
              <w:t xml:space="preserve"> de </w:t>
            </w:r>
            <w:proofErr w:type="spellStart"/>
            <w:r w:rsidRPr="004F2D80">
              <w:rPr>
                <w:noProof w:val="0"/>
                <w:lang w:val="en-US" w:eastAsia="ru-RU"/>
              </w:rPr>
              <w:t>materiale</w:t>
            </w:r>
            <w:proofErr w:type="spellEnd"/>
            <w:r w:rsidRPr="004F2D80">
              <w:rPr>
                <w:noProof w:val="0"/>
                <w:lang w:val="en-US" w:eastAsia="ru-RU"/>
              </w:rPr>
              <w:t xml:space="preserve">, </w:t>
            </w:r>
            <w:proofErr w:type="spellStart"/>
            <w:r w:rsidRPr="004F2D80">
              <w:rPr>
                <w:noProof w:val="0"/>
                <w:lang w:val="en-US" w:eastAsia="ru-RU"/>
              </w:rPr>
              <w:t>deşeurile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provizorii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lastRenderedPageBreak/>
              <w:t>va</w:t>
            </w:r>
            <w:proofErr w:type="spellEnd"/>
            <w:r w:rsidRPr="004F2D80">
              <w:rPr>
                <w:noProof w:val="0"/>
                <w:lang w:val="en-US" w:eastAsia="ru-RU"/>
              </w:rPr>
              <w:t xml:space="preserve"> </w:t>
            </w:r>
            <w:proofErr w:type="spellStart"/>
            <w:r w:rsidRPr="004F2D80">
              <w:rPr>
                <w:noProof w:val="0"/>
                <w:lang w:val="en-US" w:eastAsia="ru-RU"/>
              </w:rPr>
              <w:t>readuce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stare </w:t>
            </w:r>
            <w:proofErr w:type="spellStart"/>
            <w:r w:rsidRPr="004F2D80">
              <w:rPr>
                <w:noProof w:val="0"/>
                <w:lang w:val="en-US" w:eastAsia="ru-RU"/>
              </w:rPr>
              <w:t>inițială</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sectoarele</w:t>
            </w:r>
            <w:proofErr w:type="spellEnd"/>
            <w:r w:rsidRPr="004F2D80">
              <w:rPr>
                <w:noProof w:val="0"/>
                <w:lang w:val="en-US" w:eastAsia="ru-RU"/>
              </w:rPr>
              <w:t xml:space="preserve"> pe care le-a </w:t>
            </w:r>
            <w:proofErr w:type="spellStart"/>
            <w:r w:rsidRPr="004F2D80">
              <w:rPr>
                <w:noProof w:val="0"/>
                <w:lang w:val="en-US" w:eastAsia="ru-RU"/>
              </w:rPr>
              <w:t>utilizat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legătură</w:t>
            </w:r>
            <w:proofErr w:type="spellEnd"/>
            <w:r w:rsidRPr="004F2D80">
              <w:rPr>
                <w:noProof w:val="0"/>
                <w:lang w:val="en-US" w:eastAsia="ru-RU"/>
              </w:rPr>
              <w:t xml:space="preserve"> cu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
          <w:p w14:paraId="7C713EEC"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7.20.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suplimentare</w:t>
            </w:r>
            <w:proofErr w:type="spellEnd"/>
            <w:r w:rsidRPr="004F2D80">
              <w:rPr>
                <w:noProof w:val="0"/>
                <w:lang w:val="en-US" w:eastAsia="ru-RU"/>
              </w:rPr>
              <w:t xml:space="preserve"> </w:t>
            </w:r>
            <w:proofErr w:type="spellStart"/>
            <w:r w:rsidRPr="004F2D80">
              <w:rPr>
                <w:noProof w:val="0"/>
                <w:lang w:val="en-US" w:eastAsia="ru-RU"/>
              </w:rPr>
              <w:t>față</w:t>
            </w:r>
            <w:proofErr w:type="spellEnd"/>
            <w:r w:rsidRPr="004F2D80">
              <w:rPr>
                <w:noProof w:val="0"/>
                <w:lang w:val="en-US" w:eastAsia="ru-RU"/>
              </w:rPr>
              <w:t xml:space="preserve"> de </w:t>
            </w:r>
            <w:proofErr w:type="spellStart"/>
            <w:r w:rsidRPr="004F2D80">
              <w:rPr>
                <w:noProof w:val="0"/>
                <w:lang w:val="en-US" w:eastAsia="ru-RU"/>
              </w:rPr>
              <w:t>cele</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considerate </w:t>
            </w:r>
            <w:proofErr w:type="spellStart"/>
            <w:r w:rsidRPr="004F2D80">
              <w:rPr>
                <w:noProof w:val="0"/>
                <w:lang w:val="en-US" w:eastAsia="ru-RU"/>
              </w:rPr>
              <w:t>necesare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nu pot fi </w:t>
            </w:r>
            <w:proofErr w:type="spellStart"/>
            <w:r w:rsidRPr="004F2D80">
              <w:rPr>
                <w:noProof w:val="0"/>
                <w:lang w:val="en-US" w:eastAsia="ru-RU"/>
              </w:rPr>
              <w:t>demarate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modificarea</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Acord </w:t>
            </w:r>
            <w:proofErr w:type="spellStart"/>
            <w:r w:rsidRPr="004F2D80">
              <w:rPr>
                <w:noProof w:val="0"/>
                <w:lang w:val="en-US" w:eastAsia="ru-RU"/>
              </w:rPr>
              <w:t>adițional</w:t>
            </w:r>
            <w:proofErr w:type="spellEnd"/>
            <w:r w:rsidRPr="004F2D80">
              <w:rPr>
                <w:noProof w:val="0"/>
                <w:lang w:val="en-US" w:eastAsia="ru-RU"/>
              </w:rPr>
              <w:t xml:space="preserve"> a </w:t>
            </w:r>
            <w:proofErr w:type="spellStart"/>
            <w:r w:rsidRPr="004F2D80">
              <w:rPr>
                <w:noProof w:val="0"/>
                <w:lang w:val="en-US" w:eastAsia="ru-RU"/>
              </w:rPr>
              <w:t>prezentului</w:t>
            </w:r>
            <w:proofErr w:type="spellEnd"/>
            <w:r w:rsidRPr="004F2D80">
              <w:rPr>
                <w:noProof w:val="0"/>
                <w:lang w:val="en-US" w:eastAsia="ru-RU"/>
              </w:rPr>
              <w:t xml:space="preserve"> contract. </w:t>
            </w:r>
          </w:p>
          <w:p w14:paraId="1F87F061" w14:textId="77777777" w:rsidR="004F2D80" w:rsidRPr="004F2D80" w:rsidRDefault="004F2D80" w:rsidP="004F2D80">
            <w:pPr>
              <w:tabs>
                <w:tab w:val="left" w:pos="314"/>
              </w:tabs>
              <w:jc w:val="both"/>
              <w:rPr>
                <w:noProof w:val="0"/>
                <w:lang w:val="en-US" w:eastAsia="ru-RU"/>
              </w:rPr>
            </w:pPr>
            <w:r w:rsidRPr="004F2D80">
              <w:rPr>
                <w:noProof w:val="0"/>
                <w:lang w:val="en-US" w:eastAsia="ru-RU"/>
              </w:rPr>
              <w:t xml:space="preserve">7.21.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răspunde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defectele</w:t>
            </w:r>
            <w:proofErr w:type="spellEnd"/>
            <w:r w:rsidRPr="004F2D80">
              <w:rPr>
                <w:noProof w:val="0"/>
                <w:lang w:val="en-US" w:eastAsia="ru-RU"/>
              </w:rPr>
              <w:t xml:space="preserve"> </w:t>
            </w:r>
            <w:proofErr w:type="spellStart"/>
            <w:r w:rsidRPr="004F2D80">
              <w:rPr>
                <w:noProof w:val="0"/>
                <w:lang w:val="en-US" w:eastAsia="ru-RU"/>
              </w:rPr>
              <w:t>ascunse</w:t>
            </w:r>
            <w:proofErr w:type="spellEnd"/>
            <w:r w:rsidRPr="004F2D80">
              <w:rPr>
                <w:noProof w:val="0"/>
                <w:lang w:val="en-US" w:eastAsia="ru-RU"/>
              </w:rPr>
              <w:t xml:space="preserve"> ale </w:t>
            </w:r>
            <w:proofErr w:type="spellStart"/>
            <w:r w:rsidRPr="004F2D80">
              <w:rPr>
                <w:noProof w:val="0"/>
                <w:lang w:val="en-US" w:eastAsia="ru-RU"/>
              </w:rPr>
              <w:t>construcției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w:t>
            </w:r>
          </w:p>
          <w:p w14:paraId="3D1D6A77" w14:textId="77777777" w:rsidR="004F2D80" w:rsidRPr="004F2D80" w:rsidRDefault="004F2D80" w:rsidP="004F2D80">
            <w:pPr>
              <w:numPr>
                <w:ilvl w:val="0"/>
                <w:numId w:val="3"/>
              </w:numPr>
              <w:tabs>
                <w:tab w:val="left" w:pos="525"/>
              </w:tabs>
              <w:ind w:left="0" w:firstLine="0"/>
              <w:jc w:val="both"/>
              <w:rPr>
                <w:noProof w:val="0"/>
                <w:lang w:val="en-US" w:eastAsia="ru-RU"/>
              </w:rPr>
            </w:pPr>
            <w:r w:rsidRPr="004F2D80">
              <w:rPr>
                <w:noProof w:val="0"/>
                <w:lang w:val="en-US" w:eastAsia="ru-RU"/>
              </w:rPr>
              <w:t xml:space="preserve">7.22.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obţină</w:t>
            </w:r>
            <w:proofErr w:type="spellEnd"/>
            <w:r w:rsidRPr="004F2D80">
              <w:rPr>
                <w:noProof w:val="0"/>
                <w:lang w:val="en-US" w:eastAsia="ru-RU"/>
              </w:rPr>
              <w:t xml:space="preserve">, pe propria </w:t>
            </w:r>
            <w:proofErr w:type="spellStart"/>
            <w:r w:rsidRPr="004F2D80">
              <w:rPr>
                <w:noProof w:val="0"/>
                <w:lang w:val="en-US" w:eastAsia="ru-RU"/>
              </w:rPr>
              <w:t>cheltuială</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avizele</w:t>
            </w:r>
            <w:proofErr w:type="spellEnd"/>
            <w:r w:rsidRPr="004F2D80">
              <w:rPr>
                <w:noProof w:val="0"/>
                <w:lang w:val="en-US" w:eastAsia="ru-RU"/>
              </w:rPr>
              <w:t xml:space="preserve">, </w:t>
            </w:r>
            <w:proofErr w:type="spellStart"/>
            <w:r w:rsidRPr="004F2D80">
              <w:rPr>
                <w:noProof w:val="0"/>
                <w:lang w:val="en-US" w:eastAsia="ru-RU"/>
              </w:rPr>
              <w:t>autorizaţiile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aprobările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plătească</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taxele</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legate de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bunuri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drepturi</w:t>
            </w:r>
            <w:proofErr w:type="spellEnd"/>
            <w:r w:rsidRPr="004F2D80">
              <w:rPr>
                <w:noProof w:val="0"/>
                <w:lang w:val="en-US" w:eastAsia="ru-RU"/>
              </w:rPr>
              <w:t xml:space="preserve"> </w:t>
            </w:r>
            <w:proofErr w:type="spellStart"/>
            <w:r w:rsidRPr="004F2D80">
              <w:rPr>
                <w:noProof w:val="0"/>
                <w:lang w:val="en-US" w:eastAsia="ru-RU"/>
              </w:rPr>
              <w:t>afectate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care pot fi </w:t>
            </w:r>
            <w:proofErr w:type="spellStart"/>
            <w:r w:rsidRPr="004F2D80">
              <w:rPr>
                <w:noProof w:val="0"/>
                <w:lang w:val="en-US" w:eastAsia="ru-RU"/>
              </w:rPr>
              <w:t>afectate</w:t>
            </w:r>
            <w:proofErr w:type="spellEnd"/>
            <w:r w:rsidRPr="004F2D80">
              <w:rPr>
                <w:noProof w:val="0"/>
                <w:lang w:val="en-US" w:eastAsia="ru-RU"/>
              </w:rPr>
              <w:t xml:space="preserve"> de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w:t>
            </w:r>
          </w:p>
          <w:p w14:paraId="2C8A3E09" w14:textId="77777777" w:rsidR="004F2D80" w:rsidRPr="004F2D80" w:rsidRDefault="004F2D80" w:rsidP="004F2D80">
            <w:pPr>
              <w:numPr>
                <w:ilvl w:val="0"/>
                <w:numId w:val="3"/>
              </w:numPr>
              <w:tabs>
                <w:tab w:val="left" w:pos="525"/>
              </w:tabs>
              <w:ind w:left="0" w:firstLine="0"/>
              <w:jc w:val="both"/>
              <w:rPr>
                <w:noProof w:val="0"/>
                <w:lang w:val="en-US" w:eastAsia="ru-RU"/>
              </w:rPr>
            </w:pPr>
          </w:p>
          <w:p w14:paraId="4E7A9AD6" w14:textId="77777777" w:rsidR="004F2D80" w:rsidRPr="004F2D80" w:rsidRDefault="004F2D80" w:rsidP="004F2D80">
            <w:pPr>
              <w:numPr>
                <w:ilvl w:val="0"/>
                <w:numId w:val="3"/>
              </w:numPr>
              <w:tabs>
                <w:tab w:val="left" w:pos="525"/>
              </w:tabs>
              <w:ind w:left="0" w:firstLine="0"/>
              <w:jc w:val="both"/>
              <w:rPr>
                <w:b/>
                <w:noProof w:val="0"/>
                <w:lang w:val="en-US" w:eastAsia="ru-RU"/>
              </w:rPr>
            </w:pPr>
            <w:r w:rsidRPr="004F2D80">
              <w:rPr>
                <w:b/>
                <w:noProof w:val="0"/>
                <w:lang w:val="en-US" w:eastAsia="ru-RU"/>
              </w:rPr>
              <w:t>8. MODIFICĂRI</w:t>
            </w:r>
          </w:p>
          <w:p w14:paraId="5092ED17" w14:textId="77777777" w:rsidR="004F2D80" w:rsidRPr="004F2D80" w:rsidRDefault="004F2D80" w:rsidP="004F2D80">
            <w:pPr>
              <w:tabs>
                <w:tab w:val="left" w:pos="360"/>
              </w:tabs>
              <w:jc w:val="both"/>
              <w:rPr>
                <w:noProof w:val="0"/>
                <w:lang w:val="en-US" w:eastAsia="ru-RU"/>
              </w:rPr>
            </w:pPr>
            <w:proofErr w:type="spellStart"/>
            <w:r w:rsidRPr="004F2D80">
              <w:rPr>
                <w:noProof w:val="0"/>
                <w:lang w:val="en-US" w:eastAsia="ru-RU"/>
              </w:rPr>
              <w:t>Modificarea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de </w:t>
            </w:r>
            <w:proofErr w:type="spellStart"/>
            <w:r w:rsidRPr="004F2D80">
              <w:rPr>
                <w:noProof w:val="0"/>
                <w:lang w:val="en-US" w:eastAsia="ru-RU"/>
              </w:rPr>
              <w:t>achiziţie</w:t>
            </w:r>
            <w:proofErr w:type="spellEnd"/>
            <w:r w:rsidRPr="004F2D80">
              <w:rPr>
                <w:noProof w:val="0"/>
                <w:lang w:val="en-US" w:eastAsia="ru-RU"/>
              </w:rPr>
              <w:t xml:space="preserve"> </w:t>
            </w:r>
            <w:proofErr w:type="spellStart"/>
            <w:r w:rsidRPr="004F2D80">
              <w:rPr>
                <w:noProof w:val="0"/>
                <w:lang w:val="en-US" w:eastAsia="ru-RU"/>
              </w:rPr>
              <w:t>publică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cursul</w:t>
            </w:r>
            <w:proofErr w:type="spellEnd"/>
            <w:r w:rsidRPr="004F2D80">
              <w:rPr>
                <w:noProof w:val="0"/>
                <w:lang w:val="en-US" w:eastAsia="ru-RU"/>
              </w:rPr>
              <w:t xml:space="preserve"> </w:t>
            </w:r>
            <w:proofErr w:type="spellStart"/>
            <w:r w:rsidRPr="004F2D80">
              <w:rPr>
                <w:noProof w:val="0"/>
                <w:lang w:val="en-US" w:eastAsia="ru-RU"/>
              </w:rPr>
              <w:t>perioadei</w:t>
            </w:r>
            <w:proofErr w:type="spellEnd"/>
            <w:r w:rsidRPr="004F2D80">
              <w:rPr>
                <w:noProof w:val="0"/>
                <w:lang w:val="en-US" w:eastAsia="ru-RU"/>
              </w:rPr>
              <w:t xml:space="preserve"> sale de </w:t>
            </w:r>
            <w:proofErr w:type="spellStart"/>
            <w:r w:rsidRPr="004F2D80">
              <w:rPr>
                <w:noProof w:val="0"/>
                <w:lang w:val="en-US" w:eastAsia="ru-RU"/>
              </w:rPr>
              <w:t>valabilitate</w:t>
            </w:r>
            <w:proofErr w:type="spellEnd"/>
            <w:r w:rsidRPr="004F2D80">
              <w:rPr>
                <w:noProof w:val="0"/>
                <w:lang w:val="en-US" w:eastAsia="ru-RU"/>
              </w:rPr>
              <w:t xml:space="preserve">, se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efectua</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roofErr w:type="spellStart"/>
            <w:r w:rsidRPr="004F2D80">
              <w:rPr>
                <w:noProof w:val="0"/>
                <w:lang w:val="en-US" w:eastAsia="ru-RU"/>
              </w:rPr>
              <w:t>aplicabile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domeniul</w:t>
            </w:r>
            <w:proofErr w:type="spellEnd"/>
            <w:r w:rsidRPr="004F2D80">
              <w:rPr>
                <w:noProof w:val="0"/>
                <w:lang w:val="en-US" w:eastAsia="ru-RU"/>
              </w:rPr>
              <w:t xml:space="preserve"> </w:t>
            </w:r>
            <w:proofErr w:type="spellStart"/>
            <w:r w:rsidRPr="004F2D80">
              <w:rPr>
                <w:noProof w:val="0"/>
                <w:lang w:val="en-US" w:eastAsia="ru-RU"/>
              </w:rPr>
              <w:t>achiziţiilor</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acord</w:t>
            </w:r>
            <w:proofErr w:type="spellEnd"/>
            <w:r w:rsidRPr="004F2D80">
              <w:rPr>
                <w:noProof w:val="0"/>
                <w:lang w:val="en-US" w:eastAsia="ru-RU"/>
              </w:rPr>
              <w:t xml:space="preserve"> </w:t>
            </w:r>
            <w:proofErr w:type="spellStart"/>
            <w:r w:rsidRPr="004F2D80">
              <w:rPr>
                <w:noProof w:val="0"/>
                <w:lang w:val="en-US" w:eastAsia="ru-RU"/>
              </w:rPr>
              <w:t>adiţional</w:t>
            </w:r>
            <w:proofErr w:type="spellEnd"/>
            <w:r w:rsidRPr="004F2D80">
              <w:rPr>
                <w:noProof w:val="0"/>
                <w:lang w:val="en-US" w:eastAsia="ru-RU"/>
              </w:rPr>
              <w:t xml:space="preserve"> la </w:t>
            </w:r>
            <w:proofErr w:type="spellStart"/>
            <w:r w:rsidRPr="004F2D80">
              <w:rPr>
                <w:noProof w:val="0"/>
                <w:lang w:val="en-US" w:eastAsia="ru-RU"/>
              </w:rPr>
              <w:t>prezentul</w:t>
            </w:r>
            <w:proofErr w:type="spellEnd"/>
            <w:r w:rsidRPr="004F2D80">
              <w:rPr>
                <w:noProof w:val="0"/>
                <w:lang w:val="en-US" w:eastAsia="ru-RU"/>
              </w:rPr>
              <w:t xml:space="preserve"> contract.</w:t>
            </w:r>
          </w:p>
          <w:p w14:paraId="2F9E7408" w14:textId="77777777" w:rsidR="004F2D80" w:rsidRPr="004F2D80" w:rsidRDefault="004F2D80" w:rsidP="004F2D80">
            <w:pPr>
              <w:tabs>
                <w:tab w:val="left" w:pos="360"/>
              </w:tabs>
              <w:jc w:val="both"/>
              <w:rPr>
                <w:noProof w:val="0"/>
                <w:lang w:val="en-US" w:eastAsia="ru-RU"/>
              </w:rPr>
            </w:pPr>
          </w:p>
          <w:p w14:paraId="6CD6273A" w14:textId="77777777" w:rsidR="004F2D80" w:rsidRPr="004F2D80" w:rsidRDefault="004F2D80" w:rsidP="004F2D80">
            <w:pPr>
              <w:tabs>
                <w:tab w:val="left" w:pos="360"/>
              </w:tabs>
              <w:jc w:val="both"/>
              <w:rPr>
                <w:noProof w:val="0"/>
                <w:lang w:val="en-US" w:eastAsia="ru-RU"/>
              </w:rPr>
            </w:pPr>
            <w:r w:rsidRPr="004F2D80">
              <w:rPr>
                <w:b/>
                <w:noProof w:val="0"/>
                <w:lang w:val="en-US" w:eastAsia="ru-RU"/>
              </w:rPr>
              <w:t>9. AJUSTAREA PREŢULUI CONTRACTULUI</w:t>
            </w:r>
          </w:p>
          <w:p w14:paraId="6EABD17B" w14:textId="77777777" w:rsidR="004F2D80" w:rsidRPr="004F2D80" w:rsidRDefault="004F2D80" w:rsidP="004F2D80">
            <w:pPr>
              <w:jc w:val="both"/>
              <w:rPr>
                <w:noProof w:val="0"/>
                <w:lang w:eastAsia="ru-RU"/>
              </w:rPr>
            </w:pPr>
            <w:r w:rsidRPr="004F2D80">
              <w:rPr>
                <w:noProof w:val="0"/>
                <w:lang w:val="en-US" w:eastAsia="ru-RU"/>
              </w:rPr>
              <w:t xml:space="preserve">9.1. </w:t>
            </w:r>
            <w:r w:rsidRPr="004F2D80">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4F2D80">
              <w:rPr>
                <w:noProof w:val="0"/>
                <w:lang w:eastAsia="ru-RU"/>
              </w:rPr>
              <w:t>achiziţiilor</w:t>
            </w:r>
            <w:proofErr w:type="spellEnd"/>
            <w:r w:rsidRPr="004F2D80">
              <w:rPr>
                <w:noProof w:val="0"/>
                <w:lang w:eastAsia="ru-RU"/>
              </w:rPr>
              <w:t xml:space="preserve"> publice. </w:t>
            </w:r>
          </w:p>
          <w:p w14:paraId="50904DCC" w14:textId="77777777" w:rsidR="004F2D80" w:rsidRPr="004F2D80" w:rsidRDefault="004F2D80" w:rsidP="004F2D80">
            <w:pPr>
              <w:tabs>
                <w:tab w:val="left" w:pos="360"/>
              </w:tabs>
              <w:jc w:val="both"/>
              <w:rPr>
                <w:noProof w:val="0"/>
                <w:lang w:val="en-US" w:eastAsia="ru-RU"/>
              </w:rPr>
            </w:pPr>
            <w:r w:rsidRPr="004F2D80">
              <w:rPr>
                <w:noProof w:val="0"/>
                <w:lang w:eastAsia="ru-RU"/>
              </w:rPr>
              <w:t>9.2.</w:t>
            </w:r>
            <w:r w:rsidRPr="004F2D80">
              <w:rPr>
                <w:noProof w:val="0"/>
                <w:color w:val="333333"/>
                <w:shd w:val="clear" w:color="auto" w:fill="FFFFFF"/>
                <w:lang w:eastAsia="ru-RU"/>
              </w:rPr>
              <w:t xml:space="preserve"> </w:t>
            </w:r>
            <w:r w:rsidRPr="004F2D80">
              <w:rPr>
                <w:noProof w:val="0"/>
                <w:lang w:eastAsia="ru-RU"/>
              </w:rPr>
              <w:t xml:space="preserve">Ajustarea valorii prezentului contract de achiziție se va efectua ținând cont de rata inflației sau deflației/în baza actualizării prețurilor de cost (modalitate stabilită de comun acord </w:t>
            </w:r>
            <w:r w:rsidRPr="004F2D80">
              <w:rPr>
                <w:noProof w:val="0"/>
                <w:color w:val="333333"/>
                <w:shd w:val="clear" w:color="auto" w:fill="FFFFFF"/>
                <w:lang w:eastAsia="ru-RU"/>
              </w:rPr>
              <w:t>între părți la semnarea acestuia și nu poate fi modificată pe durata executării</w:t>
            </w:r>
            <w:r w:rsidRPr="004F2D80">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B057D86" w14:textId="77777777" w:rsidR="004F2D80" w:rsidRPr="004F2D80" w:rsidRDefault="004F2D80" w:rsidP="004F2D80">
            <w:pPr>
              <w:tabs>
                <w:tab w:val="left" w:pos="360"/>
              </w:tabs>
              <w:jc w:val="both"/>
              <w:rPr>
                <w:noProof w:val="0"/>
                <w:lang w:val="en-US" w:eastAsia="ru-RU"/>
              </w:rPr>
            </w:pPr>
          </w:p>
          <w:p w14:paraId="2CAD6588" w14:textId="77777777" w:rsidR="004F2D80" w:rsidRPr="004F2D80" w:rsidRDefault="004F2D80" w:rsidP="004F2D80">
            <w:pPr>
              <w:tabs>
                <w:tab w:val="left" w:pos="555"/>
                <w:tab w:val="left" w:pos="4365"/>
              </w:tabs>
              <w:jc w:val="both"/>
              <w:rPr>
                <w:b/>
                <w:noProof w:val="0"/>
                <w:lang w:val="en-US" w:eastAsia="ru-RU"/>
              </w:rPr>
            </w:pPr>
            <w:r w:rsidRPr="004F2D80">
              <w:rPr>
                <w:b/>
                <w:noProof w:val="0"/>
                <w:lang w:val="en-US" w:eastAsia="ru-RU"/>
              </w:rPr>
              <w:t xml:space="preserve">10. ANTREPRENORUL ŞI SUBANTREPRENORII </w:t>
            </w:r>
          </w:p>
          <w:p w14:paraId="131CE2CF" w14:textId="77777777" w:rsidR="004F2D80" w:rsidRPr="004F2D80" w:rsidRDefault="004F2D80" w:rsidP="004F2D80">
            <w:pPr>
              <w:tabs>
                <w:tab w:val="left" w:pos="4365"/>
              </w:tabs>
              <w:jc w:val="both"/>
              <w:rPr>
                <w:noProof w:val="0"/>
                <w:lang w:val="en-US" w:eastAsia="ru-RU"/>
              </w:rPr>
            </w:pPr>
            <w:r w:rsidRPr="004F2D80">
              <w:rPr>
                <w:noProof w:val="0"/>
                <w:lang w:val="en-US" w:eastAsia="ru-RU"/>
              </w:rPr>
              <w:t xml:space="preserve">10.1. La </w:t>
            </w:r>
            <w:proofErr w:type="spellStart"/>
            <w:r w:rsidRPr="004F2D80">
              <w:rPr>
                <w:noProof w:val="0"/>
                <w:lang w:val="en-US" w:eastAsia="ru-RU"/>
              </w:rPr>
              <w:t>încheierea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atunci</w:t>
            </w:r>
            <w:proofErr w:type="spellEnd"/>
            <w:r w:rsidRPr="004F2D80">
              <w:rPr>
                <w:noProof w:val="0"/>
                <w:lang w:val="en-US" w:eastAsia="ru-RU"/>
              </w:rPr>
              <w:t xml:space="preserve"> </w:t>
            </w:r>
            <w:proofErr w:type="spellStart"/>
            <w:r w:rsidRPr="004F2D80">
              <w:rPr>
                <w:noProof w:val="0"/>
                <w:lang w:val="en-US" w:eastAsia="ru-RU"/>
              </w:rPr>
              <w:t>când</w:t>
            </w:r>
            <w:proofErr w:type="spellEnd"/>
            <w:r w:rsidRPr="004F2D80">
              <w:rPr>
                <w:noProof w:val="0"/>
                <w:lang w:val="en-US" w:eastAsia="ru-RU"/>
              </w:rPr>
              <w:t xml:space="preserve"> se </w:t>
            </w:r>
            <w:proofErr w:type="spellStart"/>
            <w:r w:rsidRPr="004F2D80">
              <w:rPr>
                <w:noProof w:val="0"/>
                <w:lang w:val="en-US" w:eastAsia="ru-RU"/>
              </w:rPr>
              <w:t>introduc</w:t>
            </w:r>
            <w:proofErr w:type="spellEnd"/>
            <w:r w:rsidRPr="004F2D80">
              <w:rPr>
                <w:noProof w:val="0"/>
                <w:lang w:val="en-US" w:eastAsia="ru-RU"/>
              </w:rPr>
              <w:t xml:space="preserve"> </w:t>
            </w:r>
            <w:proofErr w:type="spellStart"/>
            <w:r w:rsidRPr="004F2D80">
              <w:rPr>
                <w:noProof w:val="0"/>
                <w:lang w:val="en-US" w:eastAsia="ru-RU"/>
              </w:rPr>
              <w:t>noi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obligatorie</w:t>
            </w:r>
            <w:proofErr w:type="spellEnd"/>
            <w:r w:rsidRPr="004F2D80">
              <w:rPr>
                <w:noProof w:val="0"/>
                <w:lang w:val="en-US" w:eastAsia="ru-RU"/>
              </w:rPr>
              <w:t xml:space="preserve"> </w:t>
            </w:r>
            <w:proofErr w:type="spellStart"/>
            <w:r w:rsidRPr="004F2D80">
              <w:rPr>
                <w:noProof w:val="0"/>
                <w:lang w:val="en-US" w:eastAsia="ru-RU"/>
              </w:rPr>
              <w:t>furnizarea</w:t>
            </w:r>
            <w:proofErr w:type="spellEnd"/>
            <w:r w:rsidRPr="004F2D80">
              <w:rPr>
                <w:noProof w:val="0"/>
                <w:lang w:val="en-US" w:eastAsia="ru-RU"/>
              </w:rPr>
              <w:t xml:space="preserv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a </w:t>
            </w:r>
            <w:proofErr w:type="spellStart"/>
            <w:r w:rsidRPr="004F2D80">
              <w:rPr>
                <w:noProof w:val="0"/>
                <w:lang w:val="en-US" w:eastAsia="ru-RU"/>
              </w:rPr>
              <w:t>contractelor</w:t>
            </w:r>
            <w:proofErr w:type="spellEnd"/>
            <w:r w:rsidRPr="004F2D80">
              <w:rPr>
                <w:noProof w:val="0"/>
                <w:lang w:val="en-US" w:eastAsia="ru-RU"/>
              </w:rPr>
              <w:t xml:space="preserve"> </w:t>
            </w:r>
            <w:proofErr w:type="spellStart"/>
            <w:r w:rsidRPr="004F2D80">
              <w:rPr>
                <w:noProof w:val="0"/>
                <w:lang w:val="en-US" w:eastAsia="ru-RU"/>
              </w:rPr>
              <w:t>încheiate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cu </w:t>
            </w:r>
            <w:proofErr w:type="spellStart"/>
            <w:r w:rsidRPr="004F2D80">
              <w:rPr>
                <w:noProof w:val="0"/>
                <w:lang w:val="en-US" w:eastAsia="ru-RU"/>
              </w:rPr>
              <w:t>subcontractanţii</w:t>
            </w:r>
            <w:proofErr w:type="spellEnd"/>
            <w:r w:rsidRPr="004F2D80">
              <w:rPr>
                <w:noProof w:val="0"/>
                <w:lang w:val="en-US" w:eastAsia="ru-RU"/>
              </w:rPr>
              <w:t xml:space="preserve"> </w:t>
            </w:r>
            <w:proofErr w:type="spellStart"/>
            <w:r w:rsidRPr="004F2D80">
              <w:rPr>
                <w:noProof w:val="0"/>
                <w:lang w:val="en-US" w:eastAsia="ru-RU"/>
              </w:rPr>
              <w:t>nominalizaţi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ofertă</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declaraţi</w:t>
            </w:r>
            <w:proofErr w:type="spellEnd"/>
            <w:r w:rsidRPr="004F2D80">
              <w:rPr>
                <w:noProof w:val="0"/>
                <w:lang w:val="en-US" w:eastAsia="ru-RU"/>
              </w:rPr>
              <w:t xml:space="preserve"> ulterior, </w:t>
            </w:r>
            <w:proofErr w:type="spellStart"/>
            <w:r w:rsidRPr="004F2D80">
              <w:rPr>
                <w:noProof w:val="0"/>
                <w:lang w:val="en-US" w:eastAsia="ru-RU"/>
              </w:rPr>
              <w:t>astfel</w:t>
            </w:r>
            <w:proofErr w:type="spellEnd"/>
            <w:r w:rsidRPr="004F2D80">
              <w:rPr>
                <w:noProof w:val="0"/>
                <w:lang w:val="en-US" w:eastAsia="ru-RU"/>
              </w:rPr>
              <w:t xml:space="preserve"> </w:t>
            </w:r>
            <w:proofErr w:type="spellStart"/>
            <w:r w:rsidRPr="004F2D80">
              <w:rPr>
                <w:noProof w:val="0"/>
                <w:lang w:val="en-US" w:eastAsia="ru-RU"/>
              </w:rPr>
              <w:t>încât</w:t>
            </w:r>
            <w:proofErr w:type="spellEnd"/>
            <w:r w:rsidRPr="004F2D80">
              <w:rPr>
                <w:noProof w:val="0"/>
                <w:lang w:val="en-US" w:eastAsia="ru-RU"/>
              </w:rPr>
              <w:t xml:space="preserve"> </w:t>
            </w:r>
            <w:proofErr w:type="spellStart"/>
            <w:r w:rsidRPr="004F2D80">
              <w:rPr>
                <w:noProof w:val="0"/>
                <w:lang w:val="en-US" w:eastAsia="ru-RU"/>
              </w:rPr>
              <w:t>activităţile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revin</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sumele</w:t>
            </w:r>
            <w:proofErr w:type="spellEnd"/>
            <w:r w:rsidRPr="004F2D80">
              <w:rPr>
                <w:noProof w:val="0"/>
                <w:lang w:val="en-US" w:eastAsia="ru-RU"/>
              </w:rPr>
              <w:t xml:space="preserve"> </w:t>
            </w:r>
            <w:proofErr w:type="spellStart"/>
            <w:r w:rsidRPr="004F2D80">
              <w:rPr>
                <w:noProof w:val="0"/>
                <w:lang w:val="en-US" w:eastAsia="ru-RU"/>
              </w:rPr>
              <w:t>aferente</w:t>
            </w:r>
            <w:proofErr w:type="spellEnd"/>
            <w:r w:rsidRPr="004F2D80">
              <w:rPr>
                <w:noProof w:val="0"/>
                <w:lang w:val="en-US" w:eastAsia="ru-RU"/>
              </w:rPr>
              <w:t xml:space="preserve"> </w:t>
            </w:r>
            <w:proofErr w:type="spellStart"/>
            <w:r w:rsidRPr="004F2D80">
              <w:rPr>
                <w:noProof w:val="0"/>
                <w:lang w:val="en-US" w:eastAsia="ru-RU"/>
              </w:rPr>
              <w:t>prestaţiilor</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fie </w:t>
            </w:r>
            <w:proofErr w:type="spellStart"/>
            <w:r w:rsidRPr="004F2D80">
              <w:rPr>
                <w:noProof w:val="0"/>
                <w:lang w:val="en-US" w:eastAsia="ru-RU"/>
              </w:rPr>
              <w:t>cuprinse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roofErr w:type="spellStart"/>
            <w:r w:rsidRPr="004F2D80">
              <w:rPr>
                <w:noProof w:val="0"/>
                <w:lang w:val="en-US" w:eastAsia="ru-RU"/>
              </w:rPr>
              <w:t>devenind</w:t>
            </w:r>
            <w:proofErr w:type="spellEnd"/>
            <w:r w:rsidRPr="004F2D80">
              <w:rPr>
                <w:noProof w:val="0"/>
                <w:lang w:val="en-US" w:eastAsia="ru-RU"/>
              </w:rPr>
              <w:t xml:space="preserve"> </w:t>
            </w:r>
            <w:proofErr w:type="spellStart"/>
            <w:r w:rsidRPr="004F2D80">
              <w:rPr>
                <w:noProof w:val="0"/>
                <w:lang w:val="en-US" w:eastAsia="ru-RU"/>
              </w:rPr>
              <w:t>anexe</w:t>
            </w:r>
            <w:proofErr w:type="spellEnd"/>
            <w:r w:rsidRPr="004F2D80">
              <w:rPr>
                <w:noProof w:val="0"/>
                <w:lang w:val="en-US" w:eastAsia="ru-RU"/>
              </w:rPr>
              <w:t xml:space="preserve"> ale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Ele</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cuprindă</w:t>
            </w:r>
            <w:proofErr w:type="spellEnd"/>
            <w:r w:rsidRPr="004F2D80">
              <w:rPr>
                <w:noProof w:val="0"/>
                <w:lang w:val="en-US" w:eastAsia="ru-RU"/>
              </w:rPr>
              <w:t xml:space="preserve"> </w:t>
            </w:r>
            <w:proofErr w:type="spellStart"/>
            <w:r w:rsidRPr="004F2D80">
              <w:rPr>
                <w:noProof w:val="0"/>
                <w:lang w:val="en-US" w:eastAsia="ru-RU"/>
              </w:rPr>
              <w:t>obligatoriu</w:t>
            </w:r>
            <w:proofErr w:type="spellEnd"/>
            <w:r w:rsidRPr="004F2D80">
              <w:rPr>
                <w:noProof w:val="0"/>
                <w:lang w:val="en-US" w:eastAsia="ru-RU"/>
              </w:rPr>
              <w:t xml:space="preserve">, </w:t>
            </w:r>
            <w:proofErr w:type="spellStart"/>
            <w:r w:rsidRPr="004F2D80">
              <w:rPr>
                <w:noProof w:val="0"/>
                <w:lang w:val="en-US" w:eastAsia="ru-RU"/>
              </w:rPr>
              <w:t>însa</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a se </w:t>
            </w:r>
            <w:proofErr w:type="spellStart"/>
            <w:r w:rsidRPr="004F2D80">
              <w:rPr>
                <w:noProof w:val="0"/>
                <w:lang w:val="en-US" w:eastAsia="ru-RU"/>
              </w:rPr>
              <w:t>limita</w:t>
            </w:r>
            <w:proofErr w:type="spellEnd"/>
            <w:r w:rsidRPr="004F2D80">
              <w:rPr>
                <w:noProof w:val="0"/>
                <w:lang w:val="en-US" w:eastAsia="ru-RU"/>
              </w:rPr>
              <w:t xml:space="preserve">: </w:t>
            </w:r>
            <w:proofErr w:type="spellStart"/>
            <w:r w:rsidRPr="004F2D80">
              <w:rPr>
                <w:noProof w:val="0"/>
                <w:lang w:val="en-US" w:eastAsia="ru-RU"/>
              </w:rPr>
              <w:t>denumirea</w:t>
            </w:r>
            <w:proofErr w:type="spellEnd"/>
            <w:r w:rsidRPr="004F2D80">
              <w:rPr>
                <w:noProof w:val="0"/>
                <w:lang w:val="en-US" w:eastAsia="ru-RU"/>
              </w:rPr>
              <w:t xml:space="preserve"> </w:t>
            </w:r>
            <w:proofErr w:type="spellStart"/>
            <w:r w:rsidRPr="004F2D80">
              <w:rPr>
                <w:noProof w:val="0"/>
                <w:lang w:val="en-US" w:eastAsia="ru-RU"/>
              </w:rPr>
              <w:t>subcontractanţilor</w:t>
            </w:r>
            <w:proofErr w:type="spellEnd"/>
            <w:r w:rsidRPr="004F2D80">
              <w:rPr>
                <w:noProof w:val="0"/>
                <w:lang w:val="en-US" w:eastAsia="ru-RU"/>
              </w:rPr>
              <w:t xml:space="preserve">, </w:t>
            </w:r>
            <w:proofErr w:type="spellStart"/>
            <w:r w:rsidRPr="004F2D80">
              <w:rPr>
                <w:noProof w:val="0"/>
                <w:lang w:val="en-US" w:eastAsia="ru-RU"/>
              </w:rPr>
              <w:t>reprezentanţii</w:t>
            </w:r>
            <w:proofErr w:type="spellEnd"/>
            <w:r w:rsidRPr="004F2D80">
              <w:rPr>
                <w:noProof w:val="0"/>
                <w:lang w:val="en-US" w:eastAsia="ru-RU"/>
              </w:rPr>
              <w:t xml:space="preserve"> </w:t>
            </w:r>
            <w:proofErr w:type="spellStart"/>
            <w:r w:rsidRPr="004F2D80">
              <w:rPr>
                <w:noProof w:val="0"/>
                <w:lang w:val="en-US" w:eastAsia="ru-RU"/>
              </w:rPr>
              <w:t>legali</w:t>
            </w:r>
            <w:proofErr w:type="spellEnd"/>
            <w:r w:rsidRPr="004F2D80">
              <w:rPr>
                <w:noProof w:val="0"/>
                <w:lang w:val="en-US" w:eastAsia="ru-RU"/>
              </w:rPr>
              <w:t xml:space="preserve"> ai </w:t>
            </w:r>
            <w:proofErr w:type="spellStart"/>
            <w:r w:rsidRPr="004F2D80">
              <w:rPr>
                <w:noProof w:val="0"/>
                <w:lang w:val="en-US" w:eastAsia="ru-RU"/>
              </w:rPr>
              <w:t>noilor</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w:t>
            </w:r>
            <w:proofErr w:type="spellStart"/>
            <w:r w:rsidRPr="004F2D80">
              <w:rPr>
                <w:noProof w:val="0"/>
                <w:lang w:val="en-US" w:eastAsia="ru-RU"/>
              </w:rPr>
              <w:t>datele</w:t>
            </w:r>
            <w:proofErr w:type="spellEnd"/>
            <w:r w:rsidRPr="004F2D80">
              <w:rPr>
                <w:noProof w:val="0"/>
                <w:lang w:val="en-US" w:eastAsia="ru-RU"/>
              </w:rPr>
              <w:t xml:space="preserve"> de contact, </w:t>
            </w:r>
            <w:proofErr w:type="spellStart"/>
            <w:r w:rsidRPr="004F2D80">
              <w:rPr>
                <w:noProof w:val="0"/>
                <w:lang w:val="en-US" w:eastAsia="ru-RU"/>
              </w:rPr>
              <w:t>activităţile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urmeazã</w:t>
            </w:r>
            <w:proofErr w:type="spellEnd"/>
            <w:r w:rsidRPr="004F2D80">
              <w:rPr>
                <w:noProof w:val="0"/>
                <w:lang w:val="en-US" w:eastAsia="ru-RU"/>
              </w:rPr>
              <w:t xml:space="preserve"> a fi </w:t>
            </w:r>
            <w:proofErr w:type="spellStart"/>
            <w:r w:rsidRPr="004F2D80">
              <w:rPr>
                <w:noProof w:val="0"/>
                <w:lang w:val="en-US" w:eastAsia="ru-RU"/>
              </w:rPr>
              <w:t>sucontractate</w:t>
            </w:r>
            <w:proofErr w:type="spellEnd"/>
            <w:r w:rsidRPr="004F2D80">
              <w:rPr>
                <w:noProof w:val="0"/>
                <w:lang w:val="en-US" w:eastAsia="ru-RU"/>
              </w:rPr>
              <w:t xml:space="preserve">, </w:t>
            </w:r>
            <w:proofErr w:type="spellStart"/>
            <w:r w:rsidRPr="004F2D80">
              <w:rPr>
                <w:noProof w:val="0"/>
                <w:lang w:val="en-US" w:eastAsia="ru-RU"/>
              </w:rPr>
              <w:t>valoarea</w:t>
            </w:r>
            <w:proofErr w:type="spellEnd"/>
            <w:r w:rsidRPr="004F2D80">
              <w:rPr>
                <w:noProof w:val="0"/>
                <w:lang w:val="en-US" w:eastAsia="ru-RU"/>
              </w:rPr>
              <w:t xml:space="preserve"> </w:t>
            </w:r>
            <w:proofErr w:type="spellStart"/>
            <w:r w:rsidRPr="004F2D80">
              <w:rPr>
                <w:noProof w:val="0"/>
                <w:lang w:val="en-US" w:eastAsia="ru-RU"/>
              </w:rPr>
              <w:t>aferentă</w:t>
            </w:r>
            <w:proofErr w:type="spellEnd"/>
            <w:r w:rsidRPr="004F2D80">
              <w:rPr>
                <w:noProof w:val="0"/>
                <w:lang w:val="en-US" w:eastAsia="ru-RU"/>
              </w:rPr>
              <w:t xml:space="preserve"> </w:t>
            </w:r>
            <w:proofErr w:type="spellStart"/>
            <w:r w:rsidRPr="004F2D80">
              <w:rPr>
                <w:noProof w:val="0"/>
                <w:lang w:val="en-US" w:eastAsia="ru-RU"/>
              </w:rPr>
              <w:t>prestaţiilor</w:t>
            </w:r>
            <w:proofErr w:type="spellEnd"/>
            <w:r w:rsidRPr="004F2D80">
              <w:rPr>
                <w:noProof w:val="0"/>
                <w:lang w:val="en-US" w:eastAsia="ru-RU"/>
              </w:rPr>
              <w:t xml:space="preserve">, </w:t>
            </w:r>
            <w:proofErr w:type="spellStart"/>
            <w:r w:rsidRPr="004F2D80">
              <w:rPr>
                <w:noProof w:val="0"/>
                <w:lang w:val="en-US" w:eastAsia="ru-RU"/>
              </w:rPr>
              <w:t>opțiunea</w:t>
            </w:r>
            <w:proofErr w:type="spellEnd"/>
            <w:r w:rsidRPr="004F2D80">
              <w:rPr>
                <w:noProof w:val="0"/>
                <w:lang w:val="en-US" w:eastAsia="ru-RU"/>
              </w:rPr>
              <w:t xml:space="preserve"> de a fi </w:t>
            </w:r>
            <w:proofErr w:type="spellStart"/>
            <w:r w:rsidRPr="004F2D80">
              <w:rPr>
                <w:noProof w:val="0"/>
                <w:lang w:val="en-US" w:eastAsia="ru-RU"/>
              </w:rPr>
              <w:t>plătiți</w:t>
            </w:r>
            <w:proofErr w:type="spellEnd"/>
            <w:r w:rsidRPr="004F2D80">
              <w:rPr>
                <w:noProof w:val="0"/>
                <w:lang w:val="en-US" w:eastAsia="ru-RU"/>
              </w:rPr>
              <w:t xml:space="preserve"> direct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w:t>
            </w:r>
          </w:p>
          <w:p w14:paraId="5635CEDA" w14:textId="77777777" w:rsidR="004F2D80" w:rsidRPr="004F2D80" w:rsidRDefault="004F2D80" w:rsidP="004F2D80">
            <w:pPr>
              <w:tabs>
                <w:tab w:val="left" w:pos="4365"/>
              </w:tabs>
              <w:spacing w:before="240" w:after="240"/>
              <w:contextualSpacing/>
              <w:jc w:val="both"/>
              <w:rPr>
                <w:noProof w:val="0"/>
                <w:lang w:val="en-US" w:eastAsia="ru-RU"/>
              </w:rPr>
            </w:pPr>
            <w:r w:rsidRPr="004F2D80">
              <w:rPr>
                <w:noProof w:val="0"/>
                <w:lang w:val="en-US" w:eastAsia="ru-RU"/>
              </w:rPr>
              <w:t xml:space="preserve">10.2. </w:t>
            </w:r>
            <w:proofErr w:type="spellStart"/>
            <w:r w:rsidRPr="004F2D80">
              <w:rPr>
                <w:noProof w:val="0"/>
                <w:lang w:val="en-US" w:eastAsia="ru-RU"/>
              </w:rPr>
              <w:t>Antreprenorul</w:t>
            </w:r>
            <w:proofErr w:type="spellEnd"/>
            <w:r w:rsidRPr="004F2D80">
              <w:rPr>
                <w:noProof w:val="0"/>
                <w:lang w:val="en-US" w:eastAsia="ru-RU"/>
              </w:rPr>
              <w:t xml:space="preserve"> nu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avea</w:t>
            </w:r>
            <w:proofErr w:type="spellEnd"/>
            <w:r w:rsidRPr="004F2D80">
              <w:rPr>
                <w:noProof w:val="0"/>
                <w:lang w:val="en-US" w:eastAsia="ru-RU"/>
              </w:rPr>
              <w:t xml:space="preserve"> </w:t>
            </w:r>
            <w:proofErr w:type="spellStart"/>
            <w:r w:rsidRPr="004F2D80">
              <w:rPr>
                <w:noProof w:val="0"/>
                <w:lang w:val="en-US" w:eastAsia="ru-RU"/>
              </w:rPr>
              <w:t>dreptul</w:t>
            </w:r>
            <w:proofErr w:type="spellEnd"/>
            <w:r w:rsidRPr="004F2D80">
              <w:rPr>
                <w:noProof w:val="0"/>
                <w:lang w:val="en-US" w:eastAsia="ru-RU"/>
              </w:rPr>
              <w:t xml:space="preserve"> de a </w:t>
            </w:r>
            <w:proofErr w:type="spellStart"/>
            <w:r w:rsidRPr="004F2D80">
              <w:rPr>
                <w:noProof w:val="0"/>
                <w:lang w:val="en-US" w:eastAsia="ru-RU"/>
              </w:rPr>
              <w:t>înlocui</w:t>
            </w:r>
            <w:proofErr w:type="spellEnd"/>
            <w:r w:rsidRPr="004F2D80">
              <w:rPr>
                <w:noProof w:val="0"/>
                <w:lang w:val="en-US" w:eastAsia="ru-RU"/>
              </w:rPr>
              <w:t>/</w:t>
            </w:r>
            <w:proofErr w:type="spellStart"/>
            <w:r w:rsidRPr="004F2D80">
              <w:rPr>
                <w:noProof w:val="0"/>
                <w:lang w:val="en-US" w:eastAsia="ru-RU"/>
              </w:rPr>
              <w:t>implica</w:t>
            </w:r>
            <w:proofErr w:type="spellEnd"/>
            <w:r w:rsidRPr="004F2D80">
              <w:rPr>
                <w:noProof w:val="0"/>
                <w:lang w:val="en-US" w:eastAsia="ru-RU"/>
              </w:rPr>
              <w:t xml:space="preserve"> </w:t>
            </w:r>
            <w:proofErr w:type="spellStart"/>
            <w:r w:rsidRPr="004F2D80">
              <w:rPr>
                <w:noProof w:val="0"/>
                <w:lang w:val="en-US" w:eastAsia="ru-RU"/>
              </w:rPr>
              <w:t>niciun</w:t>
            </w:r>
            <w:proofErr w:type="spellEnd"/>
            <w:r w:rsidRPr="004F2D80">
              <w:rPr>
                <w:noProof w:val="0"/>
                <w:lang w:val="en-US" w:eastAsia="ru-RU"/>
              </w:rPr>
              <w:t xml:space="preserve"> </w:t>
            </w:r>
            <w:proofErr w:type="spellStart"/>
            <w:r w:rsidRPr="004F2D80">
              <w:rPr>
                <w:noProof w:val="0"/>
                <w:lang w:val="en-US" w:eastAsia="ru-RU"/>
              </w:rPr>
              <w:t>subcontractant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acordul</w:t>
            </w:r>
            <w:proofErr w:type="spellEnd"/>
            <w:r w:rsidRPr="004F2D80">
              <w:rPr>
                <w:noProof w:val="0"/>
                <w:lang w:val="en-US" w:eastAsia="ru-RU"/>
              </w:rPr>
              <w:t xml:space="preserve"> </w:t>
            </w:r>
            <w:proofErr w:type="spellStart"/>
            <w:r w:rsidRPr="004F2D80">
              <w:rPr>
                <w:noProof w:val="0"/>
                <w:lang w:val="en-US" w:eastAsia="ru-RU"/>
              </w:rPr>
              <w:t>prealabil</w:t>
            </w:r>
            <w:proofErr w:type="spellEnd"/>
            <w:r w:rsidRPr="004F2D80">
              <w:rPr>
                <w:noProof w:val="0"/>
                <w:lang w:val="en-US" w:eastAsia="ru-RU"/>
              </w:rPr>
              <w:t xml:space="preserve"> al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solicitare</w:t>
            </w:r>
            <w:proofErr w:type="spellEnd"/>
            <w:r w:rsidRPr="004F2D80">
              <w:rPr>
                <w:noProof w:val="0"/>
                <w:lang w:val="en-US" w:eastAsia="ru-RU"/>
              </w:rPr>
              <w:t xml:space="preserve">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înlocuirea</w:t>
            </w:r>
            <w:proofErr w:type="spellEnd"/>
            <w:r w:rsidRPr="004F2D80">
              <w:rPr>
                <w:noProof w:val="0"/>
                <w:lang w:val="en-US" w:eastAsia="ru-RU"/>
              </w:rPr>
              <w:t>/</w:t>
            </w:r>
            <w:proofErr w:type="spellStart"/>
            <w:r w:rsidRPr="004F2D80">
              <w:rPr>
                <w:noProof w:val="0"/>
                <w:lang w:val="en-US" w:eastAsia="ru-RU"/>
              </w:rPr>
              <w:t>implicarea</w:t>
            </w:r>
            <w:proofErr w:type="spellEnd"/>
            <w:r w:rsidRPr="004F2D80">
              <w:rPr>
                <w:noProof w:val="0"/>
                <w:lang w:val="en-US" w:eastAsia="ru-RU"/>
              </w:rPr>
              <w:t xml:space="preserve"> de </w:t>
            </w:r>
            <w:proofErr w:type="spellStart"/>
            <w:r w:rsidRPr="004F2D80">
              <w:rPr>
                <w:noProof w:val="0"/>
                <w:lang w:val="en-US" w:eastAsia="ru-RU"/>
              </w:rPr>
              <w:t>noi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înaintată</w:t>
            </w:r>
            <w:proofErr w:type="spellEnd"/>
            <w:r w:rsidRPr="004F2D80">
              <w:rPr>
                <w:noProof w:val="0"/>
                <w:lang w:val="en-US" w:eastAsia="ru-RU"/>
              </w:rPr>
              <w:t xml:space="preserve"> de </w:t>
            </w:r>
            <w:proofErr w:type="spellStart"/>
            <w:r w:rsidRPr="004F2D80">
              <w:rPr>
                <w:noProof w:val="0"/>
                <w:lang w:val="en-US" w:eastAsia="ru-RU"/>
              </w:rPr>
              <w:t>catre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vederea</w:t>
            </w:r>
            <w:proofErr w:type="spellEnd"/>
            <w:r w:rsidRPr="004F2D80">
              <w:rPr>
                <w:noProof w:val="0"/>
                <w:lang w:val="en-US" w:eastAsia="ru-RU"/>
              </w:rPr>
              <w:t xml:space="preserve"> </w:t>
            </w:r>
            <w:proofErr w:type="spellStart"/>
            <w:r w:rsidRPr="004F2D80">
              <w:rPr>
                <w:noProof w:val="0"/>
                <w:lang w:val="en-US" w:eastAsia="ru-RU"/>
              </w:rPr>
              <w:t>obţinerii</w:t>
            </w:r>
            <w:proofErr w:type="spellEnd"/>
            <w:r w:rsidRPr="004F2D80">
              <w:rPr>
                <w:noProof w:val="0"/>
                <w:lang w:val="en-US" w:eastAsia="ru-RU"/>
              </w:rPr>
              <w:t xml:space="preserve"> </w:t>
            </w:r>
            <w:proofErr w:type="spellStart"/>
            <w:r w:rsidRPr="004F2D80">
              <w:rPr>
                <w:noProof w:val="0"/>
                <w:lang w:val="en-US" w:eastAsia="ru-RU"/>
              </w:rPr>
              <w:t>acordului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într</w:t>
            </w:r>
            <w:proofErr w:type="spellEnd"/>
            <w:r w:rsidRPr="004F2D80">
              <w:rPr>
                <w:noProof w:val="0"/>
                <w:lang w:val="en-US" w:eastAsia="ru-RU"/>
              </w:rPr>
              <w:t xml:space="preserve">-un termen </w:t>
            </w:r>
            <w:proofErr w:type="spellStart"/>
            <w:r w:rsidRPr="004F2D80">
              <w:rPr>
                <w:noProof w:val="0"/>
                <w:lang w:val="en-US" w:eastAsia="ru-RU"/>
              </w:rPr>
              <w:t>rezonabil</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care nu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putea</w:t>
            </w:r>
            <w:proofErr w:type="spellEnd"/>
            <w:r w:rsidRPr="004F2D80">
              <w:rPr>
                <w:noProof w:val="0"/>
                <w:lang w:val="en-US" w:eastAsia="ru-RU"/>
              </w:rPr>
              <w:t xml:space="preserve"> fi </w:t>
            </w:r>
            <w:proofErr w:type="spellStart"/>
            <w:r w:rsidRPr="004F2D80">
              <w:rPr>
                <w:noProof w:val="0"/>
                <w:lang w:val="en-US" w:eastAsia="ru-RU"/>
              </w:rPr>
              <w:t>mai</w:t>
            </w:r>
            <w:proofErr w:type="spellEnd"/>
            <w:r w:rsidRPr="004F2D80">
              <w:rPr>
                <w:noProof w:val="0"/>
                <w:lang w:val="en-US" w:eastAsia="ru-RU"/>
              </w:rPr>
              <w:t xml:space="preserve"> mic de 15 </w:t>
            </w:r>
            <w:proofErr w:type="spellStart"/>
            <w:r w:rsidRPr="004F2D80">
              <w:rPr>
                <w:noProof w:val="0"/>
                <w:lang w:val="en-US" w:eastAsia="ru-RU"/>
              </w:rPr>
              <w:t>zile</w:t>
            </w:r>
            <w:proofErr w:type="spellEnd"/>
            <w:r w:rsidRPr="004F2D80">
              <w:rPr>
                <w:noProof w:val="0"/>
                <w:lang w:val="en-US" w:eastAsia="ru-RU"/>
              </w:rPr>
              <w:t xml:space="preserve"> </w:t>
            </w:r>
            <w:proofErr w:type="spellStart"/>
            <w:r w:rsidRPr="004F2D80">
              <w:rPr>
                <w:noProof w:val="0"/>
                <w:lang w:val="en-US" w:eastAsia="ru-RU"/>
              </w:rPr>
              <w:t>înainte</w:t>
            </w:r>
            <w:proofErr w:type="spellEnd"/>
            <w:r w:rsidRPr="004F2D80">
              <w:rPr>
                <w:noProof w:val="0"/>
                <w:lang w:val="en-US" w:eastAsia="ru-RU"/>
              </w:rPr>
              <w:t xml:space="preserve"> de </w:t>
            </w:r>
            <w:proofErr w:type="spellStart"/>
            <w:r w:rsidRPr="004F2D80">
              <w:rPr>
                <w:noProof w:val="0"/>
                <w:lang w:val="en-US" w:eastAsia="ru-RU"/>
              </w:rPr>
              <w:t>momentul</w:t>
            </w:r>
            <w:proofErr w:type="spellEnd"/>
            <w:r w:rsidRPr="004F2D80">
              <w:rPr>
                <w:noProof w:val="0"/>
                <w:lang w:val="en-US" w:eastAsia="ru-RU"/>
              </w:rPr>
              <w:t xml:space="preserve"> </w:t>
            </w:r>
            <w:proofErr w:type="spellStart"/>
            <w:r w:rsidRPr="004F2D80">
              <w:rPr>
                <w:noProof w:val="0"/>
                <w:lang w:val="en-US" w:eastAsia="ru-RU"/>
              </w:rPr>
              <w:t>începerii</w:t>
            </w:r>
            <w:proofErr w:type="spellEnd"/>
            <w:r w:rsidRPr="004F2D80">
              <w:rPr>
                <w:noProof w:val="0"/>
                <w:lang w:val="en-US" w:eastAsia="ru-RU"/>
              </w:rPr>
              <w:t xml:space="preserve"> </w:t>
            </w:r>
            <w:proofErr w:type="spellStart"/>
            <w:r w:rsidRPr="004F2D80">
              <w:rPr>
                <w:noProof w:val="0"/>
                <w:lang w:val="en-US" w:eastAsia="ru-RU"/>
              </w:rPr>
              <w:t>activităţii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noii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w:t>
            </w:r>
          </w:p>
          <w:p w14:paraId="694D6F1D" w14:textId="77777777" w:rsidR="004F2D80" w:rsidRPr="004F2D80" w:rsidRDefault="004F2D80" w:rsidP="004F2D80">
            <w:pPr>
              <w:tabs>
                <w:tab w:val="left" w:pos="4365"/>
              </w:tabs>
              <w:spacing w:before="240" w:after="240"/>
              <w:contextualSpacing/>
              <w:jc w:val="both"/>
              <w:rPr>
                <w:noProof w:val="0"/>
                <w:lang w:eastAsia="ru-RU"/>
              </w:rPr>
            </w:pPr>
            <w:r w:rsidRPr="004F2D80">
              <w:rPr>
                <w:noProof w:val="0"/>
                <w:lang w:val="en-US" w:eastAsia="ru-RU"/>
              </w:rPr>
              <w:t xml:space="preserve">10.3.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vederea</w:t>
            </w:r>
            <w:proofErr w:type="spellEnd"/>
            <w:r w:rsidRPr="004F2D80">
              <w:rPr>
                <w:noProof w:val="0"/>
                <w:lang w:val="en-US" w:eastAsia="ru-RU"/>
              </w:rPr>
              <w:t xml:space="preserve"> </w:t>
            </w:r>
            <w:proofErr w:type="spellStart"/>
            <w:r w:rsidRPr="004F2D80">
              <w:rPr>
                <w:noProof w:val="0"/>
                <w:lang w:val="en-US" w:eastAsia="ru-RU"/>
              </w:rPr>
              <w:t>obţinerii</w:t>
            </w:r>
            <w:proofErr w:type="spellEnd"/>
            <w:r w:rsidRPr="004F2D80">
              <w:rPr>
                <w:noProof w:val="0"/>
                <w:lang w:val="en-US" w:eastAsia="ru-RU"/>
              </w:rPr>
              <w:t xml:space="preserve"> </w:t>
            </w:r>
            <w:proofErr w:type="spellStart"/>
            <w:r w:rsidRPr="004F2D80">
              <w:rPr>
                <w:noProof w:val="0"/>
                <w:lang w:val="en-US" w:eastAsia="ru-RU"/>
              </w:rPr>
              <w:t>acordului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noii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sunt obligati </w:t>
            </w:r>
            <w:proofErr w:type="spellStart"/>
            <w:r w:rsidRPr="004F2D80">
              <w:rPr>
                <w:noProof w:val="0"/>
                <w:lang w:val="en-US" w:eastAsia="ru-RU"/>
              </w:rPr>
              <w:t>sã</w:t>
            </w:r>
            <w:proofErr w:type="spellEnd"/>
            <w:r w:rsidRPr="004F2D80">
              <w:rPr>
                <w:noProof w:val="0"/>
                <w:lang w:val="en-US" w:eastAsia="ru-RU"/>
              </w:rPr>
              <w:t xml:space="preserve"> </w:t>
            </w:r>
            <w:proofErr w:type="spellStart"/>
            <w:r w:rsidRPr="004F2D80">
              <w:rPr>
                <w:noProof w:val="0"/>
                <w:lang w:val="en-US" w:eastAsia="ru-RU"/>
              </w:rPr>
              <w:t>prezinte</w:t>
            </w:r>
            <w:proofErr w:type="spellEnd"/>
            <w:r w:rsidRPr="004F2D80">
              <w:rPr>
                <w:noProof w:val="0"/>
                <w:lang w:val="en-US" w:eastAsia="ru-RU"/>
              </w:rPr>
              <w:t xml:space="preserve"> la </w:t>
            </w:r>
            <w:proofErr w:type="spellStart"/>
            <w:r w:rsidRPr="004F2D80">
              <w:rPr>
                <w:noProof w:val="0"/>
                <w:lang w:val="en-US" w:eastAsia="ru-RU"/>
              </w:rPr>
              <w:t>solicitare</w:t>
            </w:r>
            <w:proofErr w:type="spellEnd"/>
            <w:r w:rsidRPr="004F2D80">
              <w:rPr>
                <w:noProof w:val="0"/>
                <w:lang w:val="en-US" w:eastAsia="ru-RU"/>
              </w:rPr>
              <w:t xml:space="preserve">, </w:t>
            </w:r>
            <w:proofErr w:type="spellStart"/>
            <w:r w:rsidRPr="004F2D80">
              <w:rPr>
                <w:noProof w:val="0"/>
                <w:lang w:val="en-US" w:eastAsia="ru-RU"/>
              </w:rPr>
              <w:t>informații</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activitățile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urmează</w:t>
            </w:r>
            <w:proofErr w:type="spellEnd"/>
            <w:r w:rsidRPr="004F2D80">
              <w:rPr>
                <w:noProof w:val="0"/>
                <w:lang w:val="en-US" w:eastAsia="ru-RU"/>
              </w:rPr>
              <w:t xml:space="preserve"> a fi </w:t>
            </w:r>
            <w:proofErr w:type="spellStart"/>
            <w:r w:rsidRPr="004F2D80">
              <w:rPr>
                <w:noProof w:val="0"/>
                <w:lang w:val="en-US" w:eastAsia="ru-RU"/>
              </w:rPr>
              <w:t>subcontractate</w:t>
            </w:r>
            <w:proofErr w:type="spellEnd"/>
            <w:r w:rsidRPr="004F2D80">
              <w:rPr>
                <w:noProof w:val="0"/>
                <w:lang w:val="en-US" w:eastAsia="ru-RU"/>
              </w:rPr>
              <w:t xml:space="preserve">, </w:t>
            </w:r>
            <w:proofErr w:type="spellStart"/>
            <w:r w:rsidRPr="004F2D80">
              <w:rPr>
                <w:noProof w:val="0"/>
                <w:lang w:val="en-US" w:eastAsia="ru-RU"/>
              </w:rPr>
              <w:t>proporționale</w:t>
            </w:r>
            <w:proofErr w:type="spellEnd"/>
            <w:r w:rsidRPr="004F2D80">
              <w:rPr>
                <w:noProof w:val="0"/>
                <w:lang w:val="en-US" w:eastAsia="ru-RU"/>
              </w:rPr>
              <w:t xml:space="preserve"> </w:t>
            </w:r>
            <w:proofErr w:type="spellStart"/>
            <w:r w:rsidRPr="004F2D80">
              <w:rPr>
                <w:noProof w:val="0"/>
                <w:lang w:val="en-US" w:eastAsia="ru-RU"/>
              </w:rPr>
              <w:t>cerințelor</w:t>
            </w:r>
            <w:proofErr w:type="spellEnd"/>
            <w:r w:rsidRPr="004F2D80">
              <w:rPr>
                <w:noProof w:val="0"/>
                <w:lang w:val="en-US" w:eastAsia="ru-RU"/>
              </w:rPr>
              <w:t xml:space="preserve"> </w:t>
            </w:r>
            <w:proofErr w:type="spellStart"/>
            <w:r w:rsidRPr="004F2D80">
              <w:rPr>
                <w:noProof w:val="0"/>
                <w:lang w:val="en-US" w:eastAsia="ru-RU"/>
              </w:rPr>
              <w:t>impuse</w:t>
            </w:r>
            <w:proofErr w:type="spellEnd"/>
            <w:r w:rsidRPr="004F2D80">
              <w:rPr>
                <w:noProof w:val="0"/>
                <w:lang w:val="en-US" w:eastAsia="ru-RU"/>
              </w:rPr>
              <w:t xml:space="preserve"> </w:t>
            </w:r>
            <w:proofErr w:type="spellStart"/>
            <w:r w:rsidRPr="004F2D80">
              <w:rPr>
                <w:noProof w:val="0"/>
                <w:lang w:val="en-US" w:eastAsia="ru-RU"/>
              </w:rPr>
              <w:t>inițial</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r w:rsidRPr="004F2D80">
              <w:rPr>
                <w:noProof w:val="0"/>
                <w:lang w:eastAsia="ru-RU"/>
              </w:rPr>
              <w:t>documentația de atribuire.</w:t>
            </w:r>
          </w:p>
          <w:p w14:paraId="5AAC9748" w14:textId="77777777" w:rsidR="004F2D80" w:rsidRPr="004F2D80" w:rsidRDefault="004F2D80" w:rsidP="004F2D80">
            <w:pPr>
              <w:tabs>
                <w:tab w:val="left" w:pos="4365"/>
              </w:tabs>
              <w:spacing w:before="240" w:after="240"/>
              <w:contextualSpacing/>
              <w:jc w:val="both"/>
              <w:rPr>
                <w:noProof w:val="0"/>
                <w:lang w:val="en-US" w:eastAsia="ru-RU"/>
              </w:rPr>
            </w:pPr>
            <w:r w:rsidRPr="004F2D80">
              <w:rPr>
                <w:noProof w:val="0"/>
                <w:lang w:val="en-US" w:eastAsia="ru-RU"/>
              </w:rPr>
              <w:t xml:space="preserve">10.4. </w:t>
            </w:r>
            <w:proofErr w:type="spellStart"/>
            <w:r w:rsidRPr="004F2D80">
              <w:rPr>
                <w:noProof w:val="0"/>
                <w:lang w:val="en-US" w:eastAsia="ru-RU"/>
              </w:rPr>
              <w:t>Înlocuirea</w:t>
            </w:r>
            <w:proofErr w:type="spellEnd"/>
            <w:r w:rsidRPr="004F2D80">
              <w:rPr>
                <w:noProof w:val="0"/>
                <w:lang w:val="en-US" w:eastAsia="ru-RU"/>
              </w:rPr>
              <w:t>/</w:t>
            </w:r>
            <w:proofErr w:type="spellStart"/>
            <w:r w:rsidRPr="004F2D80">
              <w:rPr>
                <w:noProof w:val="0"/>
                <w:lang w:val="en-US" w:eastAsia="ru-RU"/>
              </w:rPr>
              <w:t>implicarea</w:t>
            </w:r>
            <w:proofErr w:type="spellEnd"/>
            <w:r w:rsidRPr="004F2D80">
              <w:rPr>
                <w:noProof w:val="0"/>
                <w:lang w:val="en-US" w:eastAsia="ru-RU"/>
              </w:rPr>
              <w:t xml:space="preserve"> de </w:t>
            </w:r>
            <w:proofErr w:type="spellStart"/>
            <w:r w:rsidRPr="004F2D80">
              <w:rPr>
                <w:noProof w:val="0"/>
                <w:lang w:val="en-US" w:eastAsia="ru-RU"/>
              </w:rPr>
              <w:t>noi</w:t>
            </w:r>
            <w:proofErr w:type="spellEnd"/>
            <w:r w:rsidRPr="004F2D80">
              <w:rPr>
                <w:noProof w:val="0"/>
                <w:lang w:val="en-US" w:eastAsia="ru-RU"/>
              </w:rPr>
              <w:t xml:space="preserve"> </w:t>
            </w:r>
            <w:proofErr w:type="spellStart"/>
            <w:r w:rsidRPr="004F2D80">
              <w:rPr>
                <w:noProof w:val="0"/>
                <w:lang w:val="en-US" w:eastAsia="ru-RU"/>
              </w:rPr>
              <w:t>subcontractanţi</w:t>
            </w:r>
            <w:proofErr w:type="spellEnd"/>
            <w:r w:rsidRPr="004F2D80">
              <w:rPr>
                <w:noProof w:val="0"/>
                <w:lang w:val="en-US" w:eastAsia="ru-RU"/>
              </w:rPr>
              <w:t xml:space="preserve"> nu </w:t>
            </w:r>
            <w:proofErr w:type="spellStart"/>
            <w:r w:rsidRPr="004F2D80">
              <w:rPr>
                <w:noProof w:val="0"/>
                <w:lang w:val="en-US" w:eastAsia="ru-RU"/>
              </w:rPr>
              <w:t>diminueaza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nici</w:t>
            </w:r>
            <w:proofErr w:type="spellEnd"/>
            <w:r w:rsidRPr="004F2D80">
              <w:rPr>
                <w:noProof w:val="0"/>
                <w:lang w:val="en-US" w:eastAsia="ru-RU"/>
              </w:rPr>
              <w:t xml:space="preserve"> o </w:t>
            </w:r>
            <w:proofErr w:type="spellStart"/>
            <w:r w:rsidRPr="004F2D80">
              <w:rPr>
                <w:noProof w:val="0"/>
                <w:lang w:val="en-US" w:eastAsia="ru-RU"/>
              </w:rPr>
              <w:t>situaţie</w:t>
            </w:r>
            <w:proofErr w:type="spellEnd"/>
            <w:r w:rsidRPr="004F2D80">
              <w:rPr>
                <w:noProof w:val="0"/>
                <w:lang w:val="en-US" w:eastAsia="ru-RU"/>
              </w:rPr>
              <w:t xml:space="preserve"> </w:t>
            </w:r>
            <w:proofErr w:type="spellStart"/>
            <w:r w:rsidRPr="004F2D80">
              <w:rPr>
                <w:noProof w:val="0"/>
                <w:lang w:val="en-US" w:eastAsia="ru-RU"/>
              </w:rPr>
              <w:t>răspunderea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ceea</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priveşte</w:t>
            </w:r>
            <w:proofErr w:type="spellEnd"/>
            <w:r w:rsidRPr="004F2D80">
              <w:rPr>
                <w:noProof w:val="0"/>
                <w:lang w:val="en-US" w:eastAsia="ru-RU"/>
              </w:rPr>
              <w:t xml:space="preserve"> </w:t>
            </w:r>
            <w:proofErr w:type="spellStart"/>
            <w:r w:rsidRPr="004F2D80">
              <w:rPr>
                <w:noProof w:val="0"/>
                <w:lang w:val="en-US" w:eastAsia="ru-RU"/>
              </w:rPr>
              <w:t>modul</w:t>
            </w:r>
            <w:proofErr w:type="spellEnd"/>
            <w:r w:rsidRPr="004F2D80">
              <w:rPr>
                <w:noProof w:val="0"/>
                <w:lang w:val="en-US" w:eastAsia="ru-RU"/>
              </w:rPr>
              <w:t xml:space="preserve"> de </w:t>
            </w:r>
            <w:proofErr w:type="spellStart"/>
            <w:r w:rsidRPr="004F2D80">
              <w:rPr>
                <w:noProof w:val="0"/>
                <w:lang w:val="en-US" w:eastAsia="ru-RU"/>
              </w:rPr>
              <w:t>îndeplinire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w:t>
            </w:r>
          </w:p>
          <w:p w14:paraId="2A3486A4" w14:textId="77777777" w:rsidR="004F2D80" w:rsidRPr="004F2D80" w:rsidRDefault="004F2D80" w:rsidP="004F2D80">
            <w:pPr>
              <w:tabs>
                <w:tab w:val="left" w:pos="4365"/>
              </w:tabs>
              <w:spacing w:before="240" w:after="240"/>
              <w:contextualSpacing/>
              <w:jc w:val="both"/>
              <w:rPr>
                <w:noProof w:val="0"/>
                <w:lang w:val="en-US" w:eastAsia="ru-RU"/>
              </w:rPr>
            </w:pPr>
            <w:r w:rsidRPr="004F2D80">
              <w:rPr>
                <w:noProof w:val="0"/>
                <w:lang w:val="en-US" w:eastAsia="ru-RU"/>
              </w:rPr>
              <w:t xml:space="preserve">10.5. </w:t>
            </w:r>
            <w:proofErr w:type="spellStart"/>
            <w:r w:rsidRPr="004F2D80">
              <w:rPr>
                <w:noProof w:val="0"/>
                <w:lang w:val="en-US" w:eastAsia="ru-RU"/>
              </w:rPr>
              <w:t>Angajarea</w:t>
            </w:r>
            <w:proofErr w:type="spellEnd"/>
            <w:r w:rsidRPr="004F2D80">
              <w:rPr>
                <w:noProof w:val="0"/>
                <w:lang w:val="en-US" w:eastAsia="ru-RU"/>
              </w:rPr>
              <w:t xml:space="preserve"> </w:t>
            </w:r>
            <w:proofErr w:type="spellStart"/>
            <w:r w:rsidRPr="004F2D80">
              <w:rPr>
                <w:noProof w:val="0"/>
                <w:lang w:val="en-US" w:eastAsia="ru-RU"/>
              </w:rPr>
              <w:t>forţei</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pe </w:t>
            </w:r>
            <w:proofErr w:type="spellStart"/>
            <w:r w:rsidRPr="004F2D80">
              <w:rPr>
                <w:noProof w:val="0"/>
                <w:lang w:val="en-US" w:eastAsia="ru-RU"/>
              </w:rPr>
              <w:t>bază</w:t>
            </w:r>
            <w:proofErr w:type="spellEnd"/>
            <w:r w:rsidRPr="004F2D80">
              <w:rPr>
                <w:noProof w:val="0"/>
                <w:lang w:val="en-US" w:eastAsia="ru-RU"/>
              </w:rPr>
              <w:t xml:space="preserve"> de </w:t>
            </w:r>
            <w:proofErr w:type="spellStart"/>
            <w:r w:rsidRPr="004F2D80">
              <w:rPr>
                <w:noProof w:val="0"/>
                <w:lang w:val="en-US" w:eastAsia="ru-RU"/>
              </w:rPr>
              <w:t>acord</w:t>
            </w:r>
            <w:proofErr w:type="spellEnd"/>
            <w:r w:rsidRPr="004F2D80">
              <w:rPr>
                <w:noProof w:val="0"/>
                <w:lang w:val="en-US" w:eastAsia="ru-RU"/>
              </w:rPr>
              <w:t xml:space="preserve"> nu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considerată</w:t>
            </w:r>
            <w:proofErr w:type="spellEnd"/>
            <w:r w:rsidRPr="004F2D80">
              <w:rPr>
                <w:noProof w:val="0"/>
                <w:lang w:val="en-US" w:eastAsia="ru-RU"/>
              </w:rPr>
              <w:t xml:space="preserve"> </w:t>
            </w:r>
            <w:proofErr w:type="spellStart"/>
            <w:r w:rsidRPr="004F2D80">
              <w:rPr>
                <w:noProof w:val="0"/>
                <w:lang w:val="en-US" w:eastAsia="ru-RU"/>
              </w:rPr>
              <w:t>obiectul</w:t>
            </w:r>
            <w:proofErr w:type="spellEnd"/>
            <w:r w:rsidRPr="004F2D80">
              <w:rPr>
                <w:noProof w:val="0"/>
                <w:lang w:val="en-US" w:eastAsia="ru-RU"/>
              </w:rPr>
              <w:t xml:space="preserve"> </w:t>
            </w:r>
            <w:proofErr w:type="spellStart"/>
            <w:r w:rsidRPr="004F2D80">
              <w:rPr>
                <w:noProof w:val="0"/>
                <w:lang w:val="en-US" w:eastAsia="ru-RU"/>
              </w:rPr>
              <w:t>unei</w:t>
            </w:r>
            <w:proofErr w:type="spellEnd"/>
            <w:r w:rsidRPr="004F2D80">
              <w:rPr>
                <w:noProof w:val="0"/>
                <w:lang w:val="en-US" w:eastAsia="ru-RU"/>
              </w:rPr>
              <w:t xml:space="preserve"> </w:t>
            </w:r>
            <w:proofErr w:type="spellStart"/>
            <w:r w:rsidRPr="004F2D80">
              <w:rPr>
                <w:noProof w:val="0"/>
                <w:lang w:val="en-US" w:eastAsia="ru-RU"/>
              </w:rPr>
              <w:t>subcontractări</w:t>
            </w:r>
            <w:proofErr w:type="spellEnd"/>
            <w:r w:rsidRPr="004F2D80">
              <w:rPr>
                <w:noProof w:val="0"/>
                <w:lang w:val="en-US" w:eastAsia="ru-RU"/>
              </w:rPr>
              <w:t>.</w:t>
            </w:r>
          </w:p>
          <w:p w14:paraId="3C1E011E" w14:textId="77777777" w:rsidR="004F2D80" w:rsidRPr="004F2D80" w:rsidRDefault="004F2D80" w:rsidP="004F2D80">
            <w:pPr>
              <w:tabs>
                <w:tab w:val="left" w:pos="4365"/>
              </w:tabs>
              <w:jc w:val="both"/>
              <w:rPr>
                <w:b/>
                <w:noProof w:val="0"/>
                <w:lang w:val="en-US" w:eastAsia="ru-RU"/>
              </w:rPr>
            </w:pPr>
          </w:p>
          <w:p w14:paraId="661DB6EF" w14:textId="77777777" w:rsidR="004F2D80" w:rsidRPr="004F2D80" w:rsidRDefault="004F2D80" w:rsidP="004F2D80">
            <w:pPr>
              <w:tabs>
                <w:tab w:val="left" w:pos="4365"/>
              </w:tabs>
              <w:jc w:val="both"/>
              <w:rPr>
                <w:noProof w:val="0"/>
                <w:lang w:val="en-US" w:eastAsia="ru-RU"/>
              </w:rPr>
            </w:pPr>
            <w:r w:rsidRPr="004F2D80">
              <w:rPr>
                <w:b/>
                <w:noProof w:val="0"/>
                <w:lang w:val="en-US" w:eastAsia="ru-RU"/>
              </w:rPr>
              <w:t>11. FORȚA DE MUNCĂ</w:t>
            </w:r>
          </w:p>
          <w:p w14:paraId="1CFFE344" w14:textId="77777777" w:rsidR="004F2D80" w:rsidRPr="004F2D80" w:rsidRDefault="004F2D80" w:rsidP="004F2D80">
            <w:pPr>
              <w:tabs>
                <w:tab w:val="left" w:pos="795"/>
              </w:tabs>
              <w:ind w:left="-14"/>
              <w:contextualSpacing/>
              <w:jc w:val="both"/>
              <w:rPr>
                <w:noProof w:val="0"/>
                <w:lang w:val="en-US" w:eastAsia="ru-RU"/>
              </w:rPr>
            </w:pP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subantreprenorii</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w:t>
            </w:r>
            <w:proofErr w:type="spellStart"/>
            <w:r w:rsidRPr="004F2D80">
              <w:rPr>
                <w:noProof w:val="0"/>
                <w:lang w:val="en-US" w:eastAsia="ru-RU"/>
              </w:rPr>
              <w:t>îndeplini</w:t>
            </w:r>
            <w:proofErr w:type="spellEnd"/>
            <w:r w:rsidRPr="004F2D80">
              <w:rPr>
                <w:noProof w:val="0"/>
                <w:lang w:val="en-US" w:eastAsia="ru-RU"/>
              </w:rPr>
              <w:t xml:space="preserv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formalităţile</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angajării</w:t>
            </w:r>
            <w:proofErr w:type="spellEnd"/>
            <w:r w:rsidRPr="004F2D80">
              <w:rPr>
                <w:noProof w:val="0"/>
                <w:lang w:val="en-US" w:eastAsia="ru-RU"/>
              </w:rPr>
              <w:t xml:space="preserve"> </w:t>
            </w:r>
            <w:proofErr w:type="spellStart"/>
            <w:r w:rsidRPr="004F2D80">
              <w:rPr>
                <w:noProof w:val="0"/>
                <w:lang w:val="en-US" w:eastAsia="ru-RU"/>
              </w:rPr>
              <w:t>întregii</w:t>
            </w:r>
            <w:proofErr w:type="spellEnd"/>
            <w:r w:rsidRPr="004F2D80">
              <w:rPr>
                <w:noProof w:val="0"/>
                <w:lang w:val="en-US" w:eastAsia="ru-RU"/>
              </w:rPr>
              <w:t xml:space="preserve"> </w:t>
            </w:r>
            <w:proofErr w:type="spellStart"/>
            <w:r w:rsidRPr="004F2D80">
              <w:rPr>
                <w:noProof w:val="0"/>
                <w:lang w:val="en-US" w:eastAsia="ru-RU"/>
              </w:rPr>
              <w:t>forţe</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actelor</w:t>
            </w:r>
            <w:proofErr w:type="spellEnd"/>
            <w:r w:rsidRPr="004F2D80">
              <w:rPr>
                <w:noProof w:val="0"/>
                <w:lang w:val="en-US" w:eastAsia="ru-RU"/>
              </w:rPr>
              <w:t xml:space="preserve"> normative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domeniul</w:t>
            </w:r>
            <w:proofErr w:type="spellEnd"/>
            <w:r w:rsidRPr="004F2D80">
              <w:rPr>
                <w:noProof w:val="0"/>
                <w:lang w:val="en-US" w:eastAsia="ru-RU"/>
              </w:rPr>
              <w:t xml:space="preserve"> </w:t>
            </w:r>
            <w:r w:rsidRPr="004F2D80">
              <w:rPr>
                <w:noProof w:val="0"/>
                <w:lang w:eastAsia="ru-RU"/>
              </w:rPr>
              <w:t xml:space="preserve">securității </w:t>
            </w:r>
            <w:proofErr w:type="spellStart"/>
            <w:r w:rsidRPr="004F2D80">
              <w:rPr>
                <w:noProof w:val="0"/>
                <w:lang w:eastAsia="ru-RU"/>
              </w:rPr>
              <w:t>şi</w:t>
            </w:r>
            <w:proofErr w:type="spellEnd"/>
            <w:r w:rsidRPr="004F2D80">
              <w:rPr>
                <w:noProof w:val="0"/>
                <w:lang w:eastAsia="ru-RU"/>
              </w:rPr>
              <w:t xml:space="preserve"> sănătății în muncă</w:t>
            </w:r>
            <w:r w:rsidRPr="004F2D80">
              <w:rPr>
                <w:noProof w:val="0"/>
                <w:lang w:val="en-US" w:eastAsia="ru-RU"/>
              </w:rPr>
              <w:t>.</w:t>
            </w:r>
          </w:p>
          <w:p w14:paraId="1FBE6585" w14:textId="77777777" w:rsidR="004F2D80" w:rsidRPr="004F2D80" w:rsidRDefault="004F2D80" w:rsidP="004F2D80">
            <w:pPr>
              <w:tabs>
                <w:tab w:val="left" w:pos="795"/>
              </w:tabs>
              <w:ind w:left="-15"/>
              <w:contextualSpacing/>
              <w:jc w:val="both"/>
              <w:rPr>
                <w:noProof w:val="0"/>
                <w:lang w:val="en-US" w:eastAsia="ru-RU"/>
              </w:rPr>
            </w:pPr>
          </w:p>
          <w:p w14:paraId="66497389" w14:textId="77777777" w:rsidR="004F2D80" w:rsidRPr="004F2D80" w:rsidRDefault="004F2D80" w:rsidP="004F2D80">
            <w:pPr>
              <w:tabs>
                <w:tab w:val="left" w:pos="795"/>
              </w:tabs>
              <w:jc w:val="both"/>
              <w:rPr>
                <w:noProof w:val="0"/>
                <w:lang w:val="en-US" w:eastAsia="ru-RU"/>
              </w:rPr>
            </w:pPr>
            <w:r w:rsidRPr="004F2D80">
              <w:rPr>
                <w:b/>
                <w:noProof w:val="0"/>
                <w:lang w:val="en-US" w:eastAsia="ru-RU"/>
              </w:rPr>
              <w:t>12. MATERIALELE ŞI EXECUŢIA LUCRĂRILOR</w:t>
            </w:r>
          </w:p>
          <w:p w14:paraId="2AE22EE7" w14:textId="77777777" w:rsidR="004F2D80" w:rsidRPr="004F2D80" w:rsidRDefault="004F2D80" w:rsidP="004F2D80">
            <w:pPr>
              <w:numPr>
                <w:ilvl w:val="0"/>
                <w:numId w:val="3"/>
              </w:numPr>
              <w:tabs>
                <w:tab w:val="left" w:pos="0"/>
              </w:tabs>
              <w:ind w:left="0" w:firstLine="0"/>
              <w:jc w:val="both"/>
              <w:rPr>
                <w:noProof w:val="0"/>
                <w:lang w:val="en-US" w:eastAsia="ru-RU"/>
              </w:rPr>
            </w:pPr>
            <w:r w:rsidRPr="004F2D80">
              <w:rPr>
                <w:noProof w:val="0"/>
                <w:lang w:val="en-US" w:eastAsia="ru-RU"/>
              </w:rPr>
              <w:t xml:space="preserve">12.1.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de </w:t>
            </w:r>
            <w:proofErr w:type="spellStart"/>
            <w:r w:rsidRPr="004F2D80">
              <w:rPr>
                <w:noProof w:val="0"/>
                <w:lang w:val="en-US" w:eastAsia="ru-RU"/>
              </w:rPr>
              <w:t>calitatea</w:t>
            </w:r>
            <w:proofErr w:type="spellEnd"/>
            <w:r w:rsidRPr="004F2D80">
              <w:rPr>
                <w:noProof w:val="0"/>
                <w:lang w:val="en-US" w:eastAsia="ru-RU"/>
              </w:rPr>
              <w:t xml:space="preserve"> </w:t>
            </w:r>
            <w:proofErr w:type="spellStart"/>
            <w:r w:rsidRPr="004F2D80">
              <w:rPr>
                <w:noProof w:val="0"/>
                <w:lang w:val="en-US" w:eastAsia="ru-RU"/>
              </w:rPr>
              <w:t>prevăzută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documentaţia</w:t>
            </w:r>
            <w:proofErr w:type="spellEnd"/>
            <w:r w:rsidRPr="004F2D80">
              <w:rPr>
                <w:noProof w:val="0"/>
                <w:lang w:val="en-US" w:eastAsia="ru-RU"/>
              </w:rPr>
              <w:t xml:space="preserve"> de </w:t>
            </w:r>
            <w:proofErr w:type="spellStart"/>
            <w:r w:rsidRPr="004F2D80">
              <w:rPr>
                <w:noProof w:val="0"/>
                <w:lang w:val="en-US" w:eastAsia="ru-RU"/>
              </w:rPr>
              <w:t>executare</w:t>
            </w:r>
            <w:proofErr w:type="spellEnd"/>
            <w:r w:rsidRPr="004F2D80">
              <w:rPr>
                <w:noProof w:val="0"/>
                <w:lang w:val="en-US" w:eastAsia="ru-RU"/>
              </w:rPr>
              <w:t xml:space="preserve">, </w:t>
            </w:r>
            <w:proofErr w:type="spellStart"/>
            <w:r w:rsidRPr="004F2D80">
              <w:rPr>
                <w:noProof w:val="0"/>
                <w:lang w:val="en-US" w:eastAsia="ru-RU"/>
              </w:rPr>
              <w:t>urmând</w:t>
            </w:r>
            <w:proofErr w:type="spellEnd"/>
            <w:r w:rsidRPr="004F2D80">
              <w:rPr>
                <w:noProof w:val="0"/>
                <w:lang w:val="en-US" w:eastAsia="ru-RU"/>
              </w:rPr>
              <w:t xml:space="preserve"> a fi </w:t>
            </w:r>
            <w:proofErr w:type="spellStart"/>
            <w:r w:rsidRPr="004F2D80">
              <w:rPr>
                <w:noProof w:val="0"/>
                <w:lang w:val="en-US" w:eastAsia="ru-RU"/>
              </w:rPr>
              <w:lastRenderedPageBreak/>
              <w:t>supuse</w:t>
            </w:r>
            <w:proofErr w:type="spellEnd"/>
            <w:r w:rsidRPr="004F2D80">
              <w:rPr>
                <w:noProof w:val="0"/>
                <w:lang w:val="en-US" w:eastAsia="ru-RU"/>
              </w:rPr>
              <w:t xml:space="preserve"> periodic la diverse </w:t>
            </w:r>
            <w:proofErr w:type="spellStart"/>
            <w:r w:rsidRPr="004F2D80">
              <w:rPr>
                <w:noProof w:val="0"/>
                <w:lang w:val="en-US" w:eastAsia="ru-RU"/>
              </w:rPr>
              <w:t>testări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proiectantul</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le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solicita</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asigura</w:t>
            </w:r>
            <w:proofErr w:type="spellEnd"/>
            <w:r w:rsidRPr="004F2D80">
              <w:rPr>
                <w:noProof w:val="0"/>
                <w:lang w:val="en-US" w:eastAsia="ru-RU"/>
              </w:rPr>
              <w:t xml:space="preserve">, la </w:t>
            </w:r>
            <w:proofErr w:type="spellStart"/>
            <w:r w:rsidRPr="004F2D80">
              <w:rPr>
                <w:noProof w:val="0"/>
                <w:lang w:val="en-US" w:eastAsia="ru-RU"/>
              </w:rPr>
              <w:t>cerere</w:t>
            </w:r>
            <w:proofErr w:type="spellEnd"/>
            <w:r w:rsidRPr="004F2D80">
              <w:rPr>
                <w:noProof w:val="0"/>
                <w:lang w:val="en-US" w:eastAsia="ru-RU"/>
              </w:rPr>
              <w:t xml:space="preserve">, </w:t>
            </w:r>
            <w:proofErr w:type="spellStart"/>
            <w:r w:rsidRPr="004F2D80">
              <w:rPr>
                <w:noProof w:val="0"/>
                <w:lang w:val="en-US" w:eastAsia="ru-RU"/>
              </w:rPr>
              <w:t>forţa</w:t>
            </w:r>
            <w:proofErr w:type="spellEnd"/>
            <w:r w:rsidRPr="004F2D80">
              <w:rPr>
                <w:noProof w:val="0"/>
                <w:lang w:val="en-US" w:eastAsia="ru-RU"/>
              </w:rPr>
              <w:t xml:space="preserve"> de </w:t>
            </w:r>
            <w:proofErr w:type="spellStart"/>
            <w:r w:rsidRPr="004F2D80">
              <w:rPr>
                <w:noProof w:val="0"/>
                <w:lang w:val="en-US" w:eastAsia="ru-RU"/>
              </w:rPr>
              <w:t>muncă</w:t>
            </w:r>
            <w:proofErr w:type="spellEnd"/>
            <w:r w:rsidRPr="004F2D80">
              <w:rPr>
                <w:noProof w:val="0"/>
                <w:lang w:val="en-US" w:eastAsia="ru-RU"/>
              </w:rPr>
              <w:t xml:space="preserve">, </w:t>
            </w:r>
            <w:proofErr w:type="spellStart"/>
            <w:r w:rsidRPr="004F2D80">
              <w:rPr>
                <w:noProof w:val="0"/>
                <w:lang w:val="en-US" w:eastAsia="ru-RU"/>
              </w:rPr>
              <w:t>instrumentele</w:t>
            </w:r>
            <w:proofErr w:type="spellEnd"/>
            <w:r w:rsidRPr="004F2D80">
              <w:rPr>
                <w:noProof w:val="0"/>
                <w:lang w:val="en-US" w:eastAsia="ru-RU"/>
              </w:rPr>
              <w:t xml:space="preserve">, </w:t>
            </w:r>
            <w:proofErr w:type="spellStart"/>
            <w:r w:rsidRPr="004F2D80">
              <w:rPr>
                <w:noProof w:val="0"/>
                <w:lang w:val="en-US" w:eastAsia="ru-RU"/>
              </w:rPr>
              <w:t>utilajul</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examinarea</w:t>
            </w:r>
            <w:proofErr w:type="spellEnd"/>
            <w:r w:rsidRPr="004F2D80">
              <w:rPr>
                <w:noProof w:val="0"/>
                <w:lang w:val="en-US" w:eastAsia="ru-RU"/>
              </w:rPr>
              <w:t xml:space="preserve">, </w:t>
            </w:r>
            <w:proofErr w:type="spellStart"/>
            <w:r w:rsidRPr="004F2D80">
              <w:rPr>
                <w:noProof w:val="0"/>
                <w:lang w:val="en-US" w:eastAsia="ru-RU"/>
              </w:rPr>
              <w:t>măsurarea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testarea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
          <w:p w14:paraId="422E2F7B" w14:textId="77777777" w:rsidR="004F2D80" w:rsidRPr="004F2D80" w:rsidRDefault="004F2D80" w:rsidP="004F2D80">
            <w:pPr>
              <w:numPr>
                <w:ilvl w:val="0"/>
                <w:numId w:val="3"/>
              </w:numPr>
              <w:tabs>
                <w:tab w:val="left" w:pos="0"/>
              </w:tabs>
              <w:ind w:left="0" w:firstLine="0"/>
              <w:jc w:val="both"/>
              <w:rPr>
                <w:noProof w:val="0"/>
                <w:lang w:val="en-US" w:eastAsia="ru-RU"/>
              </w:rPr>
            </w:pPr>
            <w:r w:rsidRPr="004F2D80">
              <w:rPr>
                <w:noProof w:val="0"/>
                <w:lang w:val="en-US" w:eastAsia="ru-RU"/>
              </w:rPr>
              <w:t xml:space="preserve">12.2. </w:t>
            </w:r>
            <w:proofErr w:type="spellStart"/>
            <w:r w:rsidRPr="004F2D80">
              <w:rPr>
                <w:noProof w:val="0"/>
                <w:lang w:val="en-US" w:eastAsia="ru-RU"/>
              </w:rPr>
              <w:t>Costul</w:t>
            </w:r>
            <w:proofErr w:type="spellEnd"/>
            <w:r w:rsidRPr="004F2D80">
              <w:rPr>
                <w:noProof w:val="0"/>
                <w:lang w:val="en-US" w:eastAsia="ru-RU"/>
              </w:rPr>
              <w:t xml:space="preserve"> </w:t>
            </w:r>
            <w:proofErr w:type="spellStart"/>
            <w:r w:rsidRPr="004F2D80">
              <w:rPr>
                <w:noProof w:val="0"/>
                <w:lang w:val="en-US" w:eastAsia="ru-RU"/>
              </w:rPr>
              <w:t>probelor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încercărilor</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suportat</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prevăzut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documentaţie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contrar</w:t>
            </w:r>
            <w:proofErr w:type="spellEnd"/>
            <w:r w:rsidRPr="004F2D80">
              <w:rPr>
                <w:noProof w:val="0"/>
                <w:lang w:val="en-US" w:eastAsia="ru-RU"/>
              </w:rPr>
              <w:t xml:space="preserve"> </w:t>
            </w:r>
            <w:proofErr w:type="spellStart"/>
            <w:r w:rsidRPr="004F2D80">
              <w:rPr>
                <w:noProof w:val="0"/>
                <w:lang w:val="en-US" w:eastAsia="ru-RU"/>
              </w:rPr>
              <w:t>cheltuielile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
          <w:p w14:paraId="00E05A2E"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12.3. </w:t>
            </w:r>
            <w:proofErr w:type="spellStart"/>
            <w:r w:rsidRPr="004F2D80">
              <w:rPr>
                <w:noProof w:val="0"/>
                <w:lang w:val="en-US" w:eastAsia="ru-RU"/>
              </w:rPr>
              <w:t>Costul</w:t>
            </w:r>
            <w:proofErr w:type="spellEnd"/>
            <w:r w:rsidRPr="004F2D80">
              <w:rPr>
                <w:noProof w:val="0"/>
                <w:lang w:val="en-US" w:eastAsia="ru-RU"/>
              </w:rPr>
              <w:t xml:space="preserve"> </w:t>
            </w:r>
            <w:proofErr w:type="spellStart"/>
            <w:r w:rsidRPr="004F2D80">
              <w:rPr>
                <w:noProof w:val="0"/>
                <w:lang w:val="en-US" w:eastAsia="ru-RU"/>
              </w:rPr>
              <w:t>probelor</w:t>
            </w:r>
            <w:proofErr w:type="spellEnd"/>
            <w:r w:rsidRPr="004F2D80">
              <w:rPr>
                <w:noProof w:val="0"/>
                <w:lang w:val="en-US" w:eastAsia="ru-RU"/>
              </w:rPr>
              <w:t xml:space="preserve"> </w:t>
            </w:r>
            <w:proofErr w:type="spellStart"/>
            <w:r w:rsidRPr="004F2D80">
              <w:rPr>
                <w:noProof w:val="0"/>
                <w:lang w:val="en-US" w:eastAsia="ru-RU"/>
              </w:rPr>
              <w:t>neprevăzute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comandate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verificarea</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materiale</w:t>
            </w:r>
            <w:proofErr w:type="spellEnd"/>
            <w:r w:rsidRPr="004F2D80">
              <w:rPr>
                <w:noProof w:val="0"/>
                <w:lang w:val="en-US" w:eastAsia="ru-RU"/>
              </w:rPr>
              <w:t xml:space="preserve"> </w:t>
            </w:r>
            <w:proofErr w:type="spellStart"/>
            <w:r w:rsidRPr="004F2D80">
              <w:rPr>
                <w:noProof w:val="0"/>
                <w:lang w:val="en-US" w:eastAsia="ru-RU"/>
              </w:rPr>
              <w:t>puse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operă</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se </w:t>
            </w:r>
            <w:proofErr w:type="spellStart"/>
            <w:r w:rsidRPr="004F2D80">
              <w:rPr>
                <w:noProof w:val="0"/>
                <w:lang w:val="en-US" w:eastAsia="ru-RU"/>
              </w:rPr>
              <w:t>dovedeşte</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nu sunt </w:t>
            </w:r>
            <w:proofErr w:type="spellStart"/>
            <w:r w:rsidRPr="004F2D80">
              <w:rPr>
                <w:noProof w:val="0"/>
                <w:lang w:val="en-US" w:eastAsia="ru-RU"/>
              </w:rPr>
              <w:t>corespunzător</w:t>
            </w:r>
            <w:proofErr w:type="spellEnd"/>
            <w:r w:rsidRPr="004F2D80">
              <w:rPr>
                <w:noProof w:val="0"/>
                <w:lang w:val="en-US" w:eastAsia="ru-RU"/>
              </w:rPr>
              <w:t xml:space="preserve"> </w:t>
            </w:r>
            <w:proofErr w:type="spellStart"/>
            <w:r w:rsidRPr="004F2D80">
              <w:rPr>
                <w:noProof w:val="0"/>
                <w:lang w:val="en-US" w:eastAsia="ru-RU"/>
              </w:rPr>
              <w:t>calitative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manopera</w:t>
            </w:r>
            <w:proofErr w:type="spellEnd"/>
            <w:r w:rsidRPr="004F2D80">
              <w:rPr>
                <w:noProof w:val="0"/>
                <w:lang w:val="en-US" w:eastAsia="ru-RU"/>
              </w:rPr>
              <w:t xml:space="preserve"> nu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contrar</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suporta</w:t>
            </w:r>
            <w:proofErr w:type="spellEnd"/>
            <w:r w:rsidRPr="004F2D80">
              <w:rPr>
                <w:noProof w:val="0"/>
                <w:lang w:val="en-US" w:eastAsia="ru-RU"/>
              </w:rPr>
              <w:t xml:space="preserve"> </w:t>
            </w:r>
            <w:proofErr w:type="spellStart"/>
            <w:r w:rsidRPr="004F2D80">
              <w:rPr>
                <w:noProof w:val="0"/>
                <w:lang w:val="en-US" w:eastAsia="ru-RU"/>
              </w:rPr>
              <w:t>aceste</w:t>
            </w:r>
            <w:proofErr w:type="spellEnd"/>
            <w:r w:rsidRPr="004F2D80">
              <w:rPr>
                <w:noProof w:val="0"/>
                <w:lang w:val="en-US" w:eastAsia="ru-RU"/>
              </w:rPr>
              <w:t xml:space="preserve"> </w:t>
            </w:r>
            <w:proofErr w:type="spellStart"/>
            <w:r w:rsidRPr="004F2D80">
              <w:rPr>
                <w:noProof w:val="0"/>
                <w:lang w:val="en-US" w:eastAsia="ru-RU"/>
              </w:rPr>
              <w:t>cheltuieli</w:t>
            </w:r>
            <w:proofErr w:type="spellEnd"/>
            <w:r w:rsidRPr="004F2D80">
              <w:rPr>
                <w:noProof w:val="0"/>
                <w:lang w:val="en-US" w:eastAsia="ru-RU"/>
              </w:rPr>
              <w:t xml:space="preserve">. </w:t>
            </w:r>
          </w:p>
          <w:p w14:paraId="39F037AE"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12.4.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proiectantul</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altă</w:t>
            </w:r>
            <w:proofErr w:type="spellEnd"/>
            <w:r w:rsidRPr="004F2D80">
              <w:rPr>
                <w:noProof w:val="0"/>
                <w:lang w:val="en-US" w:eastAsia="ru-RU"/>
              </w:rPr>
              <w:t xml:space="preserve"> </w:t>
            </w:r>
            <w:proofErr w:type="spellStart"/>
            <w:r w:rsidRPr="004F2D80">
              <w:rPr>
                <w:noProof w:val="0"/>
                <w:lang w:val="en-US" w:eastAsia="ru-RU"/>
              </w:rPr>
              <w:t>persoană</w:t>
            </w:r>
            <w:proofErr w:type="spellEnd"/>
            <w:r w:rsidRPr="004F2D80">
              <w:rPr>
                <w:noProof w:val="0"/>
                <w:lang w:val="en-US" w:eastAsia="ru-RU"/>
              </w:rPr>
              <w:t xml:space="preserve"> </w:t>
            </w:r>
            <w:proofErr w:type="spellStart"/>
            <w:r w:rsidRPr="004F2D80">
              <w:rPr>
                <w:noProof w:val="0"/>
                <w:lang w:val="en-US" w:eastAsia="ru-RU"/>
              </w:rPr>
              <w:t>autorizată</w:t>
            </w:r>
            <w:proofErr w:type="spellEnd"/>
            <w:r w:rsidRPr="004F2D80">
              <w:rPr>
                <w:noProof w:val="0"/>
                <w:lang w:val="en-US" w:eastAsia="ru-RU"/>
              </w:rPr>
              <w:t xml:space="preserve"> de </w:t>
            </w:r>
            <w:proofErr w:type="spellStart"/>
            <w:r w:rsidRPr="004F2D80">
              <w:rPr>
                <w:noProof w:val="0"/>
                <w:lang w:val="en-US" w:eastAsia="ru-RU"/>
              </w:rPr>
              <w:t>aceştia</w:t>
            </w:r>
            <w:proofErr w:type="spellEnd"/>
            <w:r w:rsidRPr="004F2D80">
              <w:rPr>
                <w:noProof w:val="0"/>
                <w:lang w:val="en-US" w:eastAsia="ru-RU"/>
              </w:rPr>
              <w:t xml:space="preserve"> au </w:t>
            </w:r>
            <w:proofErr w:type="spellStart"/>
            <w:r w:rsidRPr="004F2D80">
              <w:rPr>
                <w:noProof w:val="0"/>
                <w:lang w:val="en-US" w:eastAsia="ru-RU"/>
              </w:rPr>
              <w:t>acces</w:t>
            </w:r>
            <w:proofErr w:type="spellEnd"/>
            <w:r w:rsidRPr="004F2D80">
              <w:rPr>
                <w:noProof w:val="0"/>
                <w:lang w:val="en-US" w:eastAsia="ru-RU"/>
              </w:rPr>
              <w:t xml:space="preserve"> tot </w:t>
            </w:r>
            <w:proofErr w:type="spellStart"/>
            <w:r w:rsidRPr="004F2D80">
              <w:rPr>
                <w:noProof w:val="0"/>
                <w:lang w:val="en-US" w:eastAsia="ru-RU"/>
              </w:rPr>
              <w:t>timpul</w:t>
            </w:r>
            <w:proofErr w:type="spellEnd"/>
            <w:r w:rsidRPr="004F2D80">
              <w:rPr>
                <w:noProof w:val="0"/>
                <w:lang w:val="en-US" w:eastAsia="ru-RU"/>
              </w:rPr>
              <w:t xml:space="preserve"> la </w:t>
            </w:r>
            <w:proofErr w:type="spellStart"/>
            <w:r w:rsidRPr="004F2D80">
              <w:rPr>
                <w:noProof w:val="0"/>
                <w:lang w:val="en-US" w:eastAsia="ru-RU"/>
              </w:rPr>
              <w:t>lucrări</w:t>
            </w:r>
            <w:proofErr w:type="spellEnd"/>
            <w:r w:rsidRPr="004F2D80">
              <w:rPr>
                <w:noProof w:val="0"/>
                <w:lang w:val="en-US" w:eastAsia="ru-RU"/>
              </w:rPr>
              <w:t xml:space="preserve"> pe </w:t>
            </w:r>
            <w:proofErr w:type="spellStart"/>
            <w:r w:rsidRPr="004F2D80">
              <w:rPr>
                <w:noProof w:val="0"/>
                <w:lang w:val="en-US" w:eastAsia="ru-RU"/>
              </w:rPr>
              <w:t>şantier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locurile</w:t>
            </w:r>
            <w:proofErr w:type="spellEnd"/>
            <w:r w:rsidRPr="004F2D80">
              <w:rPr>
                <w:noProof w:val="0"/>
                <w:lang w:val="en-US" w:eastAsia="ru-RU"/>
              </w:rPr>
              <w:t xml:space="preserve"> </w:t>
            </w:r>
            <w:proofErr w:type="spellStart"/>
            <w:r w:rsidRPr="004F2D80">
              <w:rPr>
                <w:noProof w:val="0"/>
                <w:lang w:val="en-US" w:eastAsia="ru-RU"/>
              </w:rPr>
              <w:t>unde</w:t>
            </w:r>
            <w:proofErr w:type="spellEnd"/>
            <w:r w:rsidRPr="004F2D80">
              <w:rPr>
                <w:noProof w:val="0"/>
                <w:lang w:val="en-US" w:eastAsia="ru-RU"/>
              </w:rPr>
              <w:t xml:space="preserve"> se </w:t>
            </w:r>
            <w:proofErr w:type="spellStart"/>
            <w:r w:rsidRPr="004F2D80">
              <w:rPr>
                <w:noProof w:val="0"/>
                <w:lang w:val="en-US" w:eastAsia="ru-RU"/>
              </w:rPr>
              <w:t>pregăteşte</w:t>
            </w:r>
            <w:proofErr w:type="spellEnd"/>
            <w:r w:rsidRPr="004F2D80">
              <w:rPr>
                <w:noProof w:val="0"/>
                <w:lang w:val="en-US" w:eastAsia="ru-RU"/>
              </w:rPr>
              <w:t xml:space="preserve"> </w:t>
            </w:r>
            <w:proofErr w:type="spellStart"/>
            <w:r w:rsidRPr="004F2D80">
              <w:rPr>
                <w:noProof w:val="0"/>
                <w:lang w:val="en-US" w:eastAsia="ru-RU"/>
              </w:rPr>
              <w:t>lucrarea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depozite</w:t>
            </w:r>
            <w:proofErr w:type="spellEnd"/>
            <w:r w:rsidRPr="004F2D80">
              <w:rPr>
                <w:noProof w:val="0"/>
                <w:lang w:val="en-US" w:eastAsia="ru-RU"/>
              </w:rPr>
              <w:t xml:space="preserve"> de </w:t>
            </w:r>
            <w:proofErr w:type="spellStart"/>
            <w:r w:rsidRPr="004F2D80">
              <w:rPr>
                <w:noProof w:val="0"/>
                <w:lang w:val="en-US" w:eastAsia="ru-RU"/>
              </w:rPr>
              <w:t>materiale</w:t>
            </w:r>
            <w:proofErr w:type="spellEnd"/>
            <w:r w:rsidRPr="004F2D80">
              <w:rPr>
                <w:noProof w:val="0"/>
                <w:lang w:val="en-US" w:eastAsia="ru-RU"/>
              </w:rPr>
              <w:t xml:space="preserve"> prefabricate. </w:t>
            </w:r>
          </w:p>
          <w:p w14:paraId="4F94E50E"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12.5. </w:t>
            </w:r>
            <w:proofErr w:type="spellStart"/>
            <w:r w:rsidRPr="004F2D80">
              <w:rPr>
                <w:noProof w:val="0"/>
                <w:lang w:val="en-US" w:eastAsia="ru-RU"/>
              </w:rPr>
              <w:t>Lucrările</w:t>
            </w:r>
            <w:proofErr w:type="spellEnd"/>
            <w:r w:rsidRPr="004F2D80">
              <w:rPr>
                <w:noProof w:val="0"/>
                <w:lang w:val="en-US" w:eastAsia="ru-RU"/>
              </w:rPr>
              <w:t xml:space="preserve"> care </w:t>
            </w:r>
            <w:proofErr w:type="spellStart"/>
            <w:r w:rsidRPr="004F2D80">
              <w:rPr>
                <w:noProof w:val="0"/>
                <w:lang w:val="en-US" w:eastAsia="ru-RU"/>
              </w:rPr>
              <w:t>devin</w:t>
            </w:r>
            <w:proofErr w:type="spellEnd"/>
            <w:r w:rsidRPr="004F2D80">
              <w:rPr>
                <w:noProof w:val="0"/>
                <w:lang w:val="en-US" w:eastAsia="ru-RU"/>
              </w:rPr>
              <w:t xml:space="preserve"> </w:t>
            </w:r>
            <w:proofErr w:type="spellStart"/>
            <w:r w:rsidRPr="004F2D80">
              <w:rPr>
                <w:noProof w:val="0"/>
                <w:lang w:val="en-US" w:eastAsia="ru-RU"/>
              </w:rPr>
              <w:t>ascunse</w:t>
            </w:r>
            <w:proofErr w:type="spellEnd"/>
            <w:r w:rsidRPr="004F2D80">
              <w:rPr>
                <w:noProof w:val="0"/>
                <w:lang w:val="en-US" w:eastAsia="ru-RU"/>
              </w:rPr>
              <w:t xml:space="preserve"> nu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acoperite</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aprobarea</w:t>
            </w:r>
            <w:proofErr w:type="spellEnd"/>
            <w:r w:rsidRPr="004F2D80">
              <w:rPr>
                <w:noProof w:val="0"/>
                <w:lang w:val="en-US" w:eastAsia="ru-RU"/>
              </w:rPr>
              <w:t xml:space="preserve"> </w:t>
            </w:r>
            <w:proofErr w:type="spellStart"/>
            <w:r w:rsidRPr="004F2D80">
              <w:rPr>
                <w:noProof w:val="0"/>
                <w:lang w:val="en-US" w:eastAsia="ru-RU"/>
              </w:rPr>
              <w:t>Dirigintelui</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Pr>
                <w:noProof w:val="0"/>
                <w:lang w:val="en-US" w:eastAsia="ru-RU"/>
              </w:rPr>
              <w:t xml:space="preserve"> </w:t>
            </w:r>
            <w:proofErr w:type="spellStart"/>
            <w:r w:rsidRPr="004F2D80">
              <w:rPr>
                <w:noProof w:val="0"/>
                <w:lang w:val="en-US" w:eastAsia="ru-RU"/>
              </w:rPr>
              <w:t>atestat</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a </w:t>
            </w:r>
            <w:proofErr w:type="spellStart"/>
            <w:r w:rsidRPr="004F2D80">
              <w:rPr>
                <w:noProof w:val="0"/>
                <w:lang w:val="en-US" w:eastAsia="ru-RU"/>
              </w:rPr>
              <w:t>proiectantului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asigurând</w:t>
            </w:r>
            <w:proofErr w:type="spellEnd"/>
            <w:r w:rsidRPr="004F2D80">
              <w:rPr>
                <w:noProof w:val="0"/>
                <w:lang w:val="en-US" w:eastAsia="ru-RU"/>
              </w:rPr>
              <w:t xml:space="preserve"> </w:t>
            </w:r>
            <w:proofErr w:type="spellStart"/>
            <w:r w:rsidRPr="004F2D80">
              <w:rPr>
                <w:noProof w:val="0"/>
                <w:lang w:val="en-US" w:eastAsia="ru-RU"/>
              </w:rPr>
              <w:t>posibilitatea</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examineze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urmărească</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lucrare</w:t>
            </w:r>
            <w:proofErr w:type="spellEnd"/>
            <w:r w:rsidRPr="004F2D80">
              <w:rPr>
                <w:noProof w:val="0"/>
                <w:lang w:val="en-US" w:eastAsia="ru-RU"/>
              </w:rPr>
              <w:t xml:space="preserve"> care </w:t>
            </w:r>
            <w:proofErr w:type="spellStart"/>
            <w:r w:rsidRPr="004F2D80">
              <w:rPr>
                <w:noProof w:val="0"/>
                <w:lang w:val="en-US" w:eastAsia="ru-RU"/>
              </w:rPr>
              <w:t>urmează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fie </w:t>
            </w:r>
            <w:proofErr w:type="spellStart"/>
            <w:r w:rsidRPr="004F2D80">
              <w:rPr>
                <w:noProof w:val="0"/>
                <w:lang w:val="en-US" w:eastAsia="ru-RU"/>
              </w:rPr>
              <w:t>ascunsă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anunţa</w:t>
            </w:r>
            <w:proofErr w:type="spellEnd"/>
            <w:r w:rsidRPr="004F2D80">
              <w:rPr>
                <w:noProof w:val="0"/>
                <w:lang w:val="en-US" w:eastAsia="ru-RU"/>
              </w:rPr>
              <w:t xml:space="preserve"> </w:t>
            </w:r>
            <w:proofErr w:type="spellStart"/>
            <w:r w:rsidRPr="004F2D80">
              <w:rPr>
                <w:noProof w:val="0"/>
                <w:lang w:val="en-US" w:eastAsia="ru-RU"/>
              </w:rPr>
              <w:t>dirigintele</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sidDel="001A2B64">
              <w:rPr>
                <w:noProof w:val="0"/>
                <w:lang w:val="en-US" w:eastAsia="ru-RU"/>
              </w:rPr>
              <w:t xml:space="preserve"> </w:t>
            </w:r>
            <w:proofErr w:type="spellStart"/>
            <w:r w:rsidRPr="004F2D80">
              <w:rPr>
                <w:noProof w:val="0"/>
                <w:lang w:val="en-US" w:eastAsia="ru-RU"/>
              </w:rPr>
              <w:t>atestat</w:t>
            </w:r>
            <w:proofErr w:type="spellEnd"/>
            <w:r w:rsidRPr="004F2D80">
              <w:rPr>
                <w:noProof w:val="0"/>
                <w:lang w:val="en-US" w:eastAsia="ru-RU"/>
              </w:rPr>
              <w:t xml:space="preserve">, </w:t>
            </w:r>
            <w:proofErr w:type="spellStart"/>
            <w:r w:rsidRPr="004F2D80">
              <w:rPr>
                <w:noProof w:val="0"/>
                <w:lang w:val="en-US" w:eastAsia="ru-RU"/>
              </w:rPr>
              <w:t>proiectantul</w:t>
            </w:r>
            <w:proofErr w:type="spellEnd"/>
            <w:r w:rsidRPr="004F2D80">
              <w:rPr>
                <w:noProof w:val="0"/>
                <w:lang w:val="en-US" w:eastAsia="ru-RU"/>
              </w:rPr>
              <w:t xml:space="preserve"> </w:t>
            </w:r>
            <w:proofErr w:type="spellStart"/>
            <w:r w:rsidRPr="004F2D80">
              <w:rPr>
                <w:noProof w:val="0"/>
                <w:lang w:val="en-US" w:eastAsia="ru-RU"/>
              </w:rPr>
              <w:t>ori</w:t>
            </w:r>
            <w:proofErr w:type="spellEnd"/>
            <w:r w:rsidRPr="004F2D80">
              <w:rPr>
                <w:noProof w:val="0"/>
                <w:lang w:val="en-US" w:eastAsia="ru-RU"/>
              </w:rPr>
              <w:t xml:space="preserve"> de </w:t>
            </w:r>
            <w:proofErr w:type="spellStart"/>
            <w:r w:rsidRPr="004F2D80">
              <w:rPr>
                <w:noProof w:val="0"/>
                <w:lang w:val="en-US" w:eastAsia="ru-RU"/>
              </w:rPr>
              <w:t>câte</w:t>
            </w:r>
            <w:proofErr w:type="spellEnd"/>
            <w:r w:rsidRPr="004F2D80">
              <w:rPr>
                <w:noProof w:val="0"/>
                <w:lang w:val="en-US" w:eastAsia="ru-RU"/>
              </w:rPr>
              <w:t xml:space="preserve"> </w:t>
            </w:r>
            <w:proofErr w:type="spellStart"/>
            <w:r w:rsidRPr="004F2D80">
              <w:rPr>
                <w:noProof w:val="0"/>
                <w:lang w:val="en-US" w:eastAsia="ru-RU"/>
              </w:rPr>
              <w:t>ori</w:t>
            </w:r>
            <w:proofErr w:type="spellEnd"/>
            <w:r w:rsidRPr="004F2D80">
              <w:rPr>
                <w:noProof w:val="0"/>
                <w:lang w:val="en-US" w:eastAsia="ru-RU"/>
              </w:rPr>
              <w:t xml:space="preserve"> </w:t>
            </w:r>
            <w:proofErr w:type="spellStart"/>
            <w:r w:rsidRPr="004F2D80">
              <w:rPr>
                <w:noProof w:val="0"/>
                <w:lang w:val="en-US" w:eastAsia="ru-RU"/>
              </w:rPr>
              <w:t>astfel</w:t>
            </w:r>
            <w:proofErr w:type="spellEnd"/>
            <w:r w:rsidRPr="004F2D80">
              <w:rPr>
                <w:noProof w:val="0"/>
                <w:lang w:val="en-US" w:eastAsia="ru-RU"/>
              </w:rPr>
              <w:t xml:space="preserve"> de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inclusiv</w:t>
            </w:r>
            <w:proofErr w:type="spellEnd"/>
            <w:r w:rsidRPr="004F2D80">
              <w:rPr>
                <w:noProof w:val="0"/>
                <w:lang w:val="en-US" w:eastAsia="ru-RU"/>
              </w:rPr>
              <w:t xml:space="preserve"> </w:t>
            </w:r>
            <w:proofErr w:type="spellStart"/>
            <w:r w:rsidRPr="004F2D80">
              <w:rPr>
                <w:noProof w:val="0"/>
                <w:lang w:val="en-US" w:eastAsia="ru-RU"/>
              </w:rPr>
              <w:t>fundaţiile</w:t>
            </w:r>
            <w:proofErr w:type="spellEnd"/>
            <w:r w:rsidRPr="004F2D80">
              <w:rPr>
                <w:noProof w:val="0"/>
                <w:lang w:val="en-US" w:eastAsia="ru-RU"/>
              </w:rPr>
              <w:t xml:space="preserve"> </w:t>
            </w:r>
            <w:proofErr w:type="spellStart"/>
            <w:r w:rsidRPr="004F2D80">
              <w:rPr>
                <w:noProof w:val="0"/>
                <w:lang w:val="en-US" w:eastAsia="ru-RU"/>
              </w:rPr>
              <w:t>clădirii</w:t>
            </w:r>
            <w:proofErr w:type="spellEnd"/>
            <w:r w:rsidRPr="004F2D80">
              <w:rPr>
                <w:noProof w:val="0"/>
                <w:lang w:val="en-US" w:eastAsia="ru-RU"/>
              </w:rPr>
              <w:t xml:space="preserve">, sunt </w:t>
            </w:r>
            <w:proofErr w:type="spellStart"/>
            <w:r w:rsidRPr="004F2D80">
              <w:rPr>
                <w:noProof w:val="0"/>
                <w:lang w:val="en-US" w:eastAsia="ru-RU"/>
              </w:rPr>
              <w:t>gata</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a fi examinate. </w:t>
            </w:r>
            <w:proofErr w:type="spellStart"/>
            <w:r w:rsidRPr="004F2D80">
              <w:rPr>
                <w:noProof w:val="0"/>
                <w:lang w:val="en-US" w:eastAsia="ru-RU"/>
              </w:rPr>
              <w:t>Dirigintele</w:t>
            </w:r>
            <w:proofErr w:type="spellEnd"/>
            <w:r w:rsidRPr="004F2D80">
              <w:rPr>
                <w:noProof w:val="0"/>
                <w:lang w:val="en-US" w:eastAsia="ru-RU"/>
              </w:rPr>
              <w:t xml:space="preserve"> de </w:t>
            </w:r>
            <w:proofErr w:type="spellStart"/>
            <w:r w:rsidRPr="004F2D80">
              <w:rPr>
                <w:noProof w:val="0"/>
                <w:lang w:val="en-US" w:eastAsia="ru-RU"/>
              </w:rPr>
              <w:t>șantier</w:t>
            </w:r>
            <w:proofErr w:type="spellEnd"/>
            <w:r w:rsidRPr="004F2D80" w:rsidDel="001A2B64">
              <w:rPr>
                <w:noProof w:val="0"/>
                <w:lang w:val="en-US" w:eastAsia="ru-RU"/>
              </w:rPr>
              <w:t xml:space="preserve"> </w:t>
            </w:r>
            <w:proofErr w:type="spellStart"/>
            <w:r w:rsidRPr="004F2D80">
              <w:rPr>
                <w:noProof w:val="0"/>
                <w:lang w:val="en-US" w:eastAsia="ru-RU"/>
              </w:rPr>
              <w:t>atestat</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proiectantul</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w:t>
            </w:r>
            <w:proofErr w:type="spellStart"/>
            <w:r w:rsidRPr="004F2D80">
              <w:rPr>
                <w:noProof w:val="0"/>
                <w:lang w:val="en-US" w:eastAsia="ru-RU"/>
              </w:rPr>
              <w:t>participa</w:t>
            </w:r>
            <w:proofErr w:type="spellEnd"/>
            <w:r w:rsidRPr="004F2D80">
              <w:rPr>
                <w:noProof w:val="0"/>
                <w:lang w:val="en-US" w:eastAsia="ru-RU"/>
              </w:rPr>
              <w:t xml:space="preserve"> la </w:t>
            </w:r>
            <w:proofErr w:type="spellStart"/>
            <w:r w:rsidRPr="004F2D80">
              <w:rPr>
                <w:noProof w:val="0"/>
                <w:lang w:val="en-US" w:eastAsia="ru-RU"/>
              </w:rPr>
              <w:t>examinarea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măsurarea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
          <w:p w14:paraId="1E241D09"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12.6.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dezveli</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de </w:t>
            </w:r>
            <w:proofErr w:type="spellStart"/>
            <w:r w:rsidRPr="004F2D80">
              <w:rPr>
                <w:noProof w:val="0"/>
                <w:lang w:val="en-US" w:eastAsia="ru-RU"/>
              </w:rPr>
              <w:t>lucrare</w:t>
            </w:r>
            <w:proofErr w:type="spellEnd"/>
            <w:r w:rsidRPr="004F2D80">
              <w:rPr>
                <w:noProof w:val="0"/>
                <w:lang w:val="en-US" w:eastAsia="ru-RU"/>
              </w:rPr>
              <w:t xml:space="preserve"> la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reface </w:t>
            </w:r>
            <w:proofErr w:type="spellStart"/>
            <w:r w:rsidRPr="004F2D80">
              <w:rPr>
                <w:noProof w:val="0"/>
                <w:lang w:val="en-US" w:eastAsia="ru-RU"/>
              </w:rPr>
              <w:t>această</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de </w:t>
            </w:r>
            <w:proofErr w:type="spellStart"/>
            <w:r w:rsidRPr="004F2D80">
              <w:rPr>
                <w:noProof w:val="0"/>
                <w:lang w:val="en-US" w:eastAsia="ru-RU"/>
              </w:rPr>
              <w:t>lucrare</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se </w:t>
            </w:r>
            <w:proofErr w:type="spellStart"/>
            <w:r w:rsidRPr="004F2D80">
              <w:rPr>
                <w:noProof w:val="0"/>
                <w:lang w:val="en-US" w:eastAsia="ru-RU"/>
              </w:rPr>
              <w:t>constată</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au </w:t>
            </w:r>
            <w:proofErr w:type="spellStart"/>
            <w:r w:rsidRPr="004F2D80">
              <w:rPr>
                <w:noProof w:val="0"/>
                <w:lang w:val="en-US" w:eastAsia="ru-RU"/>
              </w:rPr>
              <w:t>fost</w:t>
            </w:r>
            <w:proofErr w:type="spellEnd"/>
            <w:r w:rsidRPr="004F2D80">
              <w:rPr>
                <w:noProof w:val="0"/>
                <w:lang w:val="en-US" w:eastAsia="ru-RU"/>
              </w:rPr>
              <w:t xml:space="preserve"> de </w:t>
            </w:r>
            <w:proofErr w:type="spellStart"/>
            <w:r w:rsidRPr="004F2D80">
              <w:rPr>
                <w:noProof w:val="0"/>
                <w:lang w:val="en-US" w:eastAsia="ru-RU"/>
              </w:rPr>
              <w:t>calitate</w:t>
            </w:r>
            <w:proofErr w:type="spellEnd"/>
            <w:r w:rsidRPr="004F2D80">
              <w:rPr>
                <w:noProof w:val="0"/>
                <w:lang w:val="en-US" w:eastAsia="ru-RU"/>
              </w:rPr>
              <w:t xml:space="preserve"> </w:t>
            </w:r>
            <w:proofErr w:type="spellStart"/>
            <w:r w:rsidRPr="004F2D80">
              <w:rPr>
                <w:noProof w:val="0"/>
                <w:lang w:val="en-US" w:eastAsia="ru-RU"/>
              </w:rPr>
              <w:t>corespunzătoare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realizate</w:t>
            </w:r>
            <w:proofErr w:type="spellEnd"/>
            <w:r w:rsidRPr="004F2D80">
              <w:rPr>
                <w:noProof w:val="0"/>
                <w:lang w:val="en-US" w:eastAsia="ru-RU"/>
              </w:rPr>
              <w:t xml:space="preserve"> conform </w:t>
            </w:r>
            <w:proofErr w:type="spellStart"/>
            <w:r w:rsidRPr="004F2D80">
              <w:rPr>
                <w:noProof w:val="0"/>
                <w:lang w:val="en-US" w:eastAsia="ru-RU"/>
              </w:rPr>
              <w:t>documentaţiei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dezvelirea</w:t>
            </w:r>
            <w:proofErr w:type="spellEnd"/>
            <w:r w:rsidRPr="004F2D80">
              <w:rPr>
                <w:noProof w:val="0"/>
                <w:lang w:val="en-US" w:eastAsia="ru-RU"/>
              </w:rPr>
              <w:t xml:space="preserve">, </w:t>
            </w:r>
            <w:proofErr w:type="spellStart"/>
            <w:r w:rsidRPr="004F2D80">
              <w:rPr>
                <w:noProof w:val="0"/>
                <w:lang w:val="en-US" w:eastAsia="ru-RU"/>
              </w:rPr>
              <w:t>refacerea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repararea</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suportate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contrar</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
          <w:p w14:paraId="6A7A98AA" w14:textId="77777777" w:rsidR="004F2D80" w:rsidRPr="004F2D80" w:rsidRDefault="004F2D80" w:rsidP="004F2D80">
            <w:pPr>
              <w:numPr>
                <w:ilvl w:val="0"/>
                <w:numId w:val="3"/>
              </w:numPr>
              <w:tabs>
                <w:tab w:val="left" w:pos="284"/>
              </w:tabs>
              <w:ind w:left="0" w:firstLine="0"/>
              <w:jc w:val="both"/>
              <w:rPr>
                <w:noProof w:val="0"/>
                <w:lang w:val="en-US" w:eastAsia="ru-RU"/>
              </w:rPr>
            </w:pPr>
            <w:r w:rsidRPr="004F2D80">
              <w:rPr>
                <w:noProof w:val="0"/>
                <w:lang w:val="en-US" w:eastAsia="ru-RU"/>
              </w:rPr>
              <w:t xml:space="preserve">12.7. </w:t>
            </w:r>
            <w:proofErr w:type="spellStart"/>
            <w:r w:rsidRPr="004F2D80">
              <w:rPr>
                <w:noProof w:val="0"/>
                <w:lang w:val="en-US" w:eastAsia="ru-RU"/>
              </w:rPr>
              <w:t>Costurile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consumul</w:t>
            </w:r>
            <w:proofErr w:type="spellEnd"/>
            <w:r w:rsidRPr="004F2D80">
              <w:rPr>
                <w:noProof w:val="0"/>
                <w:lang w:val="en-US" w:eastAsia="ru-RU"/>
              </w:rPr>
              <w:t xml:space="preserve"> de </w:t>
            </w:r>
            <w:proofErr w:type="spellStart"/>
            <w:r w:rsidRPr="004F2D80">
              <w:rPr>
                <w:noProof w:val="0"/>
                <w:lang w:val="en-US" w:eastAsia="ru-RU"/>
              </w:rPr>
              <w:t>utilităţi</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cel</w:t>
            </w:r>
            <w:proofErr w:type="spellEnd"/>
            <w:r w:rsidRPr="004F2D80">
              <w:rPr>
                <w:noProof w:val="0"/>
                <w:lang w:val="en-US" w:eastAsia="ru-RU"/>
              </w:rPr>
              <w:t xml:space="preserve"> al </w:t>
            </w:r>
            <w:proofErr w:type="spellStart"/>
            <w:r w:rsidRPr="004F2D80">
              <w:rPr>
                <w:noProof w:val="0"/>
                <w:lang w:val="en-US" w:eastAsia="ru-RU"/>
              </w:rPr>
              <w:t>contoarelor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al </w:t>
            </w:r>
            <w:proofErr w:type="spellStart"/>
            <w:r w:rsidRPr="004F2D80">
              <w:rPr>
                <w:noProof w:val="0"/>
                <w:lang w:val="en-US" w:eastAsia="ru-RU"/>
              </w:rPr>
              <w:t>altor</w:t>
            </w:r>
            <w:proofErr w:type="spellEnd"/>
            <w:r w:rsidRPr="004F2D80">
              <w:rPr>
                <w:noProof w:val="0"/>
                <w:lang w:val="en-US" w:eastAsia="ru-RU"/>
              </w:rPr>
              <w:t xml:space="preserve"> </w:t>
            </w:r>
            <w:proofErr w:type="spellStart"/>
            <w:r w:rsidRPr="004F2D80">
              <w:rPr>
                <w:noProof w:val="0"/>
                <w:lang w:val="en-US" w:eastAsia="ru-RU"/>
              </w:rPr>
              <w:t>aparate</w:t>
            </w:r>
            <w:proofErr w:type="spellEnd"/>
            <w:r w:rsidRPr="004F2D80">
              <w:rPr>
                <w:noProof w:val="0"/>
                <w:lang w:val="en-US" w:eastAsia="ru-RU"/>
              </w:rPr>
              <w:t xml:space="preserve"> de </w:t>
            </w:r>
            <w:proofErr w:type="spellStart"/>
            <w:r w:rsidRPr="004F2D80">
              <w:rPr>
                <w:noProof w:val="0"/>
                <w:lang w:val="en-US" w:eastAsia="ru-RU"/>
              </w:rPr>
              <w:t>măsurat</w:t>
            </w:r>
            <w:proofErr w:type="spellEnd"/>
            <w:r w:rsidRPr="004F2D80">
              <w:rPr>
                <w:noProof w:val="0"/>
                <w:lang w:val="en-US" w:eastAsia="ru-RU"/>
              </w:rPr>
              <w:t xml:space="preserve"> se </w:t>
            </w:r>
            <w:proofErr w:type="spellStart"/>
            <w:r w:rsidRPr="004F2D80">
              <w:rPr>
                <w:noProof w:val="0"/>
                <w:lang w:val="en-US" w:eastAsia="ru-RU"/>
              </w:rPr>
              <w:t>suportă</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mai</w:t>
            </w:r>
            <w:proofErr w:type="spellEnd"/>
            <w:r w:rsidRPr="004F2D80">
              <w:rPr>
                <w:noProof w:val="0"/>
                <w:lang w:val="en-US" w:eastAsia="ru-RU"/>
              </w:rPr>
              <w:t xml:space="preserve"> </w:t>
            </w:r>
            <w:proofErr w:type="spellStart"/>
            <w:r w:rsidRPr="004F2D80">
              <w:rPr>
                <w:noProof w:val="0"/>
                <w:lang w:val="en-US" w:eastAsia="ru-RU"/>
              </w:rPr>
              <w:t>multor</w:t>
            </w:r>
            <w:proofErr w:type="spellEnd"/>
            <w:r w:rsidRPr="004F2D80">
              <w:rPr>
                <w:noProof w:val="0"/>
                <w:lang w:val="en-US" w:eastAsia="ru-RU"/>
              </w:rPr>
              <w:t xml:space="preserve"> </w:t>
            </w:r>
            <w:proofErr w:type="spellStart"/>
            <w:r w:rsidRPr="004F2D80">
              <w:rPr>
                <w:noProof w:val="0"/>
                <w:lang w:val="en-US" w:eastAsia="ru-RU"/>
              </w:rPr>
              <w:t>antreprenori</w:t>
            </w:r>
            <w:proofErr w:type="spellEnd"/>
            <w:r w:rsidRPr="004F2D80">
              <w:rPr>
                <w:noProof w:val="0"/>
                <w:lang w:val="en-US" w:eastAsia="ru-RU"/>
              </w:rPr>
              <w:t xml:space="preserve">, </w:t>
            </w:r>
            <w:proofErr w:type="spellStart"/>
            <w:r w:rsidRPr="004F2D80">
              <w:rPr>
                <w:noProof w:val="0"/>
                <w:lang w:val="en-US" w:eastAsia="ru-RU"/>
              </w:rPr>
              <w:t>costurile</w:t>
            </w:r>
            <w:proofErr w:type="spellEnd"/>
            <w:r w:rsidRPr="004F2D80">
              <w:rPr>
                <w:noProof w:val="0"/>
                <w:lang w:val="en-US" w:eastAsia="ru-RU"/>
              </w:rPr>
              <w:t xml:space="preserve"> se </w:t>
            </w:r>
            <w:proofErr w:type="spellStart"/>
            <w:r w:rsidRPr="004F2D80">
              <w:rPr>
                <w:noProof w:val="0"/>
                <w:lang w:val="en-US" w:eastAsia="ru-RU"/>
              </w:rPr>
              <w:t>suportă</w:t>
            </w:r>
            <w:proofErr w:type="spellEnd"/>
            <w:r w:rsidRPr="004F2D80">
              <w:rPr>
                <w:noProof w:val="0"/>
                <w:lang w:val="en-US" w:eastAsia="ru-RU"/>
              </w:rPr>
              <w:t xml:space="preserve"> </w:t>
            </w:r>
            <w:proofErr w:type="spellStart"/>
            <w:r w:rsidRPr="004F2D80">
              <w:rPr>
                <w:noProof w:val="0"/>
                <w:lang w:val="en-US" w:eastAsia="ru-RU"/>
              </w:rPr>
              <w:t>proporţional</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aceştia</w:t>
            </w:r>
            <w:proofErr w:type="spellEnd"/>
            <w:r w:rsidRPr="004F2D80">
              <w:rPr>
                <w:noProof w:val="0"/>
                <w:lang w:val="en-US" w:eastAsia="ru-RU"/>
              </w:rPr>
              <w:t xml:space="preserve">. </w:t>
            </w:r>
          </w:p>
          <w:p w14:paraId="7C3FAD03" w14:textId="77777777" w:rsidR="004F2D80" w:rsidRPr="004F2D80" w:rsidRDefault="004F2D80" w:rsidP="004F2D80">
            <w:pPr>
              <w:tabs>
                <w:tab w:val="left" w:pos="360"/>
              </w:tabs>
              <w:jc w:val="both"/>
              <w:rPr>
                <w:noProof w:val="0"/>
                <w:lang w:val="en-US" w:eastAsia="ru-RU"/>
              </w:rPr>
            </w:pPr>
            <w:r w:rsidRPr="004F2D80">
              <w:rPr>
                <w:noProof w:val="0"/>
                <w:lang w:val="en-US" w:eastAsia="ru-RU"/>
              </w:rPr>
              <w:t xml:space="preserve">12.8.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afara </w:t>
            </w:r>
            <w:proofErr w:type="spellStart"/>
            <w:r w:rsidRPr="004F2D80">
              <w:rPr>
                <w:noProof w:val="0"/>
                <w:lang w:val="en-US" w:eastAsia="ru-RU"/>
              </w:rPr>
              <w:t>celor</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contract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dispoziţia</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precum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cele</w:t>
            </w:r>
            <w:proofErr w:type="spellEnd"/>
            <w:r w:rsidRPr="004F2D80">
              <w:rPr>
                <w:noProof w:val="0"/>
                <w:lang w:val="en-US" w:eastAsia="ru-RU"/>
              </w:rPr>
              <w:t xml:space="preserve"> care nu </w:t>
            </w:r>
            <w:proofErr w:type="spellStart"/>
            <w:r w:rsidRPr="004F2D80">
              <w:rPr>
                <w:noProof w:val="0"/>
                <w:lang w:val="en-US" w:eastAsia="ru-RU"/>
              </w:rPr>
              <w:t>respectă</w:t>
            </w:r>
            <w:proofErr w:type="spellEnd"/>
            <w:r w:rsidRPr="004F2D80">
              <w:rPr>
                <w:noProof w:val="0"/>
                <w:lang w:val="en-US" w:eastAsia="ru-RU"/>
              </w:rPr>
              <w:t xml:space="preserve">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exista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acest</w:t>
            </w:r>
            <w:proofErr w:type="spellEnd"/>
            <w:r w:rsidRPr="004F2D80">
              <w:rPr>
                <w:noProof w:val="0"/>
                <w:lang w:val="en-US" w:eastAsia="ru-RU"/>
              </w:rPr>
              <w:t xml:space="preserve"> </w:t>
            </w:r>
            <w:proofErr w:type="spellStart"/>
            <w:r w:rsidRPr="004F2D80">
              <w:rPr>
                <w:noProof w:val="0"/>
                <w:lang w:val="en-US" w:eastAsia="ru-RU"/>
              </w:rPr>
              <w:t>sens</w:t>
            </w:r>
            <w:proofErr w:type="spellEnd"/>
            <w:r w:rsidRPr="004F2D80">
              <w:rPr>
                <w:noProof w:val="0"/>
                <w:lang w:val="en-US" w:eastAsia="ru-RU"/>
              </w:rPr>
              <w:t xml:space="preserve"> o </w:t>
            </w:r>
            <w:proofErr w:type="spellStart"/>
            <w:r w:rsidRPr="004F2D80">
              <w:rPr>
                <w:noProof w:val="0"/>
                <w:lang w:val="en-US" w:eastAsia="ru-RU"/>
              </w:rPr>
              <w:t>dispoziţie</w:t>
            </w:r>
            <w:proofErr w:type="spellEnd"/>
            <w:r w:rsidRPr="004F2D80">
              <w:rPr>
                <w:noProof w:val="0"/>
                <w:lang w:val="en-US" w:eastAsia="ru-RU"/>
              </w:rPr>
              <w:t xml:space="preserve"> </w:t>
            </w:r>
            <w:proofErr w:type="spellStart"/>
            <w:r w:rsidRPr="004F2D80">
              <w:rPr>
                <w:noProof w:val="0"/>
                <w:lang w:val="en-US" w:eastAsia="ru-RU"/>
              </w:rPr>
              <w:t>expresă</w:t>
            </w:r>
            <w:proofErr w:type="spellEnd"/>
            <w:r w:rsidRPr="004F2D80">
              <w:rPr>
                <w:noProof w:val="0"/>
                <w:lang w:val="en-US" w:eastAsia="ru-RU"/>
              </w:rPr>
              <w:t xml:space="preserve"> a </w:t>
            </w:r>
            <w:proofErr w:type="spellStart"/>
            <w:r w:rsidRPr="004F2D80">
              <w:rPr>
                <w:noProof w:val="0"/>
                <w:lang w:val="en-US" w:eastAsia="ru-RU"/>
              </w:rPr>
              <w:t>Beneficiarului</w:t>
            </w:r>
            <w:proofErr w:type="spellEnd"/>
            <w:r w:rsidRPr="004F2D80">
              <w:rPr>
                <w:noProof w:val="0"/>
                <w:lang w:val="en-US" w:eastAsia="ru-RU"/>
              </w:rPr>
              <w:t xml:space="preserve">, nu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plătite</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înlăture</w:t>
            </w:r>
            <w:proofErr w:type="spellEnd"/>
            <w:r w:rsidRPr="004F2D80">
              <w:rPr>
                <w:noProof w:val="0"/>
                <w:lang w:val="en-US" w:eastAsia="ru-RU"/>
              </w:rPr>
              <w:t xml:space="preserve"> </w:t>
            </w:r>
            <w:proofErr w:type="spellStart"/>
            <w:r w:rsidRPr="004F2D80">
              <w:rPr>
                <w:noProof w:val="0"/>
                <w:lang w:val="en-US" w:eastAsia="ru-RU"/>
              </w:rPr>
              <w:t>aceste</w:t>
            </w:r>
            <w:proofErr w:type="spellEnd"/>
            <w:r w:rsidRPr="004F2D80">
              <w:rPr>
                <w:noProof w:val="0"/>
                <w:lang w:val="en-US" w:eastAsia="ru-RU"/>
              </w:rPr>
              <w:t xml:space="preserve"> </w:t>
            </w:r>
            <w:proofErr w:type="spellStart"/>
            <w:r w:rsidRPr="004F2D80">
              <w:rPr>
                <w:noProof w:val="0"/>
                <w:lang w:val="en-US" w:eastAsia="ru-RU"/>
              </w:rPr>
              <w:t>lucrări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cu </w:t>
            </w:r>
            <w:proofErr w:type="spellStart"/>
            <w:r w:rsidRPr="004F2D80">
              <w:rPr>
                <w:noProof w:val="0"/>
                <w:lang w:val="en-US" w:eastAsia="ru-RU"/>
              </w:rPr>
              <w:t>Beneficiarul</w:t>
            </w:r>
            <w:proofErr w:type="spellEnd"/>
            <w:r w:rsidRPr="004F2D80">
              <w:rPr>
                <w:noProof w:val="0"/>
                <w:lang w:val="en-US" w:eastAsia="ru-RU"/>
              </w:rPr>
              <w:t xml:space="preserve">. De </w:t>
            </w:r>
            <w:proofErr w:type="spellStart"/>
            <w:r w:rsidRPr="004F2D80">
              <w:rPr>
                <w:noProof w:val="0"/>
                <w:lang w:val="en-US" w:eastAsia="ru-RU"/>
              </w:rPr>
              <w:t>asemenea</w:t>
            </w:r>
            <w:proofErr w:type="spellEnd"/>
            <w:r w:rsidRPr="004F2D80">
              <w:rPr>
                <w:noProof w:val="0"/>
                <w:lang w:val="en-US" w:eastAsia="ru-RU"/>
              </w:rPr>
              <w:t xml:space="preserve">, </w:t>
            </w:r>
            <w:proofErr w:type="spellStart"/>
            <w:r w:rsidRPr="004F2D80">
              <w:rPr>
                <w:noProof w:val="0"/>
                <w:lang w:val="en-US" w:eastAsia="ru-RU"/>
              </w:rPr>
              <w:t>el</w:t>
            </w:r>
            <w:proofErr w:type="spellEnd"/>
            <w:r w:rsidRPr="004F2D80">
              <w:rPr>
                <w:noProof w:val="0"/>
                <w:lang w:val="en-US" w:eastAsia="ru-RU"/>
              </w:rPr>
              <w:t xml:space="preserve"> </w:t>
            </w:r>
            <w:proofErr w:type="spellStart"/>
            <w:r w:rsidRPr="004F2D80">
              <w:rPr>
                <w:noProof w:val="0"/>
                <w:lang w:val="en-US" w:eastAsia="ru-RU"/>
              </w:rPr>
              <w:t>răspunde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faţa</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de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pagubele</w:t>
            </w:r>
            <w:proofErr w:type="spellEnd"/>
            <w:r w:rsidRPr="004F2D80">
              <w:rPr>
                <w:noProof w:val="0"/>
                <w:lang w:val="en-US" w:eastAsia="ru-RU"/>
              </w:rPr>
              <w:t xml:space="preserve"> pe care le-a </w:t>
            </w:r>
            <w:proofErr w:type="spellStart"/>
            <w:r w:rsidRPr="004F2D80">
              <w:rPr>
                <w:noProof w:val="0"/>
                <w:lang w:val="en-US" w:eastAsia="ru-RU"/>
              </w:rPr>
              <w:t>provocat</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respective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plătite</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numai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se </w:t>
            </w:r>
            <w:proofErr w:type="spellStart"/>
            <w:r w:rsidRPr="004F2D80">
              <w:rPr>
                <w:noProof w:val="0"/>
                <w:lang w:val="en-US" w:eastAsia="ru-RU"/>
              </w:rPr>
              <w:t>dovedesc</w:t>
            </w:r>
            <w:proofErr w:type="spellEnd"/>
            <w:r w:rsidRPr="004F2D80">
              <w:rPr>
                <w:noProof w:val="0"/>
                <w:lang w:val="en-US" w:eastAsia="ru-RU"/>
              </w:rPr>
              <w:t xml:space="preserve"> a fi </w:t>
            </w:r>
            <w:proofErr w:type="spellStart"/>
            <w:r w:rsidRPr="004F2D80">
              <w:rPr>
                <w:noProof w:val="0"/>
                <w:lang w:val="en-US" w:eastAsia="ru-RU"/>
              </w:rPr>
              <w:t>necesare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se </w:t>
            </w:r>
            <w:proofErr w:type="spellStart"/>
            <w:r w:rsidRPr="004F2D80">
              <w:rPr>
                <w:noProof w:val="0"/>
                <w:lang w:val="en-US" w:eastAsia="ru-RU"/>
              </w:rPr>
              <w:t>presupune</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ele</w:t>
            </w:r>
            <w:proofErr w:type="spellEnd"/>
            <w:r w:rsidRPr="004F2D80">
              <w:rPr>
                <w:noProof w:val="0"/>
                <w:lang w:val="en-US" w:eastAsia="ru-RU"/>
              </w:rPr>
              <w:t xml:space="preserve"> </w:t>
            </w:r>
            <w:proofErr w:type="spellStart"/>
            <w:r w:rsidRPr="004F2D80">
              <w:rPr>
                <w:noProof w:val="0"/>
                <w:lang w:val="en-US" w:eastAsia="ru-RU"/>
              </w:rPr>
              <w:t>corespund</w:t>
            </w:r>
            <w:proofErr w:type="spellEnd"/>
            <w:r w:rsidRPr="004F2D80">
              <w:rPr>
                <w:noProof w:val="0"/>
                <w:lang w:val="en-US" w:eastAsia="ru-RU"/>
              </w:rPr>
              <w:t xml:space="preserve"> </w:t>
            </w:r>
            <w:proofErr w:type="spellStart"/>
            <w:r w:rsidRPr="004F2D80">
              <w:rPr>
                <w:noProof w:val="0"/>
                <w:lang w:val="en-US" w:eastAsia="ru-RU"/>
              </w:rPr>
              <w:t>voinţei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notificate</w:t>
            </w:r>
            <w:proofErr w:type="spellEnd"/>
            <w:r w:rsidRPr="004F2D80">
              <w:rPr>
                <w:noProof w:val="0"/>
                <w:lang w:val="en-US" w:eastAsia="ru-RU"/>
              </w:rPr>
              <w:t xml:space="preserve"> </w:t>
            </w:r>
            <w:proofErr w:type="spellStart"/>
            <w:r w:rsidRPr="004F2D80">
              <w:rPr>
                <w:noProof w:val="0"/>
                <w:lang w:val="en-US" w:eastAsia="ru-RU"/>
              </w:rPr>
              <w:t>imediat</w:t>
            </w:r>
            <w:proofErr w:type="spellEnd"/>
            <w:r w:rsidRPr="004F2D80">
              <w:rPr>
                <w:noProof w:val="0"/>
                <w:lang w:val="en-US" w:eastAsia="ru-RU"/>
              </w:rPr>
              <w:t>.</w:t>
            </w:r>
          </w:p>
          <w:p w14:paraId="31DD4493" w14:textId="77777777" w:rsidR="004F2D80" w:rsidRPr="004F2D80" w:rsidRDefault="004F2D80" w:rsidP="004F2D80">
            <w:pPr>
              <w:tabs>
                <w:tab w:val="left" w:pos="360"/>
              </w:tabs>
              <w:jc w:val="both"/>
              <w:rPr>
                <w:noProof w:val="0"/>
                <w:lang w:val="en-US" w:eastAsia="ru-RU"/>
              </w:rPr>
            </w:pPr>
          </w:p>
          <w:p w14:paraId="109C983E" w14:textId="77777777" w:rsidR="004F2D80" w:rsidRPr="004F2D80" w:rsidRDefault="004F2D80" w:rsidP="004F2D80">
            <w:pPr>
              <w:tabs>
                <w:tab w:val="left" w:pos="525"/>
              </w:tabs>
              <w:jc w:val="both"/>
              <w:rPr>
                <w:noProof w:val="0"/>
                <w:lang w:val="en-US" w:eastAsia="ru-RU"/>
              </w:rPr>
            </w:pPr>
            <w:r w:rsidRPr="004F2D80">
              <w:rPr>
                <w:b/>
                <w:noProof w:val="0"/>
                <w:lang w:val="en-US" w:eastAsia="ru-RU"/>
              </w:rPr>
              <w:t>13. PERIOADA DE GARANŢIE ŞI REMEDIERI ÎN PERIOADA DE GARANŢIE</w:t>
            </w:r>
          </w:p>
          <w:p w14:paraId="62893805"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13.1.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garanție</w:t>
            </w:r>
            <w:proofErr w:type="spellEnd"/>
            <w:r w:rsidRPr="004F2D80">
              <w:rPr>
                <w:noProof w:val="0"/>
                <w:lang w:val="en-US" w:eastAsia="ru-RU"/>
              </w:rPr>
              <w:t xml:space="preserve"> </w:t>
            </w:r>
            <w:proofErr w:type="spellStart"/>
            <w:r w:rsidRPr="004F2D80">
              <w:rPr>
                <w:noProof w:val="0"/>
                <w:lang w:val="en-US" w:eastAsia="ru-RU"/>
              </w:rPr>
              <w:t>curge</w:t>
            </w:r>
            <w:proofErr w:type="spellEnd"/>
            <w:r w:rsidRPr="004F2D80">
              <w:rPr>
                <w:noProof w:val="0"/>
                <w:lang w:val="en-US" w:eastAsia="ru-RU"/>
              </w:rPr>
              <w:t xml:space="preserve"> de la data </w:t>
            </w:r>
            <w:proofErr w:type="spellStart"/>
            <w:r w:rsidRPr="004F2D80">
              <w:rPr>
                <w:noProof w:val="0"/>
                <w:lang w:val="en-US" w:eastAsia="ru-RU"/>
              </w:rPr>
              <w:t>recepției</w:t>
            </w:r>
            <w:proofErr w:type="spellEnd"/>
            <w:r w:rsidRPr="004F2D80">
              <w:rPr>
                <w:noProof w:val="0"/>
                <w:lang w:val="en-US" w:eastAsia="ru-RU"/>
              </w:rPr>
              <w:t xml:space="preserve"> la </w:t>
            </w:r>
            <w:proofErr w:type="spellStart"/>
            <w:r w:rsidRPr="004F2D80">
              <w:rPr>
                <w:noProof w:val="0"/>
                <w:lang w:val="en-US" w:eastAsia="ru-RU"/>
              </w:rPr>
              <w:t>terminarea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proofErr w:type="gramStart"/>
            <w:r w:rsidRPr="004F2D80">
              <w:rPr>
                <w:noProof w:val="0"/>
                <w:lang w:val="en-US" w:eastAsia="ru-RU"/>
              </w:rPr>
              <w:t>este</w:t>
            </w:r>
            <w:proofErr w:type="spellEnd"/>
            <w:r w:rsidRPr="004F2D80">
              <w:rPr>
                <w:noProof w:val="0"/>
                <w:lang w:val="en-US" w:eastAsia="ru-RU"/>
              </w:rPr>
              <w:t xml:space="preserve">  de</w:t>
            </w:r>
            <w:proofErr w:type="gramEnd"/>
            <w:r w:rsidRPr="004F2D80">
              <w:rPr>
                <w:noProof w:val="0"/>
                <w:lang w:val="en-US" w:eastAsia="ru-RU"/>
              </w:rPr>
              <w:t xml:space="preserve">  ____ </w:t>
            </w:r>
            <w:proofErr w:type="spellStart"/>
            <w:r w:rsidRPr="004F2D80">
              <w:rPr>
                <w:noProof w:val="0"/>
                <w:lang w:val="en-US" w:eastAsia="ru-RU"/>
              </w:rPr>
              <w:t>luni</w:t>
            </w:r>
            <w:proofErr w:type="spellEnd"/>
            <w:r w:rsidRPr="004F2D80">
              <w:rPr>
                <w:noProof w:val="0"/>
                <w:lang w:val="en-US" w:eastAsia="ru-RU"/>
              </w:rPr>
              <w:t xml:space="preserve">. </w:t>
            </w:r>
          </w:p>
          <w:p w14:paraId="45370C2E"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13.2. </w:t>
            </w:r>
            <w:r w:rsidRPr="004F2D80">
              <w:rPr>
                <w:noProof w:val="0"/>
                <w:lang w:eastAsia="ru-RU"/>
              </w:rPr>
              <w:t xml:space="preserve">În perioada de </w:t>
            </w:r>
            <w:proofErr w:type="spellStart"/>
            <w:r w:rsidRPr="004F2D80">
              <w:rPr>
                <w:noProof w:val="0"/>
                <w:lang w:eastAsia="ru-RU"/>
              </w:rPr>
              <w:t>garanţie</w:t>
            </w:r>
            <w:proofErr w:type="spellEnd"/>
            <w:r w:rsidRPr="004F2D80">
              <w:rPr>
                <w:noProof w:val="0"/>
                <w:lang w:eastAsia="ru-RU"/>
              </w:rPr>
              <w:t xml:space="preserve"> Antreprenorul are </w:t>
            </w:r>
            <w:proofErr w:type="spellStart"/>
            <w:r w:rsidRPr="004F2D80">
              <w:rPr>
                <w:noProof w:val="0"/>
                <w:lang w:eastAsia="ru-RU"/>
              </w:rPr>
              <w:t>obligaţia</w:t>
            </w:r>
            <w:proofErr w:type="spellEnd"/>
            <w:r w:rsidRPr="004F2D80">
              <w:rPr>
                <w:noProof w:val="0"/>
                <w:lang w:eastAsia="ru-RU"/>
              </w:rPr>
              <w:t xml:space="preserve">, în urma </w:t>
            </w:r>
            <w:proofErr w:type="spellStart"/>
            <w:r w:rsidRPr="004F2D80">
              <w:rPr>
                <w:noProof w:val="0"/>
                <w:lang w:eastAsia="ru-RU"/>
              </w:rPr>
              <w:t>dispoziţiei</w:t>
            </w:r>
            <w:proofErr w:type="spellEnd"/>
            <w:r w:rsidRPr="004F2D80">
              <w:rPr>
                <w:noProof w:val="0"/>
                <w:lang w:eastAsia="ru-RU"/>
              </w:rPr>
              <w:t xml:space="preserve"> date de Beneficiar, de a executa toate lucrările de modificare, </w:t>
            </w:r>
            <w:proofErr w:type="spellStart"/>
            <w:r w:rsidRPr="004F2D80">
              <w:rPr>
                <w:noProof w:val="0"/>
                <w:lang w:eastAsia="ru-RU"/>
              </w:rPr>
              <w:t>reconstrucţie</w:t>
            </w:r>
            <w:proofErr w:type="spellEnd"/>
            <w:r w:rsidRPr="004F2D80">
              <w:rPr>
                <w:noProof w:val="0"/>
                <w:lang w:eastAsia="ru-RU"/>
              </w:rPr>
              <w:t xml:space="preserve"> </w:t>
            </w:r>
            <w:proofErr w:type="spellStart"/>
            <w:r w:rsidRPr="004F2D80">
              <w:rPr>
                <w:noProof w:val="0"/>
                <w:lang w:eastAsia="ru-RU"/>
              </w:rPr>
              <w:t>şi</w:t>
            </w:r>
            <w:proofErr w:type="spellEnd"/>
            <w:r w:rsidRPr="004F2D80">
              <w:rPr>
                <w:noProof w:val="0"/>
                <w:lang w:eastAsia="ru-RU"/>
              </w:rPr>
              <w:t xml:space="preserve"> remediere a viciilor </w:t>
            </w:r>
            <w:proofErr w:type="spellStart"/>
            <w:r w:rsidRPr="004F2D80">
              <w:rPr>
                <w:noProof w:val="0"/>
                <w:lang w:eastAsia="ru-RU"/>
              </w:rPr>
              <w:t>şi</w:t>
            </w:r>
            <w:proofErr w:type="spellEnd"/>
            <w:r w:rsidRPr="004F2D80">
              <w:rPr>
                <w:noProof w:val="0"/>
                <w:lang w:eastAsia="ru-RU"/>
              </w:rPr>
              <w:t xml:space="preserve"> altor defecte a căror cauză este nerespectarea clauzelor contractuale, conform prevederilor actelor normative.</w:t>
            </w:r>
          </w:p>
          <w:p w14:paraId="6BDB1DEB" w14:textId="77777777" w:rsidR="004F2D80" w:rsidRPr="004F2D80" w:rsidRDefault="004F2D80" w:rsidP="004F2D80">
            <w:pPr>
              <w:numPr>
                <w:ilvl w:val="0"/>
                <w:numId w:val="3"/>
              </w:numPr>
              <w:tabs>
                <w:tab w:val="left" w:pos="567"/>
              </w:tabs>
              <w:ind w:left="0" w:firstLine="0"/>
              <w:jc w:val="both"/>
              <w:rPr>
                <w:noProof w:val="0"/>
                <w:lang w:eastAsia="ru-RU"/>
              </w:rPr>
            </w:pPr>
            <w:r w:rsidRPr="004F2D80">
              <w:rPr>
                <w:noProof w:val="0"/>
                <w:lang w:eastAsia="ru-RU"/>
              </w:rPr>
              <w:t xml:space="preserve">13.3. </w:t>
            </w:r>
            <w:proofErr w:type="spellStart"/>
            <w:r w:rsidRPr="004F2D80">
              <w:rPr>
                <w:noProof w:val="0"/>
                <w:lang w:eastAsia="ru-RU"/>
              </w:rPr>
              <w:t>Intervenţiile</w:t>
            </w:r>
            <w:proofErr w:type="spellEnd"/>
            <w:r w:rsidRPr="004F2D80">
              <w:rPr>
                <w:noProof w:val="0"/>
                <w:lang w:eastAsia="ru-RU"/>
              </w:rPr>
              <w:t xml:space="preserve"> efectuate în perioada de </w:t>
            </w:r>
            <w:proofErr w:type="spellStart"/>
            <w:r w:rsidRPr="004F2D80">
              <w:rPr>
                <w:noProof w:val="0"/>
                <w:lang w:eastAsia="ru-RU"/>
              </w:rPr>
              <w:t>garanţie</w:t>
            </w:r>
            <w:proofErr w:type="spellEnd"/>
            <w:r w:rsidRPr="004F2D80">
              <w:rPr>
                <w:noProof w:val="0"/>
                <w:lang w:eastAsia="ru-RU"/>
              </w:rPr>
              <w:t>, aflate în sarcina Antreprenorului, se realizează pe cheltuiala acestuia, în cazul în care ele sunt necesare ca urmare a:</w:t>
            </w:r>
          </w:p>
          <w:p w14:paraId="5017BF13" w14:textId="77777777" w:rsidR="004F2D80" w:rsidRPr="004F2D80" w:rsidRDefault="004F2D80" w:rsidP="004F2D80">
            <w:pPr>
              <w:numPr>
                <w:ilvl w:val="0"/>
                <w:numId w:val="3"/>
              </w:numPr>
              <w:tabs>
                <w:tab w:val="left" w:pos="567"/>
              </w:tabs>
              <w:ind w:left="0" w:firstLine="0"/>
              <w:jc w:val="both"/>
              <w:rPr>
                <w:noProof w:val="0"/>
                <w:lang w:eastAsia="ru-RU"/>
              </w:rPr>
            </w:pPr>
            <w:r w:rsidRPr="004F2D80">
              <w:rPr>
                <w:noProof w:val="0"/>
                <w:lang w:eastAsia="ru-RU"/>
              </w:rPr>
              <w:t xml:space="preserve">a) utilizării de materiale, </w:t>
            </w:r>
            <w:proofErr w:type="spellStart"/>
            <w:r w:rsidRPr="004F2D80">
              <w:rPr>
                <w:noProof w:val="0"/>
                <w:lang w:eastAsia="ru-RU"/>
              </w:rPr>
              <w:t>instalaţii</w:t>
            </w:r>
            <w:proofErr w:type="spellEnd"/>
            <w:r w:rsidRPr="004F2D80">
              <w:rPr>
                <w:noProof w:val="0"/>
                <w:lang w:eastAsia="ru-RU"/>
              </w:rPr>
              <w:t xml:space="preserve"> sau a unei manopere neconforme cu prevederile contractului și/sau cu prevederile documentației </w:t>
            </w:r>
            <w:proofErr w:type="spellStart"/>
            <w:r w:rsidRPr="004F2D80">
              <w:rPr>
                <w:noProof w:val="0"/>
                <w:lang w:eastAsia="ru-RU"/>
              </w:rPr>
              <w:t>tehnico</w:t>
            </w:r>
            <w:proofErr w:type="spellEnd"/>
            <w:r w:rsidRPr="004F2D80">
              <w:rPr>
                <w:noProof w:val="0"/>
                <w:lang w:eastAsia="ru-RU"/>
              </w:rPr>
              <w:t>-economice;</w:t>
            </w:r>
          </w:p>
          <w:p w14:paraId="3A0A1BBC" w14:textId="77777777" w:rsidR="004F2D80" w:rsidRPr="004F2D80" w:rsidRDefault="004F2D80" w:rsidP="004F2D80">
            <w:pPr>
              <w:numPr>
                <w:ilvl w:val="0"/>
                <w:numId w:val="3"/>
              </w:numPr>
              <w:tabs>
                <w:tab w:val="left" w:pos="567"/>
              </w:tabs>
              <w:ind w:left="0" w:firstLine="0"/>
              <w:jc w:val="both"/>
              <w:rPr>
                <w:noProof w:val="0"/>
                <w:lang w:eastAsia="ru-RU"/>
              </w:rPr>
            </w:pPr>
            <w:r w:rsidRPr="004F2D80">
              <w:rPr>
                <w:noProof w:val="0"/>
                <w:lang w:eastAsia="ru-RU"/>
              </w:rPr>
              <w:t xml:space="preserve">b) </w:t>
            </w:r>
            <w:proofErr w:type="spellStart"/>
            <w:r w:rsidRPr="004F2D80">
              <w:rPr>
                <w:noProof w:val="0"/>
                <w:lang w:eastAsia="ru-RU"/>
              </w:rPr>
              <w:t>neglijenţei</w:t>
            </w:r>
            <w:proofErr w:type="spellEnd"/>
            <w:r w:rsidRPr="004F2D80">
              <w:rPr>
                <w:noProof w:val="0"/>
                <w:lang w:eastAsia="ru-RU"/>
              </w:rPr>
              <w:t xml:space="preserve"> sau neîndeplinirii de către Antreprenor a oricăreia dintre </w:t>
            </w:r>
            <w:proofErr w:type="spellStart"/>
            <w:r w:rsidRPr="004F2D80">
              <w:rPr>
                <w:noProof w:val="0"/>
                <w:lang w:eastAsia="ru-RU"/>
              </w:rPr>
              <w:t>obligaţiile</w:t>
            </w:r>
            <w:proofErr w:type="spellEnd"/>
            <w:r w:rsidRPr="004F2D80">
              <w:rPr>
                <w:noProof w:val="0"/>
                <w:lang w:eastAsia="ru-RU"/>
              </w:rPr>
              <w:t xml:space="preserve"> care îi revin în baza contractului.</w:t>
            </w:r>
          </w:p>
          <w:p w14:paraId="30D6E15A" w14:textId="77777777" w:rsidR="004F2D80" w:rsidRPr="004F2D80" w:rsidRDefault="004F2D80" w:rsidP="004F2D80">
            <w:pPr>
              <w:tabs>
                <w:tab w:val="left" w:pos="360"/>
              </w:tabs>
              <w:jc w:val="both"/>
              <w:rPr>
                <w:noProof w:val="0"/>
                <w:lang w:eastAsia="ru-RU"/>
              </w:rPr>
            </w:pPr>
            <w:r w:rsidRPr="004F2D80">
              <w:rPr>
                <w:noProof w:val="0"/>
                <w:lang w:eastAsia="ru-RU"/>
              </w:rPr>
              <w:t xml:space="preserve">13.4. Defectele </w:t>
            </w:r>
            <w:proofErr w:type="spellStart"/>
            <w:r w:rsidRPr="004F2D80">
              <w:rPr>
                <w:noProof w:val="0"/>
                <w:lang w:eastAsia="ru-RU"/>
              </w:rPr>
              <w:t>şi</w:t>
            </w:r>
            <w:proofErr w:type="spellEnd"/>
            <w:r w:rsidRPr="004F2D80">
              <w:rPr>
                <w:noProof w:val="0"/>
                <w:lang w:eastAsia="ru-RU"/>
              </w:rPr>
              <w:t xml:space="preserve"> lipsurile constatate de Beneficiar, în perioada de </w:t>
            </w:r>
            <w:proofErr w:type="spellStart"/>
            <w:r w:rsidRPr="004F2D80">
              <w:rPr>
                <w:noProof w:val="0"/>
                <w:lang w:eastAsia="ru-RU"/>
              </w:rPr>
              <w:t>garanţie</w:t>
            </w:r>
            <w:proofErr w:type="spellEnd"/>
            <w:r w:rsidRPr="004F2D80">
              <w:rPr>
                <w:noProof w:val="0"/>
                <w:lang w:eastAsia="ru-RU"/>
              </w:rPr>
              <w:t xml:space="preserve">, trebuie aduse la </w:t>
            </w:r>
            <w:proofErr w:type="spellStart"/>
            <w:r w:rsidRPr="004F2D80">
              <w:rPr>
                <w:noProof w:val="0"/>
                <w:lang w:eastAsia="ru-RU"/>
              </w:rPr>
              <w:t>cunoştinţa</w:t>
            </w:r>
            <w:proofErr w:type="spellEnd"/>
            <w:r w:rsidRPr="004F2D80">
              <w:rPr>
                <w:noProof w:val="0"/>
                <w:lang w:eastAsia="ru-RU"/>
              </w:rPr>
              <w:t xml:space="preserve"> Antreprenorului, iar acesta, este obligat să remedieze </w:t>
            </w:r>
            <w:proofErr w:type="spellStart"/>
            <w:r w:rsidRPr="004F2D80">
              <w:rPr>
                <w:noProof w:val="0"/>
                <w:lang w:eastAsia="ru-RU"/>
              </w:rPr>
              <w:t>defecţiunea</w:t>
            </w:r>
            <w:proofErr w:type="spellEnd"/>
            <w:r w:rsidRPr="004F2D80">
              <w:rPr>
                <w:noProof w:val="0"/>
                <w:lang w:eastAsia="ru-RU"/>
              </w:rPr>
              <w:t xml:space="preserve"> în cel mai scurt timp posibil, potrivit naturii și gravității </w:t>
            </w:r>
            <w:proofErr w:type="spellStart"/>
            <w:r w:rsidRPr="004F2D80">
              <w:rPr>
                <w:noProof w:val="0"/>
                <w:lang w:eastAsia="ru-RU"/>
              </w:rPr>
              <w:t>defecţiunii</w:t>
            </w:r>
            <w:proofErr w:type="spellEnd"/>
            <w:r w:rsidRPr="004F2D80">
              <w:rPr>
                <w:noProof w:val="0"/>
                <w:lang w:eastAsia="ru-RU"/>
              </w:rPr>
              <w:t>. Remedierea defectelor va fi urmată, obligatoriu, de o recepție cantitativă și calitativă a lucrărilor, va fi consemnată într-un proces-verbal/notă de constatare încheiat între Părți.</w:t>
            </w:r>
          </w:p>
          <w:p w14:paraId="3E8FFC4F" w14:textId="77777777" w:rsidR="004F2D80" w:rsidRPr="004F2D80" w:rsidRDefault="004F2D80" w:rsidP="004F2D80">
            <w:pPr>
              <w:tabs>
                <w:tab w:val="left" w:pos="360"/>
              </w:tabs>
              <w:jc w:val="both"/>
              <w:rPr>
                <w:noProof w:val="0"/>
                <w:lang w:eastAsia="ru-RU"/>
              </w:rPr>
            </w:pPr>
          </w:p>
          <w:p w14:paraId="34CF2889" w14:textId="77777777" w:rsidR="004F2D80" w:rsidRPr="004F2D80" w:rsidRDefault="004F2D80" w:rsidP="004F2D80">
            <w:pPr>
              <w:tabs>
                <w:tab w:val="left" w:pos="525"/>
              </w:tabs>
              <w:jc w:val="both"/>
              <w:rPr>
                <w:noProof w:val="0"/>
                <w:lang w:val="en-US" w:eastAsia="ru-RU"/>
              </w:rPr>
            </w:pPr>
            <w:r w:rsidRPr="004F2D80">
              <w:rPr>
                <w:b/>
                <w:noProof w:val="0"/>
                <w:lang w:val="en-US" w:eastAsia="ru-RU"/>
              </w:rPr>
              <w:t>14. RĂSPUNDEREA PĂRŢILOR</w:t>
            </w:r>
          </w:p>
          <w:p w14:paraId="0A52CE57"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lastRenderedPageBreak/>
              <w:t xml:space="preserve">14.1. </w:t>
            </w:r>
            <w:proofErr w:type="spellStart"/>
            <w:r w:rsidRPr="004F2D80">
              <w:rPr>
                <w:noProof w:val="0"/>
                <w:lang w:val="en-US" w:eastAsia="ru-RU"/>
              </w:rPr>
              <w:t>Părţile</w:t>
            </w:r>
            <w:proofErr w:type="spellEnd"/>
            <w:r w:rsidRPr="004F2D80">
              <w:rPr>
                <w:noProof w:val="0"/>
                <w:lang w:val="en-US" w:eastAsia="ru-RU"/>
              </w:rPr>
              <w:t xml:space="preserve"> </w:t>
            </w:r>
            <w:proofErr w:type="spellStart"/>
            <w:r w:rsidRPr="004F2D80">
              <w:rPr>
                <w:noProof w:val="0"/>
                <w:lang w:val="en-US" w:eastAsia="ru-RU"/>
              </w:rPr>
              <w:t>poartă</w:t>
            </w:r>
            <w:proofErr w:type="spellEnd"/>
            <w:r w:rsidRPr="004F2D80">
              <w:rPr>
                <w:noProof w:val="0"/>
                <w:lang w:val="en-US" w:eastAsia="ru-RU"/>
              </w:rPr>
              <w:t xml:space="preserve"> </w:t>
            </w:r>
            <w:proofErr w:type="spellStart"/>
            <w:r w:rsidRPr="004F2D80">
              <w:rPr>
                <w:noProof w:val="0"/>
                <w:lang w:val="en-US" w:eastAsia="ru-RU"/>
              </w:rPr>
              <w:t>răspundere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neexecutarea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a </w:t>
            </w:r>
            <w:proofErr w:type="spellStart"/>
            <w:proofErr w:type="gramStart"/>
            <w:r w:rsidRPr="004F2D80">
              <w:rPr>
                <w:noProof w:val="0"/>
                <w:lang w:val="en-US" w:eastAsia="ru-RU"/>
              </w:rPr>
              <w:t>obligaţiilor</w:t>
            </w:r>
            <w:proofErr w:type="spellEnd"/>
            <w:r w:rsidRPr="004F2D80">
              <w:rPr>
                <w:noProof w:val="0"/>
                <w:lang w:val="en-US" w:eastAsia="ru-RU"/>
              </w:rPr>
              <w:t xml:space="preserve">  </w:t>
            </w:r>
            <w:proofErr w:type="spellStart"/>
            <w:r w:rsidRPr="004F2D80">
              <w:rPr>
                <w:noProof w:val="0"/>
                <w:lang w:val="en-US" w:eastAsia="ru-RU"/>
              </w:rPr>
              <w:t>prevăzute</w:t>
            </w:r>
            <w:proofErr w:type="spellEnd"/>
            <w:proofErr w:type="gramEnd"/>
            <w:r w:rsidRPr="004F2D80">
              <w:rPr>
                <w:noProof w:val="0"/>
                <w:lang w:val="en-US" w:eastAsia="ru-RU"/>
              </w:rPr>
              <w:t xml:space="preserve"> de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actele</w:t>
            </w:r>
            <w:proofErr w:type="spellEnd"/>
            <w:r w:rsidRPr="004F2D80">
              <w:rPr>
                <w:noProof w:val="0"/>
                <w:lang w:val="en-US" w:eastAsia="ru-RU"/>
              </w:rPr>
              <w:t xml:space="preserve"> normative a </w:t>
            </w:r>
            <w:proofErr w:type="spellStart"/>
            <w:r w:rsidRPr="004F2D80">
              <w:rPr>
                <w:noProof w:val="0"/>
                <w:lang w:val="en-US" w:eastAsia="ru-RU"/>
              </w:rPr>
              <w:t>Republicii</w:t>
            </w:r>
            <w:proofErr w:type="spellEnd"/>
            <w:r w:rsidRPr="004F2D80">
              <w:rPr>
                <w:noProof w:val="0"/>
                <w:lang w:val="en-US" w:eastAsia="ru-RU"/>
              </w:rPr>
              <w:t xml:space="preserve"> Moldova.</w:t>
            </w:r>
          </w:p>
          <w:p w14:paraId="25C2866C"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14.2.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legătură</w:t>
            </w:r>
            <w:proofErr w:type="spellEnd"/>
            <w:r w:rsidRPr="004F2D80">
              <w:rPr>
                <w:noProof w:val="0"/>
                <w:lang w:val="en-US" w:eastAsia="ru-RU"/>
              </w:rPr>
              <w:t xml:space="preserve"> cu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de </w:t>
            </w:r>
            <w:proofErr w:type="spellStart"/>
            <w:r w:rsidRPr="004F2D80">
              <w:rPr>
                <w:noProof w:val="0"/>
                <w:lang w:val="en-US" w:eastAsia="ru-RU"/>
              </w:rPr>
              <w:t>construcţii</w:t>
            </w:r>
            <w:proofErr w:type="spellEnd"/>
            <w:r w:rsidRPr="004F2D80">
              <w:rPr>
                <w:noProof w:val="0"/>
                <w:lang w:val="en-US" w:eastAsia="ru-RU"/>
              </w:rPr>
              <w:t xml:space="preserve"> se produce o </w:t>
            </w:r>
            <w:proofErr w:type="spellStart"/>
            <w:r w:rsidRPr="004F2D80">
              <w:rPr>
                <w:noProof w:val="0"/>
                <w:lang w:val="en-US" w:eastAsia="ru-RU"/>
              </w:rPr>
              <w:t>daună</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terţ</w:t>
            </w:r>
            <w:proofErr w:type="spellEnd"/>
            <w:r w:rsidRPr="004F2D80">
              <w:rPr>
                <w:noProof w:val="0"/>
                <w:lang w:val="en-US" w:eastAsia="ru-RU"/>
              </w:rPr>
              <w:t xml:space="preserve">, </w:t>
            </w:r>
            <w:proofErr w:type="spellStart"/>
            <w:r w:rsidRPr="004F2D80">
              <w:rPr>
                <w:noProof w:val="0"/>
                <w:lang w:val="en-US" w:eastAsia="ru-RU"/>
              </w:rPr>
              <w:t>părţile</w:t>
            </w:r>
            <w:proofErr w:type="spellEnd"/>
            <w:r w:rsidRPr="004F2D80">
              <w:rPr>
                <w:noProof w:val="0"/>
                <w:lang w:val="en-US" w:eastAsia="ru-RU"/>
              </w:rPr>
              <w:t xml:space="preserve"> </w:t>
            </w:r>
            <w:proofErr w:type="spellStart"/>
            <w:r w:rsidRPr="004F2D80">
              <w:rPr>
                <w:noProof w:val="0"/>
                <w:lang w:val="en-US" w:eastAsia="ru-RU"/>
              </w:rPr>
              <w:t>contractante</w:t>
            </w:r>
            <w:proofErr w:type="spellEnd"/>
            <w:r w:rsidRPr="004F2D80">
              <w:rPr>
                <w:noProof w:val="0"/>
                <w:lang w:val="en-US" w:eastAsia="ru-RU"/>
              </w:rPr>
              <w:t xml:space="preserve"> </w:t>
            </w:r>
            <w:proofErr w:type="spellStart"/>
            <w:r w:rsidRPr="004F2D80">
              <w:rPr>
                <w:noProof w:val="0"/>
                <w:lang w:val="en-US" w:eastAsia="ru-RU"/>
              </w:rPr>
              <w:t>răspund</w:t>
            </w:r>
            <w:proofErr w:type="spellEnd"/>
            <w:r w:rsidRPr="004F2D80">
              <w:rPr>
                <w:noProof w:val="0"/>
                <w:lang w:val="en-US" w:eastAsia="ru-RU"/>
              </w:rPr>
              <w:t xml:space="preserve"> </w:t>
            </w:r>
            <w:proofErr w:type="spellStart"/>
            <w:r w:rsidRPr="004F2D80">
              <w:rPr>
                <w:noProof w:val="0"/>
                <w:lang w:val="en-US" w:eastAsia="ru-RU"/>
              </w:rPr>
              <w:t>solidar</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stabilirea</w:t>
            </w:r>
            <w:proofErr w:type="spellEnd"/>
            <w:r w:rsidRPr="004F2D80">
              <w:rPr>
                <w:noProof w:val="0"/>
                <w:lang w:val="en-US" w:eastAsia="ru-RU"/>
              </w:rPr>
              <w:t xml:space="preserve"> </w:t>
            </w:r>
            <w:proofErr w:type="spellStart"/>
            <w:r w:rsidRPr="004F2D80">
              <w:rPr>
                <w:noProof w:val="0"/>
                <w:lang w:val="en-US" w:eastAsia="ru-RU"/>
              </w:rPr>
              <w:t>între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a </w:t>
            </w:r>
            <w:proofErr w:type="spellStart"/>
            <w:r w:rsidRPr="004F2D80">
              <w:rPr>
                <w:noProof w:val="0"/>
                <w:lang w:val="en-US" w:eastAsia="ru-RU"/>
              </w:rPr>
              <w:t>cuantumului</w:t>
            </w:r>
            <w:proofErr w:type="spellEnd"/>
            <w:r w:rsidRPr="004F2D80">
              <w:rPr>
                <w:noProof w:val="0"/>
                <w:lang w:val="en-US" w:eastAsia="ru-RU"/>
              </w:rPr>
              <w:t xml:space="preserve"> </w:t>
            </w:r>
            <w:proofErr w:type="spellStart"/>
            <w:r w:rsidRPr="004F2D80">
              <w:rPr>
                <w:noProof w:val="0"/>
                <w:lang w:val="en-US" w:eastAsia="ru-RU"/>
              </w:rPr>
              <w:t>răspunderii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dauna</w:t>
            </w:r>
            <w:proofErr w:type="spellEnd"/>
            <w:r w:rsidRPr="004F2D80">
              <w:rPr>
                <w:noProof w:val="0"/>
                <w:lang w:val="en-US" w:eastAsia="ru-RU"/>
              </w:rPr>
              <w:t xml:space="preserve"> </w:t>
            </w:r>
            <w:proofErr w:type="spellStart"/>
            <w:r w:rsidRPr="004F2D80">
              <w:rPr>
                <w:noProof w:val="0"/>
                <w:lang w:val="en-US" w:eastAsia="ru-RU"/>
              </w:rPr>
              <w:t>provocată</w:t>
            </w:r>
            <w:proofErr w:type="spellEnd"/>
            <w:r w:rsidRPr="004F2D80">
              <w:rPr>
                <w:noProof w:val="0"/>
                <w:lang w:val="en-US" w:eastAsia="ru-RU"/>
              </w:rPr>
              <w:t xml:space="preserve"> se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ţine</w:t>
            </w:r>
            <w:proofErr w:type="spellEnd"/>
            <w:r w:rsidRPr="004F2D80">
              <w:rPr>
                <w:noProof w:val="0"/>
                <w:lang w:val="en-US" w:eastAsia="ru-RU"/>
              </w:rPr>
              <w:t xml:space="preserve"> </w:t>
            </w:r>
            <w:proofErr w:type="spellStart"/>
            <w:r w:rsidRPr="004F2D80">
              <w:rPr>
                <w:noProof w:val="0"/>
                <w:lang w:val="en-US" w:eastAsia="ru-RU"/>
              </w:rPr>
              <w:t>seama</w:t>
            </w:r>
            <w:proofErr w:type="spellEnd"/>
            <w:r w:rsidRPr="004F2D80">
              <w:rPr>
                <w:noProof w:val="0"/>
                <w:lang w:val="en-US" w:eastAsia="ru-RU"/>
              </w:rPr>
              <w:t xml:space="preserve"> de </w:t>
            </w:r>
            <w:proofErr w:type="spellStart"/>
            <w:r w:rsidRPr="004F2D80">
              <w:rPr>
                <w:noProof w:val="0"/>
                <w:lang w:val="en-US" w:eastAsia="ru-RU"/>
              </w:rPr>
              <w:t>gradul</w:t>
            </w:r>
            <w:proofErr w:type="spellEnd"/>
            <w:r w:rsidRPr="004F2D80">
              <w:rPr>
                <w:noProof w:val="0"/>
                <w:lang w:val="en-US" w:eastAsia="ru-RU"/>
              </w:rPr>
              <w:t xml:space="preserve"> de </w:t>
            </w:r>
            <w:proofErr w:type="spellStart"/>
            <w:r w:rsidRPr="004F2D80">
              <w:rPr>
                <w:noProof w:val="0"/>
                <w:lang w:val="en-US" w:eastAsia="ru-RU"/>
              </w:rPr>
              <w:t>vinovăţie</w:t>
            </w:r>
            <w:proofErr w:type="spellEnd"/>
            <w:r w:rsidRPr="004F2D80">
              <w:rPr>
                <w:noProof w:val="0"/>
                <w:lang w:val="en-US" w:eastAsia="ru-RU"/>
              </w:rPr>
              <w:t xml:space="preserve"> a </w:t>
            </w:r>
            <w:proofErr w:type="spellStart"/>
            <w:r w:rsidRPr="004F2D80">
              <w:rPr>
                <w:noProof w:val="0"/>
                <w:lang w:val="en-US" w:eastAsia="ru-RU"/>
              </w:rPr>
              <w:t>fiecăruia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producerea</w:t>
            </w:r>
            <w:proofErr w:type="spellEnd"/>
            <w:r w:rsidRPr="004F2D80">
              <w:rPr>
                <w:noProof w:val="0"/>
                <w:lang w:val="en-US" w:eastAsia="ru-RU"/>
              </w:rPr>
              <w:t xml:space="preserve"> </w:t>
            </w:r>
            <w:proofErr w:type="spellStart"/>
            <w:r w:rsidRPr="004F2D80">
              <w:rPr>
                <w:noProof w:val="0"/>
                <w:lang w:val="en-US" w:eastAsia="ru-RU"/>
              </w:rPr>
              <w:t>acesteia</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clauzele</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nu s-a </w:t>
            </w:r>
            <w:proofErr w:type="spellStart"/>
            <w:r w:rsidRPr="004F2D80">
              <w:rPr>
                <w:noProof w:val="0"/>
                <w:lang w:val="en-US" w:eastAsia="ru-RU"/>
              </w:rPr>
              <w:t>prevăzut</w:t>
            </w:r>
            <w:proofErr w:type="spellEnd"/>
            <w:r w:rsidRPr="004F2D80">
              <w:rPr>
                <w:noProof w:val="0"/>
                <w:lang w:val="en-US" w:eastAsia="ru-RU"/>
              </w:rPr>
              <w:t xml:space="preserve"> </w:t>
            </w:r>
            <w:proofErr w:type="spellStart"/>
            <w:r w:rsidRPr="004F2D80">
              <w:rPr>
                <w:noProof w:val="0"/>
                <w:lang w:val="en-US" w:eastAsia="ru-RU"/>
              </w:rPr>
              <w:t>altfel</w:t>
            </w:r>
            <w:proofErr w:type="spellEnd"/>
            <w:r w:rsidRPr="004F2D80">
              <w:rPr>
                <w:noProof w:val="0"/>
                <w:lang w:val="en-US" w:eastAsia="ru-RU"/>
              </w:rPr>
              <w:t xml:space="preserve">. </w:t>
            </w:r>
          </w:p>
          <w:p w14:paraId="32AB9428"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14.3. </w:t>
            </w:r>
            <w:proofErr w:type="spellStart"/>
            <w:r w:rsidRPr="004F2D80">
              <w:rPr>
                <w:noProof w:val="0"/>
                <w:lang w:val="en-US" w:eastAsia="ru-RU"/>
              </w:rPr>
              <w:t>Membrii</w:t>
            </w:r>
            <w:proofErr w:type="spellEnd"/>
            <w:r w:rsidRPr="004F2D80">
              <w:rPr>
                <w:noProof w:val="0"/>
                <w:lang w:val="en-US" w:eastAsia="ru-RU"/>
              </w:rPr>
              <w:t xml:space="preserve"> </w:t>
            </w:r>
            <w:proofErr w:type="spellStart"/>
            <w:r w:rsidRPr="004F2D80">
              <w:rPr>
                <w:noProof w:val="0"/>
                <w:lang w:val="en-US" w:eastAsia="ru-RU"/>
              </w:rPr>
              <w:t>asocierii</w:t>
            </w:r>
            <w:proofErr w:type="spellEnd"/>
            <w:r w:rsidRPr="004F2D80">
              <w:rPr>
                <w:noProof w:val="0"/>
                <w:lang w:val="en-US" w:eastAsia="ru-RU"/>
              </w:rPr>
              <w:t xml:space="preserve"> </w:t>
            </w:r>
            <w:proofErr w:type="spellStart"/>
            <w:r w:rsidRPr="004F2D80">
              <w:rPr>
                <w:noProof w:val="0"/>
                <w:lang w:val="en-US" w:eastAsia="ru-RU"/>
              </w:rPr>
              <w:t>își</w:t>
            </w:r>
            <w:proofErr w:type="spellEnd"/>
            <w:r w:rsidRPr="004F2D80">
              <w:rPr>
                <w:noProof w:val="0"/>
                <w:lang w:val="en-US" w:eastAsia="ru-RU"/>
              </w:rPr>
              <w:t xml:space="preserve"> </w:t>
            </w:r>
            <w:proofErr w:type="spellStart"/>
            <w:r w:rsidRPr="004F2D80">
              <w:rPr>
                <w:noProof w:val="0"/>
                <w:lang w:val="en-US" w:eastAsia="ru-RU"/>
              </w:rPr>
              <w:t>păstrează</w:t>
            </w:r>
            <w:proofErr w:type="spellEnd"/>
            <w:r w:rsidRPr="004F2D80">
              <w:rPr>
                <w:noProof w:val="0"/>
                <w:lang w:val="en-US" w:eastAsia="ru-RU"/>
              </w:rPr>
              <w:t xml:space="preserve"> </w:t>
            </w:r>
            <w:proofErr w:type="spellStart"/>
            <w:r w:rsidRPr="004F2D80">
              <w:rPr>
                <w:noProof w:val="0"/>
                <w:lang w:val="en-US" w:eastAsia="ru-RU"/>
              </w:rPr>
              <w:t>individualitatea</w:t>
            </w:r>
            <w:proofErr w:type="spellEnd"/>
            <w:r w:rsidRPr="004F2D80">
              <w:rPr>
                <w:noProof w:val="0"/>
                <w:lang w:val="en-US" w:eastAsia="ru-RU"/>
              </w:rPr>
              <w:t xml:space="preserve"> ca </w:t>
            </w:r>
            <w:proofErr w:type="spellStart"/>
            <w:r w:rsidRPr="004F2D80">
              <w:rPr>
                <w:noProof w:val="0"/>
                <w:lang w:val="en-US" w:eastAsia="ru-RU"/>
              </w:rPr>
              <w:t>subiecți</w:t>
            </w:r>
            <w:proofErr w:type="spellEnd"/>
            <w:r w:rsidRPr="004F2D80">
              <w:rPr>
                <w:noProof w:val="0"/>
                <w:lang w:val="en-US" w:eastAsia="ru-RU"/>
              </w:rPr>
              <w:t xml:space="preserve"> de </w:t>
            </w:r>
            <w:proofErr w:type="spellStart"/>
            <w:r w:rsidRPr="004F2D80">
              <w:rPr>
                <w:noProof w:val="0"/>
                <w:lang w:val="en-US" w:eastAsia="ru-RU"/>
              </w:rPr>
              <w:t>drept</w:t>
            </w:r>
            <w:proofErr w:type="spellEnd"/>
            <w:r w:rsidRPr="004F2D80">
              <w:rPr>
                <w:noProof w:val="0"/>
                <w:lang w:val="en-US" w:eastAsia="ru-RU"/>
              </w:rPr>
              <w:t xml:space="preserve">, </w:t>
            </w:r>
            <w:proofErr w:type="spellStart"/>
            <w:r w:rsidRPr="004F2D80">
              <w:rPr>
                <w:noProof w:val="0"/>
                <w:lang w:val="en-US" w:eastAsia="ru-RU"/>
              </w:rPr>
              <w:t>însă</w:t>
            </w:r>
            <w:proofErr w:type="spellEnd"/>
            <w:r w:rsidRPr="004F2D80">
              <w:rPr>
                <w:noProof w:val="0"/>
                <w:lang w:val="en-US" w:eastAsia="ru-RU"/>
              </w:rPr>
              <w:t xml:space="preserve"> sunt </w:t>
            </w:r>
            <w:proofErr w:type="spellStart"/>
            <w:r w:rsidRPr="004F2D80">
              <w:rPr>
                <w:noProof w:val="0"/>
                <w:lang w:val="en-US" w:eastAsia="ru-RU"/>
              </w:rPr>
              <w:t>obligați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răspundă</w:t>
            </w:r>
            <w:proofErr w:type="spellEnd"/>
            <w:r w:rsidRPr="004F2D80">
              <w:rPr>
                <w:noProof w:val="0"/>
                <w:lang w:val="en-US" w:eastAsia="ru-RU"/>
              </w:rPr>
              <w:t xml:space="preserve"> </w:t>
            </w:r>
            <w:proofErr w:type="spellStart"/>
            <w:r w:rsidRPr="004F2D80">
              <w:rPr>
                <w:noProof w:val="0"/>
                <w:lang w:val="en-US" w:eastAsia="ru-RU"/>
              </w:rPr>
              <w:t>solidar</w:t>
            </w:r>
            <w:proofErr w:type="spellEnd"/>
            <w:r w:rsidRPr="004F2D80">
              <w:rPr>
                <w:noProof w:val="0"/>
                <w:lang w:val="en-US" w:eastAsia="ru-RU"/>
              </w:rPr>
              <w:t xml:space="preserve"> </w:t>
            </w:r>
            <w:proofErr w:type="spellStart"/>
            <w:r w:rsidRPr="004F2D80">
              <w:rPr>
                <w:noProof w:val="0"/>
                <w:lang w:val="en-US" w:eastAsia="ru-RU"/>
              </w:rPr>
              <w:t>față</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modul</w:t>
            </w:r>
            <w:proofErr w:type="spellEnd"/>
            <w:r w:rsidRPr="004F2D80">
              <w:rPr>
                <w:noProof w:val="0"/>
                <w:lang w:val="en-US" w:eastAsia="ru-RU"/>
              </w:rPr>
              <w:t xml:space="preserve"> de </w:t>
            </w:r>
            <w:proofErr w:type="spellStart"/>
            <w:r w:rsidRPr="004F2D80">
              <w:rPr>
                <w:noProof w:val="0"/>
                <w:lang w:val="en-US" w:eastAsia="ru-RU"/>
              </w:rPr>
              <w:t>îndeplinire</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obligațiilor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w:t>
            </w:r>
          </w:p>
          <w:p w14:paraId="7B5FA1D6"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14.4.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prejudiciul</w:t>
            </w:r>
            <w:proofErr w:type="spellEnd"/>
            <w:r w:rsidRPr="004F2D80">
              <w:rPr>
                <w:noProof w:val="0"/>
                <w:lang w:val="en-US" w:eastAsia="ru-RU"/>
              </w:rPr>
              <w:t xml:space="preserve"> </w:t>
            </w:r>
            <w:proofErr w:type="spellStart"/>
            <w:r w:rsidRPr="004F2D80">
              <w:rPr>
                <w:noProof w:val="0"/>
                <w:lang w:val="en-US" w:eastAsia="ru-RU"/>
              </w:rPr>
              <w:t>cauzat</w:t>
            </w:r>
            <w:proofErr w:type="spellEnd"/>
            <w:r w:rsidRPr="004F2D80">
              <w:rPr>
                <w:noProof w:val="0"/>
                <w:lang w:val="en-US" w:eastAsia="ru-RU"/>
              </w:rPr>
              <w:t xml:space="preserve"> </w:t>
            </w:r>
            <w:proofErr w:type="spellStart"/>
            <w:r w:rsidRPr="004F2D80">
              <w:rPr>
                <w:noProof w:val="0"/>
                <w:lang w:val="en-US" w:eastAsia="ru-RU"/>
              </w:rPr>
              <w:t>terţei</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unei</w:t>
            </w:r>
            <w:proofErr w:type="spellEnd"/>
            <w:r w:rsidRPr="004F2D80">
              <w:rPr>
                <w:noProof w:val="0"/>
                <w:lang w:val="en-US" w:eastAsia="ru-RU"/>
              </w:rPr>
              <w:t xml:space="preserve"> </w:t>
            </w:r>
            <w:proofErr w:type="spellStart"/>
            <w:r w:rsidRPr="004F2D80">
              <w:rPr>
                <w:noProof w:val="0"/>
                <w:lang w:val="en-US" w:eastAsia="ru-RU"/>
              </w:rPr>
              <w:t>măsuri</w:t>
            </w:r>
            <w:proofErr w:type="spellEnd"/>
            <w:r w:rsidRPr="004F2D80">
              <w:rPr>
                <w:noProof w:val="0"/>
                <w:lang w:val="en-US" w:eastAsia="ru-RU"/>
              </w:rPr>
              <w:t xml:space="preserve"> </w:t>
            </w:r>
            <w:proofErr w:type="spellStart"/>
            <w:r w:rsidRPr="004F2D80">
              <w:rPr>
                <w:noProof w:val="0"/>
                <w:lang w:val="en-US" w:eastAsia="ru-RU"/>
              </w:rPr>
              <w:t>dispuse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forma </w:t>
            </w:r>
            <w:proofErr w:type="spellStart"/>
            <w:r w:rsidRPr="004F2D80">
              <w:rPr>
                <w:noProof w:val="0"/>
                <w:lang w:val="en-US" w:eastAsia="ru-RU"/>
              </w:rPr>
              <w:t>în</w:t>
            </w:r>
            <w:proofErr w:type="spellEnd"/>
            <w:r w:rsidRPr="004F2D80">
              <w:rPr>
                <w:noProof w:val="0"/>
                <w:lang w:val="en-US" w:eastAsia="ru-RU"/>
              </w:rPr>
              <w:t xml:space="preserve"> care a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aplicată</w:t>
            </w:r>
            <w:proofErr w:type="spellEnd"/>
            <w:r w:rsidRPr="004F2D80">
              <w:rPr>
                <w:noProof w:val="0"/>
                <w:lang w:val="en-US" w:eastAsia="ru-RU"/>
              </w:rPr>
              <w:t xml:space="preserve">, </w:t>
            </w:r>
            <w:proofErr w:type="spellStart"/>
            <w:r w:rsidRPr="004F2D80">
              <w:rPr>
                <w:noProof w:val="0"/>
                <w:lang w:val="en-US" w:eastAsia="ru-RU"/>
              </w:rPr>
              <w:t>atunci</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poartă</w:t>
            </w:r>
            <w:proofErr w:type="spellEnd"/>
            <w:r w:rsidRPr="004F2D80">
              <w:rPr>
                <w:noProof w:val="0"/>
                <w:lang w:val="en-US" w:eastAsia="ru-RU"/>
              </w:rPr>
              <w:t xml:space="preserve"> </w:t>
            </w:r>
            <w:proofErr w:type="spellStart"/>
            <w:r w:rsidRPr="004F2D80">
              <w:rPr>
                <w:noProof w:val="0"/>
                <w:lang w:val="en-US" w:eastAsia="ru-RU"/>
              </w:rPr>
              <w:t>singur</w:t>
            </w:r>
            <w:proofErr w:type="spellEnd"/>
            <w:r w:rsidRPr="004F2D80">
              <w:rPr>
                <w:noProof w:val="0"/>
                <w:lang w:val="en-US" w:eastAsia="ru-RU"/>
              </w:rPr>
              <w:t xml:space="preserve"> </w:t>
            </w:r>
            <w:proofErr w:type="spellStart"/>
            <w:r w:rsidRPr="004F2D80">
              <w:rPr>
                <w:noProof w:val="0"/>
                <w:lang w:val="en-US" w:eastAsia="ru-RU"/>
              </w:rPr>
              <w:t>răspunderea</w:t>
            </w:r>
            <w:proofErr w:type="spellEnd"/>
            <w:r w:rsidRPr="004F2D80">
              <w:rPr>
                <w:noProof w:val="0"/>
                <w:lang w:val="en-US" w:eastAsia="ru-RU"/>
              </w:rPr>
              <w:t xml:space="preserve">, </w:t>
            </w:r>
            <w:proofErr w:type="spellStart"/>
            <w:r w:rsidRPr="004F2D80">
              <w:rPr>
                <w:noProof w:val="0"/>
                <w:lang w:val="en-US" w:eastAsia="ru-RU"/>
              </w:rPr>
              <w:t>numai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l-a </w:t>
            </w:r>
            <w:proofErr w:type="spellStart"/>
            <w:r w:rsidRPr="004F2D80">
              <w:rPr>
                <w:noProof w:val="0"/>
                <w:lang w:val="en-US" w:eastAsia="ru-RU"/>
              </w:rPr>
              <w:t>înştiinţat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prealabil</w:t>
            </w:r>
            <w:proofErr w:type="spellEnd"/>
            <w:r w:rsidRPr="004F2D80">
              <w:rPr>
                <w:noProof w:val="0"/>
                <w:lang w:val="en-US" w:eastAsia="ru-RU"/>
              </w:rPr>
              <w:t xml:space="preserve"> de </w:t>
            </w:r>
            <w:proofErr w:type="spellStart"/>
            <w:r w:rsidRPr="004F2D80">
              <w:rPr>
                <w:noProof w:val="0"/>
                <w:lang w:val="en-US" w:eastAsia="ru-RU"/>
              </w:rPr>
              <w:t>pericolul</w:t>
            </w:r>
            <w:proofErr w:type="spellEnd"/>
            <w:r w:rsidRPr="004F2D80">
              <w:rPr>
                <w:noProof w:val="0"/>
                <w:lang w:val="en-US" w:eastAsia="ru-RU"/>
              </w:rPr>
              <w:t xml:space="preserve"> </w:t>
            </w:r>
            <w:proofErr w:type="spellStart"/>
            <w:r w:rsidRPr="004F2D80">
              <w:rPr>
                <w:noProof w:val="0"/>
                <w:lang w:val="en-US" w:eastAsia="ru-RU"/>
              </w:rPr>
              <w:t>legat</w:t>
            </w:r>
            <w:proofErr w:type="spellEnd"/>
            <w:r w:rsidRPr="004F2D80">
              <w:rPr>
                <w:noProof w:val="0"/>
                <w:lang w:val="en-US" w:eastAsia="ru-RU"/>
              </w:rPr>
              <w:t xml:space="preserve"> de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dispoziţiei</w:t>
            </w:r>
            <w:proofErr w:type="spellEnd"/>
            <w:r w:rsidRPr="004F2D80">
              <w:rPr>
                <w:noProof w:val="0"/>
                <w:lang w:val="en-US" w:eastAsia="ru-RU"/>
              </w:rPr>
              <w:t xml:space="preserve">. </w:t>
            </w:r>
          </w:p>
          <w:p w14:paraId="1ED090BF"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14.5.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obligat</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la </w:t>
            </w:r>
            <w:proofErr w:type="spellStart"/>
            <w:r w:rsidRPr="004F2D80">
              <w:rPr>
                <w:noProof w:val="0"/>
                <w:lang w:val="en-US" w:eastAsia="ru-RU"/>
              </w:rPr>
              <w:t>plata</w:t>
            </w:r>
            <w:proofErr w:type="spellEnd"/>
            <w:r w:rsidRPr="004F2D80">
              <w:rPr>
                <w:noProof w:val="0"/>
                <w:lang w:val="en-US" w:eastAsia="ru-RU"/>
              </w:rPr>
              <w:t xml:space="preserve"> </w:t>
            </w:r>
            <w:proofErr w:type="spellStart"/>
            <w:r w:rsidRPr="004F2D80">
              <w:rPr>
                <w:noProof w:val="0"/>
                <w:lang w:val="en-US" w:eastAsia="ru-RU"/>
              </w:rPr>
              <w:t>daunelor</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încălcarea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deteriorarea</w:t>
            </w:r>
            <w:proofErr w:type="spellEnd"/>
            <w:r w:rsidRPr="004F2D80">
              <w:rPr>
                <w:noProof w:val="0"/>
                <w:lang w:val="en-US" w:eastAsia="ru-RU"/>
              </w:rPr>
              <w:t xml:space="preserve"> </w:t>
            </w:r>
            <w:proofErr w:type="spellStart"/>
            <w:r w:rsidRPr="004F2D80">
              <w:rPr>
                <w:noProof w:val="0"/>
                <w:lang w:val="en-US" w:eastAsia="ru-RU"/>
              </w:rPr>
              <w:t>drumurilor</w:t>
            </w:r>
            <w:proofErr w:type="spellEnd"/>
            <w:r w:rsidRPr="004F2D80">
              <w:rPr>
                <w:noProof w:val="0"/>
                <w:lang w:val="en-US" w:eastAsia="ru-RU"/>
              </w:rPr>
              <w:t xml:space="preserve"> de </w:t>
            </w:r>
            <w:proofErr w:type="spellStart"/>
            <w:r w:rsidRPr="004F2D80">
              <w:rPr>
                <w:noProof w:val="0"/>
                <w:lang w:val="en-US" w:eastAsia="ru-RU"/>
              </w:rPr>
              <w:t>acces</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reţelelor</w:t>
            </w:r>
            <w:proofErr w:type="spellEnd"/>
            <w:r w:rsidRPr="004F2D80">
              <w:rPr>
                <w:noProof w:val="0"/>
                <w:lang w:val="en-US" w:eastAsia="ru-RU"/>
              </w:rPr>
              <w:t xml:space="preserve"> de </w:t>
            </w:r>
            <w:proofErr w:type="spellStart"/>
            <w:r w:rsidRPr="004F2D80">
              <w:rPr>
                <w:noProof w:val="0"/>
                <w:lang w:val="en-US" w:eastAsia="ru-RU"/>
              </w:rPr>
              <w:t>utilităţi</w:t>
            </w:r>
            <w:proofErr w:type="spellEnd"/>
            <w:r w:rsidRPr="004F2D80">
              <w:rPr>
                <w:noProof w:val="0"/>
                <w:lang w:val="en-US" w:eastAsia="ru-RU"/>
              </w:rPr>
              <w:t xml:space="preserve">, a </w:t>
            </w:r>
            <w:proofErr w:type="spellStart"/>
            <w:r w:rsidRPr="004F2D80">
              <w:rPr>
                <w:noProof w:val="0"/>
                <w:lang w:val="en-US" w:eastAsia="ru-RU"/>
              </w:rPr>
              <w:t>terenurilor</w:t>
            </w:r>
            <w:proofErr w:type="spellEnd"/>
            <w:r w:rsidRPr="004F2D80">
              <w:rPr>
                <w:noProof w:val="0"/>
                <w:lang w:val="en-US" w:eastAsia="ru-RU"/>
              </w:rPr>
              <w:t xml:space="preserve"> </w:t>
            </w:r>
            <w:proofErr w:type="spellStart"/>
            <w:r w:rsidRPr="004F2D80">
              <w:rPr>
                <w:noProof w:val="0"/>
                <w:lang w:val="en-US" w:eastAsia="ru-RU"/>
              </w:rPr>
              <w:t>limitrofe</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depozitarea</w:t>
            </w:r>
            <w:proofErr w:type="spellEnd"/>
            <w:r w:rsidRPr="004F2D80">
              <w:rPr>
                <w:noProof w:val="0"/>
                <w:lang w:val="en-US" w:eastAsia="ru-RU"/>
              </w:rPr>
              <w:t xml:space="preserve"> de </w:t>
            </w:r>
            <w:proofErr w:type="spellStart"/>
            <w:r w:rsidRPr="004F2D80">
              <w:rPr>
                <w:noProof w:val="0"/>
                <w:lang w:val="en-US" w:eastAsia="ru-RU"/>
              </w:rPr>
              <w:t>pământ</w:t>
            </w:r>
            <w:proofErr w:type="spellEnd"/>
            <w:r w:rsidRPr="004F2D80">
              <w:rPr>
                <w:noProof w:val="0"/>
                <w:lang w:val="en-US" w:eastAsia="ru-RU"/>
              </w:rPr>
              <w:t xml:space="preserve">, </w:t>
            </w:r>
            <w:proofErr w:type="spellStart"/>
            <w:r w:rsidRPr="004F2D80">
              <w:rPr>
                <w:noProof w:val="0"/>
                <w:lang w:val="en-US" w:eastAsia="ru-RU"/>
              </w:rPr>
              <w:t>materiale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w:t>
            </w:r>
            <w:proofErr w:type="spellEnd"/>
            <w:r w:rsidRPr="004F2D80">
              <w:rPr>
                <w:noProof w:val="0"/>
                <w:lang w:val="en-US" w:eastAsia="ru-RU"/>
              </w:rPr>
              <w:t xml:space="preserve"> </w:t>
            </w:r>
            <w:proofErr w:type="spellStart"/>
            <w:r w:rsidRPr="004F2D80">
              <w:rPr>
                <w:noProof w:val="0"/>
                <w:lang w:val="en-US" w:eastAsia="ru-RU"/>
              </w:rPr>
              <w:t>obiecte</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ca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îngrădiri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limitări</w:t>
            </w:r>
            <w:proofErr w:type="spellEnd"/>
            <w:r w:rsidRPr="004F2D80">
              <w:rPr>
                <w:noProof w:val="0"/>
                <w:lang w:val="en-US" w:eastAsia="ru-RU"/>
              </w:rPr>
              <w:t xml:space="preserve"> din </w:t>
            </w:r>
            <w:proofErr w:type="spellStart"/>
            <w:r w:rsidRPr="004F2D80">
              <w:rPr>
                <w:noProof w:val="0"/>
                <w:lang w:val="en-US" w:eastAsia="ru-RU"/>
              </w:rPr>
              <w:t>proprie</w:t>
            </w:r>
            <w:proofErr w:type="spellEnd"/>
            <w:r w:rsidRPr="004F2D80">
              <w:rPr>
                <w:noProof w:val="0"/>
                <w:lang w:val="en-US" w:eastAsia="ru-RU"/>
              </w:rPr>
              <w:t xml:space="preserve"> </w:t>
            </w:r>
            <w:proofErr w:type="spellStart"/>
            <w:r w:rsidRPr="004F2D80">
              <w:rPr>
                <w:noProof w:val="0"/>
                <w:lang w:val="en-US" w:eastAsia="ru-RU"/>
              </w:rPr>
              <w:t>vină</w:t>
            </w:r>
            <w:proofErr w:type="spellEnd"/>
            <w:r w:rsidRPr="004F2D80">
              <w:rPr>
                <w:noProof w:val="0"/>
                <w:lang w:val="en-US" w:eastAsia="ru-RU"/>
              </w:rPr>
              <w:t xml:space="preserve">. </w:t>
            </w:r>
          </w:p>
          <w:p w14:paraId="424DA88F"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14.6.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asigure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dotările</w:t>
            </w:r>
            <w:proofErr w:type="spellEnd"/>
            <w:r w:rsidRPr="004F2D80">
              <w:rPr>
                <w:noProof w:val="0"/>
                <w:lang w:val="en-US" w:eastAsia="ru-RU"/>
              </w:rPr>
              <w:t xml:space="preserve"> pe care le are la </w:t>
            </w:r>
            <w:proofErr w:type="spellStart"/>
            <w:r w:rsidRPr="004F2D80">
              <w:rPr>
                <w:noProof w:val="0"/>
                <w:lang w:val="en-US" w:eastAsia="ru-RU"/>
              </w:rPr>
              <w:t>dispoziţie</w:t>
            </w:r>
            <w:proofErr w:type="spellEnd"/>
            <w:r w:rsidRPr="004F2D80">
              <w:rPr>
                <w:noProof w:val="0"/>
                <w:lang w:val="en-US" w:eastAsia="ru-RU"/>
              </w:rPr>
              <w:t xml:space="preserve"> </w:t>
            </w:r>
            <w:proofErr w:type="spellStart"/>
            <w:r w:rsidRPr="004F2D80">
              <w:rPr>
                <w:noProof w:val="0"/>
                <w:lang w:val="en-US" w:eastAsia="ru-RU"/>
              </w:rPr>
              <w:t>împotriva</w:t>
            </w:r>
            <w:proofErr w:type="spellEnd"/>
            <w:r w:rsidRPr="004F2D80">
              <w:rPr>
                <w:noProof w:val="0"/>
                <w:lang w:val="en-US" w:eastAsia="ru-RU"/>
              </w:rPr>
              <w:t xml:space="preserve"> </w:t>
            </w:r>
            <w:proofErr w:type="spellStart"/>
            <w:r w:rsidRPr="004F2D80">
              <w:rPr>
                <w:noProof w:val="0"/>
                <w:lang w:val="en-US" w:eastAsia="ru-RU"/>
              </w:rPr>
              <w:t>degradării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furturilor</w:t>
            </w:r>
            <w:proofErr w:type="spellEnd"/>
            <w:r w:rsidRPr="004F2D80">
              <w:rPr>
                <w:noProof w:val="0"/>
                <w:lang w:val="en-US" w:eastAsia="ru-RU"/>
              </w:rPr>
              <w:t xml:space="preserve"> </w:t>
            </w:r>
            <w:proofErr w:type="spellStart"/>
            <w:r w:rsidRPr="004F2D80">
              <w:rPr>
                <w:noProof w:val="0"/>
                <w:lang w:val="en-US" w:eastAsia="ru-RU"/>
              </w:rPr>
              <w:t>până</w:t>
            </w:r>
            <w:proofErr w:type="spellEnd"/>
            <w:r w:rsidRPr="004F2D80">
              <w:rPr>
                <w:noProof w:val="0"/>
                <w:lang w:val="en-US" w:eastAsia="ru-RU"/>
              </w:rPr>
              <w:t xml:space="preserve"> la </w:t>
            </w:r>
            <w:proofErr w:type="spellStart"/>
            <w:r w:rsidRPr="004F2D80">
              <w:rPr>
                <w:noProof w:val="0"/>
                <w:lang w:val="en-US" w:eastAsia="ru-RU"/>
              </w:rPr>
              <w:t>predarea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El </w:t>
            </w:r>
            <w:proofErr w:type="spellStart"/>
            <w:r w:rsidRPr="004F2D80">
              <w:rPr>
                <w:noProof w:val="0"/>
                <w:lang w:val="en-US" w:eastAsia="ru-RU"/>
              </w:rPr>
              <w:t>trebuie</w:t>
            </w:r>
            <w:proofErr w:type="spellEnd"/>
            <w:r w:rsidRPr="004F2D80">
              <w:rPr>
                <w:noProof w:val="0"/>
                <w:lang w:val="en-US" w:eastAsia="ru-RU"/>
              </w:rPr>
              <w:t xml:space="preserve"> să </w:t>
            </w:r>
            <w:proofErr w:type="spellStart"/>
            <w:r w:rsidRPr="004F2D80">
              <w:rPr>
                <w:noProof w:val="0"/>
                <w:lang w:val="en-US" w:eastAsia="ru-RU"/>
              </w:rPr>
              <w:t>ia</w:t>
            </w:r>
            <w:proofErr w:type="spellEnd"/>
            <w:r w:rsidRPr="004F2D80">
              <w:rPr>
                <w:noProof w:val="0"/>
                <w:lang w:val="en-US" w:eastAsia="ru-RU"/>
              </w:rPr>
              <w:t xml:space="preserve"> </w:t>
            </w:r>
            <w:proofErr w:type="spellStart"/>
            <w:r w:rsidRPr="004F2D80">
              <w:rPr>
                <w:noProof w:val="0"/>
                <w:lang w:val="en-US" w:eastAsia="ru-RU"/>
              </w:rPr>
              <w:t>măsuri</w:t>
            </w:r>
            <w:proofErr w:type="spellEnd"/>
            <w:r w:rsidRPr="004F2D80">
              <w:rPr>
                <w:noProof w:val="0"/>
                <w:lang w:val="en-US" w:eastAsia="ru-RU"/>
              </w:rPr>
              <w:t xml:space="preserve"> de </w:t>
            </w:r>
            <w:proofErr w:type="spellStart"/>
            <w:r w:rsidRPr="004F2D80">
              <w:rPr>
                <w:noProof w:val="0"/>
                <w:lang w:val="en-US" w:eastAsia="ru-RU"/>
              </w:rPr>
              <w:t>protecţie</w:t>
            </w:r>
            <w:proofErr w:type="spellEnd"/>
            <w:r w:rsidRPr="004F2D80">
              <w:rPr>
                <w:noProof w:val="0"/>
                <w:lang w:val="en-US" w:eastAsia="ru-RU"/>
              </w:rPr>
              <w:t xml:space="preserve"> contra </w:t>
            </w:r>
            <w:proofErr w:type="spellStart"/>
            <w:r w:rsidRPr="004F2D80">
              <w:rPr>
                <w:noProof w:val="0"/>
                <w:lang w:val="en-US" w:eastAsia="ru-RU"/>
              </w:rPr>
              <w:t>degradării</w:t>
            </w:r>
            <w:proofErr w:type="spellEnd"/>
            <w:r w:rsidRPr="004F2D80">
              <w:rPr>
                <w:noProof w:val="0"/>
                <w:lang w:val="en-US" w:eastAsia="ru-RU"/>
              </w:rPr>
              <w:t xml:space="preserve"> </w:t>
            </w:r>
            <w:proofErr w:type="spellStart"/>
            <w:r w:rsidRPr="004F2D80">
              <w:rPr>
                <w:noProof w:val="0"/>
                <w:lang w:val="en-US" w:eastAsia="ru-RU"/>
              </w:rPr>
              <w:t>lucrării</w:t>
            </w:r>
            <w:proofErr w:type="spellEnd"/>
            <w:r w:rsidRPr="004F2D80">
              <w:rPr>
                <w:noProof w:val="0"/>
                <w:lang w:val="en-US" w:eastAsia="ru-RU"/>
              </w:rPr>
              <w:t xml:space="preserve">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acţiunilor</w:t>
            </w:r>
            <w:proofErr w:type="spellEnd"/>
            <w:r w:rsidRPr="004F2D80">
              <w:rPr>
                <w:noProof w:val="0"/>
                <w:lang w:val="en-US" w:eastAsia="ru-RU"/>
              </w:rPr>
              <w:t xml:space="preserve"> </w:t>
            </w:r>
            <w:proofErr w:type="spellStart"/>
            <w:r w:rsidRPr="004F2D80">
              <w:rPr>
                <w:noProof w:val="0"/>
                <w:lang w:val="en-US" w:eastAsia="ru-RU"/>
              </w:rPr>
              <w:t>atmosferice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apei</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îndepărteze</w:t>
            </w:r>
            <w:proofErr w:type="spellEnd"/>
            <w:r w:rsidRPr="004F2D80">
              <w:rPr>
                <w:noProof w:val="0"/>
                <w:lang w:val="en-US" w:eastAsia="ru-RU"/>
              </w:rPr>
              <w:t xml:space="preserve"> </w:t>
            </w:r>
            <w:proofErr w:type="spellStart"/>
            <w:r w:rsidRPr="004F2D80">
              <w:rPr>
                <w:noProof w:val="0"/>
                <w:lang w:val="en-US" w:eastAsia="ru-RU"/>
              </w:rPr>
              <w:t>zăpada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gheaţa</w:t>
            </w:r>
            <w:proofErr w:type="spellEnd"/>
            <w:r w:rsidRPr="004F2D80">
              <w:rPr>
                <w:noProof w:val="0"/>
                <w:lang w:val="en-US" w:eastAsia="ru-RU"/>
              </w:rPr>
              <w:t xml:space="preserve">. </w:t>
            </w:r>
          </w:p>
          <w:p w14:paraId="38484021"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14.7.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nerespectarea</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a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oricărui</w:t>
            </w:r>
            <w:proofErr w:type="spellEnd"/>
            <w:r w:rsidRPr="004F2D80">
              <w:rPr>
                <w:noProof w:val="0"/>
                <w:lang w:val="en-US" w:eastAsia="ru-RU"/>
              </w:rPr>
              <w:t xml:space="preserve"> </w:t>
            </w:r>
            <w:proofErr w:type="spellStart"/>
            <w:r w:rsidRPr="004F2D80">
              <w:rPr>
                <w:noProof w:val="0"/>
                <w:lang w:val="en-US" w:eastAsia="ru-RU"/>
              </w:rPr>
              <w:t>regulament</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hotărâri</w:t>
            </w:r>
            <w:proofErr w:type="spellEnd"/>
            <w:r w:rsidRPr="004F2D80">
              <w:rPr>
                <w:noProof w:val="0"/>
                <w:lang w:val="en-US" w:eastAsia="ru-RU"/>
              </w:rPr>
              <w:t xml:space="preserve"> ale </w:t>
            </w:r>
            <w:proofErr w:type="spellStart"/>
            <w:r w:rsidRPr="004F2D80">
              <w:rPr>
                <w:noProof w:val="0"/>
                <w:lang w:val="en-US" w:eastAsia="ru-RU"/>
              </w:rPr>
              <w:t>autorităţilor</w:t>
            </w:r>
            <w:proofErr w:type="spellEnd"/>
            <w:r w:rsidRPr="004F2D80">
              <w:rPr>
                <w:noProof w:val="0"/>
                <w:lang w:val="en-US" w:eastAsia="ru-RU"/>
              </w:rPr>
              <w:t xml:space="preserve"> </w:t>
            </w:r>
            <w:proofErr w:type="spellStart"/>
            <w:r w:rsidRPr="004F2D80">
              <w:rPr>
                <w:noProof w:val="0"/>
                <w:lang w:val="en-US" w:eastAsia="ru-RU"/>
              </w:rPr>
              <w:t>administraţiei</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 xml:space="preserve"> locale </w:t>
            </w:r>
            <w:proofErr w:type="spellStart"/>
            <w:r w:rsidRPr="004F2D80">
              <w:rPr>
                <w:noProof w:val="0"/>
                <w:lang w:val="en-US" w:eastAsia="ru-RU"/>
              </w:rPr>
              <w:t>sau</w:t>
            </w:r>
            <w:proofErr w:type="spellEnd"/>
            <w:r w:rsidRPr="004F2D80">
              <w:rPr>
                <w:noProof w:val="0"/>
                <w:lang w:val="en-US" w:eastAsia="ru-RU"/>
              </w:rPr>
              <w:t xml:space="preserve"> ale </w:t>
            </w:r>
            <w:proofErr w:type="spellStart"/>
            <w:r w:rsidRPr="004F2D80">
              <w:rPr>
                <w:noProof w:val="0"/>
                <w:lang w:val="en-US" w:eastAsia="ru-RU"/>
              </w:rPr>
              <w:t>altor</w:t>
            </w:r>
            <w:proofErr w:type="spellEnd"/>
            <w:r w:rsidRPr="004F2D80">
              <w:rPr>
                <w:noProof w:val="0"/>
                <w:lang w:val="en-US" w:eastAsia="ru-RU"/>
              </w:rPr>
              <w:t xml:space="preserve"> </w:t>
            </w:r>
            <w:proofErr w:type="spellStart"/>
            <w:r w:rsidRPr="004F2D80">
              <w:rPr>
                <w:noProof w:val="0"/>
                <w:lang w:val="en-US" w:eastAsia="ru-RU"/>
              </w:rPr>
              <w:t>organe</w:t>
            </w:r>
            <w:proofErr w:type="spellEnd"/>
            <w:r w:rsidRPr="004F2D80">
              <w:rPr>
                <w:noProof w:val="0"/>
                <w:lang w:val="en-US" w:eastAsia="ru-RU"/>
              </w:rPr>
              <w:t xml:space="preserve"> locale, legal </w:t>
            </w:r>
            <w:proofErr w:type="spellStart"/>
            <w:r w:rsidRPr="004F2D80">
              <w:rPr>
                <w:noProof w:val="0"/>
                <w:lang w:val="en-US" w:eastAsia="ru-RU"/>
              </w:rPr>
              <w:t>constituite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care au </w:t>
            </w:r>
            <w:proofErr w:type="spellStart"/>
            <w:r w:rsidRPr="004F2D80">
              <w:rPr>
                <w:noProof w:val="0"/>
                <w:lang w:val="en-US" w:eastAsia="ru-RU"/>
              </w:rPr>
              <w:t>caracter</w:t>
            </w:r>
            <w:proofErr w:type="spellEnd"/>
            <w:r w:rsidRPr="004F2D80">
              <w:rPr>
                <w:noProof w:val="0"/>
                <w:lang w:val="en-US" w:eastAsia="ru-RU"/>
              </w:rPr>
              <w:t xml:space="preserve"> </w:t>
            </w:r>
            <w:proofErr w:type="spellStart"/>
            <w:r w:rsidRPr="004F2D80">
              <w:rPr>
                <w:noProof w:val="0"/>
                <w:lang w:val="en-US" w:eastAsia="ru-RU"/>
              </w:rPr>
              <w:t>obligatoriu</w:t>
            </w:r>
            <w:proofErr w:type="spellEnd"/>
            <w:r w:rsidRPr="004F2D80">
              <w:rPr>
                <w:noProof w:val="0"/>
                <w:lang w:val="en-US" w:eastAsia="ru-RU"/>
              </w:rPr>
              <w:t xml:space="preserve"> la </w:t>
            </w:r>
            <w:proofErr w:type="spellStart"/>
            <w:r w:rsidRPr="004F2D80">
              <w:rPr>
                <w:noProof w:val="0"/>
                <w:lang w:val="en-US" w:eastAsia="ru-RU"/>
              </w:rPr>
              <w:t>executarea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provoacă</w:t>
            </w:r>
            <w:proofErr w:type="spellEnd"/>
            <w:r w:rsidRPr="004F2D80">
              <w:rPr>
                <w:noProof w:val="0"/>
                <w:lang w:val="en-US" w:eastAsia="ru-RU"/>
              </w:rPr>
              <w:t xml:space="preserve"> </w:t>
            </w:r>
            <w:proofErr w:type="spellStart"/>
            <w:r w:rsidRPr="004F2D80">
              <w:rPr>
                <w:noProof w:val="0"/>
                <w:lang w:val="en-US" w:eastAsia="ru-RU"/>
              </w:rPr>
              <w:t>pagube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acesta</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despăgubit</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mărimea</w:t>
            </w:r>
            <w:proofErr w:type="spellEnd"/>
            <w:r w:rsidRPr="004F2D80">
              <w:rPr>
                <w:noProof w:val="0"/>
                <w:lang w:val="en-US" w:eastAsia="ru-RU"/>
              </w:rPr>
              <w:t xml:space="preserve"> </w:t>
            </w:r>
            <w:proofErr w:type="spellStart"/>
            <w:r w:rsidRPr="004F2D80">
              <w:rPr>
                <w:noProof w:val="0"/>
                <w:lang w:val="en-US" w:eastAsia="ru-RU"/>
              </w:rPr>
              <w:t>sumei</w:t>
            </w:r>
            <w:proofErr w:type="spellEnd"/>
            <w:r w:rsidRPr="004F2D80">
              <w:rPr>
                <w:noProof w:val="0"/>
                <w:lang w:val="en-US" w:eastAsia="ru-RU"/>
              </w:rPr>
              <w:t xml:space="preserve"> </w:t>
            </w:r>
            <w:proofErr w:type="spellStart"/>
            <w:r w:rsidRPr="004F2D80">
              <w:rPr>
                <w:noProof w:val="0"/>
                <w:lang w:val="en-US" w:eastAsia="ru-RU"/>
              </w:rPr>
              <w:t>prejudiciului</w:t>
            </w:r>
            <w:proofErr w:type="spellEnd"/>
            <w:r w:rsidRPr="004F2D80">
              <w:rPr>
                <w:noProof w:val="0"/>
                <w:lang w:val="en-US" w:eastAsia="ru-RU"/>
              </w:rPr>
              <w:t xml:space="preserve">. </w:t>
            </w:r>
          </w:p>
          <w:p w14:paraId="46D10515" w14:textId="77777777" w:rsidR="004F2D80" w:rsidRPr="004F2D80" w:rsidRDefault="004F2D80" w:rsidP="004F2D80">
            <w:pPr>
              <w:jc w:val="both"/>
              <w:rPr>
                <w:noProof w:val="0"/>
                <w:lang w:val="en-US" w:eastAsia="ru-RU"/>
              </w:rPr>
            </w:pPr>
            <w:r w:rsidRPr="004F2D80">
              <w:rPr>
                <w:noProof w:val="0"/>
                <w:lang w:val="en-US" w:eastAsia="ru-RU"/>
              </w:rPr>
              <w:t xml:space="preserve">14.8.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motivele</w:t>
            </w:r>
            <w:proofErr w:type="spellEnd"/>
            <w:r w:rsidRPr="004F2D80">
              <w:rPr>
                <w:noProof w:val="0"/>
                <w:lang w:val="en-US" w:eastAsia="ru-RU"/>
              </w:rPr>
              <w:t xml:space="preserve"> </w:t>
            </w:r>
            <w:proofErr w:type="spellStart"/>
            <w:r w:rsidRPr="004F2D80">
              <w:rPr>
                <w:noProof w:val="0"/>
                <w:lang w:val="en-US" w:eastAsia="ru-RU"/>
              </w:rPr>
              <w:t>constrângerii</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ale </w:t>
            </w:r>
            <w:proofErr w:type="spellStart"/>
            <w:r w:rsidRPr="004F2D80">
              <w:rPr>
                <w:noProof w:val="0"/>
                <w:lang w:val="en-US" w:eastAsia="ru-RU"/>
              </w:rPr>
              <w:t>întreruperii</w:t>
            </w:r>
            <w:proofErr w:type="spellEnd"/>
            <w:r w:rsidRPr="004F2D80">
              <w:rPr>
                <w:noProof w:val="0"/>
                <w:lang w:val="en-US" w:eastAsia="ru-RU"/>
              </w:rPr>
              <w:t xml:space="preserve"> sunt </w:t>
            </w:r>
            <w:proofErr w:type="spellStart"/>
            <w:r w:rsidRPr="004F2D80">
              <w:rPr>
                <w:noProof w:val="0"/>
                <w:lang w:val="en-US" w:eastAsia="ru-RU"/>
              </w:rPr>
              <w:t>imputabile</w:t>
            </w:r>
            <w:proofErr w:type="spellEnd"/>
            <w:r w:rsidRPr="004F2D80">
              <w:rPr>
                <w:noProof w:val="0"/>
                <w:lang w:val="en-US" w:eastAsia="ru-RU"/>
              </w:rPr>
              <w:t xml:space="preserve"> </w:t>
            </w:r>
            <w:proofErr w:type="spellStart"/>
            <w:r w:rsidRPr="004F2D80">
              <w:rPr>
                <w:noProof w:val="0"/>
                <w:lang w:val="en-US" w:eastAsia="ru-RU"/>
              </w:rPr>
              <w:t>uneia</w:t>
            </w:r>
            <w:proofErr w:type="spellEnd"/>
            <w:r w:rsidRPr="004F2D80">
              <w:rPr>
                <w:noProof w:val="0"/>
                <w:lang w:val="en-US" w:eastAsia="ru-RU"/>
              </w:rPr>
              <w:t xml:space="preserve">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părţile</w:t>
            </w:r>
            <w:proofErr w:type="spellEnd"/>
            <w:r w:rsidRPr="004F2D80">
              <w:rPr>
                <w:noProof w:val="0"/>
                <w:lang w:val="en-US" w:eastAsia="ru-RU"/>
              </w:rPr>
              <w:t xml:space="preserve"> </w:t>
            </w:r>
            <w:proofErr w:type="spellStart"/>
            <w:r w:rsidRPr="004F2D80">
              <w:rPr>
                <w:noProof w:val="0"/>
                <w:lang w:val="en-US" w:eastAsia="ru-RU"/>
              </w:rPr>
              <w:t>contractante</w:t>
            </w:r>
            <w:proofErr w:type="spellEnd"/>
            <w:r w:rsidRPr="004F2D80">
              <w:rPr>
                <w:noProof w:val="0"/>
                <w:lang w:val="en-US" w:eastAsia="ru-RU"/>
              </w:rPr>
              <w:t xml:space="preserve">, </w:t>
            </w:r>
            <w:proofErr w:type="spellStart"/>
            <w:r w:rsidRPr="004F2D80">
              <w:rPr>
                <w:noProof w:val="0"/>
                <w:lang w:val="en-US" w:eastAsia="ru-RU"/>
              </w:rPr>
              <w:t>atunci</w:t>
            </w:r>
            <w:proofErr w:type="spellEnd"/>
            <w:r w:rsidRPr="004F2D80">
              <w:rPr>
                <w:noProof w:val="0"/>
                <w:lang w:val="en-US" w:eastAsia="ru-RU"/>
              </w:rPr>
              <w:t xml:space="preserve"> </w:t>
            </w:r>
            <w:proofErr w:type="spellStart"/>
            <w:r w:rsidRPr="004F2D80">
              <w:rPr>
                <w:noProof w:val="0"/>
                <w:lang w:val="en-US" w:eastAsia="ru-RU"/>
              </w:rPr>
              <w:t>cealaltă</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emite</w:t>
            </w:r>
            <w:proofErr w:type="spellEnd"/>
            <w:r w:rsidRPr="004F2D80">
              <w:rPr>
                <w:noProof w:val="0"/>
                <w:lang w:val="en-US" w:eastAsia="ru-RU"/>
              </w:rPr>
              <w:t xml:space="preserve"> </w:t>
            </w:r>
            <w:proofErr w:type="spellStart"/>
            <w:r w:rsidRPr="004F2D80">
              <w:rPr>
                <w:noProof w:val="0"/>
                <w:lang w:val="en-US" w:eastAsia="ru-RU"/>
              </w:rPr>
              <w:t>pretenţii</w:t>
            </w:r>
            <w:proofErr w:type="spellEnd"/>
            <w:r w:rsidRPr="004F2D80">
              <w:rPr>
                <w:noProof w:val="0"/>
                <w:lang w:val="en-US" w:eastAsia="ru-RU"/>
              </w:rPr>
              <w:t xml:space="preserve">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despăgubirea</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daunele</w:t>
            </w:r>
            <w:proofErr w:type="spellEnd"/>
            <w:r w:rsidRPr="004F2D80">
              <w:rPr>
                <w:noProof w:val="0"/>
                <w:lang w:val="en-US" w:eastAsia="ru-RU"/>
              </w:rPr>
              <w:t xml:space="preserve"> </w:t>
            </w:r>
            <w:proofErr w:type="spellStart"/>
            <w:r w:rsidRPr="004F2D80">
              <w:rPr>
                <w:noProof w:val="0"/>
                <w:lang w:val="en-US" w:eastAsia="ru-RU"/>
              </w:rPr>
              <w:t>intervenite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care pot fi </w:t>
            </w:r>
            <w:proofErr w:type="spellStart"/>
            <w:r w:rsidRPr="004F2D80">
              <w:rPr>
                <w:noProof w:val="0"/>
                <w:lang w:val="en-US" w:eastAsia="ru-RU"/>
              </w:rPr>
              <w:t>dovedite</w:t>
            </w:r>
            <w:proofErr w:type="spellEnd"/>
            <w:r w:rsidRPr="004F2D80">
              <w:rPr>
                <w:noProof w:val="0"/>
                <w:lang w:val="en-US" w:eastAsia="ru-RU"/>
              </w:rPr>
              <w:t xml:space="preserve">. </w:t>
            </w:r>
          </w:p>
          <w:p w14:paraId="5BBCE153" w14:textId="77777777" w:rsidR="004F2D80" w:rsidRPr="004F2D80" w:rsidRDefault="004F2D80" w:rsidP="004F2D80">
            <w:pPr>
              <w:tabs>
                <w:tab w:val="left" w:pos="0"/>
              </w:tabs>
              <w:contextualSpacing/>
              <w:jc w:val="both"/>
              <w:rPr>
                <w:noProof w:val="0"/>
                <w:lang w:val="en-US" w:eastAsia="ru-RU"/>
              </w:rPr>
            </w:pPr>
            <w:r w:rsidRPr="004F2D80">
              <w:rPr>
                <w:noProof w:val="0"/>
                <w:lang w:val="en-US" w:eastAsia="ru-RU"/>
              </w:rPr>
              <w:t xml:space="preserve">14.9. </w:t>
            </w:r>
            <w:proofErr w:type="spellStart"/>
            <w:r w:rsidRPr="004F2D80">
              <w:rPr>
                <w:noProof w:val="0"/>
                <w:lang w:val="en-US" w:eastAsia="ru-RU"/>
              </w:rPr>
              <w:t>Beneficiarul</w:t>
            </w:r>
            <w:proofErr w:type="spellEnd"/>
            <w:r w:rsidRPr="004F2D80">
              <w:rPr>
                <w:noProof w:val="0"/>
                <w:lang w:val="en-US" w:eastAsia="ru-RU"/>
              </w:rPr>
              <w:t xml:space="preserve"> nu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responsabil</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nici</w:t>
            </w:r>
            <w:proofErr w:type="spellEnd"/>
            <w:r w:rsidRPr="004F2D80">
              <w:rPr>
                <w:noProof w:val="0"/>
                <w:lang w:val="en-US" w:eastAsia="ru-RU"/>
              </w:rPr>
              <w:t xml:space="preserve"> un </w:t>
            </w:r>
            <w:proofErr w:type="spellStart"/>
            <w:r w:rsidRPr="004F2D80">
              <w:rPr>
                <w:noProof w:val="0"/>
                <w:lang w:val="en-US" w:eastAsia="ru-RU"/>
              </w:rPr>
              <w:t>fel</w:t>
            </w:r>
            <w:proofErr w:type="spellEnd"/>
            <w:r w:rsidRPr="004F2D80">
              <w:rPr>
                <w:noProof w:val="0"/>
                <w:lang w:val="en-US" w:eastAsia="ru-RU"/>
              </w:rPr>
              <w:t xml:space="preserve"> de </w:t>
            </w:r>
            <w:proofErr w:type="spellStart"/>
            <w:r w:rsidRPr="004F2D80">
              <w:rPr>
                <w:noProof w:val="0"/>
                <w:lang w:val="en-US" w:eastAsia="ru-RU"/>
              </w:rPr>
              <w:t>daune-interese</w:t>
            </w:r>
            <w:proofErr w:type="spellEnd"/>
            <w:r w:rsidRPr="004F2D80">
              <w:rPr>
                <w:noProof w:val="0"/>
                <w:lang w:val="en-US" w:eastAsia="ru-RU"/>
              </w:rPr>
              <w:t xml:space="preserve">, </w:t>
            </w:r>
            <w:proofErr w:type="spellStart"/>
            <w:r w:rsidRPr="004F2D80">
              <w:rPr>
                <w:noProof w:val="0"/>
                <w:lang w:val="en-US" w:eastAsia="ru-RU"/>
              </w:rPr>
              <w:t>compensaţii</w:t>
            </w:r>
            <w:proofErr w:type="spellEnd"/>
            <w:r w:rsidRPr="004F2D80">
              <w:rPr>
                <w:noProof w:val="0"/>
                <w:lang w:val="en-US" w:eastAsia="ru-RU"/>
              </w:rPr>
              <w:t xml:space="preserve"> </w:t>
            </w:r>
            <w:proofErr w:type="spellStart"/>
            <w:r w:rsidRPr="004F2D80">
              <w:rPr>
                <w:noProof w:val="0"/>
                <w:lang w:val="en-US" w:eastAsia="ru-RU"/>
              </w:rPr>
              <w:t>plătibile</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privinţa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ca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unui</w:t>
            </w:r>
            <w:proofErr w:type="spellEnd"/>
            <w:r w:rsidRPr="004F2D80">
              <w:rPr>
                <w:noProof w:val="0"/>
                <w:lang w:val="en-US" w:eastAsia="ru-RU"/>
              </w:rPr>
              <w:t xml:space="preserve"> accident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prejudiciu</w:t>
            </w:r>
            <w:proofErr w:type="spellEnd"/>
            <w:r w:rsidRPr="004F2D80">
              <w:rPr>
                <w:noProof w:val="0"/>
                <w:lang w:val="en-US" w:eastAsia="ru-RU"/>
              </w:rPr>
              <w:t xml:space="preserve"> </w:t>
            </w:r>
            <w:proofErr w:type="spellStart"/>
            <w:r w:rsidRPr="004F2D80">
              <w:rPr>
                <w:noProof w:val="0"/>
                <w:lang w:val="en-US" w:eastAsia="ru-RU"/>
              </w:rPr>
              <w:t>adus</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muncitor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altei</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angajate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cu </w:t>
            </w:r>
            <w:proofErr w:type="spellStart"/>
            <w:r w:rsidRPr="004F2D80">
              <w:rPr>
                <w:noProof w:val="0"/>
                <w:lang w:val="en-US" w:eastAsia="ru-RU"/>
              </w:rPr>
              <w:t>excepția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accident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prejudiciu</w:t>
            </w:r>
            <w:proofErr w:type="spellEnd"/>
            <w:r w:rsidRPr="004F2D80">
              <w:rPr>
                <w:noProof w:val="0"/>
                <w:lang w:val="en-US" w:eastAsia="ru-RU"/>
              </w:rPr>
              <w:t xml:space="preserve"> </w:t>
            </w:r>
            <w:proofErr w:type="spellStart"/>
            <w:r w:rsidRPr="004F2D80">
              <w:rPr>
                <w:noProof w:val="0"/>
                <w:lang w:val="en-US" w:eastAsia="ru-RU"/>
              </w:rPr>
              <w:t>rezultând</w:t>
            </w:r>
            <w:proofErr w:type="spellEnd"/>
            <w:r w:rsidRPr="004F2D80">
              <w:rPr>
                <w:noProof w:val="0"/>
                <w:lang w:val="en-US" w:eastAsia="ru-RU"/>
              </w:rPr>
              <w:t xml:space="preserve"> din vina </w:t>
            </w:r>
            <w:proofErr w:type="spellStart"/>
            <w:r w:rsidRPr="004F2D80">
              <w:rPr>
                <w:noProof w:val="0"/>
                <w:lang w:val="en-US" w:eastAsia="ru-RU"/>
              </w:rPr>
              <w:t>Beneficiarului</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agenţilor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angajaţilor</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w:t>
            </w:r>
          </w:p>
          <w:p w14:paraId="781D202A" w14:textId="77777777" w:rsidR="004F2D80" w:rsidRPr="004F2D80" w:rsidRDefault="004F2D80" w:rsidP="004F2D80">
            <w:pPr>
              <w:tabs>
                <w:tab w:val="left" w:pos="360"/>
              </w:tabs>
              <w:jc w:val="both"/>
              <w:rPr>
                <w:noProof w:val="0"/>
                <w:lang w:val="en-US" w:eastAsia="ru-RU"/>
              </w:rPr>
            </w:pPr>
          </w:p>
          <w:p w14:paraId="1067E47F" w14:textId="77777777" w:rsidR="004F2D80" w:rsidRPr="004F2D80" w:rsidRDefault="004F2D80" w:rsidP="004F2D80">
            <w:pPr>
              <w:tabs>
                <w:tab w:val="left" w:pos="525"/>
              </w:tabs>
              <w:jc w:val="both"/>
              <w:rPr>
                <w:noProof w:val="0"/>
                <w:lang w:val="en-US" w:eastAsia="ru-RU"/>
              </w:rPr>
            </w:pPr>
            <w:r w:rsidRPr="004F2D80">
              <w:rPr>
                <w:b/>
                <w:noProof w:val="0"/>
                <w:lang w:val="en-US" w:eastAsia="ru-RU"/>
              </w:rPr>
              <w:t>15. RECLAMAŢII ŞI SANCŢIUNI</w:t>
            </w:r>
          </w:p>
          <w:p w14:paraId="7CB58BB6" w14:textId="77777777" w:rsidR="004F2D80" w:rsidRPr="004F2D80" w:rsidRDefault="004F2D80" w:rsidP="004F2D80">
            <w:pPr>
              <w:jc w:val="both"/>
              <w:rPr>
                <w:noProof w:val="0"/>
                <w:lang w:val="en-US" w:eastAsia="ru-RU"/>
              </w:rPr>
            </w:pPr>
            <w:r w:rsidRPr="004F2D80">
              <w:rPr>
                <w:noProof w:val="0"/>
                <w:lang w:val="en-US" w:eastAsia="ru-RU"/>
              </w:rPr>
              <w:t xml:space="preserve">15.1. </w:t>
            </w:r>
            <w:proofErr w:type="spellStart"/>
            <w:r w:rsidRPr="004F2D80">
              <w:rPr>
                <w:noProof w:val="0"/>
                <w:lang w:val="en-US" w:eastAsia="ru-RU"/>
              </w:rPr>
              <w:t>Toate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fi </w:t>
            </w:r>
            <w:proofErr w:type="spellStart"/>
            <w:r w:rsidRPr="004F2D80">
              <w:rPr>
                <w:noProof w:val="0"/>
                <w:lang w:val="en-US" w:eastAsia="ru-RU"/>
              </w:rPr>
              <w:t>finalizate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recepţionate</w:t>
            </w:r>
            <w:proofErr w:type="spellEnd"/>
            <w:r w:rsidRPr="004F2D80">
              <w:rPr>
                <w:noProof w:val="0"/>
                <w:lang w:val="en-US" w:eastAsia="ru-RU"/>
              </w:rPr>
              <w:t xml:space="preserve"> de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cadrul</w:t>
            </w:r>
            <w:proofErr w:type="spellEnd"/>
            <w:r w:rsidRPr="004F2D80">
              <w:rPr>
                <w:noProof w:val="0"/>
                <w:lang w:val="en-US" w:eastAsia="ru-RU"/>
              </w:rPr>
              <w:t xml:space="preserve"> </w:t>
            </w:r>
            <w:proofErr w:type="spellStart"/>
            <w:r w:rsidRPr="004F2D80">
              <w:rPr>
                <w:noProof w:val="0"/>
                <w:lang w:val="en-US" w:eastAsia="ru-RU"/>
              </w:rPr>
              <w:t>termenului</w:t>
            </w:r>
            <w:proofErr w:type="spellEnd"/>
            <w:r w:rsidRPr="004F2D80">
              <w:rPr>
                <w:noProof w:val="0"/>
                <w:lang w:val="en-US" w:eastAsia="ru-RU"/>
              </w:rPr>
              <w:t xml:space="preserve"> </w:t>
            </w:r>
            <w:proofErr w:type="spellStart"/>
            <w:r w:rsidRPr="004F2D80">
              <w:rPr>
                <w:noProof w:val="0"/>
                <w:lang w:val="en-US" w:eastAsia="ru-RU"/>
              </w:rPr>
              <w:t>convenit</w:t>
            </w:r>
            <w:proofErr w:type="spellEnd"/>
            <w:r w:rsidRPr="004F2D80">
              <w:rPr>
                <w:noProof w:val="0"/>
                <w:lang w:val="en-US" w:eastAsia="ru-RU"/>
              </w:rPr>
              <w:t xml:space="preserve"> de </w:t>
            </w:r>
            <w:proofErr w:type="spellStart"/>
            <w:r w:rsidRPr="004F2D80">
              <w:rPr>
                <w:noProof w:val="0"/>
                <w:lang w:val="en-US" w:eastAsia="ru-RU"/>
              </w:rPr>
              <w:t>parți</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w:t>
            </w:r>
            <w:proofErr w:type="spellStart"/>
            <w:r w:rsidRPr="004F2D80">
              <w:rPr>
                <w:noProof w:val="0"/>
                <w:lang w:val="en-US" w:eastAsia="ru-RU"/>
              </w:rPr>
              <w:t>punctului</w:t>
            </w:r>
            <w:proofErr w:type="spellEnd"/>
            <w:r w:rsidRPr="004F2D80">
              <w:rPr>
                <w:noProof w:val="0"/>
                <w:lang w:val="en-US" w:eastAsia="ru-RU"/>
              </w:rPr>
              <w:t xml:space="preserve"> 4.1., sub </w:t>
            </w:r>
            <w:proofErr w:type="spellStart"/>
            <w:r w:rsidRPr="004F2D80">
              <w:rPr>
                <w:noProof w:val="0"/>
                <w:lang w:val="en-US" w:eastAsia="ru-RU"/>
              </w:rPr>
              <w:t>sancţiunea</w:t>
            </w:r>
            <w:proofErr w:type="spellEnd"/>
            <w:r w:rsidRPr="004F2D80">
              <w:rPr>
                <w:noProof w:val="0"/>
                <w:lang w:val="en-US" w:eastAsia="ru-RU"/>
              </w:rPr>
              <w:t xml:space="preserve"> </w:t>
            </w:r>
            <w:proofErr w:type="spellStart"/>
            <w:r w:rsidRPr="004F2D80">
              <w:rPr>
                <w:noProof w:val="0"/>
                <w:lang w:val="en-US" w:eastAsia="ru-RU"/>
              </w:rPr>
              <w:t>aplicării</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penalitați</w:t>
            </w:r>
            <w:proofErr w:type="spellEnd"/>
            <w:r w:rsidRPr="004F2D80">
              <w:rPr>
                <w:noProof w:val="0"/>
                <w:lang w:val="en-US" w:eastAsia="ru-RU"/>
              </w:rPr>
              <w:t xml:space="preserve"> de </w:t>
            </w:r>
            <w:proofErr w:type="spellStart"/>
            <w:r w:rsidRPr="004F2D80">
              <w:rPr>
                <w:noProof w:val="0"/>
                <w:lang w:val="en-US" w:eastAsia="ru-RU"/>
              </w:rPr>
              <w:t>întârziere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cuantum</w:t>
            </w:r>
            <w:proofErr w:type="spellEnd"/>
            <w:r w:rsidRPr="004F2D80">
              <w:rPr>
                <w:noProof w:val="0"/>
                <w:lang w:val="en-US" w:eastAsia="ru-RU"/>
              </w:rPr>
              <w:t xml:space="preserve"> de: 0,01 %/ zi din </w:t>
            </w:r>
            <w:proofErr w:type="spellStart"/>
            <w:r w:rsidRPr="004F2D80">
              <w:rPr>
                <w:noProof w:val="0"/>
                <w:lang w:val="en-US" w:eastAsia="ru-RU"/>
              </w:rPr>
              <w:t>valoarea</w:t>
            </w:r>
            <w:proofErr w:type="spellEnd"/>
            <w:r w:rsidRPr="004F2D80">
              <w:rPr>
                <w:noProof w:val="0"/>
                <w:lang w:val="en-US" w:eastAsia="ru-RU"/>
              </w:rPr>
              <w:t xml:space="preserve"> </w:t>
            </w:r>
            <w:proofErr w:type="spellStart"/>
            <w:r w:rsidRPr="004F2D80">
              <w:rPr>
                <w:noProof w:val="0"/>
                <w:lang w:val="en-US" w:eastAsia="ru-RU"/>
              </w:rPr>
              <w:t>restului</w:t>
            </w:r>
            <w:proofErr w:type="spellEnd"/>
            <w:r w:rsidRPr="004F2D80">
              <w:rPr>
                <w:noProof w:val="0"/>
                <w:lang w:val="en-US" w:eastAsia="ru-RU"/>
              </w:rPr>
              <w:t xml:space="preserve"> de </w:t>
            </w:r>
            <w:proofErr w:type="spellStart"/>
            <w:r w:rsidRPr="004F2D80">
              <w:rPr>
                <w:noProof w:val="0"/>
                <w:lang w:val="en-US" w:eastAsia="ru-RU"/>
              </w:rPr>
              <w:t>executat</w:t>
            </w:r>
            <w:proofErr w:type="spellEnd"/>
            <w:r w:rsidRPr="004F2D80">
              <w:rPr>
                <w:noProof w:val="0"/>
                <w:lang w:val="en-US" w:eastAsia="ru-RU"/>
              </w:rPr>
              <w:t xml:space="preserve"> </w:t>
            </w:r>
            <w:proofErr w:type="spellStart"/>
            <w:r w:rsidRPr="004F2D80">
              <w:rPr>
                <w:noProof w:val="0"/>
                <w:lang w:val="en-US" w:eastAsia="ru-RU"/>
              </w:rPr>
              <w:t>dar</w:t>
            </w:r>
            <w:proofErr w:type="spellEnd"/>
            <w:r w:rsidRPr="004F2D80">
              <w:rPr>
                <w:noProof w:val="0"/>
                <w:lang w:val="en-US" w:eastAsia="ru-RU"/>
              </w:rPr>
              <w:t xml:space="preserve"> nu </w:t>
            </w:r>
            <w:proofErr w:type="spellStart"/>
            <w:r w:rsidRPr="004F2D80">
              <w:rPr>
                <w:noProof w:val="0"/>
                <w:lang w:val="en-US" w:eastAsia="ru-RU"/>
              </w:rPr>
              <w:t>mai</w:t>
            </w:r>
            <w:proofErr w:type="spellEnd"/>
            <w:r w:rsidRPr="004F2D80">
              <w:rPr>
                <w:noProof w:val="0"/>
                <w:lang w:val="en-US" w:eastAsia="ru-RU"/>
              </w:rPr>
              <w:t xml:space="preserve"> </w:t>
            </w:r>
            <w:proofErr w:type="spellStart"/>
            <w:r w:rsidRPr="004F2D80">
              <w:rPr>
                <w:noProof w:val="0"/>
                <w:lang w:val="en-US" w:eastAsia="ru-RU"/>
              </w:rPr>
              <w:t>mult</w:t>
            </w:r>
            <w:proofErr w:type="spellEnd"/>
            <w:r w:rsidRPr="004F2D80">
              <w:rPr>
                <w:noProof w:val="0"/>
                <w:lang w:val="en-US" w:eastAsia="ru-RU"/>
              </w:rPr>
              <w:t xml:space="preserve"> de 15 </w:t>
            </w:r>
            <w:proofErr w:type="gramStart"/>
            <w:r w:rsidRPr="004F2D80">
              <w:rPr>
                <w:noProof w:val="0"/>
                <w:lang w:val="en-US" w:eastAsia="ru-RU"/>
              </w:rPr>
              <w:t>%  din</w:t>
            </w:r>
            <w:proofErr w:type="gramEnd"/>
            <w:r w:rsidRPr="004F2D80">
              <w:rPr>
                <w:noProof w:val="0"/>
                <w:lang w:val="en-US" w:eastAsia="ru-RU"/>
              </w:rPr>
              <w:t xml:space="preserve"> </w:t>
            </w:r>
            <w:proofErr w:type="spellStart"/>
            <w:r w:rsidRPr="004F2D80">
              <w:rPr>
                <w:noProof w:val="0"/>
                <w:lang w:val="en-US" w:eastAsia="ru-RU"/>
              </w:rPr>
              <w:t>suma</w:t>
            </w:r>
            <w:proofErr w:type="spellEnd"/>
            <w:r w:rsidRPr="004F2D80">
              <w:rPr>
                <w:noProof w:val="0"/>
                <w:lang w:val="en-US" w:eastAsia="ru-RU"/>
              </w:rPr>
              <w:t xml:space="preserve"> </w:t>
            </w:r>
            <w:proofErr w:type="spellStart"/>
            <w:r w:rsidRPr="004F2D80">
              <w:rPr>
                <w:noProof w:val="0"/>
                <w:lang w:val="en-US" w:eastAsia="ru-RU"/>
              </w:rPr>
              <w:t>totală</w:t>
            </w:r>
            <w:proofErr w:type="spellEnd"/>
            <w:r w:rsidRPr="004F2D80">
              <w:rPr>
                <w:noProof w:val="0"/>
                <w:lang w:val="en-US" w:eastAsia="ru-RU"/>
              </w:rPr>
              <w:t xml:space="preserve"> a </w:t>
            </w:r>
            <w:proofErr w:type="spellStart"/>
            <w:r w:rsidRPr="004F2D80">
              <w:rPr>
                <w:noProof w:val="0"/>
                <w:lang w:val="en-US" w:eastAsia="ru-RU"/>
              </w:rPr>
              <w:t>prezentului</w:t>
            </w:r>
            <w:proofErr w:type="spellEnd"/>
            <w:r w:rsidRPr="004F2D80">
              <w:rPr>
                <w:noProof w:val="0"/>
                <w:lang w:val="en-US" w:eastAsia="ru-RU"/>
              </w:rPr>
              <w:t xml:space="preserve"> contract, </w:t>
            </w:r>
            <w:r w:rsidRPr="004F2D80">
              <w:rPr>
                <w:noProof w:val="0"/>
                <w:lang w:eastAsia="ru-RU"/>
              </w:rPr>
              <w:t>în conformitate cu prevederile Codului</w:t>
            </w:r>
            <w:r w:rsidRPr="004F2D80">
              <w:rPr>
                <w:noProof w:val="0"/>
                <w:lang w:val="en-US" w:eastAsia="ru-RU"/>
              </w:rPr>
              <w:t xml:space="preserve"> civil al </w:t>
            </w:r>
            <w:r w:rsidRPr="004F2D80">
              <w:rPr>
                <w:noProof w:val="0"/>
                <w:lang w:eastAsia="ru-RU"/>
              </w:rPr>
              <w:t>Republicii Moldova nr</w:t>
            </w:r>
            <w:r w:rsidRPr="004F2D80">
              <w:rPr>
                <w:noProof w:val="0"/>
                <w:lang w:val="en-US" w:eastAsia="ru-RU"/>
              </w:rPr>
              <w:t>. 1107/2002</w:t>
            </w:r>
            <w:r w:rsidRPr="004F2D80">
              <w:rPr>
                <w:noProof w:val="0"/>
                <w:color w:val="000000"/>
                <w:lang w:val="en-US" w:eastAsia="ru-RU"/>
              </w:rPr>
              <w:t>,</w:t>
            </w:r>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situația</w:t>
            </w:r>
            <w:proofErr w:type="spellEnd"/>
            <w:r w:rsidRPr="004F2D80">
              <w:rPr>
                <w:noProof w:val="0"/>
                <w:lang w:val="en-US" w:eastAsia="ru-RU"/>
              </w:rPr>
              <w:t xml:space="preserve"> </w:t>
            </w:r>
            <w:proofErr w:type="spellStart"/>
            <w:r w:rsidRPr="004F2D80">
              <w:rPr>
                <w:noProof w:val="0"/>
                <w:lang w:val="en-US" w:eastAsia="ru-RU"/>
              </w:rPr>
              <w:t>epuizării</w:t>
            </w:r>
            <w:proofErr w:type="spellEnd"/>
            <w:r w:rsidRPr="004F2D80">
              <w:rPr>
                <w:noProof w:val="0"/>
                <w:lang w:val="en-US" w:eastAsia="ru-RU"/>
              </w:rPr>
              <w:t xml:space="preserve"> </w:t>
            </w:r>
            <w:proofErr w:type="spellStart"/>
            <w:r w:rsidRPr="004F2D80">
              <w:rPr>
                <w:noProof w:val="0"/>
                <w:lang w:val="en-US" w:eastAsia="ru-RU"/>
              </w:rPr>
              <w:t>duratei</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fiecare</w:t>
            </w:r>
            <w:proofErr w:type="spellEnd"/>
            <w:r w:rsidRPr="004F2D80">
              <w:rPr>
                <w:noProof w:val="0"/>
                <w:lang w:val="en-US" w:eastAsia="ru-RU"/>
              </w:rPr>
              <w:t xml:space="preserve"> zi de </w:t>
            </w:r>
            <w:proofErr w:type="spellStart"/>
            <w:r w:rsidRPr="004F2D80">
              <w:rPr>
                <w:noProof w:val="0"/>
                <w:lang w:val="en-US" w:eastAsia="ru-RU"/>
              </w:rPr>
              <w:t>întârziere</w:t>
            </w:r>
            <w:proofErr w:type="spellEnd"/>
            <w:r w:rsidRPr="004F2D80">
              <w:rPr>
                <w:noProof w:val="0"/>
                <w:lang w:val="en-US" w:eastAsia="ru-RU"/>
              </w:rPr>
              <w:t xml:space="preserve">, de la data </w:t>
            </w:r>
            <w:proofErr w:type="spellStart"/>
            <w:r w:rsidRPr="004F2D80">
              <w:rPr>
                <w:noProof w:val="0"/>
                <w:lang w:val="en-US" w:eastAsia="ru-RU"/>
              </w:rPr>
              <w:t>scadenței</w:t>
            </w:r>
            <w:proofErr w:type="spellEnd"/>
            <w:r w:rsidRPr="004F2D80">
              <w:rPr>
                <w:noProof w:val="0"/>
                <w:lang w:val="en-US" w:eastAsia="ru-RU"/>
              </w:rPr>
              <w:t xml:space="preserve"> </w:t>
            </w:r>
            <w:proofErr w:type="spellStart"/>
            <w:r w:rsidRPr="004F2D80">
              <w:rPr>
                <w:noProof w:val="0"/>
                <w:lang w:val="en-US" w:eastAsia="ru-RU"/>
              </w:rPr>
              <w:t>obligaţiei</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până</w:t>
            </w:r>
            <w:proofErr w:type="spellEnd"/>
            <w:r w:rsidRPr="004F2D80">
              <w:rPr>
                <w:noProof w:val="0"/>
                <w:lang w:val="en-US" w:eastAsia="ru-RU"/>
              </w:rPr>
              <w:t xml:space="preserve"> la data </w:t>
            </w:r>
            <w:proofErr w:type="spellStart"/>
            <w:r w:rsidRPr="004F2D80">
              <w:rPr>
                <w:noProof w:val="0"/>
                <w:lang w:val="en-US" w:eastAsia="ru-RU"/>
              </w:rPr>
              <w:t>îndeplinirii</w:t>
            </w:r>
            <w:proofErr w:type="spellEnd"/>
            <w:r w:rsidRPr="004F2D80">
              <w:rPr>
                <w:noProof w:val="0"/>
                <w:lang w:val="en-US" w:eastAsia="ru-RU"/>
              </w:rPr>
              <w:t xml:space="preserve"> </w:t>
            </w:r>
            <w:proofErr w:type="spellStart"/>
            <w:r w:rsidRPr="004F2D80">
              <w:rPr>
                <w:noProof w:val="0"/>
                <w:lang w:val="en-US" w:eastAsia="ru-RU"/>
              </w:rPr>
              <w:t>efective</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obligaţiei</w:t>
            </w:r>
            <w:proofErr w:type="spellEnd"/>
            <w:r w:rsidRPr="004F2D80">
              <w:rPr>
                <w:noProof w:val="0"/>
                <w:lang w:val="en-US" w:eastAsia="ru-RU"/>
              </w:rPr>
              <w:t xml:space="preserve"> de </w:t>
            </w:r>
            <w:proofErr w:type="spellStart"/>
            <w:r w:rsidRPr="004F2D80">
              <w:rPr>
                <w:noProof w:val="0"/>
                <w:lang w:val="en-US" w:eastAsia="ru-RU"/>
              </w:rPr>
              <w:t>finalizare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contractate</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w:t>
            </w:r>
            <w:proofErr w:type="spellStart"/>
            <w:r w:rsidRPr="004F2D80">
              <w:rPr>
                <w:noProof w:val="0"/>
                <w:lang w:val="en-US" w:eastAsia="ru-RU"/>
              </w:rPr>
              <w:t>graficului</w:t>
            </w:r>
            <w:proofErr w:type="spellEnd"/>
            <w:r w:rsidRPr="004F2D80">
              <w:rPr>
                <w:noProof w:val="0"/>
                <w:lang w:val="en-US" w:eastAsia="ru-RU"/>
              </w:rPr>
              <w:t xml:space="preserve"> de </w:t>
            </w:r>
            <w:proofErr w:type="spellStart"/>
            <w:r w:rsidRPr="004F2D80">
              <w:rPr>
                <w:noProof w:val="0"/>
                <w:lang w:val="en-US" w:eastAsia="ru-RU"/>
              </w:rPr>
              <w:t>execuție</w:t>
            </w:r>
            <w:proofErr w:type="spellEnd"/>
            <w:r w:rsidRPr="004F2D80">
              <w:rPr>
                <w:noProof w:val="0"/>
                <w:lang w:val="en-US" w:eastAsia="ru-RU"/>
              </w:rPr>
              <w:t>.</w:t>
            </w:r>
          </w:p>
          <w:p w14:paraId="5BBDD26E" w14:textId="77777777" w:rsidR="004F2D80" w:rsidRPr="004F2D80" w:rsidRDefault="004F2D80" w:rsidP="004F2D80">
            <w:pPr>
              <w:jc w:val="both"/>
              <w:rPr>
                <w:noProof w:val="0"/>
                <w:color w:val="000000"/>
                <w:lang w:val="en-US" w:eastAsia="ru-RU"/>
              </w:rPr>
            </w:pPr>
            <w:r w:rsidRPr="004F2D80">
              <w:rPr>
                <w:noProof w:val="0"/>
                <w:color w:val="000000"/>
                <w:lang w:val="en-US" w:eastAsia="ru-RU"/>
              </w:rPr>
              <w:t xml:space="preserve">15.2. </w:t>
            </w:r>
            <w:proofErr w:type="spellStart"/>
            <w:r w:rsidRPr="004F2D80">
              <w:rPr>
                <w:noProof w:val="0"/>
                <w:color w:val="000000"/>
                <w:lang w:val="en-US" w:eastAsia="ru-RU"/>
              </w:rPr>
              <w:t>Beneficiarul</w:t>
            </w:r>
            <w:proofErr w:type="spellEnd"/>
            <w:r w:rsidRPr="004F2D80">
              <w:rPr>
                <w:noProof w:val="0"/>
                <w:color w:val="000000"/>
                <w:lang w:val="en-US" w:eastAsia="ru-RU"/>
              </w:rPr>
              <w:t xml:space="preserve"> </w:t>
            </w:r>
            <w:proofErr w:type="spellStart"/>
            <w:r w:rsidRPr="004F2D80">
              <w:rPr>
                <w:noProof w:val="0"/>
                <w:color w:val="000000"/>
                <w:lang w:val="en-US" w:eastAsia="ru-RU"/>
              </w:rPr>
              <w:t>va</w:t>
            </w:r>
            <w:proofErr w:type="spellEnd"/>
            <w:r w:rsidRPr="004F2D80">
              <w:rPr>
                <w:noProof w:val="0"/>
                <w:color w:val="000000"/>
                <w:lang w:val="en-US" w:eastAsia="ru-RU"/>
              </w:rPr>
              <w:t xml:space="preserve"> </w:t>
            </w:r>
            <w:proofErr w:type="spellStart"/>
            <w:r w:rsidRPr="004F2D80">
              <w:rPr>
                <w:noProof w:val="0"/>
                <w:color w:val="000000"/>
                <w:lang w:val="en-US" w:eastAsia="ru-RU"/>
              </w:rPr>
              <w:t>notifica</w:t>
            </w:r>
            <w:proofErr w:type="spellEnd"/>
            <w:r w:rsidRPr="004F2D80">
              <w:rPr>
                <w:noProof w:val="0"/>
                <w:color w:val="000000"/>
                <w:lang w:val="en-US" w:eastAsia="ru-RU"/>
              </w:rPr>
              <w:t xml:space="preserve"> </w:t>
            </w:r>
            <w:proofErr w:type="spellStart"/>
            <w:r w:rsidRPr="004F2D80">
              <w:rPr>
                <w:noProof w:val="0"/>
                <w:color w:val="000000"/>
                <w:lang w:val="en-US" w:eastAsia="ru-RU"/>
              </w:rPr>
              <w:t>Antreprenorul</w:t>
            </w:r>
            <w:proofErr w:type="spellEnd"/>
            <w:r w:rsidRPr="004F2D80">
              <w:rPr>
                <w:noProof w:val="0"/>
                <w:color w:val="000000"/>
                <w:lang w:val="en-US" w:eastAsia="ru-RU"/>
              </w:rPr>
              <w:t xml:space="preserve"> </w:t>
            </w:r>
            <w:proofErr w:type="spellStart"/>
            <w:r w:rsidRPr="004F2D80">
              <w:rPr>
                <w:noProof w:val="0"/>
                <w:color w:val="000000"/>
                <w:lang w:val="en-US" w:eastAsia="ru-RU"/>
              </w:rPr>
              <w:t>în</w:t>
            </w:r>
            <w:proofErr w:type="spellEnd"/>
            <w:r w:rsidRPr="004F2D80">
              <w:rPr>
                <w:noProof w:val="0"/>
                <w:color w:val="000000"/>
                <w:lang w:val="en-US" w:eastAsia="ru-RU"/>
              </w:rPr>
              <w:t xml:space="preserve"> </w:t>
            </w:r>
            <w:proofErr w:type="spellStart"/>
            <w:r w:rsidRPr="004F2D80">
              <w:rPr>
                <w:noProof w:val="0"/>
                <w:color w:val="000000"/>
                <w:lang w:val="en-US" w:eastAsia="ru-RU"/>
              </w:rPr>
              <w:t>scris</w:t>
            </w:r>
            <w:proofErr w:type="spellEnd"/>
            <w:r w:rsidRPr="004F2D80">
              <w:rPr>
                <w:noProof w:val="0"/>
                <w:color w:val="000000"/>
                <w:lang w:val="en-US" w:eastAsia="ru-RU"/>
              </w:rPr>
              <w:t xml:space="preserve"> cu </w:t>
            </w:r>
            <w:proofErr w:type="spellStart"/>
            <w:r w:rsidRPr="004F2D80">
              <w:rPr>
                <w:noProof w:val="0"/>
                <w:color w:val="000000"/>
                <w:lang w:val="en-US" w:eastAsia="ru-RU"/>
              </w:rPr>
              <w:t>privire</w:t>
            </w:r>
            <w:proofErr w:type="spellEnd"/>
            <w:r w:rsidRPr="004F2D80">
              <w:rPr>
                <w:noProof w:val="0"/>
                <w:color w:val="000000"/>
                <w:lang w:val="en-US" w:eastAsia="ru-RU"/>
              </w:rPr>
              <w:t xml:space="preserve"> la </w:t>
            </w:r>
            <w:proofErr w:type="spellStart"/>
            <w:r w:rsidRPr="004F2D80">
              <w:rPr>
                <w:noProof w:val="0"/>
                <w:color w:val="000000"/>
                <w:lang w:val="en-US" w:eastAsia="ru-RU"/>
              </w:rPr>
              <w:t>deducerea</w:t>
            </w:r>
            <w:proofErr w:type="spellEnd"/>
            <w:r w:rsidRPr="004F2D80">
              <w:rPr>
                <w:noProof w:val="0"/>
                <w:color w:val="000000"/>
                <w:lang w:val="en-US" w:eastAsia="ru-RU"/>
              </w:rPr>
              <w:t xml:space="preserve"> </w:t>
            </w:r>
            <w:proofErr w:type="spellStart"/>
            <w:r w:rsidRPr="004F2D80">
              <w:rPr>
                <w:noProof w:val="0"/>
                <w:color w:val="000000"/>
                <w:lang w:val="en-US" w:eastAsia="ru-RU"/>
              </w:rPr>
              <w:t>acestor</w:t>
            </w:r>
            <w:proofErr w:type="spellEnd"/>
            <w:r w:rsidRPr="004F2D80">
              <w:rPr>
                <w:noProof w:val="0"/>
                <w:color w:val="000000"/>
                <w:lang w:val="en-US" w:eastAsia="ru-RU"/>
              </w:rPr>
              <w:t xml:space="preserve"> </w:t>
            </w:r>
            <w:proofErr w:type="spellStart"/>
            <w:r w:rsidRPr="004F2D80">
              <w:rPr>
                <w:noProof w:val="0"/>
                <w:color w:val="000000"/>
                <w:lang w:val="en-US" w:eastAsia="ru-RU"/>
              </w:rPr>
              <w:t>penalități</w:t>
            </w:r>
            <w:proofErr w:type="spellEnd"/>
            <w:r w:rsidRPr="004F2D80">
              <w:rPr>
                <w:noProof w:val="0"/>
                <w:color w:val="000000"/>
                <w:lang w:val="en-US" w:eastAsia="ru-RU"/>
              </w:rPr>
              <w:t xml:space="preserve"> </w:t>
            </w:r>
            <w:proofErr w:type="spellStart"/>
            <w:r w:rsidRPr="004F2D80">
              <w:rPr>
                <w:noProof w:val="0"/>
                <w:color w:val="000000"/>
                <w:lang w:val="en-US" w:eastAsia="ru-RU"/>
              </w:rPr>
              <w:t>și</w:t>
            </w:r>
            <w:proofErr w:type="spellEnd"/>
            <w:r w:rsidRPr="004F2D80">
              <w:rPr>
                <w:noProof w:val="0"/>
                <w:color w:val="000000"/>
                <w:lang w:val="en-US" w:eastAsia="ru-RU"/>
              </w:rPr>
              <w:t xml:space="preserve"> </w:t>
            </w:r>
            <w:proofErr w:type="spellStart"/>
            <w:r w:rsidRPr="004F2D80">
              <w:rPr>
                <w:noProof w:val="0"/>
                <w:color w:val="000000"/>
                <w:lang w:val="en-US" w:eastAsia="ru-RU"/>
              </w:rPr>
              <w:t>modul</w:t>
            </w:r>
            <w:proofErr w:type="spellEnd"/>
            <w:r w:rsidRPr="004F2D80">
              <w:rPr>
                <w:noProof w:val="0"/>
                <w:color w:val="000000"/>
                <w:lang w:val="en-US" w:eastAsia="ru-RU"/>
              </w:rPr>
              <w:t xml:space="preserve"> de </w:t>
            </w:r>
            <w:proofErr w:type="spellStart"/>
            <w:r w:rsidRPr="004F2D80">
              <w:rPr>
                <w:noProof w:val="0"/>
                <w:color w:val="000000"/>
                <w:lang w:val="en-US" w:eastAsia="ru-RU"/>
              </w:rPr>
              <w:t>calcul</w:t>
            </w:r>
            <w:proofErr w:type="spellEnd"/>
            <w:r w:rsidRPr="004F2D80">
              <w:rPr>
                <w:noProof w:val="0"/>
                <w:color w:val="000000"/>
                <w:lang w:val="en-US" w:eastAsia="ru-RU"/>
              </w:rPr>
              <w:t>.</w:t>
            </w:r>
          </w:p>
          <w:p w14:paraId="1C3EB5FB" w14:textId="77777777" w:rsidR="004F2D80" w:rsidRPr="004F2D80" w:rsidRDefault="004F2D80" w:rsidP="004F2D80">
            <w:pPr>
              <w:jc w:val="both"/>
              <w:rPr>
                <w:noProof w:val="0"/>
                <w:color w:val="000000"/>
                <w:lang w:val="en-US" w:eastAsia="ru-RU"/>
              </w:rPr>
            </w:pPr>
            <w:r w:rsidRPr="004F2D80">
              <w:rPr>
                <w:noProof w:val="0"/>
                <w:lang w:val="en-US" w:eastAsia="ru-RU"/>
              </w:rPr>
              <w:t xml:space="preserve">15.3. Plata </w:t>
            </w:r>
            <w:proofErr w:type="spellStart"/>
            <w:r w:rsidRPr="004F2D80">
              <w:rPr>
                <w:noProof w:val="0"/>
                <w:lang w:val="en-US" w:eastAsia="ru-RU"/>
              </w:rPr>
              <w:t>sumelor</w:t>
            </w:r>
            <w:proofErr w:type="spellEnd"/>
            <w:r w:rsidRPr="004F2D80">
              <w:rPr>
                <w:noProof w:val="0"/>
                <w:lang w:val="en-US" w:eastAsia="ru-RU"/>
              </w:rPr>
              <w:t xml:space="preserve"> </w:t>
            </w:r>
            <w:proofErr w:type="spellStart"/>
            <w:r w:rsidRPr="004F2D80">
              <w:rPr>
                <w:noProof w:val="0"/>
                <w:lang w:val="en-US" w:eastAsia="ru-RU"/>
              </w:rPr>
              <w:t>datorate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se </w:t>
            </w:r>
            <w:proofErr w:type="spellStart"/>
            <w:r w:rsidRPr="004F2D80">
              <w:rPr>
                <w:noProof w:val="0"/>
                <w:lang w:val="en-US" w:eastAsia="ru-RU"/>
              </w:rPr>
              <w:t>efectuează</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achitarea</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 xml:space="preserve"> a </w:t>
            </w:r>
            <w:proofErr w:type="spellStart"/>
            <w:r w:rsidRPr="004F2D80">
              <w:rPr>
                <w:noProof w:val="0"/>
                <w:lang w:val="en-US" w:eastAsia="ru-RU"/>
              </w:rPr>
              <w:t>sumelor</w:t>
            </w:r>
            <w:proofErr w:type="spellEnd"/>
            <w:r w:rsidRPr="004F2D80">
              <w:rPr>
                <w:noProof w:val="0"/>
                <w:lang w:val="en-US" w:eastAsia="ru-RU"/>
              </w:rPr>
              <w:t xml:space="preserve"> </w:t>
            </w:r>
            <w:proofErr w:type="spellStart"/>
            <w:r w:rsidRPr="004F2D80">
              <w:rPr>
                <w:noProof w:val="0"/>
                <w:lang w:val="en-US" w:eastAsia="ru-RU"/>
              </w:rPr>
              <w:t>datorate</w:t>
            </w:r>
            <w:proofErr w:type="spellEnd"/>
            <w:r w:rsidRPr="004F2D80">
              <w:rPr>
                <w:noProof w:val="0"/>
                <w:lang w:val="en-US" w:eastAsia="ru-RU"/>
              </w:rPr>
              <w:t>.</w:t>
            </w:r>
            <w:r w:rsidRPr="004F2D80">
              <w:rPr>
                <w:noProof w:val="0"/>
                <w:color w:val="000000"/>
                <w:lang w:val="en-US" w:eastAsia="ru-RU"/>
              </w:rPr>
              <w:t xml:space="preserve"> La </w:t>
            </w:r>
            <w:proofErr w:type="spellStart"/>
            <w:r w:rsidRPr="004F2D80">
              <w:rPr>
                <w:noProof w:val="0"/>
                <w:color w:val="000000"/>
                <w:lang w:val="en-US" w:eastAsia="ru-RU"/>
              </w:rPr>
              <w:t>solicitarea</w:t>
            </w:r>
            <w:proofErr w:type="spellEnd"/>
            <w:r w:rsidRPr="004F2D80">
              <w:rPr>
                <w:noProof w:val="0"/>
                <w:color w:val="000000"/>
                <w:lang w:val="en-US" w:eastAsia="ru-RU"/>
              </w:rPr>
              <w:t xml:space="preserve"> </w:t>
            </w:r>
            <w:proofErr w:type="spellStart"/>
            <w:r w:rsidRPr="004F2D80">
              <w:rPr>
                <w:noProof w:val="0"/>
                <w:color w:val="000000"/>
                <w:lang w:val="en-US" w:eastAsia="ru-RU"/>
              </w:rPr>
              <w:t>Antreprenorului</w:t>
            </w:r>
            <w:proofErr w:type="spellEnd"/>
            <w:r w:rsidRPr="004F2D80">
              <w:rPr>
                <w:noProof w:val="0"/>
                <w:color w:val="000000"/>
                <w:lang w:val="en-US" w:eastAsia="ru-RU"/>
              </w:rPr>
              <w:t xml:space="preserve">, </w:t>
            </w:r>
            <w:proofErr w:type="spellStart"/>
            <w:r w:rsidRPr="004F2D80">
              <w:rPr>
                <w:noProof w:val="0"/>
                <w:color w:val="000000"/>
                <w:lang w:val="en-US" w:eastAsia="ru-RU"/>
              </w:rPr>
              <w:t>Beneficiarul</w:t>
            </w:r>
            <w:proofErr w:type="spellEnd"/>
            <w:r w:rsidRPr="004F2D80">
              <w:rPr>
                <w:noProof w:val="0"/>
                <w:color w:val="000000"/>
                <w:lang w:val="en-US" w:eastAsia="ru-RU"/>
              </w:rPr>
              <w:t xml:space="preserve"> are </w:t>
            </w:r>
            <w:proofErr w:type="spellStart"/>
            <w:r w:rsidRPr="004F2D80">
              <w:rPr>
                <w:noProof w:val="0"/>
                <w:color w:val="000000"/>
                <w:lang w:val="en-US" w:eastAsia="ru-RU"/>
              </w:rPr>
              <w:t>dreptul</w:t>
            </w:r>
            <w:proofErr w:type="spellEnd"/>
            <w:r w:rsidRPr="004F2D80">
              <w:rPr>
                <w:noProof w:val="0"/>
                <w:color w:val="000000"/>
                <w:lang w:val="en-US" w:eastAsia="ru-RU"/>
              </w:rPr>
              <w:t xml:space="preserve"> </w:t>
            </w:r>
            <w:proofErr w:type="spellStart"/>
            <w:r w:rsidRPr="004F2D80">
              <w:rPr>
                <w:noProof w:val="0"/>
                <w:color w:val="000000"/>
                <w:lang w:val="en-US" w:eastAsia="ru-RU"/>
              </w:rPr>
              <w:t>să</w:t>
            </w:r>
            <w:proofErr w:type="spellEnd"/>
            <w:r w:rsidRPr="004F2D80">
              <w:rPr>
                <w:noProof w:val="0"/>
                <w:color w:val="000000"/>
                <w:lang w:val="en-US" w:eastAsia="ru-RU"/>
              </w:rPr>
              <w:t xml:space="preserve"> </w:t>
            </w:r>
            <w:proofErr w:type="spellStart"/>
            <w:r w:rsidRPr="004F2D80">
              <w:rPr>
                <w:noProof w:val="0"/>
                <w:color w:val="000000"/>
                <w:lang w:val="en-US" w:eastAsia="ru-RU"/>
              </w:rPr>
              <w:t>deducă</w:t>
            </w:r>
            <w:proofErr w:type="spellEnd"/>
            <w:r w:rsidRPr="004F2D80">
              <w:rPr>
                <w:noProof w:val="0"/>
                <w:color w:val="000000"/>
                <w:lang w:val="en-US" w:eastAsia="ru-RU"/>
              </w:rPr>
              <w:t xml:space="preserve"> </w:t>
            </w:r>
            <w:proofErr w:type="spellStart"/>
            <w:r w:rsidRPr="004F2D80">
              <w:rPr>
                <w:noProof w:val="0"/>
                <w:color w:val="000000"/>
                <w:lang w:val="en-US" w:eastAsia="ru-RU"/>
              </w:rPr>
              <w:t>penalitățile</w:t>
            </w:r>
            <w:proofErr w:type="spellEnd"/>
            <w:r w:rsidRPr="004F2D80">
              <w:rPr>
                <w:noProof w:val="0"/>
                <w:color w:val="000000"/>
                <w:lang w:val="en-US" w:eastAsia="ru-RU"/>
              </w:rPr>
              <w:t xml:space="preserve"> calculate din </w:t>
            </w:r>
            <w:proofErr w:type="spellStart"/>
            <w:r w:rsidRPr="004F2D80">
              <w:rPr>
                <w:noProof w:val="0"/>
                <w:color w:val="000000"/>
                <w:lang w:val="en-US" w:eastAsia="ru-RU"/>
              </w:rPr>
              <w:t>plăți</w:t>
            </w:r>
            <w:proofErr w:type="spellEnd"/>
            <w:r w:rsidRPr="004F2D80">
              <w:rPr>
                <w:noProof w:val="0"/>
                <w:color w:val="000000"/>
                <w:lang w:val="en-US" w:eastAsia="ru-RU"/>
              </w:rPr>
              <w:t xml:space="preserve">, </w:t>
            </w:r>
            <w:proofErr w:type="spellStart"/>
            <w:r w:rsidRPr="004F2D80">
              <w:rPr>
                <w:noProof w:val="0"/>
                <w:color w:val="000000"/>
                <w:lang w:val="en-US" w:eastAsia="ru-RU"/>
              </w:rPr>
              <w:t>în</w:t>
            </w:r>
            <w:proofErr w:type="spellEnd"/>
            <w:r w:rsidRPr="004F2D80">
              <w:rPr>
                <w:noProof w:val="0"/>
                <w:color w:val="000000"/>
                <w:lang w:val="en-US" w:eastAsia="ru-RU"/>
              </w:rPr>
              <w:t xml:space="preserve"> </w:t>
            </w:r>
            <w:proofErr w:type="spellStart"/>
            <w:r w:rsidRPr="004F2D80">
              <w:rPr>
                <w:noProof w:val="0"/>
                <w:color w:val="000000"/>
                <w:lang w:val="en-US" w:eastAsia="ru-RU"/>
              </w:rPr>
              <w:t>conformitate</w:t>
            </w:r>
            <w:proofErr w:type="spellEnd"/>
            <w:r w:rsidRPr="004F2D80">
              <w:rPr>
                <w:noProof w:val="0"/>
                <w:color w:val="000000"/>
                <w:lang w:val="en-US" w:eastAsia="ru-RU"/>
              </w:rPr>
              <w:t xml:space="preserve"> cu </w:t>
            </w:r>
            <w:proofErr w:type="spellStart"/>
            <w:r w:rsidRPr="004F2D80">
              <w:rPr>
                <w:noProof w:val="0"/>
                <w:color w:val="000000"/>
                <w:lang w:val="en-US" w:eastAsia="ru-RU"/>
              </w:rPr>
              <w:t>actele</w:t>
            </w:r>
            <w:proofErr w:type="spellEnd"/>
            <w:r w:rsidRPr="004F2D80">
              <w:rPr>
                <w:noProof w:val="0"/>
                <w:color w:val="000000"/>
                <w:lang w:val="en-US" w:eastAsia="ru-RU"/>
              </w:rPr>
              <w:t xml:space="preserve"> normative, </w:t>
            </w:r>
            <w:proofErr w:type="spellStart"/>
            <w:r w:rsidRPr="004F2D80">
              <w:rPr>
                <w:noProof w:val="0"/>
                <w:color w:val="000000"/>
                <w:lang w:val="en-US" w:eastAsia="ru-RU"/>
              </w:rPr>
              <w:t>notificând</w:t>
            </w:r>
            <w:proofErr w:type="spellEnd"/>
            <w:r w:rsidRPr="004F2D80">
              <w:rPr>
                <w:noProof w:val="0"/>
                <w:color w:val="000000"/>
                <w:lang w:val="en-US" w:eastAsia="ru-RU"/>
              </w:rPr>
              <w:t xml:space="preserve"> </w:t>
            </w:r>
            <w:proofErr w:type="spellStart"/>
            <w:r w:rsidRPr="004F2D80">
              <w:rPr>
                <w:noProof w:val="0"/>
                <w:color w:val="000000"/>
                <w:lang w:val="en-US" w:eastAsia="ru-RU"/>
              </w:rPr>
              <w:t>Antreprenorul</w:t>
            </w:r>
            <w:proofErr w:type="spellEnd"/>
            <w:r w:rsidRPr="004F2D80">
              <w:rPr>
                <w:noProof w:val="0"/>
                <w:color w:val="000000"/>
                <w:lang w:val="en-US" w:eastAsia="ru-RU"/>
              </w:rPr>
              <w:t xml:space="preserve"> </w:t>
            </w:r>
            <w:proofErr w:type="spellStart"/>
            <w:r w:rsidRPr="004F2D80">
              <w:rPr>
                <w:noProof w:val="0"/>
                <w:color w:val="000000"/>
                <w:lang w:val="en-US" w:eastAsia="ru-RU"/>
              </w:rPr>
              <w:t>în</w:t>
            </w:r>
            <w:proofErr w:type="spellEnd"/>
            <w:r w:rsidRPr="004F2D80">
              <w:rPr>
                <w:noProof w:val="0"/>
                <w:color w:val="000000"/>
                <w:lang w:val="en-US" w:eastAsia="ru-RU"/>
              </w:rPr>
              <w:t xml:space="preserve"> </w:t>
            </w:r>
            <w:proofErr w:type="spellStart"/>
            <w:r w:rsidRPr="004F2D80">
              <w:rPr>
                <w:noProof w:val="0"/>
                <w:color w:val="000000"/>
                <w:lang w:val="en-US" w:eastAsia="ru-RU"/>
              </w:rPr>
              <w:t>scris</w:t>
            </w:r>
            <w:proofErr w:type="spellEnd"/>
            <w:r w:rsidRPr="004F2D80">
              <w:rPr>
                <w:noProof w:val="0"/>
                <w:color w:val="000000"/>
                <w:lang w:val="en-US" w:eastAsia="ru-RU"/>
              </w:rPr>
              <w:t xml:space="preserve"> cu </w:t>
            </w:r>
            <w:proofErr w:type="spellStart"/>
            <w:r w:rsidRPr="004F2D80">
              <w:rPr>
                <w:noProof w:val="0"/>
                <w:color w:val="000000"/>
                <w:lang w:val="en-US" w:eastAsia="ru-RU"/>
              </w:rPr>
              <w:t>privire</w:t>
            </w:r>
            <w:proofErr w:type="spellEnd"/>
            <w:r w:rsidRPr="004F2D80">
              <w:rPr>
                <w:noProof w:val="0"/>
                <w:color w:val="000000"/>
                <w:lang w:val="en-US" w:eastAsia="ru-RU"/>
              </w:rPr>
              <w:t xml:space="preserve"> la </w:t>
            </w:r>
            <w:proofErr w:type="spellStart"/>
            <w:r w:rsidRPr="004F2D80">
              <w:rPr>
                <w:noProof w:val="0"/>
                <w:color w:val="000000"/>
                <w:lang w:val="en-US" w:eastAsia="ru-RU"/>
              </w:rPr>
              <w:t>deducerea</w:t>
            </w:r>
            <w:proofErr w:type="spellEnd"/>
            <w:r w:rsidRPr="004F2D80">
              <w:rPr>
                <w:noProof w:val="0"/>
                <w:color w:val="000000"/>
                <w:lang w:val="en-US" w:eastAsia="ru-RU"/>
              </w:rPr>
              <w:t xml:space="preserve"> </w:t>
            </w:r>
            <w:proofErr w:type="spellStart"/>
            <w:r w:rsidRPr="004F2D80">
              <w:rPr>
                <w:noProof w:val="0"/>
                <w:color w:val="000000"/>
                <w:lang w:val="en-US" w:eastAsia="ru-RU"/>
              </w:rPr>
              <w:t>acestor</w:t>
            </w:r>
            <w:proofErr w:type="spellEnd"/>
            <w:r w:rsidRPr="004F2D80">
              <w:rPr>
                <w:noProof w:val="0"/>
                <w:color w:val="000000"/>
                <w:lang w:val="en-US" w:eastAsia="ru-RU"/>
              </w:rPr>
              <w:t xml:space="preserve"> </w:t>
            </w:r>
            <w:proofErr w:type="spellStart"/>
            <w:r w:rsidRPr="004F2D80">
              <w:rPr>
                <w:noProof w:val="0"/>
                <w:color w:val="000000"/>
                <w:lang w:val="en-US" w:eastAsia="ru-RU"/>
              </w:rPr>
              <w:t>penalități</w:t>
            </w:r>
            <w:proofErr w:type="spellEnd"/>
            <w:r w:rsidRPr="004F2D80">
              <w:rPr>
                <w:noProof w:val="0"/>
                <w:color w:val="000000"/>
                <w:lang w:val="en-US" w:eastAsia="ru-RU"/>
              </w:rPr>
              <w:t xml:space="preserve"> </w:t>
            </w:r>
            <w:proofErr w:type="spellStart"/>
            <w:r w:rsidRPr="004F2D80">
              <w:rPr>
                <w:noProof w:val="0"/>
                <w:color w:val="000000"/>
                <w:lang w:val="en-US" w:eastAsia="ru-RU"/>
              </w:rPr>
              <w:t>și</w:t>
            </w:r>
            <w:proofErr w:type="spellEnd"/>
            <w:r w:rsidRPr="004F2D80">
              <w:rPr>
                <w:noProof w:val="0"/>
                <w:color w:val="000000"/>
                <w:lang w:val="en-US" w:eastAsia="ru-RU"/>
              </w:rPr>
              <w:t xml:space="preserve"> </w:t>
            </w:r>
            <w:proofErr w:type="spellStart"/>
            <w:r w:rsidRPr="004F2D80">
              <w:rPr>
                <w:noProof w:val="0"/>
                <w:color w:val="000000"/>
                <w:lang w:val="en-US" w:eastAsia="ru-RU"/>
              </w:rPr>
              <w:t>modul</w:t>
            </w:r>
            <w:proofErr w:type="spellEnd"/>
            <w:r w:rsidRPr="004F2D80">
              <w:rPr>
                <w:noProof w:val="0"/>
                <w:color w:val="000000"/>
                <w:lang w:val="en-US" w:eastAsia="ru-RU"/>
              </w:rPr>
              <w:t xml:space="preserve"> de </w:t>
            </w:r>
            <w:proofErr w:type="spellStart"/>
            <w:r w:rsidRPr="004F2D80">
              <w:rPr>
                <w:noProof w:val="0"/>
                <w:color w:val="000000"/>
                <w:lang w:val="en-US" w:eastAsia="ru-RU"/>
              </w:rPr>
              <w:t>calcul</w:t>
            </w:r>
            <w:proofErr w:type="spellEnd"/>
            <w:r w:rsidRPr="004F2D80">
              <w:rPr>
                <w:noProof w:val="0"/>
                <w:color w:val="000000"/>
                <w:lang w:val="en-US" w:eastAsia="ru-RU"/>
              </w:rPr>
              <w:t>.</w:t>
            </w:r>
          </w:p>
          <w:p w14:paraId="2CD826DE" w14:textId="77777777" w:rsidR="004F2D80" w:rsidRPr="004F2D80" w:rsidRDefault="004F2D80" w:rsidP="004F2D80">
            <w:pPr>
              <w:jc w:val="both"/>
              <w:rPr>
                <w:noProof w:val="0"/>
                <w:lang w:val="en-US" w:eastAsia="ru-RU"/>
              </w:rPr>
            </w:pPr>
            <w:r w:rsidRPr="004F2D80">
              <w:rPr>
                <w:noProof w:val="0"/>
                <w:lang w:val="en-US" w:eastAsia="ru-RU"/>
              </w:rPr>
              <w:t xml:space="preserve">15.4. </w:t>
            </w:r>
            <w:proofErr w:type="spellStart"/>
            <w:r w:rsidRPr="004F2D80">
              <w:rPr>
                <w:noProof w:val="0"/>
                <w:lang w:val="en-US" w:eastAsia="ru-RU"/>
              </w:rPr>
              <w:t>Antreprenorul</w:t>
            </w:r>
            <w:proofErr w:type="spellEnd"/>
            <w:r w:rsidRPr="004F2D80">
              <w:rPr>
                <w:noProof w:val="0"/>
                <w:lang w:val="en-US" w:eastAsia="ru-RU"/>
              </w:rPr>
              <w:t xml:space="preserve"> nu </w:t>
            </w:r>
            <w:proofErr w:type="spellStart"/>
            <w:r w:rsidRPr="004F2D80">
              <w:rPr>
                <w:noProof w:val="0"/>
                <w:lang w:val="en-US" w:eastAsia="ru-RU"/>
              </w:rPr>
              <w:t>datorează</w:t>
            </w:r>
            <w:proofErr w:type="spellEnd"/>
            <w:r w:rsidRPr="004F2D80">
              <w:rPr>
                <w:noProof w:val="0"/>
                <w:lang w:val="en-US" w:eastAsia="ru-RU"/>
              </w:rPr>
              <w:t xml:space="preserve"> </w:t>
            </w:r>
            <w:proofErr w:type="spellStart"/>
            <w:r w:rsidRPr="004F2D80">
              <w:rPr>
                <w:noProof w:val="0"/>
                <w:lang w:val="en-US" w:eastAsia="ru-RU"/>
              </w:rPr>
              <w:t>penalități</w:t>
            </w:r>
            <w:proofErr w:type="spellEnd"/>
            <w:r w:rsidRPr="004F2D80">
              <w:rPr>
                <w:noProof w:val="0"/>
                <w:lang w:val="en-US" w:eastAsia="ru-RU"/>
              </w:rPr>
              <w:t xml:space="preserve"> de </w:t>
            </w:r>
            <w:proofErr w:type="spellStart"/>
            <w:r w:rsidRPr="004F2D80">
              <w:rPr>
                <w:noProof w:val="0"/>
                <w:lang w:val="en-US" w:eastAsia="ru-RU"/>
              </w:rPr>
              <w:t>întârziere</w:t>
            </w:r>
            <w:proofErr w:type="spellEnd"/>
            <w:r w:rsidRPr="004F2D80">
              <w:rPr>
                <w:noProof w:val="0"/>
                <w:lang w:val="en-US" w:eastAsia="ru-RU"/>
              </w:rPr>
              <w:t xml:space="preserve"> </w:t>
            </w:r>
            <w:proofErr w:type="spellStart"/>
            <w:r w:rsidRPr="004F2D80">
              <w:rPr>
                <w:noProof w:val="0"/>
                <w:lang w:val="en-US" w:eastAsia="ru-RU"/>
              </w:rPr>
              <w:t>atunci</w:t>
            </w:r>
            <w:proofErr w:type="spellEnd"/>
            <w:r w:rsidRPr="004F2D80">
              <w:rPr>
                <w:noProof w:val="0"/>
                <w:lang w:val="en-US" w:eastAsia="ru-RU"/>
              </w:rPr>
              <w:t xml:space="preserve"> </w:t>
            </w:r>
            <w:proofErr w:type="spellStart"/>
            <w:r w:rsidRPr="004F2D80">
              <w:rPr>
                <w:noProof w:val="0"/>
                <w:lang w:val="en-US" w:eastAsia="ru-RU"/>
              </w:rPr>
              <w:t>când</w:t>
            </w:r>
            <w:proofErr w:type="spellEnd"/>
            <w:r w:rsidRPr="004F2D80">
              <w:rPr>
                <w:noProof w:val="0"/>
                <w:lang w:val="en-US" w:eastAsia="ru-RU"/>
              </w:rPr>
              <w:t xml:space="preserve"> </w:t>
            </w:r>
            <w:proofErr w:type="spellStart"/>
            <w:r w:rsidRPr="004F2D80">
              <w:rPr>
                <w:noProof w:val="0"/>
                <w:lang w:val="en-US" w:eastAsia="ru-RU"/>
              </w:rPr>
              <w:t>întârzierile</w:t>
            </w:r>
            <w:proofErr w:type="spellEnd"/>
            <w:r w:rsidRPr="004F2D80">
              <w:rPr>
                <w:noProof w:val="0"/>
                <w:lang w:val="en-US" w:eastAsia="ru-RU"/>
              </w:rPr>
              <w:t xml:space="preserve"> sunt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lipsei</w:t>
            </w:r>
            <w:proofErr w:type="spellEnd"/>
            <w:r w:rsidRPr="004F2D80">
              <w:rPr>
                <w:noProof w:val="0"/>
                <w:lang w:val="en-US" w:eastAsia="ru-RU"/>
              </w:rPr>
              <w:t xml:space="preserve"> </w:t>
            </w:r>
            <w:proofErr w:type="spellStart"/>
            <w:r w:rsidRPr="004F2D80">
              <w:rPr>
                <w:noProof w:val="0"/>
                <w:lang w:val="en-US" w:eastAsia="ru-RU"/>
              </w:rPr>
              <w:t>frontului</w:t>
            </w:r>
            <w:proofErr w:type="spellEnd"/>
            <w:r w:rsidRPr="004F2D80">
              <w:rPr>
                <w:noProof w:val="0"/>
                <w:lang w:val="en-US" w:eastAsia="ru-RU"/>
              </w:rPr>
              <w:t xml:space="preserve"> de </w:t>
            </w:r>
            <w:proofErr w:type="spellStart"/>
            <w:r w:rsidRPr="004F2D80">
              <w:rPr>
                <w:noProof w:val="0"/>
                <w:lang w:val="en-US" w:eastAsia="ru-RU"/>
              </w:rPr>
              <w:t>lucru</w:t>
            </w:r>
            <w:proofErr w:type="spellEnd"/>
            <w:r w:rsidRPr="004F2D80">
              <w:rPr>
                <w:noProof w:val="0"/>
                <w:lang w:val="en-US" w:eastAsia="ru-RU"/>
              </w:rPr>
              <w:t xml:space="preserve">, </w:t>
            </w:r>
            <w:proofErr w:type="spellStart"/>
            <w:r w:rsidRPr="004F2D80">
              <w:rPr>
                <w:noProof w:val="0"/>
                <w:lang w:val="en-US" w:eastAsia="ru-RU"/>
              </w:rPr>
              <w:t>datorate</w:t>
            </w:r>
            <w:proofErr w:type="spellEnd"/>
            <w:r w:rsidRPr="004F2D80">
              <w:rPr>
                <w:noProof w:val="0"/>
                <w:lang w:val="en-US" w:eastAsia="ru-RU"/>
              </w:rPr>
              <w:t xml:space="preserve"> </w:t>
            </w:r>
            <w:proofErr w:type="spellStart"/>
            <w:r w:rsidRPr="004F2D80">
              <w:rPr>
                <w:noProof w:val="0"/>
                <w:lang w:val="en-US" w:eastAsia="ru-RU"/>
              </w:rPr>
              <w:t>culpei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această</w:t>
            </w:r>
            <w:proofErr w:type="spellEnd"/>
            <w:r w:rsidRPr="004F2D80">
              <w:rPr>
                <w:noProof w:val="0"/>
                <w:lang w:val="en-US" w:eastAsia="ru-RU"/>
              </w:rPr>
              <w:t xml:space="preserve"> </w:t>
            </w:r>
            <w:proofErr w:type="spellStart"/>
            <w:r w:rsidRPr="004F2D80">
              <w:rPr>
                <w:noProof w:val="0"/>
                <w:lang w:val="en-US" w:eastAsia="ru-RU"/>
              </w:rPr>
              <w:t>ipoteză</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de </w:t>
            </w:r>
            <w:proofErr w:type="spellStart"/>
            <w:r w:rsidRPr="004F2D80">
              <w:rPr>
                <w:noProof w:val="0"/>
                <w:lang w:val="en-US" w:eastAsia="ru-RU"/>
              </w:rPr>
              <w:t>execuţie</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curge</w:t>
            </w:r>
            <w:proofErr w:type="spellEnd"/>
            <w:r w:rsidRPr="004F2D80">
              <w:rPr>
                <w:noProof w:val="0"/>
                <w:lang w:val="en-US" w:eastAsia="ru-RU"/>
              </w:rPr>
              <w:t xml:space="preserve"> </w:t>
            </w:r>
            <w:proofErr w:type="spellStart"/>
            <w:r w:rsidRPr="004F2D80">
              <w:rPr>
                <w:noProof w:val="0"/>
                <w:lang w:val="en-US" w:eastAsia="ru-RU"/>
              </w:rPr>
              <w:t>împotriva</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prelungit</w:t>
            </w:r>
            <w:proofErr w:type="spellEnd"/>
            <w:r w:rsidRPr="004F2D80">
              <w:rPr>
                <w:noProof w:val="0"/>
                <w:lang w:val="en-US" w:eastAsia="ru-RU"/>
              </w:rPr>
              <w:t xml:space="preserve"> cu </w:t>
            </w:r>
            <w:proofErr w:type="spellStart"/>
            <w:r w:rsidRPr="004F2D80">
              <w:rPr>
                <w:noProof w:val="0"/>
                <w:lang w:val="en-US" w:eastAsia="ru-RU"/>
              </w:rPr>
              <w:t>durata</w:t>
            </w:r>
            <w:proofErr w:type="spellEnd"/>
            <w:r w:rsidRPr="004F2D80">
              <w:rPr>
                <w:noProof w:val="0"/>
                <w:lang w:val="en-US" w:eastAsia="ru-RU"/>
              </w:rPr>
              <w:t xml:space="preserve"> </w:t>
            </w:r>
            <w:proofErr w:type="spellStart"/>
            <w:r w:rsidRPr="004F2D80">
              <w:rPr>
                <w:noProof w:val="0"/>
                <w:lang w:val="en-US" w:eastAsia="ru-RU"/>
              </w:rPr>
              <w:t>acestui</w:t>
            </w:r>
            <w:proofErr w:type="spellEnd"/>
            <w:r w:rsidRPr="004F2D80">
              <w:rPr>
                <w:noProof w:val="0"/>
                <w:lang w:val="en-US" w:eastAsia="ru-RU"/>
              </w:rPr>
              <w:t xml:space="preserve"> impediment, </w:t>
            </w:r>
            <w:proofErr w:type="spellStart"/>
            <w:r w:rsidRPr="004F2D80">
              <w:rPr>
                <w:noProof w:val="0"/>
                <w:lang w:val="en-US" w:eastAsia="ru-RU"/>
              </w:rPr>
              <w:t>constatat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părți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încheierea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acord</w:t>
            </w:r>
            <w:proofErr w:type="spellEnd"/>
            <w:r w:rsidRPr="004F2D80">
              <w:rPr>
                <w:noProof w:val="0"/>
                <w:lang w:val="en-US" w:eastAsia="ru-RU"/>
              </w:rPr>
              <w:t xml:space="preserve"> </w:t>
            </w:r>
            <w:proofErr w:type="spellStart"/>
            <w:r w:rsidRPr="004F2D80">
              <w:rPr>
                <w:noProof w:val="0"/>
                <w:lang w:val="en-US" w:eastAsia="ru-RU"/>
              </w:rPr>
              <w:t>adiţional</w:t>
            </w:r>
            <w:proofErr w:type="spellEnd"/>
            <w:r w:rsidRPr="004F2D80">
              <w:rPr>
                <w:noProof w:val="0"/>
                <w:lang w:val="en-US" w:eastAsia="ru-RU"/>
              </w:rPr>
              <w:t xml:space="preserve"> la contract.</w:t>
            </w:r>
          </w:p>
          <w:p w14:paraId="7B57CD77" w14:textId="77777777" w:rsidR="004F2D80" w:rsidRPr="004F2D80" w:rsidRDefault="004F2D80" w:rsidP="004F2D80">
            <w:pPr>
              <w:jc w:val="both"/>
              <w:rPr>
                <w:noProof w:val="0"/>
                <w:lang w:eastAsia="ru-RU"/>
              </w:rPr>
            </w:pPr>
            <w:r w:rsidRPr="004F2D80">
              <w:rPr>
                <w:noProof w:val="0"/>
                <w:lang w:val="en-US" w:eastAsia="ru-RU"/>
              </w:rPr>
              <w:t xml:space="preserve">15.5.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refuzul</w:t>
            </w:r>
            <w:proofErr w:type="spellEnd"/>
            <w:r w:rsidRPr="004F2D80">
              <w:rPr>
                <w:noProof w:val="0"/>
                <w:lang w:val="en-US" w:eastAsia="ru-RU"/>
              </w:rPr>
              <w:t xml:space="preserve"> de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executa</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prevăzute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suportă</w:t>
            </w:r>
            <w:proofErr w:type="spellEnd"/>
            <w:r w:rsidRPr="004F2D80">
              <w:rPr>
                <w:noProof w:val="0"/>
                <w:lang w:val="en-US" w:eastAsia="ru-RU"/>
              </w:rPr>
              <w:t xml:space="preserve"> o </w:t>
            </w:r>
            <w:proofErr w:type="spellStart"/>
            <w:r w:rsidRPr="004F2D80">
              <w:rPr>
                <w:noProof w:val="0"/>
                <w:lang w:val="en-US" w:eastAsia="ru-RU"/>
              </w:rPr>
              <w:t>penalitate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valoare</w:t>
            </w:r>
            <w:proofErr w:type="spellEnd"/>
            <w:r w:rsidRPr="004F2D80">
              <w:rPr>
                <w:noProof w:val="0"/>
                <w:lang w:val="en-US" w:eastAsia="ru-RU"/>
              </w:rPr>
              <w:t xml:space="preserve"> de 5 % din </w:t>
            </w:r>
            <w:proofErr w:type="spellStart"/>
            <w:r w:rsidRPr="004F2D80">
              <w:rPr>
                <w:noProof w:val="0"/>
                <w:lang w:val="en-US" w:eastAsia="ru-RU"/>
              </w:rPr>
              <w:t>prețul</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r w:rsidRPr="004F2D80">
              <w:rPr>
                <w:noProof w:val="0"/>
                <w:lang w:eastAsia="ru-RU"/>
              </w:rPr>
              <w:t>în conformitate cu prevederile Codului civil al Republicii Moldova nr. 1107/2002.</w:t>
            </w:r>
          </w:p>
          <w:p w14:paraId="72723E9F" w14:textId="77777777" w:rsidR="004F2D80" w:rsidRPr="004F2D80" w:rsidRDefault="004F2D80" w:rsidP="004F2D80">
            <w:pPr>
              <w:jc w:val="both"/>
              <w:rPr>
                <w:noProof w:val="0"/>
                <w:lang w:eastAsia="ru-RU"/>
              </w:rPr>
            </w:pPr>
            <w:r w:rsidRPr="004F2D80">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3D94549" w14:textId="77777777" w:rsidR="004F2D80" w:rsidRPr="004F2D80" w:rsidRDefault="004F2D80" w:rsidP="004F2D80">
            <w:pPr>
              <w:tabs>
                <w:tab w:val="left" w:pos="360"/>
              </w:tabs>
              <w:jc w:val="both"/>
              <w:rPr>
                <w:noProof w:val="0"/>
                <w:lang w:val="en-US" w:eastAsia="ru-RU"/>
              </w:rPr>
            </w:pPr>
            <w:r w:rsidRPr="004F2D80">
              <w:rPr>
                <w:noProof w:val="0"/>
                <w:lang w:val="en-US" w:eastAsia="ru-RU"/>
              </w:rPr>
              <w:t xml:space="preserve">15.7. </w:t>
            </w:r>
            <w:proofErr w:type="spellStart"/>
            <w:r w:rsidRPr="004F2D80">
              <w:rPr>
                <w:noProof w:val="0"/>
                <w:lang w:val="en-US" w:eastAsia="ru-RU"/>
              </w:rPr>
              <w:t>Beneficiarul</w:t>
            </w:r>
            <w:proofErr w:type="spellEnd"/>
            <w:r w:rsidRPr="004F2D80">
              <w:rPr>
                <w:noProof w:val="0"/>
                <w:lang w:val="en-US" w:eastAsia="ru-RU"/>
              </w:rPr>
              <w:t xml:space="preserve"> nu </w:t>
            </w:r>
            <w:proofErr w:type="spellStart"/>
            <w:r w:rsidRPr="004F2D80">
              <w:rPr>
                <w:noProof w:val="0"/>
                <w:lang w:val="en-US" w:eastAsia="ru-RU"/>
              </w:rPr>
              <w:t>va</w:t>
            </w:r>
            <w:proofErr w:type="spellEnd"/>
            <w:r w:rsidRPr="004F2D80">
              <w:rPr>
                <w:noProof w:val="0"/>
                <w:lang w:val="en-US" w:eastAsia="ru-RU"/>
              </w:rPr>
              <w:t xml:space="preserve"> fi </w:t>
            </w:r>
            <w:proofErr w:type="spellStart"/>
            <w:r w:rsidRPr="004F2D80">
              <w:rPr>
                <w:noProof w:val="0"/>
                <w:lang w:val="en-US" w:eastAsia="ru-RU"/>
              </w:rPr>
              <w:t>responsabil</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nici</w:t>
            </w:r>
            <w:proofErr w:type="spellEnd"/>
            <w:r w:rsidRPr="004F2D80">
              <w:rPr>
                <w:noProof w:val="0"/>
                <w:lang w:val="en-US" w:eastAsia="ru-RU"/>
              </w:rPr>
              <w:t xml:space="preserve"> un </w:t>
            </w:r>
            <w:proofErr w:type="spellStart"/>
            <w:r w:rsidRPr="004F2D80">
              <w:rPr>
                <w:noProof w:val="0"/>
                <w:lang w:val="en-US" w:eastAsia="ru-RU"/>
              </w:rPr>
              <w:t>fel</w:t>
            </w:r>
            <w:proofErr w:type="spellEnd"/>
            <w:r w:rsidRPr="004F2D80">
              <w:rPr>
                <w:noProof w:val="0"/>
                <w:lang w:val="en-US" w:eastAsia="ru-RU"/>
              </w:rPr>
              <w:t xml:space="preserve"> de </w:t>
            </w:r>
            <w:proofErr w:type="spellStart"/>
            <w:r w:rsidRPr="004F2D80">
              <w:rPr>
                <w:noProof w:val="0"/>
                <w:lang w:val="en-US" w:eastAsia="ru-RU"/>
              </w:rPr>
              <w:t>daune-interese</w:t>
            </w:r>
            <w:proofErr w:type="spellEnd"/>
            <w:r w:rsidRPr="004F2D80">
              <w:rPr>
                <w:noProof w:val="0"/>
                <w:lang w:val="en-US" w:eastAsia="ru-RU"/>
              </w:rPr>
              <w:t xml:space="preserve">, </w:t>
            </w:r>
            <w:proofErr w:type="spellStart"/>
            <w:r w:rsidRPr="004F2D80">
              <w:rPr>
                <w:noProof w:val="0"/>
                <w:lang w:val="en-US" w:eastAsia="ru-RU"/>
              </w:rPr>
              <w:t>compensaţii</w:t>
            </w:r>
            <w:proofErr w:type="spellEnd"/>
            <w:r w:rsidRPr="004F2D80">
              <w:rPr>
                <w:noProof w:val="0"/>
                <w:lang w:val="en-US" w:eastAsia="ru-RU"/>
              </w:rPr>
              <w:t xml:space="preserve"> </w:t>
            </w:r>
            <w:proofErr w:type="spellStart"/>
            <w:r w:rsidRPr="004F2D80">
              <w:rPr>
                <w:noProof w:val="0"/>
                <w:lang w:val="en-US" w:eastAsia="ru-RU"/>
              </w:rPr>
              <w:t>plătibile</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privinţa</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ca </w:t>
            </w:r>
            <w:proofErr w:type="spellStart"/>
            <w:r w:rsidRPr="004F2D80">
              <w:rPr>
                <w:noProof w:val="0"/>
                <w:lang w:val="en-US" w:eastAsia="ru-RU"/>
              </w:rPr>
              <w:t>urmare</w:t>
            </w:r>
            <w:proofErr w:type="spellEnd"/>
            <w:r w:rsidRPr="004F2D80">
              <w:rPr>
                <w:noProof w:val="0"/>
                <w:lang w:val="en-US" w:eastAsia="ru-RU"/>
              </w:rPr>
              <w:t xml:space="preserve"> a </w:t>
            </w:r>
            <w:proofErr w:type="spellStart"/>
            <w:r w:rsidRPr="004F2D80">
              <w:rPr>
                <w:noProof w:val="0"/>
                <w:lang w:val="en-US" w:eastAsia="ru-RU"/>
              </w:rPr>
              <w:t>unui</w:t>
            </w:r>
            <w:proofErr w:type="spellEnd"/>
            <w:r w:rsidRPr="004F2D80">
              <w:rPr>
                <w:noProof w:val="0"/>
                <w:lang w:val="en-US" w:eastAsia="ru-RU"/>
              </w:rPr>
              <w:t xml:space="preserve"> accident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prejudiciu</w:t>
            </w:r>
            <w:proofErr w:type="spellEnd"/>
            <w:r w:rsidRPr="004F2D80">
              <w:rPr>
                <w:noProof w:val="0"/>
                <w:lang w:val="en-US" w:eastAsia="ru-RU"/>
              </w:rPr>
              <w:t xml:space="preserve"> </w:t>
            </w:r>
            <w:proofErr w:type="spellStart"/>
            <w:r w:rsidRPr="004F2D80">
              <w:rPr>
                <w:noProof w:val="0"/>
                <w:lang w:val="en-US" w:eastAsia="ru-RU"/>
              </w:rPr>
              <w:t>adus</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muncitor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altei</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angajate</w:t>
            </w:r>
            <w:proofErr w:type="spellEnd"/>
            <w:r w:rsidRPr="004F2D80">
              <w:rPr>
                <w:noProof w:val="0"/>
                <w:lang w:val="en-US" w:eastAsia="ru-RU"/>
              </w:rPr>
              <w:t xml:space="preserve"> de </w:t>
            </w:r>
            <w:proofErr w:type="spellStart"/>
            <w:r w:rsidRPr="004F2D80">
              <w:rPr>
                <w:noProof w:val="0"/>
                <w:lang w:val="en-US" w:eastAsia="ru-RU"/>
              </w:rPr>
              <w:t>Antreprenor</w:t>
            </w:r>
            <w:proofErr w:type="spellEnd"/>
            <w:r w:rsidRPr="004F2D80">
              <w:rPr>
                <w:noProof w:val="0"/>
                <w:lang w:val="en-US" w:eastAsia="ru-RU"/>
              </w:rPr>
              <w:t xml:space="preserve">, cu </w:t>
            </w:r>
            <w:proofErr w:type="spellStart"/>
            <w:r w:rsidRPr="004F2D80">
              <w:rPr>
                <w:noProof w:val="0"/>
                <w:lang w:val="en-US" w:eastAsia="ru-RU"/>
              </w:rPr>
              <w:t>excepţia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accident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prejudiciu</w:t>
            </w:r>
            <w:proofErr w:type="spellEnd"/>
            <w:r w:rsidRPr="004F2D80">
              <w:rPr>
                <w:noProof w:val="0"/>
                <w:lang w:val="en-US" w:eastAsia="ru-RU"/>
              </w:rPr>
              <w:t xml:space="preserve"> </w:t>
            </w:r>
            <w:proofErr w:type="spellStart"/>
            <w:r w:rsidRPr="004F2D80">
              <w:rPr>
                <w:noProof w:val="0"/>
                <w:lang w:val="en-US" w:eastAsia="ru-RU"/>
              </w:rPr>
              <w:t>rezultând</w:t>
            </w:r>
            <w:proofErr w:type="spellEnd"/>
            <w:r w:rsidRPr="004F2D80">
              <w:rPr>
                <w:noProof w:val="0"/>
                <w:lang w:val="en-US" w:eastAsia="ru-RU"/>
              </w:rPr>
              <w:t xml:space="preserve"> din vina </w:t>
            </w:r>
            <w:proofErr w:type="spellStart"/>
            <w:r w:rsidRPr="004F2D80">
              <w:rPr>
                <w:noProof w:val="0"/>
                <w:lang w:val="en-US" w:eastAsia="ru-RU"/>
              </w:rPr>
              <w:t>Beneficiarului</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agenţilor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a </w:t>
            </w:r>
            <w:proofErr w:type="spellStart"/>
            <w:r w:rsidRPr="004F2D80">
              <w:rPr>
                <w:noProof w:val="0"/>
                <w:lang w:val="en-US" w:eastAsia="ru-RU"/>
              </w:rPr>
              <w:t>angajaţilor</w:t>
            </w:r>
            <w:proofErr w:type="spellEnd"/>
            <w:r w:rsidRPr="004F2D80">
              <w:rPr>
                <w:noProof w:val="0"/>
                <w:lang w:val="en-US" w:eastAsia="ru-RU"/>
              </w:rPr>
              <w:t xml:space="preserve"> </w:t>
            </w:r>
            <w:proofErr w:type="spellStart"/>
            <w:r w:rsidRPr="004F2D80">
              <w:rPr>
                <w:noProof w:val="0"/>
                <w:lang w:val="en-US" w:eastAsia="ru-RU"/>
              </w:rPr>
              <w:t>acestora</w:t>
            </w:r>
            <w:proofErr w:type="spellEnd"/>
            <w:r w:rsidRPr="004F2D80">
              <w:rPr>
                <w:noProof w:val="0"/>
                <w:lang w:val="en-US" w:eastAsia="ru-RU"/>
              </w:rPr>
              <w:t>.</w:t>
            </w:r>
          </w:p>
          <w:p w14:paraId="6143CE2B" w14:textId="77777777" w:rsidR="004F2D80" w:rsidRPr="004F2D80" w:rsidRDefault="004F2D80" w:rsidP="004F2D80">
            <w:pPr>
              <w:tabs>
                <w:tab w:val="left" w:pos="360"/>
              </w:tabs>
              <w:jc w:val="both"/>
              <w:rPr>
                <w:noProof w:val="0"/>
                <w:lang w:val="en-US" w:eastAsia="ru-RU"/>
              </w:rPr>
            </w:pPr>
          </w:p>
          <w:p w14:paraId="014940DC" w14:textId="77777777" w:rsidR="004F2D80" w:rsidRPr="004F2D80" w:rsidRDefault="004F2D80" w:rsidP="004F2D80">
            <w:pPr>
              <w:tabs>
                <w:tab w:val="left" w:pos="540"/>
              </w:tabs>
              <w:jc w:val="both"/>
              <w:rPr>
                <w:b/>
                <w:noProof w:val="0"/>
                <w:lang w:val="en-US" w:eastAsia="ru-RU"/>
              </w:rPr>
            </w:pPr>
            <w:r w:rsidRPr="004F2D80">
              <w:rPr>
                <w:b/>
                <w:noProof w:val="0"/>
                <w:lang w:val="en-US" w:eastAsia="ru-RU"/>
              </w:rPr>
              <w:t xml:space="preserve">16. GARANŢIA DE BUNĂ EXECUŢIE A CONTRACTULUI </w:t>
            </w:r>
          </w:p>
          <w:p w14:paraId="7249E759" w14:textId="77777777" w:rsidR="004F2D80" w:rsidRPr="004F2D80" w:rsidRDefault="004F2D80" w:rsidP="004F2D80">
            <w:pPr>
              <w:jc w:val="both"/>
              <w:rPr>
                <w:noProof w:val="0"/>
                <w:lang w:eastAsia="ru-RU"/>
              </w:rPr>
            </w:pPr>
            <w:r w:rsidRPr="004F2D80">
              <w:rPr>
                <w:noProof w:val="0"/>
                <w:lang w:val="en-US" w:eastAsia="ru-RU"/>
              </w:rPr>
              <w:t xml:space="preserve">16.1. </w:t>
            </w:r>
            <w:r w:rsidRPr="004F2D80">
              <w:rPr>
                <w:noProof w:val="0"/>
                <w:lang w:eastAsia="ru-RU"/>
              </w:rPr>
              <w:t xml:space="preserve">Antreprenorul va furniza Beneficiarului, în termen de 5 zile lucrătoare de la data semnării contractului, o </w:t>
            </w:r>
            <w:proofErr w:type="spellStart"/>
            <w:r w:rsidRPr="004F2D80">
              <w:rPr>
                <w:noProof w:val="0"/>
                <w:lang w:eastAsia="ru-RU"/>
              </w:rPr>
              <w:t>garanţie</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constituită conform actelor normative, pentru realizarea corespunzătoare a contractului, în cuantumul solicitat în anunțul de participare.</w:t>
            </w:r>
          </w:p>
          <w:p w14:paraId="183D40B7" w14:textId="77777777" w:rsidR="004F2D80" w:rsidRPr="004F2D80" w:rsidRDefault="004F2D80" w:rsidP="004F2D80">
            <w:pPr>
              <w:jc w:val="both"/>
              <w:rPr>
                <w:noProof w:val="0"/>
                <w:lang w:eastAsia="ru-RU"/>
              </w:rPr>
            </w:pPr>
            <w:r w:rsidRPr="004F2D80">
              <w:rPr>
                <w:noProof w:val="0"/>
                <w:lang w:eastAsia="ru-RU"/>
              </w:rPr>
              <w:t xml:space="preserve">16.2. Cuantumul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a contractului reprezintă 5 %  </w:t>
            </w:r>
            <w:r w:rsidRPr="004F2D80">
              <w:rPr>
                <w:noProof w:val="0"/>
                <w:color w:val="333333"/>
                <w:shd w:val="clear" w:color="auto" w:fill="FFFFFF"/>
                <w:lang w:eastAsia="ru-RU"/>
              </w:rPr>
              <w:t xml:space="preserve">din valoarea de deviz a contractului de </w:t>
            </w:r>
            <w:proofErr w:type="spellStart"/>
            <w:r w:rsidRPr="004F2D80">
              <w:rPr>
                <w:noProof w:val="0"/>
                <w:color w:val="333333"/>
                <w:shd w:val="clear" w:color="auto" w:fill="FFFFFF"/>
                <w:lang w:eastAsia="ru-RU"/>
              </w:rPr>
              <w:t>achiziţii</w:t>
            </w:r>
            <w:proofErr w:type="spellEnd"/>
            <w:r w:rsidRPr="004F2D80">
              <w:rPr>
                <w:noProof w:val="0"/>
                <w:color w:val="333333"/>
                <w:shd w:val="clear" w:color="auto" w:fill="FFFFFF"/>
                <w:lang w:eastAsia="ru-RU"/>
              </w:rPr>
              <w:t xml:space="preserve"> publice </w:t>
            </w:r>
            <w:proofErr w:type="spellStart"/>
            <w:r w:rsidRPr="004F2D80">
              <w:rPr>
                <w:noProof w:val="0"/>
                <w:lang w:eastAsia="ru-RU"/>
              </w:rPr>
              <w:t>şi</w:t>
            </w:r>
            <w:proofErr w:type="spellEnd"/>
            <w:r w:rsidRPr="004F2D80">
              <w:rPr>
                <w:noProof w:val="0"/>
                <w:lang w:eastAsia="ru-RU"/>
              </w:rPr>
              <w:t xml:space="preserve"> se va constitui fie:</w:t>
            </w:r>
          </w:p>
          <w:p w14:paraId="00E86368" w14:textId="77777777" w:rsidR="004F2D80" w:rsidRPr="004F2D80" w:rsidRDefault="004F2D80" w:rsidP="004F2D80">
            <w:pPr>
              <w:jc w:val="both"/>
              <w:rPr>
                <w:noProof w:val="0"/>
                <w:lang w:eastAsia="ru-RU"/>
              </w:rPr>
            </w:pPr>
            <w:r w:rsidRPr="004F2D80">
              <w:rPr>
                <w:noProof w:val="0"/>
                <w:lang w:eastAsia="ru-RU"/>
              </w:rPr>
              <w:t xml:space="preserve">a) prin virament bancar sau printr-un instrument de garantare, emis, în </w:t>
            </w:r>
            <w:proofErr w:type="spellStart"/>
            <w:r w:rsidRPr="004F2D80">
              <w:rPr>
                <w:noProof w:val="0"/>
                <w:lang w:eastAsia="ru-RU"/>
              </w:rPr>
              <w:t>condiţiile</w:t>
            </w:r>
            <w:proofErr w:type="spellEnd"/>
            <w:r w:rsidRPr="004F2D80">
              <w:rPr>
                <w:noProof w:val="0"/>
                <w:lang w:eastAsia="ru-RU"/>
              </w:rPr>
              <w:t xml:space="preserve"> legii, de o societate bancară, care devine anexă la contract. </w:t>
            </w:r>
            <w:proofErr w:type="spellStart"/>
            <w:r w:rsidRPr="004F2D80">
              <w:rPr>
                <w:noProof w:val="0"/>
                <w:lang w:eastAsia="ru-RU"/>
              </w:rPr>
              <w:t>Garanţia</w:t>
            </w:r>
            <w:proofErr w:type="spellEnd"/>
            <w:r w:rsidRPr="004F2D80">
              <w:rPr>
                <w:noProof w:val="0"/>
                <w:lang w:eastAsia="ru-RU"/>
              </w:rPr>
              <w:t xml:space="preserve"> trebuie să fie irevocabilă. Instrumentul de garantare trebuie să prevadă că plata </w:t>
            </w:r>
            <w:proofErr w:type="spellStart"/>
            <w:r w:rsidRPr="004F2D80">
              <w:rPr>
                <w:noProof w:val="0"/>
                <w:lang w:eastAsia="ru-RU"/>
              </w:rPr>
              <w:t>garanţiei</w:t>
            </w:r>
            <w:proofErr w:type="spellEnd"/>
            <w:r w:rsidRPr="004F2D80">
              <w:rPr>
                <w:noProof w:val="0"/>
                <w:lang w:eastAsia="ru-RU"/>
              </w:rPr>
              <w:t xml:space="preserve"> se va executa </w:t>
            </w:r>
            <w:proofErr w:type="spellStart"/>
            <w:r w:rsidRPr="004F2D80">
              <w:rPr>
                <w:noProof w:val="0"/>
                <w:lang w:eastAsia="ru-RU"/>
              </w:rPr>
              <w:t>necondiţionat</w:t>
            </w:r>
            <w:proofErr w:type="spellEnd"/>
            <w:r w:rsidRPr="004F2D80">
              <w:rPr>
                <w:noProof w:val="0"/>
                <w:lang w:eastAsia="ru-RU"/>
              </w:rPr>
              <w:t xml:space="preserve">, respectiv la prima cerere a Beneficiarului, pe baza </w:t>
            </w:r>
            <w:proofErr w:type="spellStart"/>
            <w:r w:rsidRPr="004F2D80">
              <w:rPr>
                <w:noProof w:val="0"/>
                <w:lang w:eastAsia="ru-RU"/>
              </w:rPr>
              <w:t>declaraţiei</w:t>
            </w:r>
            <w:proofErr w:type="spellEnd"/>
            <w:r w:rsidRPr="004F2D80">
              <w:rPr>
                <w:noProof w:val="0"/>
                <w:lang w:eastAsia="ru-RU"/>
              </w:rPr>
              <w:t xml:space="preserve"> acestuia cu privire la culpa persoanei garantate, sau</w:t>
            </w:r>
          </w:p>
          <w:p w14:paraId="6E3A45B9" w14:textId="77777777" w:rsidR="004F2D80" w:rsidRPr="004F2D80" w:rsidRDefault="004F2D80" w:rsidP="004F2D80">
            <w:pPr>
              <w:jc w:val="both"/>
              <w:rPr>
                <w:noProof w:val="0"/>
                <w:lang w:eastAsia="ru-RU"/>
              </w:rPr>
            </w:pPr>
            <w:r w:rsidRPr="004F2D80">
              <w:rPr>
                <w:noProof w:val="0"/>
                <w:lang w:eastAsia="ru-RU"/>
              </w:rPr>
              <w:t xml:space="preserve">b) </w:t>
            </w:r>
            <w:proofErr w:type="spellStart"/>
            <w:r w:rsidRPr="004F2D80">
              <w:rPr>
                <w:noProof w:val="0"/>
                <w:lang w:eastAsia="ru-RU"/>
              </w:rPr>
              <w:t>reţineri</w:t>
            </w:r>
            <w:proofErr w:type="spellEnd"/>
            <w:r w:rsidRPr="004F2D80">
              <w:rPr>
                <w:noProof w:val="0"/>
                <w:lang w:eastAsia="ru-RU"/>
              </w:rPr>
              <w:t xml:space="preserve"> succesive din sumele datorate pentru facturi </w:t>
            </w:r>
            <w:proofErr w:type="spellStart"/>
            <w:r w:rsidRPr="004F2D80">
              <w:rPr>
                <w:noProof w:val="0"/>
                <w:lang w:eastAsia="ru-RU"/>
              </w:rPr>
              <w:t>parţiale</w:t>
            </w:r>
            <w:proofErr w:type="spellEnd"/>
            <w:r w:rsidRPr="004F2D80">
              <w:rPr>
                <w:noProof w:val="0"/>
                <w:lang w:eastAsia="ru-RU"/>
              </w:rPr>
              <w:t xml:space="preserve">, </w:t>
            </w:r>
            <w:proofErr w:type="spellStart"/>
            <w:r w:rsidRPr="004F2D80">
              <w:rPr>
                <w:noProof w:val="0"/>
                <w:lang w:eastAsia="ru-RU"/>
              </w:rPr>
              <w:t>într</w:t>
            </w:r>
            <w:proofErr w:type="spellEnd"/>
            <w:r w:rsidRPr="004F2D80">
              <w:rPr>
                <w:noProof w:val="0"/>
                <w:lang w:eastAsia="ru-RU"/>
              </w:rPr>
              <w:t xml:space="preserve">- un cont disponibil distinct. Suma </w:t>
            </w:r>
            <w:proofErr w:type="spellStart"/>
            <w:r w:rsidRPr="004F2D80">
              <w:rPr>
                <w:noProof w:val="0"/>
                <w:lang w:eastAsia="ru-RU"/>
              </w:rPr>
              <w:t>iniţială</w:t>
            </w:r>
            <w:proofErr w:type="spellEnd"/>
            <w:r w:rsidRPr="004F2D80">
              <w:rPr>
                <w:noProof w:val="0"/>
                <w:lang w:eastAsia="ru-RU"/>
              </w:rPr>
              <w:t xml:space="preserve"> care se va depune de către Antreprenor, nu trebuie să fie mai mică de 0,5% din </w:t>
            </w:r>
            <w:r w:rsidRPr="004F2D80">
              <w:rPr>
                <w:noProof w:val="0"/>
                <w:color w:val="333333"/>
                <w:shd w:val="clear" w:color="auto" w:fill="FFFFFF"/>
                <w:lang w:eastAsia="ru-RU"/>
              </w:rPr>
              <w:t>valoarea de deviz a contractului</w:t>
            </w:r>
            <w:r w:rsidRPr="004F2D80">
              <w:rPr>
                <w:noProof w:val="0"/>
                <w:lang w:eastAsia="ru-RU"/>
              </w:rPr>
              <w:t>.</w:t>
            </w:r>
          </w:p>
          <w:p w14:paraId="4C91CC35" w14:textId="77777777" w:rsidR="004F2D80" w:rsidRPr="004F2D80" w:rsidRDefault="004F2D80" w:rsidP="004F2D80">
            <w:pPr>
              <w:jc w:val="both"/>
              <w:rPr>
                <w:noProof w:val="0"/>
                <w:lang w:eastAsia="ru-RU"/>
              </w:rPr>
            </w:pPr>
            <w:r w:rsidRPr="004F2D80">
              <w:rPr>
                <w:noProof w:val="0"/>
                <w:lang w:eastAsia="ru-RU"/>
              </w:rPr>
              <w:t xml:space="preserve">16.3. În cazul în care pe parcursul executării contractului, se suplimentează valoarea acestuia, Antreprenorul are </w:t>
            </w:r>
            <w:proofErr w:type="spellStart"/>
            <w:r w:rsidRPr="004F2D80">
              <w:rPr>
                <w:noProof w:val="0"/>
                <w:lang w:eastAsia="ru-RU"/>
              </w:rPr>
              <w:t>obligaţia</w:t>
            </w:r>
            <w:proofErr w:type="spellEnd"/>
            <w:r w:rsidRPr="004F2D80">
              <w:rPr>
                <w:noProof w:val="0"/>
                <w:lang w:eastAsia="ru-RU"/>
              </w:rPr>
              <w:t xml:space="preserve"> de a completa </w:t>
            </w:r>
            <w:proofErr w:type="spellStart"/>
            <w:r w:rsidRPr="004F2D80">
              <w:rPr>
                <w:noProof w:val="0"/>
                <w:lang w:eastAsia="ru-RU"/>
              </w:rPr>
              <w:t>garanţia</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în </w:t>
            </w:r>
            <w:proofErr w:type="spellStart"/>
            <w:r w:rsidRPr="004F2D80">
              <w:rPr>
                <w:noProof w:val="0"/>
                <w:lang w:eastAsia="ru-RU"/>
              </w:rPr>
              <w:t>corelaţie</w:t>
            </w:r>
            <w:proofErr w:type="spellEnd"/>
            <w:r w:rsidRPr="004F2D80">
              <w:rPr>
                <w:noProof w:val="0"/>
                <w:lang w:eastAsia="ru-RU"/>
              </w:rPr>
              <w:t xml:space="preserve"> cu noua valoare de deviz a contractului de </w:t>
            </w:r>
            <w:proofErr w:type="spellStart"/>
            <w:r w:rsidRPr="004F2D80">
              <w:rPr>
                <w:noProof w:val="0"/>
                <w:lang w:eastAsia="ru-RU"/>
              </w:rPr>
              <w:t>achiziţie</w:t>
            </w:r>
            <w:proofErr w:type="spellEnd"/>
            <w:r w:rsidRPr="004F2D80">
              <w:rPr>
                <w:noProof w:val="0"/>
                <w:lang w:eastAsia="ru-RU"/>
              </w:rPr>
              <w:t xml:space="preserve"> publică. În </w:t>
            </w:r>
            <w:proofErr w:type="spellStart"/>
            <w:r w:rsidRPr="004F2D80">
              <w:rPr>
                <w:noProof w:val="0"/>
                <w:lang w:eastAsia="ru-RU"/>
              </w:rPr>
              <w:t>situaţia</w:t>
            </w:r>
            <w:proofErr w:type="spellEnd"/>
            <w:r w:rsidRPr="004F2D80">
              <w:rPr>
                <w:noProof w:val="0"/>
                <w:lang w:eastAsia="ru-RU"/>
              </w:rPr>
              <w:t xml:space="preserve"> executării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w:t>
            </w:r>
            <w:proofErr w:type="spellStart"/>
            <w:r w:rsidRPr="004F2D80">
              <w:rPr>
                <w:noProof w:val="0"/>
                <w:lang w:eastAsia="ru-RU"/>
              </w:rPr>
              <w:t>parţial</w:t>
            </w:r>
            <w:proofErr w:type="spellEnd"/>
            <w:r w:rsidRPr="004F2D80">
              <w:rPr>
                <w:noProof w:val="0"/>
                <w:lang w:eastAsia="ru-RU"/>
              </w:rPr>
              <w:t xml:space="preserve"> sau total, Antreprenorul are </w:t>
            </w:r>
            <w:proofErr w:type="spellStart"/>
            <w:r w:rsidRPr="004F2D80">
              <w:rPr>
                <w:noProof w:val="0"/>
                <w:lang w:eastAsia="ru-RU"/>
              </w:rPr>
              <w:t>obligaţia</w:t>
            </w:r>
            <w:proofErr w:type="spellEnd"/>
            <w:r w:rsidRPr="004F2D80">
              <w:rPr>
                <w:noProof w:val="0"/>
                <w:lang w:eastAsia="ru-RU"/>
              </w:rPr>
              <w:t xml:space="preserve"> de a reîntregi </w:t>
            </w:r>
            <w:proofErr w:type="spellStart"/>
            <w:r w:rsidRPr="004F2D80">
              <w:rPr>
                <w:noProof w:val="0"/>
                <w:lang w:eastAsia="ru-RU"/>
              </w:rPr>
              <w:t>garanţia</w:t>
            </w:r>
            <w:proofErr w:type="spellEnd"/>
            <w:r w:rsidRPr="004F2D80">
              <w:rPr>
                <w:noProof w:val="0"/>
                <w:lang w:eastAsia="ru-RU"/>
              </w:rPr>
              <w:t xml:space="preserve"> în cauză raportat la restul rămas de executat. </w:t>
            </w:r>
          </w:p>
          <w:p w14:paraId="1053F854" w14:textId="77777777" w:rsidR="004F2D80" w:rsidRPr="004F2D80" w:rsidRDefault="004F2D80" w:rsidP="004F2D80">
            <w:pPr>
              <w:jc w:val="both"/>
              <w:rPr>
                <w:noProof w:val="0"/>
                <w:lang w:eastAsia="ru-RU"/>
              </w:rPr>
            </w:pPr>
            <w:r w:rsidRPr="004F2D80">
              <w:rPr>
                <w:noProof w:val="0"/>
                <w:lang w:eastAsia="ru-RU"/>
              </w:rPr>
              <w:t xml:space="preserve">16.4.  Antreprenorul se va asigura că </w:t>
            </w:r>
            <w:proofErr w:type="spellStart"/>
            <w:r w:rsidRPr="004F2D80">
              <w:rPr>
                <w:noProof w:val="0"/>
                <w:lang w:eastAsia="ru-RU"/>
              </w:rPr>
              <w:t>garanţia</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este valabilă și acoperă terminii stabiliți de Codul urbanismului și construcțiilor al Republicii Moldova nr. 434/2023. Dacă termenii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specifică data de expirare a acesteia, Antreprenorul va prelungi valabilitatea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cu 20 de zile înainte de data de expirare a acesteia.</w:t>
            </w:r>
          </w:p>
          <w:p w14:paraId="006A77A6" w14:textId="77777777" w:rsidR="004F2D80" w:rsidRPr="004F2D80" w:rsidRDefault="004F2D80" w:rsidP="004F2D80">
            <w:pPr>
              <w:jc w:val="both"/>
              <w:rPr>
                <w:noProof w:val="0"/>
                <w:lang w:eastAsia="ru-RU"/>
              </w:rPr>
            </w:pPr>
            <w:r w:rsidRPr="004F2D80">
              <w:rPr>
                <w:noProof w:val="0"/>
                <w:lang w:eastAsia="ru-RU"/>
              </w:rPr>
              <w:t xml:space="preserve">16.5. Beneficiarul va executa </w:t>
            </w:r>
            <w:proofErr w:type="spellStart"/>
            <w:r w:rsidRPr="004F2D80">
              <w:rPr>
                <w:noProof w:val="0"/>
                <w:lang w:eastAsia="ru-RU"/>
              </w:rPr>
              <w:t>garanţia</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în eventualitatea în care:</w:t>
            </w:r>
          </w:p>
          <w:p w14:paraId="0F7CD993" w14:textId="77777777" w:rsidR="004F2D80" w:rsidRPr="004F2D80" w:rsidRDefault="004F2D80" w:rsidP="004F2D80">
            <w:pPr>
              <w:jc w:val="both"/>
              <w:rPr>
                <w:noProof w:val="0"/>
                <w:lang w:eastAsia="ru-RU"/>
              </w:rPr>
            </w:pPr>
            <w:r w:rsidRPr="004F2D80">
              <w:rPr>
                <w:noProof w:val="0"/>
                <w:lang w:eastAsia="ru-RU"/>
              </w:rPr>
              <w:t>a) oricând pe parcursul îndeplinirii contractului, în limita prejudiciului creat, în conformitate cu actele normative;</w:t>
            </w:r>
          </w:p>
          <w:p w14:paraId="43B38DB5" w14:textId="77777777" w:rsidR="004F2D80" w:rsidRPr="004F2D80" w:rsidRDefault="004F2D80" w:rsidP="004F2D80">
            <w:pPr>
              <w:jc w:val="both"/>
              <w:rPr>
                <w:noProof w:val="0"/>
                <w:lang w:eastAsia="ru-RU"/>
              </w:rPr>
            </w:pPr>
            <w:r w:rsidRPr="004F2D80">
              <w:rPr>
                <w:noProof w:val="0"/>
                <w:lang w:eastAsia="ru-RU"/>
              </w:rPr>
              <w:t xml:space="preserve">b) Antreprenorul nu </w:t>
            </w:r>
            <w:proofErr w:type="spellStart"/>
            <w:r w:rsidRPr="004F2D80">
              <w:rPr>
                <w:noProof w:val="0"/>
                <w:lang w:eastAsia="ru-RU"/>
              </w:rPr>
              <w:t>reuşeşte</w:t>
            </w:r>
            <w:proofErr w:type="spellEnd"/>
            <w:r w:rsidRPr="004F2D80">
              <w:rPr>
                <w:noProof w:val="0"/>
                <w:lang w:eastAsia="ru-RU"/>
              </w:rPr>
              <w:t xml:space="preserve"> să prelungească valabilitatea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w:t>
            </w:r>
            <w:proofErr w:type="spellStart"/>
            <w:r w:rsidRPr="004F2D80">
              <w:rPr>
                <w:noProof w:val="0"/>
                <w:lang w:eastAsia="ru-RU"/>
              </w:rPr>
              <w:t>aşa</w:t>
            </w:r>
            <w:proofErr w:type="spellEnd"/>
            <w:r w:rsidRPr="004F2D80">
              <w:rPr>
                <w:noProof w:val="0"/>
                <w:lang w:eastAsia="ru-RU"/>
              </w:rPr>
              <w:t xml:space="preserve"> cum este prevăzut la pct. 16.4., sau să completeze </w:t>
            </w:r>
            <w:proofErr w:type="spellStart"/>
            <w:r w:rsidRPr="004F2D80">
              <w:rPr>
                <w:noProof w:val="0"/>
                <w:lang w:eastAsia="ru-RU"/>
              </w:rPr>
              <w:t>garanţia</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w:t>
            </w:r>
            <w:proofErr w:type="spellStart"/>
            <w:r w:rsidRPr="004F2D80">
              <w:rPr>
                <w:noProof w:val="0"/>
                <w:lang w:eastAsia="ru-RU"/>
              </w:rPr>
              <w:t>aşa</w:t>
            </w:r>
            <w:proofErr w:type="spellEnd"/>
            <w:r w:rsidRPr="004F2D80">
              <w:rPr>
                <w:noProof w:val="0"/>
                <w:lang w:eastAsia="ru-RU"/>
              </w:rPr>
              <w:t xml:space="preserve"> cum este prevăzut la pct. 16.3, </w:t>
            </w:r>
            <w:proofErr w:type="spellStart"/>
            <w:r w:rsidRPr="004F2D80">
              <w:rPr>
                <w:noProof w:val="0"/>
                <w:lang w:eastAsia="ru-RU"/>
              </w:rPr>
              <w:t>situaţii</w:t>
            </w:r>
            <w:proofErr w:type="spellEnd"/>
            <w:r w:rsidRPr="004F2D80">
              <w:rPr>
                <w:noProof w:val="0"/>
                <w:lang w:eastAsia="ru-RU"/>
              </w:rPr>
              <w:t xml:space="preserve"> în care Beneficiarul poate revendica întreaga valoare 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w:t>
            </w:r>
          </w:p>
          <w:p w14:paraId="5A502BA9" w14:textId="77777777" w:rsidR="004F2D80" w:rsidRPr="004F2D80" w:rsidRDefault="004F2D80" w:rsidP="004F2D80">
            <w:pPr>
              <w:jc w:val="both"/>
              <w:rPr>
                <w:noProof w:val="0"/>
                <w:lang w:eastAsia="ru-RU"/>
              </w:rPr>
            </w:pPr>
            <w:r w:rsidRPr="004F2D80">
              <w:rPr>
                <w:noProof w:val="0"/>
                <w:lang w:eastAsia="ru-RU"/>
              </w:rPr>
              <w:t xml:space="preserve">16.6. Anterior emiterii unei </w:t>
            </w:r>
            <w:proofErr w:type="spellStart"/>
            <w:r w:rsidRPr="004F2D80">
              <w:rPr>
                <w:noProof w:val="0"/>
                <w:lang w:eastAsia="ru-RU"/>
              </w:rPr>
              <w:t>pretenţii</w:t>
            </w:r>
            <w:proofErr w:type="spellEnd"/>
            <w:r w:rsidRPr="004F2D80">
              <w:rPr>
                <w:noProof w:val="0"/>
                <w:lang w:eastAsia="ru-RU"/>
              </w:rPr>
              <w:t xml:space="preserve"> asupra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Beneficiarul are </w:t>
            </w:r>
            <w:proofErr w:type="spellStart"/>
            <w:r w:rsidRPr="004F2D80">
              <w:rPr>
                <w:noProof w:val="0"/>
                <w:lang w:eastAsia="ru-RU"/>
              </w:rPr>
              <w:t>obligaţia</w:t>
            </w:r>
            <w:proofErr w:type="spellEnd"/>
            <w:r w:rsidRPr="004F2D80">
              <w:rPr>
                <w:noProof w:val="0"/>
                <w:lang w:eastAsia="ru-RU"/>
              </w:rPr>
              <w:t xml:space="preserve"> de a notifica atât Antreprenorul cât </w:t>
            </w:r>
            <w:proofErr w:type="spellStart"/>
            <w:r w:rsidRPr="004F2D80">
              <w:rPr>
                <w:noProof w:val="0"/>
                <w:lang w:eastAsia="ru-RU"/>
              </w:rPr>
              <w:t>şi</w:t>
            </w:r>
            <w:proofErr w:type="spellEnd"/>
            <w:r w:rsidRPr="004F2D80">
              <w:rPr>
                <w:noProof w:val="0"/>
                <w:lang w:eastAsia="ru-RU"/>
              </w:rPr>
              <w:t xml:space="preserve"> emitentul instrumentului de garantare </w:t>
            </w:r>
            <w:proofErr w:type="spellStart"/>
            <w:r w:rsidRPr="004F2D80">
              <w:rPr>
                <w:noProof w:val="0"/>
                <w:lang w:eastAsia="ru-RU"/>
              </w:rPr>
              <w:t>pretenţia</w:t>
            </w:r>
            <w:proofErr w:type="spellEnd"/>
            <w:r w:rsidRPr="004F2D80">
              <w:rPr>
                <w:noProof w:val="0"/>
                <w:lang w:eastAsia="ru-RU"/>
              </w:rPr>
              <w:t xml:space="preserve"> sa, precizând </w:t>
            </w:r>
            <w:proofErr w:type="spellStart"/>
            <w:r w:rsidRPr="004F2D80">
              <w:rPr>
                <w:noProof w:val="0"/>
                <w:lang w:eastAsia="ru-RU"/>
              </w:rPr>
              <w:t>obligaţiile</w:t>
            </w:r>
            <w:proofErr w:type="spellEnd"/>
            <w:r w:rsidRPr="004F2D80">
              <w:rPr>
                <w:noProof w:val="0"/>
                <w:lang w:eastAsia="ru-RU"/>
              </w:rPr>
              <w:t xml:space="preserve"> care nu au fost respectate </w:t>
            </w:r>
            <w:proofErr w:type="spellStart"/>
            <w:r w:rsidRPr="004F2D80">
              <w:rPr>
                <w:noProof w:val="0"/>
                <w:lang w:eastAsia="ru-RU"/>
              </w:rPr>
              <w:t>şi</w:t>
            </w:r>
            <w:proofErr w:type="spellEnd"/>
            <w:r w:rsidRPr="004F2D80">
              <w:rPr>
                <w:noProof w:val="0"/>
                <w:lang w:eastAsia="ru-RU"/>
              </w:rPr>
              <w:t xml:space="preserve"> modul de calcul al prejudiciului în cazul nesoluționării pretențiilor.</w:t>
            </w:r>
          </w:p>
          <w:p w14:paraId="50A7DEE4" w14:textId="77777777" w:rsidR="004F2D80" w:rsidRPr="004F2D80" w:rsidRDefault="004F2D80" w:rsidP="004F2D80">
            <w:pPr>
              <w:tabs>
                <w:tab w:val="left" w:pos="360"/>
              </w:tabs>
              <w:ind w:left="-15" w:firstLine="15"/>
              <w:contextualSpacing/>
              <w:jc w:val="both"/>
              <w:rPr>
                <w:noProof w:val="0"/>
                <w:lang w:val="en-US" w:eastAsia="ru-RU"/>
              </w:rPr>
            </w:pPr>
            <w:r w:rsidRPr="004F2D80">
              <w:rPr>
                <w:noProof w:val="0"/>
                <w:lang w:eastAsia="ru-RU"/>
              </w:rPr>
              <w:t xml:space="preserve">16.7. Restituirea </w:t>
            </w:r>
            <w:proofErr w:type="spellStart"/>
            <w:r w:rsidRPr="004F2D80">
              <w:rPr>
                <w:noProof w:val="0"/>
                <w:lang w:eastAsia="ru-RU"/>
              </w:rPr>
              <w:t>garanţiei</w:t>
            </w:r>
            <w:proofErr w:type="spellEnd"/>
            <w:r w:rsidRPr="004F2D80">
              <w:rPr>
                <w:noProof w:val="0"/>
                <w:lang w:eastAsia="ru-RU"/>
              </w:rPr>
              <w:t xml:space="preserve"> de bună </w:t>
            </w:r>
            <w:proofErr w:type="spellStart"/>
            <w:r w:rsidRPr="004F2D80">
              <w:rPr>
                <w:noProof w:val="0"/>
                <w:lang w:eastAsia="ru-RU"/>
              </w:rPr>
              <w:t>execuţie</w:t>
            </w:r>
            <w:proofErr w:type="spellEnd"/>
            <w:r w:rsidRPr="004F2D80">
              <w:rPr>
                <w:noProof w:val="0"/>
                <w:lang w:eastAsia="ru-RU"/>
              </w:rPr>
              <w:t xml:space="preserve"> a contractului se va face în conformitate cu prevederile Codul urbanismului și construcțiilor al Republicii Moldova nr.</w:t>
            </w:r>
            <w:r w:rsidRPr="004F2D80">
              <w:rPr>
                <w:noProof w:val="0"/>
                <w:lang w:val="en-US" w:eastAsia="ru-RU"/>
              </w:rPr>
              <w:t xml:space="preserve"> 434/2023.</w:t>
            </w:r>
          </w:p>
          <w:p w14:paraId="531EAB44" w14:textId="77777777" w:rsidR="004F2D80" w:rsidRPr="004F2D80" w:rsidRDefault="004F2D80" w:rsidP="004F2D80">
            <w:pPr>
              <w:tabs>
                <w:tab w:val="left" w:pos="360"/>
              </w:tabs>
              <w:jc w:val="both"/>
              <w:rPr>
                <w:noProof w:val="0"/>
                <w:lang w:val="en-US" w:eastAsia="ru-RU"/>
              </w:rPr>
            </w:pPr>
          </w:p>
          <w:p w14:paraId="5A9D32C2" w14:textId="77777777" w:rsidR="004F2D80" w:rsidRPr="004F2D80" w:rsidRDefault="004F2D80" w:rsidP="002E61B2">
            <w:pPr>
              <w:numPr>
                <w:ilvl w:val="0"/>
                <w:numId w:val="14"/>
              </w:numPr>
              <w:tabs>
                <w:tab w:val="left" w:pos="525"/>
              </w:tabs>
              <w:ind w:left="0" w:hanging="15"/>
              <w:contextualSpacing/>
              <w:jc w:val="both"/>
              <w:rPr>
                <w:noProof w:val="0"/>
                <w:lang w:val="ru-RU" w:eastAsia="ru-RU"/>
              </w:rPr>
            </w:pPr>
            <w:r w:rsidRPr="004F2D80">
              <w:rPr>
                <w:b/>
                <w:noProof w:val="0"/>
                <w:lang w:val="ru-RU" w:eastAsia="ru-RU"/>
              </w:rPr>
              <w:t>SOLUŢIONAREA LITIGIILOR</w:t>
            </w:r>
          </w:p>
          <w:p w14:paraId="5BB11B42" w14:textId="77777777" w:rsidR="004F2D80" w:rsidRPr="004F2D80" w:rsidRDefault="004F2D80" w:rsidP="004F2D80">
            <w:pPr>
              <w:tabs>
                <w:tab w:val="left" w:pos="3465"/>
              </w:tabs>
              <w:contextualSpacing/>
              <w:jc w:val="both"/>
              <w:rPr>
                <w:noProof w:val="0"/>
                <w:lang w:val="en-US" w:eastAsia="ru-RU"/>
              </w:rPr>
            </w:pPr>
            <w:r w:rsidRPr="004F2D80">
              <w:rPr>
                <w:noProof w:val="0"/>
                <w:lang w:val="en-US" w:eastAsia="ru-RU"/>
              </w:rPr>
              <w:t xml:space="preserve">17.1.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vor</w:t>
            </w:r>
            <w:proofErr w:type="spellEnd"/>
            <w:r w:rsidRPr="004F2D80">
              <w:rPr>
                <w:noProof w:val="0"/>
                <w:lang w:val="en-US" w:eastAsia="ru-RU"/>
              </w:rPr>
              <w:t xml:space="preserve"> face </w:t>
            </w:r>
            <w:proofErr w:type="spellStart"/>
            <w:r w:rsidRPr="004F2D80">
              <w:rPr>
                <w:noProof w:val="0"/>
                <w:lang w:val="en-US" w:eastAsia="ru-RU"/>
              </w:rPr>
              <w:t>eforturi</w:t>
            </w:r>
            <w:proofErr w:type="spellEnd"/>
            <w:r w:rsidRPr="004F2D80">
              <w:rPr>
                <w:noProof w:val="0"/>
                <w:lang w:val="en-US" w:eastAsia="ru-RU"/>
              </w:rPr>
              <w:t xml:space="preserve"> </w:t>
            </w:r>
            <w:proofErr w:type="spellStart"/>
            <w:r w:rsidRPr="004F2D80">
              <w:rPr>
                <w:noProof w:val="0"/>
                <w:lang w:val="en-US" w:eastAsia="ru-RU"/>
              </w:rPr>
              <w:t>pentru</w:t>
            </w:r>
            <w:proofErr w:type="spellEnd"/>
            <w:r w:rsidRPr="004F2D80">
              <w:rPr>
                <w:noProof w:val="0"/>
                <w:lang w:val="en-US" w:eastAsia="ru-RU"/>
              </w:rPr>
              <w:t xml:space="preserve"> a </w:t>
            </w:r>
            <w:proofErr w:type="spellStart"/>
            <w:r w:rsidRPr="004F2D80">
              <w:rPr>
                <w:noProof w:val="0"/>
                <w:lang w:val="en-US" w:eastAsia="ru-RU"/>
              </w:rPr>
              <w:t>rezolva</w:t>
            </w:r>
            <w:proofErr w:type="spellEnd"/>
            <w:r w:rsidRPr="004F2D80">
              <w:rPr>
                <w:noProof w:val="0"/>
                <w:lang w:val="en-US" w:eastAsia="ru-RU"/>
              </w:rPr>
              <w:t xml:space="preserve"> pe </w:t>
            </w:r>
            <w:proofErr w:type="spellStart"/>
            <w:r w:rsidRPr="004F2D80">
              <w:rPr>
                <w:noProof w:val="0"/>
                <w:lang w:val="en-US" w:eastAsia="ru-RU"/>
              </w:rPr>
              <w:t>cale</w:t>
            </w:r>
            <w:proofErr w:type="spellEnd"/>
            <w:r w:rsidRPr="004F2D80">
              <w:rPr>
                <w:noProof w:val="0"/>
                <w:lang w:val="en-US" w:eastAsia="ru-RU"/>
              </w:rPr>
              <w:t xml:space="preserve"> </w:t>
            </w:r>
            <w:proofErr w:type="spellStart"/>
            <w:r w:rsidRPr="004F2D80">
              <w:rPr>
                <w:noProof w:val="0"/>
                <w:lang w:val="en-US" w:eastAsia="ru-RU"/>
              </w:rPr>
              <w:t>amiabilă</w:t>
            </w:r>
            <w:proofErr w:type="spellEnd"/>
            <w:r w:rsidRPr="004F2D80">
              <w:rPr>
                <w:noProof w:val="0"/>
                <w:lang w:val="en-US" w:eastAsia="ru-RU"/>
              </w:rPr>
              <w:t xml:space="preserve"> </w:t>
            </w:r>
            <w:proofErr w:type="spellStart"/>
            <w:r w:rsidRPr="004F2D80">
              <w:rPr>
                <w:noProof w:val="0"/>
                <w:lang w:val="en-US" w:eastAsia="ru-RU"/>
              </w:rPr>
              <w:t>orice</w:t>
            </w:r>
            <w:proofErr w:type="spellEnd"/>
            <w:r w:rsidRPr="004F2D80">
              <w:rPr>
                <w:noProof w:val="0"/>
                <w:lang w:val="en-US" w:eastAsia="ru-RU"/>
              </w:rPr>
              <w:t xml:space="preserve"> </w:t>
            </w:r>
            <w:proofErr w:type="spellStart"/>
            <w:r w:rsidRPr="004F2D80">
              <w:rPr>
                <w:noProof w:val="0"/>
                <w:lang w:val="en-US" w:eastAsia="ru-RU"/>
              </w:rPr>
              <w:t>neînţelegere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litigiu</w:t>
            </w:r>
            <w:proofErr w:type="spellEnd"/>
            <w:r w:rsidRPr="004F2D80">
              <w:rPr>
                <w:noProof w:val="0"/>
                <w:lang w:val="en-US" w:eastAsia="ru-RU"/>
              </w:rPr>
              <w:t xml:space="preserve"> care se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ivi</w:t>
            </w:r>
            <w:proofErr w:type="spellEnd"/>
            <w:r w:rsidRPr="004F2D80">
              <w:rPr>
                <w:noProof w:val="0"/>
                <w:lang w:val="en-US" w:eastAsia="ru-RU"/>
              </w:rPr>
              <w:t xml:space="preserve"> </w:t>
            </w:r>
            <w:proofErr w:type="spellStart"/>
            <w:r w:rsidRPr="004F2D80">
              <w:rPr>
                <w:noProof w:val="0"/>
                <w:lang w:val="en-US" w:eastAsia="ru-RU"/>
              </w:rPr>
              <w:t>intre</w:t>
            </w:r>
            <w:proofErr w:type="spellEnd"/>
            <w:r w:rsidRPr="004F2D80">
              <w:rPr>
                <w:noProof w:val="0"/>
                <w:lang w:val="en-US" w:eastAsia="ru-RU"/>
              </w:rPr>
              <w:t xml:space="preserve"> </w:t>
            </w:r>
            <w:proofErr w:type="spellStart"/>
            <w:r w:rsidRPr="004F2D80">
              <w:rPr>
                <w:noProof w:val="0"/>
                <w:lang w:val="en-US" w:eastAsia="ru-RU"/>
              </w:rPr>
              <w:t>ei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cadrul</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legătură</w:t>
            </w:r>
            <w:proofErr w:type="spellEnd"/>
            <w:r w:rsidRPr="004F2D80">
              <w:rPr>
                <w:noProof w:val="0"/>
                <w:lang w:val="en-US" w:eastAsia="ru-RU"/>
              </w:rPr>
              <w:t xml:space="preserve"> cu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w:t>
            </w:r>
          </w:p>
          <w:p w14:paraId="346FAA90" w14:textId="77777777" w:rsidR="004F2D80" w:rsidRPr="004F2D80" w:rsidRDefault="004F2D80" w:rsidP="004F2D80">
            <w:pPr>
              <w:tabs>
                <w:tab w:val="left" w:pos="3465"/>
              </w:tabs>
              <w:contextualSpacing/>
              <w:jc w:val="both"/>
              <w:rPr>
                <w:noProof w:val="0"/>
                <w:lang w:val="en-US" w:eastAsia="ru-RU"/>
              </w:rPr>
            </w:pPr>
            <w:r w:rsidRPr="004F2D80">
              <w:rPr>
                <w:noProof w:val="0"/>
                <w:lang w:val="en-US" w:eastAsia="ru-RU"/>
              </w:rPr>
              <w:t xml:space="preserve">17.2.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ipoteza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w:t>
            </w:r>
            <w:proofErr w:type="spellStart"/>
            <w:r w:rsidRPr="004F2D80">
              <w:rPr>
                <w:noProof w:val="0"/>
                <w:lang w:val="en-US" w:eastAsia="ru-RU"/>
              </w:rPr>
              <w:t>părţile</w:t>
            </w:r>
            <w:proofErr w:type="spellEnd"/>
            <w:r w:rsidRPr="004F2D80">
              <w:rPr>
                <w:noProof w:val="0"/>
                <w:lang w:val="en-US" w:eastAsia="ru-RU"/>
              </w:rPr>
              <w:t xml:space="preserve"> nu </w:t>
            </w:r>
            <w:proofErr w:type="spellStart"/>
            <w:r w:rsidRPr="004F2D80">
              <w:rPr>
                <w:noProof w:val="0"/>
                <w:lang w:val="en-US" w:eastAsia="ru-RU"/>
              </w:rPr>
              <w:t>reusesc</w:t>
            </w:r>
            <w:proofErr w:type="spellEnd"/>
            <w:r w:rsidRPr="004F2D80">
              <w:rPr>
                <w:noProof w:val="0"/>
                <w:lang w:val="en-US" w:eastAsia="ru-RU"/>
              </w:rPr>
              <w:t xml:space="preserve"> o </w:t>
            </w:r>
            <w:proofErr w:type="spellStart"/>
            <w:r w:rsidRPr="004F2D80">
              <w:rPr>
                <w:noProof w:val="0"/>
                <w:lang w:val="en-US" w:eastAsia="ru-RU"/>
              </w:rPr>
              <w:t>soluţionare</w:t>
            </w:r>
            <w:proofErr w:type="spellEnd"/>
            <w:r w:rsidRPr="004F2D80">
              <w:rPr>
                <w:noProof w:val="0"/>
                <w:lang w:val="en-US" w:eastAsia="ru-RU"/>
              </w:rPr>
              <w:t xml:space="preserve"> </w:t>
            </w:r>
            <w:proofErr w:type="spellStart"/>
            <w:r w:rsidRPr="004F2D80">
              <w:rPr>
                <w:noProof w:val="0"/>
                <w:lang w:val="en-US" w:eastAsia="ru-RU"/>
              </w:rPr>
              <w:t>amiabila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termen de _____ </w:t>
            </w:r>
            <w:proofErr w:type="spellStart"/>
            <w:r w:rsidRPr="004F2D80">
              <w:rPr>
                <w:noProof w:val="0"/>
                <w:lang w:val="en-US" w:eastAsia="ru-RU"/>
              </w:rPr>
              <w:t>zile</w:t>
            </w:r>
            <w:proofErr w:type="spellEnd"/>
            <w:r w:rsidRPr="004F2D80">
              <w:rPr>
                <w:noProof w:val="0"/>
                <w:lang w:val="en-US" w:eastAsia="ru-RU"/>
              </w:rPr>
              <w:t xml:space="preserve">, </w:t>
            </w:r>
            <w:proofErr w:type="spellStart"/>
            <w:r w:rsidRPr="004F2D80">
              <w:rPr>
                <w:noProof w:val="0"/>
                <w:lang w:val="en-US" w:eastAsia="ru-RU"/>
              </w:rPr>
              <w:t>fiecare</w:t>
            </w:r>
            <w:proofErr w:type="spellEnd"/>
            <w:r w:rsidRPr="004F2D80">
              <w:rPr>
                <w:noProof w:val="0"/>
                <w:lang w:val="en-US" w:eastAsia="ru-RU"/>
              </w:rPr>
              <w:t xml:space="preserve">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acestea</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solicita</w:t>
            </w:r>
            <w:proofErr w:type="spellEnd"/>
            <w:r w:rsidRPr="004F2D80">
              <w:rPr>
                <w:noProof w:val="0"/>
                <w:lang w:val="en-US" w:eastAsia="ru-RU"/>
              </w:rPr>
              <w:t xml:space="preserve"> ca </w:t>
            </w:r>
            <w:proofErr w:type="spellStart"/>
            <w:r w:rsidRPr="004F2D80">
              <w:rPr>
                <w:noProof w:val="0"/>
                <w:lang w:val="en-US" w:eastAsia="ru-RU"/>
              </w:rPr>
              <w:t>litigiul</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se </w:t>
            </w:r>
            <w:proofErr w:type="spellStart"/>
            <w:r w:rsidRPr="004F2D80">
              <w:rPr>
                <w:noProof w:val="0"/>
                <w:lang w:val="en-US" w:eastAsia="ru-RU"/>
              </w:rPr>
              <w:t>soluţioneze</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instantele</w:t>
            </w:r>
            <w:proofErr w:type="spellEnd"/>
            <w:r w:rsidRPr="004F2D80">
              <w:rPr>
                <w:noProof w:val="0"/>
                <w:lang w:val="en-US" w:eastAsia="ru-RU"/>
              </w:rPr>
              <w:t xml:space="preserve"> </w:t>
            </w:r>
            <w:proofErr w:type="spellStart"/>
            <w:r w:rsidRPr="004F2D80">
              <w:rPr>
                <w:noProof w:val="0"/>
                <w:lang w:val="en-US" w:eastAsia="ru-RU"/>
              </w:rPr>
              <w:t>judecătoreşti</w:t>
            </w:r>
            <w:proofErr w:type="spellEnd"/>
            <w:r w:rsidRPr="004F2D80">
              <w:rPr>
                <w:noProof w:val="0"/>
                <w:lang w:val="en-US" w:eastAsia="ru-RU"/>
              </w:rPr>
              <w:t xml:space="preserve"> </w:t>
            </w:r>
            <w:proofErr w:type="spellStart"/>
            <w:r w:rsidRPr="004F2D80">
              <w:rPr>
                <w:noProof w:val="0"/>
                <w:lang w:val="en-US" w:eastAsia="ru-RU"/>
              </w:rPr>
              <w:lastRenderedPageBreak/>
              <w:t>competente</w:t>
            </w:r>
            <w:proofErr w:type="spellEnd"/>
            <w:r w:rsidRPr="004F2D80">
              <w:rPr>
                <w:noProof w:val="0"/>
                <w:lang w:val="en-US" w:eastAsia="ru-RU"/>
              </w:rPr>
              <w:t>.</w:t>
            </w:r>
          </w:p>
          <w:p w14:paraId="3AEF2C42" w14:textId="77777777" w:rsidR="004F2D80" w:rsidRPr="004F2D80" w:rsidRDefault="004F2D80" w:rsidP="004F2D80">
            <w:pPr>
              <w:tabs>
                <w:tab w:val="left" w:pos="567"/>
              </w:tabs>
              <w:contextualSpacing/>
              <w:jc w:val="both"/>
              <w:rPr>
                <w:noProof w:val="0"/>
                <w:lang w:val="en-US" w:eastAsia="ru-RU"/>
              </w:rPr>
            </w:pPr>
            <w:r w:rsidRPr="004F2D80">
              <w:rPr>
                <w:noProof w:val="0"/>
                <w:lang w:val="en-US" w:eastAsia="ru-RU"/>
              </w:rPr>
              <w:t xml:space="preserve">17.3.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litigiilor</w:t>
            </w:r>
            <w:proofErr w:type="spellEnd"/>
            <w:r w:rsidRPr="004F2D80">
              <w:rPr>
                <w:noProof w:val="0"/>
                <w:lang w:val="en-US" w:eastAsia="ru-RU"/>
              </w:rPr>
              <w:t xml:space="preserve">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calitatea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proprietăţile</w:t>
            </w:r>
            <w:proofErr w:type="spellEnd"/>
            <w:r w:rsidRPr="004F2D80">
              <w:rPr>
                <w:noProof w:val="0"/>
                <w:lang w:val="en-US" w:eastAsia="ru-RU"/>
              </w:rPr>
              <w:t xml:space="preserve"> </w:t>
            </w:r>
            <w:proofErr w:type="spellStart"/>
            <w:r w:rsidRPr="004F2D80">
              <w:rPr>
                <w:noProof w:val="0"/>
                <w:lang w:val="en-US" w:eastAsia="ru-RU"/>
              </w:rPr>
              <w:t>materialelor</w:t>
            </w:r>
            <w:proofErr w:type="spellEnd"/>
            <w:r w:rsidRPr="004F2D80">
              <w:rPr>
                <w:noProof w:val="0"/>
                <w:lang w:val="en-US" w:eastAsia="ru-RU"/>
              </w:rPr>
              <w:t xml:space="preserve"> de </w:t>
            </w:r>
            <w:proofErr w:type="spellStart"/>
            <w:r w:rsidRPr="004F2D80">
              <w:rPr>
                <w:noProof w:val="0"/>
                <w:lang w:val="en-US" w:eastAsia="ru-RU"/>
              </w:rPr>
              <w:t>construcţie</w:t>
            </w:r>
            <w:proofErr w:type="spellEnd"/>
            <w:r w:rsidRPr="004F2D80">
              <w:rPr>
                <w:noProof w:val="0"/>
                <w:lang w:val="en-US" w:eastAsia="ru-RU"/>
              </w:rPr>
              <w:t xml:space="preserve">, </w:t>
            </w:r>
            <w:proofErr w:type="spellStart"/>
            <w:r w:rsidRPr="004F2D80">
              <w:rPr>
                <w:noProof w:val="0"/>
                <w:lang w:val="en-US" w:eastAsia="ru-RU"/>
              </w:rPr>
              <w:t>procedurile</w:t>
            </w:r>
            <w:proofErr w:type="spellEnd"/>
            <w:r w:rsidRPr="004F2D80">
              <w:rPr>
                <w:noProof w:val="0"/>
                <w:lang w:val="en-US" w:eastAsia="ru-RU"/>
              </w:rPr>
              <w:t xml:space="preserve"> de </w:t>
            </w:r>
            <w:proofErr w:type="spellStart"/>
            <w:r w:rsidRPr="004F2D80">
              <w:rPr>
                <w:noProof w:val="0"/>
                <w:lang w:val="en-US" w:eastAsia="ru-RU"/>
              </w:rPr>
              <w:t>verificare</w:t>
            </w:r>
            <w:proofErr w:type="spellEnd"/>
            <w:r w:rsidRPr="004F2D80">
              <w:rPr>
                <w:noProof w:val="0"/>
                <w:lang w:val="en-US" w:eastAsia="ru-RU"/>
              </w:rPr>
              <w:t xml:space="preserve">, </w:t>
            </w:r>
            <w:proofErr w:type="spellStart"/>
            <w:r w:rsidRPr="004F2D80">
              <w:rPr>
                <w:noProof w:val="0"/>
                <w:lang w:val="en-US" w:eastAsia="ru-RU"/>
              </w:rPr>
              <w:t>corectitudinea</w:t>
            </w:r>
            <w:proofErr w:type="spellEnd"/>
            <w:r w:rsidRPr="004F2D80">
              <w:rPr>
                <w:noProof w:val="0"/>
                <w:lang w:val="en-US" w:eastAsia="ru-RU"/>
              </w:rPr>
              <w:t xml:space="preserve"> </w:t>
            </w:r>
            <w:proofErr w:type="spellStart"/>
            <w:r w:rsidRPr="004F2D80">
              <w:rPr>
                <w:noProof w:val="0"/>
                <w:lang w:val="en-US" w:eastAsia="ru-RU"/>
              </w:rPr>
              <w:t>efectuării</w:t>
            </w:r>
            <w:proofErr w:type="spellEnd"/>
            <w:r w:rsidRPr="004F2D80">
              <w:rPr>
                <w:noProof w:val="0"/>
                <w:lang w:val="en-US" w:eastAsia="ru-RU"/>
              </w:rPr>
              <w:t xml:space="preserve"> </w:t>
            </w:r>
            <w:proofErr w:type="spellStart"/>
            <w:r w:rsidRPr="004F2D80">
              <w:rPr>
                <w:noProof w:val="0"/>
                <w:lang w:val="en-US" w:eastAsia="ru-RU"/>
              </w:rPr>
              <w:t>probelor</w:t>
            </w:r>
            <w:proofErr w:type="spellEnd"/>
            <w:r w:rsidRPr="004F2D80">
              <w:rPr>
                <w:noProof w:val="0"/>
                <w:lang w:val="en-US" w:eastAsia="ru-RU"/>
              </w:rPr>
              <w:t xml:space="preserve">, a </w:t>
            </w:r>
            <w:proofErr w:type="spellStart"/>
            <w:r w:rsidRPr="004F2D80">
              <w:rPr>
                <w:noProof w:val="0"/>
                <w:lang w:val="en-US" w:eastAsia="ru-RU"/>
              </w:rPr>
              <w:t>utilajelor</w:t>
            </w:r>
            <w:proofErr w:type="spellEnd"/>
            <w:r w:rsidRPr="004F2D80">
              <w:rPr>
                <w:noProof w:val="0"/>
                <w:lang w:val="en-US" w:eastAsia="ru-RU"/>
              </w:rPr>
              <w:t xml:space="preserve"> de </w:t>
            </w:r>
            <w:proofErr w:type="spellStart"/>
            <w:r w:rsidRPr="004F2D80">
              <w:rPr>
                <w:noProof w:val="0"/>
                <w:lang w:val="en-US" w:eastAsia="ru-RU"/>
              </w:rPr>
              <w:t>construcţie</w:t>
            </w:r>
            <w:proofErr w:type="spellEnd"/>
            <w:r w:rsidRPr="004F2D80">
              <w:rPr>
                <w:noProof w:val="0"/>
                <w:lang w:val="en-US" w:eastAsia="ru-RU"/>
              </w:rPr>
              <w:t xml:space="preserve"> </w:t>
            </w:r>
            <w:proofErr w:type="spellStart"/>
            <w:r w:rsidRPr="004F2D80">
              <w:rPr>
                <w:noProof w:val="0"/>
                <w:lang w:val="en-US" w:eastAsia="ru-RU"/>
              </w:rPr>
              <w:t>folosite</w:t>
            </w:r>
            <w:proofErr w:type="spellEnd"/>
            <w:r w:rsidRPr="004F2D80">
              <w:rPr>
                <w:noProof w:val="0"/>
                <w:lang w:val="en-US" w:eastAsia="ru-RU"/>
              </w:rPr>
              <w:t xml:space="preserve">, </w:t>
            </w:r>
            <w:proofErr w:type="spellStart"/>
            <w:r w:rsidRPr="004F2D80">
              <w:rPr>
                <w:noProof w:val="0"/>
                <w:lang w:val="en-US" w:eastAsia="ru-RU"/>
              </w:rPr>
              <w:t>fiecare</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o </w:t>
            </w:r>
            <w:proofErr w:type="spellStart"/>
            <w:r w:rsidRPr="004F2D80">
              <w:rPr>
                <w:noProof w:val="0"/>
                <w:lang w:val="en-US" w:eastAsia="ru-RU"/>
              </w:rPr>
              <w:t>înştiinţare</w:t>
            </w:r>
            <w:proofErr w:type="spellEnd"/>
            <w:r w:rsidRPr="004F2D80">
              <w:rPr>
                <w:noProof w:val="0"/>
                <w:lang w:val="en-US" w:eastAsia="ru-RU"/>
              </w:rPr>
              <w:t xml:space="preserve"> </w:t>
            </w:r>
            <w:proofErr w:type="spellStart"/>
            <w:r w:rsidRPr="004F2D80">
              <w:rPr>
                <w:noProof w:val="0"/>
                <w:lang w:val="en-US" w:eastAsia="ru-RU"/>
              </w:rPr>
              <w:t>prealabilă</w:t>
            </w:r>
            <w:proofErr w:type="spellEnd"/>
            <w:r w:rsidRPr="004F2D80">
              <w:rPr>
                <w:noProof w:val="0"/>
                <w:lang w:val="en-US" w:eastAsia="ru-RU"/>
              </w:rPr>
              <w:t xml:space="preserve"> a </w:t>
            </w:r>
            <w:proofErr w:type="spellStart"/>
            <w:r w:rsidRPr="004F2D80">
              <w:rPr>
                <w:noProof w:val="0"/>
                <w:lang w:val="en-US" w:eastAsia="ru-RU"/>
              </w:rPr>
              <w:t>celeilalte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solicite</w:t>
            </w:r>
            <w:proofErr w:type="spellEnd"/>
            <w:r w:rsidRPr="004F2D80">
              <w:rPr>
                <w:noProof w:val="0"/>
                <w:lang w:val="en-US" w:eastAsia="ru-RU"/>
              </w:rPr>
              <w:t xml:space="preserve"> </w:t>
            </w:r>
            <w:proofErr w:type="spellStart"/>
            <w:r w:rsidRPr="004F2D80">
              <w:rPr>
                <w:noProof w:val="0"/>
                <w:lang w:val="en-US" w:eastAsia="ru-RU"/>
              </w:rPr>
              <w:t>verificarea</w:t>
            </w:r>
            <w:proofErr w:type="spellEnd"/>
            <w:r w:rsidRPr="004F2D80">
              <w:rPr>
                <w:noProof w:val="0"/>
                <w:lang w:val="en-US" w:eastAsia="ru-RU"/>
              </w:rPr>
              <w:t>, m</w:t>
            </w:r>
            <w:proofErr w:type="spellStart"/>
            <w:r w:rsidRPr="004F2D80">
              <w:rPr>
                <w:noProof w:val="0"/>
                <w:lang w:eastAsia="ru-RU"/>
              </w:rPr>
              <w:t>ăsurarea</w:t>
            </w:r>
            <w:proofErr w:type="spellEnd"/>
            <w:r w:rsidRPr="004F2D80">
              <w:rPr>
                <w:noProof w:val="0"/>
                <w:lang w:eastAsia="ru-RU"/>
              </w:rPr>
              <w:t xml:space="preserve"> și testarea, conform normativelor. </w:t>
            </w:r>
            <w:proofErr w:type="spellStart"/>
            <w:r w:rsidRPr="004F2D80">
              <w:rPr>
                <w:noProof w:val="0"/>
                <w:lang w:val="en-US" w:eastAsia="ru-RU"/>
              </w:rPr>
              <w:t>Costurile</w:t>
            </w:r>
            <w:proofErr w:type="spellEnd"/>
            <w:r w:rsidRPr="004F2D80">
              <w:rPr>
                <w:noProof w:val="0"/>
                <w:lang w:val="en-US" w:eastAsia="ru-RU"/>
              </w:rPr>
              <w:t xml:space="preserve"> </w:t>
            </w:r>
            <w:proofErr w:type="spellStart"/>
            <w:r w:rsidRPr="004F2D80">
              <w:rPr>
                <w:noProof w:val="0"/>
                <w:lang w:val="en-US" w:eastAsia="ru-RU"/>
              </w:rPr>
              <w:t>cercetărilor</w:t>
            </w:r>
            <w:proofErr w:type="spellEnd"/>
            <w:r w:rsidRPr="004F2D80">
              <w:rPr>
                <w:noProof w:val="0"/>
                <w:lang w:val="en-US" w:eastAsia="ru-RU"/>
              </w:rPr>
              <w:t xml:space="preserve"> </w:t>
            </w:r>
            <w:proofErr w:type="spellStart"/>
            <w:r w:rsidRPr="004F2D80">
              <w:rPr>
                <w:noProof w:val="0"/>
                <w:lang w:val="en-US" w:eastAsia="ru-RU"/>
              </w:rPr>
              <w:t>efectuate</w:t>
            </w:r>
            <w:proofErr w:type="spellEnd"/>
            <w:r w:rsidRPr="004F2D80">
              <w:rPr>
                <w:noProof w:val="0"/>
                <w:lang w:val="en-US" w:eastAsia="ru-RU"/>
              </w:rPr>
              <w:t xml:space="preserve"> le </w:t>
            </w:r>
            <w:proofErr w:type="spellStart"/>
            <w:proofErr w:type="gramStart"/>
            <w:r w:rsidRPr="004F2D80">
              <w:rPr>
                <w:noProof w:val="0"/>
                <w:lang w:val="en-US" w:eastAsia="ru-RU"/>
              </w:rPr>
              <w:t>suportă</w:t>
            </w:r>
            <w:proofErr w:type="spellEnd"/>
            <w:r w:rsidRPr="004F2D80">
              <w:rPr>
                <w:noProof w:val="0"/>
                <w:lang w:val="en-US" w:eastAsia="ru-RU"/>
              </w:rPr>
              <w:t xml:space="preserve">  </w:t>
            </w:r>
            <w:proofErr w:type="spellStart"/>
            <w:r w:rsidRPr="004F2D80">
              <w:rPr>
                <w:noProof w:val="0"/>
                <w:lang w:val="en-US" w:eastAsia="ru-RU"/>
              </w:rPr>
              <w:t>partea</w:t>
            </w:r>
            <w:proofErr w:type="spellEnd"/>
            <w:proofErr w:type="gramEnd"/>
            <w:r w:rsidRPr="004F2D80">
              <w:rPr>
                <w:noProof w:val="0"/>
                <w:lang w:val="en-US" w:eastAsia="ru-RU"/>
              </w:rPr>
              <w:t xml:space="preserve"> a </w:t>
            </w:r>
            <w:proofErr w:type="spellStart"/>
            <w:r w:rsidRPr="004F2D80">
              <w:rPr>
                <w:noProof w:val="0"/>
                <w:lang w:val="en-US" w:eastAsia="ru-RU"/>
              </w:rPr>
              <w:t>cărei</w:t>
            </w:r>
            <w:proofErr w:type="spellEnd"/>
            <w:r w:rsidRPr="004F2D80">
              <w:rPr>
                <w:noProof w:val="0"/>
                <w:lang w:val="en-US" w:eastAsia="ru-RU"/>
              </w:rPr>
              <w:t xml:space="preserve"> </w:t>
            </w:r>
            <w:proofErr w:type="spellStart"/>
            <w:r w:rsidRPr="004F2D80">
              <w:rPr>
                <w:noProof w:val="0"/>
                <w:lang w:val="en-US" w:eastAsia="ru-RU"/>
              </w:rPr>
              <w:t>culpă</w:t>
            </w:r>
            <w:proofErr w:type="spellEnd"/>
            <w:r w:rsidRPr="004F2D80">
              <w:rPr>
                <w:noProof w:val="0"/>
                <w:lang w:val="en-US" w:eastAsia="ru-RU"/>
              </w:rPr>
              <w:t xml:space="preserve"> a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dovedită</w:t>
            </w:r>
            <w:proofErr w:type="spellEnd"/>
            <w:r w:rsidRPr="004F2D80">
              <w:rPr>
                <w:noProof w:val="0"/>
                <w:lang w:val="en-US" w:eastAsia="ru-RU"/>
              </w:rPr>
              <w:t>.</w:t>
            </w:r>
          </w:p>
          <w:p w14:paraId="0481A092" w14:textId="77777777" w:rsidR="004F2D80" w:rsidRPr="004F2D80" w:rsidRDefault="004F2D80" w:rsidP="004F2D80">
            <w:pPr>
              <w:tabs>
                <w:tab w:val="left" w:pos="567"/>
              </w:tabs>
              <w:jc w:val="both"/>
              <w:rPr>
                <w:b/>
                <w:noProof w:val="0"/>
                <w:lang w:val="en-US" w:eastAsia="ru-RU"/>
              </w:rPr>
            </w:pPr>
          </w:p>
          <w:p w14:paraId="7BF9A42D" w14:textId="77777777" w:rsidR="004F2D80" w:rsidRPr="004F2D80" w:rsidRDefault="004F2D80" w:rsidP="004F2D80">
            <w:pPr>
              <w:tabs>
                <w:tab w:val="left" w:pos="567"/>
              </w:tabs>
              <w:jc w:val="both"/>
              <w:rPr>
                <w:b/>
                <w:noProof w:val="0"/>
                <w:lang w:val="en-US" w:eastAsia="ru-RU"/>
              </w:rPr>
            </w:pPr>
            <w:r w:rsidRPr="004F2D80">
              <w:rPr>
                <w:b/>
                <w:noProof w:val="0"/>
                <w:lang w:val="en-US" w:eastAsia="ru-RU"/>
              </w:rPr>
              <w:t>18. REZOLUȚIUNEA CONTRACTULUI</w:t>
            </w:r>
          </w:p>
          <w:p w14:paraId="331C59D2"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18.1.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cere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
          <w:p w14:paraId="61AE9059" w14:textId="77777777" w:rsidR="004F2D80" w:rsidRPr="004F2D80" w:rsidRDefault="004F2D80" w:rsidP="004F2D80">
            <w:pPr>
              <w:tabs>
                <w:tab w:val="left" w:pos="1276"/>
              </w:tabs>
              <w:jc w:val="both"/>
              <w:rPr>
                <w:noProof w:val="0"/>
                <w:lang w:val="en-US" w:eastAsia="ru-RU"/>
              </w:rPr>
            </w:pPr>
            <w:r w:rsidRPr="004F2D80">
              <w:rPr>
                <w:noProof w:val="0"/>
                <w:lang w:val="en-US" w:eastAsia="ru-RU"/>
              </w:rPr>
              <w:t xml:space="preserve">a) </w:t>
            </w:r>
            <w:proofErr w:type="spellStart"/>
            <w:r w:rsidRPr="004F2D80">
              <w:rPr>
                <w:noProof w:val="0"/>
                <w:lang w:val="en-US" w:eastAsia="ru-RU"/>
              </w:rPr>
              <w:t>Beneficiarul</w:t>
            </w:r>
            <w:proofErr w:type="spellEnd"/>
            <w:r w:rsidRPr="004F2D80">
              <w:rPr>
                <w:noProof w:val="0"/>
                <w:lang w:val="en-US" w:eastAsia="ru-RU"/>
              </w:rPr>
              <w:t xml:space="preserve"> nu-</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îndeplineşte</w:t>
            </w:r>
            <w:proofErr w:type="spellEnd"/>
            <w:r w:rsidRPr="004F2D80">
              <w:rPr>
                <w:noProof w:val="0"/>
                <w:lang w:val="en-US" w:eastAsia="ru-RU"/>
              </w:rPr>
              <w:t xml:space="preserve"> o </w:t>
            </w:r>
            <w:proofErr w:type="spellStart"/>
            <w:r w:rsidRPr="004F2D80">
              <w:rPr>
                <w:noProof w:val="0"/>
                <w:lang w:val="en-US" w:eastAsia="ru-RU"/>
              </w:rPr>
              <w:t>obligaţie</w:t>
            </w:r>
            <w:proofErr w:type="spellEnd"/>
            <w:r w:rsidRPr="004F2D80">
              <w:rPr>
                <w:noProof w:val="0"/>
                <w:lang w:val="en-US" w:eastAsia="ru-RU"/>
              </w:rPr>
              <w:t xml:space="preserve"> care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sarcina</w:t>
            </w:r>
            <w:proofErr w:type="spellEnd"/>
            <w:r w:rsidRPr="004F2D80">
              <w:rPr>
                <w:noProof w:val="0"/>
                <w:lang w:val="en-US" w:eastAsia="ru-RU"/>
              </w:rPr>
              <w:t xml:space="preserve"> </w:t>
            </w:r>
            <w:proofErr w:type="spellStart"/>
            <w:r w:rsidRPr="004F2D80">
              <w:rPr>
                <w:noProof w:val="0"/>
                <w:lang w:val="en-US" w:eastAsia="ru-RU"/>
              </w:rPr>
              <w:t>sa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aceasta</w:t>
            </w:r>
            <w:proofErr w:type="spellEnd"/>
            <w:r w:rsidRPr="004F2D80">
              <w:rPr>
                <w:noProof w:val="0"/>
                <w:lang w:val="en-US" w:eastAsia="ru-RU"/>
              </w:rPr>
              <w:t xml:space="preserve"> </w:t>
            </w:r>
            <w:proofErr w:type="spellStart"/>
            <w:r w:rsidRPr="004F2D80">
              <w:rPr>
                <w:noProof w:val="0"/>
                <w:lang w:val="en-US" w:eastAsia="ru-RU"/>
              </w:rPr>
              <w:t>pune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situaţia</w:t>
            </w:r>
            <w:proofErr w:type="spellEnd"/>
            <w:r w:rsidRPr="004F2D80">
              <w:rPr>
                <w:noProof w:val="0"/>
                <w:lang w:val="en-US" w:eastAsia="ru-RU"/>
              </w:rPr>
              <w:t xml:space="preserve"> de a </w:t>
            </w:r>
            <w:proofErr w:type="spellStart"/>
            <w:r w:rsidRPr="004F2D80">
              <w:rPr>
                <w:noProof w:val="0"/>
                <w:lang w:val="en-US" w:eastAsia="ru-RU"/>
              </w:rPr>
              <w:t>nu</w:t>
            </w:r>
            <w:proofErr w:type="spellEnd"/>
            <w:r w:rsidRPr="004F2D80">
              <w:rPr>
                <w:noProof w:val="0"/>
                <w:lang w:val="en-US" w:eastAsia="ru-RU"/>
              </w:rPr>
              <w:t xml:space="preserve"> </w:t>
            </w:r>
            <w:proofErr w:type="spellStart"/>
            <w:r w:rsidRPr="004F2D80">
              <w:rPr>
                <w:noProof w:val="0"/>
                <w:lang w:val="en-US" w:eastAsia="ru-RU"/>
              </w:rPr>
              <w:t>putea</w:t>
            </w:r>
            <w:proofErr w:type="spellEnd"/>
            <w:r w:rsidRPr="004F2D80">
              <w:rPr>
                <w:noProof w:val="0"/>
                <w:lang w:val="en-US" w:eastAsia="ru-RU"/>
              </w:rPr>
              <w:t xml:space="preserve"> </w:t>
            </w:r>
            <w:proofErr w:type="spellStart"/>
            <w:r w:rsidRPr="004F2D80">
              <w:rPr>
                <w:noProof w:val="0"/>
                <w:lang w:val="en-US" w:eastAsia="ru-RU"/>
              </w:rPr>
              <w:t>executa</w:t>
            </w:r>
            <w:proofErr w:type="spellEnd"/>
            <w:r w:rsidRPr="004F2D80">
              <w:rPr>
                <w:noProof w:val="0"/>
                <w:lang w:val="en-US" w:eastAsia="ru-RU"/>
              </w:rPr>
              <w:t xml:space="preserve"> </w:t>
            </w:r>
            <w:proofErr w:type="spellStart"/>
            <w:r w:rsidRPr="004F2D80">
              <w:rPr>
                <w:noProof w:val="0"/>
                <w:lang w:val="en-US" w:eastAsia="ru-RU"/>
              </w:rPr>
              <w:t>lucrarea</w:t>
            </w:r>
            <w:proofErr w:type="spellEnd"/>
            <w:r w:rsidRPr="004F2D80">
              <w:rPr>
                <w:noProof w:val="0"/>
                <w:lang w:val="en-US" w:eastAsia="ru-RU"/>
              </w:rPr>
              <w:t xml:space="preserve">; </w:t>
            </w:r>
          </w:p>
          <w:p w14:paraId="00E495FB" w14:textId="77777777" w:rsidR="004F2D80" w:rsidRPr="004F2D80" w:rsidRDefault="004F2D80" w:rsidP="002E61B2">
            <w:pPr>
              <w:numPr>
                <w:ilvl w:val="0"/>
                <w:numId w:val="7"/>
              </w:numPr>
              <w:tabs>
                <w:tab w:val="left" w:pos="1276"/>
              </w:tabs>
              <w:ind w:left="0" w:hanging="425"/>
              <w:jc w:val="both"/>
              <w:rPr>
                <w:noProof w:val="0"/>
                <w:lang w:val="en-US" w:eastAsia="ru-RU"/>
              </w:rPr>
            </w:pPr>
            <w:r w:rsidRPr="004F2D80">
              <w:rPr>
                <w:noProof w:val="0"/>
                <w:lang w:val="en-US" w:eastAsia="ru-RU"/>
              </w:rPr>
              <w:t xml:space="preserve">b) </w:t>
            </w:r>
            <w:proofErr w:type="spellStart"/>
            <w:r w:rsidRPr="004F2D80">
              <w:rPr>
                <w:noProof w:val="0"/>
                <w:lang w:val="en-US" w:eastAsia="ru-RU"/>
              </w:rPr>
              <w:t>Beneficiarul</w:t>
            </w:r>
            <w:proofErr w:type="spellEnd"/>
            <w:r w:rsidRPr="004F2D80">
              <w:rPr>
                <w:noProof w:val="0"/>
                <w:lang w:val="en-US" w:eastAsia="ru-RU"/>
              </w:rPr>
              <w:t xml:space="preserve"> nu </w:t>
            </w:r>
            <w:proofErr w:type="spellStart"/>
            <w:r w:rsidRPr="004F2D80">
              <w:rPr>
                <w:noProof w:val="0"/>
                <w:lang w:val="en-US" w:eastAsia="ru-RU"/>
              </w:rPr>
              <w:t>onorează</w:t>
            </w:r>
            <w:proofErr w:type="spellEnd"/>
            <w:r w:rsidRPr="004F2D80">
              <w:rPr>
                <w:noProof w:val="0"/>
                <w:lang w:val="en-US" w:eastAsia="ru-RU"/>
              </w:rPr>
              <w:t xml:space="preserve"> o </w:t>
            </w:r>
            <w:proofErr w:type="spellStart"/>
            <w:r w:rsidRPr="004F2D80">
              <w:rPr>
                <w:noProof w:val="0"/>
                <w:lang w:val="en-US" w:eastAsia="ru-RU"/>
              </w:rPr>
              <w:t>plată</w:t>
            </w:r>
            <w:proofErr w:type="spellEnd"/>
            <w:r w:rsidRPr="004F2D80">
              <w:rPr>
                <w:noProof w:val="0"/>
                <w:lang w:val="en-US" w:eastAsia="ru-RU"/>
              </w:rPr>
              <w:t xml:space="preserve"> </w:t>
            </w:r>
            <w:proofErr w:type="spellStart"/>
            <w:r w:rsidRPr="004F2D80">
              <w:rPr>
                <w:noProof w:val="0"/>
                <w:lang w:val="en-US" w:eastAsia="ru-RU"/>
              </w:rPr>
              <w:t>scadentă</w:t>
            </w:r>
            <w:proofErr w:type="spellEnd"/>
            <w:r w:rsidRPr="004F2D80">
              <w:rPr>
                <w:noProof w:val="0"/>
                <w:lang w:val="en-US" w:eastAsia="ru-RU"/>
              </w:rPr>
              <w:t xml:space="preserve"> </w:t>
            </w:r>
            <w:proofErr w:type="spellStart"/>
            <w:r w:rsidRPr="004F2D80">
              <w:rPr>
                <w:noProof w:val="0"/>
                <w:lang w:val="en-US" w:eastAsia="ru-RU"/>
              </w:rPr>
              <w:t>mai</w:t>
            </w:r>
            <w:proofErr w:type="spellEnd"/>
            <w:r w:rsidRPr="004F2D80">
              <w:rPr>
                <w:noProof w:val="0"/>
                <w:lang w:val="en-US" w:eastAsia="ru-RU"/>
              </w:rPr>
              <w:t xml:space="preserve"> </w:t>
            </w:r>
            <w:proofErr w:type="spellStart"/>
            <w:r w:rsidRPr="004F2D80">
              <w:rPr>
                <w:noProof w:val="0"/>
                <w:lang w:val="en-US" w:eastAsia="ru-RU"/>
              </w:rPr>
              <w:t>mult</w:t>
            </w:r>
            <w:proofErr w:type="spellEnd"/>
            <w:r w:rsidRPr="004F2D80">
              <w:rPr>
                <w:noProof w:val="0"/>
                <w:lang w:val="en-US" w:eastAsia="ru-RU"/>
              </w:rPr>
              <w:t xml:space="preserve"> de 3 </w:t>
            </w:r>
            <w:proofErr w:type="spellStart"/>
            <w:r w:rsidRPr="004F2D80">
              <w:rPr>
                <w:noProof w:val="0"/>
                <w:lang w:val="en-US" w:eastAsia="ru-RU"/>
              </w:rPr>
              <w:t>luni</w:t>
            </w:r>
            <w:proofErr w:type="spellEnd"/>
            <w:r w:rsidRPr="004F2D80">
              <w:rPr>
                <w:noProof w:val="0"/>
                <w:lang w:val="en-US" w:eastAsia="ru-RU"/>
              </w:rPr>
              <w:t xml:space="preserve">; </w:t>
            </w:r>
          </w:p>
          <w:p w14:paraId="5C5A6405"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c)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notifică</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conjuncturi</w:t>
            </w:r>
            <w:proofErr w:type="spellEnd"/>
            <w:r w:rsidRPr="004F2D80">
              <w:rPr>
                <w:noProof w:val="0"/>
                <w:lang w:val="en-US" w:eastAsia="ru-RU"/>
              </w:rPr>
              <w:t xml:space="preserve"> </w:t>
            </w:r>
            <w:proofErr w:type="spellStart"/>
            <w:r w:rsidRPr="004F2D80">
              <w:rPr>
                <w:noProof w:val="0"/>
                <w:lang w:val="en-US" w:eastAsia="ru-RU"/>
              </w:rPr>
              <w:t>economice</w:t>
            </w:r>
            <w:proofErr w:type="spellEnd"/>
            <w:r w:rsidRPr="004F2D80">
              <w:rPr>
                <w:noProof w:val="0"/>
                <w:lang w:val="en-US" w:eastAsia="ru-RU"/>
              </w:rPr>
              <w:t xml:space="preserve"> din motive </w:t>
            </w:r>
            <w:proofErr w:type="spellStart"/>
            <w:r w:rsidRPr="004F2D80">
              <w:rPr>
                <w:noProof w:val="0"/>
                <w:lang w:val="en-US" w:eastAsia="ru-RU"/>
              </w:rPr>
              <w:t>neimputabile</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imposibilitate</w:t>
            </w:r>
            <w:proofErr w:type="spellEnd"/>
            <w:r w:rsidRPr="004F2D80">
              <w:rPr>
                <w:noProof w:val="0"/>
                <w:lang w:val="en-US" w:eastAsia="ru-RU"/>
              </w:rPr>
              <w:t xml:space="preserve"> </w:t>
            </w:r>
            <w:proofErr w:type="gramStart"/>
            <w:r w:rsidRPr="004F2D80">
              <w:rPr>
                <w:noProof w:val="0"/>
                <w:lang w:val="en-US" w:eastAsia="ru-RU"/>
              </w:rPr>
              <w:t>de a</w:t>
            </w:r>
            <w:proofErr w:type="gramEnd"/>
            <w:r w:rsidRPr="004F2D80">
              <w:rPr>
                <w:noProof w:val="0"/>
                <w:lang w:val="en-US" w:eastAsia="ru-RU"/>
              </w:rPr>
              <w:t xml:space="preserve"> continua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obligaţiunilor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w:t>
            </w:r>
          </w:p>
          <w:p w14:paraId="12BC099C"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18.2.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cere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
          <w:p w14:paraId="52C952EE"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a) </w:t>
            </w:r>
            <w:proofErr w:type="spellStart"/>
            <w:r w:rsidRPr="004F2D80">
              <w:rPr>
                <w:noProof w:val="0"/>
                <w:lang w:val="en-US" w:eastAsia="ru-RU"/>
              </w:rPr>
              <w:t>Antreprenorul</w:t>
            </w:r>
            <w:proofErr w:type="spellEnd"/>
            <w:r w:rsidRPr="004F2D80">
              <w:rPr>
                <w:noProof w:val="0"/>
                <w:lang w:val="en-US" w:eastAsia="ru-RU"/>
              </w:rPr>
              <w:t xml:space="preserve"> se </w:t>
            </w:r>
            <w:proofErr w:type="spellStart"/>
            <w:r w:rsidRPr="004F2D80">
              <w:rPr>
                <w:noProof w:val="0"/>
                <w:lang w:val="en-US" w:eastAsia="ru-RU"/>
              </w:rPr>
              <w:t>află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incapacitate de </w:t>
            </w:r>
            <w:proofErr w:type="spellStart"/>
            <w:r w:rsidRPr="004F2D80">
              <w:rPr>
                <w:noProof w:val="0"/>
                <w:lang w:val="en-US" w:eastAsia="ru-RU"/>
              </w:rPr>
              <w:t>plată</w:t>
            </w:r>
            <w:proofErr w:type="spellEnd"/>
            <w:r w:rsidRPr="004F2D80">
              <w:rPr>
                <w:noProof w:val="0"/>
                <w:lang w:val="en-US" w:eastAsia="ru-RU"/>
              </w:rPr>
              <w:t xml:space="preserve">, </w:t>
            </w:r>
            <w:proofErr w:type="spellStart"/>
            <w:r w:rsidRPr="004F2D80">
              <w:rPr>
                <w:noProof w:val="0"/>
                <w:lang w:val="en-US" w:eastAsia="ru-RU"/>
              </w:rPr>
              <w:t>lichidare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bunurile</w:t>
            </w:r>
            <w:proofErr w:type="spell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sunt </w:t>
            </w:r>
            <w:proofErr w:type="spellStart"/>
            <w:r w:rsidRPr="004F2D80">
              <w:rPr>
                <w:noProof w:val="0"/>
                <w:lang w:val="en-US" w:eastAsia="ru-RU"/>
              </w:rPr>
              <w:t>subsechestru</w:t>
            </w:r>
            <w:proofErr w:type="spellEnd"/>
            <w:r w:rsidRPr="004F2D80">
              <w:rPr>
                <w:noProof w:val="0"/>
                <w:lang w:val="en-US" w:eastAsia="ru-RU"/>
              </w:rPr>
              <w:t>;</w:t>
            </w:r>
          </w:p>
          <w:p w14:paraId="107F4337"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b) </w:t>
            </w:r>
            <w:proofErr w:type="spellStart"/>
            <w:r w:rsidRPr="004F2D80">
              <w:rPr>
                <w:noProof w:val="0"/>
                <w:lang w:val="en-US" w:eastAsia="ru-RU"/>
              </w:rPr>
              <w:t>Antreprenorul</w:t>
            </w:r>
            <w:proofErr w:type="spellEnd"/>
            <w:r w:rsidRPr="004F2D80">
              <w:rPr>
                <w:noProof w:val="0"/>
                <w:lang w:val="en-US" w:eastAsia="ru-RU"/>
              </w:rPr>
              <w:t xml:space="preserve"> nu </w:t>
            </w:r>
            <w:proofErr w:type="spellStart"/>
            <w:r w:rsidRPr="004F2D80">
              <w:rPr>
                <w:noProof w:val="0"/>
                <w:lang w:val="en-US" w:eastAsia="ru-RU"/>
              </w:rPr>
              <w:t>începe</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aibă</w:t>
            </w:r>
            <w:proofErr w:type="spellEnd"/>
            <w:r w:rsidRPr="004F2D80">
              <w:rPr>
                <w:noProof w:val="0"/>
                <w:lang w:val="en-US" w:eastAsia="ru-RU"/>
              </w:rPr>
              <w:t xml:space="preserve"> un </w:t>
            </w:r>
            <w:proofErr w:type="spellStart"/>
            <w:r w:rsidRPr="004F2D80">
              <w:rPr>
                <w:noProof w:val="0"/>
                <w:lang w:val="en-US" w:eastAsia="ru-RU"/>
              </w:rPr>
              <w:t>motiv</w:t>
            </w:r>
            <w:proofErr w:type="spellEnd"/>
            <w:r w:rsidRPr="004F2D80">
              <w:rPr>
                <w:noProof w:val="0"/>
                <w:lang w:val="en-US" w:eastAsia="ru-RU"/>
              </w:rPr>
              <w:t xml:space="preserve"> </w:t>
            </w:r>
            <w:proofErr w:type="spellStart"/>
            <w:r w:rsidRPr="004F2D80">
              <w:rPr>
                <w:noProof w:val="0"/>
                <w:lang w:val="en-US" w:eastAsia="ru-RU"/>
              </w:rPr>
              <w:t>justificat</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nu </w:t>
            </w:r>
            <w:proofErr w:type="spellStart"/>
            <w:r w:rsidRPr="004F2D80">
              <w:rPr>
                <w:noProof w:val="0"/>
                <w:lang w:val="en-US" w:eastAsia="ru-RU"/>
              </w:rPr>
              <w:t>reia</w:t>
            </w:r>
            <w:proofErr w:type="spellEnd"/>
            <w:r w:rsidRPr="004F2D80">
              <w:rPr>
                <w:noProof w:val="0"/>
                <w:lang w:val="en-US" w:eastAsia="ru-RU"/>
              </w:rPr>
              <w:t xml:space="preserve"> </w:t>
            </w:r>
            <w:proofErr w:type="spellStart"/>
            <w:r w:rsidRPr="004F2D80">
              <w:rPr>
                <w:noProof w:val="0"/>
                <w:lang w:val="en-US" w:eastAsia="ru-RU"/>
              </w:rPr>
              <w:t>lucrările</w:t>
            </w:r>
            <w:proofErr w:type="spellEnd"/>
            <w:r w:rsidRPr="004F2D80">
              <w:rPr>
                <w:noProof w:val="0"/>
                <w:lang w:val="en-US" w:eastAsia="ru-RU"/>
              </w:rPr>
              <w:t xml:space="preserve"> </w:t>
            </w:r>
            <w:proofErr w:type="spellStart"/>
            <w:r w:rsidRPr="004F2D80">
              <w:rPr>
                <w:noProof w:val="0"/>
                <w:lang w:val="en-US" w:eastAsia="ru-RU"/>
              </w:rPr>
              <w:t>suspendate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de la </w:t>
            </w:r>
            <w:proofErr w:type="spellStart"/>
            <w:r w:rsidRPr="004F2D80">
              <w:rPr>
                <w:noProof w:val="0"/>
                <w:lang w:val="en-US" w:eastAsia="ru-RU"/>
              </w:rPr>
              <w:t>primirea</w:t>
            </w:r>
            <w:proofErr w:type="spellEnd"/>
            <w:r w:rsidRPr="004F2D80">
              <w:rPr>
                <w:noProof w:val="0"/>
                <w:lang w:val="en-US" w:eastAsia="ru-RU"/>
              </w:rPr>
              <w:t xml:space="preserve"> </w:t>
            </w:r>
            <w:proofErr w:type="spellStart"/>
            <w:r w:rsidRPr="004F2D80">
              <w:rPr>
                <w:noProof w:val="0"/>
                <w:lang w:val="en-US" w:eastAsia="ru-RU"/>
              </w:rPr>
              <w:t>dispoziţiei</w:t>
            </w:r>
            <w:proofErr w:type="spellEnd"/>
            <w:r w:rsidRPr="004F2D80">
              <w:rPr>
                <w:noProof w:val="0"/>
                <w:lang w:val="en-US" w:eastAsia="ru-RU"/>
              </w:rPr>
              <w:t xml:space="preserve"> </w:t>
            </w:r>
            <w:proofErr w:type="spellStart"/>
            <w:r w:rsidRPr="004F2D80">
              <w:rPr>
                <w:noProof w:val="0"/>
                <w:lang w:val="en-US" w:eastAsia="ru-RU"/>
              </w:rPr>
              <w:t>scrise</w:t>
            </w:r>
            <w:proofErr w:type="spellEnd"/>
            <w:r w:rsidRPr="004F2D80">
              <w:rPr>
                <w:noProof w:val="0"/>
                <w:lang w:val="en-US" w:eastAsia="ru-RU"/>
              </w:rPr>
              <w:t xml:space="preserve"> de </w:t>
            </w:r>
            <w:proofErr w:type="spellStart"/>
            <w:r w:rsidRPr="004F2D80">
              <w:rPr>
                <w:noProof w:val="0"/>
                <w:lang w:val="en-US" w:eastAsia="ru-RU"/>
              </w:rPr>
              <w:t>începere</w:t>
            </w:r>
            <w:proofErr w:type="spellEnd"/>
            <w:r w:rsidRPr="004F2D80">
              <w:rPr>
                <w:noProof w:val="0"/>
                <w:lang w:val="en-US" w:eastAsia="ru-RU"/>
              </w:rPr>
              <w:t>/</w:t>
            </w:r>
            <w:proofErr w:type="spellStart"/>
            <w:r w:rsidRPr="004F2D80">
              <w:rPr>
                <w:noProof w:val="0"/>
                <w:lang w:val="en-US" w:eastAsia="ru-RU"/>
              </w:rPr>
              <w:t>reîncepere</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
          <w:p w14:paraId="7D4244C8"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c) </w:t>
            </w:r>
            <w:proofErr w:type="spellStart"/>
            <w:r w:rsidRPr="004F2D80">
              <w:rPr>
                <w:noProof w:val="0"/>
                <w:lang w:val="en-US" w:eastAsia="ru-RU"/>
              </w:rPr>
              <w:t>Antreprenorul</w:t>
            </w:r>
            <w:proofErr w:type="spellEnd"/>
            <w:r w:rsidRPr="004F2D80">
              <w:rPr>
                <w:noProof w:val="0"/>
                <w:lang w:val="en-US" w:eastAsia="ru-RU"/>
              </w:rPr>
              <w:t xml:space="preserve"> nu a </w:t>
            </w:r>
            <w:proofErr w:type="spellStart"/>
            <w:r w:rsidRPr="004F2D80">
              <w:rPr>
                <w:noProof w:val="0"/>
                <w:lang w:val="en-US" w:eastAsia="ru-RU"/>
              </w:rPr>
              <w:t>îndepărtat</w:t>
            </w:r>
            <w:proofErr w:type="spellEnd"/>
            <w:r w:rsidRPr="004F2D80">
              <w:rPr>
                <w:noProof w:val="0"/>
                <w:lang w:val="en-US" w:eastAsia="ru-RU"/>
              </w:rPr>
              <w:t xml:space="preserve"> </w:t>
            </w:r>
            <w:proofErr w:type="spellStart"/>
            <w:r w:rsidRPr="004F2D80">
              <w:rPr>
                <w:noProof w:val="0"/>
                <w:lang w:val="en-US" w:eastAsia="ru-RU"/>
              </w:rPr>
              <w:t>materialele</w:t>
            </w:r>
            <w:proofErr w:type="spellEnd"/>
            <w:r w:rsidRPr="004F2D80">
              <w:rPr>
                <w:noProof w:val="0"/>
                <w:lang w:val="en-US" w:eastAsia="ru-RU"/>
              </w:rPr>
              <w:t xml:space="preserve"> </w:t>
            </w:r>
            <w:proofErr w:type="spellStart"/>
            <w:r w:rsidRPr="004F2D80">
              <w:rPr>
                <w:noProof w:val="0"/>
                <w:lang w:val="en-US" w:eastAsia="ru-RU"/>
              </w:rPr>
              <w:t>necorespunzătoare</w:t>
            </w:r>
            <w:proofErr w:type="spellEnd"/>
            <w:r w:rsidRPr="004F2D80">
              <w:rPr>
                <w:noProof w:val="0"/>
                <w:lang w:val="en-US" w:eastAsia="ru-RU"/>
              </w:rPr>
              <w:t xml:space="preserve"> de pe </w:t>
            </w:r>
            <w:proofErr w:type="spellStart"/>
            <w:r w:rsidRPr="004F2D80">
              <w:rPr>
                <w:noProof w:val="0"/>
                <w:lang w:val="en-US" w:eastAsia="ru-RU"/>
              </w:rPr>
              <w:t>şantier</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nu a </w:t>
            </w:r>
            <w:proofErr w:type="spellStart"/>
            <w:r w:rsidRPr="004F2D80">
              <w:rPr>
                <w:noProof w:val="0"/>
                <w:lang w:val="en-US" w:eastAsia="ru-RU"/>
              </w:rPr>
              <w:t>refăcut</w:t>
            </w:r>
            <w:proofErr w:type="spellEnd"/>
            <w:r w:rsidRPr="004F2D80">
              <w:rPr>
                <w:noProof w:val="0"/>
                <w:lang w:val="en-US" w:eastAsia="ru-RU"/>
              </w:rPr>
              <w:t xml:space="preserve"> o </w:t>
            </w:r>
            <w:proofErr w:type="spellStart"/>
            <w:r w:rsidRPr="004F2D80">
              <w:rPr>
                <w:noProof w:val="0"/>
                <w:lang w:val="en-US" w:eastAsia="ru-RU"/>
              </w:rPr>
              <w:t>lucrare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termenul</w:t>
            </w:r>
            <w:proofErr w:type="spellEnd"/>
            <w:r w:rsidRPr="004F2D80">
              <w:rPr>
                <w:noProof w:val="0"/>
                <w:lang w:val="en-US" w:eastAsia="ru-RU"/>
              </w:rPr>
              <w:t xml:space="preserve"> </w:t>
            </w:r>
            <w:proofErr w:type="spellStart"/>
            <w:r w:rsidRPr="004F2D80">
              <w:rPr>
                <w:noProof w:val="0"/>
                <w:lang w:val="en-US" w:eastAsia="ru-RU"/>
              </w:rPr>
              <w:t>stabilit</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w:t>
            </w:r>
          </w:p>
          <w:p w14:paraId="7255A883"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d) </w:t>
            </w:r>
            <w:proofErr w:type="spellStart"/>
            <w:r w:rsidRPr="004F2D80">
              <w:rPr>
                <w:noProof w:val="0"/>
                <w:lang w:val="en-US" w:eastAsia="ru-RU"/>
              </w:rPr>
              <w:t>Antreprenorul</w:t>
            </w:r>
            <w:proofErr w:type="spellEnd"/>
            <w:r w:rsidRPr="004F2D80">
              <w:rPr>
                <w:noProof w:val="0"/>
                <w:lang w:val="en-US" w:eastAsia="ru-RU"/>
              </w:rPr>
              <w:t xml:space="preserve"> nu </w:t>
            </w:r>
            <w:proofErr w:type="spellStart"/>
            <w:r w:rsidRPr="004F2D80">
              <w:rPr>
                <w:noProof w:val="0"/>
                <w:lang w:val="en-US" w:eastAsia="ru-RU"/>
              </w:rPr>
              <w:t>furnizează</w:t>
            </w:r>
            <w:proofErr w:type="spellEnd"/>
            <w:r w:rsidRPr="004F2D80">
              <w:rPr>
                <w:noProof w:val="0"/>
                <w:lang w:val="en-US" w:eastAsia="ru-RU"/>
              </w:rPr>
              <w:t>/</w:t>
            </w:r>
            <w:proofErr w:type="spellStart"/>
            <w:r w:rsidRPr="004F2D80">
              <w:rPr>
                <w:noProof w:val="0"/>
                <w:lang w:val="en-US" w:eastAsia="ru-RU"/>
              </w:rPr>
              <w:t>menține</w:t>
            </w:r>
            <w:proofErr w:type="spellEnd"/>
            <w:r w:rsidRPr="004F2D80">
              <w:rPr>
                <w:noProof w:val="0"/>
                <w:lang w:val="en-US" w:eastAsia="ru-RU"/>
              </w:rPr>
              <w:t xml:space="preserve"> </w:t>
            </w:r>
            <w:proofErr w:type="spellStart"/>
            <w:r w:rsidRPr="004F2D80">
              <w:rPr>
                <w:noProof w:val="0"/>
                <w:lang w:val="en-US" w:eastAsia="ru-RU"/>
              </w:rPr>
              <w:t>garanția</w:t>
            </w:r>
            <w:proofErr w:type="spellEnd"/>
            <w:r w:rsidRPr="004F2D80">
              <w:rPr>
                <w:noProof w:val="0"/>
                <w:lang w:val="en-US" w:eastAsia="ru-RU"/>
              </w:rPr>
              <w:t xml:space="preserve"> de </w:t>
            </w:r>
            <w:proofErr w:type="spellStart"/>
            <w:r w:rsidRPr="004F2D80">
              <w:rPr>
                <w:noProof w:val="0"/>
                <w:lang w:val="en-US" w:eastAsia="ru-RU"/>
              </w:rPr>
              <w:t>bună</w:t>
            </w:r>
            <w:proofErr w:type="spellEnd"/>
            <w:r w:rsidRPr="004F2D80">
              <w:rPr>
                <w:noProof w:val="0"/>
                <w:lang w:val="en-US" w:eastAsia="ru-RU"/>
              </w:rPr>
              <w:t xml:space="preserve"> </w:t>
            </w:r>
            <w:proofErr w:type="spellStart"/>
            <w:r w:rsidRPr="004F2D80">
              <w:rPr>
                <w:noProof w:val="0"/>
                <w:lang w:val="en-US" w:eastAsia="ru-RU"/>
              </w:rPr>
              <w:t>execuție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condițiile</w:t>
            </w:r>
            <w:proofErr w:type="spellEnd"/>
            <w:r w:rsidRPr="004F2D80">
              <w:rPr>
                <w:noProof w:val="0"/>
                <w:lang w:val="en-US" w:eastAsia="ru-RU"/>
              </w:rPr>
              <w:t xml:space="preserve"> solicitate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w:t>
            </w:r>
          </w:p>
          <w:p w14:paraId="5B2E8D2B"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e) </w:t>
            </w:r>
            <w:proofErr w:type="spellStart"/>
            <w:r w:rsidRPr="004F2D80">
              <w:rPr>
                <w:noProof w:val="0"/>
                <w:lang w:val="en-US" w:eastAsia="ru-RU"/>
              </w:rPr>
              <w:t>Antreprenorul</w:t>
            </w:r>
            <w:proofErr w:type="spellEnd"/>
            <w:r w:rsidRPr="004F2D80">
              <w:rPr>
                <w:noProof w:val="0"/>
                <w:lang w:val="en-US" w:eastAsia="ru-RU"/>
              </w:rPr>
              <w:t xml:space="preserve"> </w:t>
            </w:r>
            <w:proofErr w:type="spellStart"/>
            <w:r w:rsidRPr="004F2D80">
              <w:rPr>
                <w:noProof w:val="0"/>
                <w:lang w:val="en-US" w:eastAsia="ru-RU"/>
              </w:rPr>
              <w:t>notifică</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că</w:t>
            </w:r>
            <w:proofErr w:type="spellEnd"/>
            <w:r w:rsidRPr="004F2D80">
              <w:rPr>
                <w:noProof w:val="0"/>
                <w:lang w:val="en-US" w:eastAsia="ru-RU"/>
              </w:rPr>
              <w:t xml:space="preserve"> </w:t>
            </w:r>
            <w:proofErr w:type="spellStart"/>
            <w:r w:rsidRPr="004F2D80">
              <w:rPr>
                <w:noProof w:val="0"/>
                <w:lang w:val="en-US" w:eastAsia="ru-RU"/>
              </w:rPr>
              <w:t>datorită</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conjuncturi</w:t>
            </w:r>
            <w:proofErr w:type="spellEnd"/>
            <w:r w:rsidRPr="004F2D80">
              <w:rPr>
                <w:noProof w:val="0"/>
                <w:lang w:val="en-US" w:eastAsia="ru-RU"/>
              </w:rPr>
              <w:t xml:space="preserve"> </w:t>
            </w:r>
            <w:proofErr w:type="spellStart"/>
            <w:r w:rsidRPr="004F2D80">
              <w:rPr>
                <w:noProof w:val="0"/>
                <w:lang w:val="en-US" w:eastAsia="ru-RU"/>
              </w:rPr>
              <w:t>economice</w:t>
            </w:r>
            <w:proofErr w:type="spellEnd"/>
            <w:r w:rsidRPr="004F2D80">
              <w:rPr>
                <w:noProof w:val="0"/>
                <w:lang w:val="en-US" w:eastAsia="ru-RU"/>
              </w:rPr>
              <w:t xml:space="preserve"> din motive </w:t>
            </w:r>
            <w:proofErr w:type="spellStart"/>
            <w:r w:rsidRPr="004F2D80">
              <w:rPr>
                <w:noProof w:val="0"/>
                <w:lang w:val="en-US" w:eastAsia="ru-RU"/>
              </w:rPr>
              <w:t>neimputabile</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imposibilitate</w:t>
            </w:r>
            <w:proofErr w:type="spellEnd"/>
            <w:r w:rsidRPr="004F2D80">
              <w:rPr>
                <w:noProof w:val="0"/>
                <w:lang w:val="en-US" w:eastAsia="ru-RU"/>
              </w:rPr>
              <w:t xml:space="preserve"> </w:t>
            </w:r>
            <w:proofErr w:type="gramStart"/>
            <w:r w:rsidRPr="004F2D80">
              <w:rPr>
                <w:noProof w:val="0"/>
                <w:lang w:val="en-US" w:eastAsia="ru-RU"/>
              </w:rPr>
              <w:t>de a</w:t>
            </w:r>
            <w:proofErr w:type="gramEnd"/>
            <w:r w:rsidRPr="004F2D80">
              <w:rPr>
                <w:noProof w:val="0"/>
                <w:lang w:val="en-US" w:eastAsia="ru-RU"/>
              </w:rPr>
              <w:t xml:space="preserve"> continua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obligaţiunilor</w:t>
            </w:r>
            <w:proofErr w:type="spellEnd"/>
            <w:r w:rsidRPr="004F2D80">
              <w:rPr>
                <w:noProof w:val="0"/>
                <w:lang w:val="en-US" w:eastAsia="ru-RU"/>
              </w:rPr>
              <w:t xml:space="preserve"> </w:t>
            </w:r>
            <w:proofErr w:type="spellStart"/>
            <w:r w:rsidRPr="004F2D80">
              <w:rPr>
                <w:noProof w:val="0"/>
                <w:lang w:val="en-US" w:eastAsia="ru-RU"/>
              </w:rPr>
              <w:t>contractuale</w:t>
            </w:r>
            <w:proofErr w:type="spellEnd"/>
            <w:r w:rsidRPr="004F2D80">
              <w:rPr>
                <w:noProof w:val="0"/>
                <w:lang w:val="en-US" w:eastAsia="ru-RU"/>
              </w:rPr>
              <w:t xml:space="preserve">. </w:t>
            </w:r>
          </w:p>
          <w:p w14:paraId="23EA93E6" w14:textId="77777777" w:rsidR="004F2D80" w:rsidRPr="004F2D80" w:rsidRDefault="004F2D80" w:rsidP="002E61B2">
            <w:pPr>
              <w:numPr>
                <w:ilvl w:val="0"/>
                <w:numId w:val="8"/>
              </w:numPr>
              <w:tabs>
                <w:tab w:val="left" w:pos="1276"/>
              </w:tabs>
              <w:ind w:left="0"/>
              <w:contextualSpacing/>
              <w:jc w:val="both"/>
              <w:rPr>
                <w:noProof w:val="0"/>
                <w:lang w:val="en-US" w:eastAsia="ru-RU"/>
              </w:rPr>
            </w:pPr>
            <w:r w:rsidRPr="004F2D80">
              <w:rPr>
                <w:noProof w:val="0"/>
                <w:lang w:val="en-US" w:eastAsia="ru-RU"/>
              </w:rPr>
              <w:t xml:space="preserve">18.3. </w:t>
            </w:r>
            <w:proofErr w:type="spellStart"/>
            <w:r w:rsidRPr="004F2D80">
              <w:rPr>
                <w:noProof w:val="0"/>
                <w:lang w:val="en-US" w:eastAsia="ru-RU"/>
              </w:rPr>
              <w:t>Contractul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fi </w:t>
            </w:r>
            <w:proofErr w:type="spellStart"/>
            <w:r w:rsidRPr="004F2D80">
              <w:rPr>
                <w:noProof w:val="0"/>
                <w:lang w:val="en-US" w:eastAsia="ru-RU"/>
              </w:rPr>
              <w:t>reziliat</w:t>
            </w:r>
            <w:proofErr w:type="spellEnd"/>
            <w:r w:rsidRPr="004F2D80">
              <w:rPr>
                <w:noProof w:val="0"/>
                <w:lang w:val="en-US" w:eastAsia="ru-RU"/>
              </w:rPr>
              <w:t xml:space="preserve"> cu </w:t>
            </w:r>
            <w:proofErr w:type="spellStart"/>
            <w:r w:rsidRPr="004F2D80">
              <w:rPr>
                <w:noProof w:val="0"/>
                <w:lang w:val="en-US" w:eastAsia="ru-RU"/>
              </w:rPr>
              <w:t>efecte</w:t>
            </w:r>
            <w:proofErr w:type="spellEnd"/>
            <w:r w:rsidRPr="004F2D80">
              <w:rPr>
                <w:noProof w:val="0"/>
                <w:lang w:val="en-US" w:eastAsia="ru-RU"/>
              </w:rPr>
              <w:t xml:space="preserve"> </w:t>
            </w:r>
            <w:proofErr w:type="spellStart"/>
            <w:r w:rsidRPr="004F2D80">
              <w:rPr>
                <w:noProof w:val="0"/>
                <w:lang w:val="en-US" w:eastAsia="ru-RU"/>
              </w:rPr>
              <w:t>depline</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acordarea</w:t>
            </w:r>
            <w:proofErr w:type="spellEnd"/>
            <w:r w:rsidRPr="004F2D80">
              <w:rPr>
                <w:noProof w:val="0"/>
                <w:lang w:val="en-US" w:eastAsia="ru-RU"/>
              </w:rPr>
              <w:t xml:space="preserve"> </w:t>
            </w:r>
            <w:proofErr w:type="spellStart"/>
            <w:r w:rsidRPr="004F2D80">
              <w:rPr>
                <w:noProof w:val="0"/>
                <w:lang w:val="en-US" w:eastAsia="ru-RU"/>
              </w:rPr>
              <w:t>unui</w:t>
            </w:r>
            <w:proofErr w:type="spellEnd"/>
            <w:r w:rsidRPr="004F2D80">
              <w:rPr>
                <w:noProof w:val="0"/>
                <w:lang w:val="en-US" w:eastAsia="ru-RU"/>
              </w:rPr>
              <w:t xml:space="preserve"> </w:t>
            </w:r>
            <w:proofErr w:type="spellStart"/>
            <w:r w:rsidRPr="004F2D80">
              <w:rPr>
                <w:noProof w:val="0"/>
                <w:lang w:val="en-US" w:eastAsia="ru-RU"/>
              </w:rPr>
              <w:t>preaviz</w:t>
            </w:r>
            <w:proofErr w:type="spellEnd"/>
            <w:r w:rsidRPr="004F2D80">
              <w:rPr>
                <w:noProof w:val="0"/>
                <w:lang w:val="en-US" w:eastAsia="ru-RU"/>
              </w:rPr>
              <w:t xml:space="preserve"> de 15 </w:t>
            </w:r>
            <w:proofErr w:type="spellStart"/>
            <w:r w:rsidRPr="004F2D80">
              <w:rPr>
                <w:noProof w:val="0"/>
                <w:lang w:val="en-US" w:eastAsia="ru-RU"/>
              </w:rPr>
              <w:t>zile</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înainte</w:t>
            </w:r>
            <w:proofErr w:type="spellEnd"/>
            <w:r w:rsidRPr="004F2D80">
              <w:rPr>
                <w:noProof w:val="0"/>
                <w:lang w:val="en-US" w:eastAsia="ru-RU"/>
              </w:rPr>
              <w:t xml:space="preserve"> de </w:t>
            </w:r>
            <w:proofErr w:type="spellStart"/>
            <w:r w:rsidRPr="004F2D80">
              <w:rPr>
                <w:noProof w:val="0"/>
                <w:lang w:val="en-US" w:eastAsia="ru-RU"/>
              </w:rPr>
              <w:t>expirarea</w:t>
            </w:r>
            <w:proofErr w:type="spellEnd"/>
            <w:r w:rsidRPr="004F2D80">
              <w:rPr>
                <w:noProof w:val="0"/>
                <w:lang w:val="en-US" w:eastAsia="ru-RU"/>
              </w:rPr>
              <w:t xml:space="preserve"> </w:t>
            </w:r>
            <w:proofErr w:type="spellStart"/>
            <w:r w:rsidRPr="004F2D80">
              <w:rPr>
                <w:noProof w:val="0"/>
                <w:lang w:val="en-US" w:eastAsia="ru-RU"/>
              </w:rPr>
              <w:t>termenului</w:t>
            </w:r>
            <w:proofErr w:type="spellEnd"/>
            <w:r w:rsidRPr="004F2D80">
              <w:rPr>
                <w:noProof w:val="0"/>
                <w:lang w:val="en-US" w:eastAsia="ru-RU"/>
              </w:rPr>
              <w:t xml:space="preserve"> de </w:t>
            </w:r>
            <w:proofErr w:type="spellStart"/>
            <w:r w:rsidRPr="004F2D80">
              <w:rPr>
                <w:noProof w:val="0"/>
                <w:lang w:val="en-US" w:eastAsia="ru-RU"/>
              </w:rPr>
              <w:t>preaviz</w:t>
            </w:r>
            <w:proofErr w:type="spellEnd"/>
            <w:r w:rsidRPr="004F2D80">
              <w:rPr>
                <w:noProof w:val="0"/>
                <w:lang w:val="en-US" w:eastAsia="ru-RU"/>
              </w:rPr>
              <w:t xml:space="preserve">, </w:t>
            </w:r>
            <w:proofErr w:type="spellStart"/>
            <w:r w:rsidRPr="004F2D80">
              <w:rPr>
                <w:noProof w:val="0"/>
                <w:lang w:val="en-US" w:eastAsia="ru-RU"/>
              </w:rPr>
              <w:t>situațiile</w:t>
            </w:r>
            <w:proofErr w:type="spellEnd"/>
            <w:r w:rsidRPr="004F2D80">
              <w:rPr>
                <w:noProof w:val="0"/>
                <w:lang w:val="en-US" w:eastAsia="ru-RU"/>
              </w:rPr>
              <w:t xml:space="preserve"> invocate ca </w:t>
            </w:r>
            <w:proofErr w:type="spellStart"/>
            <w:r w:rsidRPr="004F2D80">
              <w:rPr>
                <w:noProof w:val="0"/>
                <w:lang w:val="en-US" w:eastAsia="ru-RU"/>
              </w:rPr>
              <w:t>motiv</w:t>
            </w:r>
            <w:proofErr w:type="spellEnd"/>
            <w:r w:rsidRPr="004F2D80">
              <w:rPr>
                <w:noProof w:val="0"/>
                <w:lang w:val="en-US" w:eastAsia="ru-RU"/>
              </w:rPr>
              <w:t xml:space="preserve"> al </w:t>
            </w:r>
            <w:proofErr w:type="spellStart"/>
            <w:r w:rsidRPr="004F2D80">
              <w:rPr>
                <w:noProof w:val="0"/>
                <w:lang w:val="en-US" w:eastAsia="ru-RU"/>
              </w:rPr>
              <w:t>rezilierii</w:t>
            </w:r>
            <w:proofErr w:type="spellEnd"/>
            <w:r w:rsidRPr="004F2D80">
              <w:rPr>
                <w:noProof w:val="0"/>
                <w:lang w:val="en-US" w:eastAsia="ru-RU"/>
              </w:rPr>
              <w:t xml:space="preserve"> sunt remediate, </w:t>
            </w:r>
            <w:proofErr w:type="spellStart"/>
            <w:r w:rsidRPr="004F2D80">
              <w:rPr>
                <w:noProof w:val="0"/>
                <w:lang w:val="en-US" w:eastAsia="ru-RU"/>
              </w:rPr>
              <w:t>înștiințarea</w:t>
            </w:r>
            <w:proofErr w:type="spellEnd"/>
            <w:r w:rsidRPr="004F2D80">
              <w:rPr>
                <w:noProof w:val="0"/>
                <w:lang w:val="en-US" w:eastAsia="ru-RU"/>
              </w:rPr>
              <w:t xml:space="preserve"> </w:t>
            </w:r>
            <w:proofErr w:type="spellStart"/>
            <w:r w:rsidRPr="004F2D80">
              <w:rPr>
                <w:noProof w:val="0"/>
                <w:lang w:val="en-US" w:eastAsia="ru-RU"/>
              </w:rPr>
              <w:t>încetează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aibă</w:t>
            </w:r>
            <w:proofErr w:type="spellEnd"/>
            <w:r w:rsidRPr="004F2D80">
              <w:rPr>
                <w:noProof w:val="0"/>
                <w:lang w:val="en-US" w:eastAsia="ru-RU"/>
              </w:rPr>
              <w:t xml:space="preserve"> </w:t>
            </w:r>
            <w:proofErr w:type="spellStart"/>
            <w:r w:rsidRPr="004F2D80">
              <w:rPr>
                <w:noProof w:val="0"/>
                <w:lang w:val="en-US" w:eastAsia="ru-RU"/>
              </w:rPr>
              <w:t>efect</w:t>
            </w:r>
            <w:proofErr w:type="spellEnd"/>
            <w:r w:rsidRPr="004F2D80">
              <w:rPr>
                <w:noProof w:val="0"/>
                <w:lang w:val="en-US" w:eastAsia="ru-RU"/>
              </w:rPr>
              <w:t xml:space="preserve">, </w:t>
            </w:r>
            <w:proofErr w:type="spellStart"/>
            <w:r w:rsidRPr="004F2D80">
              <w:rPr>
                <w:noProof w:val="0"/>
                <w:lang w:val="en-US" w:eastAsia="ru-RU"/>
              </w:rPr>
              <w:t>iar</w:t>
            </w:r>
            <w:proofErr w:type="spellEnd"/>
            <w:r w:rsidRPr="004F2D80">
              <w:rPr>
                <w:noProof w:val="0"/>
                <w:lang w:val="en-US" w:eastAsia="ru-RU"/>
              </w:rPr>
              <w:t xml:space="preserve"> </w:t>
            </w:r>
            <w:proofErr w:type="spellStart"/>
            <w:r w:rsidRPr="004F2D80">
              <w:rPr>
                <w:noProof w:val="0"/>
                <w:lang w:val="en-US" w:eastAsia="ru-RU"/>
              </w:rPr>
              <w:t>partea</w:t>
            </w:r>
            <w:proofErr w:type="spellEnd"/>
            <w:r w:rsidRPr="004F2D80">
              <w:rPr>
                <w:noProof w:val="0"/>
                <w:lang w:val="en-US" w:eastAsia="ru-RU"/>
              </w:rPr>
              <w:t xml:space="preserve"> </w:t>
            </w:r>
            <w:proofErr w:type="spellStart"/>
            <w:r w:rsidRPr="004F2D80">
              <w:rPr>
                <w:noProof w:val="0"/>
                <w:lang w:val="en-US" w:eastAsia="ru-RU"/>
              </w:rPr>
              <w:t>solicitantă</w:t>
            </w:r>
            <w:proofErr w:type="spellEnd"/>
            <w:r w:rsidRPr="004F2D80">
              <w:rPr>
                <w:noProof w:val="0"/>
                <w:lang w:val="en-US" w:eastAsia="ru-RU"/>
              </w:rPr>
              <w:t xml:space="preserve"> nu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mai</w:t>
            </w:r>
            <w:proofErr w:type="spellEnd"/>
            <w:r w:rsidRPr="004F2D80">
              <w:rPr>
                <w:noProof w:val="0"/>
                <w:lang w:val="en-US" w:eastAsia="ru-RU"/>
              </w:rPr>
              <w:t xml:space="preserve"> fi </w:t>
            </w:r>
            <w:proofErr w:type="spellStart"/>
            <w:r w:rsidRPr="004F2D80">
              <w:rPr>
                <w:noProof w:val="0"/>
                <w:lang w:val="en-US" w:eastAsia="ru-RU"/>
              </w:rPr>
              <w:t>îndreptățită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rezilieze</w:t>
            </w:r>
            <w:proofErr w:type="spellEnd"/>
            <w:r w:rsidRPr="004F2D80">
              <w:rPr>
                <w:noProof w:val="0"/>
                <w:lang w:val="en-US" w:eastAsia="ru-RU"/>
              </w:rPr>
              <w:t xml:space="preserve"> </w:t>
            </w:r>
            <w:proofErr w:type="spellStart"/>
            <w:r w:rsidRPr="004F2D80">
              <w:rPr>
                <w:noProof w:val="0"/>
                <w:lang w:val="en-US" w:eastAsia="ru-RU"/>
              </w:rPr>
              <w:t>contractul</w:t>
            </w:r>
            <w:proofErr w:type="spellEnd"/>
            <w:r w:rsidRPr="004F2D80">
              <w:rPr>
                <w:noProof w:val="0"/>
                <w:lang w:val="en-US" w:eastAsia="ru-RU"/>
              </w:rPr>
              <w:t>.</w:t>
            </w:r>
          </w:p>
          <w:p w14:paraId="793899E5"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18.4. </w:t>
            </w:r>
            <w:proofErr w:type="spellStart"/>
            <w:r w:rsidRPr="004F2D80">
              <w:rPr>
                <w:noProof w:val="0"/>
                <w:lang w:val="en-US" w:eastAsia="ru-RU"/>
              </w:rPr>
              <w:t>Contractul</w:t>
            </w:r>
            <w:proofErr w:type="spellEnd"/>
            <w:r w:rsidRPr="004F2D80">
              <w:rPr>
                <w:noProof w:val="0"/>
                <w:lang w:val="en-US" w:eastAsia="ru-RU"/>
              </w:rPr>
              <w:t xml:space="preserve"> se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rezolvit</w:t>
            </w:r>
            <w:proofErr w:type="spellEnd"/>
            <w:r w:rsidRPr="004F2D80">
              <w:rPr>
                <w:noProof w:val="0"/>
                <w:lang w:val="en-US" w:eastAsia="ru-RU"/>
              </w:rPr>
              <w:t xml:space="preserve">, </w:t>
            </w:r>
            <w:proofErr w:type="spellStart"/>
            <w:r w:rsidRPr="004F2D80">
              <w:rPr>
                <w:noProof w:val="0"/>
                <w:lang w:val="en-US" w:eastAsia="ru-RU"/>
              </w:rPr>
              <w:t>dacă</w:t>
            </w:r>
            <w:proofErr w:type="spellEnd"/>
            <w:r w:rsidRPr="004F2D80">
              <w:rPr>
                <w:noProof w:val="0"/>
                <w:lang w:val="en-US" w:eastAsia="ru-RU"/>
              </w:rPr>
              <w:t xml:space="preserve"> </w:t>
            </w:r>
            <w:proofErr w:type="spellStart"/>
            <w:r w:rsidRPr="004F2D80">
              <w:rPr>
                <w:noProof w:val="0"/>
                <w:lang w:val="en-US" w:eastAsia="ru-RU"/>
              </w:rPr>
              <w:t>partea</w:t>
            </w:r>
            <w:proofErr w:type="spellEnd"/>
            <w:r w:rsidRPr="004F2D80">
              <w:rPr>
                <w:noProof w:val="0"/>
                <w:lang w:val="en-US" w:eastAsia="ru-RU"/>
              </w:rPr>
              <w:t xml:space="preserve"> </w:t>
            </w:r>
            <w:proofErr w:type="spellStart"/>
            <w:r w:rsidRPr="004F2D80">
              <w:rPr>
                <w:noProof w:val="0"/>
                <w:lang w:val="en-US" w:eastAsia="ru-RU"/>
              </w:rPr>
              <w:t>contractantă</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comunica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w:t>
            </w:r>
            <w:proofErr w:type="spellStart"/>
            <w:r w:rsidRPr="004F2D80">
              <w:rPr>
                <w:noProof w:val="0"/>
                <w:lang w:val="en-US" w:eastAsia="ru-RU"/>
              </w:rPr>
              <w:t>celeilalte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w:t>
            </w:r>
            <w:proofErr w:type="spellStart"/>
            <w:r w:rsidRPr="004F2D80">
              <w:rPr>
                <w:noProof w:val="0"/>
                <w:lang w:val="en-US" w:eastAsia="ru-RU"/>
              </w:rPr>
              <w:t>contractante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termen de 15 </w:t>
            </w:r>
            <w:proofErr w:type="spellStart"/>
            <w:r w:rsidRPr="004F2D80">
              <w:rPr>
                <w:noProof w:val="0"/>
                <w:lang w:val="en-US" w:eastAsia="ru-RU"/>
              </w:rPr>
              <w:t>zile</w:t>
            </w:r>
            <w:proofErr w:type="spellEnd"/>
            <w:r w:rsidRPr="004F2D80">
              <w:rPr>
                <w:noProof w:val="0"/>
                <w:lang w:val="en-US" w:eastAsia="ru-RU"/>
              </w:rPr>
              <w:t xml:space="preserve"> </w:t>
            </w:r>
            <w:proofErr w:type="spellStart"/>
            <w:r w:rsidRPr="004F2D80">
              <w:rPr>
                <w:noProof w:val="0"/>
                <w:lang w:val="en-US" w:eastAsia="ru-RU"/>
              </w:rPr>
              <w:t>motivele</w:t>
            </w:r>
            <w:proofErr w:type="spellEnd"/>
            <w:r w:rsidRPr="004F2D80">
              <w:rPr>
                <w:noProof w:val="0"/>
                <w:lang w:val="en-US" w:eastAsia="ru-RU"/>
              </w:rPr>
              <w:t xml:space="preserve"> indicate la </w:t>
            </w:r>
            <w:proofErr w:type="spellStart"/>
            <w:r w:rsidRPr="004F2D80">
              <w:rPr>
                <w:noProof w:val="0"/>
                <w:lang w:val="en-US" w:eastAsia="ru-RU"/>
              </w:rPr>
              <w:t>punctele</w:t>
            </w:r>
            <w:proofErr w:type="spellEnd"/>
            <w:r w:rsidRPr="004F2D80">
              <w:rPr>
                <w:noProof w:val="0"/>
                <w:lang w:val="en-US" w:eastAsia="ru-RU"/>
              </w:rPr>
              <w:t xml:space="preserve"> 18.1. </w:t>
            </w:r>
            <w:proofErr w:type="spellStart"/>
            <w:r w:rsidRPr="004F2D80">
              <w:rPr>
                <w:noProof w:val="0"/>
                <w:lang w:val="en-US" w:eastAsia="ru-RU"/>
              </w:rPr>
              <w:t>şi</w:t>
            </w:r>
            <w:proofErr w:type="spellEnd"/>
            <w:r w:rsidRPr="004F2D80">
              <w:rPr>
                <w:noProof w:val="0"/>
                <w:lang w:val="en-US" w:eastAsia="ru-RU"/>
              </w:rPr>
              <w:t xml:space="preserve"> 18.2. din </w:t>
            </w:r>
            <w:proofErr w:type="spellStart"/>
            <w:r w:rsidRPr="004F2D80">
              <w:rPr>
                <w:noProof w:val="0"/>
                <w:lang w:val="en-US" w:eastAsia="ru-RU"/>
              </w:rPr>
              <w:t>prezentul</w:t>
            </w:r>
            <w:proofErr w:type="spellEnd"/>
            <w:r w:rsidRPr="004F2D80">
              <w:rPr>
                <w:noProof w:val="0"/>
                <w:lang w:val="en-US" w:eastAsia="ru-RU"/>
              </w:rPr>
              <w:t xml:space="preserve"> contract.  </w:t>
            </w:r>
          </w:p>
          <w:p w14:paraId="0B74E101"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18.5.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de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convoca</w:t>
            </w:r>
            <w:proofErr w:type="spellEnd"/>
            <w:r w:rsidRPr="004F2D80">
              <w:rPr>
                <w:noProof w:val="0"/>
                <w:lang w:val="en-US" w:eastAsia="ru-RU"/>
              </w:rPr>
              <w:t xml:space="preserve"> </w:t>
            </w:r>
            <w:proofErr w:type="spellStart"/>
            <w:r w:rsidRPr="004F2D80">
              <w:rPr>
                <w:noProof w:val="0"/>
                <w:lang w:val="en-US" w:eastAsia="ru-RU"/>
              </w:rPr>
              <w:t>comisia</w:t>
            </w:r>
            <w:proofErr w:type="spellEnd"/>
            <w:r w:rsidRPr="004F2D80">
              <w:rPr>
                <w:noProof w:val="0"/>
                <w:lang w:val="en-US" w:eastAsia="ru-RU"/>
              </w:rPr>
              <w:t xml:space="preserve"> de </w:t>
            </w:r>
            <w:proofErr w:type="spellStart"/>
            <w:r w:rsidRPr="004F2D80">
              <w:rPr>
                <w:noProof w:val="0"/>
                <w:lang w:val="en-US" w:eastAsia="ru-RU"/>
              </w:rPr>
              <w:t>recepţie</w:t>
            </w:r>
            <w:proofErr w:type="spellEnd"/>
            <w:r w:rsidRPr="004F2D80">
              <w:rPr>
                <w:noProof w:val="0"/>
                <w:lang w:val="en-US" w:eastAsia="ru-RU"/>
              </w:rPr>
              <w:t xml:space="preserve"> care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efectua</w:t>
            </w:r>
            <w:proofErr w:type="spellEnd"/>
            <w:r w:rsidRPr="004F2D80">
              <w:rPr>
                <w:noProof w:val="0"/>
                <w:lang w:val="en-US" w:eastAsia="ru-RU"/>
              </w:rPr>
              <w:t xml:space="preserve"> </w:t>
            </w:r>
            <w:proofErr w:type="spellStart"/>
            <w:r w:rsidRPr="004F2D80">
              <w:rPr>
                <w:noProof w:val="0"/>
                <w:lang w:val="en-US" w:eastAsia="ru-RU"/>
              </w:rPr>
              <w:t>recepţia</w:t>
            </w:r>
            <w:proofErr w:type="spellEnd"/>
            <w:r w:rsidRPr="004F2D80">
              <w:rPr>
                <w:noProof w:val="0"/>
                <w:lang w:val="en-US" w:eastAsia="ru-RU"/>
              </w:rPr>
              <w:t xml:space="preserve"> </w:t>
            </w:r>
            <w:proofErr w:type="spellStart"/>
            <w:r w:rsidRPr="004F2D80">
              <w:rPr>
                <w:noProof w:val="0"/>
                <w:lang w:val="en-US" w:eastAsia="ru-RU"/>
              </w:rPr>
              <w:t>cantitativă</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calitativă</w:t>
            </w:r>
            <w:proofErr w:type="spellEnd"/>
            <w:r w:rsidRPr="004F2D80">
              <w:rPr>
                <w:noProof w:val="0"/>
                <w:lang w:val="en-US" w:eastAsia="ru-RU"/>
              </w:rPr>
              <w:t xml:space="preserve"> a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maximum 15 </w:t>
            </w:r>
            <w:proofErr w:type="spellStart"/>
            <w:r w:rsidRPr="004F2D80">
              <w:rPr>
                <w:noProof w:val="0"/>
                <w:lang w:val="en-US" w:eastAsia="ru-RU"/>
              </w:rPr>
              <w:t>zile</w:t>
            </w:r>
            <w:proofErr w:type="spellEnd"/>
            <w:r w:rsidRPr="004F2D80">
              <w:rPr>
                <w:noProof w:val="0"/>
                <w:lang w:val="en-US" w:eastAsia="ru-RU"/>
              </w:rPr>
              <w:t xml:space="preserve"> de la data </w:t>
            </w:r>
            <w:proofErr w:type="spellStart"/>
            <w:r w:rsidRPr="004F2D80">
              <w:rPr>
                <w:noProof w:val="0"/>
                <w:lang w:val="en-US" w:eastAsia="ru-RU"/>
              </w:rPr>
              <w:t>rezoluțiunii</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w:t>
            </w:r>
          </w:p>
          <w:p w14:paraId="1DE88BC1"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18.6.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rezoluțiunii</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va</w:t>
            </w:r>
            <w:proofErr w:type="spellEnd"/>
            <w:r w:rsidRPr="004F2D80">
              <w:rPr>
                <w:noProof w:val="0"/>
                <w:lang w:val="en-US" w:eastAsia="ru-RU"/>
              </w:rPr>
              <w:t xml:space="preserve"> </w:t>
            </w:r>
            <w:proofErr w:type="spellStart"/>
            <w:r w:rsidRPr="004F2D80">
              <w:rPr>
                <w:noProof w:val="0"/>
                <w:lang w:val="en-US" w:eastAsia="ru-RU"/>
              </w:rPr>
              <w:t>întocmi</w:t>
            </w:r>
            <w:proofErr w:type="spellEnd"/>
            <w:r w:rsidRPr="004F2D80">
              <w:rPr>
                <w:noProof w:val="0"/>
                <w:lang w:val="en-US" w:eastAsia="ru-RU"/>
              </w:rPr>
              <w:t xml:space="preserve"> </w:t>
            </w:r>
            <w:proofErr w:type="spellStart"/>
            <w:r w:rsidRPr="004F2D80">
              <w:rPr>
                <w:noProof w:val="0"/>
                <w:lang w:val="en-US" w:eastAsia="ru-RU"/>
              </w:rPr>
              <w:t>situaţia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efectiv</w:t>
            </w:r>
            <w:proofErr w:type="spellEnd"/>
            <w:r w:rsidRPr="004F2D80">
              <w:rPr>
                <w:noProof w:val="0"/>
                <w:lang w:val="en-US" w:eastAsia="ru-RU"/>
              </w:rPr>
              <w:t xml:space="preserve"> </w:t>
            </w:r>
            <w:proofErr w:type="spellStart"/>
            <w:r w:rsidRPr="004F2D80">
              <w:rPr>
                <w:noProof w:val="0"/>
                <w:lang w:val="en-US" w:eastAsia="ru-RU"/>
              </w:rPr>
              <w:t>executate</w:t>
            </w:r>
            <w:proofErr w:type="spellEnd"/>
            <w:r w:rsidRPr="004F2D80">
              <w:rPr>
                <w:noProof w:val="0"/>
                <w:lang w:val="en-US" w:eastAsia="ru-RU"/>
              </w:rPr>
              <w:t xml:space="preserve">, </w:t>
            </w:r>
            <w:proofErr w:type="spellStart"/>
            <w:r w:rsidRPr="004F2D80">
              <w:rPr>
                <w:noProof w:val="0"/>
                <w:lang w:val="en-US" w:eastAsia="ru-RU"/>
              </w:rPr>
              <w:t>inventarul</w:t>
            </w:r>
            <w:proofErr w:type="spellEnd"/>
            <w:r w:rsidRPr="004F2D80">
              <w:rPr>
                <w:noProof w:val="0"/>
                <w:lang w:val="en-US" w:eastAsia="ru-RU"/>
              </w:rPr>
              <w:t xml:space="preserve"> </w:t>
            </w:r>
            <w:proofErr w:type="spellStart"/>
            <w:r w:rsidRPr="004F2D80">
              <w:rPr>
                <w:noProof w:val="0"/>
                <w:lang w:val="en-US" w:eastAsia="ru-RU"/>
              </w:rPr>
              <w:t>materialelor</w:t>
            </w:r>
            <w:proofErr w:type="spellEnd"/>
            <w:r w:rsidRPr="004F2D80">
              <w:rPr>
                <w:noProof w:val="0"/>
                <w:lang w:val="en-US" w:eastAsia="ru-RU"/>
              </w:rPr>
              <w:t xml:space="preserve">, </w:t>
            </w:r>
            <w:proofErr w:type="spellStart"/>
            <w:r w:rsidRPr="004F2D80">
              <w:rPr>
                <w:noProof w:val="0"/>
                <w:lang w:val="en-US" w:eastAsia="ru-RU"/>
              </w:rPr>
              <w:t>utilajelor</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w:t>
            </w:r>
            <w:proofErr w:type="spellStart"/>
            <w:r w:rsidRPr="004F2D80">
              <w:rPr>
                <w:noProof w:val="0"/>
                <w:lang w:val="en-US" w:eastAsia="ru-RU"/>
              </w:rPr>
              <w:t>provizorii</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care se </w:t>
            </w:r>
            <w:proofErr w:type="spellStart"/>
            <w:r w:rsidRPr="004F2D80">
              <w:rPr>
                <w:noProof w:val="0"/>
                <w:lang w:val="en-US" w:eastAsia="ru-RU"/>
              </w:rPr>
              <w:t>vor</w:t>
            </w:r>
            <w:proofErr w:type="spellEnd"/>
            <w:r w:rsidRPr="004F2D80">
              <w:rPr>
                <w:noProof w:val="0"/>
                <w:lang w:val="en-US" w:eastAsia="ru-RU"/>
              </w:rPr>
              <w:t xml:space="preserve"> </w:t>
            </w:r>
            <w:proofErr w:type="spellStart"/>
            <w:r w:rsidRPr="004F2D80">
              <w:rPr>
                <w:noProof w:val="0"/>
                <w:lang w:val="en-US" w:eastAsia="ru-RU"/>
              </w:rPr>
              <w:t>stabili</w:t>
            </w:r>
            <w:proofErr w:type="spellEnd"/>
            <w:r w:rsidRPr="004F2D80">
              <w:rPr>
                <w:noProof w:val="0"/>
                <w:lang w:val="en-US" w:eastAsia="ru-RU"/>
              </w:rPr>
              <w:t xml:space="preserve"> </w:t>
            </w:r>
            <w:proofErr w:type="spellStart"/>
            <w:r w:rsidRPr="004F2D80">
              <w:rPr>
                <w:noProof w:val="0"/>
                <w:lang w:val="en-US" w:eastAsia="ru-RU"/>
              </w:rPr>
              <w:t>sumele</w:t>
            </w:r>
            <w:proofErr w:type="spellEnd"/>
            <w:r w:rsidRPr="004F2D80">
              <w:rPr>
                <w:noProof w:val="0"/>
                <w:lang w:val="en-US" w:eastAsia="ru-RU"/>
              </w:rPr>
              <w:t xml:space="preserve"> care </w:t>
            </w:r>
            <w:proofErr w:type="spellStart"/>
            <w:r w:rsidRPr="004F2D80">
              <w:rPr>
                <w:noProof w:val="0"/>
                <w:lang w:val="en-US" w:eastAsia="ru-RU"/>
              </w:rPr>
              <w:t>urmează</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le </w:t>
            </w:r>
            <w:proofErr w:type="spellStart"/>
            <w:r w:rsidRPr="004F2D80">
              <w:rPr>
                <w:noProof w:val="0"/>
                <w:lang w:val="en-US" w:eastAsia="ru-RU"/>
              </w:rPr>
              <w:t>plătească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w:t>
            </w:r>
            <w:proofErr w:type="spellStart"/>
            <w:r w:rsidRPr="004F2D80">
              <w:rPr>
                <w:noProof w:val="0"/>
                <w:lang w:val="en-US" w:eastAsia="ru-RU"/>
              </w:rPr>
              <w:t>prevederile</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precum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daunele</w:t>
            </w:r>
            <w:proofErr w:type="spellEnd"/>
            <w:r w:rsidRPr="004F2D80">
              <w:rPr>
                <w:noProof w:val="0"/>
                <w:lang w:val="en-US" w:eastAsia="ru-RU"/>
              </w:rPr>
              <w:t xml:space="preserve"> pe care </w:t>
            </w:r>
            <w:proofErr w:type="spellStart"/>
            <w:r w:rsidRPr="004F2D80">
              <w:rPr>
                <w:noProof w:val="0"/>
                <w:lang w:val="en-US" w:eastAsia="ru-RU"/>
              </w:rPr>
              <w:t>trebuie</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le </w:t>
            </w:r>
            <w:proofErr w:type="spellStart"/>
            <w:r w:rsidRPr="004F2D80">
              <w:rPr>
                <w:noProof w:val="0"/>
                <w:lang w:val="en-US" w:eastAsia="ru-RU"/>
              </w:rPr>
              <w:t>suporte</w:t>
            </w:r>
            <w:proofErr w:type="spellEnd"/>
            <w:r w:rsidRPr="004F2D80">
              <w:rPr>
                <w:noProof w:val="0"/>
                <w:lang w:val="en-US" w:eastAsia="ru-RU"/>
              </w:rPr>
              <w:t xml:space="preserve"> </w:t>
            </w:r>
            <w:proofErr w:type="spellStart"/>
            <w:r w:rsidRPr="004F2D80">
              <w:rPr>
                <w:noProof w:val="0"/>
                <w:lang w:val="en-US" w:eastAsia="ru-RU"/>
              </w:rPr>
              <w:t>Antreprenorul</w:t>
            </w:r>
            <w:proofErr w:type="spellEnd"/>
            <w:r w:rsidRPr="004F2D80">
              <w:rPr>
                <w:noProof w:val="0"/>
                <w:lang w:val="en-US" w:eastAsia="ru-RU"/>
              </w:rPr>
              <w:t xml:space="preserve"> din vina </w:t>
            </w:r>
            <w:proofErr w:type="spellStart"/>
            <w:r w:rsidRPr="004F2D80">
              <w:rPr>
                <w:noProof w:val="0"/>
                <w:lang w:val="en-US" w:eastAsia="ru-RU"/>
              </w:rPr>
              <w:t>căruia</w:t>
            </w:r>
            <w:proofErr w:type="spellEnd"/>
            <w:r w:rsidRPr="004F2D80">
              <w:rPr>
                <w:noProof w:val="0"/>
                <w:lang w:val="en-US" w:eastAsia="ru-RU"/>
              </w:rPr>
              <w:t xml:space="preserve"> s-a </w:t>
            </w:r>
            <w:proofErr w:type="spellStart"/>
            <w:r w:rsidRPr="004F2D80">
              <w:rPr>
                <w:noProof w:val="0"/>
                <w:lang w:val="en-US" w:eastAsia="ru-RU"/>
              </w:rPr>
              <w:t>rezolvit</w:t>
            </w:r>
            <w:proofErr w:type="spellEnd"/>
            <w:r w:rsidRPr="004F2D80">
              <w:rPr>
                <w:noProof w:val="0"/>
                <w:lang w:val="en-US" w:eastAsia="ru-RU"/>
              </w:rPr>
              <w:t xml:space="preserve"> </w:t>
            </w:r>
            <w:proofErr w:type="spellStart"/>
            <w:r w:rsidRPr="004F2D80">
              <w:rPr>
                <w:noProof w:val="0"/>
                <w:lang w:val="en-US" w:eastAsia="ru-RU"/>
              </w:rPr>
              <w:t>contractul</w:t>
            </w:r>
            <w:proofErr w:type="spellEnd"/>
            <w:r w:rsidRPr="004F2D80">
              <w:rPr>
                <w:noProof w:val="0"/>
                <w:lang w:val="en-US" w:eastAsia="ru-RU"/>
              </w:rPr>
              <w:t xml:space="preserve">. </w:t>
            </w:r>
          </w:p>
          <w:p w14:paraId="7D461AEA"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18.7.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rezoluțiunea</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Beneficiarul</w:t>
            </w:r>
            <w:proofErr w:type="spellEnd"/>
            <w:r w:rsidRPr="004F2D80">
              <w:rPr>
                <w:noProof w:val="0"/>
                <w:lang w:val="en-US" w:eastAsia="ru-RU"/>
              </w:rPr>
              <w:t xml:space="preserve"> </w:t>
            </w:r>
            <w:proofErr w:type="spellStart"/>
            <w:r w:rsidRPr="004F2D80">
              <w:rPr>
                <w:noProof w:val="0"/>
                <w:lang w:val="en-US" w:eastAsia="ru-RU"/>
              </w:rPr>
              <w:t>poate</w:t>
            </w:r>
            <w:proofErr w:type="spellEnd"/>
            <w:r w:rsidRPr="004F2D80">
              <w:rPr>
                <w:noProof w:val="0"/>
                <w:lang w:val="en-US" w:eastAsia="ru-RU"/>
              </w:rPr>
              <w:t xml:space="preserve"> continua </w:t>
            </w:r>
            <w:proofErr w:type="spellStart"/>
            <w:r w:rsidRPr="004F2D80">
              <w:rPr>
                <w:noProof w:val="0"/>
                <w:lang w:val="en-US" w:eastAsia="ru-RU"/>
              </w:rPr>
              <w:t>execuţia</w:t>
            </w:r>
            <w:proofErr w:type="spellEnd"/>
            <w:r w:rsidRPr="004F2D80">
              <w:rPr>
                <w:noProof w:val="0"/>
                <w:lang w:val="en-US" w:eastAsia="ru-RU"/>
              </w:rPr>
              <w:t xml:space="preserve"> </w:t>
            </w:r>
            <w:proofErr w:type="spellStart"/>
            <w:r w:rsidRPr="004F2D80">
              <w:rPr>
                <w:noProof w:val="0"/>
                <w:lang w:val="en-US" w:eastAsia="ru-RU"/>
              </w:rPr>
              <w:t>lucrărilor</w:t>
            </w:r>
            <w:proofErr w:type="spellEnd"/>
            <w:r w:rsidRPr="004F2D80">
              <w:rPr>
                <w:noProof w:val="0"/>
                <w:lang w:val="en-US" w:eastAsia="ru-RU"/>
              </w:rPr>
              <w:t xml:space="preserve"> cu </w:t>
            </w:r>
            <w:proofErr w:type="spellStart"/>
            <w:r w:rsidRPr="004F2D80">
              <w:rPr>
                <w:noProof w:val="0"/>
                <w:lang w:val="en-US" w:eastAsia="ru-RU"/>
              </w:rPr>
              <w:t>respectarea</w:t>
            </w:r>
            <w:proofErr w:type="spellEnd"/>
            <w:r w:rsidRPr="004F2D80">
              <w:rPr>
                <w:noProof w:val="0"/>
                <w:lang w:val="en-US" w:eastAsia="ru-RU"/>
              </w:rPr>
              <w:t xml:space="preserve">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
          <w:p w14:paraId="05837EDE"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18.8. </w:t>
            </w:r>
            <w:proofErr w:type="spellStart"/>
            <w:r w:rsidRPr="004F2D80">
              <w:rPr>
                <w:noProof w:val="0"/>
                <w:lang w:val="en-US" w:eastAsia="ru-RU"/>
              </w:rPr>
              <w:t>Cazuri</w:t>
            </w:r>
            <w:proofErr w:type="spellEnd"/>
            <w:r w:rsidRPr="004F2D80">
              <w:rPr>
                <w:noProof w:val="0"/>
                <w:lang w:val="en-US" w:eastAsia="ru-RU"/>
              </w:rPr>
              <w:t xml:space="preserve"> </w:t>
            </w:r>
            <w:proofErr w:type="spellStart"/>
            <w:r w:rsidRPr="004F2D80">
              <w:rPr>
                <w:noProof w:val="0"/>
                <w:lang w:val="en-US" w:eastAsia="ru-RU"/>
              </w:rPr>
              <w:t>specifice</w:t>
            </w:r>
            <w:proofErr w:type="spellEnd"/>
            <w:r w:rsidRPr="004F2D80">
              <w:rPr>
                <w:noProof w:val="0"/>
                <w:lang w:val="en-US" w:eastAsia="ru-RU"/>
              </w:rPr>
              <w:t xml:space="preserve"> de </w:t>
            </w:r>
            <w:proofErr w:type="spellStart"/>
            <w:r w:rsidRPr="004F2D80">
              <w:rPr>
                <w:noProof w:val="0"/>
                <w:lang w:val="en-US" w:eastAsia="ru-RU"/>
              </w:rPr>
              <w:t>încetare</w:t>
            </w:r>
            <w:proofErr w:type="spellEnd"/>
            <w:r w:rsidRPr="004F2D80">
              <w:rPr>
                <w:noProof w:val="0"/>
                <w:lang w:val="en-US" w:eastAsia="ru-RU"/>
              </w:rPr>
              <w:t xml:space="preserve"> a </w:t>
            </w:r>
            <w:proofErr w:type="spellStart"/>
            <w:r w:rsidRPr="004F2D80">
              <w:rPr>
                <w:noProof w:val="0"/>
                <w:lang w:val="en-US" w:eastAsia="ru-RU"/>
              </w:rPr>
              <w:t>contractului</w:t>
            </w:r>
            <w:proofErr w:type="spellEnd"/>
            <w:r w:rsidRPr="004F2D80">
              <w:rPr>
                <w:noProof w:val="0"/>
                <w:lang w:val="en-US" w:eastAsia="ru-RU"/>
              </w:rPr>
              <w:t xml:space="preserve"> de </w:t>
            </w:r>
            <w:proofErr w:type="spellStart"/>
            <w:r w:rsidRPr="004F2D80">
              <w:rPr>
                <w:noProof w:val="0"/>
                <w:lang w:val="en-US" w:eastAsia="ru-RU"/>
              </w:rPr>
              <w:t>achiziţii</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w:t>
            </w:r>
          </w:p>
          <w:p w14:paraId="20A6C7DE" w14:textId="77777777" w:rsidR="004F2D80" w:rsidRPr="004F2D80" w:rsidRDefault="004F2D80" w:rsidP="002E61B2">
            <w:pPr>
              <w:numPr>
                <w:ilvl w:val="1"/>
                <w:numId w:val="10"/>
              </w:numPr>
              <w:tabs>
                <w:tab w:val="left" w:pos="567"/>
              </w:tabs>
              <w:ind w:left="0" w:hanging="567"/>
              <w:jc w:val="both"/>
              <w:rPr>
                <w:noProof w:val="0"/>
                <w:lang w:val="en-US" w:eastAsia="ru-RU"/>
              </w:rPr>
            </w:pPr>
            <w:proofErr w:type="spellStart"/>
            <w:r w:rsidRPr="004F2D80">
              <w:rPr>
                <w:noProof w:val="0"/>
                <w:lang w:val="en-US" w:eastAsia="ru-RU"/>
              </w:rPr>
              <w:t>Beneficiarul</w:t>
            </w:r>
            <w:proofErr w:type="spellEnd"/>
            <w:r w:rsidRPr="004F2D80">
              <w:rPr>
                <w:noProof w:val="0"/>
                <w:lang w:val="en-US" w:eastAsia="ru-RU"/>
              </w:rPr>
              <w:t xml:space="preserve"> are </w:t>
            </w:r>
            <w:proofErr w:type="spellStart"/>
            <w:r w:rsidRPr="004F2D80">
              <w:rPr>
                <w:noProof w:val="0"/>
                <w:lang w:val="en-US" w:eastAsia="ru-RU"/>
              </w:rPr>
              <w:t>dreptul</w:t>
            </w:r>
            <w:proofErr w:type="spellEnd"/>
            <w:r w:rsidRPr="004F2D80">
              <w:rPr>
                <w:noProof w:val="0"/>
                <w:lang w:val="en-US" w:eastAsia="ru-RU"/>
              </w:rPr>
              <w:t xml:space="preserve"> de a </w:t>
            </w:r>
            <w:proofErr w:type="spellStart"/>
            <w:r w:rsidRPr="004F2D80">
              <w:rPr>
                <w:noProof w:val="0"/>
                <w:lang w:val="en-US" w:eastAsia="ru-RU"/>
              </w:rPr>
              <w:t>rezolvi</w:t>
            </w:r>
            <w:proofErr w:type="spellEnd"/>
            <w:r w:rsidRPr="004F2D80">
              <w:rPr>
                <w:noProof w:val="0"/>
                <w:lang w:val="en-US" w:eastAsia="ru-RU"/>
              </w:rPr>
              <w:t xml:space="preserve"> unilateral un contract de </w:t>
            </w:r>
            <w:proofErr w:type="spellStart"/>
            <w:r w:rsidRPr="004F2D80">
              <w:rPr>
                <w:noProof w:val="0"/>
                <w:lang w:val="en-US" w:eastAsia="ru-RU"/>
              </w:rPr>
              <w:t>achiziţii</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perioada</w:t>
            </w:r>
            <w:proofErr w:type="spellEnd"/>
            <w:r w:rsidRPr="004F2D80">
              <w:rPr>
                <w:noProof w:val="0"/>
                <w:lang w:val="en-US" w:eastAsia="ru-RU"/>
              </w:rPr>
              <w:t xml:space="preserve"> de </w:t>
            </w:r>
            <w:proofErr w:type="spellStart"/>
            <w:r w:rsidRPr="004F2D80">
              <w:rPr>
                <w:noProof w:val="0"/>
                <w:lang w:val="en-US" w:eastAsia="ru-RU"/>
              </w:rPr>
              <w:t>valabilitate</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acestuia</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una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următoarele</w:t>
            </w:r>
            <w:proofErr w:type="spellEnd"/>
            <w:r w:rsidRPr="004F2D80">
              <w:rPr>
                <w:noProof w:val="0"/>
                <w:lang w:val="en-US" w:eastAsia="ru-RU"/>
              </w:rPr>
              <w:t xml:space="preserve"> </w:t>
            </w:r>
            <w:proofErr w:type="spellStart"/>
            <w:r w:rsidRPr="004F2D80">
              <w:rPr>
                <w:noProof w:val="0"/>
                <w:lang w:val="en-US" w:eastAsia="ru-RU"/>
              </w:rPr>
              <w:t>situaţii</w:t>
            </w:r>
            <w:proofErr w:type="spellEnd"/>
            <w:r w:rsidRPr="004F2D80">
              <w:rPr>
                <w:noProof w:val="0"/>
                <w:lang w:val="en-US" w:eastAsia="ru-RU"/>
              </w:rPr>
              <w:t>:</w:t>
            </w:r>
          </w:p>
          <w:p w14:paraId="394E527C"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a) </w:t>
            </w:r>
            <w:proofErr w:type="spellStart"/>
            <w:r w:rsidRPr="004F2D80">
              <w:rPr>
                <w:noProof w:val="0"/>
                <w:lang w:val="en-US" w:eastAsia="ru-RU"/>
              </w:rPr>
              <w:t>contractantul</w:t>
            </w:r>
            <w:proofErr w:type="spellEnd"/>
            <w:r w:rsidRPr="004F2D80">
              <w:rPr>
                <w:noProof w:val="0"/>
                <w:lang w:val="en-US" w:eastAsia="ru-RU"/>
              </w:rPr>
              <w:t xml:space="preserve"> se </w:t>
            </w:r>
            <w:proofErr w:type="spellStart"/>
            <w:r w:rsidRPr="004F2D80">
              <w:rPr>
                <w:noProof w:val="0"/>
                <w:lang w:val="en-US" w:eastAsia="ru-RU"/>
              </w:rPr>
              <w:t>afla</w:t>
            </w:r>
            <w:proofErr w:type="spellEnd"/>
            <w:r w:rsidRPr="004F2D80">
              <w:rPr>
                <w:noProof w:val="0"/>
                <w:lang w:val="en-US" w:eastAsia="ru-RU"/>
              </w:rPr>
              <w:t xml:space="preserve">, la </w:t>
            </w:r>
            <w:proofErr w:type="spellStart"/>
            <w:r w:rsidRPr="004F2D80">
              <w:rPr>
                <w:noProof w:val="0"/>
                <w:lang w:val="en-US" w:eastAsia="ru-RU"/>
              </w:rPr>
              <w:t>momentul</w:t>
            </w:r>
            <w:proofErr w:type="spellEnd"/>
            <w:r w:rsidRPr="004F2D80">
              <w:rPr>
                <w:noProof w:val="0"/>
                <w:lang w:val="en-US" w:eastAsia="ru-RU"/>
              </w:rPr>
              <w:t xml:space="preserve"> </w:t>
            </w:r>
            <w:proofErr w:type="spellStart"/>
            <w:r w:rsidRPr="004F2D80">
              <w:rPr>
                <w:noProof w:val="0"/>
                <w:lang w:val="en-US" w:eastAsia="ru-RU"/>
              </w:rPr>
              <w:t>atribuirii</w:t>
            </w:r>
            <w:proofErr w:type="spellEnd"/>
            <w:r w:rsidRPr="004F2D80">
              <w:rPr>
                <w:noProof w:val="0"/>
                <w:lang w:val="en-US" w:eastAsia="ru-RU"/>
              </w:rPr>
              <w:t xml:space="preserve"> </w:t>
            </w:r>
            <w:proofErr w:type="spellStart"/>
            <w:r w:rsidRPr="004F2D80">
              <w:rPr>
                <w:noProof w:val="0"/>
                <w:lang w:val="en-US" w:eastAsia="ru-RU"/>
              </w:rPr>
              <w:t>lui</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una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situaţiile</w:t>
            </w:r>
            <w:proofErr w:type="spellEnd"/>
            <w:r w:rsidRPr="004F2D80">
              <w:rPr>
                <w:noProof w:val="0"/>
                <w:lang w:val="en-US" w:eastAsia="ru-RU"/>
              </w:rPr>
              <w:t xml:space="preserve"> care </w:t>
            </w:r>
            <w:proofErr w:type="spellStart"/>
            <w:r w:rsidRPr="004F2D80">
              <w:rPr>
                <w:noProof w:val="0"/>
                <w:lang w:val="en-US" w:eastAsia="ru-RU"/>
              </w:rPr>
              <w:t>ar</w:t>
            </w:r>
            <w:proofErr w:type="spellEnd"/>
            <w:r w:rsidRPr="004F2D80">
              <w:rPr>
                <w:noProof w:val="0"/>
                <w:lang w:val="en-US" w:eastAsia="ru-RU"/>
              </w:rPr>
              <w:t xml:space="preserve"> fi </w:t>
            </w:r>
            <w:proofErr w:type="spellStart"/>
            <w:r w:rsidRPr="004F2D80">
              <w:rPr>
                <w:noProof w:val="0"/>
                <w:lang w:val="en-US" w:eastAsia="ru-RU"/>
              </w:rPr>
              <w:t>determinat</w:t>
            </w:r>
            <w:proofErr w:type="spellEnd"/>
            <w:r w:rsidRPr="004F2D80">
              <w:rPr>
                <w:noProof w:val="0"/>
                <w:lang w:val="en-US" w:eastAsia="ru-RU"/>
              </w:rPr>
              <w:t xml:space="preserve"> </w:t>
            </w:r>
            <w:proofErr w:type="spellStart"/>
            <w:r w:rsidRPr="004F2D80">
              <w:rPr>
                <w:noProof w:val="0"/>
                <w:lang w:val="en-US" w:eastAsia="ru-RU"/>
              </w:rPr>
              <w:t>excluderea</w:t>
            </w:r>
            <w:proofErr w:type="spellEnd"/>
            <w:r w:rsidRPr="004F2D80">
              <w:rPr>
                <w:noProof w:val="0"/>
                <w:lang w:val="en-US" w:eastAsia="ru-RU"/>
              </w:rPr>
              <w:t xml:space="preserve"> </w:t>
            </w:r>
            <w:proofErr w:type="spellStart"/>
            <w:r w:rsidRPr="004F2D80">
              <w:rPr>
                <w:noProof w:val="0"/>
                <w:lang w:val="en-US" w:eastAsia="ru-RU"/>
              </w:rPr>
              <w:t>sa</w:t>
            </w:r>
            <w:proofErr w:type="spellEnd"/>
            <w:r w:rsidRPr="004F2D80">
              <w:rPr>
                <w:noProof w:val="0"/>
                <w:lang w:val="en-US" w:eastAsia="ru-RU"/>
              </w:rPr>
              <w:t xml:space="preserve"> din </w:t>
            </w:r>
            <w:proofErr w:type="spellStart"/>
            <w:r w:rsidRPr="004F2D80">
              <w:rPr>
                <w:noProof w:val="0"/>
                <w:lang w:val="en-US" w:eastAsia="ru-RU"/>
              </w:rPr>
              <w:t>procedura</w:t>
            </w:r>
            <w:proofErr w:type="spellEnd"/>
            <w:r w:rsidRPr="004F2D80">
              <w:rPr>
                <w:noProof w:val="0"/>
                <w:lang w:val="en-US" w:eastAsia="ru-RU"/>
              </w:rPr>
              <w:t xml:space="preserve"> de </w:t>
            </w:r>
            <w:proofErr w:type="spellStart"/>
            <w:r w:rsidRPr="004F2D80">
              <w:rPr>
                <w:noProof w:val="0"/>
                <w:lang w:val="en-US" w:eastAsia="ru-RU"/>
              </w:rPr>
              <w:t>atribuire</w:t>
            </w:r>
            <w:proofErr w:type="spellEnd"/>
            <w:r w:rsidRPr="004F2D80">
              <w:rPr>
                <w:noProof w:val="0"/>
                <w:lang w:val="en-US" w:eastAsia="ru-RU"/>
              </w:rPr>
              <w:t xml:space="preserve"> </w:t>
            </w:r>
            <w:proofErr w:type="spellStart"/>
            <w:r w:rsidRPr="004F2D80">
              <w:rPr>
                <w:noProof w:val="0"/>
                <w:lang w:val="en-US" w:eastAsia="ru-RU"/>
              </w:rPr>
              <w:t>potrivit</w:t>
            </w:r>
            <w:proofErr w:type="spellEnd"/>
            <w:r w:rsidRPr="004F2D80">
              <w:rPr>
                <w:noProof w:val="0"/>
                <w:lang w:val="en-US" w:eastAsia="ru-RU"/>
              </w:rPr>
              <w:t xml:space="preserve"> art. 19 al </w:t>
            </w:r>
            <w:proofErr w:type="spellStart"/>
            <w:r w:rsidRPr="004F2D80">
              <w:rPr>
                <w:noProof w:val="0"/>
                <w:lang w:val="en-US" w:eastAsia="ru-RU"/>
              </w:rPr>
              <w:t>Legii</w:t>
            </w:r>
            <w:proofErr w:type="spellEnd"/>
            <w:r w:rsidRPr="004F2D80">
              <w:rPr>
                <w:noProof w:val="0"/>
                <w:lang w:val="en-US" w:eastAsia="ru-RU"/>
              </w:rPr>
              <w:t xml:space="preserve"> nr. 131/2015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achizițiile</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w:t>
            </w:r>
          </w:p>
          <w:p w14:paraId="0CBF39CA" w14:textId="77777777" w:rsidR="004F2D80" w:rsidRPr="004F2D80" w:rsidRDefault="004F2D80" w:rsidP="002E61B2">
            <w:pPr>
              <w:numPr>
                <w:ilvl w:val="1"/>
                <w:numId w:val="10"/>
              </w:numPr>
              <w:tabs>
                <w:tab w:val="left" w:pos="567"/>
              </w:tabs>
              <w:ind w:left="0" w:hanging="567"/>
              <w:jc w:val="both"/>
              <w:rPr>
                <w:noProof w:val="0"/>
                <w:lang w:val="en-US" w:eastAsia="ru-RU"/>
              </w:rPr>
            </w:pPr>
            <w:r w:rsidRPr="004F2D80">
              <w:rPr>
                <w:noProof w:val="0"/>
                <w:lang w:val="en-US" w:eastAsia="ru-RU"/>
              </w:rPr>
              <w:t xml:space="preserve">b) </w:t>
            </w:r>
            <w:proofErr w:type="spellStart"/>
            <w:r w:rsidRPr="004F2D80">
              <w:rPr>
                <w:noProof w:val="0"/>
                <w:lang w:val="en-US" w:eastAsia="ru-RU"/>
              </w:rPr>
              <w:t>contractul</w:t>
            </w:r>
            <w:proofErr w:type="spellEnd"/>
            <w:r w:rsidRPr="004F2D80">
              <w:rPr>
                <w:noProof w:val="0"/>
                <w:lang w:val="en-US" w:eastAsia="ru-RU"/>
              </w:rPr>
              <w:t xml:space="preserve"> a </w:t>
            </w:r>
            <w:proofErr w:type="spellStart"/>
            <w:r w:rsidRPr="004F2D80">
              <w:rPr>
                <w:noProof w:val="0"/>
                <w:lang w:val="en-US" w:eastAsia="ru-RU"/>
              </w:rPr>
              <w:t>făcut</w:t>
            </w:r>
            <w:proofErr w:type="spellEnd"/>
            <w:r w:rsidRPr="004F2D80">
              <w:rPr>
                <w:noProof w:val="0"/>
                <w:lang w:val="en-US" w:eastAsia="ru-RU"/>
              </w:rPr>
              <w:t xml:space="preserve"> </w:t>
            </w:r>
            <w:proofErr w:type="spellStart"/>
            <w:r w:rsidRPr="004F2D80">
              <w:rPr>
                <w:noProof w:val="0"/>
                <w:lang w:val="en-US" w:eastAsia="ru-RU"/>
              </w:rPr>
              <w:t>obiectul</w:t>
            </w:r>
            <w:proofErr w:type="spellEnd"/>
            <w:r w:rsidRPr="004F2D80">
              <w:rPr>
                <w:noProof w:val="0"/>
                <w:lang w:val="en-US" w:eastAsia="ru-RU"/>
              </w:rPr>
              <w:t xml:space="preserve"> </w:t>
            </w:r>
            <w:proofErr w:type="spellStart"/>
            <w:r w:rsidRPr="004F2D80">
              <w:rPr>
                <w:noProof w:val="0"/>
                <w:lang w:val="en-US" w:eastAsia="ru-RU"/>
              </w:rPr>
              <w:t>unei</w:t>
            </w:r>
            <w:proofErr w:type="spellEnd"/>
            <w:r w:rsidRPr="004F2D80">
              <w:rPr>
                <w:noProof w:val="0"/>
                <w:lang w:val="en-US" w:eastAsia="ru-RU"/>
              </w:rPr>
              <w:t xml:space="preserve"> </w:t>
            </w:r>
            <w:proofErr w:type="spellStart"/>
            <w:r w:rsidRPr="004F2D80">
              <w:rPr>
                <w:noProof w:val="0"/>
                <w:lang w:val="en-US" w:eastAsia="ru-RU"/>
              </w:rPr>
              <w:t>modificări</w:t>
            </w:r>
            <w:proofErr w:type="spellEnd"/>
            <w:r w:rsidRPr="004F2D80">
              <w:rPr>
                <w:noProof w:val="0"/>
                <w:lang w:val="en-US" w:eastAsia="ru-RU"/>
              </w:rPr>
              <w:t xml:space="preserve"> </w:t>
            </w:r>
            <w:proofErr w:type="spellStart"/>
            <w:r w:rsidRPr="004F2D80">
              <w:rPr>
                <w:noProof w:val="0"/>
                <w:lang w:val="en-US" w:eastAsia="ru-RU"/>
              </w:rPr>
              <w:t>substanțiale</w:t>
            </w:r>
            <w:proofErr w:type="spellEnd"/>
            <w:r w:rsidRPr="004F2D80">
              <w:rPr>
                <w:noProof w:val="0"/>
                <w:lang w:val="en-US" w:eastAsia="ru-RU"/>
              </w:rPr>
              <w:t xml:space="preserve"> care </w:t>
            </w:r>
            <w:proofErr w:type="spellStart"/>
            <w:r w:rsidRPr="004F2D80">
              <w:rPr>
                <w:noProof w:val="0"/>
                <w:lang w:val="en-US" w:eastAsia="ru-RU"/>
              </w:rPr>
              <w:t>necesita</w:t>
            </w:r>
            <w:proofErr w:type="spellEnd"/>
            <w:r w:rsidRPr="004F2D80">
              <w:rPr>
                <w:noProof w:val="0"/>
                <w:lang w:val="en-US" w:eastAsia="ru-RU"/>
              </w:rPr>
              <w:t xml:space="preserve"> o </w:t>
            </w:r>
            <w:proofErr w:type="spellStart"/>
            <w:r w:rsidRPr="004F2D80">
              <w:rPr>
                <w:noProof w:val="0"/>
                <w:lang w:val="en-US" w:eastAsia="ru-RU"/>
              </w:rPr>
              <w:t>nouă</w:t>
            </w:r>
            <w:proofErr w:type="spellEnd"/>
            <w:r w:rsidRPr="004F2D80">
              <w:rPr>
                <w:noProof w:val="0"/>
                <w:lang w:val="en-US" w:eastAsia="ru-RU"/>
              </w:rPr>
              <w:t xml:space="preserve"> </w:t>
            </w:r>
            <w:proofErr w:type="spellStart"/>
            <w:r w:rsidRPr="004F2D80">
              <w:rPr>
                <w:noProof w:val="0"/>
                <w:lang w:val="en-US" w:eastAsia="ru-RU"/>
              </w:rPr>
              <w:t>procedură</w:t>
            </w:r>
            <w:proofErr w:type="spellEnd"/>
            <w:r w:rsidRPr="004F2D80">
              <w:rPr>
                <w:noProof w:val="0"/>
                <w:lang w:val="en-US" w:eastAsia="ru-RU"/>
              </w:rPr>
              <w:t xml:space="preserve"> de </w:t>
            </w:r>
            <w:proofErr w:type="spellStart"/>
            <w:r w:rsidRPr="004F2D80">
              <w:rPr>
                <w:noProof w:val="0"/>
                <w:lang w:val="en-US" w:eastAsia="ru-RU"/>
              </w:rPr>
              <w:t>achiziție</w:t>
            </w:r>
            <w:proofErr w:type="spellEnd"/>
            <w:r w:rsidRPr="004F2D80">
              <w:rPr>
                <w:noProof w:val="0"/>
                <w:lang w:val="en-US" w:eastAsia="ru-RU"/>
              </w:rPr>
              <w:t xml:space="preserve"> </w:t>
            </w:r>
            <w:proofErr w:type="spellStart"/>
            <w:r w:rsidRPr="004F2D80">
              <w:rPr>
                <w:noProof w:val="0"/>
                <w:lang w:val="en-US" w:eastAsia="ru-RU"/>
              </w:rPr>
              <w:t>publică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conformitate</w:t>
            </w:r>
            <w:proofErr w:type="spellEnd"/>
            <w:r w:rsidRPr="004F2D80">
              <w:rPr>
                <w:noProof w:val="0"/>
                <w:lang w:val="en-US" w:eastAsia="ru-RU"/>
              </w:rPr>
              <w:t xml:space="preserve"> cu art. 76 al </w:t>
            </w:r>
            <w:proofErr w:type="spellStart"/>
            <w:r w:rsidRPr="004F2D80">
              <w:rPr>
                <w:noProof w:val="0"/>
                <w:lang w:val="en-US" w:eastAsia="ru-RU"/>
              </w:rPr>
              <w:t>Legii</w:t>
            </w:r>
            <w:proofErr w:type="spellEnd"/>
            <w:r w:rsidRPr="004F2D80">
              <w:rPr>
                <w:noProof w:val="0"/>
                <w:lang w:val="en-US" w:eastAsia="ru-RU"/>
              </w:rPr>
              <w:t xml:space="preserve"> nr. 131/2015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achizițiile</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w:t>
            </w:r>
          </w:p>
          <w:p w14:paraId="1F18AC96" w14:textId="77777777" w:rsidR="004F2D80" w:rsidRPr="004F2D80" w:rsidRDefault="004F2D80" w:rsidP="004F2D80">
            <w:pPr>
              <w:tabs>
                <w:tab w:val="left" w:pos="567"/>
              </w:tabs>
              <w:jc w:val="both"/>
              <w:rPr>
                <w:noProof w:val="0"/>
                <w:lang w:val="en-US" w:eastAsia="ru-RU"/>
              </w:rPr>
            </w:pPr>
            <w:r w:rsidRPr="004F2D80">
              <w:rPr>
                <w:noProof w:val="0"/>
                <w:lang w:val="en-US" w:eastAsia="ru-RU"/>
              </w:rPr>
              <w:lastRenderedPageBreak/>
              <w:t xml:space="preserve">c) </w:t>
            </w:r>
            <w:proofErr w:type="spellStart"/>
            <w:r w:rsidRPr="004F2D80">
              <w:rPr>
                <w:noProof w:val="0"/>
                <w:lang w:val="en-US" w:eastAsia="ru-RU"/>
              </w:rPr>
              <w:t>contractul</w:t>
            </w:r>
            <w:proofErr w:type="spellEnd"/>
            <w:r w:rsidRPr="004F2D80">
              <w:rPr>
                <w:noProof w:val="0"/>
                <w:lang w:val="en-US" w:eastAsia="ru-RU"/>
              </w:rPr>
              <w:t xml:space="preserve"> nu </w:t>
            </w:r>
            <w:proofErr w:type="spellStart"/>
            <w:r w:rsidRPr="004F2D80">
              <w:rPr>
                <w:noProof w:val="0"/>
                <w:lang w:val="en-US" w:eastAsia="ru-RU"/>
              </w:rPr>
              <w:t>ar</w:t>
            </w:r>
            <w:proofErr w:type="spellEnd"/>
            <w:r w:rsidRPr="004F2D80">
              <w:rPr>
                <w:noProof w:val="0"/>
                <w:lang w:val="en-US" w:eastAsia="ru-RU"/>
              </w:rPr>
              <w:t xml:space="preserve"> fi </w:t>
            </w:r>
            <w:proofErr w:type="spellStart"/>
            <w:r w:rsidRPr="004F2D80">
              <w:rPr>
                <w:noProof w:val="0"/>
                <w:lang w:val="en-US" w:eastAsia="ru-RU"/>
              </w:rPr>
              <w:t>trebuit</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fie </w:t>
            </w:r>
            <w:proofErr w:type="spellStart"/>
            <w:r w:rsidRPr="004F2D80">
              <w:rPr>
                <w:noProof w:val="0"/>
                <w:lang w:val="en-US" w:eastAsia="ru-RU"/>
              </w:rPr>
              <w:t>atribuit</w:t>
            </w:r>
            <w:proofErr w:type="spellEnd"/>
            <w:r w:rsidRPr="004F2D80">
              <w:rPr>
                <w:noProof w:val="0"/>
                <w:lang w:val="en-US" w:eastAsia="ru-RU"/>
              </w:rPr>
              <w:t xml:space="preserve"> </w:t>
            </w:r>
            <w:proofErr w:type="spellStart"/>
            <w:r w:rsidRPr="004F2D80">
              <w:rPr>
                <w:noProof w:val="0"/>
                <w:lang w:val="en-US" w:eastAsia="ru-RU"/>
              </w:rPr>
              <w:t>contractantului</w:t>
            </w:r>
            <w:proofErr w:type="spellEnd"/>
            <w:r w:rsidRPr="004F2D80">
              <w:rPr>
                <w:noProof w:val="0"/>
                <w:lang w:val="en-US" w:eastAsia="ru-RU"/>
              </w:rPr>
              <w:t xml:space="preserve"> </w:t>
            </w:r>
            <w:proofErr w:type="spellStart"/>
            <w:r w:rsidRPr="004F2D80">
              <w:rPr>
                <w:noProof w:val="0"/>
                <w:lang w:val="en-US" w:eastAsia="ru-RU"/>
              </w:rPr>
              <w:t>respectiv</w:t>
            </w:r>
            <w:proofErr w:type="spellEnd"/>
            <w:r w:rsidRPr="004F2D80">
              <w:rPr>
                <w:noProof w:val="0"/>
                <w:lang w:val="en-US" w:eastAsia="ru-RU"/>
              </w:rPr>
              <w:t xml:space="preserve">, </w:t>
            </w:r>
            <w:proofErr w:type="spellStart"/>
            <w:r w:rsidRPr="004F2D80">
              <w:rPr>
                <w:noProof w:val="0"/>
                <w:lang w:val="en-US" w:eastAsia="ru-RU"/>
              </w:rPr>
              <w:t>având</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vedere</w:t>
            </w:r>
            <w:proofErr w:type="spellEnd"/>
            <w:r w:rsidRPr="004F2D80">
              <w:rPr>
                <w:noProof w:val="0"/>
                <w:lang w:val="en-US" w:eastAsia="ru-RU"/>
              </w:rPr>
              <w:t xml:space="preserve"> o </w:t>
            </w:r>
            <w:proofErr w:type="spellStart"/>
            <w:r w:rsidRPr="004F2D80">
              <w:rPr>
                <w:noProof w:val="0"/>
                <w:lang w:val="en-US" w:eastAsia="ru-RU"/>
              </w:rPr>
              <w:t>încălcare</w:t>
            </w:r>
            <w:proofErr w:type="spellEnd"/>
            <w:r w:rsidRPr="004F2D80">
              <w:rPr>
                <w:noProof w:val="0"/>
                <w:lang w:val="en-US" w:eastAsia="ru-RU"/>
              </w:rPr>
              <w:t xml:space="preserve"> </w:t>
            </w:r>
            <w:proofErr w:type="spellStart"/>
            <w:r w:rsidRPr="004F2D80">
              <w:rPr>
                <w:noProof w:val="0"/>
                <w:lang w:val="en-US" w:eastAsia="ru-RU"/>
              </w:rPr>
              <w:t>gravă</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obligaţiilor</w:t>
            </w:r>
            <w:proofErr w:type="spellEnd"/>
            <w:r w:rsidRPr="004F2D80">
              <w:rPr>
                <w:noProof w:val="0"/>
                <w:lang w:val="en-US" w:eastAsia="ru-RU"/>
              </w:rPr>
              <w:t xml:space="preserve"> </w:t>
            </w:r>
            <w:proofErr w:type="spellStart"/>
            <w:r w:rsidRPr="004F2D80">
              <w:rPr>
                <w:noProof w:val="0"/>
                <w:lang w:val="en-US" w:eastAsia="ru-RU"/>
              </w:rPr>
              <w:t>ce</w:t>
            </w:r>
            <w:proofErr w:type="spellEnd"/>
            <w:r w:rsidRPr="004F2D80">
              <w:rPr>
                <w:noProof w:val="0"/>
                <w:lang w:val="en-US" w:eastAsia="ru-RU"/>
              </w:rPr>
              <w:t xml:space="preserve"> </w:t>
            </w:r>
            <w:proofErr w:type="spellStart"/>
            <w:r w:rsidRPr="004F2D80">
              <w:rPr>
                <w:noProof w:val="0"/>
                <w:lang w:val="en-US" w:eastAsia="ru-RU"/>
              </w:rPr>
              <w:t>rezultă</w:t>
            </w:r>
            <w:proofErr w:type="spellEnd"/>
            <w:r w:rsidRPr="004F2D80">
              <w:rPr>
                <w:noProof w:val="0"/>
                <w:lang w:val="en-US" w:eastAsia="ru-RU"/>
              </w:rPr>
              <w:t xml:space="preserve"> din </w:t>
            </w:r>
            <w:proofErr w:type="spellStart"/>
            <w:r w:rsidRPr="004F2D80">
              <w:rPr>
                <w:noProof w:val="0"/>
                <w:lang w:val="en-US" w:eastAsia="ru-RU"/>
              </w:rPr>
              <w:t>Legea</w:t>
            </w:r>
            <w:proofErr w:type="spellEnd"/>
            <w:r w:rsidRPr="004F2D80">
              <w:rPr>
                <w:noProof w:val="0"/>
                <w:lang w:val="en-US" w:eastAsia="ru-RU"/>
              </w:rPr>
              <w:t xml:space="preserve"> nr. 131/2015 </w:t>
            </w:r>
            <w:proofErr w:type="spellStart"/>
            <w:r w:rsidRPr="004F2D80">
              <w:rPr>
                <w:noProof w:val="0"/>
                <w:lang w:val="en-US" w:eastAsia="ru-RU"/>
              </w:rPr>
              <w:t>privind</w:t>
            </w:r>
            <w:proofErr w:type="spellEnd"/>
            <w:r w:rsidRPr="004F2D80">
              <w:rPr>
                <w:noProof w:val="0"/>
                <w:lang w:val="en-US" w:eastAsia="ru-RU"/>
              </w:rPr>
              <w:t xml:space="preserve"> </w:t>
            </w:r>
            <w:proofErr w:type="spellStart"/>
            <w:r w:rsidRPr="004F2D80">
              <w:rPr>
                <w:noProof w:val="0"/>
                <w:lang w:val="en-US" w:eastAsia="ru-RU"/>
              </w:rPr>
              <w:t>achizițiile</w:t>
            </w:r>
            <w:proofErr w:type="spellEnd"/>
            <w:r w:rsidRPr="004F2D80">
              <w:rPr>
                <w:noProof w:val="0"/>
                <w:lang w:val="en-US" w:eastAsia="ru-RU"/>
              </w:rPr>
              <w:t xml:space="preserve"> </w:t>
            </w:r>
            <w:proofErr w:type="spellStart"/>
            <w:r w:rsidRPr="004F2D80">
              <w:rPr>
                <w:noProof w:val="0"/>
                <w:lang w:val="en-US" w:eastAsia="ru-RU"/>
              </w:rPr>
              <w:t>publice</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tratatele</w:t>
            </w:r>
            <w:proofErr w:type="spellEnd"/>
            <w:r w:rsidRPr="004F2D80">
              <w:rPr>
                <w:noProof w:val="0"/>
                <w:lang w:val="en-US" w:eastAsia="ru-RU"/>
              </w:rPr>
              <w:t xml:space="preserve"> </w:t>
            </w:r>
            <w:proofErr w:type="spellStart"/>
            <w:r w:rsidRPr="004F2D80">
              <w:rPr>
                <w:noProof w:val="0"/>
                <w:lang w:val="en-US" w:eastAsia="ru-RU"/>
              </w:rPr>
              <w:t>internaţionale</w:t>
            </w:r>
            <w:proofErr w:type="spellEnd"/>
            <w:r w:rsidRPr="004F2D80">
              <w:rPr>
                <w:noProof w:val="0"/>
                <w:lang w:val="en-US" w:eastAsia="ru-RU"/>
              </w:rPr>
              <w:t xml:space="preserve"> la care </w:t>
            </w:r>
            <w:proofErr w:type="spellStart"/>
            <w:r w:rsidRPr="004F2D80">
              <w:rPr>
                <w:noProof w:val="0"/>
                <w:lang w:val="en-US" w:eastAsia="ru-RU"/>
              </w:rPr>
              <w:t>Republica</w:t>
            </w:r>
            <w:proofErr w:type="spellEnd"/>
            <w:r w:rsidRPr="004F2D80">
              <w:rPr>
                <w:noProof w:val="0"/>
                <w:lang w:val="en-US" w:eastAsia="ru-RU"/>
              </w:rPr>
              <w:t xml:space="preserve"> Moldova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parte</w:t>
            </w:r>
            <w:proofErr w:type="spellEnd"/>
            <w:r w:rsidRPr="004F2D80">
              <w:rPr>
                <w:noProof w:val="0"/>
                <w:lang w:val="en-US" w:eastAsia="ru-RU"/>
              </w:rPr>
              <w:t xml:space="preserve">, care a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constatată</w:t>
            </w:r>
            <w:proofErr w:type="spellEnd"/>
            <w:r w:rsidRPr="004F2D80">
              <w:rPr>
                <w:noProof w:val="0"/>
                <w:lang w:val="en-US" w:eastAsia="ru-RU"/>
              </w:rPr>
              <w:t xml:space="preserve"> </w:t>
            </w:r>
            <w:proofErr w:type="spellStart"/>
            <w:r w:rsidRPr="004F2D80">
              <w:rPr>
                <w:noProof w:val="0"/>
                <w:lang w:val="en-US" w:eastAsia="ru-RU"/>
              </w:rPr>
              <w:t>printr</w:t>
            </w:r>
            <w:proofErr w:type="spellEnd"/>
            <w:r w:rsidRPr="004F2D80">
              <w:rPr>
                <w:noProof w:val="0"/>
                <w:lang w:val="en-US" w:eastAsia="ru-RU"/>
              </w:rPr>
              <w:t xml:space="preserve">-o </w:t>
            </w:r>
            <w:proofErr w:type="spellStart"/>
            <w:r w:rsidRPr="004F2D80">
              <w:rPr>
                <w:noProof w:val="0"/>
                <w:lang w:val="en-US" w:eastAsia="ru-RU"/>
              </w:rPr>
              <w:t>decizie</w:t>
            </w:r>
            <w:proofErr w:type="spellEnd"/>
            <w:r w:rsidRPr="004F2D80">
              <w:rPr>
                <w:noProof w:val="0"/>
                <w:lang w:val="en-US" w:eastAsia="ru-RU"/>
              </w:rPr>
              <w:t xml:space="preserve"> a </w:t>
            </w:r>
            <w:proofErr w:type="spellStart"/>
            <w:r w:rsidRPr="004F2D80">
              <w:rPr>
                <w:noProof w:val="0"/>
                <w:lang w:val="en-US" w:eastAsia="ru-RU"/>
              </w:rPr>
              <w:t>unei</w:t>
            </w:r>
            <w:proofErr w:type="spellEnd"/>
            <w:r w:rsidRPr="004F2D80">
              <w:rPr>
                <w:noProof w:val="0"/>
                <w:lang w:val="en-US" w:eastAsia="ru-RU"/>
              </w:rPr>
              <w:t xml:space="preserve"> </w:t>
            </w:r>
            <w:proofErr w:type="spellStart"/>
            <w:r w:rsidRPr="004F2D80">
              <w:rPr>
                <w:noProof w:val="0"/>
                <w:lang w:val="en-US" w:eastAsia="ru-RU"/>
              </w:rPr>
              <w:t>instanțe</w:t>
            </w:r>
            <w:proofErr w:type="spellEnd"/>
            <w:r w:rsidRPr="004F2D80">
              <w:rPr>
                <w:noProof w:val="0"/>
                <w:lang w:val="en-US" w:eastAsia="ru-RU"/>
              </w:rPr>
              <w:t xml:space="preserve"> </w:t>
            </w:r>
            <w:proofErr w:type="spellStart"/>
            <w:r w:rsidRPr="004F2D80">
              <w:rPr>
                <w:noProof w:val="0"/>
                <w:lang w:val="en-US" w:eastAsia="ru-RU"/>
              </w:rPr>
              <w:t>judecătorești</w:t>
            </w:r>
            <w:proofErr w:type="spellEnd"/>
            <w:r w:rsidRPr="004F2D80">
              <w:rPr>
                <w:noProof w:val="0"/>
                <w:lang w:val="en-US" w:eastAsia="ru-RU"/>
              </w:rPr>
              <w:t xml:space="preserve"> </w:t>
            </w:r>
            <w:proofErr w:type="spellStart"/>
            <w:r w:rsidRPr="004F2D80">
              <w:rPr>
                <w:noProof w:val="0"/>
                <w:lang w:val="en-US" w:eastAsia="ru-RU"/>
              </w:rPr>
              <w:t>naționale</w:t>
            </w:r>
            <w:proofErr w:type="spellEnd"/>
            <w:r w:rsidRPr="004F2D80">
              <w:rPr>
                <w:noProof w:val="0"/>
                <w:lang w:val="en-US" w:eastAsia="ru-RU"/>
              </w:rPr>
              <w:t xml:space="preserve"> </w:t>
            </w:r>
            <w:proofErr w:type="spellStart"/>
            <w:r w:rsidRPr="004F2D80">
              <w:rPr>
                <w:noProof w:val="0"/>
                <w:lang w:val="en-US" w:eastAsia="ru-RU"/>
              </w:rPr>
              <w:t>sau</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w:t>
            </w:r>
            <w:proofErr w:type="spellStart"/>
            <w:r w:rsidRPr="004F2D80">
              <w:rPr>
                <w:noProof w:val="0"/>
                <w:lang w:val="en-US" w:eastAsia="ru-RU"/>
              </w:rPr>
              <w:t>internaționale</w:t>
            </w:r>
            <w:proofErr w:type="spellEnd"/>
            <w:r w:rsidRPr="004F2D80">
              <w:rPr>
                <w:noProof w:val="0"/>
                <w:lang w:val="en-US" w:eastAsia="ru-RU"/>
              </w:rPr>
              <w:t>.</w:t>
            </w:r>
          </w:p>
          <w:p w14:paraId="10A1C4CC" w14:textId="77777777" w:rsidR="004F2D80" w:rsidRPr="004F2D80" w:rsidRDefault="004F2D80" w:rsidP="004F2D80">
            <w:pPr>
              <w:tabs>
                <w:tab w:val="left" w:pos="567"/>
              </w:tabs>
              <w:jc w:val="both"/>
              <w:rPr>
                <w:noProof w:val="0"/>
                <w:lang w:val="en-US" w:eastAsia="ru-RU"/>
              </w:rPr>
            </w:pPr>
          </w:p>
          <w:p w14:paraId="29077278" w14:textId="77777777" w:rsidR="004F2D80" w:rsidRPr="004F2D80" w:rsidRDefault="004F2D80" w:rsidP="004F2D80">
            <w:pPr>
              <w:tabs>
                <w:tab w:val="left" w:pos="567"/>
              </w:tabs>
              <w:jc w:val="both"/>
              <w:rPr>
                <w:b/>
                <w:noProof w:val="0"/>
                <w:lang w:val="en-US" w:eastAsia="ru-RU"/>
              </w:rPr>
            </w:pPr>
            <w:r w:rsidRPr="004F2D80">
              <w:rPr>
                <w:b/>
                <w:noProof w:val="0"/>
                <w:lang w:val="en-US" w:eastAsia="ru-RU"/>
              </w:rPr>
              <w:t>19. DISPOZIȚII FINALE</w:t>
            </w:r>
          </w:p>
          <w:p w14:paraId="1DBF2D74" w14:textId="77777777" w:rsidR="004F2D80" w:rsidRPr="004F2D80" w:rsidRDefault="004F2D80" w:rsidP="004F2D80">
            <w:pPr>
              <w:jc w:val="both"/>
              <w:rPr>
                <w:noProof w:val="0"/>
                <w:lang w:val="en-US" w:eastAsia="ru-RU"/>
              </w:rPr>
            </w:pPr>
            <w:r w:rsidRPr="004F2D80">
              <w:rPr>
                <w:noProof w:val="0"/>
                <w:lang w:val="en-US" w:eastAsia="ru-RU"/>
              </w:rPr>
              <w:t xml:space="preserve">19.1. </w:t>
            </w:r>
            <w:proofErr w:type="spellStart"/>
            <w:r w:rsidRPr="004F2D80">
              <w:rPr>
                <w:noProof w:val="0"/>
                <w:lang w:val="en-US" w:eastAsia="ru-RU"/>
              </w:rPr>
              <w:t>Părţile</w:t>
            </w:r>
            <w:proofErr w:type="spellEnd"/>
            <w:r w:rsidRPr="004F2D80">
              <w:rPr>
                <w:noProof w:val="0"/>
                <w:lang w:val="en-US" w:eastAsia="ru-RU"/>
              </w:rPr>
              <w:t xml:space="preserve"> </w:t>
            </w:r>
            <w:proofErr w:type="spellStart"/>
            <w:r w:rsidRPr="004F2D80">
              <w:rPr>
                <w:noProof w:val="0"/>
                <w:lang w:val="en-US" w:eastAsia="ru-RU"/>
              </w:rPr>
              <w:t>contractante</w:t>
            </w:r>
            <w:proofErr w:type="spellEnd"/>
            <w:r w:rsidRPr="004F2D80">
              <w:rPr>
                <w:noProof w:val="0"/>
                <w:lang w:val="en-US" w:eastAsia="ru-RU"/>
              </w:rPr>
              <w:t xml:space="preserve"> au </w:t>
            </w:r>
            <w:proofErr w:type="spellStart"/>
            <w:r w:rsidRPr="004F2D80">
              <w:rPr>
                <w:noProof w:val="0"/>
                <w:lang w:val="en-US" w:eastAsia="ru-RU"/>
              </w:rPr>
              <w:t>dreptul</w:t>
            </w:r>
            <w:proofErr w:type="spellEnd"/>
            <w:r w:rsidRPr="004F2D80">
              <w:rPr>
                <w:noProof w:val="0"/>
                <w:lang w:val="en-US" w:eastAsia="ru-RU"/>
              </w:rPr>
              <w:t xml:space="preserve">, pe </w:t>
            </w:r>
            <w:proofErr w:type="spellStart"/>
            <w:r w:rsidRPr="004F2D80">
              <w:rPr>
                <w:noProof w:val="0"/>
                <w:lang w:val="en-US" w:eastAsia="ru-RU"/>
              </w:rPr>
              <w:t>durata</w:t>
            </w:r>
            <w:proofErr w:type="spellEnd"/>
            <w:r w:rsidRPr="004F2D80">
              <w:rPr>
                <w:noProof w:val="0"/>
                <w:lang w:val="en-US" w:eastAsia="ru-RU"/>
              </w:rPr>
              <w:t xml:space="preserve"> </w:t>
            </w:r>
            <w:proofErr w:type="spellStart"/>
            <w:r w:rsidRPr="004F2D80">
              <w:rPr>
                <w:noProof w:val="0"/>
                <w:lang w:val="en-US" w:eastAsia="ru-RU"/>
              </w:rPr>
              <w:t>îndeplinirii</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valabilității</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convină</w:t>
            </w:r>
            <w:proofErr w:type="spellEnd"/>
            <w:r w:rsidRPr="004F2D80">
              <w:rPr>
                <w:noProof w:val="0"/>
                <w:lang w:val="en-US" w:eastAsia="ru-RU"/>
              </w:rPr>
              <w:t xml:space="preserve"> </w:t>
            </w:r>
            <w:proofErr w:type="spellStart"/>
            <w:r w:rsidRPr="004F2D80">
              <w:rPr>
                <w:noProof w:val="0"/>
                <w:lang w:val="en-US" w:eastAsia="ru-RU"/>
              </w:rPr>
              <w:t>asupra</w:t>
            </w:r>
            <w:proofErr w:type="spellEnd"/>
            <w:r w:rsidRPr="004F2D80">
              <w:rPr>
                <w:noProof w:val="0"/>
                <w:lang w:val="en-US" w:eastAsia="ru-RU"/>
              </w:rPr>
              <w:t xml:space="preserve"> </w:t>
            </w:r>
            <w:proofErr w:type="spellStart"/>
            <w:r w:rsidRPr="004F2D80">
              <w:rPr>
                <w:noProof w:val="0"/>
                <w:lang w:val="en-US" w:eastAsia="ru-RU"/>
              </w:rPr>
              <w:t>modificării</w:t>
            </w:r>
            <w:proofErr w:type="spellEnd"/>
            <w:r w:rsidRPr="004F2D80">
              <w:rPr>
                <w:noProof w:val="0"/>
                <w:lang w:val="en-US" w:eastAsia="ru-RU"/>
              </w:rPr>
              <w:t xml:space="preserve"> </w:t>
            </w:r>
            <w:proofErr w:type="spellStart"/>
            <w:r w:rsidRPr="004F2D80">
              <w:rPr>
                <w:noProof w:val="0"/>
                <w:lang w:val="en-US" w:eastAsia="ru-RU"/>
              </w:rPr>
              <w:t>clauzelor</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prin</w:t>
            </w:r>
            <w:proofErr w:type="spellEnd"/>
            <w:r w:rsidRPr="004F2D80">
              <w:rPr>
                <w:noProof w:val="0"/>
                <w:lang w:val="en-US" w:eastAsia="ru-RU"/>
              </w:rPr>
              <w:t xml:space="preserve"> </w:t>
            </w:r>
            <w:proofErr w:type="spellStart"/>
            <w:r w:rsidRPr="004F2D80">
              <w:rPr>
                <w:noProof w:val="0"/>
                <w:lang w:val="en-US" w:eastAsia="ru-RU"/>
              </w:rPr>
              <w:t>acord</w:t>
            </w:r>
            <w:proofErr w:type="spellEnd"/>
            <w:r w:rsidRPr="004F2D80">
              <w:rPr>
                <w:noProof w:val="0"/>
                <w:lang w:val="en-US" w:eastAsia="ru-RU"/>
              </w:rPr>
              <w:t xml:space="preserve"> </w:t>
            </w:r>
            <w:proofErr w:type="spellStart"/>
            <w:r w:rsidRPr="004F2D80">
              <w:rPr>
                <w:noProof w:val="0"/>
                <w:lang w:val="en-US" w:eastAsia="ru-RU"/>
              </w:rPr>
              <w:t>adiţional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apariţiei</w:t>
            </w:r>
            <w:proofErr w:type="spellEnd"/>
            <w:r w:rsidRPr="004F2D80">
              <w:rPr>
                <w:noProof w:val="0"/>
                <w:lang w:val="en-US" w:eastAsia="ru-RU"/>
              </w:rPr>
              <w:t xml:space="preserve">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circumstanţe</w:t>
            </w:r>
            <w:proofErr w:type="spellEnd"/>
            <w:r w:rsidRPr="004F2D80">
              <w:rPr>
                <w:noProof w:val="0"/>
                <w:lang w:val="en-US" w:eastAsia="ru-RU"/>
              </w:rPr>
              <w:t xml:space="preserve"> care </w:t>
            </w:r>
            <w:proofErr w:type="spellStart"/>
            <w:r w:rsidRPr="004F2D80">
              <w:rPr>
                <w:noProof w:val="0"/>
                <w:lang w:val="en-US" w:eastAsia="ru-RU"/>
              </w:rPr>
              <w:t>lezează</w:t>
            </w:r>
            <w:proofErr w:type="spellEnd"/>
            <w:r w:rsidRPr="004F2D80">
              <w:rPr>
                <w:noProof w:val="0"/>
                <w:lang w:val="en-US" w:eastAsia="ru-RU"/>
              </w:rPr>
              <w:t xml:space="preserve"> </w:t>
            </w:r>
            <w:proofErr w:type="spellStart"/>
            <w:r w:rsidRPr="004F2D80">
              <w:rPr>
                <w:noProof w:val="0"/>
                <w:lang w:val="en-US" w:eastAsia="ru-RU"/>
              </w:rPr>
              <w:t>interesele</w:t>
            </w:r>
            <w:proofErr w:type="spellEnd"/>
            <w:r w:rsidRPr="004F2D80">
              <w:rPr>
                <w:noProof w:val="0"/>
                <w:lang w:val="en-US" w:eastAsia="ru-RU"/>
              </w:rPr>
              <w:t xml:space="preserve"> </w:t>
            </w:r>
            <w:proofErr w:type="spellStart"/>
            <w:r w:rsidRPr="004F2D80">
              <w:rPr>
                <w:noProof w:val="0"/>
                <w:lang w:val="en-US" w:eastAsia="ru-RU"/>
              </w:rPr>
              <w:t>comerciale</w:t>
            </w:r>
            <w:proofErr w:type="spellEnd"/>
            <w:r w:rsidRPr="004F2D80">
              <w:rPr>
                <w:noProof w:val="0"/>
                <w:lang w:val="en-US" w:eastAsia="ru-RU"/>
              </w:rPr>
              <w:t xml:space="preserve"> legitime ale </w:t>
            </w:r>
            <w:proofErr w:type="spellStart"/>
            <w:r w:rsidRPr="004F2D80">
              <w:rPr>
                <w:noProof w:val="0"/>
                <w:lang w:val="en-US" w:eastAsia="ru-RU"/>
              </w:rPr>
              <w:t>acestora</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care nu au </w:t>
            </w:r>
            <w:proofErr w:type="spellStart"/>
            <w:r w:rsidRPr="004F2D80">
              <w:rPr>
                <w:noProof w:val="0"/>
                <w:lang w:val="en-US" w:eastAsia="ru-RU"/>
              </w:rPr>
              <w:t>putut</w:t>
            </w:r>
            <w:proofErr w:type="spellEnd"/>
            <w:r w:rsidRPr="004F2D80">
              <w:rPr>
                <w:noProof w:val="0"/>
                <w:lang w:val="en-US" w:eastAsia="ru-RU"/>
              </w:rPr>
              <w:t xml:space="preserve"> fi </w:t>
            </w:r>
            <w:proofErr w:type="spellStart"/>
            <w:r w:rsidRPr="004F2D80">
              <w:rPr>
                <w:noProof w:val="0"/>
                <w:lang w:val="en-US" w:eastAsia="ru-RU"/>
              </w:rPr>
              <w:t>prevăzute</w:t>
            </w:r>
            <w:proofErr w:type="spellEnd"/>
            <w:r w:rsidRPr="004F2D80">
              <w:rPr>
                <w:noProof w:val="0"/>
                <w:lang w:val="en-US" w:eastAsia="ru-RU"/>
              </w:rPr>
              <w:t xml:space="preserve"> la data </w:t>
            </w:r>
            <w:proofErr w:type="spellStart"/>
            <w:r w:rsidRPr="004F2D80">
              <w:rPr>
                <w:noProof w:val="0"/>
                <w:lang w:val="en-US" w:eastAsia="ru-RU"/>
              </w:rPr>
              <w:t>încheierii</w:t>
            </w:r>
            <w:proofErr w:type="spellEnd"/>
            <w:r w:rsidRPr="004F2D80">
              <w:rPr>
                <w:noProof w:val="0"/>
                <w:lang w:val="en-US" w:eastAsia="ru-RU"/>
              </w:rPr>
              <w:t xml:space="preserve"> </w:t>
            </w:r>
            <w:proofErr w:type="spellStart"/>
            <w:r w:rsidRPr="004F2D80">
              <w:rPr>
                <w:noProof w:val="0"/>
                <w:lang w:val="en-US" w:eastAsia="ru-RU"/>
              </w:rPr>
              <w:t>contractului</w:t>
            </w:r>
            <w:proofErr w:type="spellEnd"/>
            <w:r w:rsidRPr="004F2D80">
              <w:rPr>
                <w:noProof w:val="0"/>
                <w:lang w:val="en-US" w:eastAsia="ru-RU"/>
              </w:rPr>
              <w:t xml:space="preserve">. </w:t>
            </w:r>
            <w:proofErr w:type="spellStart"/>
            <w:r w:rsidRPr="004F2D80">
              <w:rPr>
                <w:noProof w:val="0"/>
                <w:lang w:val="en-US" w:eastAsia="ru-RU"/>
              </w:rPr>
              <w:t>Modificările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completările</w:t>
            </w:r>
            <w:proofErr w:type="spellEnd"/>
            <w:r w:rsidRPr="004F2D80">
              <w:rPr>
                <w:noProof w:val="0"/>
                <w:lang w:val="en-US" w:eastAsia="ru-RU"/>
              </w:rPr>
              <w:t xml:space="preserve"> la </w:t>
            </w:r>
            <w:proofErr w:type="spellStart"/>
            <w:r w:rsidRPr="004F2D80">
              <w:rPr>
                <w:noProof w:val="0"/>
                <w:lang w:val="en-US" w:eastAsia="ru-RU"/>
              </w:rPr>
              <w:t>prezentul</w:t>
            </w:r>
            <w:proofErr w:type="spellEnd"/>
            <w:r w:rsidRPr="004F2D80">
              <w:rPr>
                <w:noProof w:val="0"/>
                <w:lang w:val="en-US" w:eastAsia="ru-RU"/>
              </w:rPr>
              <w:t xml:space="preserve"> contract sunt </w:t>
            </w:r>
            <w:proofErr w:type="spellStart"/>
            <w:r w:rsidRPr="004F2D80">
              <w:rPr>
                <w:noProof w:val="0"/>
                <w:lang w:val="en-US" w:eastAsia="ru-RU"/>
              </w:rPr>
              <w:t>valabile</w:t>
            </w:r>
            <w:proofErr w:type="spellEnd"/>
            <w:r w:rsidRPr="004F2D80">
              <w:rPr>
                <w:noProof w:val="0"/>
                <w:lang w:val="en-US" w:eastAsia="ru-RU"/>
              </w:rPr>
              <w:t xml:space="preserve"> </w:t>
            </w:r>
            <w:proofErr w:type="spellStart"/>
            <w:r w:rsidRPr="004F2D80">
              <w:rPr>
                <w:noProof w:val="0"/>
                <w:lang w:val="en-US" w:eastAsia="ru-RU"/>
              </w:rPr>
              <w:t>doar</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cazul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care au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perfectate</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au </w:t>
            </w:r>
            <w:proofErr w:type="spellStart"/>
            <w:r w:rsidRPr="004F2D80">
              <w:rPr>
                <w:noProof w:val="0"/>
                <w:lang w:val="en-US" w:eastAsia="ru-RU"/>
              </w:rPr>
              <w:t>fost</w:t>
            </w:r>
            <w:proofErr w:type="spellEnd"/>
            <w:r w:rsidRPr="004F2D80">
              <w:rPr>
                <w:noProof w:val="0"/>
                <w:lang w:val="en-US" w:eastAsia="ru-RU"/>
              </w:rPr>
              <w:t xml:space="preserve"> </w:t>
            </w:r>
            <w:proofErr w:type="spellStart"/>
            <w:r w:rsidRPr="004F2D80">
              <w:rPr>
                <w:noProof w:val="0"/>
                <w:lang w:val="en-US" w:eastAsia="ru-RU"/>
              </w:rPr>
              <w:t>semnate</w:t>
            </w:r>
            <w:proofErr w:type="spellEnd"/>
            <w:r w:rsidRPr="004F2D80">
              <w:rPr>
                <w:noProof w:val="0"/>
                <w:lang w:val="en-US" w:eastAsia="ru-RU"/>
              </w:rPr>
              <w:t xml:space="preserve"> de </w:t>
            </w:r>
            <w:proofErr w:type="spellStart"/>
            <w:r w:rsidRPr="004F2D80">
              <w:rPr>
                <w:noProof w:val="0"/>
                <w:lang w:val="en-US" w:eastAsia="ru-RU"/>
              </w:rPr>
              <w:t>ambele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conform </w:t>
            </w:r>
            <w:proofErr w:type="spellStart"/>
            <w:r w:rsidRPr="004F2D80">
              <w:rPr>
                <w:noProof w:val="0"/>
                <w:lang w:val="en-US" w:eastAsia="ru-RU"/>
              </w:rPr>
              <w:t>actelor</w:t>
            </w:r>
            <w:proofErr w:type="spellEnd"/>
            <w:r w:rsidRPr="004F2D80">
              <w:rPr>
                <w:noProof w:val="0"/>
                <w:lang w:val="en-US" w:eastAsia="ru-RU"/>
              </w:rPr>
              <w:t xml:space="preserve"> normative.  </w:t>
            </w:r>
          </w:p>
          <w:p w14:paraId="4A3F7609" w14:textId="77777777" w:rsidR="004F2D80" w:rsidRPr="004F2D80" w:rsidRDefault="004F2D80" w:rsidP="004F2D80">
            <w:pPr>
              <w:jc w:val="both"/>
              <w:rPr>
                <w:noProof w:val="0"/>
                <w:lang w:val="en-US" w:eastAsia="ru-RU"/>
              </w:rPr>
            </w:pPr>
            <w:r w:rsidRPr="004F2D80">
              <w:rPr>
                <w:noProof w:val="0"/>
                <w:lang w:val="en-US" w:eastAsia="ru-RU"/>
              </w:rPr>
              <w:t xml:space="preserve">19.2. </w:t>
            </w:r>
            <w:proofErr w:type="spellStart"/>
            <w:r w:rsidRPr="004F2D80">
              <w:rPr>
                <w:noProof w:val="0"/>
                <w:lang w:val="en-US" w:eastAsia="ru-RU"/>
              </w:rPr>
              <w:t>Nici</w:t>
            </w:r>
            <w:proofErr w:type="spellEnd"/>
            <w:r w:rsidRPr="004F2D80">
              <w:rPr>
                <w:noProof w:val="0"/>
                <w:lang w:val="en-US" w:eastAsia="ru-RU"/>
              </w:rPr>
              <w:t xml:space="preserve"> una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nu are </w:t>
            </w:r>
            <w:proofErr w:type="spellStart"/>
            <w:r w:rsidRPr="004F2D80">
              <w:rPr>
                <w:noProof w:val="0"/>
                <w:lang w:val="en-US" w:eastAsia="ru-RU"/>
              </w:rPr>
              <w:t>dreptul</w:t>
            </w:r>
            <w:proofErr w:type="spellEnd"/>
            <w:r w:rsidRPr="004F2D80">
              <w:rPr>
                <w:noProof w:val="0"/>
                <w:lang w:val="en-US" w:eastAsia="ru-RU"/>
              </w:rPr>
              <w:t xml:space="preserve"> </w:t>
            </w:r>
            <w:proofErr w:type="spellStart"/>
            <w:r w:rsidRPr="004F2D80">
              <w:rPr>
                <w:noProof w:val="0"/>
                <w:lang w:val="en-US" w:eastAsia="ru-RU"/>
              </w:rPr>
              <w:t>să</w:t>
            </w:r>
            <w:proofErr w:type="spellEnd"/>
            <w:r w:rsidRPr="004F2D80">
              <w:rPr>
                <w:noProof w:val="0"/>
                <w:lang w:val="en-US" w:eastAsia="ru-RU"/>
              </w:rPr>
              <w:t xml:space="preserve"> </w:t>
            </w:r>
            <w:proofErr w:type="spellStart"/>
            <w:r w:rsidRPr="004F2D80">
              <w:rPr>
                <w:noProof w:val="0"/>
                <w:lang w:val="en-US" w:eastAsia="ru-RU"/>
              </w:rPr>
              <w:t>transmită</w:t>
            </w:r>
            <w:proofErr w:type="spellEnd"/>
            <w:r w:rsidRPr="004F2D80">
              <w:rPr>
                <w:noProof w:val="0"/>
                <w:lang w:val="en-US" w:eastAsia="ru-RU"/>
              </w:rPr>
              <w:t xml:space="preserve"> </w:t>
            </w:r>
            <w:proofErr w:type="spellStart"/>
            <w:r w:rsidRPr="004F2D80">
              <w:rPr>
                <w:noProof w:val="0"/>
                <w:lang w:val="en-US" w:eastAsia="ru-RU"/>
              </w:rPr>
              <w:t>obligaţiile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drepturile</w:t>
            </w:r>
            <w:proofErr w:type="spellEnd"/>
            <w:r w:rsidRPr="004F2D80">
              <w:rPr>
                <w:noProof w:val="0"/>
                <w:lang w:val="en-US" w:eastAsia="ru-RU"/>
              </w:rPr>
              <w:t xml:space="preserve"> sale stipulate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unor</w:t>
            </w:r>
            <w:proofErr w:type="spellEnd"/>
            <w:r w:rsidRPr="004F2D80">
              <w:rPr>
                <w:noProof w:val="0"/>
                <w:lang w:val="en-US" w:eastAsia="ru-RU"/>
              </w:rPr>
              <w:t xml:space="preserve"> </w:t>
            </w:r>
            <w:proofErr w:type="spellStart"/>
            <w:r w:rsidRPr="004F2D80">
              <w:rPr>
                <w:noProof w:val="0"/>
                <w:lang w:val="en-US" w:eastAsia="ru-RU"/>
              </w:rPr>
              <w:t>terţe</w:t>
            </w:r>
            <w:proofErr w:type="spellEnd"/>
            <w:r w:rsidRPr="004F2D80">
              <w:rPr>
                <w:noProof w:val="0"/>
                <w:lang w:val="en-US" w:eastAsia="ru-RU"/>
              </w:rPr>
              <w:t xml:space="preserve"> </w:t>
            </w:r>
            <w:proofErr w:type="spellStart"/>
            <w:r w:rsidRPr="004F2D80">
              <w:rPr>
                <w:noProof w:val="0"/>
                <w:lang w:val="en-US" w:eastAsia="ru-RU"/>
              </w:rPr>
              <w:t>persoane</w:t>
            </w:r>
            <w:proofErr w:type="spellEnd"/>
            <w:r w:rsidRPr="004F2D80">
              <w:rPr>
                <w:noProof w:val="0"/>
                <w:lang w:val="en-US" w:eastAsia="ru-RU"/>
              </w:rPr>
              <w:t xml:space="preserve">, </w:t>
            </w:r>
            <w:proofErr w:type="spellStart"/>
            <w:r w:rsidRPr="004F2D80">
              <w:rPr>
                <w:noProof w:val="0"/>
                <w:lang w:val="en-US" w:eastAsia="ru-RU"/>
              </w:rPr>
              <w:t>fără</w:t>
            </w:r>
            <w:proofErr w:type="spellEnd"/>
            <w:r w:rsidRPr="004F2D80">
              <w:rPr>
                <w:noProof w:val="0"/>
                <w:lang w:val="en-US" w:eastAsia="ru-RU"/>
              </w:rPr>
              <w:t xml:space="preserve"> </w:t>
            </w:r>
            <w:proofErr w:type="spellStart"/>
            <w:r w:rsidRPr="004F2D80">
              <w:rPr>
                <w:noProof w:val="0"/>
                <w:lang w:val="en-US" w:eastAsia="ru-RU"/>
              </w:rPr>
              <w:t>acordul</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scris</w:t>
            </w:r>
            <w:proofErr w:type="spellEnd"/>
            <w:r w:rsidRPr="004F2D80">
              <w:rPr>
                <w:noProof w:val="0"/>
                <w:lang w:val="en-US" w:eastAsia="ru-RU"/>
              </w:rPr>
              <w:t xml:space="preserve"> al </w:t>
            </w:r>
            <w:proofErr w:type="spellStart"/>
            <w:r w:rsidRPr="004F2D80">
              <w:rPr>
                <w:noProof w:val="0"/>
                <w:lang w:val="en-US" w:eastAsia="ru-RU"/>
              </w:rPr>
              <w:t>celeilalte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w:t>
            </w:r>
          </w:p>
          <w:p w14:paraId="7FA00843" w14:textId="77777777" w:rsidR="004F2D80" w:rsidRPr="004F2D80" w:rsidRDefault="004F2D80" w:rsidP="004F2D80">
            <w:pPr>
              <w:jc w:val="both"/>
              <w:rPr>
                <w:noProof w:val="0"/>
                <w:lang w:val="en-US" w:eastAsia="ru-RU"/>
              </w:rPr>
            </w:pPr>
            <w:r w:rsidRPr="004F2D80">
              <w:rPr>
                <w:noProof w:val="0"/>
                <w:lang w:val="en-US" w:eastAsia="ru-RU"/>
              </w:rPr>
              <w:t xml:space="preserve">19.3.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întocmit</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limba</w:t>
            </w:r>
            <w:proofErr w:type="spellEnd"/>
            <w:r w:rsidRPr="004F2D80">
              <w:rPr>
                <w:noProof w:val="0"/>
                <w:lang w:val="en-US" w:eastAsia="ru-RU"/>
              </w:rPr>
              <w:t xml:space="preserve"> de </w:t>
            </w:r>
            <w:proofErr w:type="spellStart"/>
            <w:r w:rsidRPr="004F2D80">
              <w:rPr>
                <w:noProof w:val="0"/>
                <w:lang w:val="en-US" w:eastAsia="ru-RU"/>
              </w:rPr>
              <w:t>română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două</w:t>
            </w:r>
            <w:proofErr w:type="spellEnd"/>
            <w:r w:rsidRPr="004F2D80">
              <w:rPr>
                <w:noProof w:val="0"/>
                <w:lang w:val="en-US" w:eastAsia="ru-RU"/>
              </w:rPr>
              <w:t xml:space="preserve"> </w:t>
            </w:r>
            <w:proofErr w:type="spellStart"/>
            <w:r w:rsidRPr="004F2D80">
              <w:rPr>
                <w:noProof w:val="0"/>
                <w:lang w:val="en-US" w:eastAsia="ru-RU"/>
              </w:rPr>
              <w:t>exemplare</w:t>
            </w:r>
            <w:proofErr w:type="spellEnd"/>
            <w:r w:rsidRPr="004F2D80">
              <w:rPr>
                <w:noProof w:val="0"/>
                <w:lang w:val="en-US" w:eastAsia="ru-RU"/>
              </w:rPr>
              <w:t xml:space="preserve"> de </w:t>
            </w:r>
            <w:proofErr w:type="spellStart"/>
            <w:r w:rsidRPr="004F2D80">
              <w:rPr>
                <w:noProof w:val="0"/>
                <w:lang w:val="en-US" w:eastAsia="ru-RU"/>
              </w:rPr>
              <w:t>valoare</w:t>
            </w:r>
            <w:proofErr w:type="spellEnd"/>
            <w:r w:rsidRPr="004F2D80">
              <w:rPr>
                <w:noProof w:val="0"/>
                <w:lang w:val="en-US" w:eastAsia="ru-RU"/>
              </w:rPr>
              <w:t xml:space="preserve"> </w:t>
            </w:r>
            <w:proofErr w:type="spellStart"/>
            <w:r w:rsidRPr="004F2D80">
              <w:rPr>
                <w:noProof w:val="0"/>
                <w:lang w:val="en-US" w:eastAsia="ru-RU"/>
              </w:rPr>
              <w:t>juridică</w:t>
            </w:r>
            <w:proofErr w:type="spellEnd"/>
            <w:r w:rsidRPr="004F2D80">
              <w:rPr>
                <w:noProof w:val="0"/>
                <w:lang w:val="en-US" w:eastAsia="ru-RU"/>
              </w:rPr>
              <w:t xml:space="preserve"> </w:t>
            </w:r>
            <w:proofErr w:type="spellStart"/>
            <w:r w:rsidRPr="004F2D80">
              <w:rPr>
                <w:noProof w:val="0"/>
                <w:lang w:val="en-US" w:eastAsia="ru-RU"/>
              </w:rPr>
              <w:t>egală</w:t>
            </w:r>
            <w:proofErr w:type="spellEnd"/>
            <w:r w:rsidRPr="004F2D80">
              <w:rPr>
                <w:noProof w:val="0"/>
                <w:lang w:val="en-US" w:eastAsia="ru-RU"/>
              </w:rPr>
              <w:t xml:space="preserve">, </w:t>
            </w:r>
            <w:proofErr w:type="spellStart"/>
            <w:r w:rsidRPr="004F2D80">
              <w:rPr>
                <w:noProof w:val="0"/>
                <w:lang w:val="en-US" w:eastAsia="ru-RU"/>
              </w:rPr>
              <w:t>câte</w:t>
            </w:r>
            <w:proofErr w:type="spellEnd"/>
            <w:r w:rsidRPr="004F2D80">
              <w:rPr>
                <w:noProof w:val="0"/>
                <w:lang w:val="en-US" w:eastAsia="ru-RU"/>
              </w:rPr>
              <w:t xml:space="preserve"> un exemplar </w:t>
            </w:r>
            <w:proofErr w:type="spellStart"/>
            <w:r w:rsidRPr="004F2D80">
              <w:rPr>
                <w:noProof w:val="0"/>
                <w:lang w:val="en-US" w:eastAsia="ru-RU"/>
              </w:rPr>
              <w:t>pentru</w:t>
            </w:r>
            <w:proofErr w:type="spellEnd"/>
            <w:r w:rsidRPr="004F2D80">
              <w:rPr>
                <w:noProof w:val="0"/>
                <w:lang w:val="en-US" w:eastAsia="ru-RU"/>
              </w:rPr>
              <w:t xml:space="preserve"> </w:t>
            </w:r>
            <w:proofErr w:type="spellStart"/>
            <w:r w:rsidRPr="004F2D80">
              <w:rPr>
                <w:noProof w:val="0"/>
                <w:lang w:val="en-US" w:eastAsia="ru-RU"/>
              </w:rPr>
              <w:t>Beneficiar</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Antreprenor</w:t>
            </w:r>
            <w:proofErr w:type="spellEnd"/>
            <w:r w:rsidRPr="004F2D80">
              <w:rPr>
                <w:noProof w:val="0"/>
                <w:lang w:val="en-US" w:eastAsia="ru-RU"/>
              </w:rPr>
              <w:t>.</w:t>
            </w:r>
          </w:p>
          <w:p w14:paraId="396A001B" w14:textId="77777777" w:rsidR="004F2D80" w:rsidRPr="004F2D80" w:rsidRDefault="004F2D80" w:rsidP="004F2D80">
            <w:pPr>
              <w:numPr>
                <w:ilvl w:val="0"/>
                <w:numId w:val="3"/>
              </w:numPr>
              <w:tabs>
                <w:tab w:val="left" w:pos="567"/>
              </w:tabs>
              <w:ind w:left="0" w:firstLine="0"/>
              <w:jc w:val="both"/>
              <w:rPr>
                <w:noProof w:val="0"/>
                <w:lang w:val="en-US" w:eastAsia="ru-RU"/>
              </w:rPr>
            </w:pPr>
            <w:r w:rsidRPr="004F2D80">
              <w:rPr>
                <w:noProof w:val="0"/>
                <w:lang w:val="en-US" w:eastAsia="ru-RU"/>
              </w:rPr>
              <w:t xml:space="preserve">19.4. </w:t>
            </w:r>
            <w:proofErr w:type="spellStart"/>
            <w:r w:rsidRPr="004F2D80">
              <w:rPr>
                <w:noProof w:val="0"/>
                <w:lang w:val="en-US" w:eastAsia="ru-RU"/>
              </w:rPr>
              <w:t>Prezentul</w:t>
            </w:r>
            <w:proofErr w:type="spellEnd"/>
            <w:r w:rsidRPr="004F2D80">
              <w:rPr>
                <w:noProof w:val="0"/>
                <w:lang w:val="en-US" w:eastAsia="ru-RU"/>
              </w:rPr>
              <w:t xml:space="preserve"> contract </w:t>
            </w:r>
            <w:proofErr w:type="spellStart"/>
            <w:r w:rsidRPr="004F2D80">
              <w:rPr>
                <w:noProof w:val="0"/>
                <w:lang w:val="en-US" w:eastAsia="ru-RU"/>
              </w:rPr>
              <w:t>reprezintă</w:t>
            </w:r>
            <w:proofErr w:type="spellEnd"/>
            <w:r w:rsidRPr="004F2D80">
              <w:rPr>
                <w:noProof w:val="0"/>
                <w:lang w:val="en-US" w:eastAsia="ru-RU"/>
              </w:rPr>
              <w:t xml:space="preserve"> </w:t>
            </w:r>
            <w:proofErr w:type="spellStart"/>
            <w:r w:rsidRPr="004F2D80">
              <w:rPr>
                <w:noProof w:val="0"/>
                <w:lang w:val="en-US" w:eastAsia="ru-RU"/>
              </w:rPr>
              <w:t>acordul</w:t>
            </w:r>
            <w:proofErr w:type="spellEnd"/>
            <w:r w:rsidRPr="004F2D80">
              <w:rPr>
                <w:noProof w:val="0"/>
                <w:lang w:val="en-US" w:eastAsia="ru-RU"/>
              </w:rPr>
              <w:t xml:space="preserve"> de </w:t>
            </w:r>
            <w:proofErr w:type="spellStart"/>
            <w:r w:rsidRPr="004F2D80">
              <w:rPr>
                <w:noProof w:val="0"/>
                <w:lang w:val="en-US" w:eastAsia="ru-RU"/>
              </w:rPr>
              <w:t>voinţă</w:t>
            </w:r>
            <w:proofErr w:type="spellEnd"/>
            <w:r w:rsidRPr="004F2D80">
              <w:rPr>
                <w:noProof w:val="0"/>
                <w:lang w:val="en-US" w:eastAsia="ru-RU"/>
              </w:rPr>
              <w:t xml:space="preserve"> al </w:t>
            </w:r>
            <w:proofErr w:type="spellStart"/>
            <w:r w:rsidRPr="004F2D80">
              <w:rPr>
                <w:noProof w:val="0"/>
                <w:lang w:val="en-US" w:eastAsia="ru-RU"/>
              </w:rPr>
              <w:t>ambelor</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se </w:t>
            </w:r>
            <w:proofErr w:type="spellStart"/>
            <w:r w:rsidRPr="004F2D80">
              <w:rPr>
                <w:noProof w:val="0"/>
                <w:lang w:val="en-US" w:eastAsia="ru-RU"/>
              </w:rPr>
              <w:t>consideră</w:t>
            </w:r>
            <w:proofErr w:type="spellEnd"/>
            <w:r w:rsidRPr="004F2D80">
              <w:rPr>
                <w:noProof w:val="0"/>
                <w:lang w:val="en-US" w:eastAsia="ru-RU"/>
              </w:rPr>
              <w:t xml:space="preserve"> </w:t>
            </w:r>
            <w:proofErr w:type="spellStart"/>
            <w:r w:rsidRPr="004F2D80">
              <w:rPr>
                <w:noProof w:val="0"/>
                <w:lang w:val="en-US" w:eastAsia="ru-RU"/>
              </w:rPr>
              <w:t>semnat</w:t>
            </w:r>
            <w:proofErr w:type="spellEnd"/>
            <w:r w:rsidRPr="004F2D80">
              <w:rPr>
                <w:noProof w:val="0"/>
                <w:lang w:val="en-US" w:eastAsia="ru-RU"/>
              </w:rPr>
              <w:t xml:space="preserve"> la data </w:t>
            </w:r>
            <w:proofErr w:type="spellStart"/>
            <w:r w:rsidRPr="004F2D80">
              <w:rPr>
                <w:noProof w:val="0"/>
                <w:lang w:val="en-US" w:eastAsia="ru-RU"/>
              </w:rPr>
              <w:t>aplicării</w:t>
            </w:r>
            <w:proofErr w:type="spellEnd"/>
            <w:r w:rsidRPr="004F2D80">
              <w:rPr>
                <w:noProof w:val="0"/>
                <w:lang w:val="en-US" w:eastAsia="ru-RU"/>
              </w:rPr>
              <w:t xml:space="preserve"> </w:t>
            </w:r>
            <w:proofErr w:type="spellStart"/>
            <w:r w:rsidRPr="004F2D80">
              <w:rPr>
                <w:noProof w:val="0"/>
                <w:lang w:val="en-US" w:eastAsia="ru-RU"/>
              </w:rPr>
              <w:t>ultimei</w:t>
            </w:r>
            <w:proofErr w:type="spellEnd"/>
            <w:r w:rsidRPr="004F2D80">
              <w:rPr>
                <w:noProof w:val="0"/>
                <w:lang w:val="en-US" w:eastAsia="ru-RU"/>
              </w:rPr>
              <w:t xml:space="preserve"> </w:t>
            </w:r>
            <w:proofErr w:type="spellStart"/>
            <w:r w:rsidRPr="004F2D80">
              <w:rPr>
                <w:noProof w:val="0"/>
                <w:lang w:val="en-US" w:eastAsia="ru-RU"/>
              </w:rPr>
              <w:t>semnături</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una </w:t>
            </w:r>
            <w:proofErr w:type="spellStart"/>
            <w:r w:rsidRPr="004F2D80">
              <w:rPr>
                <w:noProof w:val="0"/>
                <w:lang w:val="en-US" w:eastAsia="ru-RU"/>
              </w:rPr>
              <w:t>dintre</w:t>
            </w:r>
            <w:proofErr w:type="spellEnd"/>
            <w:r w:rsidRPr="004F2D80">
              <w:rPr>
                <w:noProof w:val="0"/>
                <w:lang w:val="en-US" w:eastAsia="ru-RU"/>
              </w:rPr>
              <w:t xml:space="preserve"> </w:t>
            </w:r>
            <w:proofErr w:type="spellStart"/>
            <w:r w:rsidRPr="004F2D80">
              <w:rPr>
                <w:noProof w:val="0"/>
                <w:lang w:val="en-US" w:eastAsia="ru-RU"/>
              </w:rPr>
              <w:t>părți</w:t>
            </w:r>
            <w:proofErr w:type="spellEnd"/>
            <w:r w:rsidRPr="004F2D80">
              <w:rPr>
                <w:noProof w:val="0"/>
                <w:lang w:val="en-US" w:eastAsia="ru-RU"/>
              </w:rPr>
              <w:t xml:space="preserve">, </w:t>
            </w:r>
            <w:proofErr w:type="spellStart"/>
            <w:r w:rsidRPr="004F2D80">
              <w:rPr>
                <w:noProof w:val="0"/>
                <w:lang w:val="en-US" w:eastAsia="ru-RU"/>
              </w:rPr>
              <w:t>este</w:t>
            </w:r>
            <w:proofErr w:type="spellEnd"/>
            <w:r w:rsidRPr="004F2D80">
              <w:rPr>
                <w:noProof w:val="0"/>
                <w:lang w:val="en-US" w:eastAsia="ru-RU"/>
              </w:rPr>
              <w:t xml:space="preserve"> </w:t>
            </w:r>
            <w:proofErr w:type="spellStart"/>
            <w:r w:rsidRPr="004F2D80">
              <w:rPr>
                <w:noProof w:val="0"/>
                <w:lang w:val="en-US" w:eastAsia="ru-RU"/>
              </w:rPr>
              <w:t>încheiat</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înregistrat</w:t>
            </w:r>
            <w:proofErr w:type="spellEnd"/>
            <w:r w:rsidRPr="004F2D80">
              <w:rPr>
                <w:noProof w:val="0"/>
                <w:lang w:val="en-US" w:eastAsia="ru-RU"/>
              </w:rPr>
              <w:t xml:space="preserve"> (</w:t>
            </w:r>
            <w:proofErr w:type="spellStart"/>
            <w:r w:rsidRPr="004F2D80">
              <w:rPr>
                <w:noProof w:val="0"/>
                <w:lang w:val="en-US" w:eastAsia="ru-RU"/>
              </w:rPr>
              <w:t>după</w:t>
            </w:r>
            <w:proofErr w:type="spellEnd"/>
            <w:r w:rsidRPr="004F2D80">
              <w:rPr>
                <w:noProof w:val="0"/>
                <w:lang w:val="en-US" w:eastAsia="ru-RU"/>
              </w:rPr>
              <w:t xml:space="preserve"> </w:t>
            </w:r>
            <w:proofErr w:type="spellStart"/>
            <w:r w:rsidRPr="004F2D80">
              <w:rPr>
                <w:noProof w:val="0"/>
                <w:lang w:val="en-US" w:eastAsia="ru-RU"/>
              </w:rPr>
              <w:t>caz</w:t>
            </w:r>
            <w:proofErr w:type="spellEnd"/>
            <w:r w:rsidRPr="004F2D80">
              <w:rPr>
                <w:noProof w:val="0"/>
                <w:lang w:val="en-US" w:eastAsia="ru-RU"/>
              </w:rPr>
              <w:t xml:space="preserve">) conform </w:t>
            </w:r>
            <w:proofErr w:type="spellStart"/>
            <w:r w:rsidRPr="004F2D80">
              <w:rPr>
                <w:noProof w:val="0"/>
                <w:lang w:val="en-US" w:eastAsia="ru-RU"/>
              </w:rPr>
              <w:t>prevederilor</w:t>
            </w:r>
            <w:proofErr w:type="spellEnd"/>
            <w:r w:rsidRPr="004F2D80">
              <w:rPr>
                <w:noProof w:val="0"/>
                <w:lang w:val="en-US" w:eastAsia="ru-RU"/>
              </w:rPr>
              <w:t xml:space="preserve"> </w:t>
            </w:r>
            <w:proofErr w:type="spellStart"/>
            <w:r w:rsidRPr="004F2D80">
              <w:rPr>
                <w:noProof w:val="0"/>
                <w:lang w:val="en-US" w:eastAsia="ru-RU"/>
              </w:rPr>
              <w:t>legale</w:t>
            </w:r>
            <w:proofErr w:type="spellEnd"/>
            <w:r w:rsidRPr="004F2D80">
              <w:rPr>
                <w:noProof w:val="0"/>
                <w:lang w:val="en-US" w:eastAsia="ru-RU"/>
              </w:rPr>
              <w:t xml:space="preserve"> </w:t>
            </w:r>
            <w:proofErr w:type="spellStart"/>
            <w:r w:rsidRPr="004F2D80">
              <w:rPr>
                <w:noProof w:val="0"/>
                <w:lang w:val="en-US" w:eastAsia="ru-RU"/>
              </w:rPr>
              <w:t>şi</w:t>
            </w:r>
            <w:proofErr w:type="spellEnd"/>
            <w:r w:rsidRPr="004F2D80">
              <w:rPr>
                <w:noProof w:val="0"/>
                <w:lang w:val="en-US" w:eastAsia="ru-RU"/>
              </w:rPr>
              <w:t xml:space="preserve"> </w:t>
            </w:r>
            <w:proofErr w:type="spellStart"/>
            <w:r w:rsidRPr="004F2D80">
              <w:rPr>
                <w:noProof w:val="0"/>
                <w:lang w:val="en-US" w:eastAsia="ru-RU"/>
              </w:rPr>
              <w:t>intră</w:t>
            </w:r>
            <w:proofErr w:type="spellEnd"/>
            <w:r w:rsidRPr="004F2D80">
              <w:rPr>
                <w:noProof w:val="0"/>
                <w:lang w:val="en-US" w:eastAsia="ru-RU"/>
              </w:rPr>
              <w:t xml:space="preserve"> </w:t>
            </w:r>
            <w:proofErr w:type="spellStart"/>
            <w:r w:rsidRPr="004F2D80">
              <w:rPr>
                <w:noProof w:val="0"/>
                <w:lang w:val="en-US" w:eastAsia="ru-RU"/>
              </w:rPr>
              <w:t>în</w:t>
            </w:r>
            <w:proofErr w:type="spellEnd"/>
            <w:r w:rsidRPr="004F2D80">
              <w:rPr>
                <w:noProof w:val="0"/>
                <w:lang w:val="en-US" w:eastAsia="ru-RU"/>
              </w:rPr>
              <w:t xml:space="preserve"> </w:t>
            </w:r>
            <w:proofErr w:type="spellStart"/>
            <w:r w:rsidRPr="004F2D80">
              <w:rPr>
                <w:noProof w:val="0"/>
                <w:lang w:val="en-US" w:eastAsia="ru-RU"/>
              </w:rPr>
              <w:t>vigoare</w:t>
            </w:r>
            <w:proofErr w:type="spellEnd"/>
            <w:r w:rsidRPr="004F2D80">
              <w:rPr>
                <w:noProof w:val="0"/>
                <w:lang w:val="en-US" w:eastAsia="ru-RU"/>
              </w:rPr>
              <w:t xml:space="preserve"> la data </w:t>
            </w:r>
            <w:proofErr w:type="spellStart"/>
            <w:r w:rsidRPr="004F2D80">
              <w:rPr>
                <w:noProof w:val="0"/>
                <w:lang w:val="en-US" w:eastAsia="ru-RU"/>
              </w:rPr>
              <w:t>notificării</w:t>
            </w:r>
            <w:proofErr w:type="spellEnd"/>
            <w:r w:rsidRPr="004F2D80">
              <w:rPr>
                <w:noProof w:val="0"/>
                <w:lang w:val="en-US" w:eastAsia="ru-RU"/>
              </w:rPr>
              <w:t xml:space="preserve"> </w:t>
            </w:r>
            <w:proofErr w:type="spellStart"/>
            <w:r w:rsidRPr="004F2D80">
              <w:rPr>
                <w:noProof w:val="0"/>
                <w:lang w:val="en-US" w:eastAsia="ru-RU"/>
              </w:rPr>
              <w:t>Beneficiarului</w:t>
            </w:r>
            <w:proofErr w:type="spellEnd"/>
            <w:r w:rsidRPr="004F2D80">
              <w:rPr>
                <w:noProof w:val="0"/>
                <w:lang w:val="en-US" w:eastAsia="ru-RU"/>
              </w:rPr>
              <w:t xml:space="preserve"> cu </w:t>
            </w:r>
            <w:proofErr w:type="spellStart"/>
            <w:r w:rsidRPr="004F2D80">
              <w:rPr>
                <w:noProof w:val="0"/>
                <w:lang w:val="en-US" w:eastAsia="ru-RU"/>
              </w:rPr>
              <w:t>privire</w:t>
            </w:r>
            <w:proofErr w:type="spellEnd"/>
            <w:r w:rsidRPr="004F2D80">
              <w:rPr>
                <w:noProof w:val="0"/>
                <w:lang w:val="en-US" w:eastAsia="ru-RU"/>
              </w:rPr>
              <w:t xml:space="preserve"> la </w:t>
            </w:r>
            <w:proofErr w:type="spellStart"/>
            <w:r w:rsidRPr="004F2D80">
              <w:rPr>
                <w:noProof w:val="0"/>
                <w:lang w:val="en-US" w:eastAsia="ru-RU"/>
              </w:rPr>
              <w:t>începerea</w:t>
            </w:r>
            <w:proofErr w:type="spellEnd"/>
            <w:r w:rsidRPr="004F2D80">
              <w:rPr>
                <w:noProof w:val="0"/>
                <w:lang w:val="en-US" w:eastAsia="ru-RU"/>
              </w:rPr>
              <w:t xml:space="preserve"> </w:t>
            </w:r>
            <w:proofErr w:type="spellStart"/>
            <w:r w:rsidRPr="004F2D80">
              <w:rPr>
                <w:noProof w:val="0"/>
                <w:lang w:val="en-US" w:eastAsia="ru-RU"/>
              </w:rPr>
              <w:t>activităţii</w:t>
            </w:r>
            <w:proofErr w:type="spellEnd"/>
            <w:r w:rsidRPr="004F2D80">
              <w:rPr>
                <w:noProof w:val="0"/>
                <w:lang w:val="en-US" w:eastAsia="ru-RU"/>
              </w:rPr>
              <w:t xml:space="preserve"> </w:t>
            </w:r>
            <w:proofErr w:type="spellStart"/>
            <w:r w:rsidRPr="004F2D80">
              <w:rPr>
                <w:noProof w:val="0"/>
                <w:lang w:val="en-US" w:eastAsia="ru-RU"/>
              </w:rPr>
              <w:t>Antreprenorului</w:t>
            </w:r>
            <w:proofErr w:type="spellEnd"/>
            <w:r w:rsidRPr="004F2D80">
              <w:rPr>
                <w:noProof w:val="0"/>
                <w:lang w:val="en-US" w:eastAsia="ru-RU"/>
              </w:rPr>
              <w:t xml:space="preserve">, </w:t>
            </w:r>
            <w:proofErr w:type="spellStart"/>
            <w:r w:rsidRPr="004F2D80">
              <w:rPr>
                <w:noProof w:val="0"/>
                <w:lang w:val="en-US" w:eastAsia="ru-RU"/>
              </w:rPr>
              <w:t>fiind</w:t>
            </w:r>
            <w:proofErr w:type="spellEnd"/>
            <w:r w:rsidRPr="004F2D80">
              <w:rPr>
                <w:noProof w:val="0"/>
                <w:lang w:val="en-US" w:eastAsia="ru-RU"/>
              </w:rPr>
              <w:t xml:space="preserve"> </w:t>
            </w:r>
            <w:proofErr w:type="spellStart"/>
            <w:r w:rsidRPr="004F2D80">
              <w:rPr>
                <w:noProof w:val="0"/>
                <w:lang w:val="en-US" w:eastAsia="ru-RU"/>
              </w:rPr>
              <w:t>valabil</w:t>
            </w:r>
            <w:proofErr w:type="spellEnd"/>
            <w:r w:rsidRPr="004F2D80">
              <w:rPr>
                <w:noProof w:val="0"/>
                <w:lang w:val="en-US" w:eastAsia="ru-RU"/>
              </w:rPr>
              <w:t xml:space="preserve"> </w:t>
            </w:r>
            <w:proofErr w:type="spellStart"/>
            <w:r w:rsidRPr="004F2D80">
              <w:rPr>
                <w:noProof w:val="0"/>
                <w:lang w:val="en-US" w:eastAsia="ru-RU"/>
              </w:rPr>
              <w:t>până</w:t>
            </w:r>
            <w:proofErr w:type="spellEnd"/>
            <w:r w:rsidRPr="004F2D80">
              <w:rPr>
                <w:noProof w:val="0"/>
                <w:lang w:val="en-US" w:eastAsia="ru-RU"/>
              </w:rPr>
              <w:t xml:space="preserve"> la </w:t>
            </w:r>
            <w:proofErr w:type="spellStart"/>
            <w:r w:rsidRPr="004F2D80">
              <w:rPr>
                <w:noProof w:val="0"/>
                <w:lang w:val="en-US" w:eastAsia="ru-RU"/>
              </w:rPr>
              <w:t>îndeplinirea</w:t>
            </w:r>
            <w:proofErr w:type="spellEnd"/>
            <w:r w:rsidRPr="004F2D80">
              <w:rPr>
                <w:noProof w:val="0"/>
                <w:lang w:val="en-US" w:eastAsia="ru-RU"/>
              </w:rPr>
              <w:t xml:space="preserve"> </w:t>
            </w:r>
            <w:proofErr w:type="spellStart"/>
            <w:r w:rsidRPr="004F2D80">
              <w:rPr>
                <w:noProof w:val="0"/>
                <w:lang w:val="en-US" w:eastAsia="ru-RU"/>
              </w:rPr>
              <w:t>integrală</w:t>
            </w:r>
            <w:proofErr w:type="spellEnd"/>
            <w:r w:rsidRPr="004F2D80">
              <w:rPr>
                <w:noProof w:val="0"/>
                <w:lang w:val="en-US" w:eastAsia="ru-RU"/>
              </w:rPr>
              <w:t xml:space="preserve"> </w:t>
            </w:r>
            <w:proofErr w:type="spellStart"/>
            <w:r w:rsidRPr="004F2D80">
              <w:rPr>
                <w:noProof w:val="0"/>
                <w:lang w:val="en-US" w:eastAsia="ru-RU"/>
              </w:rPr>
              <w:t>și</w:t>
            </w:r>
            <w:proofErr w:type="spellEnd"/>
            <w:r w:rsidRPr="004F2D80">
              <w:rPr>
                <w:noProof w:val="0"/>
                <w:lang w:val="en-US" w:eastAsia="ru-RU"/>
              </w:rPr>
              <w:t xml:space="preserve"> </w:t>
            </w:r>
            <w:proofErr w:type="spellStart"/>
            <w:r w:rsidRPr="004F2D80">
              <w:rPr>
                <w:noProof w:val="0"/>
                <w:lang w:val="en-US" w:eastAsia="ru-RU"/>
              </w:rPr>
              <w:t>corespunzătoare</w:t>
            </w:r>
            <w:proofErr w:type="spellEnd"/>
            <w:r w:rsidRPr="004F2D80">
              <w:rPr>
                <w:noProof w:val="0"/>
                <w:lang w:val="en-US" w:eastAsia="ru-RU"/>
              </w:rPr>
              <w:t xml:space="preserve"> </w:t>
            </w:r>
            <w:proofErr w:type="gramStart"/>
            <w:r w:rsidRPr="004F2D80">
              <w:rPr>
                <w:noProof w:val="0"/>
                <w:lang w:val="en-US" w:eastAsia="ru-RU"/>
              </w:rPr>
              <w:t>a</w:t>
            </w:r>
            <w:proofErr w:type="gramEnd"/>
            <w:r w:rsidRPr="004F2D80">
              <w:rPr>
                <w:noProof w:val="0"/>
                <w:lang w:val="en-US" w:eastAsia="ru-RU"/>
              </w:rPr>
              <w:t xml:space="preserve"> </w:t>
            </w:r>
            <w:proofErr w:type="spellStart"/>
            <w:r w:rsidRPr="004F2D80">
              <w:rPr>
                <w:noProof w:val="0"/>
                <w:lang w:val="en-US" w:eastAsia="ru-RU"/>
              </w:rPr>
              <w:t>obligaţiilor</w:t>
            </w:r>
            <w:proofErr w:type="spellEnd"/>
            <w:r w:rsidRPr="004F2D80">
              <w:rPr>
                <w:noProof w:val="0"/>
                <w:lang w:val="en-US" w:eastAsia="ru-RU"/>
              </w:rPr>
              <w:t xml:space="preserve"> de </w:t>
            </w:r>
            <w:proofErr w:type="spellStart"/>
            <w:r w:rsidRPr="004F2D80">
              <w:rPr>
                <w:noProof w:val="0"/>
                <w:lang w:val="en-US" w:eastAsia="ru-RU"/>
              </w:rPr>
              <w:t>către</w:t>
            </w:r>
            <w:proofErr w:type="spellEnd"/>
            <w:r w:rsidRPr="004F2D80">
              <w:rPr>
                <w:noProof w:val="0"/>
                <w:lang w:val="en-US" w:eastAsia="ru-RU"/>
              </w:rPr>
              <w:t xml:space="preserve"> </w:t>
            </w:r>
            <w:proofErr w:type="spellStart"/>
            <w:r w:rsidRPr="004F2D80">
              <w:rPr>
                <w:noProof w:val="0"/>
                <w:lang w:val="en-US" w:eastAsia="ru-RU"/>
              </w:rPr>
              <w:t>ambele</w:t>
            </w:r>
            <w:proofErr w:type="spellEnd"/>
            <w:r w:rsidRPr="004F2D80">
              <w:rPr>
                <w:noProof w:val="0"/>
                <w:lang w:val="en-US" w:eastAsia="ru-RU"/>
              </w:rPr>
              <w:t xml:space="preserve"> </w:t>
            </w:r>
            <w:proofErr w:type="spellStart"/>
            <w:r w:rsidRPr="004F2D80">
              <w:rPr>
                <w:noProof w:val="0"/>
                <w:lang w:val="en-US" w:eastAsia="ru-RU"/>
              </w:rPr>
              <w:t>părţi</w:t>
            </w:r>
            <w:proofErr w:type="spellEnd"/>
            <w:r w:rsidRPr="004F2D80">
              <w:rPr>
                <w:noProof w:val="0"/>
                <w:lang w:val="en-US" w:eastAsia="ru-RU"/>
              </w:rPr>
              <w:t xml:space="preserve">. </w:t>
            </w:r>
          </w:p>
          <w:p w14:paraId="3292D8C3" w14:textId="77777777" w:rsidR="004F2D80" w:rsidRPr="004F2D80" w:rsidRDefault="004F2D80" w:rsidP="004F2D80">
            <w:pPr>
              <w:tabs>
                <w:tab w:val="left" w:pos="2295"/>
              </w:tabs>
              <w:jc w:val="both"/>
              <w:rPr>
                <w:noProof w:val="0"/>
                <w:lang w:eastAsia="ru-RU"/>
              </w:rPr>
            </w:pPr>
            <w:r w:rsidRPr="004F2D80">
              <w:rPr>
                <w:noProof w:val="0"/>
                <w:lang w:val="en-US" w:eastAsia="ru-RU"/>
              </w:rPr>
              <w:t xml:space="preserve">19.5. </w:t>
            </w:r>
            <w:r w:rsidRPr="004F2D80">
              <w:rPr>
                <w:noProof w:val="0"/>
                <w:lang w:eastAsia="ru-RU"/>
              </w:rPr>
              <w:t xml:space="preserve">Contractul operează valabil între parți, potrivit legii, ofertei și </w:t>
            </w:r>
            <w:proofErr w:type="spellStart"/>
            <w:r w:rsidRPr="004F2D80">
              <w:rPr>
                <w:noProof w:val="0"/>
                <w:lang w:eastAsia="ru-RU"/>
              </w:rPr>
              <w:t>documentatiei</w:t>
            </w:r>
            <w:proofErr w:type="spellEnd"/>
            <w:r w:rsidRPr="004F2D80">
              <w:rPr>
                <w:noProof w:val="0"/>
                <w:lang w:eastAsia="ru-RU"/>
              </w:rPr>
              <w:t xml:space="preserve"> de atribuire, de la data intrării sale în vigoare și până la epuizarea convențională sau legală a oricărui efect pe care îl produce.</w:t>
            </w:r>
          </w:p>
          <w:p w14:paraId="46927938" w14:textId="77777777" w:rsidR="004F2D80" w:rsidRPr="004F2D80" w:rsidRDefault="004F2D80" w:rsidP="004F2D80">
            <w:pPr>
              <w:tabs>
                <w:tab w:val="left" w:pos="2295"/>
              </w:tabs>
              <w:jc w:val="both"/>
              <w:rPr>
                <w:noProof w:val="0"/>
                <w:lang w:eastAsia="ru-RU"/>
              </w:rPr>
            </w:pPr>
          </w:p>
          <w:p w14:paraId="7C414503" w14:textId="77777777" w:rsidR="004F2D80" w:rsidRPr="004F2D80" w:rsidRDefault="004F2D80" w:rsidP="002E61B2">
            <w:pPr>
              <w:numPr>
                <w:ilvl w:val="0"/>
                <w:numId w:val="11"/>
              </w:numPr>
              <w:tabs>
                <w:tab w:val="left" w:pos="525"/>
                <w:tab w:val="left" w:pos="2295"/>
              </w:tabs>
              <w:ind w:left="0" w:firstLine="0"/>
              <w:jc w:val="center"/>
              <w:rPr>
                <w:noProof w:val="0"/>
                <w:lang w:val="ru-RU" w:eastAsia="ru-RU"/>
              </w:rPr>
            </w:pPr>
            <w:r w:rsidRPr="004F2D80">
              <w:rPr>
                <w:b/>
                <w:noProof w:val="0"/>
                <w:lang w:val="ru-RU" w:eastAsia="ru-RU"/>
              </w:rPr>
              <w:t>PARTEA CE ȚINE DE CONDIȚIILE</w:t>
            </w:r>
          </w:p>
          <w:p w14:paraId="6F0184F7" w14:textId="77777777" w:rsidR="004F2D80" w:rsidRPr="004F2D80" w:rsidRDefault="004F2D80" w:rsidP="004F2D80">
            <w:pPr>
              <w:tabs>
                <w:tab w:val="left" w:pos="2295"/>
              </w:tabs>
              <w:ind w:left="3240"/>
              <w:contextualSpacing/>
              <w:rPr>
                <w:noProof w:val="0"/>
                <w:lang w:val="ru-RU" w:eastAsia="ru-RU"/>
              </w:rPr>
            </w:pPr>
            <w:r w:rsidRPr="004F2D80">
              <w:rPr>
                <w:b/>
                <w:noProof w:val="0"/>
                <w:lang w:val="ru-RU" w:eastAsia="ru-RU"/>
              </w:rPr>
              <w:t>SPECIALE A CONTRACTULUI</w:t>
            </w:r>
          </w:p>
          <w:p w14:paraId="2856E1C1" w14:textId="77777777" w:rsidR="004F2D80" w:rsidRPr="004F2D80" w:rsidRDefault="004F2D80" w:rsidP="004F2D80">
            <w:pPr>
              <w:jc w:val="center"/>
              <w:rPr>
                <w:i/>
                <w:noProof w:val="0"/>
                <w:lang w:val="ru-RU" w:eastAsia="ru-RU"/>
              </w:rPr>
            </w:pPr>
            <w:r w:rsidRPr="004F2D80">
              <w:rPr>
                <w:noProof w:val="0"/>
                <w:lang w:val="ru-RU" w:eastAsia="ru-RU"/>
              </w:rPr>
              <w:t xml:space="preserve">             </w:t>
            </w:r>
            <w:r w:rsidRPr="004F2D80">
              <w:rPr>
                <w:i/>
                <w:noProof w:val="0"/>
                <w:lang w:val="ru-RU" w:eastAsia="ru-RU"/>
              </w:rPr>
              <w:t>(</w:t>
            </w:r>
            <w:r w:rsidRPr="004F2D80">
              <w:rPr>
                <w:i/>
                <w:noProof w:val="0"/>
                <w:sz w:val="20"/>
                <w:szCs w:val="20"/>
                <w:lang w:val="ru-RU" w:eastAsia="ru-RU"/>
              </w:rPr>
              <w:t>LA NECESITATE)</w:t>
            </w:r>
          </w:p>
          <w:p w14:paraId="281F83DA" w14:textId="77777777" w:rsidR="004F2D80" w:rsidRPr="004F2D80" w:rsidRDefault="004F2D80" w:rsidP="002E61B2">
            <w:pPr>
              <w:numPr>
                <w:ilvl w:val="0"/>
                <w:numId w:val="9"/>
              </w:numPr>
              <w:spacing w:line="276" w:lineRule="auto"/>
              <w:ind w:left="0"/>
              <w:contextualSpacing/>
              <w:jc w:val="both"/>
              <w:rPr>
                <w:noProof w:val="0"/>
                <w:lang w:val="ru-RU" w:eastAsia="ru-RU"/>
              </w:rPr>
            </w:pPr>
            <w:r w:rsidRPr="004F2D80">
              <w:rPr>
                <w:b/>
                <w:noProof w:val="0"/>
                <w:lang w:val="ru-RU" w:eastAsia="ru-RU"/>
              </w:rPr>
              <w:t xml:space="preserve">                 </w:t>
            </w:r>
          </w:p>
          <w:p w14:paraId="5C121AC2" w14:textId="77777777" w:rsidR="004F2D80" w:rsidRPr="004F2D80" w:rsidRDefault="004F2D80" w:rsidP="002E61B2">
            <w:pPr>
              <w:numPr>
                <w:ilvl w:val="0"/>
                <w:numId w:val="9"/>
              </w:numPr>
              <w:spacing w:line="276" w:lineRule="auto"/>
              <w:ind w:left="0"/>
              <w:contextualSpacing/>
              <w:jc w:val="both"/>
              <w:rPr>
                <w:noProof w:val="0"/>
                <w:lang w:val="ru-RU" w:eastAsia="ru-RU"/>
              </w:rPr>
            </w:pPr>
          </w:p>
          <w:p w14:paraId="3D997924" w14:textId="77777777" w:rsidR="004F2D80" w:rsidRPr="004F2D80" w:rsidRDefault="004F2D80" w:rsidP="004F2D80">
            <w:pPr>
              <w:spacing w:line="276" w:lineRule="auto"/>
              <w:contextualSpacing/>
              <w:jc w:val="center"/>
              <w:rPr>
                <w:b/>
                <w:noProof w:val="0"/>
                <w:lang w:val="en-US" w:eastAsia="ru-RU"/>
              </w:rPr>
            </w:pPr>
            <w:r w:rsidRPr="004F2D80">
              <w:rPr>
                <w:b/>
                <w:noProof w:val="0"/>
                <w:lang w:val="en-US" w:eastAsia="ru-RU"/>
              </w:rPr>
              <w:t>RECHIZITELE JURIDICE, POŞTALE ŞI DE PLĂŢI ALE PĂRŢILOR</w:t>
            </w:r>
          </w:p>
          <w:p w14:paraId="43C92CCD" w14:textId="77777777" w:rsidR="004F2D80" w:rsidRPr="004F2D80" w:rsidRDefault="004F2D80" w:rsidP="004F2D8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F2D80" w:rsidRPr="004F2D80" w14:paraId="6F0A13ED" w14:textId="77777777" w:rsidTr="000F7236">
              <w:tc>
                <w:tcPr>
                  <w:tcW w:w="4675" w:type="dxa"/>
                </w:tcPr>
                <w:p w14:paraId="17C87C55" w14:textId="77777777" w:rsidR="004F2D80" w:rsidRPr="004F2D80" w:rsidRDefault="004F2D80" w:rsidP="004F2D80">
                  <w:pPr>
                    <w:tabs>
                      <w:tab w:val="left" w:pos="3295"/>
                    </w:tabs>
                    <w:rPr>
                      <w:b/>
                      <w:noProof w:val="0"/>
                      <w:lang w:val="en-US" w:eastAsia="ru-RU"/>
                    </w:rPr>
                  </w:pPr>
                  <w:r w:rsidRPr="004F2D80">
                    <w:rPr>
                      <w:b/>
                      <w:iCs/>
                      <w:noProof w:val="0"/>
                      <w:lang w:val="en-US" w:eastAsia="ru-RU"/>
                    </w:rPr>
                    <w:t>BENEFICIAR</w:t>
                  </w:r>
                </w:p>
              </w:tc>
              <w:tc>
                <w:tcPr>
                  <w:tcW w:w="4680" w:type="dxa"/>
                </w:tcPr>
                <w:p w14:paraId="015683C7" w14:textId="77777777" w:rsidR="004F2D80" w:rsidRPr="004F2D80" w:rsidRDefault="004F2D80" w:rsidP="004F2D80">
                  <w:pPr>
                    <w:tabs>
                      <w:tab w:val="left" w:pos="3295"/>
                    </w:tabs>
                    <w:rPr>
                      <w:noProof w:val="0"/>
                      <w:lang w:val="en-US" w:eastAsia="ru-RU"/>
                    </w:rPr>
                  </w:pPr>
                  <w:r w:rsidRPr="004F2D80">
                    <w:rPr>
                      <w:b/>
                      <w:iCs/>
                      <w:noProof w:val="0"/>
                      <w:lang w:val="en-US" w:eastAsia="ru-RU"/>
                    </w:rPr>
                    <w:t xml:space="preserve">ANTREPRENOR </w:t>
                  </w:r>
                </w:p>
              </w:tc>
            </w:tr>
            <w:tr w:rsidR="004F2D80" w:rsidRPr="004F2D80" w14:paraId="56C667AE" w14:textId="77777777" w:rsidTr="000F7236">
              <w:tc>
                <w:tcPr>
                  <w:tcW w:w="4675" w:type="dxa"/>
                  <w:vAlign w:val="center"/>
                </w:tcPr>
                <w:p w14:paraId="70AB527F" w14:textId="77777777" w:rsidR="004F2D80" w:rsidRPr="004F2D80" w:rsidRDefault="004F2D80" w:rsidP="004F2D80">
                  <w:pPr>
                    <w:tabs>
                      <w:tab w:val="left" w:pos="1134"/>
                      <w:tab w:val="left" w:pos="4680"/>
                      <w:tab w:val="left" w:pos="7020"/>
                    </w:tabs>
                    <w:suppressAutoHyphens/>
                    <w:jc w:val="both"/>
                    <w:rPr>
                      <w:noProof w:val="0"/>
                      <w:lang w:val="en-US" w:eastAsia="ru-RU"/>
                    </w:rPr>
                  </w:pPr>
                  <w:proofErr w:type="spellStart"/>
                  <w:r w:rsidRPr="004F2D80">
                    <w:rPr>
                      <w:noProof w:val="0"/>
                      <w:lang w:val="en-US" w:eastAsia="ru-RU"/>
                    </w:rPr>
                    <w:t>Adresa</w:t>
                  </w:r>
                  <w:proofErr w:type="spellEnd"/>
                  <w:r w:rsidRPr="004F2D80">
                    <w:rPr>
                      <w:noProof w:val="0"/>
                      <w:lang w:val="en-US" w:eastAsia="ru-RU"/>
                    </w:rPr>
                    <w:t xml:space="preserve"> </w:t>
                  </w:r>
                  <w:proofErr w:type="spellStart"/>
                  <w:r w:rsidRPr="004F2D80">
                    <w:rPr>
                      <w:noProof w:val="0"/>
                      <w:lang w:val="en-US" w:eastAsia="ru-RU"/>
                    </w:rPr>
                    <w:t>poştală</w:t>
                  </w:r>
                  <w:proofErr w:type="spellEnd"/>
                  <w:r w:rsidRPr="004F2D80">
                    <w:rPr>
                      <w:noProof w:val="0"/>
                      <w:lang w:val="en-US" w:eastAsia="ru-RU"/>
                    </w:rPr>
                    <w:t>:</w:t>
                  </w:r>
                </w:p>
              </w:tc>
              <w:tc>
                <w:tcPr>
                  <w:tcW w:w="4680" w:type="dxa"/>
                  <w:vAlign w:val="center"/>
                </w:tcPr>
                <w:p w14:paraId="7788D0FD"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proofErr w:type="spellStart"/>
                  <w:r w:rsidRPr="004F2D80">
                    <w:rPr>
                      <w:noProof w:val="0"/>
                      <w:lang w:val="en-US" w:eastAsia="ru-RU"/>
                    </w:rPr>
                    <w:t>Adresa</w:t>
                  </w:r>
                  <w:proofErr w:type="spellEnd"/>
                  <w:r w:rsidRPr="004F2D80">
                    <w:rPr>
                      <w:noProof w:val="0"/>
                      <w:lang w:val="en-US" w:eastAsia="ru-RU"/>
                    </w:rPr>
                    <w:t xml:space="preserve"> </w:t>
                  </w:r>
                  <w:proofErr w:type="spellStart"/>
                  <w:r w:rsidRPr="004F2D80">
                    <w:rPr>
                      <w:noProof w:val="0"/>
                      <w:lang w:val="en-US" w:eastAsia="ru-RU"/>
                    </w:rPr>
                    <w:t>poştală</w:t>
                  </w:r>
                  <w:proofErr w:type="spellEnd"/>
                  <w:r w:rsidRPr="004F2D80">
                    <w:rPr>
                      <w:noProof w:val="0"/>
                      <w:lang w:val="en-US" w:eastAsia="ru-RU"/>
                    </w:rPr>
                    <w:t>:</w:t>
                  </w:r>
                </w:p>
              </w:tc>
            </w:tr>
            <w:tr w:rsidR="004F2D80" w:rsidRPr="004F2D80" w14:paraId="5C4C9E2D" w14:textId="77777777" w:rsidTr="000F7236">
              <w:tc>
                <w:tcPr>
                  <w:tcW w:w="4675" w:type="dxa"/>
                  <w:vAlign w:val="center"/>
                </w:tcPr>
                <w:p w14:paraId="14845C19" w14:textId="77777777" w:rsidR="004F2D80" w:rsidRPr="004F2D80" w:rsidRDefault="004F2D80" w:rsidP="004F2D80">
                  <w:pPr>
                    <w:tabs>
                      <w:tab w:val="left" w:pos="1134"/>
                      <w:tab w:val="left" w:pos="4680"/>
                      <w:tab w:val="left" w:pos="7020"/>
                    </w:tabs>
                    <w:suppressAutoHyphens/>
                    <w:jc w:val="both"/>
                    <w:rPr>
                      <w:noProof w:val="0"/>
                      <w:lang w:val="en-US" w:eastAsia="ru-RU"/>
                    </w:rPr>
                  </w:pPr>
                  <w:proofErr w:type="spellStart"/>
                  <w:r w:rsidRPr="004F2D80">
                    <w:rPr>
                      <w:noProof w:val="0"/>
                      <w:lang w:val="en-US" w:eastAsia="ru-RU"/>
                    </w:rPr>
                    <w:t>Telefon</w:t>
                  </w:r>
                  <w:proofErr w:type="spellEnd"/>
                  <w:r w:rsidRPr="004F2D80">
                    <w:rPr>
                      <w:noProof w:val="0"/>
                      <w:lang w:val="en-US" w:eastAsia="ru-RU"/>
                    </w:rPr>
                    <w:t>:</w:t>
                  </w:r>
                </w:p>
              </w:tc>
              <w:tc>
                <w:tcPr>
                  <w:tcW w:w="4680" w:type="dxa"/>
                  <w:vAlign w:val="center"/>
                </w:tcPr>
                <w:p w14:paraId="34CDF569"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proofErr w:type="spellStart"/>
                  <w:r w:rsidRPr="004F2D80">
                    <w:rPr>
                      <w:noProof w:val="0"/>
                      <w:lang w:val="en-US" w:eastAsia="ru-RU"/>
                    </w:rPr>
                    <w:t>Telefon</w:t>
                  </w:r>
                  <w:proofErr w:type="spellEnd"/>
                  <w:r w:rsidRPr="004F2D80">
                    <w:rPr>
                      <w:noProof w:val="0"/>
                      <w:lang w:val="en-US" w:eastAsia="ru-RU"/>
                    </w:rPr>
                    <w:t>:</w:t>
                  </w:r>
                </w:p>
              </w:tc>
            </w:tr>
            <w:tr w:rsidR="004F2D80" w:rsidRPr="004F2D80" w14:paraId="77F321FD" w14:textId="77777777" w:rsidTr="000F7236">
              <w:tc>
                <w:tcPr>
                  <w:tcW w:w="4675" w:type="dxa"/>
                  <w:vAlign w:val="center"/>
                </w:tcPr>
                <w:p w14:paraId="025D06CF" w14:textId="77777777" w:rsidR="004F2D80" w:rsidRPr="004F2D80" w:rsidRDefault="004F2D80" w:rsidP="004F2D80">
                  <w:pPr>
                    <w:tabs>
                      <w:tab w:val="left" w:pos="1134"/>
                      <w:tab w:val="left" w:pos="4680"/>
                      <w:tab w:val="left" w:pos="7020"/>
                    </w:tabs>
                    <w:suppressAutoHyphens/>
                    <w:jc w:val="both"/>
                    <w:rPr>
                      <w:noProof w:val="0"/>
                      <w:lang w:val="en-US" w:eastAsia="ru-RU"/>
                    </w:rPr>
                  </w:pPr>
                  <w:r w:rsidRPr="004F2D80">
                    <w:rPr>
                      <w:noProof w:val="0"/>
                      <w:lang w:val="en-US" w:eastAsia="ru-RU"/>
                    </w:rPr>
                    <w:t>Cod fiscal:</w:t>
                  </w:r>
                </w:p>
              </w:tc>
              <w:tc>
                <w:tcPr>
                  <w:tcW w:w="4680" w:type="dxa"/>
                  <w:vAlign w:val="center"/>
                </w:tcPr>
                <w:p w14:paraId="45DADA3D"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r w:rsidRPr="004F2D80">
                    <w:rPr>
                      <w:noProof w:val="0"/>
                      <w:lang w:val="en-US" w:eastAsia="ru-RU"/>
                    </w:rPr>
                    <w:t>Cod fiscal:</w:t>
                  </w:r>
                </w:p>
              </w:tc>
            </w:tr>
            <w:tr w:rsidR="004F2D80" w:rsidRPr="004F2D80" w14:paraId="112551DC" w14:textId="77777777" w:rsidTr="000F7236">
              <w:tc>
                <w:tcPr>
                  <w:tcW w:w="4675" w:type="dxa"/>
                  <w:vAlign w:val="center"/>
                </w:tcPr>
                <w:p w14:paraId="456BD0DC" w14:textId="77777777" w:rsidR="004F2D80" w:rsidRPr="004F2D80" w:rsidRDefault="004F2D80" w:rsidP="004F2D80">
                  <w:pPr>
                    <w:tabs>
                      <w:tab w:val="left" w:pos="1134"/>
                      <w:tab w:val="left" w:pos="4680"/>
                      <w:tab w:val="left" w:pos="7020"/>
                    </w:tabs>
                    <w:suppressAutoHyphens/>
                    <w:jc w:val="both"/>
                    <w:rPr>
                      <w:noProof w:val="0"/>
                      <w:lang w:val="en-US" w:eastAsia="ru-RU"/>
                    </w:rPr>
                  </w:pPr>
                  <w:r w:rsidRPr="004F2D80">
                    <w:rPr>
                      <w:noProof w:val="0"/>
                      <w:lang w:val="en-US" w:eastAsia="ru-RU"/>
                    </w:rPr>
                    <w:t>Banca:</w:t>
                  </w:r>
                </w:p>
              </w:tc>
              <w:tc>
                <w:tcPr>
                  <w:tcW w:w="4680" w:type="dxa"/>
                  <w:vAlign w:val="center"/>
                </w:tcPr>
                <w:p w14:paraId="54385BC4"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r w:rsidRPr="004F2D80">
                    <w:rPr>
                      <w:noProof w:val="0"/>
                      <w:lang w:val="en-US" w:eastAsia="ru-RU"/>
                    </w:rPr>
                    <w:t>Banca:</w:t>
                  </w:r>
                </w:p>
              </w:tc>
            </w:tr>
            <w:tr w:rsidR="004F2D80" w:rsidRPr="004F2D80" w14:paraId="614E4660" w14:textId="77777777" w:rsidTr="000F7236">
              <w:tc>
                <w:tcPr>
                  <w:tcW w:w="4675" w:type="dxa"/>
                  <w:vAlign w:val="center"/>
                </w:tcPr>
                <w:p w14:paraId="5FC22EBA" w14:textId="77777777" w:rsidR="004F2D80" w:rsidRPr="004F2D80" w:rsidRDefault="004F2D80" w:rsidP="004F2D80">
                  <w:pPr>
                    <w:tabs>
                      <w:tab w:val="left" w:pos="1134"/>
                      <w:tab w:val="left" w:pos="4680"/>
                      <w:tab w:val="left" w:pos="7020"/>
                    </w:tabs>
                    <w:suppressAutoHyphens/>
                    <w:jc w:val="both"/>
                    <w:rPr>
                      <w:noProof w:val="0"/>
                      <w:lang w:val="en-US" w:eastAsia="ru-RU"/>
                    </w:rPr>
                  </w:pPr>
                  <w:r w:rsidRPr="004F2D80">
                    <w:rPr>
                      <w:noProof w:val="0"/>
                      <w:lang w:val="en-US" w:eastAsia="ru-RU"/>
                    </w:rPr>
                    <w:t>Cod IBAN:</w:t>
                  </w:r>
                </w:p>
              </w:tc>
              <w:tc>
                <w:tcPr>
                  <w:tcW w:w="4680" w:type="dxa"/>
                  <w:vAlign w:val="center"/>
                </w:tcPr>
                <w:p w14:paraId="37876C30" w14:textId="77777777" w:rsidR="004F2D80" w:rsidRPr="004F2D80" w:rsidRDefault="004F2D80" w:rsidP="004F2D80">
                  <w:pPr>
                    <w:tabs>
                      <w:tab w:val="left" w:pos="1134"/>
                      <w:tab w:val="left" w:pos="4680"/>
                      <w:tab w:val="left" w:pos="7020"/>
                    </w:tabs>
                    <w:suppressAutoHyphens/>
                    <w:ind w:hanging="14"/>
                    <w:jc w:val="both"/>
                    <w:rPr>
                      <w:noProof w:val="0"/>
                      <w:lang w:val="en-US" w:eastAsia="ru-RU"/>
                    </w:rPr>
                  </w:pPr>
                  <w:r w:rsidRPr="004F2D80">
                    <w:rPr>
                      <w:noProof w:val="0"/>
                      <w:lang w:val="en-US" w:eastAsia="ru-RU"/>
                    </w:rPr>
                    <w:t>Cod IBAN:</w:t>
                  </w:r>
                </w:p>
              </w:tc>
            </w:tr>
          </w:tbl>
          <w:p w14:paraId="12EEC205" w14:textId="77777777" w:rsidR="004F2D80" w:rsidRPr="004F2D80" w:rsidRDefault="004F2D80" w:rsidP="004F2D80">
            <w:pPr>
              <w:spacing w:line="276" w:lineRule="auto"/>
              <w:contextualSpacing/>
              <w:jc w:val="center"/>
              <w:rPr>
                <w:b/>
                <w:noProof w:val="0"/>
                <w:lang w:val="en-US" w:eastAsia="ru-RU"/>
              </w:rPr>
            </w:pPr>
          </w:p>
          <w:p w14:paraId="6C95F7EE" w14:textId="77777777" w:rsidR="004F2D80" w:rsidRPr="004F2D80" w:rsidRDefault="004F2D80" w:rsidP="004F2D80">
            <w:pPr>
              <w:tabs>
                <w:tab w:val="left" w:pos="360"/>
              </w:tabs>
              <w:jc w:val="both"/>
              <w:rPr>
                <w:noProof w:val="0"/>
                <w:lang w:val="en-US" w:eastAsia="ru-RU"/>
              </w:rPr>
            </w:pPr>
          </w:p>
          <w:p w14:paraId="5055558E" w14:textId="77777777" w:rsidR="004F2D80" w:rsidRPr="004F2D80" w:rsidRDefault="004F2D80" w:rsidP="004F2D80">
            <w:pPr>
              <w:tabs>
                <w:tab w:val="left" w:pos="360"/>
                <w:tab w:val="left" w:pos="2685"/>
              </w:tabs>
              <w:jc w:val="both"/>
              <w:rPr>
                <w:noProof w:val="0"/>
                <w:lang w:val="en-US" w:eastAsia="ru-RU"/>
              </w:rPr>
            </w:pPr>
            <w:r w:rsidRPr="004F2D80">
              <w:rPr>
                <w:noProof w:val="0"/>
                <w:lang w:val="en-US" w:eastAsia="ru-RU"/>
              </w:rPr>
              <w:tab/>
            </w:r>
          </w:p>
          <w:p w14:paraId="74BFF83B" w14:textId="77777777" w:rsidR="004F2D80" w:rsidRPr="004F2D80" w:rsidRDefault="004F2D80" w:rsidP="004F2D80">
            <w:pPr>
              <w:tabs>
                <w:tab w:val="left" w:pos="360"/>
                <w:tab w:val="left" w:pos="2685"/>
              </w:tabs>
              <w:spacing w:line="276" w:lineRule="auto"/>
              <w:contextualSpacing/>
              <w:jc w:val="center"/>
              <w:rPr>
                <w:b/>
                <w:noProof w:val="0"/>
                <w:lang w:val="en-US" w:eastAsia="ru-RU"/>
              </w:rPr>
            </w:pPr>
            <w:r w:rsidRPr="004F2D80">
              <w:rPr>
                <w:b/>
                <w:noProof w:val="0"/>
                <w:lang w:val="en-US" w:eastAsia="ru-RU"/>
              </w:rPr>
              <w:t>SEMNĂTURILE PĂRŢILOR</w:t>
            </w:r>
          </w:p>
          <w:p w14:paraId="03A2F2DD" w14:textId="77777777" w:rsidR="004F2D80" w:rsidRPr="004F2D80" w:rsidRDefault="004F2D80" w:rsidP="004F2D8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4F2D80" w:rsidRPr="004F2D80" w14:paraId="454A8E49" w14:textId="77777777" w:rsidTr="000F7236">
              <w:trPr>
                <w:trHeight w:val="357"/>
              </w:trPr>
              <w:tc>
                <w:tcPr>
                  <w:tcW w:w="4630" w:type="dxa"/>
                  <w:vAlign w:val="center"/>
                </w:tcPr>
                <w:p w14:paraId="1D4BAC7A" w14:textId="77777777" w:rsidR="004F2D80" w:rsidRPr="004F2D80" w:rsidRDefault="004F2D80" w:rsidP="004F2D80">
                  <w:pPr>
                    <w:tabs>
                      <w:tab w:val="left" w:pos="360"/>
                    </w:tabs>
                    <w:jc w:val="center"/>
                    <w:rPr>
                      <w:b/>
                      <w:noProof w:val="0"/>
                      <w:lang w:val="ru-RU" w:eastAsia="ru-RU"/>
                    </w:rPr>
                  </w:pPr>
                  <w:r w:rsidRPr="004F2D80">
                    <w:rPr>
                      <w:b/>
                      <w:noProof w:val="0"/>
                      <w:lang w:val="ru-RU" w:eastAsia="ru-RU"/>
                    </w:rPr>
                    <w:t>BENEFICIAR</w:t>
                  </w:r>
                </w:p>
              </w:tc>
              <w:tc>
                <w:tcPr>
                  <w:tcW w:w="4710" w:type="dxa"/>
                  <w:vAlign w:val="center"/>
                </w:tcPr>
                <w:p w14:paraId="7B2493E4" w14:textId="77777777" w:rsidR="004F2D80" w:rsidRPr="004F2D80" w:rsidRDefault="004F2D80" w:rsidP="004F2D80">
                  <w:pPr>
                    <w:tabs>
                      <w:tab w:val="left" w:pos="360"/>
                    </w:tabs>
                    <w:jc w:val="center"/>
                    <w:rPr>
                      <w:b/>
                      <w:noProof w:val="0"/>
                      <w:lang w:val="ru-RU" w:eastAsia="ru-RU"/>
                    </w:rPr>
                  </w:pPr>
                  <w:r w:rsidRPr="004F2D80">
                    <w:rPr>
                      <w:b/>
                      <w:noProof w:val="0"/>
                      <w:lang w:val="ru-RU" w:eastAsia="ru-RU"/>
                    </w:rPr>
                    <w:t>ANTREPRENOR</w:t>
                  </w:r>
                </w:p>
              </w:tc>
            </w:tr>
            <w:tr w:rsidR="004F2D80" w:rsidRPr="004F2D80" w14:paraId="06B34DCB" w14:textId="77777777" w:rsidTr="000F7236">
              <w:trPr>
                <w:trHeight w:val="357"/>
              </w:trPr>
              <w:tc>
                <w:tcPr>
                  <w:tcW w:w="4630" w:type="dxa"/>
                  <w:vAlign w:val="center"/>
                </w:tcPr>
                <w:p w14:paraId="5841551E" w14:textId="77777777" w:rsidR="004F2D80" w:rsidRPr="004F2D80" w:rsidRDefault="004F2D80" w:rsidP="004F2D80">
                  <w:pPr>
                    <w:tabs>
                      <w:tab w:val="left" w:pos="360"/>
                    </w:tabs>
                    <w:jc w:val="both"/>
                    <w:rPr>
                      <w:b/>
                      <w:noProof w:val="0"/>
                      <w:lang w:val="ru-RU" w:eastAsia="ru-RU"/>
                    </w:rPr>
                  </w:pPr>
                </w:p>
                <w:p w14:paraId="5D6B4E7E" w14:textId="77777777" w:rsidR="004F2D80" w:rsidRPr="004F2D80" w:rsidRDefault="004F2D80" w:rsidP="004F2D80">
                  <w:pPr>
                    <w:tabs>
                      <w:tab w:val="left" w:pos="360"/>
                    </w:tabs>
                    <w:jc w:val="both"/>
                    <w:rPr>
                      <w:b/>
                      <w:noProof w:val="0"/>
                      <w:lang w:val="ru-RU" w:eastAsia="ru-RU"/>
                    </w:rPr>
                  </w:pPr>
                </w:p>
                <w:p w14:paraId="78AF1581" w14:textId="77777777" w:rsidR="004F2D80" w:rsidRPr="004F2D80" w:rsidRDefault="004F2D80" w:rsidP="004F2D80">
                  <w:pPr>
                    <w:tabs>
                      <w:tab w:val="left" w:pos="360"/>
                    </w:tabs>
                    <w:jc w:val="both"/>
                    <w:rPr>
                      <w:b/>
                      <w:noProof w:val="0"/>
                      <w:lang w:val="ru-RU" w:eastAsia="ru-RU"/>
                    </w:rPr>
                  </w:pPr>
                </w:p>
              </w:tc>
              <w:tc>
                <w:tcPr>
                  <w:tcW w:w="4710" w:type="dxa"/>
                  <w:vAlign w:val="center"/>
                </w:tcPr>
                <w:p w14:paraId="6FD8FEFB" w14:textId="77777777" w:rsidR="004F2D80" w:rsidRPr="004F2D80" w:rsidRDefault="004F2D80" w:rsidP="004F2D80">
                  <w:pPr>
                    <w:tabs>
                      <w:tab w:val="left" w:pos="360"/>
                    </w:tabs>
                    <w:jc w:val="both"/>
                    <w:rPr>
                      <w:b/>
                      <w:noProof w:val="0"/>
                      <w:lang w:val="ru-RU" w:eastAsia="ru-RU"/>
                    </w:rPr>
                  </w:pPr>
                </w:p>
                <w:p w14:paraId="72BACC9B" w14:textId="77777777" w:rsidR="004F2D80" w:rsidRPr="004F2D80" w:rsidRDefault="004F2D80" w:rsidP="004F2D80">
                  <w:pPr>
                    <w:tabs>
                      <w:tab w:val="left" w:pos="360"/>
                    </w:tabs>
                    <w:jc w:val="both"/>
                    <w:rPr>
                      <w:b/>
                      <w:noProof w:val="0"/>
                      <w:lang w:val="ru-RU" w:eastAsia="ru-RU"/>
                    </w:rPr>
                  </w:pPr>
                </w:p>
                <w:p w14:paraId="03484608" w14:textId="77777777" w:rsidR="004F2D80" w:rsidRPr="004F2D80" w:rsidRDefault="004F2D80" w:rsidP="004F2D80">
                  <w:pPr>
                    <w:tabs>
                      <w:tab w:val="left" w:pos="360"/>
                    </w:tabs>
                    <w:jc w:val="both"/>
                    <w:rPr>
                      <w:b/>
                      <w:noProof w:val="0"/>
                      <w:lang w:val="ru-RU" w:eastAsia="ru-RU"/>
                    </w:rPr>
                  </w:pPr>
                </w:p>
              </w:tc>
            </w:tr>
            <w:tr w:rsidR="004F2D80" w:rsidRPr="004F2D80" w14:paraId="1796FBFF" w14:textId="77777777" w:rsidTr="000F7236">
              <w:trPr>
                <w:trHeight w:val="357"/>
              </w:trPr>
              <w:tc>
                <w:tcPr>
                  <w:tcW w:w="4630" w:type="dxa"/>
                  <w:vAlign w:val="center"/>
                </w:tcPr>
                <w:p w14:paraId="27BC10A9" w14:textId="77777777" w:rsidR="004F2D80" w:rsidRPr="004F2D80" w:rsidRDefault="004F2D80" w:rsidP="004F2D80">
                  <w:pPr>
                    <w:tabs>
                      <w:tab w:val="left" w:pos="360"/>
                    </w:tabs>
                    <w:jc w:val="center"/>
                    <w:rPr>
                      <w:b/>
                      <w:noProof w:val="0"/>
                      <w:lang w:val="ru-RU" w:eastAsia="ru-RU"/>
                    </w:rPr>
                  </w:pPr>
                  <w:r w:rsidRPr="004F2D80">
                    <w:rPr>
                      <w:noProof w:val="0"/>
                      <w:lang w:val="ru-RU" w:eastAsia="ru-RU"/>
                    </w:rPr>
                    <w:t>„___”_________20__</w:t>
                  </w:r>
                </w:p>
              </w:tc>
              <w:tc>
                <w:tcPr>
                  <w:tcW w:w="4710" w:type="dxa"/>
                  <w:vAlign w:val="center"/>
                </w:tcPr>
                <w:p w14:paraId="74D7D86E" w14:textId="77777777" w:rsidR="004F2D80" w:rsidRPr="004F2D80" w:rsidRDefault="004F2D80" w:rsidP="004F2D80">
                  <w:pPr>
                    <w:tabs>
                      <w:tab w:val="left" w:pos="360"/>
                    </w:tabs>
                    <w:jc w:val="center"/>
                    <w:rPr>
                      <w:b/>
                      <w:noProof w:val="0"/>
                      <w:lang w:val="ru-RU" w:eastAsia="ru-RU"/>
                    </w:rPr>
                  </w:pPr>
                  <w:r w:rsidRPr="004F2D80">
                    <w:rPr>
                      <w:noProof w:val="0"/>
                      <w:lang w:val="ru-RU" w:eastAsia="ru-RU"/>
                    </w:rPr>
                    <w:t>„___”_________20__”.</w:t>
                  </w:r>
                </w:p>
              </w:tc>
            </w:tr>
          </w:tbl>
          <w:p w14:paraId="164E2375" w14:textId="77777777" w:rsidR="004F2D80" w:rsidRPr="004F2D80" w:rsidRDefault="004F2D80" w:rsidP="004F2D80">
            <w:pPr>
              <w:tabs>
                <w:tab w:val="left" w:pos="360"/>
                <w:tab w:val="left" w:pos="2295"/>
              </w:tabs>
              <w:jc w:val="both"/>
              <w:rPr>
                <w:noProof w:val="0"/>
                <w:lang w:val="ru-RU" w:eastAsia="ru-RU"/>
              </w:rPr>
            </w:pPr>
            <w:r w:rsidRPr="004F2D80">
              <w:rPr>
                <w:noProof w:val="0"/>
                <w:lang w:val="ru-RU" w:eastAsia="ru-RU"/>
              </w:rPr>
              <w:t xml:space="preserve">              </w:t>
            </w:r>
          </w:p>
          <w:p w14:paraId="4EB2ED5C" w14:textId="77777777" w:rsidR="004F2D80" w:rsidRPr="004F2D80" w:rsidRDefault="004F2D80" w:rsidP="004F2D80">
            <w:pPr>
              <w:tabs>
                <w:tab w:val="left" w:pos="360"/>
              </w:tabs>
              <w:jc w:val="both"/>
              <w:rPr>
                <w:noProof w:val="0"/>
                <w:lang w:val="ru-RU" w:eastAsia="ru-RU"/>
              </w:rPr>
            </w:pPr>
          </w:p>
        </w:tc>
      </w:tr>
    </w:tbl>
    <w:p w14:paraId="1F5C9D27" w14:textId="77777777" w:rsidR="004F2D80" w:rsidRPr="004F2D80" w:rsidRDefault="004F2D80" w:rsidP="004F2D80">
      <w:pPr>
        <w:rPr>
          <w:noProof w:val="0"/>
          <w:lang w:val="ro-MD" w:eastAsia="ru-RU"/>
        </w:rPr>
      </w:pPr>
    </w:p>
    <w:p w14:paraId="7100E41E" w14:textId="77777777" w:rsidR="00A20837" w:rsidRDefault="00A20837" w:rsidP="00A1178E">
      <w:pPr>
        <w:tabs>
          <w:tab w:val="left" w:pos="567"/>
        </w:tabs>
        <w:jc w:val="center"/>
        <w:rPr>
          <w:b/>
          <w:color w:val="000000"/>
          <w:w w:val="90"/>
        </w:rPr>
      </w:pPr>
    </w:p>
    <w:p w14:paraId="4A3C43F7" w14:textId="77777777" w:rsidR="00A20837" w:rsidRDefault="00A20837" w:rsidP="00A1178E">
      <w:pPr>
        <w:tabs>
          <w:tab w:val="left" w:pos="567"/>
        </w:tabs>
        <w:jc w:val="center"/>
        <w:rPr>
          <w:b/>
          <w:color w:val="000000"/>
          <w:w w:val="90"/>
        </w:rPr>
      </w:pPr>
    </w:p>
    <w:p w14:paraId="05083852" w14:textId="77777777" w:rsidR="00A20837" w:rsidRDefault="00A20837"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4B98AECD" w14:textId="77777777" w:rsidR="00E20969" w:rsidRDefault="00E20969" w:rsidP="00A20837">
      <w:pPr>
        <w:rPr>
          <w:noProof w:val="0"/>
        </w:rPr>
      </w:pPr>
    </w:p>
    <w:p w14:paraId="3B76D221" w14:textId="77777777" w:rsidR="00E20969" w:rsidRDefault="00E20969" w:rsidP="000C5DFB">
      <w:pPr>
        <w:jc w:val="right"/>
        <w:rPr>
          <w:noProof w:val="0"/>
        </w:rPr>
      </w:pPr>
    </w:p>
    <w:p w14:paraId="586805CB" w14:textId="77777777" w:rsidR="00E20969" w:rsidRDefault="00E20969" w:rsidP="000C5DFB">
      <w:pPr>
        <w:jc w:val="right"/>
        <w:rPr>
          <w:noProof w:val="0"/>
        </w:rPr>
      </w:pPr>
    </w:p>
    <w:p w14:paraId="40CD3295" w14:textId="77777777" w:rsidR="001F6E5A" w:rsidRPr="00FF430B" w:rsidRDefault="001F6E5A" w:rsidP="00196AB4">
      <w:pPr>
        <w:jc w:val="both"/>
      </w:pPr>
    </w:p>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19557" w14:textId="77777777" w:rsidR="00446FAC" w:rsidRDefault="00446FAC" w:rsidP="00A20ACF">
      <w:r>
        <w:separator/>
      </w:r>
    </w:p>
  </w:endnote>
  <w:endnote w:type="continuationSeparator" w:id="0">
    <w:p w14:paraId="7866149E" w14:textId="77777777" w:rsidR="00446FAC" w:rsidRDefault="00446F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6F518D32" w:rsidR="00106017" w:rsidRDefault="00106017">
        <w:pPr>
          <w:pStyle w:val="Footer"/>
          <w:jc w:val="right"/>
        </w:pPr>
        <w:r>
          <w:fldChar w:fldCharType="begin"/>
        </w:r>
        <w:r>
          <w:instrText xml:space="preserve"> PAGE   \* MERGEFORMAT </w:instrText>
        </w:r>
        <w:r>
          <w:fldChar w:fldCharType="separate"/>
        </w:r>
        <w:r w:rsidR="00E403F1">
          <w:t>1</w:t>
        </w:r>
        <w:r>
          <w:fldChar w:fldCharType="end"/>
        </w:r>
      </w:p>
    </w:sdtContent>
  </w:sdt>
  <w:p w14:paraId="075618FA" w14:textId="77777777" w:rsidR="00106017" w:rsidRDefault="001060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76F27" w14:textId="77777777" w:rsidR="00446FAC" w:rsidRDefault="00446FAC" w:rsidP="00A20ACF">
      <w:r>
        <w:separator/>
      </w:r>
    </w:p>
  </w:footnote>
  <w:footnote w:type="continuationSeparator" w:id="0">
    <w:p w14:paraId="0F44FBEE" w14:textId="77777777" w:rsidR="00446FAC" w:rsidRDefault="00446F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14"/>
  </w:num>
  <w:num w:numId="4">
    <w:abstractNumId w:val="5"/>
  </w:num>
  <w:num w:numId="5">
    <w:abstractNumId w:val="7"/>
  </w:num>
  <w:num w:numId="6">
    <w:abstractNumId w:val="6"/>
  </w:num>
  <w:num w:numId="7">
    <w:abstractNumId w:val="9"/>
  </w:num>
  <w:num w:numId="8">
    <w:abstractNumId w:val="13"/>
  </w:num>
  <w:num w:numId="9">
    <w:abstractNumId w:val="12"/>
  </w:num>
  <w:num w:numId="10">
    <w:abstractNumId w:val="15"/>
  </w:num>
  <w:num w:numId="11">
    <w:abstractNumId w:val="8"/>
  </w:num>
  <w:num w:numId="12">
    <w:abstractNumId w:val="10"/>
  </w:num>
  <w:num w:numId="13">
    <w:abstractNumId w:val="17"/>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017"/>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235"/>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1B2"/>
    <w:rsid w:val="002E6BB0"/>
    <w:rsid w:val="002E7992"/>
    <w:rsid w:val="002F03E2"/>
    <w:rsid w:val="002F0B6E"/>
    <w:rsid w:val="002F54F5"/>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176"/>
    <w:rsid w:val="0044048B"/>
    <w:rsid w:val="004409EB"/>
    <w:rsid w:val="00442351"/>
    <w:rsid w:val="00442D67"/>
    <w:rsid w:val="00443325"/>
    <w:rsid w:val="00443BED"/>
    <w:rsid w:val="00444038"/>
    <w:rsid w:val="00446FAC"/>
    <w:rsid w:val="0044783C"/>
    <w:rsid w:val="00450A12"/>
    <w:rsid w:val="00451A22"/>
    <w:rsid w:val="004528FF"/>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D80"/>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6D0D"/>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BE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02B"/>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0CA"/>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837"/>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42F"/>
    <w:rsid w:val="00A75527"/>
    <w:rsid w:val="00A75BAB"/>
    <w:rsid w:val="00A763EB"/>
    <w:rsid w:val="00A76B48"/>
    <w:rsid w:val="00A76B7C"/>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176"/>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3F7"/>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5CC"/>
    <w:rsid w:val="00DA1062"/>
    <w:rsid w:val="00DA1153"/>
    <w:rsid w:val="00DA2348"/>
    <w:rsid w:val="00DA331F"/>
    <w:rsid w:val="00DA3C87"/>
    <w:rsid w:val="00DA5198"/>
    <w:rsid w:val="00DA6115"/>
    <w:rsid w:val="00DA661D"/>
    <w:rsid w:val="00DB0EE7"/>
    <w:rsid w:val="00DB2B83"/>
    <w:rsid w:val="00DB45B1"/>
    <w:rsid w:val="00DB5DCF"/>
    <w:rsid w:val="00DB723A"/>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969"/>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3F1"/>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003"/>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725"/>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01049AB-9D82-478E-87DE-1200BE3D0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2BCD0-A82E-4814-82CB-F4584318B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21</Pages>
  <Words>7183</Words>
  <Characters>40944</Characters>
  <Application>Microsoft Office Word</Application>
  <DocSecurity>0</DocSecurity>
  <Lines>341</Lines>
  <Paragraphs>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2021-06-01T11:52:00Z</cp:lastPrinted>
  <dcterms:created xsi:type="dcterms:W3CDTF">2021-09-14T06:49:00Z</dcterms:created>
  <dcterms:modified xsi:type="dcterms:W3CDTF">2026-07-16T14:13:00Z</dcterms:modified>
</cp:coreProperties>
</file>