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89228B"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Default="001F7AEE" w:rsidP="00A26B23">
      <w:pPr>
        <w:pStyle w:val="Style3"/>
        <w:tabs>
          <w:tab w:val="left" w:pos="567"/>
        </w:tabs>
        <w:spacing w:before="0" w:beforeAutospacing="0" w:after="0"/>
        <w:ind w:left="0" w:firstLine="0"/>
        <w:rPr>
          <w:rFonts w:eastAsia="PMingLiU"/>
          <w:lang w:val="ro-MD" w:eastAsia="zh-CN"/>
        </w:rPr>
      </w:pPr>
    </w:p>
    <w:p w14:paraId="4AE3B552" w14:textId="77777777" w:rsidR="00430CD4" w:rsidRDefault="00430CD4" w:rsidP="00A26B23">
      <w:pPr>
        <w:pStyle w:val="Style3"/>
        <w:tabs>
          <w:tab w:val="left" w:pos="567"/>
        </w:tabs>
        <w:spacing w:before="0" w:beforeAutospacing="0" w:after="0"/>
        <w:ind w:left="0" w:firstLine="0"/>
        <w:rPr>
          <w:rFonts w:eastAsia="PMingLiU"/>
          <w:lang w:val="ro-MD" w:eastAsia="zh-CN"/>
        </w:rPr>
      </w:pPr>
    </w:p>
    <w:p w14:paraId="43E34BBF" w14:textId="77777777" w:rsidR="00430CD4" w:rsidRDefault="00430CD4" w:rsidP="00A26B23">
      <w:pPr>
        <w:pStyle w:val="Style3"/>
        <w:tabs>
          <w:tab w:val="left" w:pos="567"/>
        </w:tabs>
        <w:spacing w:before="0" w:beforeAutospacing="0" w:after="0"/>
        <w:ind w:left="0" w:firstLine="0"/>
        <w:rPr>
          <w:rFonts w:eastAsia="PMingLiU"/>
          <w:lang w:val="ro-MD" w:eastAsia="zh-CN"/>
        </w:rPr>
      </w:pPr>
    </w:p>
    <w:p w14:paraId="01DDB6A8" w14:textId="77777777" w:rsidR="00430CD4" w:rsidRPr="00FF430B" w:rsidRDefault="00430CD4"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735CEF0B" w14:textId="77777777" w:rsidR="00430CD4" w:rsidRDefault="00430CD4" w:rsidP="00502EFF">
      <w:pPr>
        <w:jc w:val="right"/>
        <w:rPr>
          <w:noProof w:val="0"/>
          <w:lang w:val="ro-MD"/>
        </w:rPr>
      </w:pPr>
    </w:p>
    <w:p w14:paraId="4F4B7F0B" w14:textId="77777777" w:rsidR="00430CD4" w:rsidRDefault="00430CD4" w:rsidP="00502EFF">
      <w:pPr>
        <w:jc w:val="right"/>
        <w:rPr>
          <w:noProof w:val="0"/>
          <w:lang w:val="ro-MD"/>
        </w:rPr>
      </w:pPr>
    </w:p>
    <w:p w14:paraId="1E55A130" w14:textId="77777777" w:rsidR="00430CD4" w:rsidRDefault="00430CD4" w:rsidP="00502EFF">
      <w:pPr>
        <w:jc w:val="right"/>
        <w:rPr>
          <w:noProof w:val="0"/>
          <w:lang w:val="ro-MD"/>
        </w:rPr>
      </w:pPr>
    </w:p>
    <w:p w14:paraId="56158042" w14:textId="77777777" w:rsidR="00430CD4" w:rsidRDefault="00430CD4" w:rsidP="00502EFF">
      <w:pPr>
        <w:jc w:val="right"/>
        <w:rPr>
          <w:noProof w:val="0"/>
          <w:lang w:val="ro-MD"/>
        </w:rPr>
      </w:pPr>
    </w:p>
    <w:p w14:paraId="11E64B4E" w14:textId="77777777" w:rsidR="00430CD4" w:rsidRDefault="00430CD4" w:rsidP="00502EFF">
      <w:pPr>
        <w:jc w:val="right"/>
        <w:rPr>
          <w:noProof w:val="0"/>
          <w:lang w:val="ro-MD"/>
        </w:rPr>
      </w:pP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lastRenderedPageBreak/>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7FA243A9" w14:textId="43A812AC" w:rsidR="00430CD4" w:rsidRPr="00430CD4" w:rsidRDefault="00130A49" w:rsidP="00430CD4">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bookmarkStart w:id="46" w:name="_Toc449692095"/>
    </w:p>
    <w:p w14:paraId="0F0AB76A" w14:textId="77777777" w:rsidR="00430CD4" w:rsidRDefault="00430CD4" w:rsidP="00BA7FF4">
      <w:pPr>
        <w:jc w:val="right"/>
        <w:rPr>
          <w:noProof w:val="0"/>
          <w:lang w:val="ro-MD"/>
        </w:rPr>
      </w:pPr>
    </w:p>
    <w:p w14:paraId="292B0B4A" w14:textId="77777777" w:rsidR="00430CD4" w:rsidRDefault="00430CD4" w:rsidP="00BA7FF4">
      <w:pPr>
        <w:jc w:val="right"/>
        <w:rPr>
          <w:noProof w:val="0"/>
          <w:lang w:val="ro-MD"/>
        </w:rPr>
      </w:pPr>
    </w:p>
    <w:p w14:paraId="03A16651" w14:textId="3C8A494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Default="00B65C93" w:rsidP="00950D18">
      <w:pPr>
        <w:pStyle w:val="a7"/>
        <w:tabs>
          <w:tab w:val="left" w:pos="567"/>
        </w:tabs>
        <w:spacing w:line="360" w:lineRule="auto"/>
        <w:rPr>
          <w:rFonts w:ascii="Times New Roman" w:hAnsi="Times New Roman"/>
          <w:szCs w:val="24"/>
          <w:lang w:val="ro-MD"/>
        </w:rPr>
      </w:pPr>
    </w:p>
    <w:p w14:paraId="6230BDC9" w14:textId="77777777" w:rsidR="00430CD4" w:rsidRDefault="00430CD4"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bookmarkStart w:id="48" w:name="_GoBack"/>
      <w:bookmarkEnd w:id="48"/>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210758BB" w14:textId="77777777" w:rsidR="00430CD4" w:rsidRDefault="00430CD4" w:rsidP="00196AB4">
            <w:pPr>
              <w:tabs>
                <w:tab w:val="left" w:pos="2295"/>
              </w:tabs>
              <w:jc w:val="both"/>
              <w:rPr>
                <w:lang w:val="ro-MD"/>
              </w:rPr>
            </w:pPr>
          </w:p>
          <w:p w14:paraId="31E3D24E" w14:textId="77777777" w:rsidR="00430CD4" w:rsidRDefault="00430CD4"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9980A4A" w14:textId="77777777" w:rsidR="0089228B" w:rsidRDefault="0089228B" w:rsidP="00A20ACF">
      <w:r>
        <w:separator/>
      </w:r>
    </w:p>
  </w:endnote>
  <w:endnote w:type="continuationSeparator" w:id="0">
    <w:p w14:paraId="20DD369E" w14:textId="77777777" w:rsidR="0089228B" w:rsidRDefault="008922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430CD4">
          <w:t>68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46AE5D8" w14:textId="77777777" w:rsidR="0089228B" w:rsidRDefault="0089228B" w:rsidP="00A20ACF">
      <w:r>
        <w:separator/>
      </w:r>
    </w:p>
  </w:footnote>
  <w:footnote w:type="continuationSeparator" w:id="0">
    <w:p w14:paraId="410DF3C4" w14:textId="77777777" w:rsidR="0089228B" w:rsidRDefault="0089228B"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1FF1"/>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CD4"/>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28B"/>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3C0"/>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3521"/>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80FD9C-1F03-43B1-8661-E814A04DA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24618</Words>
  <Characters>140324</Characters>
  <Application>Microsoft Office Word</Application>
  <DocSecurity>0</DocSecurity>
  <Lines>1169</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Biostar</cp:lastModifiedBy>
  <cp:revision>4</cp:revision>
  <cp:lastPrinted>2021-06-01T11:52:00Z</cp:lastPrinted>
  <dcterms:created xsi:type="dcterms:W3CDTF">2023-11-02T09:21:00Z</dcterms:created>
  <dcterms:modified xsi:type="dcterms:W3CDTF">2023-11-02T09:26:00Z</dcterms:modified>
</cp:coreProperties>
</file>