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EF1475"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E5727E" w:rsidRDefault="000E4D7D" w:rsidP="009F1E2C">
      <w:pPr>
        <w:pStyle w:val="af2"/>
        <w:shd w:val="clear" w:color="auto" w:fill="FFFFFF"/>
        <w:tabs>
          <w:tab w:val="left" w:pos="-284"/>
        </w:tabs>
        <w:ind w:left="-284" w:firstLine="284"/>
        <w:rPr>
          <w:color w:val="000000" w:themeColor="text1"/>
          <w:lang w:val="en-US" w:eastAsia="it-IT"/>
        </w:rPr>
      </w:pPr>
      <w:r w:rsidRPr="00E5727E">
        <w:rPr>
          <w:b/>
          <w:color w:val="000000" w:themeColor="text1"/>
          <w:lang w:val="en-US"/>
        </w:rPr>
        <w:t>9</w:t>
      </w:r>
      <w:r w:rsidR="0024699C" w:rsidRPr="00E5727E">
        <w:rPr>
          <w:b/>
          <w:color w:val="000000" w:themeColor="text1"/>
          <w:lang w:val="en-US"/>
        </w:rPr>
        <w:t>8</w:t>
      </w:r>
      <w:r w:rsidR="00B00190" w:rsidRPr="00E5727E">
        <w:rPr>
          <w:b/>
          <w:color w:val="000000" w:themeColor="text1"/>
          <w:lang w:val="en-US"/>
        </w:rPr>
        <w:t xml:space="preserve">. </w:t>
      </w:r>
      <w:r w:rsidR="009C11B3" w:rsidRPr="00E5727E">
        <w:rPr>
          <w:b/>
          <w:color w:val="000000" w:themeColor="text1"/>
          <w:lang w:val="en-US"/>
        </w:rPr>
        <w:t xml:space="preserve"> </w:t>
      </w:r>
      <w:r w:rsidR="00B00190" w:rsidRPr="00E5727E">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5AE1904" w14:textId="77777777" w:rsidR="000A50D8" w:rsidRPr="00FF430B" w:rsidRDefault="000A50D8" w:rsidP="000A50D8">
      <w:pPr>
        <w:jc w:val="right"/>
        <w:rPr>
          <w:sz w:val="22"/>
          <w:szCs w:val="22"/>
        </w:rPr>
      </w:pPr>
      <w:r w:rsidRPr="00FF430B">
        <w:t>Anexa nr.</w:t>
      </w:r>
      <w:r>
        <w:t xml:space="preserve"> </w:t>
      </w:r>
      <w:r w:rsidRPr="00FF430B">
        <w:t>2</w:t>
      </w:r>
    </w:p>
    <w:p w14:paraId="63029CBF" w14:textId="77777777" w:rsidR="000A50D8" w:rsidRPr="00FF430B" w:rsidRDefault="000A50D8" w:rsidP="000A50D8">
      <w:pPr>
        <w:jc w:val="right"/>
      </w:pPr>
      <w:r w:rsidRPr="00FF430B">
        <w:t>la D</w:t>
      </w:r>
      <w:r>
        <w:t>ocumentația standard nr. 69</w:t>
      </w:r>
    </w:p>
    <w:p w14:paraId="7644339C" w14:textId="77777777" w:rsidR="000A50D8" w:rsidRPr="00FF430B" w:rsidRDefault="000A50D8" w:rsidP="000A50D8">
      <w:pPr>
        <w:jc w:val="right"/>
      </w:pPr>
      <w:r>
        <w:t>din 7</w:t>
      </w:r>
      <w:r w:rsidRPr="00FF430B">
        <w:t xml:space="preserve"> </w:t>
      </w:r>
      <w:r>
        <w:t>mai  2021</w:t>
      </w:r>
    </w:p>
    <w:p w14:paraId="317CDAEA" w14:textId="77777777" w:rsidR="000A50D8" w:rsidRPr="00FF430B" w:rsidRDefault="000A50D8" w:rsidP="000A50D8">
      <w:pPr>
        <w:jc w:val="right"/>
      </w:pPr>
    </w:p>
    <w:p w14:paraId="1DE70493" w14:textId="77777777" w:rsidR="000A50D8" w:rsidRPr="00FF430B" w:rsidRDefault="000A50D8" w:rsidP="000A50D8">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42A72C68" w14:textId="77777777" w:rsidR="000A50D8" w:rsidRPr="00FF430B" w:rsidRDefault="000A50D8" w:rsidP="000A50D8">
      <w:pPr>
        <w:rPr>
          <w:sz w:val="20"/>
          <w:szCs w:val="20"/>
          <w:lang w:eastAsia="ru-RU"/>
        </w:rPr>
      </w:pPr>
    </w:p>
    <w:p w14:paraId="225F63AE" w14:textId="77777777" w:rsidR="000A50D8" w:rsidRPr="00FF430B" w:rsidRDefault="000A50D8" w:rsidP="000A50D8">
      <w:pPr>
        <w:shd w:val="clear" w:color="auto" w:fill="FFFFFF" w:themeFill="background1"/>
        <w:spacing w:before="120"/>
        <w:rPr>
          <w:b/>
          <w:lang w:eastAsia="ru-RU"/>
        </w:rPr>
      </w:pPr>
      <w:r w:rsidRPr="00FF430B">
        <w:rPr>
          <w:b/>
          <w:lang w:eastAsia="ru-RU"/>
        </w:rPr>
        <w:t>privind achiziționarea</w:t>
      </w:r>
      <w:r>
        <w:rPr>
          <w:b/>
          <w:lang w:eastAsia="ru-RU"/>
        </w:rPr>
        <w:t>:</w:t>
      </w:r>
      <w:r w:rsidRPr="00FF430B">
        <w:rPr>
          <w:b/>
          <w:lang w:eastAsia="ru-RU"/>
        </w:rPr>
        <w:t xml:space="preserve"> </w:t>
      </w:r>
      <w:r w:rsidRPr="00031201">
        <w:rPr>
          <w:b/>
          <w:sz w:val="28"/>
          <w:szCs w:val="28"/>
          <w:lang w:eastAsia="ru-RU"/>
        </w:rPr>
        <w:t>Lucrari de termoizolare  a fasadei la IP GG Solonceni</w:t>
      </w:r>
      <w:r w:rsidRPr="00FF430B">
        <w:rPr>
          <w:b/>
          <w:shd w:val="clear" w:color="auto" w:fill="FFFFFF" w:themeFill="background1"/>
          <w:lang w:eastAsia="ru-RU"/>
        </w:rPr>
        <w:br/>
      </w:r>
      <w:r w:rsidRPr="00FF430B">
        <w:rPr>
          <w:sz w:val="20"/>
          <w:lang w:eastAsia="ru-RU"/>
        </w:rPr>
        <w:t xml:space="preserve">                                                          </w:t>
      </w:r>
      <w:r w:rsidRPr="00FF430B">
        <w:rPr>
          <w:b/>
          <w:lang w:eastAsia="ru-RU"/>
        </w:rPr>
        <w:br/>
        <w:t>prin procedura de achiziție</w:t>
      </w:r>
      <w:r>
        <w:rPr>
          <w:b/>
          <w:lang w:eastAsia="ru-RU"/>
        </w:rPr>
        <w:t>:   valoare mica</w:t>
      </w:r>
    </w:p>
    <w:p w14:paraId="407FD224" w14:textId="77777777" w:rsidR="000A50D8" w:rsidRPr="00262591" w:rsidRDefault="000A50D8" w:rsidP="000A50D8">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(Da):Da</w:t>
      </w:r>
    </w:p>
    <w:p w14:paraId="02AD974F" w14:textId="77777777" w:rsidR="000A50D8" w:rsidRPr="000659D3" w:rsidRDefault="000A50D8" w:rsidP="000A50D8">
      <w:pPr>
        <w:shd w:val="clear" w:color="auto" w:fill="FFFFFF" w:themeFill="background1"/>
        <w:tabs>
          <w:tab w:val="left" w:pos="284"/>
          <w:tab w:val="right" w:pos="426"/>
        </w:tabs>
        <w:spacing w:before="120"/>
        <w:jc w:val="both"/>
        <w:rPr>
          <w:b/>
          <w:highlight w:val="yellow"/>
        </w:rPr>
      </w:pPr>
      <w:r>
        <w:rPr>
          <w:b/>
          <w:highlight w:val="yellow"/>
        </w:rPr>
        <w:t xml:space="preserve">Link-ul </w:t>
      </w:r>
      <w:r w:rsidRPr="00262591">
        <w:rPr>
          <w:b/>
          <w:highlight w:val="yellow"/>
        </w:rPr>
        <w:t>că</w:t>
      </w:r>
      <w:r>
        <w:rPr>
          <w:b/>
          <w:highlight w:val="yellow"/>
        </w:rPr>
        <w:t>tre planul de achiziții publice publicat:_____________________________________</w:t>
      </w:r>
    </w:p>
    <w:p w14:paraId="58925836" w14:textId="77777777" w:rsidR="000A50D8" w:rsidRDefault="000A50D8" w:rsidP="000A50D8">
      <w:pPr>
        <w:numPr>
          <w:ilvl w:val="0"/>
          <w:numId w:val="25"/>
        </w:numPr>
        <w:shd w:val="clear" w:color="auto" w:fill="FFFFFF" w:themeFill="background1"/>
        <w:tabs>
          <w:tab w:val="left" w:pos="284"/>
          <w:tab w:val="right" w:pos="9531"/>
        </w:tabs>
        <w:spacing w:before="120"/>
        <w:ind w:left="284" w:hanging="284"/>
        <w:rPr>
          <w:b/>
          <w:lang w:eastAsia="ru-RU"/>
        </w:rPr>
      </w:pPr>
      <w:r w:rsidRPr="00031201">
        <w:rPr>
          <w:b/>
          <w:lang w:eastAsia="ru-RU"/>
        </w:rPr>
        <w:t xml:space="preserve">Denumirea autorității contractante: </w:t>
      </w:r>
      <w:r>
        <w:rPr>
          <w:b/>
          <w:lang w:eastAsia="ru-RU"/>
        </w:rPr>
        <w:t>IP GG Solonceni</w:t>
      </w:r>
      <w:r w:rsidRPr="00031201">
        <w:rPr>
          <w:b/>
          <w:lang w:eastAsia="ru-RU"/>
        </w:rPr>
        <w:t xml:space="preserve"> </w:t>
      </w:r>
    </w:p>
    <w:p w14:paraId="014EF766" w14:textId="77777777" w:rsidR="000A50D8" w:rsidRPr="00031201" w:rsidRDefault="000A50D8" w:rsidP="000A50D8">
      <w:pPr>
        <w:numPr>
          <w:ilvl w:val="0"/>
          <w:numId w:val="25"/>
        </w:numPr>
        <w:shd w:val="clear" w:color="auto" w:fill="FFFFFF" w:themeFill="background1"/>
        <w:tabs>
          <w:tab w:val="left" w:pos="284"/>
          <w:tab w:val="right" w:pos="9531"/>
        </w:tabs>
        <w:spacing w:before="120"/>
        <w:ind w:left="284" w:hanging="284"/>
        <w:rPr>
          <w:b/>
          <w:lang w:eastAsia="ru-RU"/>
        </w:rPr>
      </w:pPr>
      <w:r w:rsidRPr="00031201">
        <w:rPr>
          <w:b/>
          <w:lang w:eastAsia="ru-RU"/>
        </w:rPr>
        <w:t xml:space="preserve">IDNO: </w:t>
      </w:r>
      <w:r>
        <w:rPr>
          <w:b/>
          <w:shd w:val="clear" w:color="auto" w:fill="FFFFFF" w:themeFill="background1"/>
          <w:lang w:eastAsia="ru-RU"/>
        </w:rPr>
        <w:t>1014620008286</w:t>
      </w:r>
    </w:p>
    <w:p w14:paraId="4D75BE20" w14:textId="77777777" w:rsidR="000A50D8" w:rsidRPr="00FF430B" w:rsidRDefault="000A50D8" w:rsidP="000A50D8">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lastRenderedPageBreak/>
        <w:t xml:space="preserve">Adresa: </w:t>
      </w:r>
      <w:r>
        <w:rPr>
          <w:b/>
          <w:shd w:val="clear" w:color="auto" w:fill="FFFFFF" w:themeFill="background1"/>
          <w:lang w:eastAsia="ru-RU"/>
        </w:rPr>
        <w:t>s.Solonceni r-l Rezina</w:t>
      </w:r>
    </w:p>
    <w:p w14:paraId="390BA2B3" w14:textId="77777777" w:rsidR="000A50D8" w:rsidRPr="00FF430B" w:rsidRDefault="000A50D8" w:rsidP="000A50D8">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 </w:t>
      </w:r>
      <w:r>
        <w:rPr>
          <w:b/>
          <w:shd w:val="clear" w:color="auto" w:fill="FFFFFF" w:themeFill="background1"/>
          <w:lang w:eastAsia="ru-RU"/>
        </w:rPr>
        <w:t>0254 2 49 90</w:t>
      </w:r>
    </w:p>
    <w:p w14:paraId="0E6D8080" w14:textId="77777777" w:rsidR="000A50D8" w:rsidRPr="00FF430B" w:rsidRDefault="000A50D8" w:rsidP="000A50D8">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pagina web oficială a autorității contractante: </w:t>
      </w:r>
      <w:r>
        <w:rPr>
          <w:b/>
          <w:shd w:val="clear" w:color="auto" w:fill="FFFFFF" w:themeFill="background1"/>
          <w:lang w:eastAsia="ru-RU"/>
        </w:rPr>
        <w:t>shvetz_tatiana@mail.ru</w:t>
      </w:r>
    </w:p>
    <w:p w14:paraId="19E76F51" w14:textId="77777777" w:rsidR="000A50D8" w:rsidRPr="00FF430B" w:rsidRDefault="000A50D8" w:rsidP="000A50D8">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14:paraId="5EA62E78" w14:textId="77777777" w:rsidR="000A50D8" w:rsidRDefault="000A50D8" w:rsidP="000A50D8">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Tipul autorității contractante și obiectul principal de activitate (dacă este cazul, mențiunea că autoritatea contractantă este o autoritate centrală de achiziție sau că achiziția implică o altă formă de achiziție comună):</w:t>
      </w:r>
      <w:r>
        <w:rPr>
          <w:b/>
          <w:lang w:eastAsia="ru-RU"/>
        </w:rPr>
        <w:t>Institutie Publica.</w:t>
      </w:r>
      <w:r w:rsidRPr="00FF430B">
        <w:rPr>
          <w:b/>
          <w:lang w:eastAsia="ru-RU"/>
        </w:rPr>
        <w:t xml:space="preserve"> </w:t>
      </w:r>
    </w:p>
    <w:p w14:paraId="2851ACB4" w14:textId="77777777" w:rsidR="000A50D8" w:rsidRPr="00FF430B" w:rsidRDefault="000A50D8" w:rsidP="000A50D8">
      <w:pPr>
        <w:shd w:val="clear" w:color="auto" w:fill="FFFFFF" w:themeFill="background1"/>
        <w:tabs>
          <w:tab w:val="left" w:pos="284"/>
          <w:tab w:val="right" w:pos="9531"/>
        </w:tabs>
        <w:spacing w:before="120"/>
        <w:ind w:left="288"/>
        <w:rPr>
          <w:b/>
          <w:lang w:eastAsia="ru-RU"/>
        </w:rPr>
      </w:pPr>
    </w:p>
    <w:p w14:paraId="605B3993" w14:textId="77777777" w:rsidR="000A50D8" w:rsidRPr="00FF430B" w:rsidRDefault="000A50D8" w:rsidP="000A50D8">
      <w:pPr>
        <w:numPr>
          <w:ilvl w:val="0"/>
          <w:numId w:val="25"/>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0A50D8" w14:paraId="41F4F4F5" w14:textId="77777777" w:rsidTr="00EF6E7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BCA17C" w14:textId="77777777" w:rsidR="000A50D8" w:rsidRPr="00FF430B" w:rsidRDefault="000A50D8" w:rsidP="00EF6E7F">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D8BC6CC" w14:textId="77777777" w:rsidR="000A50D8" w:rsidRPr="00FF430B" w:rsidRDefault="000A50D8" w:rsidP="00EF6E7F">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565527" w14:textId="77777777" w:rsidR="000A50D8" w:rsidRPr="00FF430B" w:rsidRDefault="000A50D8" w:rsidP="00EF6E7F">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0D993B" w14:textId="77777777" w:rsidR="000A50D8" w:rsidRPr="00FF430B" w:rsidRDefault="000A50D8" w:rsidP="00EF6E7F">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9BC1AAA" w14:textId="77777777" w:rsidR="000A50D8" w:rsidRPr="00FF430B" w:rsidRDefault="000A50D8" w:rsidP="00EF6E7F">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057C860" w14:textId="77777777" w:rsidR="000A50D8" w:rsidRPr="00FF430B" w:rsidRDefault="000A50D8" w:rsidP="00EF6E7F">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2AEAB78" w14:textId="77777777" w:rsidR="000A50D8" w:rsidRPr="00FF430B" w:rsidRDefault="000A50D8" w:rsidP="00EF6E7F">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0A50D8" w14:paraId="2CD13620" w14:textId="77777777" w:rsidTr="00EF6E7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664579" w14:textId="77777777" w:rsidR="000A50D8" w:rsidRPr="00FF430B" w:rsidRDefault="000A50D8" w:rsidP="00EF6E7F">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784376F" w14:textId="77777777" w:rsidR="000A50D8" w:rsidRPr="00FF430B" w:rsidRDefault="000A50D8" w:rsidP="00EF6E7F">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64F5631" w14:textId="77777777" w:rsidR="000A50D8" w:rsidRPr="00FF430B" w:rsidRDefault="000A50D8" w:rsidP="00EF6E7F">
            <w:pPr>
              <w:shd w:val="clear" w:color="auto" w:fill="FFFFFF" w:themeFill="background1"/>
              <w:spacing w:before="120"/>
              <w:jc w:val="center"/>
              <w:rPr>
                <w:sz w:val="20"/>
                <w:szCs w:val="20"/>
                <w:lang w:eastAsia="ru-RU"/>
              </w:rPr>
            </w:pPr>
            <w:r w:rsidRPr="00031201">
              <w:rPr>
                <w:b/>
                <w:sz w:val="28"/>
                <w:szCs w:val="28"/>
                <w:lang w:eastAsia="ru-RU"/>
              </w:rPr>
              <w:t>Lucrari de termoizolare  a fasadei la IP GG Solonceni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AA90D5" w14:textId="77777777" w:rsidR="000A50D8" w:rsidRPr="00FF430B" w:rsidRDefault="000A50D8" w:rsidP="00EF6E7F">
            <w:pPr>
              <w:shd w:val="clear" w:color="auto" w:fill="FFFFFF" w:themeFill="background1"/>
              <w:spacing w:before="120"/>
              <w:jc w:val="center"/>
              <w:rPr>
                <w:sz w:val="20"/>
                <w:szCs w:val="20"/>
                <w:lang w:eastAsia="ru-RU"/>
              </w:rPr>
            </w:pPr>
            <w:r>
              <w:rPr>
                <w:sz w:val="20"/>
                <w:szCs w:val="20"/>
                <w:lang w:eastAsia="ru-RU"/>
              </w:rPr>
              <w:t>unit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831F1C" w14:textId="77777777" w:rsidR="000A50D8" w:rsidRPr="00FF430B" w:rsidRDefault="000A50D8" w:rsidP="00EF6E7F">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F4D45F2" w14:textId="77777777" w:rsidR="000A50D8" w:rsidRPr="00FF430B" w:rsidRDefault="000A50D8" w:rsidP="00EF6E7F">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281276A" w14:textId="77777777" w:rsidR="000A50D8" w:rsidRDefault="000A50D8" w:rsidP="00EF6E7F">
            <w:pPr>
              <w:shd w:val="clear" w:color="auto" w:fill="FFFFFF" w:themeFill="background1"/>
              <w:spacing w:before="120"/>
              <w:jc w:val="center"/>
              <w:rPr>
                <w:sz w:val="20"/>
                <w:szCs w:val="20"/>
                <w:lang w:eastAsia="ru-RU"/>
              </w:rPr>
            </w:pPr>
          </w:p>
          <w:p w14:paraId="7FD1C075" w14:textId="77777777" w:rsidR="000A50D8" w:rsidRPr="00807CE8" w:rsidRDefault="000A50D8" w:rsidP="00EF6E7F">
            <w:pPr>
              <w:shd w:val="clear" w:color="auto" w:fill="FFFFFF" w:themeFill="background1"/>
              <w:spacing w:before="120"/>
              <w:jc w:val="center"/>
              <w:rPr>
                <w:b/>
                <w:lang w:eastAsia="ru-RU"/>
              </w:rPr>
            </w:pPr>
            <w:r w:rsidRPr="00807CE8">
              <w:rPr>
                <w:b/>
                <w:lang w:eastAsia="ru-RU"/>
              </w:rPr>
              <w:t>244850.00</w:t>
            </w:r>
          </w:p>
        </w:tc>
      </w:tr>
    </w:tbl>
    <w:p w14:paraId="71163992" w14:textId="77777777" w:rsidR="000A50D8" w:rsidRPr="00FF430B" w:rsidRDefault="000A50D8" w:rsidP="000A50D8">
      <w:pPr>
        <w:numPr>
          <w:ilvl w:val="0"/>
          <w:numId w:val="25"/>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acestora._________________________________________</w:t>
      </w:r>
    </w:p>
    <w:p w14:paraId="7CAB8EF8" w14:textId="77777777" w:rsidR="000A50D8" w:rsidRPr="00FF430B" w:rsidRDefault="000A50D8" w:rsidP="000A50D8">
      <w:pPr>
        <w:numPr>
          <w:ilvl w:val="0"/>
          <w:numId w:val="25"/>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5C98C6E3" w14:textId="77777777" w:rsidR="000A50D8" w:rsidRDefault="000A50D8" w:rsidP="000A50D8">
      <w:pPr>
        <w:shd w:val="clear" w:color="auto" w:fill="FFFFFF" w:themeFill="background1"/>
        <w:tabs>
          <w:tab w:val="right" w:pos="426"/>
        </w:tabs>
        <w:ind w:left="357"/>
        <w:rPr>
          <w:b/>
          <w:lang w:eastAsia="ru-RU"/>
        </w:rPr>
      </w:pPr>
      <w:r w:rsidRPr="00FF430B">
        <w:rPr>
          <w:b/>
          <w:lang w:eastAsia="ru-RU"/>
        </w:rPr>
        <w:t>oferta (se va selecta):</w:t>
      </w:r>
    </w:p>
    <w:p w14:paraId="6C12E9F9" w14:textId="77777777" w:rsidR="000A50D8" w:rsidRDefault="000A50D8" w:rsidP="000A50D8">
      <w:pPr>
        <w:shd w:val="clear" w:color="auto" w:fill="FFFFFF" w:themeFill="background1"/>
        <w:tabs>
          <w:tab w:val="right" w:pos="426"/>
        </w:tabs>
        <w:ind w:left="357"/>
        <w:rPr>
          <w:b/>
          <w:lang w:eastAsia="ru-RU"/>
        </w:rPr>
      </w:pPr>
    </w:p>
    <w:p w14:paraId="2CA6EACC" w14:textId="77777777" w:rsidR="000A50D8" w:rsidRDefault="000A50D8" w:rsidP="000A50D8">
      <w:pPr>
        <w:numPr>
          <w:ilvl w:val="0"/>
          <w:numId w:val="26"/>
        </w:numPr>
        <w:shd w:val="clear" w:color="auto" w:fill="FFFFFF" w:themeFill="background1"/>
        <w:tabs>
          <w:tab w:val="right" w:pos="426"/>
        </w:tabs>
        <w:rPr>
          <w:lang w:eastAsia="ru-RU"/>
        </w:rPr>
      </w:pPr>
      <w:r w:rsidRPr="00FD3DD7">
        <w:rPr>
          <w:b/>
          <w:lang w:eastAsia="ru-RU"/>
        </w:rPr>
        <w:t>Pentru un singur lot</w:t>
      </w:r>
      <w:r w:rsidRPr="00FF430B">
        <w:rPr>
          <w:lang w:eastAsia="ru-RU"/>
        </w:rPr>
        <w:t>;</w:t>
      </w:r>
      <w:r>
        <w:rPr>
          <w:lang w:eastAsia="ru-RU"/>
        </w:rPr>
        <w:t xml:space="preserve"> </w:t>
      </w:r>
    </w:p>
    <w:p w14:paraId="1A8A58F9" w14:textId="77777777" w:rsidR="000A50D8" w:rsidRPr="00FF430B" w:rsidRDefault="000A50D8" w:rsidP="000A50D8">
      <w:pPr>
        <w:numPr>
          <w:ilvl w:val="0"/>
          <w:numId w:val="26"/>
        </w:numPr>
        <w:shd w:val="clear" w:color="auto" w:fill="FFFFFF" w:themeFill="background1"/>
        <w:tabs>
          <w:tab w:val="right" w:pos="426"/>
        </w:tabs>
        <w:rPr>
          <w:lang w:eastAsia="ru-RU"/>
        </w:rPr>
      </w:pPr>
      <w:r w:rsidRPr="00FF430B">
        <w:rPr>
          <w:lang w:eastAsia="ru-RU"/>
        </w:rPr>
        <w:t>Pentru mai multe loturi;</w:t>
      </w:r>
    </w:p>
    <w:p w14:paraId="4883F929" w14:textId="77777777" w:rsidR="000A50D8" w:rsidRPr="00FF430B" w:rsidRDefault="000A50D8" w:rsidP="000A50D8">
      <w:pPr>
        <w:numPr>
          <w:ilvl w:val="0"/>
          <w:numId w:val="26"/>
        </w:numPr>
        <w:shd w:val="clear" w:color="auto" w:fill="FFFFFF" w:themeFill="background1"/>
        <w:tabs>
          <w:tab w:val="right" w:pos="426"/>
        </w:tabs>
        <w:rPr>
          <w:lang w:eastAsia="ru-RU"/>
        </w:rPr>
      </w:pPr>
      <w:r w:rsidRPr="00FF430B">
        <w:rPr>
          <w:lang w:eastAsia="ru-RU"/>
        </w:rPr>
        <w:t>Pentru toate loturile;</w:t>
      </w:r>
    </w:p>
    <w:p w14:paraId="09FA7649" w14:textId="77777777" w:rsidR="000A50D8" w:rsidRPr="00FF430B" w:rsidRDefault="000A50D8" w:rsidP="000A50D8">
      <w:pPr>
        <w:numPr>
          <w:ilvl w:val="0"/>
          <w:numId w:val="26"/>
        </w:numPr>
        <w:shd w:val="clear" w:color="auto" w:fill="FFFFFF" w:themeFill="background1"/>
        <w:tabs>
          <w:tab w:val="right" w:pos="426"/>
        </w:tabs>
        <w:rPr>
          <w:lang w:eastAsia="ru-RU"/>
        </w:rPr>
      </w:pPr>
      <w:r w:rsidRPr="00FF430B">
        <w:rPr>
          <w:lang w:eastAsia="ru-RU"/>
        </w:rPr>
        <w:t>Alte limitări privind numărul de loturi care pot fi atribuite aceluiași ofertant___________</w:t>
      </w:r>
    </w:p>
    <w:p w14:paraId="68988092" w14:textId="77777777" w:rsidR="000A50D8" w:rsidRPr="00FF430B" w:rsidRDefault="000A50D8" w:rsidP="000A50D8">
      <w:pPr>
        <w:numPr>
          <w:ilvl w:val="0"/>
          <w:numId w:val="25"/>
        </w:numPr>
        <w:shd w:val="clear" w:color="auto" w:fill="FFFFFF" w:themeFill="background1"/>
        <w:tabs>
          <w:tab w:val="right" w:pos="426"/>
        </w:tabs>
        <w:spacing w:before="120"/>
        <w:ind w:left="0" w:firstLine="0"/>
        <w:rPr>
          <w:sz w:val="20"/>
          <w:lang w:eastAsia="ru-RU"/>
        </w:rPr>
      </w:pPr>
      <w:r w:rsidRPr="00FF430B">
        <w:rPr>
          <w:b/>
          <w:lang w:eastAsia="ru-RU"/>
        </w:rPr>
        <w:t xml:space="preserve">Admiterea sau interzicerea ofertelor alternative: </w:t>
      </w:r>
      <w:r>
        <w:rPr>
          <w:b/>
          <w:lang w:eastAsia="ru-RU"/>
        </w:rPr>
        <w:t>nu se admite.</w:t>
      </w:r>
    </w:p>
    <w:p w14:paraId="3D8947C4" w14:textId="77777777" w:rsidR="000A50D8" w:rsidRPr="00FF430B" w:rsidRDefault="000A50D8" w:rsidP="000A50D8">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 xml:space="preserve">Termenii și condițiile de prestare/executare solicitați: </w:t>
      </w:r>
      <w:r>
        <w:rPr>
          <w:b/>
          <w:lang w:eastAsia="ru-RU"/>
        </w:rPr>
        <w:t>2023.</w:t>
      </w:r>
    </w:p>
    <w:p w14:paraId="5693052A" w14:textId="77777777" w:rsidR="000A50D8" w:rsidRPr="00FF430B" w:rsidRDefault="000A50D8" w:rsidP="000A50D8">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xml:space="preserve">  31.12.2023</w:t>
      </w:r>
    </w:p>
    <w:p w14:paraId="613A09BA" w14:textId="77777777" w:rsidR="000A50D8" w:rsidRPr="00FF430B" w:rsidRDefault="000A50D8" w:rsidP="000A50D8">
      <w:pPr>
        <w:numPr>
          <w:ilvl w:val="0"/>
          <w:numId w:val="25"/>
        </w:numPr>
        <w:tabs>
          <w:tab w:val="right" w:pos="426"/>
        </w:tabs>
        <w:spacing w:before="120"/>
        <w:ind w:left="36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 se aplica.</w:t>
      </w:r>
    </w:p>
    <w:p w14:paraId="0A940CE0" w14:textId="77777777" w:rsidR="000A50D8" w:rsidRPr="00FF430B" w:rsidRDefault="000A50D8" w:rsidP="000A50D8">
      <w:pPr>
        <w:numPr>
          <w:ilvl w:val="0"/>
          <w:numId w:val="25"/>
        </w:numPr>
        <w:shd w:val="clear" w:color="auto" w:fill="FFFFFF" w:themeFill="background1"/>
        <w:tabs>
          <w:tab w:val="right" w:pos="426"/>
        </w:tabs>
        <w:spacing w:before="120"/>
        <w:ind w:left="36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nu se aplica.</w:t>
      </w:r>
    </w:p>
    <w:p w14:paraId="6CBE9ADB" w14:textId="77777777" w:rsidR="000A50D8" w:rsidRPr="00FF430B" w:rsidRDefault="000A50D8" w:rsidP="000A50D8">
      <w:pPr>
        <w:numPr>
          <w:ilvl w:val="0"/>
          <w:numId w:val="25"/>
        </w:numPr>
        <w:shd w:val="clear" w:color="auto" w:fill="FFFFFF" w:themeFill="background1"/>
        <w:tabs>
          <w:tab w:val="right" w:pos="426"/>
        </w:tabs>
        <w:spacing w:before="120"/>
        <w:ind w:left="360"/>
        <w:rPr>
          <w:b/>
          <w:lang w:eastAsia="ru-RU"/>
        </w:rPr>
      </w:pPr>
      <w:r w:rsidRPr="00FF430B">
        <w:rPr>
          <w:b/>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lang w:eastAsia="ru-RU"/>
        </w:rPr>
        <w:t xml:space="preserve"> </w:t>
      </w:r>
      <w:r w:rsidRPr="00FF430B">
        <w:rPr>
          <w:b/>
          <w:lang w:eastAsia="ru-RU"/>
        </w:rPr>
        <w:t xml:space="preserve">informațiile solicitate (DUAE, documentație): </w:t>
      </w:r>
    </w:p>
    <w:tbl>
      <w:tblPr>
        <w:tblStyle w:val="Grigliatabella2"/>
        <w:tblW w:w="0" w:type="auto"/>
        <w:tblLook w:val="04A0" w:firstRow="1" w:lastRow="0" w:firstColumn="1" w:lastColumn="0" w:noHBand="0" w:noVBand="1"/>
      </w:tblPr>
      <w:tblGrid>
        <w:gridCol w:w="1102"/>
        <w:gridCol w:w="3609"/>
        <w:gridCol w:w="3393"/>
        <w:gridCol w:w="1608"/>
      </w:tblGrid>
      <w:tr w:rsidR="000A50D8" w:rsidRPr="009516C7" w14:paraId="1CC6AEB8" w14:textId="77777777" w:rsidTr="00EF6E7F">
        <w:tc>
          <w:tcPr>
            <w:tcW w:w="1102" w:type="dxa"/>
            <w:shd w:val="clear" w:color="auto" w:fill="auto"/>
          </w:tcPr>
          <w:p w14:paraId="6747A736" w14:textId="77777777" w:rsidR="000A50D8" w:rsidRPr="009516C7" w:rsidRDefault="000A50D8" w:rsidP="00EF6E7F">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609" w:type="dxa"/>
            <w:shd w:val="clear" w:color="auto" w:fill="auto"/>
          </w:tcPr>
          <w:p w14:paraId="42E6B2EF" w14:textId="77777777" w:rsidR="000A50D8" w:rsidRPr="009516C7" w:rsidRDefault="000A50D8" w:rsidP="00EF6E7F">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3393" w:type="dxa"/>
            <w:shd w:val="clear" w:color="auto" w:fill="auto"/>
          </w:tcPr>
          <w:p w14:paraId="276B5F61" w14:textId="77777777" w:rsidR="000A50D8" w:rsidRPr="009516C7" w:rsidRDefault="000A50D8" w:rsidP="00EF6E7F">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608" w:type="dxa"/>
            <w:shd w:val="clear" w:color="auto" w:fill="auto"/>
          </w:tcPr>
          <w:p w14:paraId="5D36DCEF" w14:textId="77777777" w:rsidR="000A50D8" w:rsidRPr="009516C7" w:rsidRDefault="000A50D8" w:rsidP="00EF6E7F">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0A50D8" w:rsidRPr="009516C7" w14:paraId="31A02D5B" w14:textId="77777777" w:rsidTr="00EF6E7F">
        <w:tc>
          <w:tcPr>
            <w:tcW w:w="1102" w:type="dxa"/>
            <w:shd w:val="clear" w:color="auto" w:fill="auto"/>
          </w:tcPr>
          <w:p w14:paraId="0D297FEB" w14:textId="77777777" w:rsidR="000A50D8" w:rsidRPr="006E742A" w:rsidRDefault="000A50D8" w:rsidP="00EF6E7F">
            <w:pPr>
              <w:shd w:val="clear" w:color="auto" w:fill="FFFFFF" w:themeFill="background1"/>
              <w:tabs>
                <w:tab w:val="left" w:pos="612"/>
              </w:tabs>
              <w:spacing w:before="120" w:after="120"/>
              <w:rPr>
                <w:b/>
                <w:lang w:val="en-US" w:eastAsia="ru-RU"/>
              </w:rPr>
            </w:pPr>
            <w:r w:rsidRPr="006E742A">
              <w:rPr>
                <w:b/>
                <w:lang w:val="en-US" w:eastAsia="ru-RU"/>
              </w:rPr>
              <w:t>1</w:t>
            </w:r>
          </w:p>
        </w:tc>
        <w:tc>
          <w:tcPr>
            <w:tcW w:w="3609" w:type="dxa"/>
            <w:shd w:val="clear" w:color="auto" w:fill="auto"/>
          </w:tcPr>
          <w:p w14:paraId="0C1D2142" w14:textId="77777777" w:rsidR="000A50D8" w:rsidRPr="006E742A" w:rsidRDefault="000A50D8" w:rsidP="00EF6E7F">
            <w:pPr>
              <w:tabs>
                <w:tab w:val="left" w:pos="0"/>
                <w:tab w:val="left" w:pos="426"/>
                <w:tab w:val="left" w:pos="960"/>
              </w:tabs>
              <w:spacing w:after="120"/>
              <w:rPr>
                <w:b/>
                <w:lang w:val="en-US" w:eastAsia="ru-RU"/>
              </w:rPr>
            </w:pPr>
            <w:r>
              <w:rPr>
                <w:b/>
                <w:lang w:val="en-US" w:eastAsia="ru-RU"/>
              </w:rPr>
              <w:t>Formularul standart al Documentului Unic de Achizitii European</w:t>
            </w:r>
            <w:r w:rsidRPr="006E742A">
              <w:rPr>
                <w:b/>
                <w:lang w:val="en-US" w:eastAsia="ru-RU"/>
              </w:rPr>
              <w:t>;</w:t>
            </w:r>
          </w:p>
        </w:tc>
        <w:tc>
          <w:tcPr>
            <w:tcW w:w="3393" w:type="dxa"/>
            <w:shd w:val="clear" w:color="auto" w:fill="auto"/>
          </w:tcPr>
          <w:p w14:paraId="54918E02" w14:textId="77777777" w:rsidR="000A50D8" w:rsidRPr="006E742A" w:rsidRDefault="000A50D8" w:rsidP="00EF6E7F">
            <w:pPr>
              <w:shd w:val="clear" w:color="auto" w:fill="FFFFFF" w:themeFill="background1"/>
              <w:tabs>
                <w:tab w:val="left" w:pos="612"/>
              </w:tabs>
              <w:spacing w:before="120" w:after="120"/>
              <w:rPr>
                <w:b/>
                <w:lang w:val="en-US" w:eastAsia="ru-RU"/>
              </w:rPr>
            </w:pPr>
            <w:r>
              <w:rPr>
                <w:b/>
                <w:lang w:val="en-US" w:eastAsia="ru-RU"/>
              </w:rPr>
              <w:t>DUAE –confirmat prin semnatura electronica a participantului</w:t>
            </w:r>
          </w:p>
        </w:tc>
        <w:tc>
          <w:tcPr>
            <w:tcW w:w="1608" w:type="dxa"/>
            <w:shd w:val="clear" w:color="auto" w:fill="auto"/>
          </w:tcPr>
          <w:p w14:paraId="6F01C2EF" w14:textId="77777777" w:rsidR="000A50D8" w:rsidRPr="006E742A" w:rsidRDefault="000A50D8" w:rsidP="00EF6E7F">
            <w:pPr>
              <w:shd w:val="clear" w:color="auto" w:fill="FFFFFF" w:themeFill="background1"/>
              <w:tabs>
                <w:tab w:val="left" w:pos="612"/>
              </w:tabs>
              <w:spacing w:before="120" w:after="120"/>
              <w:rPr>
                <w:b/>
                <w:lang w:val="en-US" w:eastAsia="ru-RU"/>
              </w:rPr>
            </w:pPr>
            <w:r w:rsidRPr="006E742A">
              <w:rPr>
                <w:b/>
                <w:lang w:val="en-US" w:eastAsia="ru-RU"/>
              </w:rPr>
              <w:t>Obligatoriu</w:t>
            </w:r>
          </w:p>
        </w:tc>
      </w:tr>
      <w:tr w:rsidR="000A50D8" w:rsidRPr="009516C7" w14:paraId="540DE6E7" w14:textId="77777777" w:rsidTr="00EF6E7F">
        <w:tc>
          <w:tcPr>
            <w:tcW w:w="1102" w:type="dxa"/>
            <w:shd w:val="clear" w:color="auto" w:fill="auto"/>
          </w:tcPr>
          <w:p w14:paraId="68F8D080" w14:textId="77777777" w:rsidR="000A50D8" w:rsidRPr="006E742A" w:rsidRDefault="000A50D8" w:rsidP="00EF6E7F">
            <w:pPr>
              <w:shd w:val="clear" w:color="auto" w:fill="FFFFFF" w:themeFill="background1"/>
              <w:tabs>
                <w:tab w:val="left" w:pos="612"/>
              </w:tabs>
              <w:spacing w:before="120" w:after="120"/>
              <w:rPr>
                <w:b/>
                <w:lang w:val="en-US" w:eastAsia="ru-RU"/>
              </w:rPr>
            </w:pPr>
            <w:r w:rsidRPr="006E742A">
              <w:rPr>
                <w:b/>
                <w:lang w:val="en-US" w:eastAsia="ru-RU"/>
              </w:rPr>
              <w:lastRenderedPageBreak/>
              <w:t>2</w:t>
            </w:r>
          </w:p>
        </w:tc>
        <w:tc>
          <w:tcPr>
            <w:tcW w:w="3609" w:type="dxa"/>
            <w:shd w:val="clear" w:color="auto" w:fill="auto"/>
          </w:tcPr>
          <w:p w14:paraId="2C63B38A" w14:textId="77777777" w:rsidR="000A50D8" w:rsidRPr="006E742A" w:rsidRDefault="000A50D8" w:rsidP="00EF6E7F">
            <w:pPr>
              <w:tabs>
                <w:tab w:val="left" w:pos="0"/>
                <w:tab w:val="left" w:pos="426"/>
                <w:tab w:val="left" w:pos="960"/>
              </w:tabs>
              <w:spacing w:after="120"/>
              <w:rPr>
                <w:b/>
                <w:lang w:val="en-US" w:eastAsia="ru-RU"/>
              </w:rPr>
            </w:pPr>
            <w:r>
              <w:rPr>
                <w:b/>
                <w:lang w:val="en-US" w:eastAsia="ru-RU"/>
              </w:rPr>
              <w:t>Cerere de participare</w:t>
            </w:r>
          </w:p>
        </w:tc>
        <w:tc>
          <w:tcPr>
            <w:tcW w:w="3393" w:type="dxa"/>
            <w:shd w:val="clear" w:color="auto" w:fill="auto"/>
          </w:tcPr>
          <w:p w14:paraId="07EB8456" w14:textId="77777777" w:rsidR="000A50D8" w:rsidRPr="006E742A" w:rsidRDefault="000A50D8" w:rsidP="00EF6E7F">
            <w:pPr>
              <w:shd w:val="clear" w:color="auto" w:fill="FFFFFF" w:themeFill="background1"/>
              <w:tabs>
                <w:tab w:val="left" w:pos="612"/>
              </w:tabs>
              <w:spacing w:before="120" w:after="120"/>
              <w:rPr>
                <w:b/>
                <w:lang w:val="en-US" w:eastAsia="ru-RU"/>
              </w:rPr>
            </w:pPr>
            <w:r>
              <w:rPr>
                <w:b/>
                <w:lang w:val="en-US" w:eastAsia="ru-RU"/>
              </w:rPr>
              <w:t>Conform documetatiei standart ( anexa 7)  confirmat prin semnatura electronica a participantului</w:t>
            </w:r>
          </w:p>
        </w:tc>
        <w:tc>
          <w:tcPr>
            <w:tcW w:w="1608" w:type="dxa"/>
            <w:shd w:val="clear" w:color="auto" w:fill="auto"/>
          </w:tcPr>
          <w:p w14:paraId="71408A7E" w14:textId="77777777" w:rsidR="000A50D8" w:rsidRPr="006E742A" w:rsidRDefault="000A50D8" w:rsidP="00EF6E7F">
            <w:pPr>
              <w:shd w:val="clear" w:color="auto" w:fill="FFFFFF" w:themeFill="background1"/>
              <w:tabs>
                <w:tab w:val="left" w:pos="612"/>
              </w:tabs>
              <w:spacing w:before="120" w:after="120"/>
              <w:rPr>
                <w:b/>
                <w:lang w:val="en-US" w:eastAsia="ru-RU"/>
              </w:rPr>
            </w:pPr>
            <w:r w:rsidRPr="006E742A">
              <w:rPr>
                <w:b/>
                <w:lang w:val="en-US" w:eastAsia="ru-RU"/>
              </w:rPr>
              <w:t>Obligatoriu</w:t>
            </w:r>
          </w:p>
        </w:tc>
      </w:tr>
      <w:tr w:rsidR="000A50D8" w:rsidRPr="009516C7" w14:paraId="72D0AB1E" w14:textId="77777777" w:rsidTr="00EF6E7F">
        <w:tc>
          <w:tcPr>
            <w:tcW w:w="1102" w:type="dxa"/>
            <w:shd w:val="clear" w:color="auto" w:fill="auto"/>
          </w:tcPr>
          <w:p w14:paraId="346011BF" w14:textId="77777777" w:rsidR="000A50D8" w:rsidRPr="006E742A" w:rsidRDefault="000A50D8" w:rsidP="00EF6E7F">
            <w:pPr>
              <w:shd w:val="clear" w:color="auto" w:fill="FFFFFF" w:themeFill="background1"/>
              <w:tabs>
                <w:tab w:val="left" w:pos="612"/>
              </w:tabs>
              <w:spacing w:before="120" w:after="120"/>
              <w:rPr>
                <w:b/>
                <w:lang w:val="en-US" w:eastAsia="ru-RU"/>
              </w:rPr>
            </w:pPr>
            <w:r w:rsidRPr="006E742A">
              <w:rPr>
                <w:b/>
                <w:lang w:val="en-US" w:eastAsia="ru-RU"/>
              </w:rPr>
              <w:t>3</w:t>
            </w:r>
          </w:p>
        </w:tc>
        <w:tc>
          <w:tcPr>
            <w:tcW w:w="3609" w:type="dxa"/>
            <w:shd w:val="clear" w:color="auto" w:fill="auto"/>
          </w:tcPr>
          <w:p w14:paraId="6495A074" w14:textId="77777777" w:rsidR="000A50D8" w:rsidRPr="006E742A" w:rsidRDefault="000A50D8" w:rsidP="00EF6E7F">
            <w:pPr>
              <w:tabs>
                <w:tab w:val="left" w:pos="0"/>
                <w:tab w:val="left" w:pos="426"/>
                <w:tab w:val="left" w:pos="960"/>
              </w:tabs>
              <w:spacing w:after="120"/>
              <w:rPr>
                <w:b/>
                <w:lang w:val="en-US" w:eastAsia="ru-RU"/>
              </w:rPr>
            </w:pPr>
            <w:r>
              <w:rPr>
                <w:b/>
                <w:lang w:val="en-US" w:eastAsia="ru-RU"/>
              </w:rPr>
              <w:t>Declaratie privind valabilitatea ofertei   30 zile</w:t>
            </w:r>
          </w:p>
        </w:tc>
        <w:tc>
          <w:tcPr>
            <w:tcW w:w="3393" w:type="dxa"/>
            <w:shd w:val="clear" w:color="auto" w:fill="auto"/>
          </w:tcPr>
          <w:p w14:paraId="5B397AB3" w14:textId="77777777" w:rsidR="000A50D8" w:rsidRPr="006E742A" w:rsidRDefault="000A50D8" w:rsidP="00EF6E7F">
            <w:pPr>
              <w:shd w:val="clear" w:color="auto" w:fill="FFFFFF" w:themeFill="background1"/>
              <w:tabs>
                <w:tab w:val="left" w:pos="612"/>
              </w:tabs>
              <w:spacing w:before="120" w:after="120"/>
              <w:rPr>
                <w:b/>
                <w:lang w:val="en-US" w:eastAsia="ru-RU"/>
              </w:rPr>
            </w:pPr>
            <w:r>
              <w:rPr>
                <w:b/>
                <w:lang w:val="en-US" w:eastAsia="ru-RU"/>
              </w:rPr>
              <w:t>Conform documetatiei standart  (anexa 8)  confirmat prin semnatura electronica a participantului</w:t>
            </w:r>
          </w:p>
        </w:tc>
        <w:tc>
          <w:tcPr>
            <w:tcW w:w="1608" w:type="dxa"/>
            <w:shd w:val="clear" w:color="auto" w:fill="auto"/>
          </w:tcPr>
          <w:p w14:paraId="472508D5" w14:textId="77777777" w:rsidR="000A50D8" w:rsidRPr="006E742A" w:rsidRDefault="000A50D8" w:rsidP="00EF6E7F">
            <w:pPr>
              <w:shd w:val="clear" w:color="auto" w:fill="FFFFFF" w:themeFill="background1"/>
              <w:tabs>
                <w:tab w:val="left" w:pos="612"/>
              </w:tabs>
              <w:spacing w:before="120" w:after="120"/>
              <w:rPr>
                <w:b/>
                <w:lang w:val="en-US" w:eastAsia="ru-RU"/>
              </w:rPr>
            </w:pPr>
            <w:r w:rsidRPr="006E742A">
              <w:rPr>
                <w:b/>
                <w:lang w:val="en-US" w:eastAsia="ru-RU"/>
              </w:rPr>
              <w:t>Obligatoriu</w:t>
            </w:r>
          </w:p>
        </w:tc>
      </w:tr>
      <w:tr w:rsidR="000A50D8" w:rsidRPr="009516C7" w14:paraId="773AC0DF" w14:textId="77777777" w:rsidTr="00EF6E7F">
        <w:tc>
          <w:tcPr>
            <w:tcW w:w="1102" w:type="dxa"/>
            <w:shd w:val="clear" w:color="auto" w:fill="auto"/>
          </w:tcPr>
          <w:p w14:paraId="4A4192A3" w14:textId="77777777" w:rsidR="000A50D8" w:rsidRPr="006E742A" w:rsidRDefault="000A50D8" w:rsidP="00EF6E7F">
            <w:pPr>
              <w:shd w:val="clear" w:color="auto" w:fill="FFFFFF" w:themeFill="background1"/>
              <w:tabs>
                <w:tab w:val="left" w:pos="612"/>
              </w:tabs>
              <w:spacing w:before="120" w:after="120"/>
              <w:rPr>
                <w:b/>
                <w:lang w:eastAsia="ru-RU"/>
              </w:rPr>
            </w:pPr>
            <w:r>
              <w:rPr>
                <w:b/>
                <w:lang w:eastAsia="ru-RU"/>
              </w:rPr>
              <w:t>4</w:t>
            </w:r>
          </w:p>
        </w:tc>
        <w:tc>
          <w:tcPr>
            <w:tcW w:w="3609" w:type="dxa"/>
            <w:shd w:val="clear" w:color="auto" w:fill="auto"/>
          </w:tcPr>
          <w:p w14:paraId="50A3510E" w14:textId="77777777" w:rsidR="000A50D8" w:rsidRPr="00FE33AB" w:rsidRDefault="000A50D8" w:rsidP="00EF6E7F">
            <w:pPr>
              <w:tabs>
                <w:tab w:val="left" w:pos="0"/>
                <w:tab w:val="left" w:pos="426"/>
                <w:tab w:val="left" w:pos="960"/>
              </w:tabs>
              <w:spacing w:after="120"/>
              <w:rPr>
                <w:b/>
                <w:lang w:val="en-US" w:eastAsia="ru-RU"/>
              </w:rPr>
            </w:pPr>
            <w:r>
              <w:rPr>
                <w:b/>
                <w:lang w:val="en-US" w:eastAsia="ru-RU"/>
              </w:rPr>
              <w:t>Documentatia de deviz</w:t>
            </w:r>
          </w:p>
        </w:tc>
        <w:tc>
          <w:tcPr>
            <w:tcW w:w="3393" w:type="dxa"/>
            <w:shd w:val="clear" w:color="auto" w:fill="auto"/>
          </w:tcPr>
          <w:p w14:paraId="246957C3" w14:textId="77777777" w:rsidR="000A50D8" w:rsidRPr="006E742A" w:rsidRDefault="000A50D8" w:rsidP="00EF6E7F">
            <w:pPr>
              <w:shd w:val="clear" w:color="auto" w:fill="FFFFFF" w:themeFill="background1"/>
              <w:tabs>
                <w:tab w:val="left" w:pos="612"/>
              </w:tabs>
              <w:spacing w:before="120" w:after="120"/>
              <w:rPr>
                <w:b/>
                <w:lang w:eastAsia="ru-RU"/>
              </w:rPr>
            </w:pPr>
            <w:r>
              <w:rPr>
                <w:b/>
                <w:lang w:eastAsia="ru-RU"/>
              </w:rPr>
              <w:t xml:space="preserve"> Formularele 3;5;7 conform caietului de sarcini (anexa 23)</w:t>
            </w:r>
            <w:r>
              <w:rPr>
                <w:b/>
                <w:lang w:val="en-US" w:eastAsia="ru-RU"/>
              </w:rPr>
              <w:t xml:space="preserve"> confirmat prin semnatura electronica a participantului</w:t>
            </w:r>
          </w:p>
        </w:tc>
        <w:tc>
          <w:tcPr>
            <w:tcW w:w="1608" w:type="dxa"/>
            <w:shd w:val="clear" w:color="auto" w:fill="auto"/>
          </w:tcPr>
          <w:p w14:paraId="785886DD" w14:textId="77777777" w:rsidR="000A50D8" w:rsidRPr="006E742A" w:rsidRDefault="000A50D8" w:rsidP="00EF6E7F">
            <w:pPr>
              <w:shd w:val="clear" w:color="auto" w:fill="FFFFFF" w:themeFill="background1"/>
              <w:tabs>
                <w:tab w:val="left" w:pos="612"/>
              </w:tabs>
              <w:spacing w:before="120" w:after="120"/>
              <w:rPr>
                <w:b/>
                <w:lang w:val="en-US" w:eastAsia="ru-RU"/>
              </w:rPr>
            </w:pPr>
            <w:r w:rsidRPr="006E742A">
              <w:rPr>
                <w:b/>
                <w:lang w:val="en-US" w:eastAsia="ru-RU"/>
              </w:rPr>
              <w:t>Obligatoriu</w:t>
            </w:r>
          </w:p>
        </w:tc>
      </w:tr>
      <w:tr w:rsidR="000A50D8" w:rsidRPr="009516C7" w14:paraId="544EDE6F" w14:textId="77777777" w:rsidTr="00EF6E7F">
        <w:tc>
          <w:tcPr>
            <w:tcW w:w="1102" w:type="dxa"/>
            <w:shd w:val="clear" w:color="auto" w:fill="auto"/>
          </w:tcPr>
          <w:p w14:paraId="24061D21" w14:textId="77777777" w:rsidR="000A50D8" w:rsidRDefault="000A50D8" w:rsidP="00EF6E7F">
            <w:pPr>
              <w:shd w:val="clear" w:color="auto" w:fill="FFFFFF" w:themeFill="background1"/>
              <w:tabs>
                <w:tab w:val="left" w:pos="612"/>
              </w:tabs>
              <w:spacing w:before="120" w:after="120"/>
              <w:rPr>
                <w:b/>
                <w:lang w:eastAsia="ru-RU"/>
              </w:rPr>
            </w:pPr>
            <w:r>
              <w:rPr>
                <w:b/>
                <w:lang w:eastAsia="ru-RU"/>
              </w:rPr>
              <w:t>5</w:t>
            </w:r>
          </w:p>
        </w:tc>
        <w:tc>
          <w:tcPr>
            <w:tcW w:w="3609" w:type="dxa"/>
            <w:shd w:val="clear" w:color="auto" w:fill="auto"/>
          </w:tcPr>
          <w:p w14:paraId="1998470B" w14:textId="77777777" w:rsidR="000A50D8" w:rsidRDefault="000A50D8" w:rsidP="00EF6E7F">
            <w:pPr>
              <w:tabs>
                <w:tab w:val="left" w:pos="0"/>
                <w:tab w:val="left" w:pos="426"/>
                <w:tab w:val="left" w:pos="960"/>
              </w:tabs>
              <w:spacing w:after="120"/>
              <w:rPr>
                <w:b/>
                <w:lang w:eastAsia="ru-RU"/>
              </w:rPr>
            </w:pPr>
            <w:r>
              <w:rPr>
                <w:b/>
                <w:lang w:eastAsia="ru-RU"/>
              </w:rPr>
              <w:t>Graficul de executare</w:t>
            </w:r>
          </w:p>
        </w:tc>
        <w:tc>
          <w:tcPr>
            <w:tcW w:w="3393" w:type="dxa"/>
            <w:shd w:val="clear" w:color="auto" w:fill="auto"/>
          </w:tcPr>
          <w:p w14:paraId="01EA327D" w14:textId="77777777" w:rsidR="000A50D8" w:rsidRDefault="000A50D8" w:rsidP="00EF6E7F">
            <w:pPr>
              <w:shd w:val="clear" w:color="auto" w:fill="FFFFFF" w:themeFill="background1"/>
              <w:tabs>
                <w:tab w:val="left" w:pos="612"/>
              </w:tabs>
              <w:spacing w:before="120" w:after="120"/>
              <w:rPr>
                <w:b/>
                <w:lang w:eastAsia="ru-RU"/>
              </w:rPr>
            </w:pPr>
            <w:r>
              <w:rPr>
                <w:b/>
                <w:lang w:eastAsia="ru-RU"/>
              </w:rPr>
              <w:t xml:space="preserve">(anexa 10 )  din Documentartia standart </w:t>
            </w:r>
            <w:r>
              <w:rPr>
                <w:b/>
                <w:lang w:val="en-US" w:eastAsia="ru-RU"/>
              </w:rPr>
              <w:t>confirmat prin semnatura electronica a participantului</w:t>
            </w:r>
          </w:p>
        </w:tc>
        <w:tc>
          <w:tcPr>
            <w:tcW w:w="1608" w:type="dxa"/>
            <w:shd w:val="clear" w:color="auto" w:fill="auto"/>
          </w:tcPr>
          <w:p w14:paraId="109F8F73" w14:textId="77777777" w:rsidR="000A50D8" w:rsidRPr="006E742A" w:rsidRDefault="000A50D8" w:rsidP="00EF6E7F">
            <w:pPr>
              <w:shd w:val="clear" w:color="auto" w:fill="FFFFFF" w:themeFill="background1"/>
              <w:tabs>
                <w:tab w:val="left" w:pos="612"/>
              </w:tabs>
              <w:spacing w:before="120" w:after="120"/>
              <w:rPr>
                <w:b/>
                <w:lang w:val="en-US" w:eastAsia="ru-RU"/>
              </w:rPr>
            </w:pPr>
            <w:r w:rsidRPr="006E742A">
              <w:rPr>
                <w:b/>
                <w:lang w:val="en-US" w:eastAsia="ru-RU"/>
              </w:rPr>
              <w:t>Obligatoriu</w:t>
            </w:r>
          </w:p>
        </w:tc>
      </w:tr>
      <w:tr w:rsidR="000A50D8" w:rsidRPr="009516C7" w14:paraId="16828321" w14:textId="77777777" w:rsidTr="00EF6E7F">
        <w:tc>
          <w:tcPr>
            <w:tcW w:w="1102" w:type="dxa"/>
            <w:shd w:val="clear" w:color="auto" w:fill="auto"/>
          </w:tcPr>
          <w:p w14:paraId="70B826E2" w14:textId="77777777" w:rsidR="000A50D8" w:rsidRDefault="000A50D8" w:rsidP="00EF6E7F">
            <w:pPr>
              <w:shd w:val="clear" w:color="auto" w:fill="FFFFFF" w:themeFill="background1"/>
              <w:tabs>
                <w:tab w:val="left" w:pos="612"/>
              </w:tabs>
              <w:spacing w:before="120" w:after="120"/>
              <w:rPr>
                <w:b/>
                <w:lang w:eastAsia="ru-RU"/>
              </w:rPr>
            </w:pPr>
            <w:r>
              <w:rPr>
                <w:b/>
                <w:lang w:eastAsia="ru-RU"/>
              </w:rPr>
              <w:t>6</w:t>
            </w:r>
          </w:p>
        </w:tc>
        <w:tc>
          <w:tcPr>
            <w:tcW w:w="3609" w:type="dxa"/>
            <w:shd w:val="clear" w:color="auto" w:fill="auto"/>
          </w:tcPr>
          <w:p w14:paraId="63B88EC8" w14:textId="77777777" w:rsidR="000A50D8" w:rsidRDefault="000A50D8" w:rsidP="00EF6E7F">
            <w:pPr>
              <w:tabs>
                <w:tab w:val="left" w:pos="0"/>
                <w:tab w:val="left" w:pos="426"/>
                <w:tab w:val="left" w:pos="960"/>
              </w:tabs>
              <w:spacing w:after="120"/>
              <w:rPr>
                <w:b/>
                <w:lang w:eastAsia="ru-RU"/>
              </w:rPr>
            </w:pPr>
            <w:r>
              <w:rPr>
                <w:b/>
                <w:lang w:eastAsia="ru-RU"/>
              </w:rPr>
              <w:t>Certificat de inregistrare a intreprinderii emis de Camera Inregistrarii de Stat</w:t>
            </w:r>
          </w:p>
        </w:tc>
        <w:tc>
          <w:tcPr>
            <w:tcW w:w="3393" w:type="dxa"/>
            <w:shd w:val="clear" w:color="auto" w:fill="auto"/>
          </w:tcPr>
          <w:p w14:paraId="3A4A710A" w14:textId="77777777" w:rsidR="000A50D8" w:rsidRDefault="000A50D8" w:rsidP="00EF6E7F">
            <w:pPr>
              <w:shd w:val="clear" w:color="auto" w:fill="FFFFFF" w:themeFill="background1"/>
              <w:tabs>
                <w:tab w:val="left" w:pos="612"/>
              </w:tabs>
              <w:spacing w:before="120" w:after="120"/>
              <w:rPr>
                <w:b/>
                <w:lang w:eastAsia="ru-RU"/>
              </w:rPr>
            </w:pPr>
            <w:r>
              <w:rPr>
                <w:b/>
                <w:lang w:val="en-US" w:eastAsia="ru-RU"/>
              </w:rPr>
              <w:t>confirmat prin semnatura electronica a participantului</w:t>
            </w:r>
          </w:p>
        </w:tc>
        <w:tc>
          <w:tcPr>
            <w:tcW w:w="1608" w:type="dxa"/>
            <w:shd w:val="clear" w:color="auto" w:fill="auto"/>
          </w:tcPr>
          <w:p w14:paraId="54DF5311" w14:textId="77777777" w:rsidR="000A50D8" w:rsidRPr="006E742A" w:rsidRDefault="000A50D8" w:rsidP="00EF6E7F">
            <w:pPr>
              <w:shd w:val="clear" w:color="auto" w:fill="FFFFFF" w:themeFill="background1"/>
              <w:tabs>
                <w:tab w:val="left" w:pos="612"/>
              </w:tabs>
              <w:spacing w:before="120" w:after="120"/>
              <w:rPr>
                <w:b/>
                <w:lang w:val="en-US" w:eastAsia="ru-RU"/>
              </w:rPr>
            </w:pPr>
            <w:r w:rsidRPr="006E742A">
              <w:rPr>
                <w:b/>
                <w:lang w:val="en-US" w:eastAsia="ru-RU"/>
              </w:rPr>
              <w:t>Obligatoriu</w:t>
            </w:r>
          </w:p>
        </w:tc>
      </w:tr>
      <w:tr w:rsidR="000A50D8" w:rsidRPr="009516C7" w14:paraId="1BC4F223" w14:textId="77777777" w:rsidTr="00EF6E7F">
        <w:tc>
          <w:tcPr>
            <w:tcW w:w="1102" w:type="dxa"/>
            <w:shd w:val="clear" w:color="auto" w:fill="auto"/>
          </w:tcPr>
          <w:p w14:paraId="27ED3533" w14:textId="77777777" w:rsidR="000A50D8" w:rsidRDefault="000A50D8" w:rsidP="00EF6E7F">
            <w:pPr>
              <w:shd w:val="clear" w:color="auto" w:fill="FFFFFF" w:themeFill="background1"/>
              <w:tabs>
                <w:tab w:val="left" w:pos="612"/>
              </w:tabs>
              <w:spacing w:before="120" w:after="120"/>
              <w:rPr>
                <w:b/>
                <w:lang w:eastAsia="ru-RU"/>
              </w:rPr>
            </w:pPr>
            <w:r>
              <w:rPr>
                <w:b/>
                <w:lang w:eastAsia="ru-RU"/>
              </w:rPr>
              <w:t>7</w:t>
            </w:r>
          </w:p>
        </w:tc>
        <w:tc>
          <w:tcPr>
            <w:tcW w:w="3609" w:type="dxa"/>
            <w:shd w:val="clear" w:color="auto" w:fill="auto"/>
          </w:tcPr>
          <w:p w14:paraId="521E9F72" w14:textId="77777777" w:rsidR="000A50D8" w:rsidRDefault="000A50D8" w:rsidP="00EF6E7F">
            <w:pPr>
              <w:tabs>
                <w:tab w:val="left" w:pos="0"/>
                <w:tab w:val="left" w:pos="426"/>
                <w:tab w:val="left" w:pos="960"/>
              </w:tabs>
              <w:spacing w:after="120"/>
              <w:rPr>
                <w:b/>
                <w:lang w:eastAsia="ru-RU"/>
              </w:rPr>
            </w:pPr>
            <w:r>
              <w:rPr>
                <w:b/>
                <w:lang w:eastAsia="ru-RU"/>
              </w:rPr>
              <w:t>Certificat de lipsa datoriilor</w:t>
            </w:r>
          </w:p>
        </w:tc>
        <w:tc>
          <w:tcPr>
            <w:tcW w:w="3393" w:type="dxa"/>
            <w:shd w:val="clear" w:color="auto" w:fill="auto"/>
          </w:tcPr>
          <w:p w14:paraId="7BD7C1E9" w14:textId="77777777" w:rsidR="000A50D8" w:rsidRDefault="000A50D8" w:rsidP="00EF6E7F">
            <w:pPr>
              <w:shd w:val="clear" w:color="auto" w:fill="FFFFFF" w:themeFill="background1"/>
              <w:tabs>
                <w:tab w:val="left" w:pos="612"/>
              </w:tabs>
              <w:spacing w:before="120" w:after="120"/>
              <w:rPr>
                <w:b/>
                <w:lang w:eastAsia="ru-RU"/>
              </w:rPr>
            </w:pPr>
            <w:r>
              <w:rPr>
                <w:b/>
                <w:lang w:val="en-US" w:eastAsia="ru-RU"/>
              </w:rPr>
              <w:t>confirmat prin semnatura electronica a participantului</w:t>
            </w:r>
          </w:p>
        </w:tc>
        <w:tc>
          <w:tcPr>
            <w:tcW w:w="1608" w:type="dxa"/>
            <w:shd w:val="clear" w:color="auto" w:fill="auto"/>
          </w:tcPr>
          <w:p w14:paraId="1F36FE42" w14:textId="77777777" w:rsidR="000A50D8" w:rsidRPr="006E742A" w:rsidRDefault="000A50D8" w:rsidP="00EF6E7F">
            <w:pPr>
              <w:shd w:val="clear" w:color="auto" w:fill="FFFFFF" w:themeFill="background1"/>
              <w:tabs>
                <w:tab w:val="left" w:pos="612"/>
              </w:tabs>
              <w:spacing w:before="120" w:after="120"/>
              <w:rPr>
                <w:b/>
                <w:lang w:val="en-US" w:eastAsia="ru-RU"/>
              </w:rPr>
            </w:pPr>
            <w:r w:rsidRPr="006E742A">
              <w:rPr>
                <w:b/>
                <w:lang w:val="en-US" w:eastAsia="ru-RU"/>
              </w:rPr>
              <w:t>Obligatoriu</w:t>
            </w:r>
          </w:p>
        </w:tc>
      </w:tr>
      <w:tr w:rsidR="000A50D8" w:rsidRPr="009516C7" w14:paraId="1A9CB577" w14:textId="77777777" w:rsidTr="00EF6E7F">
        <w:tc>
          <w:tcPr>
            <w:tcW w:w="1102" w:type="dxa"/>
            <w:shd w:val="clear" w:color="auto" w:fill="auto"/>
          </w:tcPr>
          <w:p w14:paraId="6D89D91E" w14:textId="77777777" w:rsidR="000A50D8" w:rsidRDefault="000A50D8" w:rsidP="00EF6E7F">
            <w:pPr>
              <w:shd w:val="clear" w:color="auto" w:fill="FFFFFF" w:themeFill="background1"/>
              <w:tabs>
                <w:tab w:val="left" w:pos="612"/>
              </w:tabs>
              <w:spacing w:before="120" w:after="120"/>
              <w:rPr>
                <w:b/>
                <w:lang w:eastAsia="ru-RU"/>
              </w:rPr>
            </w:pPr>
            <w:r>
              <w:rPr>
                <w:b/>
                <w:lang w:eastAsia="ru-RU"/>
              </w:rPr>
              <w:t>8</w:t>
            </w:r>
          </w:p>
        </w:tc>
        <w:tc>
          <w:tcPr>
            <w:tcW w:w="3609" w:type="dxa"/>
            <w:shd w:val="clear" w:color="auto" w:fill="auto"/>
          </w:tcPr>
          <w:p w14:paraId="5C5B3AC6" w14:textId="77777777" w:rsidR="000A50D8" w:rsidRDefault="000A50D8" w:rsidP="00EF6E7F">
            <w:pPr>
              <w:tabs>
                <w:tab w:val="left" w:pos="0"/>
                <w:tab w:val="left" w:pos="426"/>
                <w:tab w:val="left" w:pos="960"/>
              </w:tabs>
              <w:spacing w:after="120"/>
              <w:rPr>
                <w:b/>
                <w:lang w:eastAsia="ru-RU"/>
              </w:rPr>
            </w:pPr>
            <w:r>
              <w:rPr>
                <w:b/>
                <w:lang w:eastAsia="ru-RU"/>
              </w:rPr>
              <w:t>Certificat de atribuire a contului bancar</w:t>
            </w:r>
          </w:p>
        </w:tc>
        <w:tc>
          <w:tcPr>
            <w:tcW w:w="3393" w:type="dxa"/>
            <w:shd w:val="clear" w:color="auto" w:fill="auto"/>
          </w:tcPr>
          <w:p w14:paraId="32EAA6E8" w14:textId="77777777" w:rsidR="000A50D8" w:rsidRDefault="000A50D8" w:rsidP="00EF6E7F">
            <w:pPr>
              <w:shd w:val="clear" w:color="auto" w:fill="FFFFFF" w:themeFill="background1"/>
              <w:tabs>
                <w:tab w:val="left" w:pos="612"/>
              </w:tabs>
              <w:spacing w:before="120" w:after="120"/>
              <w:rPr>
                <w:b/>
                <w:lang w:eastAsia="ru-RU"/>
              </w:rPr>
            </w:pPr>
            <w:r>
              <w:rPr>
                <w:b/>
                <w:lang w:val="en-US" w:eastAsia="ru-RU"/>
              </w:rPr>
              <w:t>confirmat prin semnatura electronica a participantului</w:t>
            </w:r>
          </w:p>
        </w:tc>
        <w:tc>
          <w:tcPr>
            <w:tcW w:w="1608" w:type="dxa"/>
            <w:shd w:val="clear" w:color="auto" w:fill="auto"/>
          </w:tcPr>
          <w:p w14:paraId="6F11D81D" w14:textId="77777777" w:rsidR="000A50D8" w:rsidRPr="006E742A" w:rsidRDefault="000A50D8" w:rsidP="00EF6E7F">
            <w:pPr>
              <w:shd w:val="clear" w:color="auto" w:fill="FFFFFF" w:themeFill="background1"/>
              <w:tabs>
                <w:tab w:val="left" w:pos="612"/>
              </w:tabs>
              <w:spacing w:before="120" w:after="120"/>
              <w:rPr>
                <w:b/>
                <w:lang w:val="en-US" w:eastAsia="ru-RU"/>
              </w:rPr>
            </w:pPr>
            <w:r w:rsidRPr="006E742A">
              <w:rPr>
                <w:b/>
                <w:lang w:val="en-US" w:eastAsia="ru-RU"/>
              </w:rPr>
              <w:t>Obligatoriu</w:t>
            </w:r>
          </w:p>
        </w:tc>
      </w:tr>
    </w:tbl>
    <w:p w14:paraId="08EA637C" w14:textId="77777777" w:rsidR="000A50D8" w:rsidRPr="00FF430B" w:rsidRDefault="000A50D8" w:rsidP="000A50D8">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Garanția pentru ofertă, după caz </w:t>
      </w:r>
      <w:r>
        <w:rPr>
          <w:b/>
          <w:lang w:eastAsia="ru-RU"/>
        </w:rPr>
        <w:t>30 zile</w:t>
      </w:r>
      <w:r w:rsidRPr="00FF430B">
        <w:t xml:space="preserve">, </w:t>
      </w:r>
      <w:r w:rsidRPr="00FF430B">
        <w:rPr>
          <w:b/>
          <w:lang w:eastAsia="ru-RU"/>
        </w:rPr>
        <w:t>cuantumul</w:t>
      </w:r>
      <w:r>
        <w:rPr>
          <w:b/>
          <w:lang w:eastAsia="ru-RU"/>
        </w:rPr>
        <w:t xml:space="preserve">    1%</w:t>
      </w:r>
      <w:r w:rsidRPr="00FF430B">
        <w:rPr>
          <w:b/>
          <w:lang w:eastAsia="ru-RU"/>
        </w:rPr>
        <w:t>.</w:t>
      </w:r>
    </w:p>
    <w:p w14:paraId="22F749F1" w14:textId="77777777" w:rsidR="000A50D8" w:rsidRPr="00FF430B" w:rsidRDefault="000A50D8" w:rsidP="000A50D8">
      <w:pPr>
        <w:numPr>
          <w:ilvl w:val="0"/>
          <w:numId w:val="25"/>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w:t>
      </w:r>
      <w:r w:rsidRPr="00FF430B">
        <w:rPr>
          <w:b/>
          <w:lang w:eastAsia="ru-RU"/>
        </w:rPr>
        <w:t>sau serviciilor de proiectare și de lucrări_</w:t>
      </w:r>
      <w:r>
        <w:rPr>
          <w:b/>
          <w:lang w:eastAsia="ru-RU"/>
        </w:rPr>
        <w:t xml:space="preserve"> 10 ani.</w:t>
      </w:r>
    </w:p>
    <w:p w14:paraId="03DC5761" w14:textId="77777777" w:rsidR="000A50D8" w:rsidRPr="00FF430B" w:rsidRDefault="000A50D8" w:rsidP="000A50D8">
      <w:pPr>
        <w:numPr>
          <w:ilvl w:val="0"/>
          <w:numId w:val="25"/>
        </w:numPr>
        <w:shd w:val="clear" w:color="auto" w:fill="FFFFFF" w:themeFill="background1"/>
        <w:tabs>
          <w:tab w:val="right" w:pos="426"/>
        </w:tabs>
        <w:spacing w:before="120"/>
        <w:ind w:left="360"/>
        <w:rPr>
          <w:b/>
          <w:lang w:eastAsia="ru-RU"/>
        </w:rPr>
      </w:pPr>
      <w:r w:rsidRPr="00FF430B">
        <w:rPr>
          <w:b/>
          <w:lang w:eastAsia="ru-RU"/>
        </w:rPr>
        <w:t>Garanția de bună execuție a contractului, după caz</w:t>
      </w:r>
      <w:r>
        <w:rPr>
          <w:b/>
          <w:lang w:eastAsia="ru-RU"/>
        </w:rPr>
        <w:t xml:space="preserve">    0   </w:t>
      </w:r>
      <w:r w:rsidRPr="00FF430B">
        <w:rPr>
          <w:b/>
          <w:lang w:eastAsia="ru-RU"/>
        </w:rPr>
        <w:t xml:space="preserve"> cuantumul______.</w:t>
      </w:r>
    </w:p>
    <w:p w14:paraId="3710D9E3" w14:textId="77777777" w:rsidR="000A50D8" w:rsidRPr="00FF430B" w:rsidRDefault="000A50D8" w:rsidP="000A50D8">
      <w:pPr>
        <w:numPr>
          <w:ilvl w:val="0"/>
          <w:numId w:val="25"/>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negociate), după caz________________________________________________</w:t>
      </w:r>
    </w:p>
    <w:p w14:paraId="1C83B568" w14:textId="77777777" w:rsidR="000A50D8" w:rsidRPr="00FF430B" w:rsidRDefault="000A50D8" w:rsidP="000A50D8">
      <w:pPr>
        <w:numPr>
          <w:ilvl w:val="0"/>
          <w:numId w:val="25"/>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electronică):_________</w:t>
      </w:r>
    </w:p>
    <w:p w14:paraId="03D30564" w14:textId="77777777" w:rsidR="000A50D8" w:rsidRPr="00FF430B" w:rsidRDefault="000A50D8" w:rsidP="000A50D8">
      <w:pPr>
        <w:numPr>
          <w:ilvl w:val="0"/>
          <w:numId w:val="25"/>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_____________________________________________________________________________</w:t>
      </w:r>
    </w:p>
    <w:p w14:paraId="5182800E" w14:textId="77777777" w:rsidR="000A50D8" w:rsidRPr="00FF430B" w:rsidRDefault="000A50D8" w:rsidP="000A50D8">
      <w:pPr>
        <w:numPr>
          <w:ilvl w:val="0"/>
          <w:numId w:val="25"/>
        </w:numPr>
        <w:tabs>
          <w:tab w:val="right" w:pos="426"/>
        </w:tabs>
        <w:spacing w:before="120"/>
        <w:ind w:left="0" w:firstLine="0"/>
        <w:rPr>
          <w:b/>
          <w:lang w:eastAsia="ru-RU"/>
        </w:rPr>
      </w:pPr>
      <w:bookmarkStart w:id="45" w:name="_Hlk71621175"/>
      <w:r>
        <w:rPr>
          <w:b/>
          <w:lang w:eastAsia="ru-RU"/>
        </w:rPr>
        <w:t xml:space="preserve">Ofertele se prezintă în </w:t>
      </w:r>
      <w:bookmarkEnd w:id="45"/>
      <w:r>
        <w:rPr>
          <w:b/>
          <w:lang w:eastAsia="ru-RU"/>
        </w:rPr>
        <w:t>lei MD</w:t>
      </w:r>
    </w:p>
    <w:p w14:paraId="167771CE" w14:textId="77777777" w:rsidR="000A50D8" w:rsidRPr="00FF430B" w:rsidRDefault="000A50D8" w:rsidP="000A50D8">
      <w:pPr>
        <w:numPr>
          <w:ilvl w:val="0"/>
          <w:numId w:val="25"/>
        </w:numPr>
        <w:tabs>
          <w:tab w:val="right" w:pos="426"/>
        </w:tabs>
        <w:spacing w:before="120"/>
        <w:ind w:left="0" w:firstLine="0"/>
        <w:rPr>
          <w:b/>
          <w:lang w:eastAsia="ru-RU"/>
        </w:rPr>
      </w:pPr>
      <w:r w:rsidRPr="00FF430B">
        <w:rPr>
          <w:b/>
          <w:lang w:eastAsia="ru-RU"/>
        </w:rPr>
        <w:t>Criteriul de evaluare aplicat pentru atribuirea contractului:</w:t>
      </w:r>
      <w:r>
        <w:rPr>
          <w:b/>
          <w:lang w:eastAsia="ru-RU"/>
        </w:rPr>
        <w:t>cel mai mic pret.</w:t>
      </w:r>
    </w:p>
    <w:p w14:paraId="7F55A1B5" w14:textId="77777777" w:rsidR="000A50D8" w:rsidRPr="00FF430B" w:rsidRDefault="000A50D8" w:rsidP="000A50D8">
      <w:pPr>
        <w:numPr>
          <w:ilvl w:val="0"/>
          <w:numId w:val="25"/>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0A50D8" w14:paraId="4AFC4E99" w14:textId="77777777" w:rsidTr="00EF6E7F">
        <w:tc>
          <w:tcPr>
            <w:tcW w:w="577" w:type="dxa"/>
            <w:shd w:val="clear" w:color="auto" w:fill="auto"/>
          </w:tcPr>
          <w:p w14:paraId="13298D99" w14:textId="77777777" w:rsidR="000A50D8" w:rsidRPr="00FF430B" w:rsidRDefault="000A50D8" w:rsidP="00EF6E7F">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3C29EF57" w14:textId="77777777" w:rsidR="000A50D8" w:rsidRPr="00FF430B" w:rsidRDefault="000A50D8" w:rsidP="00EF6E7F">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2FCF9E65" w14:textId="77777777" w:rsidR="000A50D8" w:rsidRPr="00FF430B" w:rsidRDefault="000A50D8" w:rsidP="00EF6E7F">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0A50D8" w14:paraId="55E5AF93" w14:textId="77777777" w:rsidTr="00EF6E7F">
        <w:tc>
          <w:tcPr>
            <w:tcW w:w="577" w:type="dxa"/>
            <w:shd w:val="clear" w:color="auto" w:fill="auto"/>
          </w:tcPr>
          <w:p w14:paraId="4C602F7A" w14:textId="77777777" w:rsidR="000A50D8" w:rsidRPr="00FF430B" w:rsidRDefault="000A50D8" w:rsidP="00EF6E7F">
            <w:pPr>
              <w:shd w:val="clear" w:color="auto" w:fill="FFFFFF" w:themeFill="background1"/>
              <w:tabs>
                <w:tab w:val="left" w:pos="612"/>
              </w:tabs>
              <w:spacing w:before="120" w:after="120"/>
              <w:rPr>
                <w:iCs/>
                <w:lang w:eastAsia="ru-RU"/>
              </w:rPr>
            </w:pPr>
          </w:p>
        </w:tc>
        <w:tc>
          <w:tcPr>
            <w:tcW w:w="7248" w:type="dxa"/>
            <w:shd w:val="clear" w:color="auto" w:fill="auto"/>
          </w:tcPr>
          <w:p w14:paraId="210A4ABE" w14:textId="77777777" w:rsidR="000A50D8" w:rsidRPr="00FF430B" w:rsidRDefault="000A50D8" w:rsidP="00EF6E7F">
            <w:pPr>
              <w:shd w:val="clear" w:color="auto" w:fill="FFFFFF" w:themeFill="background1"/>
              <w:tabs>
                <w:tab w:val="left" w:pos="612"/>
              </w:tabs>
              <w:spacing w:before="120" w:after="120"/>
              <w:rPr>
                <w:iCs/>
                <w:lang w:eastAsia="ru-RU"/>
              </w:rPr>
            </w:pPr>
          </w:p>
        </w:tc>
        <w:tc>
          <w:tcPr>
            <w:tcW w:w="1800" w:type="dxa"/>
            <w:shd w:val="clear" w:color="auto" w:fill="auto"/>
          </w:tcPr>
          <w:p w14:paraId="22E21253" w14:textId="77777777" w:rsidR="000A50D8" w:rsidRPr="00FF430B" w:rsidRDefault="000A50D8" w:rsidP="00EF6E7F">
            <w:pPr>
              <w:shd w:val="clear" w:color="auto" w:fill="FFFFFF" w:themeFill="background1"/>
              <w:tabs>
                <w:tab w:val="left" w:pos="612"/>
              </w:tabs>
              <w:spacing w:before="120" w:after="120"/>
              <w:rPr>
                <w:iCs/>
                <w:lang w:eastAsia="ru-RU"/>
              </w:rPr>
            </w:pPr>
          </w:p>
        </w:tc>
      </w:tr>
      <w:tr w:rsidR="000A50D8" w14:paraId="72A8B5BB" w14:textId="77777777" w:rsidTr="00EF6E7F">
        <w:tc>
          <w:tcPr>
            <w:tcW w:w="577" w:type="dxa"/>
            <w:shd w:val="clear" w:color="auto" w:fill="auto"/>
          </w:tcPr>
          <w:p w14:paraId="678D87CC" w14:textId="77777777" w:rsidR="000A50D8" w:rsidRPr="00FF430B" w:rsidRDefault="000A50D8" w:rsidP="00EF6E7F">
            <w:pPr>
              <w:shd w:val="clear" w:color="auto" w:fill="FFFFFF" w:themeFill="background1"/>
              <w:tabs>
                <w:tab w:val="left" w:pos="612"/>
              </w:tabs>
              <w:spacing w:before="120" w:after="120"/>
              <w:rPr>
                <w:iCs/>
                <w:lang w:eastAsia="ru-RU"/>
              </w:rPr>
            </w:pPr>
          </w:p>
        </w:tc>
        <w:tc>
          <w:tcPr>
            <w:tcW w:w="7248" w:type="dxa"/>
            <w:shd w:val="clear" w:color="auto" w:fill="auto"/>
          </w:tcPr>
          <w:p w14:paraId="3B9F7E71" w14:textId="77777777" w:rsidR="000A50D8" w:rsidRPr="00FF430B" w:rsidRDefault="000A50D8" w:rsidP="00EF6E7F">
            <w:pPr>
              <w:shd w:val="clear" w:color="auto" w:fill="FFFFFF" w:themeFill="background1"/>
              <w:tabs>
                <w:tab w:val="left" w:pos="612"/>
              </w:tabs>
              <w:spacing w:before="120" w:after="120"/>
              <w:rPr>
                <w:iCs/>
                <w:lang w:eastAsia="ru-RU"/>
              </w:rPr>
            </w:pPr>
          </w:p>
        </w:tc>
        <w:tc>
          <w:tcPr>
            <w:tcW w:w="1800" w:type="dxa"/>
            <w:shd w:val="clear" w:color="auto" w:fill="auto"/>
          </w:tcPr>
          <w:p w14:paraId="70C28D04" w14:textId="77777777" w:rsidR="000A50D8" w:rsidRPr="00FF430B" w:rsidRDefault="000A50D8" w:rsidP="00EF6E7F">
            <w:pPr>
              <w:shd w:val="clear" w:color="auto" w:fill="FFFFFF" w:themeFill="background1"/>
              <w:tabs>
                <w:tab w:val="left" w:pos="612"/>
              </w:tabs>
              <w:spacing w:before="120" w:after="120"/>
              <w:rPr>
                <w:iCs/>
                <w:lang w:eastAsia="ru-RU"/>
              </w:rPr>
            </w:pPr>
          </w:p>
        </w:tc>
      </w:tr>
    </w:tbl>
    <w:p w14:paraId="4D50BAB3" w14:textId="77777777" w:rsidR="000A50D8" w:rsidRPr="004D3220" w:rsidRDefault="000A50D8" w:rsidP="000A50D8">
      <w:pPr>
        <w:numPr>
          <w:ilvl w:val="0"/>
          <w:numId w:val="25"/>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r>
        <w:rPr>
          <w:b/>
          <w:lang w:eastAsia="ru-RU"/>
        </w:rPr>
        <w:t xml:space="preserve"> </w:t>
      </w:r>
      <w:r w:rsidRPr="004D3220">
        <w:rPr>
          <w:b/>
          <w:lang w:eastAsia="ru-RU"/>
        </w:rPr>
        <w:t xml:space="preserve">conform SIA RSAP /până la: </w:t>
      </w:r>
      <w:r w:rsidRPr="004D3220">
        <w:rPr>
          <w:b/>
          <w:i/>
          <w:lang w:eastAsia="ru-RU"/>
        </w:rPr>
        <w:t>[ora exactă]</w:t>
      </w:r>
      <w:r w:rsidRPr="004D3220">
        <w:rPr>
          <w:b/>
          <w:lang w:eastAsia="ru-RU"/>
        </w:rPr>
        <w:t>____________________________________</w:t>
      </w:r>
    </w:p>
    <w:p w14:paraId="2D1730EE" w14:textId="77777777" w:rsidR="000A50D8" w:rsidRPr="00FF430B" w:rsidRDefault="000A50D8" w:rsidP="000A50D8">
      <w:pPr>
        <w:shd w:val="clear" w:color="auto" w:fill="FFFFFF" w:themeFill="background1"/>
        <w:tabs>
          <w:tab w:val="right" w:pos="426"/>
        </w:tabs>
        <w:spacing w:before="120"/>
        <w:rPr>
          <w:b/>
          <w:lang w:eastAsia="ru-RU"/>
        </w:rPr>
      </w:pPr>
      <w:r w:rsidRPr="00FF430B">
        <w:rPr>
          <w:b/>
          <w:lang w:eastAsia="ru-RU"/>
        </w:rPr>
        <w:lastRenderedPageBreak/>
        <w:t xml:space="preserve">pe: </w:t>
      </w:r>
      <w:r w:rsidRPr="00FF430B">
        <w:rPr>
          <w:b/>
          <w:i/>
          <w:lang w:eastAsia="ru-RU"/>
        </w:rPr>
        <w:t>[data]</w:t>
      </w:r>
      <w:r w:rsidRPr="00FF430B">
        <w:rPr>
          <w:b/>
          <w:lang w:eastAsia="ru-RU"/>
        </w:rPr>
        <w:t>_______________________________</w:t>
      </w:r>
      <w:r>
        <w:rPr>
          <w:b/>
          <w:lang w:eastAsia="ru-RU"/>
        </w:rPr>
        <w:t>_____</w:t>
      </w:r>
      <w:r w:rsidRPr="004469CF">
        <w:rPr>
          <w:b/>
          <w:lang w:eastAsia="ru-RU"/>
        </w:rPr>
        <w:t xml:space="preserve"> </w:t>
      </w:r>
      <w:r w:rsidRPr="00FF430B">
        <w:rPr>
          <w:b/>
          <w:lang w:eastAsia="ru-RU"/>
        </w:rPr>
        <w:t xml:space="preserve">Adresa la care trebuie transmise ofertele sau cererile de participare: </w:t>
      </w:r>
    </w:p>
    <w:p w14:paraId="6DBCF45F" w14:textId="77777777" w:rsidR="000A50D8" w:rsidRPr="00FF430B" w:rsidRDefault="000A50D8" w:rsidP="000A50D8">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04F7DF85" w14:textId="77777777" w:rsidR="000A50D8" w:rsidRDefault="000A50D8" w:rsidP="000A50D8">
      <w:pPr>
        <w:numPr>
          <w:ilvl w:val="0"/>
          <w:numId w:val="25"/>
        </w:numPr>
        <w:tabs>
          <w:tab w:val="right" w:pos="426"/>
        </w:tabs>
        <w:spacing w:before="120"/>
        <w:ind w:left="0" w:firstLine="0"/>
        <w:rPr>
          <w:b/>
          <w:lang w:eastAsia="ru-RU"/>
        </w:rPr>
      </w:pPr>
      <w:r w:rsidRPr="00FF430B">
        <w:rPr>
          <w:b/>
          <w:lang w:eastAsia="ru-RU"/>
        </w:rPr>
        <w:t xml:space="preserve">Termenul de valabilitate a ofertelor: </w:t>
      </w:r>
      <w:r>
        <w:rPr>
          <w:b/>
          <w:lang w:eastAsia="ru-RU"/>
        </w:rPr>
        <w:t>30 zile</w:t>
      </w:r>
    </w:p>
    <w:p w14:paraId="3446A04C" w14:textId="77777777" w:rsidR="000A50D8" w:rsidRPr="00807CE8" w:rsidRDefault="000A50D8" w:rsidP="000A50D8">
      <w:pPr>
        <w:numPr>
          <w:ilvl w:val="0"/>
          <w:numId w:val="25"/>
        </w:numPr>
        <w:tabs>
          <w:tab w:val="right" w:pos="426"/>
        </w:tabs>
        <w:spacing w:before="120"/>
        <w:ind w:left="0" w:firstLine="0"/>
        <w:rPr>
          <w:b/>
          <w:lang w:eastAsia="ru-RU"/>
        </w:rPr>
      </w:pPr>
      <w:r w:rsidRPr="00807CE8">
        <w:rPr>
          <w:b/>
          <w:lang w:eastAsia="ru-RU"/>
        </w:rPr>
        <w:t xml:space="preserve">Locul deschiderii ofertelor: </w:t>
      </w:r>
      <w:r w:rsidRPr="00807CE8">
        <w:rPr>
          <w:b/>
          <w:i/>
          <w:lang w:eastAsia="ru-RU"/>
        </w:rPr>
        <w:t>SIA RSAP</w:t>
      </w:r>
      <w:r w:rsidRPr="00807CE8">
        <w:rPr>
          <w:sz w:val="20"/>
          <w:lang w:eastAsia="ru-RU"/>
        </w:rPr>
        <w:t xml:space="preserve"> </w:t>
      </w:r>
    </w:p>
    <w:p w14:paraId="1480592E" w14:textId="77777777" w:rsidR="000A50D8" w:rsidRPr="00FF430B" w:rsidRDefault="000A50D8" w:rsidP="000A50D8">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1AE9FDD3" w14:textId="77777777" w:rsidR="000A50D8" w:rsidRPr="00FF430B" w:rsidRDefault="000A50D8" w:rsidP="000A50D8">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1DBB3F67" w14:textId="77777777" w:rsidR="000A50D8" w:rsidRPr="00FF430B" w:rsidRDefault="000A50D8" w:rsidP="000A50D8">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Limba sau limbile în care trebuie redactate ofertele sau cererile de participare: </w:t>
      </w:r>
      <w:r>
        <w:rPr>
          <w:b/>
          <w:lang w:eastAsia="ru-RU"/>
        </w:rPr>
        <w:t>Limba de stat.</w:t>
      </w:r>
    </w:p>
    <w:p w14:paraId="337C0B4A" w14:textId="77777777" w:rsidR="000A50D8" w:rsidRPr="00FF430B" w:rsidRDefault="000A50D8" w:rsidP="000A50D8">
      <w:pPr>
        <w:numPr>
          <w:ilvl w:val="0"/>
          <w:numId w:val="25"/>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__________________________________________________________________________</w:t>
      </w:r>
    </w:p>
    <w:p w14:paraId="38C9EA8D" w14:textId="77777777" w:rsidR="000A50D8" w:rsidRPr="00FF430B" w:rsidRDefault="000A50D8" w:rsidP="000A50D8">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353806CE" w14:textId="77777777" w:rsidR="000A50D8" w:rsidRPr="00FF430B" w:rsidRDefault="000A50D8" w:rsidP="000A50D8">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4169CFAC" w14:textId="77777777" w:rsidR="000A50D8" w:rsidRPr="00FF430B" w:rsidRDefault="000A50D8" w:rsidP="000A50D8">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1350D43A" w14:textId="77777777" w:rsidR="000A50D8" w:rsidRPr="00FF430B" w:rsidRDefault="000A50D8" w:rsidP="000A50D8">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1EEA6746" w14:textId="77777777" w:rsidR="000A50D8" w:rsidRPr="00FF430B" w:rsidRDefault="000A50D8" w:rsidP="000A50D8">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2188B6BB" w14:textId="77777777" w:rsidR="000A50D8" w:rsidRPr="00FF430B" w:rsidRDefault="000A50D8" w:rsidP="000A50D8">
      <w:pPr>
        <w:numPr>
          <w:ilvl w:val="0"/>
          <w:numId w:val="25"/>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cazul):____________________________________________________________</w:t>
      </w:r>
    </w:p>
    <w:p w14:paraId="14D6F6A8" w14:textId="77777777" w:rsidR="000A50D8" w:rsidRPr="00FF430B" w:rsidRDefault="000A50D8" w:rsidP="000A50D8">
      <w:pPr>
        <w:numPr>
          <w:ilvl w:val="0"/>
          <w:numId w:val="25"/>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:___________________________________________________________________</w:t>
      </w:r>
    </w:p>
    <w:p w14:paraId="15C152E4" w14:textId="77777777" w:rsidR="000A50D8" w:rsidRPr="00FF430B" w:rsidRDefault="000A50D8" w:rsidP="000A50D8">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anunţ:_____________________________________________________________</w:t>
      </w:r>
    </w:p>
    <w:p w14:paraId="3495AFB9" w14:textId="77777777" w:rsidR="000A50D8" w:rsidRPr="00FF430B" w:rsidRDefault="000A50D8" w:rsidP="000A50D8">
      <w:pPr>
        <w:numPr>
          <w:ilvl w:val="0"/>
          <w:numId w:val="25"/>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e:_______________________</w:t>
      </w:r>
    </w:p>
    <w:p w14:paraId="6D831D34" w14:textId="77777777" w:rsidR="000A50D8" w:rsidRDefault="000A50D8" w:rsidP="000A50D8">
      <w:pPr>
        <w:numPr>
          <w:ilvl w:val="0"/>
          <w:numId w:val="25"/>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5A043B4A" w14:textId="77777777" w:rsidR="000A50D8" w:rsidRPr="00FF430B" w:rsidRDefault="000A50D8" w:rsidP="000A50D8">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0A50D8" w14:paraId="2611ED1B" w14:textId="77777777" w:rsidTr="00EF6E7F">
        <w:tc>
          <w:tcPr>
            <w:tcW w:w="5305" w:type="dxa"/>
            <w:shd w:val="clear" w:color="auto" w:fill="FFFFFF"/>
          </w:tcPr>
          <w:p w14:paraId="6F637932" w14:textId="77777777" w:rsidR="000A50D8" w:rsidRPr="00F445B3" w:rsidRDefault="000A50D8" w:rsidP="00EF6E7F">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562D61E8" w14:textId="77777777" w:rsidR="000A50D8" w:rsidRPr="00F445B3" w:rsidRDefault="000A50D8" w:rsidP="00EF6E7F">
            <w:pPr>
              <w:shd w:val="clear" w:color="auto" w:fill="FFFFFF" w:themeFill="background1"/>
              <w:tabs>
                <w:tab w:val="right" w:pos="426"/>
              </w:tabs>
              <w:rPr>
                <w:b/>
                <w:lang w:eastAsia="ru-RU"/>
              </w:rPr>
            </w:pPr>
            <w:r w:rsidRPr="00F445B3">
              <w:rPr>
                <w:b/>
                <w:lang w:eastAsia="ru-RU"/>
              </w:rPr>
              <w:t>Se va utiliza/accepta sau nu</w:t>
            </w:r>
          </w:p>
        </w:tc>
      </w:tr>
      <w:tr w:rsidR="000A50D8" w14:paraId="2DCEEBDF" w14:textId="77777777" w:rsidTr="00EF6E7F">
        <w:tc>
          <w:tcPr>
            <w:tcW w:w="5305" w:type="dxa"/>
            <w:shd w:val="clear" w:color="auto" w:fill="FFFFFF"/>
          </w:tcPr>
          <w:p w14:paraId="18C1E6E6" w14:textId="77777777" w:rsidR="000A50D8" w:rsidRPr="00F445B3" w:rsidRDefault="000A50D8" w:rsidP="00EF6E7F">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61C3C0F9" w14:textId="77777777" w:rsidR="000A50D8" w:rsidRPr="00F445B3" w:rsidRDefault="000A50D8" w:rsidP="00EF6E7F">
            <w:pPr>
              <w:shd w:val="clear" w:color="auto" w:fill="FFFFFF" w:themeFill="background1"/>
              <w:tabs>
                <w:tab w:val="right" w:pos="426"/>
              </w:tabs>
              <w:rPr>
                <w:lang w:eastAsia="ru-RU"/>
              </w:rPr>
            </w:pPr>
            <w:r>
              <w:rPr>
                <w:lang w:eastAsia="ru-RU"/>
              </w:rPr>
              <w:t>Se accepta</w:t>
            </w:r>
          </w:p>
        </w:tc>
      </w:tr>
      <w:tr w:rsidR="000A50D8" w14:paraId="5429C37E" w14:textId="77777777" w:rsidTr="00EF6E7F">
        <w:tc>
          <w:tcPr>
            <w:tcW w:w="5305" w:type="dxa"/>
            <w:shd w:val="clear" w:color="auto" w:fill="FFFFFF"/>
          </w:tcPr>
          <w:p w14:paraId="763B9490" w14:textId="77777777" w:rsidR="000A50D8" w:rsidRPr="00F445B3" w:rsidRDefault="000A50D8" w:rsidP="00EF6E7F">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66BF4E3F" w14:textId="77777777" w:rsidR="000A50D8" w:rsidRPr="00F445B3" w:rsidRDefault="000A50D8" w:rsidP="00EF6E7F">
            <w:pPr>
              <w:shd w:val="clear" w:color="auto" w:fill="FFFFFF" w:themeFill="background1"/>
              <w:tabs>
                <w:tab w:val="right" w:pos="426"/>
              </w:tabs>
              <w:rPr>
                <w:lang w:eastAsia="ru-RU"/>
              </w:rPr>
            </w:pPr>
            <w:r>
              <w:rPr>
                <w:lang w:eastAsia="ru-RU"/>
              </w:rPr>
              <w:t>Nu se accepta</w:t>
            </w:r>
          </w:p>
        </w:tc>
      </w:tr>
      <w:tr w:rsidR="000A50D8" w14:paraId="2C2E0D51" w14:textId="77777777" w:rsidTr="00EF6E7F">
        <w:tc>
          <w:tcPr>
            <w:tcW w:w="5305" w:type="dxa"/>
            <w:shd w:val="clear" w:color="auto" w:fill="FFFFFF"/>
          </w:tcPr>
          <w:p w14:paraId="613D953C" w14:textId="77777777" w:rsidR="000A50D8" w:rsidRPr="00F445B3" w:rsidRDefault="000A50D8" w:rsidP="00EF6E7F">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1292FE2F" w14:textId="77777777" w:rsidR="000A50D8" w:rsidRPr="00F445B3" w:rsidRDefault="000A50D8" w:rsidP="00EF6E7F">
            <w:pPr>
              <w:shd w:val="clear" w:color="auto" w:fill="FFFFFF" w:themeFill="background1"/>
              <w:tabs>
                <w:tab w:val="right" w:pos="426"/>
              </w:tabs>
              <w:rPr>
                <w:lang w:eastAsia="ru-RU"/>
              </w:rPr>
            </w:pPr>
            <w:r>
              <w:rPr>
                <w:lang w:eastAsia="ru-RU"/>
              </w:rPr>
              <w:t>Se accepta</w:t>
            </w:r>
          </w:p>
        </w:tc>
      </w:tr>
      <w:tr w:rsidR="000A50D8" w14:paraId="04B9223B" w14:textId="77777777" w:rsidTr="00EF6E7F">
        <w:trPr>
          <w:trHeight w:val="77"/>
        </w:trPr>
        <w:tc>
          <w:tcPr>
            <w:tcW w:w="5305" w:type="dxa"/>
            <w:shd w:val="clear" w:color="auto" w:fill="FFFFFF"/>
          </w:tcPr>
          <w:p w14:paraId="7DC1B7C3" w14:textId="77777777" w:rsidR="000A50D8" w:rsidRPr="00F445B3" w:rsidRDefault="000A50D8" w:rsidP="00EF6E7F">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0BB39DCB" w14:textId="77777777" w:rsidR="000A50D8" w:rsidRPr="00F445B3" w:rsidRDefault="000A50D8" w:rsidP="00EF6E7F">
            <w:pPr>
              <w:shd w:val="clear" w:color="auto" w:fill="FFFFFF" w:themeFill="background1"/>
              <w:tabs>
                <w:tab w:val="right" w:pos="426"/>
              </w:tabs>
              <w:rPr>
                <w:lang w:eastAsia="ru-RU"/>
              </w:rPr>
            </w:pPr>
            <w:r>
              <w:rPr>
                <w:lang w:eastAsia="ru-RU"/>
              </w:rPr>
              <w:t>Se accepta</w:t>
            </w:r>
          </w:p>
        </w:tc>
      </w:tr>
    </w:tbl>
    <w:p w14:paraId="4D62EEB9" w14:textId="77777777" w:rsidR="000A50D8" w:rsidRPr="00FF430B" w:rsidRDefault="000A50D8" w:rsidP="000A50D8">
      <w:pPr>
        <w:numPr>
          <w:ilvl w:val="0"/>
          <w:numId w:val="25"/>
        </w:numPr>
        <w:shd w:val="clear" w:color="auto" w:fill="FFFFFF" w:themeFill="background1"/>
        <w:tabs>
          <w:tab w:val="right" w:pos="426"/>
        </w:tabs>
        <w:spacing w:before="120"/>
        <w:ind w:left="36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nu se accepta</w:t>
      </w:r>
    </w:p>
    <w:p w14:paraId="676D1F5F" w14:textId="77777777" w:rsidR="000A50D8" w:rsidRPr="00FF430B" w:rsidRDefault="000A50D8" w:rsidP="000A50D8">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60597C7E" w14:textId="77777777" w:rsidR="000A50D8" w:rsidRPr="00FF430B" w:rsidRDefault="000A50D8" w:rsidP="000A50D8">
      <w:pPr>
        <w:shd w:val="clear" w:color="auto" w:fill="FFFFFF" w:themeFill="background1"/>
        <w:spacing w:before="120" w:after="120"/>
        <w:rPr>
          <w:b/>
          <w:lang w:eastAsia="ru-RU"/>
        </w:rPr>
      </w:pPr>
    </w:p>
    <w:p w14:paraId="6409C6B6" w14:textId="77777777" w:rsidR="000A50D8" w:rsidRPr="00FF430B" w:rsidRDefault="000A50D8" w:rsidP="000A50D8">
      <w:pPr>
        <w:shd w:val="clear" w:color="auto" w:fill="FFFFFF" w:themeFill="background1"/>
        <w:spacing w:before="120" w:after="120"/>
        <w:rPr>
          <w:b/>
          <w:lang w:eastAsia="ru-RU"/>
        </w:rPr>
      </w:pPr>
    </w:p>
    <w:p w14:paraId="66192542" w14:textId="77777777" w:rsidR="000A50D8" w:rsidRPr="00FF430B" w:rsidRDefault="000A50D8" w:rsidP="000A50D8">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Irina Zaiat</w:t>
      </w:r>
      <w:r w:rsidRPr="00FF430B">
        <w:rPr>
          <w:b/>
          <w:shd w:val="clear" w:color="auto" w:fill="FFFFFF" w:themeFill="background1"/>
          <w:lang w:eastAsia="ru-RU"/>
        </w:rPr>
        <w:t xml:space="preserve"> </w:t>
      </w:r>
    </w:p>
    <w:p w14:paraId="6DB73974" w14:textId="77777777" w:rsidR="000A50D8" w:rsidRPr="00FF430B" w:rsidRDefault="000A50D8" w:rsidP="000A50D8">
      <w:pPr>
        <w:numPr>
          <w:ilvl w:val="0"/>
          <w:numId w:val="27"/>
        </w:numPr>
        <w:shd w:val="clear" w:color="auto" w:fill="FFFFFF" w:themeFill="background1"/>
        <w:tabs>
          <w:tab w:val="right" w:pos="426"/>
        </w:tabs>
        <w:spacing w:before="120"/>
        <w:rPr>
          <w:b/>
          <w:lang w:eastAsia="ru-RU"/>
        </w:rPr>
        <w:sectPr w:rsidR="000A50D8" w:rsidRPr="00FF430B" w:rsidSect="00837D1C">
          <w:footerReference w:type="first" r:id="rId14"/>
          <w:pgSz w:w="11906" w:h="16838" w:code="9"/>
          <w:pgMar w:top="426" w:right="1134" w:bottom="851" w:left="1276" w:header="720" w:footer="510" w:gutter="0"/>
          <w:pgNumType w:start="17"/>
          <w:cols w:space="720"/>
          <w:docGrid w:linePitch="326"/>
        </w:sectPr>
      </w:pPr>
      <w:r>
        <w:rPr>
          <w:b/>
          <w:lang w:eastAsia="ru-RU"/>
        </w:rPr>
        <w:t>_____________________</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75139A6F" w14:textId="3CEB7BE2"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7166887D" w14:textId="77777777" w:rsidR="000E4D7D" w:rsidRPr="00FF430B" w:rsidRDefault="000E4D7D" w:rsidP="00E5727E">
      <w:pPr>
        <w:rPr>
          <w:noProof w:val="0"/>
        </w:rPr>
      </w:pPr>
      <w:bookmarkStart w:id="46" w:name="_GoBack"/>
      <w:bookmarkEnd w:id="46"/>
    </w:p>
    <w:p w14:paraId="63A87F86" w14:textId="77777777" w:rsidR="00B65C93" w:rsidRPr="00FF430B" w:rsidRDefault="00B65C93" w:rsidP="000A50D8">
      <w:pPr>
        <w:pStyle w:val="Style3"/>
        <w:tabs>
          <w:tab w:val="left" w:pos="567"/>
        </w:tabs>
        <w:spacing w:before="0" w:beforeAutospacing="0" w:after="0"/>
        <w:ind w:left="0" w:firstLine="0"/>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lastRenderedPageBreak/>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lastRenderedPageBreak/>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lastRenderedPageBreak/>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lastRenderedPageBreak/>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w:t>
            </w:r>
            <w:r w:rsidRPr="00FF430B">
              <w:rPr>
                <w:i/>
                <w:noProof w:val="0"/>
                <w:lang w:eastAsia="ro-RO"/>
              </w:rPr>
              <w:lastRenderedPageBreak/>
              <w:t xml:space="preserve">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lastRenderedPageBreak/>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lastRenderedPageBreak/>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w:t>
      </w:r>
      <w:r w:rsidRPr="00FF430B">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lastRenderedPageBreak/>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lastRenderedPageBreak/>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lastRenderedPageBreak/>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lastRenderedPageBreak/>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lastRenderedPageBreak/>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lastRenderedPageBreak/>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lastRenderedPageBreak/>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lastRenderedPageBreak/>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lastRenderedPageBreak/>
              <w:t xml:space="preserve">Denumire </w:t>
            </w:r>
            <w:r w:rsidRPr="00FF430B">
              <w:rPr>
                <w:rFonts w:eastAsia="Calibri"/>
                <w:spacing w:val="-1"/>
                <w:lang w:eastAsia="ro-RO"/>
              </w:rPr>
              <w:lastRenderedPageBreak/>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lastRenderedPageBreak/>
              <w:t xml:space="preserve">Cantitate </w:t>
            </w:r>
            <w:r w:rsidRPr="00FF430B">
              <w:rPr>
                <w:rFonts w:eastAsia="Calibri"/>
                <w:lang w:eastAsia="ro-RO"/>
              </w:rPr>
              <w:lastRenderedPageBreak/>
              <w:t>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lastRenderedPageBreak/>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lastRenderedPageBreak/>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 xml:space="preserve">i/sau </w:t>
            </w:r>
            <w:r w:rsidRPr="00FF430B">
              <w:rPr>
                <w:rFonts w:eastAsia="PMingLiU"/>
                <w:lang w:eastAsia="zh-CN"/>
              </w:rPr>
              <w:lastRenderedPageBreak/>
              <w:t>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lastRenderedPageBreak/>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 xml:space="preserve">Se precizează încercările necesare ale tuturor elementelor clădirilor şi instalaţiilor; instrucţiunile privind exploatarea, îndeosebi a instalaţiilor şi sistemelor de asigurare; modul de </w:t>
      </w:r>
      <w:r w:rsidRPr="00FF430B">
        <w:lastRenderedPageBreak/>
        <w:t>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E5727E" w:rsidRDefault="00460653" w:rsidP="00385C85">
            <w:pPr>
              <w:pStyle w:val="af2"/>
              <w:tabs>
                <w:tab w:val="left" w:pos="567"/>
                <w:tab w:val="right" w:pos="9531"/>
              </w:tabs>
              <w:ind w:firstLine="0"/>
              <w:rPr>
                <w:lang w:val="en-US"/>
              </w:rPr>
            </w:pPr>
            <w:r w:rsidRPr="00E5727E">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E5727E" w:rsidRDefault="00460653" w:rsidP="00385C85">
            <w:pPr>
              <w:pStyle w:val="cn"/>
              <w:tabs>
                <w:tab w:val="left" w:pos="567"/>
              </w:tabs>
              <w:jc w:val="both"/>
              <w:rPr>
                <w:sz w:val="20"/>
                <w:szCs w:val="20"/>
                <w:lang w:val="en-US"/>
              </w:rPr>
            </w:pPr>
            <w:r w:rsidRPr="00E5727E">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E5727E" w:rsidRDefault="009157BF" w:rsidP="00385C85">
            <w:pPr>
              <w:pStyle w:val="af2"/>
              <w:tabs>
                <w:tab w:val="left" w:pos="567"/>
                <w:tab w:val="right" w:pos="9531"/>
              </w:tabs>
              <w:ind w:firstLine="0"/>
              <w:rPr>
                <w:lang w:val="en-US"/>
              </w:rPr>
            </w:pPr>
            <w:r w:rsidRPr="00E5727E">
              <w:rPr>
                <w:lang w:val="en-US"/>
              </w:rPr>
              <w:t>IDNO</w:t>
            </w:r>
            <w:r w:rsidR="00460653" w:rsidRPr="00E5727E">
              <w:rPr>
                <w:lang w:val="en-US"/>
              </w:rPr>
              <w:t xml:space="preserve"> ___</w:t>
            </w:r>
            <w:r w:rsidR="00B51B6E" w:rsidRPr="00E5727E">
              <w:rPr>
                <w:lang w:val="en-US"/>
              </w:rPr>
              <w:t xml:space="preserve">_____________ reprezentat prin </w:t>
            </w:r>
            <w:r w:rsidR="00460653" w:rsidRPr="00E5727E">
              <w:rPr>
                <w:lang w:val="en-US"/>
              </w:rPr>
              <w:t>________________________________________</w:t>
            </w:r>
            <w:r w:rsidR="007B392A" w:rsidRPr="00E5727E">
              <w:rPr>
                <w:lang w:val="en-US"/>
              </w:rPr>
              <w:t>_____________________</w:t>
            </w:r>
            <w:r w:rsidR="00385C85" w:rsidRPr="00E5727E">
              <w:rPr>
                <w:lang w:val="en-US"/>
              </w:rPr>
              <w:t>____</w:t>
            </w:r>
            <w:r w:rsidR="007B392A" w:rsidRPr="00E5727E">
              <w:rPr>
                <w:lang w:val="en-US"/>
              </w:rPr>
              <w:t>_____________</w:t>
            </w:r>
            <w:r w:rsidR="00460653" w:rsidRPr="00E5727E">
              <w:rPr>
                <w:lang w:val="en-US"/>
              </w:rPr>
              <w:t xml:space="preserve">,    </w:t>
            </w:r>
          </w:p>
          <w:p w14:paraId="6706F85E" w14:textId="52A3474F" w:rsidR="00460653" w:rsidRPr="00E5727E" w:rsidRDefault="005D4B79" w:rsidP="00385C85">
            <w:pPr>
              <w:pStyle w:val="af2"/>
              <w:tabs>
                <w:tab w:val="left" w:pos="567"/>
              </w:tabs>
              <w:ind w:firstLine="0"/>
              <w:rPr>
                <w:sz w:val="20"/>
                <w:szCs w:val="20"/>
                <w:lang w:val="en-US"/>
              </w:rPr>
            </w:pPr>
            <w:r w:rsidRPr="00E5727E">
              <w:rPr>
                <w:sz w:val="20"/>
                <w:szCs w:val="20"/>
                <w:lang w:val="en-US"/>
              </w:rPr>
              <w:t xml:space="preserve">                                                   </w:t>
            </w:r>
            <w:r w:rsidR="00460653" w:rsidRPr="00E5727E">
              <w:rPr>
                <w:sz w:val="20"/>
                <w:szCs w:val="20"/>
                <w:lang w:val="en-US"/>
              </w:rPr>
              <w:t xml:space="preserve"> (numele, prenumele şi</w:t>
            </w:r>
            <w:r w:rsidR="00DF4DCF" w:rsidRPr="00E5727E">
              <w:rPr>
                <w:sz w:val="20"/>
                <w:szCs w:val="20"/>
                <w:lang w:val="en-US"/>
              </w:rPr>
              <w:t xml:space="preserve"> </w:t>
            </w:r>
            <w:r w:rsidR="00460653" w:rsidRPr="00E5727E">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E5727E" w:rsidRDefault="00460653" w:rsidP="00385C85">
            <w:pPr>
              <w:pStyle w:val="af2"/>
              <w:tabs>
                <w:tab w:val="left" w:pos="567"/>
              </w:tabs>
              <w:ind w:firstLine="0"/>
              <w:rPr>
                <w:sz w:val="20"/>
                <w:szCs w:val="20"/>
                <w:lang w:val="en-US"/>
              </w:rPr>
            </w:pPr>
            <w:r w:rsidRPr="00E5727E">
              <w:rPr>
                <w:lang w:val="en-US"/>
              </w:rPr>
              <w:t>telefon: ______________, fax: _____________,</w:t>
            </w:r>
            <w:r w:rsidR="00DF4DCF" w:rsidRPr="00E5727E">
              <w:rPr>
                <w:lang w:val="en-US"/>
              </w:rPr>
              <w:t xml:space="preserve"> </w:t>
            </w:r>
            <w:r w:rsidR="009157BF" w:rsidRPr="00E5727E">
              <w:rPr>
                <w:lang w:val="en-US"/>
              </w:rPr>
              <w:t>IDNO</w:t>
            </w:r>
            <w:r w:rsidRPr="00E5727E">
              <w:rPr>
                <w:lang w:val="en-US"/>
              </w:rPr>
              <w:t xml:space="preserve">________________ autorizat pentru activitatea în construcţii: autorizaţia nr. _______ </w:t>
            </w:r>
            <w:r w:rsidR="0016369C" w:rsidRPr="00E5727E">
              <w:rPr>
                <w:lang w:val="en-US"/>
              </w:rPr>
              <w:t>din „</w:t>
            </w:r>
            <w:r w:rsidRPr="00E5727E">
              <w:rPr>
                <w:lang w:val="en-US"/>
              </w:rPr>
              <w:t>__”______________20__, eliberată de __________________,pe un termen de ____</w:t>
            </w:r>
            <w:r w:rsidR="0016369C" w:rsidRPr="00E5727E">
              <w:rPr>
                <w:lang w:val="en-US"/>
              </w:rPr>
              <w:t xml:space="preserve"> ani, pentru genurile de </w:t>
            </w:r>
            <w:r w:rsidRPr="00E5727E">
              <w:rPr>
                <w:lang w:val="en-US"/>
              </w:rPr>
              <w:t>activitate___________________________________,</w:t>
            </w:r>
            <w:r w:rsidR="00CD0EA7" w:rsidRPr="00E5727E">
              <w:rPr>
                <w:lang w:val="en-US"/>
              </w:rPr>
              <w:t xml:space="preserve"> reprezentat prin </w:t>
            </w:r>
            <w:r w:rsidRPr="00E5727E">
              <w:rPr>
                <w:lang w:val="en-US"/>
              </w:rPr>
              <w:t>__________________</w:t>
            </w:r>
            <w:r w:rsidR="00CD0EA7" w:rsidRPr="00E5727E">
              <w:rPr>
                <w:lang w:val="en-US"/>
              </w:rPr>
              <w:t>__________________</w:t>
            </w:r>
            <w:r w:rsidRPr="00E5727E">
              <w:rPr>
                <w:lang w:val="en-US"/>
              </w:rPr>
              <w:t>_, în calitate</w:t>
            </w:r>
            <w:r w:rsidR="00CD0EA7" w:rsidRPr="00E5727E">
              <w:rPr>
                <w:lang w:val="en-US"/>
              </w:rPr>
              <w:t xml:space="preserve"> de Antreprenor, pe de altă parte.</w:t>
            </w:r>
          </w:p>
          <w:p w14:paraId="43F2E82E" w14:textId="77777777" w:rsidR="001A5517" w:rsidRPr="00E5727E" w:rsidRDefault="00460653" w:rsidP="00385C85">
            <w:pPr>
              <w:pStyle w:val="af2"/>
              <w:tabs>
                <w:tab w:val="left" w:pos="567"/>
              </w:tabs>
              <w:ind w:firstLine="0"/>
              <w:rPr>
                <w:sz w:val="20"/>
                <w:szCs w:val="20"/>
                <w:lang w:val="en-US"/>
              </w:rPr>
            </w:pPr>
            <w:r w:rsidRPr="00E5727E">
              <w:rPr>
                <w:sz w:val="20"/>
                <w:szCs w:val="20"/>
                <w:lang w:val="en-US"/>
              </w:rPr>
              <w:t xml:space="preserve"> (numele şi</w:t>
            </w:r>
            <w:r w:rsidR="005D4B79" w:rsidRPr="00E5727E">
              <w:rPr>
                <w:sz w:val="20"/>
                <w:szCs w:val="20"/>
                <w:lang w:val="en-US"/>
              </w:rPr>
              <w:t xml:space="preserve"> </w:t>
            </w:r>
            <w:r w:rsidRPr="00E5727E">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E5727E" w:rsidRDefault="00A156C0" w:rsidP="00196AB4">
            <w:pPr>
              <w:pStyle w:val="af2"/>
              <w:tabs>
                <w:tab w:val="left" w:pos="567"/>
              </w:tabs>
              <w:spacing w:line="276" w:lineRule="auto"/>
              <w:ind w:firstLine="0"/>
              <w:rPr>
                <w:lang w:val="en-US"/>
              </w:rPr>
            </w:pPr>
            <w:r w:rsidRPr="00E5727E">
              <w:rPr>
                <w:lang w:val="en-US"/>
              </w:rPr>
              <w:lastRenderedPageBreak/>
              <w:t xml:space="preserve">2.1. </w:t>
            </w:r>
            <w:r w:rsidR="00460653" w:rsidRPr="00E5727E">
              <w:rPr>
                <w:lang w:val="en-US"/>
              </w:rPr>
              <w:t xml:space="preserve">Durata de execuţie a lucrărilor contractate este de </w:t>
            </w:r>
            <w:r w:rsidR="009F0FE8" w:rsidRPr="00E5727E">
              <w:rPr>
                <w:lang w:val="en-US"/>
              </w:rPr>
              <w:t>_________ luni</w:t>
            </w:r>
            <w:r w:rsidR="005D4B79" w:rsidRPr="00E5727E">
              <w:rPr>
                <w:lang w:val="en-US"/>
              </w:rPr>
              <w:t xml:space="preserve"> </w:t>
            </w:r>
            <w:r w:rsidR="00EB65F6" w:rsidRPr="00E5727E">
              <w:rPr>
                <w:lang w:val="en-US"/>
              </w:rPr>
              <w:t>și zile___</w:t>
            </w:r>
            <w:r w:rsidR="00460653" w:rsidRPr="00E5727E">
              <w:rPr>
                <w:lang w:val="en-US"/>
              </w:rPr>
              <w:t>după primirea ordinului de începere a execuţiei</w:t>
            </w:r>
            <w:r w:rsidR="005D4B79" w:rsidRPr="00E5727E">
              <w:rPr>
                <w:lang w:val="en-US"/>
              </w:rPr>
              <w:t xml:space="preserve"> </w:t>
            </w:r>
            <w:r w:rsidR="00460653" w:rsidRPr="00E5727E">
              <w:rPr>
                <w:lang w:val="en-US"/>
              </w:rPr>
              <w:t>şi asigurării lucrului ritmic de către beneficiar</w:t>
            </w:r>
            <w:r w:rsidR="005D4B79" w:rsidRPr="00E5727E">
              <w:rPr>
                <w:lang w:val="en-US"/>
              </w:rPr>
              <w:t>-</w:t>
            </w:r>
            <w:r w:rsidR="00460653" w:rsidRPr="00E5727E">
              <w:rPr>
                <w:lang w:val="en-US"/>
              </w:rPr>
              <w:t>ordonatorul de credite.</w:t>
            </w:r>
          </w:p>
          <w:p w14:paraId="0D18755A" w14:textId="77777777" w:rsidR="00460653" w:rsidRPr="00E5727E" w:rsidRDefault="00A156C0" w:rsidP="00196AB4">
            <w:pPr>
              <w:pStyle w:val="af2"/>
              <w:tabs>
                <w:tab w:val="left" w:pos="567"/>
              </w:tabs>
              <w:spacing w:line="276" w:lineRule="auto"/>
              <w:ind w:firstLine="0"/>
              <w:rPr>
                <w:lang w:val="en-US"/>
              </w:rPr>
            </w:pPr>
            <w:r w:rsidRPr="00E5727E">
              <w:rPr>
                <w:lang w:val="en-US"/>
              </w:rPr>
              <w:t xml:space="preserve">2.2. </w:t>
            </w:r>
            <w:r w:rsidR="00460653" w:rsidRPr="00E5727E">
              <w:rPr>
                <w:lang w:val="en-US"/>
              </w:rPr>
              <w:t xml:space="preserve">Graficul de execuţie a lucrărilor se va efectua conform specificaţiei din anexa </w:t>
            </w:r>
            <w:r w:rsidR="009157BF" w:rsidRPr="00E5727E">
              <w:rPr>
                <w:lang w:val="en-US"/>
              </w:rPr>
              <w:t xml:space="preserve">la </w:t>
            </w:r>
            <w:r w:rsidR="00460653" w:rsidRPr="00E5727E">
              <w:rPr>
                <w:lang w:val="en-US"/>
              </w:rPr>
              <w:t xml:space="preserve">prezentul contract. </w:t>
            </w:r>
          </w:p>
          <w:p w14:paraId="7E5AA4F4" w14:textId="77777777" w:rsidR="00460653" w:rsidRPr="00E5727E" w:rsidRDefault="00A156C0" w:rsidP="00196AB4">
            <w:pPr>
              <w:pStyle w:val="af2"/>
              <w:tabs>
                <w:tab w:val="left" w:pos="567"/>
              </w:tabs>
              <w:spacing w:line="276" w:lineRule="auto"/>
              <w:ind w:firstLine="0"/>
              <w:rPr>
                <w:lang w:val="en-US"/>
              </w:rPr>
            </w:pPr>
            <w:r w:rsidRPr="00E5727E">
              <w:rPr>
                <w:lang w:val="en-US"/>
              </w:rPr>
              <w:t xml:space="preserve">2.3. </w:t>
            </w:r>
            <w:r w:rsidR="00460653" w:rsidRPr="00E5727E">
              <w:rPr>
                <w:lang w:val="en-US"/>
              </w:rPr>
              <w:t xml:space="preserve">Perioada de execuţie poate fi prelungită </w:t>
            </w:r>
            <w:r w:rsidR="00EB65F6" w:rsidRPr="00E5727E">
              <w:rPr>
                <w:lang w:val="en-US"/>
              </w:rPr>
              <w:t xml:space="preserve">sau suspendată </w:t>
            </w:r>
            <w:r w:rsidR="00460653" w:rsidRPr="00E5727E">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E5727E" w:rsidRDefault="00A156C0" w:rsidP="00196AB4">
            <w:pPr>
              <w:pStyle w:val="af2"/>
              <w:tabs>
                <w:tab w:val="left" w:pos="567"/>
              </w:tabs>
              <w:spacing w:line="276" w:lineRule="auto"/>
              <w:ind w:firstLine="0"/>
              <w:rPr>
                <w:lang w:val="en-US"/>
              </w:rPr>
            </w:pPr>
            <w:r w:rsidRPr="00E5727E">
              <w:rPr>
                <w:lang w:val="en-US"/>
              </w:rPr>
              <w:t xml:space="preserve">2.4. </w:t>
            </w:r>
            <w:r w:rsidR="00460653" w:rsidRPr="00E5727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E5727E" w:rsidRDefault="00A156C0" w:rsidP="00196AB4">
            <w:pPr>
              <w:pStyle w:val="af2"/>
              <w:tabs>
                <w:tab w:val="left" w:pos="567"/>
              </w:tabs>
              <w:spacing w:line="276" w:lineRule="auto"/>
              <w:ind w:firstLine="0"/>
              <w:rPr>
                <w:lang w:val="en-US"/>
              </w:rPr>
            </w:pPr>
            <w:r w:rsidRPr="00E5727E">
              <w:rPr>
                <w:lang w:val="en-US"/>
              </w:rPr>
              <w:t xml:space="preserve">2.5. </w:t>
            </w:r>
            <w:r w:rsidR="00460653" w:rsidRPr="00E5727E">
              <w:rPr>
                <w:lang w:val="en-US"/>
              </w:rPr>
              <w:t xml:space="preserve">La terminarea lucrărilor, Antreprenorul </w:t>
            </w:r>
            <w:r w:rsidR="00183D79" w:rsidRPr="00E5727E">
              <w:rPr>
                <w:lang w:val="en-US"/>
              </w:rPr>
              <w:t>va notifica Beneficiarul că su</w:t>
            </w:r>
            <w:r w:rsidR="00460653" w:rsidRPr="00E5727E">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E5727E" w:rsidRDefault="00E503F9" w:rsidP="00196AB4">
            <w:pPr>
              <w:pStyle w:val="af2"/>
              <w:tabs>
                <w:tab w:val="left" w:pos="321"/>
              </w:tabs>
              <w:spacing w:line="276" w:lineRule="auto"/>
              <w:ind w:firstLine="0"/>
              <w:rPr>
                <w:lang w:val="en-US"/>
              </w:rPr>
            </w:pPr>
            <w:r w:rsidRPr="00E5727E">
              <w:rPr>
                <w:lang w:val="en-US"/>
              </w:rPr>
              <w:t>3.2</w:t>
            </w:r>
            <w:r w:rsidR="00A156C0" w:rsidRPr="00E5727E">
              <w:rPr>
                <w:lang w:val="en-US"/>
              </w:rPr>
              <w:t>.</w:t>
            </w:r>
            <w:r w:rsidR="00460653" w:rsidRPr="00E5727E">
              <w:rPr>
                <w:lang w:val="en-US"/>
              </w:rPr>
              <w:t xml:space="preserve">Achitările vor fi efectuate prin transfer în baza facturilor fiscale, după primirea proceselor </w:t>
            </w:r>
            <w:r w:rsidR="00A156C0" w:rsidRPr="00E5727E">
              <w:rPr>
                <w:lang w:val="en-US"/>
              </w:rPr>
              <w:t>–</w:t>
            </w:r>
            <w:r w:rsidR="00460653" w:rsidRPr="00E5727E">
              <w:rPr>
                <w:lang w:val="en-US"/>
              </w:rPr>
              <w:t xml:space="preserve"> verbale de recepţie a lucrărilor executate, semnate şi</w:t>
            </w:r>
            <w:r w:rsidR="00995AF6" w:rsidRPr="00E5727E">
              <w:rPr>
                <w:lang w:val="en-US"/>
              </w:rPr>
              <w:t xml:space="preserve"> acceptate de către Beneficiar.</w:t>
            </w:r>
          </w:p>
          <w:p w14:paraId="4312716F" w14:textId="77777777" w:rsidR="00A946E0" w:rsidRPr="00E5727E" w:rsidRDefault="00A156C0" w:rsidP="00196AB4">
            <w:pPr>
              <w:pStyle w:val="af2"/>
              <w:tabs>
                <w:tab w:val="left" w:pos="37"/>
              </w:tabs>
              <w:spacing w:line="276" w:lineRule="auto"/>
              <w:ind w:firstLine="0"/>
              <w:rPr>
                <w:lang w:val="en-US"/>
              </w:rPr>
            </w:pPr>
            <w:r w:rsidRPr="00E5727E">
              <w:rPr>
                <w:lang w:val="en-US"/>
              </w:rPr>
              <w:t xml:space="preserve">3.3. </w:t>
            </w:r>
            <w:r w:rsidR="00460653" w:rsidRPr="00E5727E">
              <w:rPr>
                <w:lang w:val="en-US"/>
              </w:rPr>
              <w:t>Beneficiarul va verifica procesele</w:t>
            </w:r>
            <w:r w:rsidR="009E719D" w:rsidRPr="00E5727E">
              <w:rPr>
                <w:lang w:val="en-US"/>
              </w:rPr>
              <w:t>-</w:t>
            </w:r>
            <w:r w:rsidR="00460653" w:rsidRPr="00E5727E">
              <w:rPr>
                <w:lang w:val="en-US"/>
              </w:rPr>
              <w:t xml:space="preserve">verbale de recepție a lucrărilor executate în termen de </w:t>
            </w:r>
            <w:r w:rsidR="00684D44" w:rsidRPr="00E5727E">
              <w:rPr>
                <w:lang w:val="en-US"/>
              </w:rPr>
              <w:t>…..</w:t>
            </w:r>
            <w:r w:rsidR="00460653" w:rsidRPr="00E5727E">
              <w:rPr>
                <w:lang w:val="en-US"/>
              </w:rPr>
              <w:t xml:space="preserve"> zile calendaristice de la primirea acestora de la Antreprenor.</w:t>
            </w:r>
          </w:p>
          <w:p w14:paraId="3596857E" w14:textId="77777777" w:rsidR="00A946E0" w:rsidRPr="00E5727E" w:rsidRDefault="00316769" w:rsidP="00196AB4">
            <w:pPr>
              <w:pStyle w:val="af2"/>
              <w:tabs>
                <w:tab w:val="left" w:pos="37"/>
              </w:tabs>
              <w:spacing w:line="276" w:lineRule="auto"/>
              <w:ind w:firstLine="0"/>
              <w:rPr>
                <w:lang w:val="en-US"/>
              </w:rPr>
            </w:pPr>
            <w:r w:rsidRPr="00E5727E">
              <w:rPr>
                <w:lang w:val="en-US"/>
              </w:rPr>
              <w:t>3.4</w:t>
            </w:r>
            <w:r w:rsidR="00A156C0" w:rsidRPr="00E5727E">
              <w:rPr>
                <w:lang w:val="en-US"/>
              </w:rPr>
              <w:t xml:space="preserve">. </w:t>
            </w:r>
            <w:r w:rsidR="00460653" w:rsidRPr="00E5727E">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E5727E">
              <w:rPr>
                <w:lang w:val="en-US"/>
              </w:rPr>
              <w:t>u su</w:t>
            </w:r>
            <w:r w:rsidR="00460653" w:rsidRPr="00E5727E">
              <w:rPr>
                <w:lang w:val="en-US"/>
              </w:rPr>
              <w:t xml:space="preserve">nt în litigiu va fi plătită imediat. </w:t>
            </w:r>
          </w:p>
          <w:p w14:paraId="6A8C0844" w14:textId="77777777" w:rsidR="00E503F9" w:rsidRPr="00E5727E" w:rsidRDefault="00316769" w:rsidP="00196AB4">
            <w:pPr>
              <w:pStyle w:val="af2"/>
              <w:tabs>
                <w:tab w:val="left" w:pos="37"/>
              </w:tabs>
              <w:spacing w:line="276" w:lineRule="auto"/>
              <w:ind w:firstLine="0"/>
              <w:rPr>
                <w:lang w:val="en-US"/>
              </w:rPr>
            </w:pPr>
            <w:r w:rsidRPr="00E5727E">
              <w:rPr>
                <w:lang w:val="en-US"/>
              </w:rPr>
              <w:t>3.5</w:t>
            </w:r>
            <w:r w:rsidR="00A156C0" w:rsidRPr="00E5727E">
              <w:rPr>
                <w:lang w:val="en-US"/>
              </w:rPr>
              <w:t>.</w:t>
            </w:r>
            <w:r w:rsidR="00460653" w:rsidRPr="00E5727E">
              <w:rPr>
                <w:lang w:val="en-US"/>
              </w:rPr>
              <w:t xml:space="preserve">Lucrările nu </w:t>
            </w:r>
            <w:r w:rsidR="00183D79" w:rsidRPr="00E5727E">
              <w:rPr>
                <w:lang w:val="en-US"/>
              </w:rPr>
              <w:t>vor fi considerate finalizate pâ</w:t>
            </w:r>
            <w:r w:rsidR="00460653" w:rsidRPr="00E5727E">
              <w:rPr>
                <w:lang w:val="en-US"/>
              </w:rPr>
              <w:t>nă</w:t>
            </w:r>
            <w:r w:rsidR="00183D79" w:rsidRPr="00E5727E">
              <w:rPr>
                <w:lang w:val="en-US"/>
              </w:rPr>
              <w:t xml:space="preserve"> câ</w:t>
            </w:r>
            <w:r w:rsidR="00460653" w:rsidRPr="00E5727E">
              <w:rPr>
                <w:lang w:val="en-US"/>
              </w:rPr>
              <w:t xml:space="preserve">nd procesul-verbal de recepţie la terminarea </w:t>
            </w:r>
            <w:r w:rsidR="00460653" w:rsidRPr="00E5727E">
              <w:rPr>
                <w:lang w:val="en-US"/>
              </w:rPr>
              <w:lastRenderedPageBreak/>
              <w:t xml:space="preserve">lucrărilor  nu va fi semnat de comisia de recepţie, care confirmă că lucrările au fost executate </w:t>
            </w:r>
            <w:r w:rsidR="00A946E0" w:rsidRPr="00E5727E">
              <w:rPr>
                <w:lang w:val="en-US"/>
              </w:rPr>
              <w:t>conform contractului.</w:t>
            </w:r>
          </w:p>
          <w:p w14:paraId="1925FC36" w14:textId="77777777" w:rsidR="00267805" w:rsidRPr="00E5727E" w:rsidRDefault="00316769" w:rsidP="00A101F6">
            <w:pPr>
              <w:pStyle w:val="af2"/>
              <w:tabs>
                <w:tab w:val="left" w:pos="37"/>
              </w:tabs>
              <w:spacing w:line="276" w:lineRule="auto"/>
              <w:ind w:firstLine="0"/>
              <w:rPr>
                <w:lang w:val="en-US"/>
              </w:rPr>
            </w:pPr>
            <w:r w:rsidRPr="00E5727E">
              <w:rPr>
                <w:lang w:val="en-US"/>
              </w:rPr>
              <w:t>3.6</w:t>
            </w:r>
            <w:r w:rsidR="00A227F2" w:rsidRPr="00E5727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E5727E">
              <w:rPr>
                <w:lang w:val="en-US"/>
              </w:rPr>
              <w:t xml:space="preserve"> </w:t>
            </w:r>
            <w:r w:rsidR="00EB65F6" w:rsidRPr="00E5727E">
              <w:rPr>
                <w:lang w:val="en-US"/>
              </w:rPr>
              <w:t>În cazul recepţiei cu obiecţii,</w:t>
            </w:r>
            <w:r w:rsidR="005D4B79" w:rsidRPr="00E5727E">
              <w:rPr>
                <w:lang w:val="en-US"/>
              </w:rPr>
              <w:t xml:space="preserve"> </w:t>
            </w:r>
            <w:r w:rsidR="00EB65F6" w:rsidRPr="00E5727E">
              <w:rPr>
                <w:lang w:val="en-US"/>
              </w:rPr>
              <w:t>garanţia se va restitui în cel mult 15 zile după înlăturarea acestora.</w:t>
            </w:r>
          </w:p>
          <w:p w14:paraId="61495F7C" w14:textId="77777777" w:rsidR="00A156C0" w:rsidRPr="00E5727E"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E5727E" w:rsidRDefault="00A101F6" w:rsidP="00371806">
            <w:pPr>
              <w:pStyle w:val="af2"/>
              <w:tabs>
                <w:tab w:val="left" w:pos="567"/>
              </w:tabs>
              <w:spacing w:line="276" w:lineRule="auto"/>
              <w:ind w:firstLine="0"/>
              <w:rPr>
                <w:lang w:val="en-US"/>
              </w:rPr>
            </w:pPr>
            <w:r w:rsidRPr="00E5727E">
              <w:rPr>
                <w:lang w:val="en-US"/>
              </w:rPr>
              <w:t xml:space="preserve">4.3. </w:t>
            </w:r>
            <w:r w:rsidR="00D7570D" w:rsidRPr="00E5727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E5727E" w:rsidRDefault="00A156C0" w:rsidP="00196AB4">
            <w:pPr>
              <w:pStyle w:val="af2"/>
              <w:tabs>
                <w:tab w:val="left" w:pos="567"/>
              </w:tabs>
              <w:spacing w:line="276" w:lineRule="auto"/>
              <w:ind w:firstLine="0"/>
              <w:rPr>
                <w:lang w:val="en-US"/>
              </w:rPr>
            </w:pPr>
            <w:r w:rsidRPr="00E5727E">
              <w:rPr>
                <w:lang w:val="en-US"/>
              </w:rPr>
              <w:t xml:space="preserve">4.4. </w:t>
            </w:r>
            <w:r w:rsidR="00460653" w:rsidRPr="00E5727E">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E5727E" w:rsidRDefault="00A101F6" w:rsidP="00196AB4">
            <w:pPr>
              <w:pStyle w:val="af2"/>
              <w:tabs>
                <w:tab w:val="left" w:pos="567"/>
              </w:tabs>
              <w:spacing w:line="276" w:lineRule="auto"/>
              <w:ind w:firstLine="0"/>
              <w:rPr>
                <w:lang w:val="en-US"/>
              </w:rPr>
            </w:pPr>
            <w:r w:rsidRPr="00E5727E">
              <w:rPr>
                <w:lang w:val="en-US"/>
              </w:rPr>
              <w:t xml:space="preserve">4.5. </w:t>
            </w:r>
            <w:r w:rsidR="00460653" w:rsidRPr="00E5727E">
              <w:rPr>
                <w:lang w:val="en-US"/>
              </w:rPr>
              <w:t>Desenele, calculele, verificările calculelor, caietele de măsurări (ataşamentele) şi alte documente, pe care Beneficiarul sau Antreprenorul trebuie să le întocmească şi</w:t>
            </w:r>
            <w:r w:rsidR="005D4B79" w:rsidRPr="00E5727E">
              <w:rPr>
                <w:lang w:val="en-US"/>
              </w:rPr>
              <w:t xml:space="preserve"> </w:t>
            </w:r>
            <w:r w:rsidR="00460653" w:rsidRPr="00E5727E">
              <w:rPr>
                <w:lang w:val="en-US"/>
              </w:rPr>
              <w:t>s</w:t>
            </w:r>
            <w:r w:rsidR="00183D79" w:rsidRPr="00E5727E">
              <w:rPr>
                <w:lang w:val="en-US"/>
              </w:rPr>
              <w:t>u</w:t>
            </w:r>
            <w:r w:rsidR="00460653" w:rsidRPr="00E5727E">
              <w:rPr>
                <w:lang w:val="en-US"/>
              </w:rPr>
              <w:t xml:space="preserve">nt cerute de subantreprenorul proiectant, vor fi puse la dispoziţia acestuia de către Antreprenor. </w:t>
            </w:r>
          </w:p>
          <w:p w14:paraId="56A353E0" w14:textId="77777777" w:rsidR="00460653" w:rsidRPr="00E5727E" w:rsidRDefault="00A156C0" w:rsidP="00196AB4">
            <w:pPr>
              <w:pStyle w:val="af2"/>
              <w:tabs>
                <w:tab w:val="left" w:pos="567"/>
              </w:tabs>
              <w:spacing w:line="276" w:lineRule="auto"/>
              <w:ind w:firstLine="0"/>
              <w:rPr>
                <w:lang w:val="en-US"/>
              </w:rPr>
            </w:pPr>
            <w:r w:rsidRPr="00E5727E">
              <w:rPr>
                <w:lang w:val="en-US"/>
              </w:rPr>
              <w:t xml:space="preserve">4.6. </w:t>
            </w:r>
            <w:r w:rsidR="00460653" w:rsidRPr="00E5727E">
              <w:rPr>
                <w:lang w:val="en-US"/>
              </w:rPr>
              <w:t>Oferta adjudecată face parte integrantă din contract. Ea trebuie să fie corectă şi completă. Preţurile stabilite vor acoperi toate obligaţiunile din contract şi toate operaţiunile pentru terminarea şi</w:t>
            </w:r>
            <w:r w:rsidR="005D4B79" w:rsidRPr="00E5727E">
              <w:rPr>
                <w:lang w:val="en-US"/>
              </w:rPr>
              <w:t xml:space="preserve"> </w:t>
            </w:r>
            <w:r w:rsidR="00460653" w:rsidRPr="00E5727E">
              <w:rPr>
                <w:lang w:val="en-US"/>
              </w:rPr>
              <w:t xml:space="preserve">întreţinerea corespunzătoare a lucrărilor. </w:t>
            </w:r>
          </w:p>
          <w:p w14:paraId="52D590A4" w14:textId="77777777" w:rsidR="00460653" w:rsidRPr="00E5727E" w:rsidRDefault="00A156C0" w:rsidP="00196AB4">
            <w:pPr>
              <w:pStyle w:val="af2"/>
              <w:tabs>
                <w:tab w:val="left" w:pos="567"/>
              </w:tabs>
              <w:spacing w:line="276" w:lineRule="auto"/>
              <w:ind w:firstLine="0"/>
              <w:rPr>
                <w:lang w:val="en-US"/>
              </w:rPr>
            </w:pPr>
            <w:r w:rsidRPr="00E5727E">
              <w:rPr>
                <w:lang w:val="en-US"/>
              </w:rPr>
              <w:t xml:space="preserve">4.7. </w:t>
            </w:r>
            <w:r w:rsidR="00460653" w:rsidRPr="00E5727E">
              <w:rPr>
                <w:lang w:val="en-US"/>
              </w:rPr>
              <w:t>Dacă Beneficiarul nu emite în timp util dispoziţii suplimentare care să conţină</w:t>
            </w:r>
            <w:r w:rsidR="005D4B79" w:rsidRPr="00E5727E">
              <w:rPr>
                <w:lang w:val="en-US"/>
              </w:rPr>
              <w:t xml:space="preserve"> </w:t>
            </w:r>
            <w:r w:rsidR="00460653" w:rsidRPr="00E5727E">
              <w:rPr>
                <w:lang w:val="en-US"/>
              </w:rPr>
              <w:t>instrucţiuni sau aprobări, ordine, directive, sau detalii, Antreprenorul va notifica Beneficiarul prin scrisori, de c</w:t>
            </w:r>
            <w:r w:rsidR="00183D79" w:rsidRPr="00E5727E">
              <w:rPr>
                <w:lang w:val="en-US"/>
              </w:rPr>
              <w:t>â</w:t>
            </w:r>
            <w:r w:rsidR="00460653" w:rsidRPr="00E5727E">
              <w:rPr>
                <w:lang w:val="en-US"/>
              </w:rPr>
              <w:t>te ori este posibil, că acestea pot să provoace înt</w:t>
            </w:r>
            <w:r w:rsidR="00183D79" w:rsidRPr="00E5727E">
              <w:rPr>
                <w:lang w:val="en-US"/>
              </w:rPr>
              <w:t>â</w:t>
            </w:r>
            <w:r w:rsidR="00460653" w:rsidRPr="00E5727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E5727E" w:rsidRDefault="00A156C0" w:rsidP="00196AB4">
            <w:pPr>
              <w:pStyle w:val="af2"/>
              <w:tabs>
                <w:tab w:val="left" w:pos="567"/>
              </w:tabs>
              <w:spacing w:line="276" w:lineRule="auto"/>
              <w:ind w:firstLine="0"/>
              <w:rPr>
                <w:lang w:val="en-US"/>
              </w:rPr>
            </w:pPr>
            <w:r w:rsidRPr="00E5727E">
              <w:rPr>
                <w:lang w:val="en-US"/>
              </w:rPr>
              <w:t xml:space="preserve">4.8. </w:t>
            </w:r>
            <w:r w:rsidR="00460653" w:rsidRPr="00E5727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E5727E" w:rsidRDefault="00A156C0" w:rsidP="00196AB4">
            <w:pPr>
              <w:pStyle w:val="af2"/>
              <w:tabs>
                <w:tab w:val="left" w:pos="567"/>
              </w:tabs>
              <w:spacing w:line="276" w:lineRule="auto"/>
              <w:ind w:firstLine="0"/>
              <w:rPr>
                <w:lang w:val="en-US"/>
              </w:rPr>
            </w:pPr>
            <w:r w:rsidRPr="00E5727E">
              <w:rPr>
                <w:lang w:val="en-US"/>
              </w:rPr>
              <w:t xml:space="preserve">4.9. </w:t>
            </w:r>
            <w:r w:rsidR="00460653" w:rsidRPr="00E5727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E5727E">
              <w:rPr>
                <w:lang w:val="en-US"/>
              </w:rPr>
              <w:t xml:space="preserve"> </w:t>
            </w:r>
            <w:r w:rsidR="00460653" w:rsidRPr="00E5727E">
              <w:rPr>
                <w:lang w:val="en-US"/>
              </w:rPr>
              <w:t xml:space="preserve">şi pentru procedeele de execuţie utilizate. </w:t>
            </w:r>
          </w:p>
          <w:p w14:paraId="20A67A6B" w14:textId="77777777" w:rsidR="00460653" w:rsidRPr="00E5727E" w:rsidRDefault="00A156C0" w:rsidP="00196AB4">
            <w:pPr>
              <w:pStyle w:val="af2"/>
              <w:tabs>
                <w:tab w:val="left" w:pos="567"/>
              </w:tabs>
              <w:spacing w:line="276" w:lineRule="auto"/>
              <w:ind w:firstLine="0"/>
              <w:rPr>
                <w:lang w:val="en-US"/>
              </w:rPr>
            </w:pPr>
            <w:r w:rsidRPr="00E5727E">
              <w:rPr>
                <w:lang w:val="en-US"/>
              </w:rPr>
              <w:t xml:space="preserve">4.10. </w:t>
            </w:r>
            <w:r w:rsidR="00460653" w:rsidRPr="00E5727E">
              <w:rPr>
                <w:lang w:val="en-US"/>
              </w:rPr>
              <w:t xml:space="preserve">Antreprenorul, prin </w:t>
            </w:r>
            <w:r w:rsidR="002F6A1E" w:rsidRPr="00E5727E">
              <w:rPr>
                <w:lang w:val="en-US"/>
              </w:rPr>
              <w:t xml:space="preserve">atribuirea </w:t>
            </w:r>
            <w:r w:rsidR="00460653" w:rsidRPr="00E5727E">
              <w:rPr>
                <w:lang w:val="en-US"/>
              </w:rPr>
              <w:t>ofertei în favoarea sa, se angajează să</w:t>
            </w:r>
            <w:r w:rsidR="00BC46B3" w:rsidRPr="00E5727E">
              <w:rPr>
                <w:lang w:val="en-US"/>
              </w:rPr>
              <w:t xml:space="preserve"> prezinte</w:t>
            </w:r>
            <w:r w:rsidR="005D4B79" w:rsidRPr="00E5727E">
              <w:rPr>
                <w:lang w:val="en-US"/>
              </w:rPr>
              <w:t xml:space="preserve"> </w:t>
            </w:r>
            <w:r w:rsidR="00EA64B0" w:rsidRPr="00E5727E">
              <w:rPr>
                <w:lang w:val="en-US"/>
              </w:rPr>
              <w:t>garanţia de bună execuţie a contractului, în cuantum de __% din valoarea contractului atribuit.</w:t>
            </w:r>
          </w:p>
          <w:p w14:paraId="2DB323DA" w14:textId="77777777" w:rsidR="00267805" w:rsidRPr="00E5727E" w:rsidRDefault="00A156C0" w:rsidP="00684D44">
            <w:pPr>
              <w:pStyle w:val="af2"/>
              <w:tabs>
                <w:tab w:val="left" w:pos="567"/>
              </w:tabs>
              <w:spacing w:line="276" w:lineRule="auto"/>
              <w:ind w:firstLine="0"/>
              <w:rPr>
                <w:lang w:val="en-US"/>
              </w:rPr>
            </w:pPr>
            <w:r w:rsidRPr="00E5727E">
              <w:rPr>
                <w:lang w:val="en-US"/>
              </w:rPr>
              <w:t>4.11.</w:t>
            </w:r>
            <w:r w:rsidR="00A109E6" w:rsidRPr="00E5727E">
              <w:rPr>
                <w:lang w:val="en-US"/>
              </w:rPr>
              <w:t xml:space="preserve"> Autoritatea contractantă eliberează/restituie</w:t>
            </w:r>
            <w:r w:rsidR="005D4B79" w:rsidRPr="00E5727E">
              <w:rPr>
                <w:lang w:val="en-US"/>
              </w:rPr>
              <w:t xml:space="preserve"> </w:t>
            </w:r>
            <w:r w:rsidR="00A109E6" w:rsidRPr="00E5727E">
              <w:rPr>
                <w:lang w:val="en-US"/>
              </w:rPr>
              <w:t>g</w:t>
            </w:r>
            <w:r w:rsidR="00460653" w:rsidRPr="00E5727E">
              <w:rPr>
                <w:lang w:val="en-US"/>
              </w:rPr>
              <w:t>aranţia de bună execuţie Antreprenorului după semnarea procesului-verbal de recepţie finală</w:t>
            </w:r>
            <w:r w:rsidR="00A109E6" w:rsidRPr="00E5727E">
              <w:rPr>
                <w:lang w:val="en-US"/>
              </w:rPr>
              <w:t>/ procesului-verbal la terminarea lucrărilor</w:t>
            </w:r>
            <w:r w:rsidR="00460653" w:rsidRPr="00E5727E">
              <w:rPr>
                <w:lang w:val="en-US"/>
              </w:rPr>
              <w:t xml:space="preserve"> în cel mult 15 zile</w:t>
            </w:r>
            <w:r w:rsidR="00E838F8" w:rsidRPr="00E5727E">
              <w:rPr>
                <w:lang w:val="en-US"/>
              </w:rPr>
              <w:t>.</w:t>
            </w:r>
            <w:r w:rsidR="005D4B79" w:rsidRPr="00E5727E">
              <w:rPr>
                <w:lang w:val="en-US"/>
              </w:rPr>
              <w:t xml:space="preserve"> </w:t>
            </w:r>
            <w:r w:rsidR="00EB65F6" w:rsidRPr="00E5727E">
              <w:rPr>
                <w:lang w:val="en-US"/>
              </w:rPr>
              <w:t>În cazul recepţiei cu obiecţii,</w:t>
            </w:r>
            <w:r w:rsidR="005D4B79" w:rsidRPr="00E5727E">
              <w:rPr>
                <w:lang w:val="en-US"/>
              </w:rPr>
              <w:t xml:space="preserve"> </w:t>
            </w:r>
            <w:r w:rsidR="00EB65F6" w:rsidRPr="00E5727E">
              <w:rPr>
                <w:lang w:val="en-US"/>
              </w:rPr>
              <w:t xml:space="preserve">garanţia se va restitui în cel mult 15 zile după înlăturarea </w:t>
            </w:r>
            <w:r w:rsidR="00EB65F6" w:rsidRPr="00E5727E">
              <w:rPr>
                <w:lang w:val="en-US"/>
              </w:rPr>
              <w:lastRenderedPageBreak/>
              <w:t>acestora.</w:t>
            </w:r>
          </w:p>
          <w:p w14:paraId="4C7338E3" w14:textId="77777777" w:rsidR="00460653" w:rsidRPr="00E5727E" w:rsidRDefault="00A156C0" w:rsidP="00196AB4">
            <w:pPr>
              <w:pStyle w:val="af2"/>
              <w:tabs>
                <w:tab w:val="left" w:pos="567"/>
              </w:tabs>
              <w:spacing w:line="276" w:lineRule="auto"/>
              <w:ind w:firstLine="0"/>
              <w:rPr>
                <w:lang w:val="en-US"/>
              </w:rPr>
            </w:pPr>
            <w:r w:rsidRPr="00E5727E">
              <w:rPr>
                <w:lang w:val="en-US"/>
              </w:rPr>
              <w:t>4.12.</w:t>
            </w:r>
            <w:r w:rsidR="00460653" w:rsidRPr="00E5727E">
              <w:rPr>
                <w:lang w:val="en-US"/>
              </w:rPr>
              <w:t>Antreprenorul trebuie să constituie garanţia de bună execuţie după primirea scris</w:t>
            </w:r>
            <w:r w:rsidR="00404C0D" w:rsidRPr="00E5727E">
              <w:rPr>
                <w:lang w:val="en-US"/>
              </w:rPr>
              <w:t>orii de acceptare, dar nu mai târ</w:t>
            </w:r>
            <w:r w:rsidR="00460653" w:rsidRPr="00E5727E">
              <w:rPr>
                <w:lang w:val="en-US"/>
              </w:rPr>
              <w:t>ziu de dat</w:t>
            </w:r>
            <w:r w:rsidR="00404C0D" w:rsidRPr="00E5727E">
              <w:rPr>
                <w:lang w:val="en-US"/>
              </w:rPr>
              <w:t>a încheierii contractului. Atât</w:t>
            </w:r>
            <w:r w:rsidR="00460653" w:rsidRPr="00E5727E">
              <w:rPr>
                <w:lang w:val="en-US"/>
              </w:rPr>
              <w:t xml:space="preserve"> timp c</w:t>
            </w:r>
            <w:r w:rsidR="00404C0D" w:rsidRPr="00E5727E">
              <w:rPr>
                <w:lang w:val="en-US"/>
              </w:rPr>
              <w:t>â</w:t>
            </w:r>
            <w:r w:rsidR="00460653" w:rsidRPr="00E5727E">
              <w:rPr>
                <w:lang w:val="en-US"/>
              </w:rPr>
              <w:t>t el nu şi-a îndeplinit această obligaţiune, Beneficiarul poate să reţină garanţia</w:t>
            </w:r>
            <w:r w:rsidR="005D4B79" w:rsidRPr="00E5727E">
              <w:rPr>
                <w:lang w:val="en-US"/>
              </w:rPr>
              <w:t xml:space="preserve"> </w:t>
            </w:r>
            <w:r w:rsidR="00E364D5" w:rsidRPr="00E5727E">
              <w:rPr>
                <w:lang w:val="en-US"/>
              </w:rPr>
              <w:t>Antreprenorului</w:t>
            </w:r>
            <w:r w:rsidR="00460653" w:rsidRPr="00E5727E">
              <w:rPr>
                <w:lang w:val="en-US"/>
              </w:rPr>
              <w:t xml:space="preserve"> pentru ofertă. </w:t>
            </w:r>
          </w:p>
          <w:p w14:paraId="7B5A3C5F" w14:textId="77777777" w:rsidR="00460653" w:rsidRPr="00E5727E" w:rsidRDefault="00A156C0" w:rsidP="00196AB4">
            <w:pPr>
              <w:pStyle w:val="af2"/>
              <w:tabs>
                <w:tab w:val="left" w:pos="567"/>
              </w:tabs>
              <w:spacing w:line="276" w:lineRule="auto"/>
              <w:ind w:firstLine="0"/>
              <w:rPr>
                <w:lang w:val="en-US"/>
              </w:rPr>
            </w:pPr>
            <w:r w:rsidRPr="00E5727E">
              <w:rPr>
                <w:lang w:val="en-US"/>
              </w:rPr>
              <w:t>4.1</w:t>
            </w:r>
            <w:r w:rsidR="00893327" w:rsidRPr="00E5727E">
              <w:rPr>
                <w:lang w:val="en-US"/>
              </w:rPr>
              <w:t>3</w:t>
            </w:r>
            <w:r w:rsidRPr="00E5727E">
              <w:rPr>
                <w:lang w:val="en-US"/>
              </w:rPr>
              <w:t xml:space="preserve">. </w:t>
            </w:r>
            <w:r w:rsidR="00460653" w:rsidRPr="00E5727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E5727E" w:rsidRDefault="00A156C0" w:rsidP="00196AB4">
            <w:pPr>
              <w:pStyle w:val="af2"/>
              <w:tabs>
                <w:tab w:val="left" w:pos="567"/>
              </w:tabs>
              <w:spacing w:line="276" w:lineRule="auto"/>
              <w:ind w:firstLine="0"/>
              <w:rPr>
                <w:lang w:val="en-US"/>
              </w:rPr>
            </w:pPr>
            <w:r w:rsidRPr="00E5727E">
              <w:rPr>
                <w:lang w:val="en-US"/>
              </w:rPr>
              <w:t>4.1</w:t>
            </w:r>
            <w:r w:rsidR="00893327" w:rsidRPr="00E5727E">
              <w:rPr>
                <w:lang w:val="en-US"/>
              </w:rPr>
              <w:t>4</w:t>
            </w:r>
            <w:r w:rsidRPr="00E5727E">
              <w:rPr>
                <w:lang w:val="en-US"/>
              </w:rPr>
              <w:t xml:space="preserve">. </w:t>
            </w:r>
            <w:r w:rsidR="00460653" w:rsidRPr="00E5727E">
              <w:rPr>
                <w:lang w:val="en-US"/>
              </w:rPr>
              <w:t>La lucrările la care se fac încercări, se consideră calitatea probei îndeplinită at</w:t>
            </w:r>
            <w:r w:rsidR="00E171D4" w:rsidRPr="00E5727E">
              <w:rPr>
                <w:lang w:val="en-US"/>
              </w:rPr>
              <w:t>â</w:t>
            </w:r>
            <w:r w:rsidR="00460653" w:rsidRPr="00E5727E">
              <w:rPr>
                <w:lang w:val="en-US"/>
              </w:rPr>
              <w:t>ta timp c</w:t>
            </w:r>
            <w:r w:rsidR="00E171D4" w:rsidRPr="00E5727E">
              <w:rPr>
                <w:lang w:val="en-US"/>
              </w:rPr>
              <w:t>â</w:t>
            </w:r>
            <w:r w:rsidR="00460653" w:rsidRPr="00E5727E">
              <w:rPr>
                <w:lang w:val="en-US"/>
              </w:rPr>
              <w:t xml:space="preserve">t rezultatele se înscriu în limitele admise prin reglementările tehnice. </w:t>
            </w:r>
          </w:p>
          <w:p w14:paraId="383A4756" w14:textId="77777777" w:rsidR="00460653" w:rsidRPr="00E5727E" w:rsidRDefault="00A156C0" w:rsidP="00196AB4">
            <w:pPr>
              <w:pStyle w:val="af2"/>
              <w:tabs>
                <w:tab w:val="left" w:pos="567"/>
              </w:tabs>
              <w:spacing w:line="276" w:lineRule="auto"/>
              <w:ind w:firstLine="0"/>
              <w:rPr>
                <w:lang w:val="en-US"/>
              </w:rPr>
            </w:pPr>
            <w:r w:rsidRPr="00E5727E">
              <w:rPr>
                <w:lang w:val="en-US"/>
              </w:rPr>
              <w:t>4.</w:t>
            </w:r>
            <w:r w:rsidR="00603AB4" w:rsidRPr="00E5727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E5727E" w:rsidRDefault="00A156C0" w:rsidP="00196AB4">
            <w:pPr>
              <w:pStyle w:val="af2"/>
              <w:tabs>
                <w:tab w:val="left" w:pos="567"/>
              </w:tabs>
              <w:spacing w:line="276" w:lineRule="auto"/>
              <w:ind w:firstLine="0"/>
              <w:rPr>
                <w:lang w:val="en-US"/>
              </w:rPr>
            </w:pPr>
            <w:r w:rsidRPr="00E5727E">
              <w:rPr>
                <w:lang w:val="en-US"/>
              </w:rPr>
              <w:t>4.1</w:t>
            </w:r>
            <w:r w:rsidR="00040EA0" w:rsidRPr="00E5727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E5727E" w:rsidRDefault="00A156C0" w:rsidP="00196AB4">
            <w:pPr>
              <w:pStyle w:val="af2"/>
              <w:tabs>
                <w:tab w:val="left" w:pos="567"/>
              </w:tabs>
              <w:spacing w:line="276" w:lineRule="auto"/>
              <w:ind w:firstLine="0"/>
              <w:rPr>
                <w:lang w:val="en-US"/>
              </w:rPr>
            </w:pPr>
            <w:r w:rsidRPr="00E5727E">
              <w:rPr>
                <w:lang w:val="en-US"/>
              </w:rPr>
              <w:t>4.1</w:t>
            </w:r>
            <w:r w:rsidR="00893327" w:rsidRPr="00E5727E">
              <w:rPr>
                <w:lang w:val="en-US"/>
              </w:rPr>
              <w:t>7</w:t>
            </w:r>
            <w:r w:rsidRPr="00E5727E">
              <w:rPr>
                <w:lang w:val="en-US"/>
              </w:rPr>
              <w:t xml:space="preserve">. </w:t>
            </w:r>
            <w:r w:rsidR="00460653" w:rsidRPr="00E5727E">
              <w:rPr>
                <w:lang w:val="en-US"/>
              </w:rPr>
              <w:t>Dacă Antreprenorul consideră că dispoziţiile Beneficiarului s</w:t>
            </w:r>
            <w:r w:rsidR="00183D79" w:rsidRPr="00E5727E">
              <w:rPr>
                <w:lang w:val="en-US"/>
              </w:rPr>
              <w:t>u</w:t>
            </w:r>
            <w:r w:rsidR="00460653" w:rsidRPr="00E5727E">
              <w:rPr>
                <w:lang w:val="en-US"/>
              </w:rPr>
              <w:t xml:space="preserve">nt nejustificate sau inoportune, el poate </w:t>
            </w:r>
            <w:r w:rsidR="00E171D4" w:rsidRPr="00E5727E">
              <w:rPr>
                <w:lang w:val="en-US"/>
              </w:rPr>
              <w:t>înainta</w:t>
            </w:r>
            <w:r w:rsidR="005D4B79" w:rsidRPr="00E5727E">
              <w:rPr>
                <w:lang w:val="en-US"/>
              </w:rPr>
              <w:t xml:space="preserve"> </w:t>
            </w:r>
            <w:r w:rsidR="00460653" w:rsidRPr="00E5727E">
              <w:rPr>
                <w:lang w:val="en-US"/>
              </w:rPr>
              <w:t xml:space="preserve">obiecţii, dar acestea nu îl </w:t>
            </w:r>
            <w:r w:rsidR="00E171D4" w:rsidRPr="00E5727E">
              <w:rPr>
                <w:lang w:val="en-US"/>
              </w:rPr>
              <w:t>scutește</w:t>
            </w:r>
            <w:r w:rsidR="005D4B79" w:rsidRPr="00E5727E">
              <w:rPr>
                <w:lang w:val="en-US"/>
              </w:rPr>
              <w:t xml:space="preserve"> </w:t>
            </w:r>
            <w:r w:rsidR="00460653" w:rsidRPr="00E5727E">
              <w:rPr>
                <w:lang w:val="en-US"/>
              </w:rPr>
              <w:t xml:space="preserve">de </w:t>
            </w:r>
            <w:r w:rsidR="00E364D5" w:rsidRPr="00E5727E">
              <w:rPr>
                <w:lang w:val="en-US"/>
              </w:rPr>
              <w:t xml:space="preserve">obligația de </w:t>
            </w:r>
            <w:r w:rsidR="00460653" w:rsidRPr="00E5727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E5727E" w:rsidRDefault="00A156C0" w:rsidP="00196AB4">
            <w:pPr>
              <w:pStyle w:val="af2"/>
              <w:tabs>
                <w:tab w:val="left" w:pos="567"/>
              </w:tabs>
              <w:spacing w:line="276" w:lineRule="auto"/>
              <w:ind w:firstLine="0"/>
              <w:rPr>
                <w:lang w:val="en-US"/>
              </w:rPr>
            </w:pPr>
            <w:r w:rsidRPr="00E5727E">
              <w:rPr>
                <w:lang w:val="en-US"/>
              </w:rPr>
              <w:t>4.1</w:t>
            </w:r>
            <w:r w:rsidR="00893327" w:rsidRPr="00E5727E">
              <w:rPr>
                <w:lang w:val="en-US"/>
              </w:rPr>
              <w:t>8</w:t>
            </w:r>
            <w:r w:rsidRPr="00E5727E">
              <w:rPr>
                <w:lang w:val="en-US"/>
              </w:rPr>
              <w:t xml:space="preserve">. </w:t>
            </w:r>
            <w:r w:rsidR="00460653" w:rsidRPr="00E5727E">
              <w:rPr>
                <w:lang w:val="en-US"/>
              </w:rPr>
              <w:t>Trasarea axelor principale, bornelor de referinţă, căilor de circulaţieşi limitelor terenului pus la dispoziţia Antreprenorului, precum şi materializarea cotelor de nivel în i</w:t>
            </w:r>
            <w:r w:rsidR="00183D79" w:rsidRPr="00E5727E">
              <w:rPr>
                <w:lang w:val="en-US"/>
              </w:rPr>
              <w:t>mediata apropiere a terenului, su</w:t>
            </w:r>
            <w:r w:rsidR="00460653" w:rsidRPr="00E5727E">
              <w:rPr>
                <w:lang w:val="en-US"/>
              </w:rPr>
              <w:t>nt</w:t>
            </w:r>
            <w:r w:rsidR="005D4B79" w:rsidRPr="00E5727E">
              <w:rPr>
                <w:lang w:val="en-US"/>
              </w:rPr>
              <w:t xml:space="preserve"> </w:t>
            </w:r>
            <w:r w:rsidR="00460653" w:rsidRPr="00E5727E">
              <w:rPr>
                <w:lang w:val="en-US"/>
              </w:rPr>
              <w:t xml:space="preserve">obligaţiuni ale Antreprenorului. </w:t>
            </w:r>
          </w:p>
          <w:p w14:paraId="5A7959BE" w14:textId="77777777" w:rsidR="00460653" w:rsidRPr="00E5727E" w:rsidRDefault="00A156C0" w:rsidP="00196AB4">
            <w:pPr>
              <w:pStyle w:val="af2"/>
              <w:tabs>
                <w:tab w:val="left" w:pos="567"/>
              </w:tabs>
              <w:spacing w:line="276" w:lineRule="auto"/>
              <w:ind w:firstLine="0"/>
              <w:rPr>
                <w:lang w:val="en-US"/>
              </w:rPr>
            </w:pPr>
            <w:r w:rsidRPr="00E5727E">
              <w:rPr>
                <w:lang w:val="en-US"/>
              </w:rPr>
              <w:t>4.</w:t>
            </w:r>
            <w:r w:rsidR="00893327" w:rsidRPr="00E5727E">
              <w:rPr>
                <w:lang w:val="en-US"/>
              </w:rPr>
              <w:t>19</w:t>
            </w:r>
            <w:r w:rsidRPr="00E5727E">
              <w:rPr>
                <w:lang w:val="en-US"/>
              </w:rPr>
              <w:t xml:space="preserve">. </w:t>
            </w:r>
            <w:r w:rsidR="00460653" w:rsidRPr="00E5727E">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E5727E" w:rsidRDefault="00A156C0" w:rsidP="00196AB4">
            <w:pPr>
              <w:pStyle w:val="af2"/>
              <w:tabs>
                <w:tab w:val="left" w:pos="567"/>
              </w:tabs>
              <w:spacing w:line="276" w:lineRule="auto"/>
              <w:ind w:firstLine="0"/>
              <w:rPr>
                <w:lang w:val="en-US"/>
              </w:rPr>
            </w:pPr>
            <w:r w:rsidRPr="00E5727E">
              <w:rPr>
                <w:lang w:val="en-US"/>
              </w:rPr>
              <w:t>4.2</w:t>
            </w:r>
            <w:r w:rsidR="00893327" w:rsidRPr="00E5727E">
              <w:rPr>
                <w:lang w:val="en-US"/>
              </w:rPr>
              <w:t>0</w:t>
            </w:r>
            <w:r w:rsidRPr="00E5727E">
              <w:rPr>
                <w:lang w:val="en-US"/>
              </w:rPr>
              <w:t xml:space="preserve">. </w:t>
            </w:r>
            <w:r w:rsidR="00460653" w:rsidRPr="00E5727E">
              <w:rPr>
                <w:lang w:val="en-US"/>
              </w:rPr>
              <w:t>Ridicările de teren, trasările şi cotele de nivel, precum şi alte documente puse la dispoziţia Antreprenorului de către Beneficiar pentru executarea contractului s</w:t>
            </w:r>
            <w:r w:rsidR="00E10C0A" w:rsidRPr="00E5727E">
              <w:rPr>
                <w:lang w:val="en-US"/>
              </w:rPr>
              <w:t>u</w:t>
            </w:r>
            <w:r w:rsidR="00460653" w:rsidRPr="00E5727E">
              <w:rPr>
                <w:lang w:val="en-US"/>
              </w:rPr>
              <w:t>nt hotărâtoare. Antreprenorul este obligat să verifice documentele primite şi să înştiinţeze Beneficiarul cu privire la erorile şi</w:t>
            </w:r>
            <w:r w:rsidR="005D4B79" w:rsidRPr="00E5727E">
              <w:rPr>
                <w:lang w:val="en-US"/>
              </w:rPr>
              <w:t xml:space="preserve"> </w:t>
            </w:r>
            <w:r w:rsidR="00460653" w:rsidRPr="00E5727E">
              <w:rPr>
                <w:lang w:val="en-US"/>
              </w:rPr>
              <w:t xml:space="preserve">inexactităţile constatate sau presupuse. </w:t>
            </w:r>
          </w:p>
          <w:p w14:paraId="23331121" w14:textId="77777777" w:rsidR="00460653" w:rsidRPr="00E5727E" w:rsidRDefault="00A156C0" w:rsidP="00196AB4">
            <w:pPr>
              <w:pStyle w:val="af2"/>
              <w:tabs>
                <w:tab w:val="left" w:pos="567"/>
              </w:tabs>
              <w:spacing w:line="276" w:lineRule="auto"/>
              <w:ind w:firstLine="0"/>
              <w:rPr>
                <w:lang w:val="en-US"/>
              </w:rPr>
            </w:pPr>
            <w:r w:rsidRPr="00E5727E">
              <w:rPr>
                <w:lang w:val="en-US"/>
              </w:rPr>
              <w:t>4.2</w:t>
            </w:r>
            <w:r w:rsidR="00893327" w:rsidRPr="00E5727E">
              <w:rPr>
                <w:lang w:val="en-US"/>
              </w:rPr>
              <w:t>1</w:t>
            </w:r>
            <w:r w:rsidRPr="00E5727E">
              <w:rPr>
                <w:lang w:val="en-US"/>
              </w:rPr>
              <w:t xml:space="preserve">. </w:t>
            </w:r>
            <w:r w:rsidR="00460653" w:rsidRPr="00E5727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E5727E">
              <w:rPr>
                <w:lang w:val="en-US"/>
              </w:rPr>
              <w:t>prevederilor legale și obligațiunilor contractuale și profesionale</w:t>
            </w:r>
            <w:r w:rsidR="00460653" w:rsidRPr="00E5727E">
              <w:rPr>
                <w:lang w:val="en-US"/>
              </w:rPr>
              <w:t xml:space="preserve">. </w:t>
            </w:r>
          </w:p>
          <w:p w14:paraId="7924F23B" w14:textId="77777777" w:rsidR="00460653" w:rsidRPr="00E5727E" w:rsidRDefault="00A156C0" w:rsidP="00196AB4">
            <w:pPr>
              <w:pStyle w:val="af2"/>
              <w:tabs>
                <w:tab w:val="left" w:pos="567"/>
              </w:tabs>
              <w:spacing w:line="276" w:lineRule="auto"/>
              <w:ind w:firstLine="0"/>
              <w:rPr>
                <w:lang w:val="en-US"/>
              </w:rPr>
            </w:pPr>
            <w:r w:rsidRPr="00E5727E">
              <w:rPr>
                <w:lang w:val="en-US"/>
              </w:rPr>
              <w:t>4.2</w:t>
            </w:r>
            <w:r w:rsidR="00893327" w:rsidRPr="00E5727E">
              <w:rPr>
                <w:lang w:val="en-US"/>
              </w:rPr>
              <w:t>2</w:t>
            </w:r>
            <w:r w:rsidRPr="00E5727E">
              <w:rPr>
                <w:lang w:val="en-US"/>
              </w:rPr>
              <w:t xml:space="preserve">. </w:t>
            </w:r>
            <w:r w:rsidR="00460653" w:rsidRPr="00E5727E">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E5727E" w:rsidRDefault="00A156C0" w:rsidP="00196AB4">
            <w:pPr>
              <w:pStyle w:val="af2"/>
              <w:tabs>
                <w:tab w:val="left" w:pos="567"/>
              </w:tabs>
              <w:spacing w:line="276" w:lineRule="auto"/>
              <w:ind w:firstLine="0"/>
              <w:rPr>
                <w:lang w:val="en-US"/>
              </w:rPr>
            </w:pPr>
            <w:r w:rsidRPr="00E5727E">
              <w:rPr>
                <w:lang w:val="en-US"/>
              </w:rPr>
              <w:t>4.2</w:t>
            </w:r>
            <w:r w:rsidR="00893327" w:rsidRPr="00E5727E">
              <w:rPr>
                <w:lang w:val="en-US"/>
              </w:rPr>
              <w:t>3</w:t>
            </w:r>
            <w:r w:rsidRPr="00E5727E">
              <w:rPr>
                <w:lang w:val="en-US"/>
              </w:rPr>
              <w:t xml:space="preserve">. </w:t>
            </w:r>
            <w:r w:rsidR="00460653" w:rsidRPr="00E5727E">
              <w:rPr>
                <w:lang w:val="en-US"/>
              </w:rPr>
              <w:t xml:space="preserve">În cazul neexecutării de către Antreprenor a dispoziţiilor din punctul 2.1., Beneficiarul poate </w:t>
            </w:r>
            <w:r w:rsidR="00460653" w:rsidRPr="00E5727E">
              <w:rPr>
                <w:lang w:val="en-US"/>
              </w:rPr>
              <w:lastRenderedPageBreak/>
              <w:t xml:space="preserve">opri lucrările, </w:t>
            </w:r>
            <w:r w:rsidR="00F53F69" w:rsidRPr="00E5727E">
              <w:rPr>
                <w:lang w:val="en-US"/>
              </w:rPr>
              <w:t xml:space="preserve">prin </w:t>
            </w:r>
            <w:r w:rsidR="00E364D5" w:rsidRPr="00E5727E">
              <w:rPr>
                <w:lang w:val="en-US"/>
              </w:rPr>
              <w:t xml:space="preserve">rezoluțiunea </w:t>
            </w:r>
            <w:r w:rsidR="00F53F69" w:rsidRPr="00E5727E">
              <w:rPr>
                <w:lang w:val="en-US"/>
              </w:rPr>
              <w:t>contractului</w:t>
            </w:r>
            <w:r w:rsidR="00460653" w:rsidRPr="00E5727E">
              <w:rPr>
                <w:lang w:val="en-US"/>
              </w:rPr>
              <w:t xml:space="preserve">, în condiţiile legii, </w:t>
            </w:r>
            <w:r w:rsidR="00F53F69" w:rsidRPr="00E5727E">
              <w:rPr>
                <w:lang w:val="en-US"/>
              </w:rPr>
              <w:t>totodată A</w:t>
            </w:r>
            <w:r w:rsidR="00316769" w:rsidRPr="00E5727E">
              <w:rPr>
                <w:lang w:val="en-US"/>
              </w:rPr>
              <w:t xml:space="preserve">ntreprenorul </w:t>
            </w:r>
            <w:r w:rsidR="00460653" w:rsidRPr="00E5727E">
              <w:rPr>
                <w:lang w:val="en-US"/>
              </w:rPr>
              <w:t>compense</w:t>
            </w:r>
            <w:r w:rsidR="00316769" w:rsidRPr="00E5727E">
              <w:rPr>
                <w:lang w:val="en-US"/>
              </w:rPr>
              <w:t>ază</w:t>
            </w:r>
            <w:r w:rsidR="00460653" w:rsidRPr="00E5727E">
              <w:rPr>
                <w:lang w:val="en-US"/>
              </w:rPr>
              <w:t xml:space="preserve"> cheltuielile aferente suportate de Beneficiar în legătură cu faptul neexecutării. </w:t>
            </w:r>
          </w:p>
          <w:p w14:paraId="42DBA1FC" w14:textId="77777777" w:rsidR="00460653" w:rsidRPr="00E5727E" w:rsidRDefault="00BE5A1E" w:rsidP="00196AB4">
            <w:pPr>
              <w:pStyle w:val="af2"/>
              <w:tabs>
                <w:tab w:val="left" w:pos="567"/>
              </w:tabs>
              <w:spacing w:line="276" w:lineRule="auto"/>
              <w:ind w:firstLine="0"/>
              <w:rPr>
                <w:lang w:val="en-US"/>
              </w:rPr>
            </w:pPr>
            <w:r w:rsidRPr="00E5727E">
              <w:rPr>
                <w:lang w:val="en-US"/>
              </w:rPr>
              <w:t>4.2</w:t>
            </w:r>
            <w:r w:rsidR="00893327" w:rsidRPr="00E5727E">
              <w:rPr>
                <w:lang w:val="en-US"/>
              </w:rPr>
              <w:t>4</w:t>
            </w:r>
            <w:r w:rsidRPr="00E5727E">
              <w:rPr>
                <w:lang w:val="en-US"/>
              </w:rPr>
              <w:t xml:space="preserve">. </w:t>
            </w:r>
            <w:r w:rsidR="00460653" w:rsidRPr="00E5727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E5727E" w:rsidRDefault="00BE5A1E" w:rsidP="00196AB4">
            <w:pPr>
              <w:pStyle w:val="af2"/>
              <w:tabs>
                <w:tab w:val="left" w:pos="567"/>
              </w:tabs>
              <w:spacing w:line="276" w:lineRule="auto"/>
              <w:ind w:firstLine="0"/>
              <w:rPr>
                <w:lang w:val="en-US"/>
              </w:rPr>
            </w:pPr>
            <w:r w:rsidRPr="00E5727E">
              <w:rPr>
                <w:lang w:val="en-US"/>
              </w:rPr>
              <w:t>4.2</w:t>
            </w:r>
            <w:r w:rsidR="00893327" w:rsidRPr="00E5727E">
              <w:rPr>
                <w:lang w:val="en-US"/>
              </w:rPr>
              <w:t>5</w:t>
            </w:r>
            <w:r w:rsidRPr="00E5727E">
              <w:rPr>
                <w:lang w:val="en-US"/>
              </w:rPr>
              <w:t xml:space="preserve">. </w:t>
            </w:r>
            <w:r w:rsidR="00460653" w:rsidRPr="00E5727E">
              <w:rPr>
                <w:lang w:val="en-US"/>
              </w:rPr>
              <w:t>În timpul desfăşurării lucrărilor, Antreprenorul are obligaţia să menţină căile de acces libere, să retragă utilajele, să îndepărteze surplusurile de materiale, deşeuri</w:t>
            </w:r>
            <w:r w:rsidR="005D4B79" w:rsidRPr="00E5727E">
              <w:rPr>
                <w:lang w:val="en-US"/>
              </w:rPr>
              <w:t xml:space="preserve"> </w:t>
            </w:r>
            <w:r w:rsidR="00460653" w:rsidRPr="00E5727E">
              <w:rPr>
                <w:lang w:val="en-US"/>
              </w:rPr>
              <w:t>şi lucrări provizorii de orice fel, care nu s</w:t>
            </w:r>
            <w:r w:rsidR="00183D79" w:rsidRPr="00E5727E">
              <w:rPr>
                <w:lang w:val="en-US"/>
              </w:rPr>
              <w:t>u</w:t>
            </w:r>
            <w:r w:rsidR="00460653" w:rsidRPr="00E5727E">
              <w:rPr>
                <w:lang w:val="en-US"/>
              </w:rPr>
              <w:t>nt necesare, iar la terminarea lucrărilor, Antreprenorul va evacua de pe şantier toate utilajele de construcţie, surplusurile de materiale, deşeurile</w:t>
            </w:r>
            <w:r w:rsidR="005D4B79" w:rsidRPr="00E5727E">
              <w:rPr>
                <w:lang w:val="en-US"/>
              </w:rPr>
              <w:t xml:space="preserve"> </w:t>
            </w:r>
            <w:r w:rsidR="00460653" w:rsidRPr="00E5727E">
              <w:rPr>
                <w:lang w:val="en-US"/>
              </w:rPr>
              <w:t xml:space="preserve">şi lucrările provizorii. </w:t>
            </w:r>
          </w:p>
          <w:p w14:paraId="42718144" w14:textId="77777777" w:rsidR="00B96242" w:rsidRPr="00E5727E" w:rsidRDefault="00BE5A1E" w:rsidP="00196AB4">
            <w:pPr>
              <w:pStyle w:val="af2"/>
              <w:tabs>
                <w:tab w:val="left" w:pos="426"/>
                <w:tab w:val="left" w:pos="3645"/>
              </w:tabs>
              <w:spacing w:line="276" w:lineRule="auto"/>
              <w:ind w:firstLine="0"/>
              <w:rPr>
                <w:lang w:val="en-US"/>
              </w:rPr>
            </w:pPr>
            <w:r w:rsidRPr="00E5727E">
              <w:rPr>
                <w:lang w:val="en-US"/>
              </w:rPr>
              <w:t>4.2</w:t>
            </w:r>
            <w:r w:rsidR="00893327" w:rsidRPr="00E5727E">
              <w:rPr>
                <w:lang w:val="en-US"/>
              </w:rPr>
              <w:t>6</w:t>
            </w:r>
            <w:r w:rsidRPr="00E5727E">
              <w:rPr>
                <w:lang w:val="en-US"/>
              </w:rPr>
              <w:t xml:space="preserve">. </w:t>
            </w:r>
            <w:r w:rsidR="00460653" w:rsidRPr="00E5727E">
              <w:rPr>
                <w:lang w:val="en-US"/>
              </w:rPr>
              <w:t>Beneficiarul trebuie să obţină, pe propria cheltuială, toate avizele, autorizaţiile</w:t>
            </w:r>
            <w:r w:rsidR="005D4B79" w:rsidRPr="00E5727E">
              <w:rPr>
                <w:lang w:val="en-US"/>
              </w:rPr>
              <w:t xml:space="preserve"> </w:t>
            </w:r>
            <w:r w:rsidR="00460653" w:rsidRPr="00E5727E">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E5727E"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E5727E" w:rsidRDefault="00BE5A1E" w:rsidP="00196AB4">
            <w:pPr>
              <w:pStyle w:val="af2"/>
              <w:tabs>
                <w:tab w:val="left" w:pos="567"/>
              </w:tabs>
              <w:spacing w:line="276" w:lineRule="auto"/>
              <w:ind w:firstLine="0"/>
              <w:rPr>
                <w:lang w:val="en-US"/>
              </w:rPr>
            </w:pPr>
            <w:r w:rsidRPr="00E5727E">
              <w:rPr>
                <w:lang w:val="en-US"/>
              </w:rPr>
              <w:t xml:space="preserve">6.1. </w:t>
            </w:r>
            <w:r w:rsidR="005B666D" w:rsidRPr="00E5727E">
              <w:rPr>
                <w:lang w:val="en-US"/>
              </w:rPr>
              <w:t>Antreprenorul este obligat să execute toate lucrările, prevăzute în contract, în termenele stabilite prin graficul general de realizare a lucrărilor şi graficul de execuţie</w:t>
            </w:r>
            <w:r w:rsidR="005D4B79" w:rsidRPr="00E5727E">
              <w:rPr>
                <w:lang w:val="en-US"/>
              </w:rPr>
              <w:t xml:space="preserve"> </w:t>
            </w:r>
            <w:r w:rsidR="005B666D" w:rsidRPr="00E5727E">
              <w:rPr>
                <w:lang w:val="en-US"/>
              </w:rPr>
              <w:t>şi de o calitate corespunzătoare prevederilor actelor normative şi  prezentului contract.</w:t>
            </w:r>
          </w:p>
          <w:p w14:paraId="0797AEC6" w14:textId="77777777" w:rsidR="005B666D" w:rsidRPr="00E5727E" w:rsidRDefault="00BE5A1E" w:rsidP="00196AB4">
            <w:pPr>
              <w:pStyle w:val="af2"/>
              <w:tabs>
                <w:tab w:val="left" w:pos="567"/>
              </w:tabs>
              <w:spacing w:line="276" w:lineRule="auto"/>
              <w:ind w:firstLine="0"/>
              <w:rPr>
                <w:lang w:val="en-US"/>
              </w:rPr>
            </w:pPr>
            <w:r w:rsidRPr="00E5727E">
              <w:rPr>
                <w:lang w:val="en-US"/>
              </w:rPr>
              <w:t xml:space="preserve">6.2. </w:t>
            </w:r>
            <w:r w:rsidR="005B666D" w:rsidRPr="00E5727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E5727E" w:rsidRDefault="00BE5A1E" w:rsidP="00196AB4">
            <w:pPr>
              <w:pStyle w:val="af2"/>
              <w:tabs>
                <w:tab w:val="left" w:pos="567"/>
              </w:tabs>
              <w:spacing w:line="276" w:lineRule="auto"/>
              <w:ind w:firstLine="0"/>
              <w:rPr>
                <w:lang w:val="en-US"/>
              </w:rPr>
            </w:pPr>
            <w:r w:rsidRPr="00E5727E">
              <w:rPr>
                <w:lang w:val="en-US"/>
              </w:rPr>
              <w:t xml:space="preserve">6.3. </w:t>
            </w:r>
            <w:r w:rsidR="005B666D" w:rsidRPr="00E5727E">
              <w:rPr>
                <w:lang w:val="en-US"/>
              </w:rPr>
              <w:t xml:space="preserve">Pe parcursul execuţiei lucrărilor, Antreprenorul este obligat să comunice, la cererea Beneficiarului, datele de </w:t>
            </w:r>
            <w:r w:rsidR="00E364D5" w:rsidRPr="00E5727E">
              <w:rPr>
                <w:lang w:val="en-US"/>
              </w:rPr>
              <w:t>identificare</w:t>
            </w:r>
            <w:r w:rsidR="005D4B79" w:rsidRPr="00E5727E">
              <w:rPr>
                <w:lang w:val="en-US"/>
              </w:rPr>
              <w:t xml:space="preserve"> </w:t>
            </w:r>
            <w:r w:rsidR="005B666D" w:rsidRPr="00E5727E">
              <w:rPr>
                <w:lang w:val="en-US"/>
              </w:rPr>
              <w:t xml:space="preserve">ale subantreprenorilor. </w:t>
            </w:r>
          </w:p>
          <w:p w14:paraId="05BB78E2" w14:textId="77777777" w:rsidR="005B666D" w:rsidRPr="00E5727E" w:rsidRDefault="00BE5A1E" w:rsidP="00196AB4">
            <w:pPr>
              <w:pStyle w:val="af2"/>
              <w:tabs>
                <w:tab w:val="left" w:pos="142"/>
                <w:tab w:val="left" w:pos="284"/>
              </w:tabs>
              <w:spacing w:line="276" w:lineRule="auto"/>
              <w:ind w:firstLine="0"/>
              <w:rPr>
                <w:lang w:val="en-US"/>
              </w:rPr>
            </w:pPr>
            <w:r w:rsidRPr="00E5727E">
              <w:rPr>
                <w:lang w:val="en-US"/>
              </w:rPr>
              <w:t xml:space="preserve">6.4. </w:t>
            </w:r>
            <w:r w:rsidR="005B666D" w:rsidRPr="00E5727E">
              <w:rPr>
                <w:lang w:val="en-US"/>
              </w:rPr>
              <w:t>Angajarea forţei de muncă pe bază de a</w:t>
            </w:r>
            <w:r w:rsidR="003D06D0" w:rsidRPr="00E5727E">
              <w:rPr>
                <w:lang w:val="en-US"/>
              </w:rPr>
              <w:t>cord nu este considerată</w:t>
            </w:r>
            <w:r w:rsidR="005B666D" w:rsidRPr="00E5727E">
              <w:rPr>
                <w:lang w:val="en-US"/>
              </w:rPr>
              <w:t xml:space="preserve"> obiectul unei subcontractări.</w:t>
            </w:r>
          </w:p>
          <w:p w14:paraId="04191B6B" w14:textId="77777777" w:rsidR="00684D44" w:rsidRPr="00E5727E"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E5727E" w:rsidRDefault="00BE5A1E" w:rsidP="00196AB4">
            <w:pPr>
              <w:pStyle w:val="af2"/>
              <w:tabs>
                <w:tab w:val="left" w:pos="0"/>
              </w:tabs>
              <w:spacing w:line="276" w:lineRule="auto"/>
              <w:ind w:firstLine="0"/>
              <w:rPr>
                <w:lang w:val="en-US"/>
              </w:rPr>
            </w:pPr>
            <w:r w:rsidRPr="00E5727E">
              <w:rPr>
                <w:lang w:val="en-US"/>
              </w:rPr>
              <w:t xml:space="preserve">8.1. </w:t>
            </w:r>
            <w:r w:rsidR="00460653" w:rsidRPr="00E5727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E5727E" w:rsidRDefault="00BE5A1E" w:rsidP="00196AB4">
            <w:pPr>
              <w:pStyle w:val="af2"/>
              <w:tabs>
                <w:tab w:val="left" w:pos="284"/>
              </w:tabs>
              <w:spacing w:line="276" w:lineRule="auto"/>
              <w:ind w:firstLine="0"/>
              <w:rPr>
                <w:lang w:val="en-US"/>
              </w:rPr>
            </w:pPr>
            <w:r w:rsidRPr="00E5727E">
              <w:rPr>
                <w:lang w:val="en-US"/>
              </w:rPr>
              <w:t>8.2</w:t>
            </w:r>
            <w:r w:rsidR="00D05A94" w:rsidRPr="00E5727E">
              <w:rPr>
                <w:lang w:val="en-US"/>
              </w:rPr>
              <w:t>.</w:t>
            </w:r>
            <w:r w:rsidR="00460653" w:rsidRPr="00E5727E">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E5727E">
              <w:rPr>
                <w:lang w:val="en-US"/>
              </w:rPr>
              <w:t xml:space="preserve">8.3. </w:t>
            </w:r>
            <w:r w:rsidR="00460653" w:rsidRPr="00E5727E">
              <w:rPr>
                <w:lang w:val="en-US"/>
              </w:rPr>
              <w:t>Probele neprevăzute şi comandate de Beneficiar pentru verificarea unor lucrări sau materiale puse în</w:t>
            </w:r>
            <w:r w:rsidR="005D4B79" w:rsidRPr="00E5727E">
              <w:rPr>
                <w:lang w:val="en-US"/>
              </w:rPr>
              <w:t xml:space="preserve"> </w:t>
            </w:r>
            <w:r w:rsidR="00460653" w:rsidRPr="00E5727E">
              <w:rPr>
                <w:lang w:val="en-US"/>
              </w:rPr>
              <w:t>operă vor fi suportate de Antreprenor, dacă s</w:t>
            </w:r>
            <w:r w:rsidR="003D06D0" w:rsidRPr="00E5727E">
              <w:rPr>
                <w:lang w:val="en-US"/>
              </w:rPr>
              <w:t>e dovedeşte că materialele nu su</w:t>
            </w:r>
            <w:r w:rsidR="00460653" w:rsidRPr="00E5727E">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E5727E" w:rsidRDefault="00D05A94" w:rsidP="002F556B">
            <w:pPr>
              <w:pStyle w:val="af2"/>
              <w:numPr>
                <w:ilvl w:val="1"/>
                <w:numId w:val="17"/>
              </w:numPr>
              <w:tabs>
                <w:tab w:val="left" w:pos="284"/>
              </w:tabs>
              <w:spacing w:line="276" w:lineRule="auto"/>
              <w:ind w:left="0" w:hanging="425"/>
              <w:rPr>
                <w:lang w:val="en-US"/>
              </w:rPr>
            </w:pPr>
            <w:r w:rsidRPr="00E5727E">
              <w:rPr>
                <w:lang w:val="en-US"/>
              </w:rPr>
              <w:t xml:space="preserve">8.4. </w:t>
            </w:r>
            <w:r w:rsidR="00460653" w:rsidRPr="00E5727E">
              <w:rPr>
                <w:lang w:val="en-US"/>
              </w:rPr>
              <w:t xml:space="preserve">Beneficiarul, proiectantul sau orice altă persoană autorizată de aceştia au acces tot timpul la </w:t>
            </w:r>
            <w:r w:rsidR="00460653" w:rsidRPr="00E5727E">
              <w:rPr>
                <w:lang w:val="en-US"/>
              </w:rPr>
              <w:lastRenderedPageBreak/>
              <w:t>lucrări pe şantier</w:t>
            </w:r>
            <w:r w:rsidR="005D4B79" w:rsidRPr="00E5727E">
              <w:rPr>
                <w:lang w:val="en-US"/>
              </w:rPr>
              <w:t xml:space="preserve"> </w:t>
            </w:r>
            <w:r w:rsidR="00460653" w:rsidRPr="00E5727E">
              <w:rPr>
                <w:lang w:val="en-US"/>
              </w:rPr>
              <w:t xml:space="preserve">şi în locurile unde se pregăteşte lucrarea, în depozite de materiale prefabricate etc. </w:t>
            </w:r>
          </w:p>
          <w:p w14:paraId="122D8C18" w14:textId="77777777" w:rsidR="00460653" w:rsidRPr="00E5727E" w:rsidRDefault="00D05A94" w:rsidP="002F556B">
            <w:pPr>
              <w:pStyle w:val="af2"/>
              <w:numPr>
                <w:ilvl w:val="1"/>
                <w:numId w:val="17"/>
              </w:numPr>
              <w:tabs>
                <w:tab w:val="left" w:pos="284"/>
              </w:tabs>
              <w:spacing w:line="276" w:lineRule="auto"/>
              <w:ind w:left="0" w:hanging="425"/>
              <w:rPr>
                <w:lang w:val="en-US"/>
              </w:rPr>
            </w:pPr>
            <w:r w:rsidRPr="00E5727E">
              <w:rPr>
                <w:lang w:val="en-US"/>
              </w:rPr>
              <w:t xml:space="preserve">8.5. </w:t>
            </w:r>
            <w:r w:rsidR="00460653" w:rsidRPr="00E5727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E5727E">
              <w:rPr>
                <w:lang w:val="en-US"/>
              </w:rPr>
              <w:t>a</w:t>
            </w:r>
            <w:r w:rsidR="00460653" w:rsidRPr="00E5727E">
              <w:rPr>
                <w:lang w:val="en-US"/>
              </w:rPr>
              <w:t xml:space="preserve"> anunţa</w:t>
            </w:r>
            <w:r w:rsidR="00C33344" w:rsidRPr="00E5727E">
              <w:rPr>
                <w:lang w:val="en-US"/>
              </w:rPr>
              <w:t xml:space="preserve"> </w:t>
            </w:r>
            <w:r w:rsidR="00460653" w:rsidRPr="00E5727E">
              <w:rPr>
                <w:lang w:val="en-US"/>
              </w:rPr>
              <w:t>responsabilul tehnic</w:t>
            </w:r>
            <w:r w:rsidR="00183D79" w:rsidRPr="00E5727E">
              <w:rPr>
                <w:lang w:val="en-US"/>
              </w:rPr>
              <w:t xml:space="preserve"> atestat, proiectantul ori de câ</w:t>
            </w:r>
            <w:r w:rsidR="00460653" w:rsidRPr="00E5727E">
              <w:rPr>
                <w:lang w:val="en-US"/>
              </w:rPr>
              <w:t xml:space="preserve">te ori astfel de lucrări, </w:t>
            </w:r>
            <w:r w:rsidR="00183D79" w:rsidRPr="00E5727E">
              <w:rPr>
                <w:lang w:val="en-US"/>
              </w:rPr>
              <w:t>inclusiv fundaţiile clădirii, su</w:t>
            </w:r>
            <w:r w:rsidR="00460653" w:rsidRPr="00E5727E">
              <w:rPr>
                <w:lang w:val="en-US"/>
              </w:rPr>
              <w:t xml:space="preserve">nt gata pentru a fi examinate. Responsabilul tehnic atestat şi proiectantul vor participa la examinarea şi măsurarea lucrărilor. </w:t>
            </w:r>
          </w:p>
          <w:p w14:paraId="78641E60" w14:textId="77777777" w:rsidR="00460653" w:rsidRPr="00E5727E" w:rsidRDefault="00D05A94" w:rsidP="002F556B">
            <w:pPr>
              <w:pStyle w:val="af2"/>
              <w:numPr>
                <w:ilvl w:val="1"/>
                <w:numId w:val="17"/>
              </w:numPr>
              <w:tabs>
                <w:tab w:val="left" w:pos="284"/>
              </w:tabs>
              <w:spacing w:line="276" w:lineRule="auto"/>
              <w:ind w:left="0" w:hanging="425"/>
              <w:rPr>
                <w:lang w:val="en-US"/>
              </w:rPr>
            </w:pPr>
            <w:r w:rsidRPr="00E5727E">
              <w:rPr>
                <w:lang w:val="en-US"/>
              </w:rPr>
              <w:t xml:space="preserve">8.6. </w:t>
            </w:r>
            <w:r w:rsidR="00460653" w:rsidRPr="00E5727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E5727E">
              <w:rPr>
                <w:lang w:val="en-US"/>
              </w:rPr>
              <w:t xml:space="preserve"> fi suportate de Beneficiar,</w:t>
            </w:r>
            <w:r w:rsidR="00460653" w:rsidRPr="00E5727E">
              <w:rPr>
                <w:lang w:val="en-US"/>
              </w:rPr>
              <w:t xml:space="preserve"> în caz contrar, de Antreprenor. </w:t>
            </w:r>
          </w:p>
          <w:p w14:paraId="33EE48C7" w14:textId="77777777" w:rsidR="00460653" w:rsidRPr="00E5727E" w:rsidRDefault="00D05A94" w:rsidP="002F556B">
            <w:pPr>
              <w:pStyle w:val="af2"/>
              <w:numPr>
                <w:ilvl w:val="1"/>
                <w:numId w:val="17"/>
              </w:numPr>
              <w:tabs>
                <w:tab w:val="left" w:pos="284"/>
              </w:tabs>
              <w:spacing w:line="276" w:lineRule="auto"/>
              <w:ind w:left="0" w:hanging="425"/>
              <w:rPr>
                <w:lang w:val="en-US"/>
              </w:rPr>
            </w:pPr>
            <w:r w:rsidRPr="00E5727E">
              <w:rPr>
                <w:lang w:val="en-US"/>
              </w:rPr>
              <w:t xml:space="preserve">8.7. </w:t>
            </w:r>
            <w:r w:rsidR="00460653" w:rsidRPr="00E5727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E5727E" w:rsidRDefault="00D05A94" w:rsidP="002F556B">
            <w:pPr>
              <w:pStyle w:val="af2"/>
              <w:numPr>
                <w:ilvl w:val="1"/>
                <w:numId w:val="17"/>
              </w:numPr>
              <w:tabs>
                <w:tab w:val="left" w:pos="284"/>
              </w:tabs>
              <w:spacing w:line="276" w:lineRule="auto"/>
              <w:ind w:left="0" w:hanging="425"/>
              <w:rPr>
                <w:lang w:val="en-US"/>
              </w:rPr>
            </w:pPr>
            <w:r w:rsidRPr="00E5727E">
              <w:rPr>
                <w:lang w:val="en-US"/>
              </w:rPr>
              <w:t xml:space="preserve">8.8. </w:t>
            </w:r>
            <w:r w:rsidR="00460653" w:rsidRPr="00E5727E">
              <w:rPr>
                <w:lang w:val="en-US"/>
              </w:rPr>
              <w:t>Lucrările executate de Antreprenor în afara celor prevăzute în contract sau fără dis</w:t>
            </w:r>
            <w:r w:rsidR="00183D79" w:rsidRPr="00E5727E">
              <w:rPr>
                <w:lang w:val="en-US"/>
              </w:rPr>
              <w:t>poziţia Beneficiarului, precum ș</w:t>
            </w:r>
            <w:r w:rsidR="00460653" w:rsidRPr="00E5727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E5727E" w:rsidRDefault="00D05A94" w:rsidP="002F556B">
            <w:pPr>
              <w:pStyle w:val="af2"/>
              <w:numPr>
                <w:ilvl w:val="1"/>
                <w:numId w:val="17"/>
              </w:numPr>
              <w:tabs>
                <w:tab w:val="left" w:pos="284"/>
                <w:tab w:val="left" w:pos="426"/>
              </w:tabs>
              <w:spacing w:line="276" w:lineRule="auto"/>
              <w:ind w:left="0" w:hanging="425"/>
              <w:rPr>
                <w:lang w:val="en-US"/>
              </w:rPr>
            </w:pPr>
            <w:r w:rsidRPr="00E5727E">
              <w:rPr>
                <w:lang w:val="en-US"/>
              </w:rPr>
              <w:t xml:space="preserve">8.9. </w:t>
            </w:r>
            <w:r w:rsidR="00460653" w:rsidRPr="00E5727E">
              <w:rPr>
                <w:lang w:val="en-US"/>
              </w:rPr>
              <w:t xml:space="preserve">Lucrările încep după </w:t>
            </w:r>
            <w:r w:rsidR="00684D44" w:rsidRPr="00E5727E">
              <w:rPr>
                <w:lang w:val="en-US"/>
              </w:rPr>
              <w:t>…..</w:t>
            </w:r>
            <w:r w:rsidR="00460653" w:rsidRPr="00E5727E">
              <w:rPr>
                <w:lang w:val="en-US"/>
              </w:rPr>
              <w:t xml:space="preserve"> zile de la semnarea şi înregistrarea contractului în modul corespunzător şi primirea ordinului de execuţie.</w:t>
            </w:r>
          </w:p>
          <w:p w14:paraId="0F7D7213" w14:textId="77777777" w:rsidR="00460653" w:rsidRPr="00E5727E"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E5727E" w:rsidRDefault="00D83EE1" w:rsidP="002F556B">
            <w:pPr>
              <w:pStyle w:val="af2"/>
              <w:numPr>
                <w:ilvl w:val="1"/>
                <w:numId w:val="17"/>
              </w:numPr>
              <w:tabs>
                <w:tab w:val="left" w:pos="567"/>
              </w:tabs>
              <w:spacing w:line="276" w:lineRule="auto"/>
              <w:ind w:left="0" w:hanging="567"/>
              <w:rPr>
                <w:lang w:val="en-US"/>
              </w:rPr>
            </w:pPr>
            <w:r w:rsidRPr="00E5727E">
              <w:rPr>
                <w:lang w:val="en-US"/>
              </w:rPr>
              <w:t xml:space="preserve">9.1. </w:t>
            </w:r>
            <w:r w:rsidR="00460653" w:rsidRPr="00E5727E">
              <w:rPr>
                <w:lang w:val="en-US"/>
              </w:rPr>
              <w:t xml:space="preserve">Perioada de garanţie pentru lucrărieste de  </w:t>
            </w:r>
            <w:r w:rsidR="00D379F6" w:rsidRPr="00E5727E">
              <w:rPr>
                <w:b/>
                <w:lang w:val="en-US"/>
              </w:rPr>
              <w:t>___</w:t>
            </w:r>
            <w:r w:rsidR="00460653" w:rsidRPr="00E5727E">
              <w:rPr>
                <w:lang w:val="en-US"/>
              </w:rPr>
              <w:t xml:space="preserve"> ani. </w:t>
            </w:r>
          </w:p>
          <w:p w14:paraId="1CEFAD7D" w14:textId="77777777" w:rsidR="00460653" w:rsidRPr="00E5727E" w:rsidRDefault="00D83EE1" w:rsidP="002F556B">
            <w:pPr>
              <w:pStyle w:val="af2"/>
              <w:numPr>
                <w:ilvl w:val="1"/>
                <w:numId w:val="17"/>
              </w:numPr>
              <w:tabs>
                <w:tab w:val="left" w:pos="567"/>
              </w:tabs>
              <w:spacing w:line="276" w:lineRule="auto"/>
              <w:ind w:left="0" w:hanging="567"/>
              <w:rPr>
                <w:lang w:val="en-US"/>
              </w:rPr>
            </w:pPr>
            <w:r w:rsidRPr="00E5727E">
              <w:rPr>
                <w:lang w:val="en-US"/>
              </w:rPr>
              <w:t xml:space="preserve">9.2. </w:t>
            </w:r>
            <w:r w:rsidR="00460653" w:rsidRPr="00E5727E">
              <w:rPr>
                <w:lang w:val="en-US"/>
              </w:rPr>
              <w:t xml:space="preserve">Perioada de garanţie </w:t>
            </w:r>
            <w:r w:rsidRPr="00E5727E">
              <w:rPr>
                <w:lang w:val="en-US"/>
              </w:rPr>
              <w:t>începe</w:t>
            </w:r>
            <w:r w:rsidR="00460653" w:rsidRPr="00E5727E">
              <w:rPr>
                <w:lang w:val="en-US"/>
              </w:rPr>
              <w:t xml:space="preserve"> de la data recepţiei la terminarea lucrărilor şip</w:t>
            </w:r>
            <w:r w:rsidRPr="00E5727E">
              <w:rPr>
                <w:lang w:val="en-US"/>
              </w:rPr>
              <w:t>â</w:t>
            </w:r>
            <w:r w:rsidR="00460653" w:rsidRPr="00E5727E">
              <w:rPr>
                <w:lang w:val="en-US"/>
              </w:rPr>
              <w:t xml:space="preserve">nă la expirarea </w:t>
            </w:r>
            <w:r w:rsidR="00D379F6" w:rsidRPr="00E5727E">
              <w:rPr>
                <w:lang w:val="en-US"/>
              </w:rPr>
              <w:t>termenului prevăzut la punctul 9</w:t>
            </w:r>
            <w:r w:rsidR="00460653" w:rsidRPr="00E5727E">
              <w:rPr>
                <w:lang w:val="en-US"/>
              </w:rPr>
              <w:t xml:space="preserve">.1 din prezentul </w:t>
            </w:r>
            <w:r w:rsidR="0001066E" w:rsidRPr="00E5727E">
              <w:rPr>
                <w:lang w:val="en-US"/>
              </w:rPr>
              <w:t>capitol</w:t>
            </w:r>
            <w:r w:rsidR="00460653" w:rsidRPr="00E5727E">
              <w:rPr>
                <w:lang w:val="en-US"/>
              </w:rPr>
              <w:t xml:space="preserve">. </w:t>
            </w:r>
          </w:p>
          <w:p w14:paraId="31DF6482" w14:textId="77777777" w:rsidR="00460653" w:rsidRPr="00E5727E" w:rsidRDefault="00D83EE1" w:rsidP="002F556B">
            <w:pPr>
              <w:pStyle w:val="af2"/>
              <w:numPr>
                <w:ilvl w:val="1"/>
                <w:numId w:val="17"/>
              </w:numPr>
              <w:tabs>
                <w:tab w:val="left" w:pos="567"/>
              </w:tabs>
              <w:spacing w:line="276" w:lineRule="auto"/>
              <w:ind w:left="0" w:hanging="567"/>
              <w:rPr>
                <w:lang w:val="en-US"/>
              </w:rPr>
            </w:pPr>
            <w:r w:rsidRPr="00E5727E">
              <w:rPr>
                <w:lang w:val="en-US"/>
              </w:rPr>
              <w:t xml:space="preserve">9.3. </w:t>
            </w:r>
            <w:r w:rsidR="00460653" w:rsidRPr="00E5727E">
              <w:rPr>
                <w:lang w:val="en-US"/>
              </w:rPr>
              <w:t xml:space="preserve">Antreprenorul are obligaţia ca în perioada de garanţie să înlăture toate defecţiunile ce ţin de nerespectarea clauzelor contractului </w:t>
            </w:r>
            <w:r w:rsidRPr="00E5727E">
              <w:rPr>
                <w:lang w:val="en-US"/>
              </w:rPr>
              <w:t xml:space="preserve">din cont propriu, </w:t>
            </w:r>
            <w:r w:rsidR="00460653" w:rsidRPr="00E5727E">
              <w:rPr>
                <w:lang w:val="en-US"/>
              </w:rPr>
              <w:t xml:space="preserve">în urma unei notificări transmise de către Beneficiar. </w:t>
            </w:r>
          </w:p>
          <w:p w14:paraId="621FAFBC" w14:textId="77777777" w:rsidR="00460653" w:rsidRPr="00E5727E"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E5727E" w:rsidRDefault="00D53233" w:rsidP="002F556B">
            <w:pPr>
              <w:pStyle w:val="af2"/>
              <w:numPr>
                <w:ilvl w:val="1"/>
                <w:numId w:val="17"/>
              </w:numPr>
              <w:tabs>
                <w:tab w:val="left" w:pos="567"/>
              </w:tabs>
              <w:spacing w:line="276" w:lineRule="auto"/>
              <w:ind w:left="0" w:hanging="567"/>
              <w:rPr>
                <w:lang w:val="en-US"/>
              </w:rPr>
            </w:pPr>
            <w:r w:rsidRPr="00E5727E">
              <w:rPr>
                <w:lang w:val="en-US"/>
              </w:rPr>
              <w:t xml:space="preserve">10.1. </w:t>
            </w:r>
            <w:r w:rsidR="00460653" w:rsidRPr="00E5727E">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E5727E" w:rsidRDefault="00D53233" w:rsidP="002F556B">
            <w:pPr>
              <w:pStyle w:val="af2"/>
              <w:numPr>
                <w:ilvl w:val="1"/>
                <w:numId w:val="17"/>
              </w:numPr>
              <w:tabs>
                <w:tab w:val="left" w:pos="567"/>
              </w:tabs>
              <w:spacing w:line="276" w:lineRule="auto"/>
              <w:ind w:left="0" w:hanging="567"/>
              <w:rPr>
                <w:lang w:val="en-US"/>
              </w:rPr>
            </w:pPr>
            <w:r w:rsidRPr="00E5727E">
              <w:rPr>
                <w:lang w:val="en-US"/>
              </w:rPr>
              <w:t xml:space="preserve">10.2. </w:t>
            </w:r>
            <w:r w:rsidR="00460653" w:rsidRPr="00E5727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E5727E" w:rsidRDefault="00D53233" w:rsidP="002F556B">
            <w:pPr>
              <w:pStyle w:val="af2"/>
              <w:numPr>
                <w:ilvl w:val="1"/>
                <w:numId w:val="17"/>
              </w:numPr>
              <w:tabs>
                <w:tab w:val="left" w:pos="567"/>
              </w:tabs>
              <w:spacing w:line="276" w:lineRule="auto"/>
              <w:ind w:left="0" w:hanging="567"/>
              <w:rPr>
                <w:lang w:val="en-US"/>
              </w:rPr>
            </w:pPr>
            <w:r w:rsidRPr="00E5727E">
              <w:rPr>
                <w:lang w:val="en-US"/>
              </w:rPr>
              <w:t xml:space="preserve">10.3. </w:t>
            </w:r>
            <w:r w:rsidR="00460653" w:rsidRPr="00E5727E">
              <w:rPr>
                <w:lang w:val="en-US"/>
              </w:rPr>
              <w:t>Membrii asocierii își păstrează individualitatea ca subiecți de drept, însă sunt obligați să răspundă solidar față de autoritate</w:t>
            </w:r>
            <w:r w:rsidRPr="00E5727E">
              <w:rPr>
                <w:lang w:val="en-US"/>
              </w:rPr>
              <w:t>a</w:t>
            </w:r>
            <w:r w:rsidR="00460653" w:rsidRPr="00E5727E">
              <w:rPr>
                <w:lang w:val="en-US"/>
              </w:rPr>
              <w:t xml:space="preserve"> contractantă pentru modul de îndeplinire a obligațiilor contractuale.</w:t>
            </w:r>
          </w:p>
          <w:p w14:paraId="377C0C33" w14:textId="77777777" w:rsidR="00460653" w:rsidRPr="00E5727E" w:rsidRDefault="00D53233" w:rsidP="002F556B">
            <w:pPr>
              <w:pStyle w:val="af2"/>
              <w:numPr>
                <w:ilvl w:val="1"/>
                <w:numId w:val="17"/>
              </w:numPr>
              <w:tabs>
                <w:tab w:val="left" w:pos="567"/>
              </w:tabs>
              <w:spacing w:line="276" w:lineRule="auto"/>
              <w:ind w:left="0" w:hanging="567"/>
              <w:rPr>
                <w:lang w:val="en-US"/>
              </w:rPr>
            </w:pPr>
            <w:r w:rsidRPr="00E5727E">
              <w:rPr>
                <w:lang w:val="en-US"/>
              </w:rPr>
              <w:t xml:space="preserve">10.4. </w:t>
            </w:r>
            <w:r w:rsidR="00460653" w:rsidRPr="00E5727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E5727E" w:rsidRDefault="00D53233" w:rsidP="002F556B">
            <w:pPr>
              <w:pStyle w:val="af2"/>
              <w:numPr>
                <w:ilvl w:val="1"/>
                <w:numId w:val="17"/>
              </w:numPr>
              <w:tabs>
                <w:tab w:val="left" w:pos="567"/>
              </w:tabs>
              <w:spacing w:line="276" w:lineRule="auto"/>
              <w:ind w:left="0" w:hanging="567"/>
              <w:rPr>
                <w:lang w:val="en-US"/>
              </w:rPr>
            </w:pPr>
            <w:r w:rsidRPr="00E5727E">
              <w:rPr>
                <w:lang w:val="en-US"/>
              </w:rPr>
              <w:lastRenderedPageBreak/>
              <w:t xml:space="preserve">10.5. </w:t>
            </w:r>
            <w:r w:rsidR="00460653" w:rsidRPr="00E5727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E5727E" w:rsidRDefault="00D53233" w:rsidP="002F556B">
            <w:pPr>
              <w:pStyle w:val="af2"/>
              <w:numPr>
                <w:ilvl w:val="1"/>
                <w:numId w:val="17"/>
              </w:numPr>
              <w:tabs>
                <w:tab w:val="left" w:pos="567"/>
              </w:tabs>
              <w:spacing w:line="276" w:lineRule="auto"/>
              <w:ind w:left="0" w:hanging="567"/>
              <w:rPr>
                <w:lang w:val="en-US"/>
              </w:rPr>
            </w:pPr>
            <w:r w:rsidRPr="00E5727E">
              <w:rPr>
                <w:lang w:val="en-US"/>
              </w:rPr>
              <w:t xml:space="preserve">10.6. </w:t>
            </w:r>
            <w:r w:rsidR="00460653" w:rsidRPr="00E5727E">
              <w:rPr>
                <w:lang w:val="en-US"/>
              </w:rPr>
              <w:t>Antreprenorul trebuie să asigure lucrările executate şi dotările pe care le are la dispoziţie împotriva degradări</w:t>
            </w:r>
            <w:r w:rsidR="00183D79" w:rsidRPr="00E5727E">
              <w:rPr>
                <w:lang w:val="en-US"/>
              </w:rPr>
              <w:t>i şi furturilor pâ</w:t>
            </w:r>
            <w:r w:rsidR="00460653" w:rsidRPr="00E5727E">
              <w:rPr>
                <w:lang w:val="en-US"/>
              </w:rPr>
              <w:t>nă la predarea lucrărilor către Beneficiar. El trebuie să ia măsuri de protecţie contra degradării lucrării datorită acţiunilor atmosferice şi a apei şi să îndepărteze zăpada şi</w:t>
            </w:r>
            <w:r w:rsidR="00C33344" w:rsidRPr="00E5727E">
              <w:rPr>
                <w:lang w:val="en-US"/>
              </w:rPr>
              <w:t xml:space="preserve"> </w:t>
            </w:r>
            <w:r w:rsidR="00460653" w:rsidRPr="00E5727E">
              <w:rPr>
                <w:lang w:val="en-US"/>
              </w:rPr>
              <w:t xml:space="preserve">gheaţa. </w:t>
            </w:r>
          </w:p>
          <w:p w14:paraId="399BD9F0" w14:textId="77777777" w:rsidR="00460653" w:rsidRPr="00E5727E" w:rsidRDefault="00D53233" w:rsidP="002F556B">
            <w:pPr>
              <w:pStyle w:val="af2"/>
              <w:numPr>
                <w:ilvl w:val="1"/>
                <w:numId w:val="17"/>
              </w:numPr>
              <w:tabs>
                <w:tab w:val="left" w:pos="567"/>
              </w:tabs>
              <w:spacing w:line="276" w:lineRule="auto"/>
              <w:ind w:left="0" w:hanging="567"/>
              <w:rPr>
                <w:lang w:val="en-US"/>
              </w:rPr>
            </w:pPr>
            <w:r w:rsidRPr="00E5727E">
              <w:rPr>
                <w:lang w:val="en-US"/>
              </w:rPr>
              <w:t xml:space="preserve">10.7. </w:t>
            </w:r>
            <w:r w:rsidR="00460653" w:rsidRPr="00E5727E">
              <w:rPr>
                <w:lang w:val="en-US"/>
              </w:rPr>
              <w:t>Dacă nerespectarea de către Antreprenorul a prevederilor oricărui regulament sau hotărâri ale autorităţilor</w:t>
            </w:r>
            <w:r w:rsidR="00C33344" w:rsidRPr="00E5727E">
              <w:rPr>
                <w:lang w:val="en-US"/>
              </w:rPr>
              <w:t xml:space="preserve"> </w:t>
            </w:r>
            <w:r w:rsidR="00460653" w:rsidRPr="00E5727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E5727E" w:rsidRDefault="00D53233" w:rsidP="002F556B">
            <w:pPr>
              <w:pStyle w:val="af2"/>
              <w:numPr>
                <w:ilvl w:val="1"/>
                <w:numId w:val="17"/>
              </w:numPr>
              <w:tabs>
                <w:tab w:val="left" w:pos="567"/>
              </w:tabs>
              <w:spacing w:line="276" w:lineRule="auto"/>
              <w:ind w:left="0" w:hanging="567"/>
              <w:rPr>
                <w:lang w:val="en-US"/>
              </w:rPr>
            </w:pPr>
            <w:r w:rsidRPr="00E5727E">
              <w:rPr>
                <w:lang w:val="en-US"/>
              </w:rPr>
              <w:t xml:space="preserve">10.8. </w:t>
            </w:r>
            <w:r w:rsidR="00460653" w:rsidRPr="00E5727E">
              <w:rPr>
                <w:lang w:val="en-US"/>
              </w:rPr>
              <w:t>Dacă motivele const</w:t>
            </w:r>
            <w:r w:rsidR="00183D79" w:rsidRPr="00E5727E">
              <w:rPr>
                <w:lang w:val="en-US"/>
              </w:rPr>
              <w:t>rângerii sau ale întreruperii su</w:t>
            </w:r>
            <w:r w:rsidR="00460653" w:rsidRPr="00E5727E">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E5727E" w:rsidRDefault="00D53233" w:rsidP="002F556B">
            <w:pPr>
              <w:pStyle w:val="af2"/>
              <w:numPr>
                <w:ilvl w:val="1"/>
                <w:numId w:val="17"/>
              </w:numPr>
              <w:tabs>
                <w:tab w:val="left" w:pos="567"/>
              </w:tabs>
              <w:spacing w:line="276" w:lineRule="auto"/>
              <w:ind w:left="0" w:hanging="567"/>
              <w:rPr>
                <w:lang w:val="en-US"/>
              </w:rPr>
            </w:pPr>
            <w:r w:rsidRPr="00E5727E">
              <w:rPr>
                <w:lang w:val="en-US"/>
              </w:rPr>
              <w:t xml:space="preserve">10.9. </w:t>
            </w:r>
            <w:r w:rsidR="00460653" w:rsidRPr="00E5727E">
              <w:rPr>
                <w:lang w:val="en-US"/>
              </w:rPr>
              <w:t>Dacă întârzierea în execu</w:t>
            </w:r>
            <w:r w:rsidR="0001066E" w:rsidRPr="00E5727E">
              <w:rPr>
                <w:lang w:val="en-US"/>
              </w:rPr>
              <w:t xml:space="preserve">ţia lucrărilor este </w:t>
            </w:r>
            <w:r w:rsidR="001278C6" w:rsidRPr="00E5727E">
              <w:rPr>
                <w:lang w:val="en-US"/>
              </w:rPr>
              <w:t>din</w:t>
            </w:r>
            <w:r w:rsidR="0001066E" w:rsidRPr="00E5727E">
              <w:rPr>
                <w:lang w:val="en-US"/>
              </w:rPr>
              <w:t xml:space="preserve"> culpa uneia</w:t>
            </w:r>
            <w:r w:rsidR="00460653" w:rsidRPr="00E5727E">
              <w:rPr>
                <w:lang w:val="en-US"/>
              </w:rPr>
              <w:t xml:space="preserve"> din</w:t>
            </w:r>
            <w:r w:rsidR="0001066E" w:rsidRPr="00E5727E">
              <w:rPr>
                <w:lang w:val="en-US"/>
              </w:rPr>
              <w:t>tre</w:t>
            </w:r>
            <w:r w:rsidR="00460653" w:rsidRPr="00E5727E">
              <w:rPr>
                <w:lang w:val="en-US"/>
              </w:rPr>
              <w:t xml:space="preserve"> părţi</w:t>
            </w:r>
            <w:r w:rsidR="0001066E" w:rsidRPr="00E5727E">
              <w:rPr>
                <w:lang w:val="en-US"/>
              </w:rPr>
              <w:t>le contractante</w:t>
            </w:r>
            <w:r w:rsidR="00460653" w:rsidRPr="00E5727E">
              <w:rPr>
                <w:lang w:val="en-US"/>
              </w:rPr>
              <w:t>, partea culpabilă va plăti celeilalte părţi penalizări</w:t>
            </w:r>
            <w:r w:rsidR="0001066E" w:rsidRPr="00E5727E">
              <w:rPr>
                <w:lang w:val="en-US"/>
              </w:rPr>
              <w:t xml:space="preserve"> şi/sau despăgubiri în cuantum de la 0,01% până la 0,1%</w:t>
            </w:r>
            <w:r w:rsidR="00460653" w:rsidRPr="00E5727E">
              <w:rPr>
                <w:lang w:val="en-US"/>
              </w:rPr>
              <w:t xml:space="preserve"> din valoarea lucrărilor </w:t>
            </w:r>
            <w:r w:rsidR="00D74B95" w:rsidRPr="00E5727E">
              <w:rPr>
                <w:lang w:val="en-US"/>
              </w:rPr>
              <w:t>rămase</w:t>
            </w:r>
            <w:r w:rsidR="00460653" w:rsidRPr="00E5727E">
              <w:rPr>
                <w:lang w:val="en-US"/>
              </w:rPr>
              <w:t xml:space="preserve">de executat/neonorate pentru fiecare zi de întârziere. Penalizarea devine operantă în momentul în care partea </w:t>
            </w:r>
            <w:r w:rsidR="00BB2CB2" w:rsidRPr="00E5727E">
              <w:rPr>
                <w:lang w:val="en-US"/>
              </w:rPr>
              <w:t>î</w:t>
            </w:r>
            <w:r w:rsidR="00460653" w:rsidRPr="00E5727E">
              <w:rPr>
                <w:lang w:val="en-US"/>
              </w:rPr>
              <w:t xml:space="preserve">nculpă a intrat în întârziere. </w:t>
            </w:r>
          </w:p>
          <w:p w14:paraId="5A9CC6A4" w14:textId="77777777" w:rsidR="00460653" w:rsidRPr="00E5727E" w:rsidRDefault="00D53233" w:rsidP="002F556B">
            <w:pPr>
              <w:pStyle w:val="af2"/>
              <w:numPr>
                <w:ilvl w:val="1"/>
                <w:numId w:val="17"/>
              </w:numPr>
              <w:tabs>
                <w:tab w:val="left" w:pos="567"/>
                <w:tab w:val="left" w:pos="1890"/>
              </w:tabs>
              <w:spacing w:line="276" w:lineRule="auto"/>
              <w:ind w:left="0" w:hanging="567"/>
              <w:rPr>
                <w:lang w:val="en-US"/>
              </w:rPr>
            </w:pPr>
            <w:r w:rsidRPr="00E5727E">
              <w:rPr>
                <w:lang w:val="en-US"/>
              </w:rPr>
              <w:t xml:space="preserve">10.10. </w:t>
            </w:r>
            <w:r w:rsidR="00460653" w:rsidRPr="00E5727E">
              <w:rPr>
                <w:lang w:val="en-US"/>
              </w:rPr>
              <w:t>Beneficiarul nu va fi responsabil pentru nici un fel de daune</w:t>
            </w:r>
            <w:r w:rsidR="00C33344" w:rsidRPr="00E5727E">
              <w:rPr>
                <w:lang w:val="en-US"/>
              </w:rPr>
              <w:t>-</w:t>
            </w:r>
            <w:r w:rsidR="00460653" w:rsidRPr="00E5727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E5727E">
              <w:rPr>
                <w:lang w:val="en-US"/>
              </w:rPr>
              <w:t>î</w:t>
            </w:r>
            <w:r w:rsidR="00460653" w:rsidRPr="00E5727E">
              <w:rPr>
                <w:lang w:val="en-US"/>
              </w:rPr>
              <w:t>nd din vina Beneficiarului, a agenţilor sau a angajaţilor acestora.</w:t>
            </w:r>
          </w:p>
          <w:p w14:paraId="4B7D57BF" w14:textId="77777777" w:rsidR="00460653" w:rsidRPr="00E5727E" w:rsidRDefault="00D53233" w:rsidP="002F556B">
            <w:pPr>
              <w:pStyle w:val="af2"/>
              <w:numPr>
                <w:ilvl w:val="1"/>
                <w:numId w:val="17"/>
              </w:numPr>
              <w:tabs>
                <w:tab w:val="left" w:pos="567"/>
                <w:tab w:val="left" w:pos="1890"/>
              </w:tabs>
              <w:spacing w:line="276" w:lineRule="auto"/>
              <w:ind w:left="0" w:hanging="567"/>
              <w:rPr>
                <w:lang w:val="en-US"/>
              </w:rPr>
            </w:pPr>
            <w:r w:rsidRPr="00E5727E">
              <w:rPr>
                <w:lang w:val="en-US"/>
              </w:rPr>
              <w:t xml:space="preserve">10.11. </w:t>
            </w:r>
            <w:r w:rsidR="00460653" w:rsidRPr="00E5727E">
              <w:rPr>
                <w:lang w:val="en-US"/>
              </w:rPr>
              <w:t>Antreprenorul şi subantreprenorii răspund soli</w:t>
            </w:r>
            <w:r w:rsidR="00DA1062" w:rsidRPr="00E5727E">
              <w:rPr>
                <w:lang w:val="en-US"/>
              </w:rPr>
              <w:t>dar pentru neexecutarea obligaț</w:t>
            </w:r>
            <w:r w:rsidR="00460653" w:rsidRPr="00E5727E">
              <w:rPr>
                <w:lang w:val="en-US"/>
              </w:rPr>
              <w:t>iil</w:t>
            </w:r>
            <w:r w:rsidR="00BB2CB2" w:rsidRPr="00E5727E">
              <w:rPr>
                <w:lang w:val="en-US"/>
              </w:rPr>
              <w:t>or</w:t>
            </w:r>
            <w:r w:rsidR="00460653" w:rsidRPr="00E5727E">
              <w:rPr>
                <w:lang w:val="en-US"/>
              </w:rPr>
              <w:t xml:space="preserve"> contractuale.</w:t>
            </w:r>
          </w:p>
          <w:p w14:paraId="229C0FE2" w14:textId="77777777" w:rsidR="00460653" w:rsidRPr="00E5727E"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E5727E" w:rsidRDefault="00D53233" w:rsidP="00D53233">
            <w:pPr>
              <w:pStyle w:val="af2"/>
              <w:tabs>
                <w:tab w:val="left" w:pos="567"/>
              </w:tabs>
              <w:spacing w:line="276" w:lineRule="auto"/>
              <w:ind w:firstLine="0"/>
              <w:rPr>
                <w:lang w:val="en-US"/>
              </w:rPr>
            </w:pPr>
            <w:r w:rsidRPr="00E5727E">
              <w:rPr>
                <w:lang w:val="en-US"/>
              </w:rPr>
              <w:t xml:space="preserve">12.1. </w:t>
            </w:r>
            <w:r w:rsidR="00460653" w:rsidRPr="00E5727E">
              <w:rPr>
                <w:lang w:val="en-US"/>
              </w:rPr>
              <w:t xml:space="preserve">Antreprenorul poate cere </w:t>
            </w:r>
            <w:r w:rsidR="00BB2CB2" w:rsidRPr="00E5727E">
              <w:rPr>
                <w:lang w:val="en-US"/>
              </w:rPr>
              <w:t>rezoluțiunea</w:t>
            </w:r>
            <w:r w:rsidR="0001066E" w:rsidRPr="00E5727E">
              <w:rPr>
                <w:lang w:val="en-US"/>
              </w:rPr>
              <w:t xml:space="preserve"> </w:t>
            </w:r>
            <w:r w:rsidR="00460653" w:rsidRPr="00E5727E">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E5727E" w:rsidRDefault="00D53233" w:rsidP="002F556B">
            <w:pPr>
              <w:pStyle w:val="af2"/>
              <w:numPr>
                <w:ilvl w:val="1"/>
                <w:numId w:val="17"/>
              </w:numPr>
              <w:tabs>
                <w:tab w:val="left" w:pos="567"/>
              </w:tabs>
              <w:spacing w:line="276" w:lineRule="auto"/>
              <w:ind w:left="0" w:hanging="567"/>
              <w:rPr>
                <w:lang w:val="en-US"/>
              </w:rPr>
            </w:pPr>
            <w:r w:rsidRPr="00E5727E">
              <w:rPr>
                <w:lang w:val="en-US"/>
              </w:rPr>
              <w:t xml:space="preserve">12.2. </w:t>
            </w:r>
            <w:r w:rsidR="00460653" w:rsidRPr="00E5727E">
              <w:rPr>
                <w:lang w:val="en-US"/>
              </w:rPr>
              <w:t xml:space="preserve">Beneficiarul poate cere </w:t>
            </w:r>
            <w:r w:rsidR="00BB2CB2" w:rsidRPr="00E5727E">
              <w:rPr>
                <w:lang w:val="en-US"/>
              </w:rPr>
              <w:t>rezoluțiunea</w:t>
            </w:r>
            <w:r w:rsidR="00C33344" w:rsidRPr="00E5727E">
              <w:rPr>
                <w:lang w:val="en-US"/>
              </w:rPr>
              <w:t xml:space="preserve"> </w:t>
            </w:r>
            <w:r w:rsidR="00460653" w:rsidRPr="00E5727E">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E5727E" w:rsidRDefault="007323B6" w:rsidP="002F556B">
            <w:pPr>
              <w:pStyle w:val="af2"/>
              <w:numPr>
                <w:ilvl w:val="1"/>
                <w:numId w:val="17"/>
              </w:numPr>
              <w:tabs>
                <w:tab w:val="left" w:pos="567"/>
              </w:tabs>
              <w:ind w:left="0" w:hanging="567"/>
              <w:rPr>
                <w:lang w:val="en-US"/>
              </w:rPr>
            </w:pPr>
            <w:r w:rsidRPr="00E5727E">
              <w:rPr>
                <w:lang w:val="en-US"/>
              </w:rPr>
              <w:lastRenderedPageBreak/>
              <w:t xml:space="preserve">12.3. </w:t>
            </w:r>
            <w:r w:rsidR="00460653" w:rsidRPr="00E5727E">
              <w:rPr>
                <w:lang w:val="en-US"/>
              </w:rPr>
              <w:t xml:space="preserve">Contractul se consideră </w:t>
            </w:r>
            <w:r w:rsidR="00BB2CB2" w:rsidRPr="00E5727E">
              <w:rPr>
                <w:lang w:val="en-US"/>
              </w:rPr>
              <w:t>rezolvit</w:t>
            </w:r>
            <w:r w:rsidR="00460653" w:rsidRPr="00E5727E">
              <w:rPr>
                <w:lang w:val="en-US"/>
              </w:rPr>
              <w:t>, dacă partea contractantă va comunica în scris cele</w:t>
            </w:r>
            <w:r w:rsidRPr="00E5727E">
              <w:rPr>
                <w:lang w:val="en-US"/>
              </w:rPr>
              <w:t>i</w:t>
            </w:r>
            <w:r w:rsidR="00460653" w:rsidRPr="00E5727E">
              <w:rPr>
                <w:lang w:val="en-US"/>
              </w:rPr>
              <w:t>lalte părţi contractante în termen de 15 zile motivele indicate la punctele 1</w:t>
            </w:r>
            <w:r w:rsidR="00D379F6" w:rsidRPr="00E5727E">
              <w:rPr>
                <w:lang w:val="en-US"/>
              </w:rPr>
              <w:t>2</w:t>
            </w:r>
            <w:r w:rsidR="00460653" w:rsidRPr="00E5727E">
              <w:rPr>
                <w:lang w:val="en-US"/>
              </w:rPr>
              <w:t>.1 şi 1</w:t>
            </w:r>
            <w:r w:rsidR="00D379F6" w:rsidRPr="00E5727E">
              <w:rPr>
                <w:lang w:val="en-US"/>
              </w:rPr>
              <w:t>2</w:t>
            </w:r>
            <w:r w:rsidR="00460653" w:rsidRPr="00E5727E">
              <w:rPr>
                <w:lang w:val="en-US"/>
              </w:rPr>
              <w:t xml:space="preserve">.2 din prezentul contract.  </w:t>
            </w:r>
          </w:p>
          <w:p w14:paraId="40D783CE" w14:textId="77777777" w:rsidR="00460653" w:rsidRPr="00E5727E" w:rsidRDefault="007323B6" w:rsidP="002F556B">
            <w:pPr>
              <w:pStyle w:val="af2"/>
              <w:numPr>
                <w:ilvl w:val="1"/>
                <w:numId w:val="17"/>
              </w:numPr>
              <w:tabs>
                <w:tab w:val="left" w:pos="567"/>
              </w:tabs>
              <w:ind w:left="0" w:hanging="567"/>
              <w:rPr>
                <w:lang w:val="en-US"/>
              </w:rPr>
            </w:pPr>
            <w:r w:rsidRPr="00E5727E">
              <w:rPr>
                <w:lang w:val="en-US"/>
              </w:rPr>
              <w:t xml:space="preserve">12.4. </w:t>
            </w:r>
            <w:r w:rsidR="00460653" w:rsidRPr="00E5727E">
              <w:rPr>
                <w:lang w:val="en-US"/>
              </w:rPr>
              <w:t xml:space="preserve">Beneficiarul, în caz de </w:t>
            </w:r>
            <w:r w:rsidR="00BB2CB2" w:rsidRPr="00E5727E">
              <w:rPr>
                <w:lang w:val="en-US"/>
              </w:rPr>
              <w:t>rezoluțiune</w:t>
            </w:r>
            <w:r w:rsidR="00460653" w:rsidRPr="00E5727E">
              <w:rPr>
                <w:lang w:val="en-US"/>
              </w:rPr>
              <w:t>a contractului, va convoca comisia de recepţie care va efectua recepţia cantitativă şi calitativ</w:t>
            </w:r>
            <w:r w:rsidR="00D74B95" w:rsidRPr="00E5727E">
              <w:rPr>
                <w:lang w:val="en-US"/>
              </w:rPr>
              <w:t>ă</w:t>
            </w:r>
            <w:r w:rsidR="00460653" w:rsidRPr="00E5727E">
              <w:rPr>
                <w:lang w:val="en-US"/>
              </w:rPr>
              <w:t xml:space="preserve"> a lucrărilor executate</w:t>
            </w:r>
            <w:r w:rsidR="00D74B95" w:rsidRPr="00E5727E">
              <w:rPr>
                <w:lang w:val="en-US"/>
              </w:rPr>
              <w:t>,</w:t>
            </w:r>
            <w:r w:rsidR="00C33344" w:rsidRPr="00E5727E">
              <w:rPr>
                <w:lang w:val="en-US"/>
              </w:rPr>
              <w:t xml:space="preserve"> </w:t>
            </w:r>
            <w:r w:rsidR="00D74B95" w:rsidRPr="00E5727E">
              <w:rPr>
                <w:lang w:val="en-US"/>
              </w:rPr>
              <w:t xml:space="preserve">în maximum 15 zile de la data </w:t>
            </w:r>
            <w:r w:rsidR="00BB2CB2" w:rsidRPr="00E5727E">
              <w:rPr>
                <w:lang w:val="en-US"/>
              </w:rPr>
              <w:t>rezoluțiunii</w:t>
            </w:r>
            <w:r w:rsidR="00C33344" w:rsidRPr="00E5727E">
              <w:rPr>
                <w:lang w:val="en-US"/>
              </w:rPr>
              <w:t xml:space="preserve"> </w:t>
            </w:r>
            <w:r w:rsidR="00D74B95" w:rsidRPr="00E5727E">
              <w:rPr>
                <w:lang w:val="en-US"/>
              </w:rPr>
              <w:t>contractului.</w:t>
            </w:r>
          </w:p>
          <w:p w14:paraId="26E83AD9" w14:textId="77777777" w:rsidR="00460653" w:rsidRPr="00E5727E" w:rsidRDefault="007323B6" w:rsidP="002F556B">
            <w:pPr>
              <w:pStyle w:val="af2"/>
              <w:numPr>
                <w:ilvl w:val="1"/>
                <w:numId w:val="17"/>
              </w:numPr>
              <w:tabs>
                <w:tab w:val="left" w:pos="567"/>
              </w:tabs>
              <w:ind w:left="0" w:hanging="567"/>
              <w:rPr>
                <w:lang w:val="en-US"/>
              </w:rPr>
            </w:pPr>
            <w:r w:rsidRPr="00E5727E">
              <w:rPr>
                <w:lang w:val="en-US"/>
              </w:rPr>
              <w:t xml:space="preserve">12.5. </w:t>
            </w:r>
            <w:r w:rsidR="00460653" w:rsidRPr="00E5727E">
              <w:rPr>
                <w:lang w:val="en-US"/>
              </w:rPr>
              <w:t xml:space="preserve">În cazul </w:t>
            </w:r>
            <w:r w:rsidR="00BB2CB2" w:rsidRPr="00E5727E">
              <w:rPr>
                <w:lang w:val="en-US"/>
              </w:rPr>
              <w:t>rezoluțiunii</w:t>
            </w:r>
            <w:r w:rsidR="00C33344" w:rsidRPr="00E5727E">
              <w:rPr>
                <w:lang w:val="en-US"/>
              </w:rPr>
              <w:t xml:space="preserve"> </w:t>
            </w:r>
            <w:r w:rsidR="00460653" w:rsidRPr="00E5727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E5727E">
              <w:rPr>
                <w:lang w:val="en-US"/>
              </w:rPr>
              <w:t>rezolvit</w:t>
            </w:r>
            <w:r w:rsidR="00C33344" w:rsidRPr="00E5727E">
              <w:rPr>
                <w:lang w:val="en-US"/>
              </w:rPr>
              <w:t xml:space="preserve"> </w:t>
            </w:r>
            <w:r w:rsidR="00460653" w:rsidRPr="00E5727E">
              <w:rPr>
                <w:lang w:val="en-US"/>
              </w:rPr>
              <w:t xml:space="preserve">contractul. </w:t>
            </w:r>
          </w:p>
          <w:p w14:paraId="36265579" w14:textId="77777777" w:rsidR="00460653" w:rsidRPr="00E5727E" w:rsidRDefault="007323B6" w:rsidP="002F556B">
            <w:pPr>
              <w:pStyle w:val="af2"/>
              <w:numPr>
                <w:ilvl w:val="1"/>
                <w:numId w:val="17"/>
              </w:numPr>
              <w:tabs>
                <w:tab w:val="left" w:pos="567"/>
              </w:tabs>
              <w:ind w:left="0" w:hanging="567"/>
              <w:rPr>
                <w:lang w:val="en-US"/>
              </w:rPr>
            </w:pPr>
            <w:r w:rsidRPr="00E5727E">
              <w:rPr>
                <w:lang w:val="en-US"/>
              </w:rPr>
              <w:t xml:space="preserve">12.6. </w:t>
            </w:r>
            <w:r w:rsidR="00460653" w:rsidRPr="00E5727E">
              <w:rPr>
                <w:lang w:val="en-US"/>
              </w:rPr>
              <w:t>După rez</w:t>
            </w:r>
            <w:r w:rsidR="00892A6D" w:rsidRPr="00E5727E">
              <w:rPr>
                <w:lang w:val="en-US"/>
              </w:rPr>
              <w:t>oluțiunea</w:t>
            </w:r>
            <w:r w:rsidR="00460653" w:rsidRPr="00E5727E">
              <w:rPr>
                <w:lang w:val="en-US"/>
              </w:rPr>
              <w:t xml:space="preserve"> contractului, Beneficiarul poate continua execuţia lucrărilor cu respectarea prevederilor legale. </w:t>
            </w:r>
          </w:p>
          <w:p w14:paraId="77A9D719" w14:textId="77777777" w:rsidR="00E22640" w:rsidRPr="00E5727E" w:rsidRDefault="00E22640" w:rsidP="00E22640">
            <w:pPr>
              <w:pStyle w:val="af2"/>
              <w:tabs>
                <w:tab w:val="left" w:pos="567"/>
                <w:tab w:val="left" w:pos="2070"/>
              </w:tabs>
              <w:ind w:firstLine="0"/>
              <w:rPr>
                <w:lang w:val="en-US"/>
              </w:rPr>
            </w:pPr>
            <w:r w:rsidRPr="00E5727E">
              <w:rPr>
                <w:lang w:val="en-US"/>
              </w:rPr>
              <w:t>12.7. Cazuri specifice de încetare a contractului de achiziţii publice:</w:t>
            </w:r>
          </w:p>
          <w:p w14:paraId="49ADD99C" w14:textId="15DBE3A9" w:rsidR="00E22640" w:rsidRPr="00E5727E" w:rsidRDefault="00E22640" w:rsidP="00E22640">
            <w:pPr>
              <w:pStyle w:val="af2"/>
              <w:tabs>
                <w:tab w:val="left" w:pos="567"/>
                <w:tab w:val="left" w:pos="2070"/>
              </w:tabs>
              <w:ind w:firstLine="284"/>
              <w:rPr>
                <w:lang w:val="en-US"/>
              </w:rPr>
            </w:pPr>
            <w:r w:rsidRPr="00E5727E">
              <w:rPr>
                <w:lang w:val="en-US"/>
              </w:rPr>
              <w:t xml:space="preserve">     </w:t>
            </w:r>
            <w:r w:rsidR="00F168DC" w:rsidRPr="00E5727E">
              <w:rPr>
                <w:lang w:val="en-US"/>
              </w:rPr>
              <w:t>Beneficiarul</w:t>
            </w:r>
            <w:r w:rsidRPr="00E5727E">
              <w:rPr>
                <w:lang w:val="en-US"/>
              </w:rPr>
              <w:t xml:space="preserve"> are dreptul de a </w:t>
            </w:r>
            <w:r w:rsidR="0060188C" w:rsidRPr="00E5727E">
              <w:rPr>
                <w:lang w:val="en-US"/>
              </w:rPr>
              <w:t>rezolvi</w:t>
            </w:r>
            <w:r w:rsidR="00C33344" w:rsidRPr="00E5727E">
              <w:rPr>
                <w:lang w:val="en-US"/>
              </w:rPr>
              <w:t xml:space="preserve"> </w:t>
            </w:r>
            <w:r w:rsidRPr="00E5727E">
              <w:rPr>
                <w:lang w:val="en-US"/>
              </w:rPr>
              <w:t>unilateral un contract de achiziţii publice în perioada de valabilitate a acestuia în una dintre următoarele situaţii:</w:t>
            </w:r>
          </w:p>
          <w:p w14:paraId="2D821582" w14:textId="57F8FC30" w:rsidR="00E22640" w:rsidRPr="00E5727E" w:rsidRDefault="00E22640" w:rsidP="00E22640">
            <w:pPr>
              <w:pStyle w:val="af2"/>
              <w:tabs>
                <w:tab w:val="left" w:pos="567"/>
                <w:tab w:val="left" w:pos="2070"/>
              </w:tabs>
              <w:rPr>
                <w:lang w:val="en-US"/>
              </w:rPr>
            </w:pPr>
            <w:r w:rsidRPr="00E5727E">
              <w:rPr>
                <w:lang w:val="en-US"/>
              </w:rPr>
              <w:t xml:space="preserve">    a) contractantul se afla, la momentul atribuirii lui, în una dintre situaţiile care ar fi determinat excluderea sa din proce</w:t>
            </w:r>
            <w:r w:rsidR="00C33344" w:rsidRPr="00E5727E">
              <w:rPr>
                <w:lang w:val="en-US"/>
              </w:rPr>
              <w:t>dura de atribuire potrivit art.</w:t>
            </w:r>
            <w:r w:rsidR="00DF4DCF" w:rsidRPr="00E5727E">
              <w:rPr>
                <w:lang w:val="en-US"/>
              </w:rPr>
              <w:t xml:space="preserve"> </w:t>
            </w:r>
            <w:r w:rsidRPr="00E5727E">
              <w:rPr>
                <w:lang w:val="en-US"/>
              </w:rPr>
              <w:t>19</w:t>
            </w:r>
            <w:r w:rsidR="00802287" w:rsidRPr="00E5727E">
              <w:rPr>
                <w:lang w:val="en-US"/>
              </w:rPr>
              <w:t xml:space="preserve"> al Legii </w:t>
            </w:r>
            <w:r w:rsidR="0060188C" w:rsidRPr="00E5727E">
              <w:rPr>
                <w:lang w:val="en-US"/>
              </w:rPr>
              <w:t>nr.</w:t>
            </w:r>
            <w:r w:rsidR="00FF5CB2" w:rsidRPr="00E5727E">
              <w:rPr>
                <w:lang w:val="en-US"/>
              </w:rPr>
              <w:t xml:space="preserve"> </w:t>
            </w:r>
            <w:r w:rsidR="00802287" w:rsidRPr="00E5727E">
              <w:rPr>
                <w:lang w:val="en-US"/>
              </w:rPr>
              <w:t>131/2015 privind achizițiile publice</w:t>
            </w:r>
            <w:r w:rsidRPr="00E5727E">
              <w:rPr>
                <w:lang w:val="en-US"/>
              </w:rPr>
              <w:t>;</w:t>
            </w:r>
          </w:p>
          <w:p w14:paraId="727FDBEA" w14:textId="16282731" w:rsidR="00E22640" w:rsidRPr="00E5727E" w:rsidRDefault="00E22640" w:rsidP="00E22640">
            <w:pPr>
              <w:pStyle w:val="af2"/>
              <w:tabs>
                <w:tab w:val="left" w:pos="567"/>
                <w:tab w:val="left" w:pos="2070"/>
              </w:tabs>
              <w:rPr>
                <w:lang w:val="en-US"/>
              </w:rPr>
            </w:pPr>
            <w:r w:rsidRPr="00E5727E">
              <w:rPr>
                <w:lang w:val="en-US"/>
              </w:rPr>
              <w:t xml:space="preserve">    b) contractul a făcut obiectul unei modificări substanțiale care necesita o nouă procedură de achiziție publică în conformitate cu art. 76</w:t>
            </w:r>
            <w:r w:rsidR="00802287" w:rsidRPr="00E5727E">
              <w:rPr>
                <w:lang w:val="en-US"/>
              </w:rPr>
              <w:t xml:space="preserve"> al Legii </w:t>
            </w:r>
            <w:r w:rsidR="0060188C" w:rsidRPr="00E5727E">
              <w:rPr>
                <w:lang w:val="en-US"/>
              </w:rPr>
              <w:t>nr.</w:t>
            </w:r>
            <w:r w:rsidR="00DF4DCF" w:rsidRPr="00E5727E">
              <w:rPr>
                <w:lang w:val="en-US"/>
              </w:rPr>
              <w:t xml:space="preserve"> </w:t>
            </w:r>
            <w:r w:rsidR="00802287" w:rsidRPr="00E5727E">
              <w:rPr>
                <w:lang w:val="en-US"/>
              </w:rPr>
              <w:t>131/2015 privind achizițiile publice</w:t>
            </w:r>
            <w:r w:rsidRPr="00E5727E">
              <w:rPr>
                <w:lang w:val="en-US"/>
              </w:rPr>
              <w:t>;</w:t>
            </w:r>
          </w:p>
          <w:p w14:paraId="2E2488FC" w14:textId="1D7433BB" w:rsidR="00E22640" w:rsidRPr="00E5727E" w:rsidRDefault="00E22640" w:rsidP="00E22640">
            <w:pPr>
              <w:pStyle w:val="af2"/>
              <w:tabs>
                <w:tab w:val="left" w:pos="567"/>
                <w:tab w:val="left" w:pos="2070"/>
              </w:tabs>
              <w:rPr>
                <w:lang w:val="en-US"/>
              </w:rPr>
            </w:pPr>
            <w:r w:rsidRPr="00E5727E">
              <w:rPr>
                <w:lang w:val="en-US"/>
              </w:rPr>
              <w:t xml:space="preserve">    c) contractul nu ar fi trebuit să fie atribui</w:t>
            </w:r>
            <w:r w:rsidR="00C33344" w:rsidRPr="00E5727E">
              <w:rPr>
                <w:lang w:val="en-US"/>
              </w:rPr>
              <w:t>t contractantului respectiv, avâ</w:t>
            </w:r>
            <w:r w:rsidRPr="00E5727E">
              <w:rPr>
                <w:lang w:val="en-US"/>
              </w:rPr>
              <w:t xml:space="preserve">nd în vedere o încălcare gravă a obligaţiilor ce rezultă din </w:t>
            </w:r>
            <w:r w:rsidR="00802287" w:rsidRPr="00E5727E">
              <w:rPr>
                <w:lang w:val="en-US"/>
              </w:rPr>
              <w:t xml:space="preserve">Legea </w:t>
            </w:r>
            <w:r w:rsidR="0060188C" w:rsidRPr="00E5727E">
              <w:rPr>
                <w:lang w:val="en-US"/>
              </w:rPr>
              <w:t>nr.</w:t>
            </w:r>
            <w:r w:rsidR="00DF4DCF" w:rsidRPr="00E5727E">
              <w:rPr>
                <w:lang w:val="en-US"/>
              </w:rPr>
              <w:t xml:space="preserve"> </w:t>
            </w:r>
            <w:r w:rsidR="00802287" w:rsidRPr="00E5727E">
              <w:rPr>
                <w:lang w:val="en-US"/>
              </w:rPr>
              <w:t>131/2015 priviind achizițiile publice</w:t>
            </w:r>
            <w:r w:rsidRPr="00E5727E">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E5727E"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E5727E" w:rsidRDefault="007323B6" w:rsidP="002F556B">
            <w:pPr>
              <w:pStyle w:val="af2"/>
              <w:numPr>
                <w:ilvl w:val="1"/>
                <w:numId w:val="17"/>
              </w:numPr>
              <w:tabs>
                <w:tab w:val="left" w:pos="567"/>
              </w:tabs>
              <w:ind w:left="0" w:hanging="567"/>
              <w:rPr>
                <w:lang w:val="en-US"/>
              </w:rPr>
            </w:pPr>
            <w:r w:rsidRPr="00E5727E">
              <w:rPr>
                <w:lang w:val="en-US"/>
              </w:rPr>
              <w:t xml:space="preserve">13.1. </w:t>
            </w:r>
            <w:r w:rsidR="00460653" w:rsidRPr="00E5727E">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E5727E" w:rsidRDefault="007323B6" w:rsidP="002F556B">
            <w:pPr>
              <w:pStyle w:val="af2"/>
              <w:numPr>
                <w:ilvl w:val="1"/>
                <w:numId w:val="17"/>
              </w:numPr>
              <w:tabs>
                <w:tab w:val="left" w:pos="567"/>
              </w:tabs>
              <w:ind w:left="0" w:hanging="567"/>
              <w:rPr>
                <w:lang w:val="en-US"/>
              </w:rPr>
            </w:pPr>
            <w:r w:rsidRPr="00E5727E">
              <w:rPr>
                <w:lang w:val="en-US"/>
              </w:rPr>
              <w:t xml:space="preserve">13.2. </w:t>
            </w:r>
            <w:r w:rsidR="00460653" w:rsidRPr="00E5727E">
              <w:rPr>
                <w:lang w:val="en-US"/>
              </w:rPr>
              <w:t>Documentele contractului vor fi întocmite în limba română.</w:t>
            </w:r>
          </w:p>
          <w:p w14:paraId="61C0B172" w14:textId="77777777" w:rsidR="00D379F6" w:rsidRPr="00E5727E" w:rsidRDefault="007323B6" w:rsidP="002F556B">
            <w:pPr>
              <w:pStyle w:val="af2"/>
              <w:numPr>
                <w:ilvl w:val="1"/>
                <w:numId w:val="17"/>
              </w:numPr>
              <w:tabs>
                <w:tab w:val="left" w:pos="567"/>
              </w:tabs>
              <w:ind w:left="0" w:hanging="567"/>
              <w:rPr>
                <w:lang w:val="en-US"/>
              </w:rPr>
            </w:pPr>
            <w:r w:rsidRPr="00E5727E">
              <w:rPr>
                <w:lang w:val="en-US"/>
              </w:rPr>
              <w:t>13.</w:t>
            </w:r>
            <w:r w:rsidR="001873A6" w:rsidRPr="00E5727E">
              <w:rPr>
                <w:lang w:val="en-US"/>
              </w:rPr>
              <w:t>3</w:t>
            </w:r>
            <w:r w:rsidRPr="00E5727E">
              <w:rPr>
                <w:lang w:val="en-US"/>
              </w:rPr>
              <w:t xml:space="preserve">. </w:t>
            </w:r>
            <w:r w:rsidR="00D379F6" w:rsidRPr="00E5727E">
              <w:rPr>
                <w:lang w:val="en-US"/>
              </w:rPr>
              <w:t>Prezentul Contract reprezintă acordul de voinţă al părţilor</w:t>
            </w:r>
            <w:r w:rsidR="00C33344" w:rsidRPr="00E5727E">
              <w:rPr>
                <w:lang w:val="en-US"/>
              </w:rPr>
              <w:t xml:space="preserve"> </w:t>
            </w:r>
            <w:r w:rsidR="00D379F6" w:rsidRPr="00E5727E">
              <w:rPr>
                <w:lang w:val="en-US"/>
              </w:rPr>
              <w:t>şi se consideră semnat la data aplicării ultimei semnături de către una dintre părți.</w:t>
            </w:r>
          </w:p>
          <w:p w14:paraId="38644E03" w14:textId="77777777" w:rsidR="00460653" w:rsidRPr="00E5727E" w:rsidRDefault="007323B6" w:rsidP="002F556B">
            <w:pPr>
              <w:pStyle w:val="af2"/>
              <w:numPr>
                <w:ilvl w:val="1"/>
                <w:numId w:val="17"/>
              </w:numPr>
              <w:tabs>
                <w:tab w:val="left" w:pos="567"/>
                <w:tab w:val="left" w:pos="4005"/>
              </w:tabs>
              <w:ind w:left="0" w:hanging="567"/>
              <w:contextualSpacing/>
              <w:rPr>
                <w:lang w:val="en-US"/>
              </w:rPr>
            </w:pPr>
            <w:r w:rsidRPr="00E5727E">
              <w:rPr>
                <w:lang w:val="en-US"/>
              </w:rPr>
              <w:t>13.</w:t>
            </w:r>
            <w:r w:rsidR="001873A6" w:rsidRPr="00E5727E">
              <w:rPr>
                <w:lang w:val="en-US"/>
              </w:rPr>
              <w:t>4</w:t>
            </w:r>
            <w:r w:rsidRPr="00E5727E">
              <w:rPr>
                <w:lang w:val="en-US"/>
              </w:rPr>
              <w:t xml:space="preserve">. </w:t>
            </w:r>
            <w:r w:rsidR="00D379F6" w:rsidRPr="00E5727E">
              <w:rPr>
                <w:lang w:val="en-US"/>
              </w:rPr>
              <w:t xml:space="preserve">Pentru confirmarea celor menţionate, </w:t>
            </w:r>
            <w:r w:rsidR="009D3792" w:rsidRPr="00E5727E">
              <w:rPr>
                <w:lang w:val="en-US"/>
              </w:rPr>
              <w:t>p</w:t>
            </w:r>
            <w:r w:rsidR="00D379F6" w:rsidRPr="00E5727E">
              <w:rPr>
                <w:lang w:val="en-US"/>
              </w:rPr>
              <w:t xml:space="preserve">ărţile au semnat prezentul Contract în conformitate cu legislaţia Republicii Moldova, la data şi anul indicate, </w:t>
            </w:r>
            <w:r w:rsidR="00460653" w:rsidRPr="00E5727E">
              <w:rPr>
                <w:lang w:val="en-US"/>
              </w:rPr>
              <w:t xml:space="preserve">fiind valabil până la </w:t>
            </w:r>
            <w:r w:rsidR="00684D44" w:rsidRPr="00E5727E">
              <w:rPr>
                <w:lang w:val="en-US"/>
              </w:rPr>
              <w:t>……./</w:t>
            </w:r>
            <w:r w:rsidR="00D379F6" w:rsidRPr="00E5727E">
              <w:rPr>
                <w:lang w:val="en-US"/>
              </w:rPr>
              <w:t>recepția finală a lucrărilor</w:t>
            </w:r>
            <w:r w:rsidR="00460653" w:rsidRPr="00E5727E">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E5727E" w:rsidRDefault="008A2F19" w:rsidP="004A5F0C">
            <w:pPr>
              <w:pStyle w:val="af2"/>
              <w:numPr>
                <w:ilvl w:val="0"/>
                <w:numId w:val="37"/>
              </w:numPr>
              <w:tabs>
                <w:tab w:val="clear" w:pos="1854"/>
                <w:tab w:val="left" w:pos="0"/>
                <w:tab w:val="num" w:pos="1135"/>
                <w:tab w:val="left" w:pos="2070"/>
              </w:tabs>
              <w:ind w:left="0" w:firstLine="710"/>
              <w:rPr>
                <w:lang w:val="en-US"/>
              </w:rPr>
            </w:pPr>
            <w:r w:rsidRPr="00E5727E">
              <w:rPr>
                <w:lang w:val="en-US"/>
              </w:rPr>
              <w:t>contractul a făcut obiectul unei modificări substanțiale care necesita o nouă procedură de achiziție publi</w:t>
            </w:r>
            <w:r w:rsidR="00283820" w:rsidRPr="00E5727E">
              <w:rPr>
                <w:lang w:val="en-US"/>
              </w:rPr>
              <w:t>că în conformitate cu art.</w:t>
            </w:r>
            <w:r w:rsidR="003B210E" w:rsidRPr="00E5727E">
              <w:rPr>
                <w:lang w:val="en-US"/>
              </w:rPr>
              <w:t xml:space="preserve"> </w:t>
            </w:r>
            <w:r w:rsidRPr="00E5727E">
              <w:rPr>
                <w:lang w:val="en-US"/>
              </w:rPr>
              <w:t xml:space="preserve">76 al Legii </w:t>
            </w:r>
            <w:r w:rsidR="00E10240" w:rsidRPr="00E5727E">
              <w:rPr>
                <w:lang w:val="en-US"/>
              </w:rPr>
              <w:t>nr.</w:t>
            </w:r>
            <w:r w:rsidR="003B210E" w:rsidRPr="00E5727E">
              <w:rPr>
                <w:lang w:val="en-US"/>
              </w:rPr>
              <w:t xml:space="preserve"> </w:t>
            </w:r>
            <w:r w:rsidRPr="00E5727E">
              <w:rPr>
                <w:lang w:val="en-US"/>
              </w:rPr>
              <w:t>131/2015 privind achizițiile publice;</w:t>
            </w:r>
          </w:p>
          <w:p w14:paraId="64438E73" w14:textId="6A6AB7BE" w:rsidR="00AD32DD" w:rsidRPr="00E5727E" w:rsidRDefault="008A2F19" w:rsidP="004A5F0C">
            <w:pPr>
              <w:pStyle w:val="af2"/>
              <w:numPr>
                <w:ilvl w:val="0"/>
                <w:numId w:val="37"/>
              </w:numPr>
              <w:tabs>
                <w:tab w:val="clear" w:pos="1854"/>
                <w:tab w:val="left" w:pos="0"/>
                <w:tab w:val="num" w:pos="1135"/>
                <w:tab w:val="left" w:pos="2070"/>
              </w:tabs>
              <w:ind w:left="0" w:firstLine="710"/>
              <w:rPr>
                <w:lang w:val="en-US"/>
              </w:rPr>
            </w:pPr>
            <w:r w:rsidRPr="00E5727E">
              <w:rPr>
                <w:lang w:val="en-US"/>
              </w:rPr>
              <w:t xml:space="preserve">contractul nu </w:t>
            </w:r>
            <w:r w:rsidR="00073EB7" w:rsidRPr="00E5727E">
              <w:rPr>
                <w:lang w:val="en-US"/>
              </w:rPr>
              <w:t>urma</w:t>
            </w:r>
            <w:r w:rsidRPr="00E5727E">
              <w:rPr>
                <w:lang w:val="en-US"/>
              </w:rPr>
              <w:t xml:space="preserve"> să fie atribuit contractantului respectiv, avînd în vedere o încălcare gravă a obligaţiilor ce rezultă din Legea </w:t>
            </w:r>
            <w:r w:rsidR="00E10240" w:rsidRPr="00E5727E">
              <w:rPr>
                <w:lang w:val="en-US"/>
              </w:rPr>
              <w:t>nr.</w:t>
            </w:r>
            <w:r w:rsidR="00FF5CB2" w:rsidRPr="00E5727E">
              <w:rPr>
                <w:lang w:val="en-US"/>
              </w:rPr>
              <w:t xml:space="preserve"> </w:t>
            </w:r>
            <w:r w:rsidRPr="00E5727E">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E5727E"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DB44B2" w14:textId="77777777" w:rsidR="00EF1475" w:rsidRDefault="00EF1475" w:rsidP="00A20ACF">
      <w:r>
        <w:separator/>
      </w:r>
    </w:p>
  </w:endnote>
  <w:endnote w:type="continuationSeparator" w:id="0">
    <w:p w14:paraId="39D8A039" w14:textId="77777777" w:rsidR="00EF1475" w:rsidRDefault="00EF14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24073C" w14:textId="77777777" w:rsidR="000A50D8" w:rsidRDefault="000A50D8"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0A50D8">
          <w:t>85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3A3CDD" w14:textId="77777777" w:rsidR="00EF1475" w:rsidRDefault="00EF1475" w:rsidP="00A20ACF">
      <w:r>
        <w:separator/>
      </w:r>
    </w:p>
  </w:footnote>
  <w:footnote w:type="continuationSeparator" w:id="0">
    <w:p w14:paraId="1DF57637" w14:textId="77777777" w:rsidR="00EF1475" w:rsidRDefault="00EF147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50D8"/>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17F3"/>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27E"/>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147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43F"/>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0A50D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0A50D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15860-5C1E-4B50-8018-70BE838E0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69</Pages>
  <Words>24627</Words>
  <Characters>140379</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2021-06-01T11:52:00Z</cp:lastPrinted>
  <dcterms:created xsi:type="dcterms:W3CDTF">2023-06-22T09:52:00Z</dcterms:created>
  <dcterms:modified xsi:type="dcterms:W3CDTF">2023-06-27T09:13:00Z</dcterms:modified>
</cp:coreProperties>
</file>