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AC48B4">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AC48B4">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AC48B4">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AC48B4">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AC48B4">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AC48B4">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AC48B4">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AC48B4">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AC48B4">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AC48B4">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AC48B4">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AC48B4">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AC48B4">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AC48B4">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AC48B4">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AC48B4">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AC48B4">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AC48B4">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AC48B4">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AC48B4">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AC48B4">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AC48B4">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AC48B4">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AC48B4">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AC48B4">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AC48B4">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AC48B4">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AC48B4">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AC48B4">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AC48B4">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AC48B4">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AC48B4">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AC48B4">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AC48B4">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AC48B4">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C48B4" w:rsidP="00AC48B4">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AC48B4">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AC48B4">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AC48B4">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AC48B4">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AC48B4">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AC48B4">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AC48B4">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AC48B4">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AC48B4">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AC48B4">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AC48B4">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AC48B4">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AC48B4">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AC48B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AC48B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AC48B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AC48B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AC48B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AC48B4">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AC48B4">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AC48B4">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AC48B4">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AC48B4">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AC48B4">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AC48B4">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AC48B4">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AC48B4">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AC48B4">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AC48B4">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AC48B4">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AC48B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AC48B4">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AC48B4">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AC48B4">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AC48B4">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AC48B4">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AC48B4">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AC48B4">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AC48B4">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AC48B4">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AC48B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AC48B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AC48B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AC48B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AC48B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AC48B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AC48B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AC48B4">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AC48B4">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AC48B4">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AC48B4">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AC48B4">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AC48B4">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AC48B4">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AC48B4">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AC48B4">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AC48B4">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AC48B4">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AC48B4">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AC48B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AC48B4">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AC48B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AC48B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AC48B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AC48B4">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AC48B4">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AC48B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AC48B4">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AC48B4">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AC48B4">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AC48B4">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AC48B4">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AC48B4">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AC48B4">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AC48B4">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AC48B4">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AC48B4">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AC48B4">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AC48B4">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AC48B4">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AC48B4">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AC48B4">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AC48B4">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AC48B4">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AC48B4">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AC48B4">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AC48B4">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AC48B4">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AC48B4">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AC48B4">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AC48B4">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AC48B4">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AC48B4">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AC48B4">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AC48B4">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AC48B4">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AC48B4">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AC48B4">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AC48B4">
              <w:fldChar w:fldCharType="begin"/>
            </w:r>
            <w:r w:rsidR="00AC48B4">
              <w:instrText xml:space="preserve"> HYPERLINK "http://www.mtender.gov.md" </w:instrText>
            </w:r>
            <w:r w:rsidR="00AC48B4">
              <w:fldChar w:fldCharType="separate"/>
            </w:r>
            <w:r w:rsidRPr="00FF430B">
              <w:rPr>
                <w:i/>
                <w:noProof w:val="0"/>
                <w:color w:val="0000FF"/>
                <w:u w:val="single"/>
                <w:lang w:val="ro-MD" w:eastAsia="ro-RO"/>
              </w:rPr>
              <w:t>www.mtender.gov.md</w:t>
            </w:r>
            <w:r w:rsidR="00AC48B4">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AC48B4">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AC48B4">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AC48B4">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AC48B4">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AC48B4">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AC48B4">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AC48B4">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AC48B4">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AC48B4">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AC48B4">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AC48B4">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AC48B4">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AC48B4">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AC48B4">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AC48B4">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AC48B4">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AC48B4">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AC48B4">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AC48B4">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AC48B4">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AC48B4">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AC48B4">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AC48B4">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Comisia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AC48B4">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AC48B4">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AC48B4">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AC48B4">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AC48B4">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AC48B4">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AC48B4">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AC48B4">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AC48B4">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AC48B4">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AC48B4">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AC48B4">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AC48B4">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AC48B4">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AC48B4">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AC48B4">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AC48B4">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AC48B4">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AC48B4">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AC48B4">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AC48B4">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AC48B4">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AC48B4">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AC48B4">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AC48B4">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AC48B4">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AC48B4">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AC48B4">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AC48B4">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AC48B4">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AC48B4">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AC48B4">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AC48B4">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AC48B4">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Nici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AC48B4">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AC48B4">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AC48B4">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AC48B4">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AC48B4">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AC48B4">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DB8649" w14:textId="77777777" w:rsidR="00AC48B4" w:rsidRDefault="00AC48B4" w:rsidP="00A20ACF">
      <w:r>
        <w:separator/>
      </w:r>
    </w:p>
  </w:endnote>
  <w:endnote w:type="continuationSeparator" w:id="0">
    <w:p w14:paraId="72E4E679" w14:textId="77777777" w:rsidR="00AC48B4" w:rsidRDefault="00AC48B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F2A6E3" w14:textId="77777777" w:rsidR="00AC48B4" w:rsidRDefault="00AC48B4" w:rsidP="00A20ACF">
      <w:r>
        <w:separator/>
      </w:r>
    </w:p>
  </w:footnote>
  <w:footnote w:type="continuationSeparator" w:id="0">
    <w:p w14:paraId="5652F98F" w14:textId="77777777" w:rsidR="00AC48B4" w:rsidRDefault="00AC48B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880"/>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48B4"/>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28083</Words>
  <Characters>160075</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Lia</cp:lastModifiedBy>
  <cp:revision>2</cp:revision>
  <cp:lastPrinted>2021-06-01T11:52:00Z</cp:lastPrinted>
  <dcterms:created xsi:type="dcterms:W3CDTF">2026-07-06T15:08:00Z</dcterms:created>
  <dcterms:modified xsi:type="dcterms:W3CDTF">2026-07-06T15:08:00Z</dcterms:modified>
</cp:coreProperties>
</file>