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1500E" w14:textId="77777777" w:rsidR="00635D0C" w:rsidRPr="00635D0C" w:rsidRDefault="00635D0C" w:rsidP="00635D0C">
      <w:pPr>
        <w:shd w:val="clear" w:color="auto" w:fill="FFFFFF"/>
        <w:ind w:firstLine="540"/>
        <w:jc w:val="right"/>
        <w:rPr>
          <w:rFonts w:ascii="PT Serif" w:hAnsi="PT Serif"/>
          <w:noProof w:val="0"/>
          <w:color w:val="333333"/>
          <w:lang w:val="ro-MD" w:eastAsia="ro-MD"/>
        </w:rPr>
      </w:pPr>
      <w:r w:rsidRPr="00635D0C">
        <w:rPr>
          <w:rFonts w:ascii="PT Serif" w:hAnsi="PT Serif"/>
          <w:noProof w:val="0"/>
          <w:color w:val="333333"/>
          <w:lang w:val="ro-MD" w:eastAsia="ro-MD"/>
        </w:rPr>
        <w:t>APROBAT</w:t>
      </w:r>
      <w:r w:rsidRPr="00635D0C">
        <w:rPr>
          <w:rFonts w:ascii="Calibri" w:hAnsi="Calibri" w:cs="Calibri"/>
          <w:noProof w:val="0"/>
          <w:color w:val="333333"/>
          <w:lang w:val="ro-MD" w:eastAsia="ro-MD"/>
        </w:rPr>
        <w:t>Ă</w:t>
      </w:r>
    </w:p>
    <w:p w14:paraId="3C190F4A" w14:textId="77777777" w:rsidR="00635D0C" w:rsidRPr="00635D0C" w:rsidRDefault="00635D0C" w:rsidP="00635D0C">
      <w:pPr>
        <w:shd w:val="clear" w:color="auto" w:fill="FFFFFF"/>
        <w:ind w:firstLine="540"/>
        <w:jc w:val="right"/>
        <w:rPr>
          <w:rFonts w:ascii="PT Serif" w:hAnsi="PT Serif"/>
          <w:noProof w:val="0"/>
          <w:color w:val="333333"/>
          <w:lang w:val="ro-MD" w:eastAsia="ro-MD"/>
        </w:rPr>
      </w:pPr>
      <w:r w:rsidRPr="00635D0C">
        <w:rPr>
          <w:rFonts w:ascii="PT Serif" w:hAnsi="PT Serif"/>
          <w:noProof w:val="0"/>
          <w:color w:val="333333"/>
          <w:lang w:val="ro-MD" w:eastAsia="ro-MD"/>
        </w:rPr>
        <w:t>prin Ordinul nr. 69 din 7 mai 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F5E0D"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w:t>
      </w:r>
      <w:r w:rsidRPr="00FF430B">
        <w:rPr>
          <w:lang w:val="ro-MD"/>
        </w:rPr>
        <w:lastRenderedPageBreak/>
        <w:t xml:space="preserve">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w:t>
      </w:r>
      <w:r w:rsidRPr="00FF430B">
        <w:rPr>
          <w:lang w:val="ro-MD"/>
        </w:rPr>
        <w:lastRenderedPageBreak/>
        <w:t xml:space="preserve">(confirmat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w:t>
      </w:r>
      <w:r w:rsidR="007167E4" w:rsidRPr="00FF430B">
        <w:rPr>
          <w:lang w:val="ro-MD"/>
        </w:rPr>
        <w:lastRenderedPageBreak/>
        <w:t xml:space="preserve">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146ED8C1" w:rsidR="004D7C86" w:rsidRDefault="004D7C86" w:rsidP="00196AB4">
            <w:pPr>
              <w:tabs>
                <w:tab w:val="left" w:pos="2295"/>
              </w:tabs>
              <w:jc w:val="both"/>
              <w:rPr>
                <w:lang w:val="ro-MD"/>
              </w:rPr>
            </w:pPr>
          </w:p>
          <w:p w14:paraId="7B7E2872" w14:textId="31E2906E" w:rsidR="00653A58" w:rsidRDefault="00653A58" w:rsidP="00196AB4">
            <w:pPr>
              <w:tabs>
                <w:tab w:val="left" w:pos="2295"/>
              </w:tabs>
              <w:jc w:val="both"/>
              <w:rPr>
                <w:lang w:val="ro-MD"/>
              </w:rPr>
            </w:pPr>
          </w:p>
          <w:p w14:paraId="5BCB9EE8" w14:textId="2D9C070B" w:rsidR="00653A58" w:rsidRDefault="00653A58" w:rsidP="00196AB4">
            <w:pPr>
              <w:tabs>
                <w:tab w:val="left" w:pos="2295"/>
              </w:tabs>
              <w:jc w:val="both"/>
              <w:rPr>
                <w:lang w:val="ro-MD"/>
              </w:rPr>
            </w:pPr>
          </w:p>
          <w:p w14:paraId="55C705E4" w14:textId="77777777" w:rsidR="00653A58" w:rsidRDefault="00653A58"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4F39CDF3" w:rsidR="00A14C96" w:rsidRDefault="00A14C96" w:rsidP="00196AB4">
            <w:pPr>
              <w:tabs>
                <w:tab w:val="left" w:pos="2295"/>
              </w:tabs>
              <w:jc w:val="both"/>
              <w:rPr>
                <w:lang w:val="ro-MD"/>
              </w:rPr>
            </w:pPr>
          </w:p>
          <w:p w14:paraId="779EC01C" w14:textId="203CF466" w:rsidR="00653A58" w:rsidRDefault="00653A58" w:rsidP="00196AB4">
            <w:pPr>
              <w:tabs>
                <w:tab w:val="left" w:pos="2295"/>
              </w:tabs>
              <w:jc w:val="both"/>
              <w:rPr>
                <w:lang w:val="ro-MD"/>
              </w:rPr>
            </w:pPr>
          </w:p>
          <w:p w14:paraId="5D78BB34" w14:textId="7BB2A509" w:rsidR="00653A58" w:rsidRDefault="00653A58" w:rsidP="00196AB4">
            <w:pPr>
              <w:tabs>
                <w:tab w:val="left" w:pos="2295"/>
              </w:tabs>
              <w:jc w:val="both"/>
              <w:rPr>
                <w:lang w:val="ro-MD"/>
              </w:rPr>
            </w:pPr>
          </w:p>
          <w:p w14:paraId="0F7240BC" w14:textId="2D2A2685" w:rsidR="00653A58" w:rsidRDefault="00653A58" w:rsidP="00196AB4">
            <w:pPr>
              <w:tabs>
                <w:tab w:val="left" w:pos="2295"/>
              </w:tabs>
              <w:jc w:val="both"/>
              <w:rPr>
                <w:lang w:val="ro-MD"/>
              </w:rPr>
            </w:pPr>
          </w:p>
          <w:p w14:paraId="451474F6" w14:textId="77777777" w:rsidR="00653A58" w:rsidRDefault="00653A58"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A5622" w14:textId="77777777" w:rsidR="00BF5E0D" w:rsidRDefault="00BF5E0D" w:rsidP="00A20ACF">
      <w:r>
        <w:separator/>
      </w:r>
    </w:p>
  </w:endnote>
  <w:endnote w:type="continuationSeparator" w:id="0">
    <w:p w14:paraId="693E1B06" w14:textId="77777777" w:rsidR="00BF5E0D" w:rsidRDefault="00BF5E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BB796" w14:textId="77777777" w:rsidR="00BF5E0D" w:rsidRDefault="00BF5E0D" w:rsidP="00A20ACF">
      <w:r>
        <w:separator/>
      </w:r>
    </w:p>
  </w:footnote>
  <w:footnote w:type="continuationSeparator" w:id="0">
    <w:p w14:paraId="26216FC8" w14:textId="77777777" w:rsidR="00BF5E0D" w:rsidRDefault="00BF5E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49"/>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84B"/>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2C4"/>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D0C"/>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A58"/>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6FE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0D"/>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9E2"/>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502138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69</Pages>
  <Words>24248</Words>
  <Characters>140640</Characters>
  <Application>Microsoft Office Word</Application>
  <DocSecurity>0</DocSecurity>
  <Lines>1172</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adela_81@mail.ru</cp:lastModifiedBy>
  <cp:revision>7</cp:revision>
  <cp:lastPrinted>2021-06-01T11:52:00Z</cp:lastPrinted>
  <dcterms:created xsi:type="dcterms:W3CDTF">2021-06-14T10:00:00Z</dcterms:created>
  <dcterms:modified xsi:type="dcterms:W3CDTF">2025-06-05T17:19:00Z</dcterms:modified>
</cp:coreProperties>
</file>