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CF37F3">
        <w:rPr>
          <w:noProof w:val="0"/>
          <w:lang w:val="ro-MD" w:eastAsia="ru-RU"/>
        </w:rPr>
        <w:t xml:space="preserve"> 69 </w:t>
      </w:r>
      <w:r w:rsidRPr="00FF430B">
        <w:rPr>
          <w:noProof w:val="0"/>
          <w:lang w:val="ro-MD" w:eastAsia="ru-RU"/>
        </w:rPr>
        <w:t xml:space="preserve">din </w:t>
      </w:r>
      <w:r w:rsidR="00CF37F3">
        <w:rPr>
          <w:noProof w:val="0"/>
          <w:lang w:val="ro-MD" w:eastAsia="ru-RU"/>
        </w:rPr>
        <w:t>07.05.</w:t>
      </w:r>
      <w:r w:rsidRPr="00FF430B">
        <w:rPr>
          <w:noProof w:val="0"/>
          <w:lang w:val="ro-MD" w:eastAsia="ru-RU"/>
        </w:rPr>
        <w:t>202</w:t>
      </w:r>
      <w:r w:rsidR="00AD32DD" w:rsidRPr="00FF430B">
        <w:rPr>
          <w:noProof w:val="0"/>
          <w:lang w:val="ro-MD" w:eastAsia="ru-RU"/>
        </w:rPr>
        <w:t>1</w:t>
      </w:r>
    </w:p>
    <w:p w14:paraId="7AC8947C" w14:textId="77777777" w:rsidR="00DA6115" w:rsidRPr="00FF430B" w:rsidRDefault="00DA6115" w:rsidP="001565CD">
      <w:pPr>
        <w:tabs>
          <w:tab w:val="left" w:pos="5103"/>
          <w:tab w:val="left" w:pos="10348"/>
        </w:tabs>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3E069108" w:rsidR="003961E7" w:rsidRPr="001565CD" w:rsidRDefault="003961E7" w:rsidP="001565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1CF6BBE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Caiet de sarcini. Formularul de deviz nr.</w:t>
      </w:r>
      <w:r w:rsidR="001565CD">
        <w:rPr>
          <w:lang w:val="ro-MD"/>
        </w:rPr>
        <w:t xml:space="preserve"> </w:t>
      </w:r>
      <w:r w:rsidRPr="00FF430B">
        <w:rPr>
          <w:lang w:val="ro-MD"/>
        </w:rPr>
        <w:t xml:space="preserve">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lastRenderedPageBreak/>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428B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lastRenderedPageBreak/>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w:t>
      </w:r>
      <w:r w:rsidR="00CA08C6" w:rsidRPr="00FF430B">
        <w:rPr>
          <w:lang w:val="ro-MD"/>
        </w:rPr>
        <w:lastRenderedPageBreak/>
        <w:t xml:space="preserve">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7AEE7418" w14:textId="77777777" w:rsidR="009A749F" w:rsidRDefault="009A749F" w:rsidP="007724B4">
      <w:pPr>
        <w:tabs>
          <w:tab w:val="left" w:pos="-284"/>
        </w:tabs>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w:t>
      </w:r>
      <w:r w:rsidR="00E2154F" w:rsidRPr="00FF430B">
        <w:rPr>
          <w:lang w:val="ro-MD"/>
        </w:rPr>
        <w:lastRenderedPageBreak/>
        <w:t>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1"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92965AC" w14:textId="77777777" w:rsidR="001565CD" w:rsidRDefault="001565CD" w:rsidP="00BA7FF4">
      <w:pPr>
        <w:jc w:val="right"/>
        <w:rPr>
          <w:noProof w:val="0"/>
          <w:lang w:val="ro-MD"/>
        </w:rPr>
      </w:pPr>
    </w:p>
    <w:p w14:paraId="4A163255" w14:textId="77777777" w:rsidR="001565CD" w:rsidRDefault="001565CD" w:rsidP="00BA7FF4">
      <w:pPr>
        <w:jc w:val="right"/>
        <w:rPr>
          <w:noProof w:val="0"/>
          <w:lang w:val="ro-MD"/>
        </w:rPr>
      </w:pPr>
    </w:p>
    <w:p w14:paraId="1C6B2061" w14:textId="77777777" w:rsidR="001565CD" w:rsidRDefault="001565CD" w:rsidP="00BA7FF4">
      <w:pPr>
        <w:jc w:val="right"/>
        <w:rPr>
          <w:noProof w:val="0"/>
          <w:lang w:val="ro-MD"/>
        </w:rPr>
      </w:pPr>
    </w:p>
    <w:p w14:paraId="48DBC5AF" w14:textId="77777777" w:rsidR="001565CD" w:rsidRDefault="001565CD" w:rsidP="00BA7FF4">
      <w:pPr>
        <w:jc w:val="right"/>
        <w:rPr>
          <w:noProof w:val="0"/>
          <w:lang w:val="ro-MD"/>
        </w:rPr>
      </w:pPr>
    </w:p>
    <w:p w14:paraId="335EDC5B" w14:textId="77777777" w:rsidR="001565CD" w:rsidRDefault="001565CD" w:rsidP="00BA7FF4">
      <w:pPr>
        <w:jc w:val="right"/>
        <w:rPr>
          <w:noProof w:val="0"/>
          <w:lang w:val="ro-MD"/>
        </w:rPr>
      </w:pPr>
    </w:p>
    <w:p w14:paraId="62A76209" w14:textId="77777777" w:rsidR="001565CD" w:rsidRDefault="001565CD" w:rsidP="00BA7FF4">
      <w:pPr>
        <w:jc w:val="right"/>
        <w:rPr>
          <w:noProof w:val="0"/>
          <w:lang w:val="ro-MD"/>
        </w:rPr>
      </w:pPr>
    </w:p>
    <w:p w14:paraId="370C3DBC" w14:textId="77777777" w:rsidR="001565CD" w:rsidRDefault="001565CD" w:rsidP="00BA7FF4">
      <w:pPr>
        <w:jc w:val="right"/>
        <w:rPr>
          <w:noProof w:val="0"/>
          <w:lang w:val="ro-MD"/>
        </w:rPr>
      </w:pPr>
    </w:p>
    <w:p w14:paraId="52040019" w14:textId="77777777" w:rsidR="001565CD" w:rsidRDefault="001565CD" w:rsidP="00BA7FF4">
      <w:pPr>
        <w:jc w:val="right"/>
        <w:rPr>
          <w:noProof w:val="0"/>
          <w:lang w:val="ro-MD"/>
        </w:rPr>
      </w:pPr>
    </w:p>
    <w:p w14:paraId="03A16651" w14:textId="6BA91E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2"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2"/>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3"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4" w:name="_Toc449692097"/>
      <w:bookmarkEnd w:id="43"/>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5"/>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6895455D" w:rsidR="00460653" w:rsidRPr="00FF430B" w:rsidRDefault="00460653" w:rsidP="009A749F">
            <w:pPr>
              <w:jc w:val="center"/>
              <w:rPr>
                <w:b/>
                <w:lang w:val="ro-MD"/>
              </w:rPr>
            </w:pPr>
            <w:r w:rsidRPr="00FF430B">
              <w:rPr>
                <w:b/>
                <w:lang w:val="ro-MD"/>
              </w:rPr>
              <w:t>privind achiziţia prin</w:t>
            </w:r>
            <w:r w:rsidR="009A749F">
              <w:rPr>
                <w:b/>
                <w:lang w:val="ro-MD"/>
              </w:rPr>
              <w:t xml:space="preserve"> </w:t>
            </w:r>
            <w:r w:rsidR="00EE05EF">
              <w:rPr>
                <w:b/>
                <w:lang w:val="ro-MD"/>
              </w:rPr>
              <w:t>cererea ofertelor de prețuri</w:t>
            </w:r>
          </w:p>
          <w:p w14:paraId="56D6C5BA" w14:textId="77777777" w:rsidR="00460653" w:rsidRPr="00FF430B" w:rsidRDefault="00460653" w:rsidP="009A749F">
            <w:pPr>
              <w:jc w:val="both"/>
              <w:rPr>
                <w:b/>
                <w:i/>
                <w:lang w:val="ro-MD"/>
              </w:rPr>
            </w:pPr>
          </w:p>
          <w:p w14:paraId="086C4CF6" w14:textId="77777777" w:rsidR="00460653" w:rsidRPr="00FF430B" w:rsidRDefault="00460653" w:rsidP="009A749F">
            <w:pPr>
              <w:jc w:val="both"/>
              <w:rPr>
                <w:b/>
                <w:i/>
                <w:lang w:val="ro-MD"/>
              </w:rPr>
            </w:pPr>
          </w:p>
          <w:p w14:paraId="3DD12B6B" w14:textId="7F08CF27"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9A749F">
              <w:rPr>
                <w:lang w:val="ro-MD"/>
              </w:rPr>
              <w:t>2</w:t>
            </w:r>
            <w:r w:rsidR="00533E46">
              <w:rPr>
                <w:lang w:val="ro-MD"/>
              </w:rPr>
              <w:t>3</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B1A5E8B" w14:textId="2C162511" w:rsidR="00460653" w:rsidRPr="00FF430B" w:rsidRDefault="0019071C" w:rsidP="009A749F">
            <w:pPr>
              <w:jc w:val="center"/>
              <w:rPr>
                <w:lang w:val="ro-MD"/>
              </w:rPr>
            </w:pPr>
            <w:r w:rsidRPr="00FF430B">
              <w:rPr>
                <w:sz w:val="20"/>
                <w:szCs w:val="20"/>
                <w:lang w:val="ro-MD"/>
              </w:rPr>
              <w:t xml:space="preserve">                                                                                                                                   </w:t>
            </w:r>
            <w:r w:rsidR="00460653" w:rsidRPr="00FF430B">
              <w:rPr>
                <w:sz w:val="20"/>
                <w:szCs w:val="20"/>
                <w:lang w:val="ro-MD"/>
              </w:rPr>
              <w:t xml:space="preserve"> </w:t>
            </w:r>
          </w:p>
          <w:p w14:paraId="4DA9E7F7" w14:textId="77777777" w:rsidR="00460653" w:rsidRPr="00FF430B" w:rsidRDefault="00460653" w:rsidP="009A749F">
            <w:pPr>
              <w:jc w:val="both"/>
              <w:rPr>
                <w:lang w:val="ro-MD"/>
              </w:rPr>
            </w:pPr>
          </w:p>
          <w:p w14:paraId="0A34D709" w14:textId="77777777" w:rsidR="004B0051" w:rsidRPr="00FF430B" w:rsidRDefault="00792182" w:rsidP="00533E46">
            <w:pPr>
              <w:pStyle w:val="a"/>
              <w:numPr>
                <w:ilvl w:val="3"/>
                <w:numId w:val="3"/>
              </w:numPr>
              <w:ind w:left="31" w:firstLine="0"/>
              <w:jc w:val="center"/>
              <w:rPr>
                <w:b/>
                <w:kern w:val="28"/>
                <w:lang w:val="ro-MD"/>
              </w:rPr>
            </w:pPr>
            <w:r w:rsidRPr="00FF430B">
              <w:rPr>
                <w:b/>
                <w:kern w:val="28"/>
                <w:lang w:val="ro-MD"/>
              </w:rPr>
              <w:t>PARTEA GENERALĂ</w:t>
            </w:r>
          </w:p>
          <w:p w14:paraId="282A21C1" w14:textId="47A95962" w:rsidR="004B0051" w:rsidRPr="00FF430B" w:rsidRDefault="00590EDE" w:rsidP="00533E46">
            <w:pPr>
              <w:pStyle w:val="a"/>
              <w:numPr>
                <w:ilvl w:val="0"/>
                <w:numId w:val="0"/>
              </w:numPr>
              <w:ind w:right="-114"/>
              <w:jc w:val="center"/>
              <w:rPr>
                <w:kern w:val="28"/>
                <w:sz w:val="20"/>
                <w:szCs w:val="20"/>
                <w:lang w:val="ro-MD"/>
              </w:rPr>
            </w:pPr>
            <w:r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7199E6F1" w:rsidR="00460653" w:rsidRPr="00B3358B" w:rsidRDefault="00460653" w:rsidP="00B3358B">
            <w:pPr>
              <w:pStyle w:val="af2"/>
              <w:tabs>
                <w:tab w:val="left" w:pos="567"/>
                <w:tab w:val="right" w:pos="9531"/>
              </w:tabs>
              <w:ind w:firstLine="0"/>
              <w:rPr>
                <w:sz w:val="20"/>
                <w:szCs w:val="20"/>
                <w:lang w:val="ro-MD"/>
              </w:rPr>
            </w:pPr>
            <w:r w:rsidRPr="00FF430B">
              <w:rPr>
                <w:lang w:val="ro-MD"/>
              </w:rPr>
              <w:t xml:space="preserve">Prezentul contract este încheiat în urma procedurii de achiziție nr. </w:t>
            </w:r>
            <w:r w:rsidR="0053531E">
              <w:rPr>
                <w:lang w:val="ro-MD"/>
              </w:rPr>
              <w:t xml:space="preserve">_________________ </w:t>
            </w:r>
            <w:r w:rsidRPr="00FF430B">
              <w:rPr>
                <w:lang w:val="ro-MD"/>
              </w:rPr>
              <w:t>din</w:t>
            </w:r>
            <w:r w:rsidR="00BC0323">
              <w:rPr>
                <w:lang w:val="ro-MD"/>
              </w:rPr>
              <w:t xml:space="preserve"> </w:t>
            </w:r>
            <w:r w:rsidR="0053531E">
              <w:rPr>
                <w:lang w:val="ro-MD"/>
              </w:rPr>
              <w:t>_________</w:t>
            </w:r>
            <w:r w:rsidRPr="00FF430B">
              <w:rPr>
                <w:lang w:val="ro-MD"/>
              </w:rPr>
              <w:t>,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B3358B">
              <w:rPr>
                <w:lang w:val="ro-MD"/>
              </w:rPr>
              <w:t>022 20-52-65</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Ceban Emil, Rector,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9A749F">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9A749F">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5D137153" w:rsidR="00460653" w:rsidRPr="00FF430B" w:rsidRDefault="00A156C0" w:rsidP="009A749F">
            <w:pPr>
              <w:spacing w:line="276" w:lineRule="auto"/>
              <w:contextualSpacing/>
              <w:jc w:val="both"/>
              <w:rPr>
                <w:lang w:val="ro-MD"/>
              </w:rPr>
            </w:pPr>
            <w:r w:rsidRPr="00FF430B">
              <w:rPr>
                <w:lang w:val="ro-MD"/>
              </w:rPr>
              <w:t xml:space="preserve">1.1. </w:t>
            </w:r>
            <w:r w:rsidR="00460653" w:rsidRPr="00FF430B">
              <w:rPr>
                <w:lang w:val="ro-MD"/>
              </w:rPr>
              <w:t>Antreprenorul se obligă să execut</w:t>
            </w:r>
            <w:r w:rsidR="009A749F">
              <w:rPr>
                <w:lang w:val="ro-MD"/>
              </w:rPr>
              <w:t>e</w:t>
            </w:r>
            <w:r w:rsidR="00460653" w:rsidRPr="00FF430B">
              <w:rPr>
                <w:i/>
                <w:lang w:val="ro-MD"/>
              </w:rPr>
              <w:t xml:space="preserve"> </w:t>
            </w:r>
            <w:r w:rsidR="0053531E">
              <w:rPr>
                <w:i/>
                <w:lang w:val="ro-MD"/>
              </w:rPr>
              <w:t>l</w:t>
            </w:r>
            <w:r w:rsidR="0053531E" w:rsidRPr="0053531E">
              <w:rPr>
                <w:i/>
                <w:lang w:val="ro-MD"/>
              </w:rPr>
              <w:t>ucrări de reparație parțială a stadionului din Campusul studențesc Malina Mică din str. N. Testemițanu, 24/5</w:t>
            </w:r>
            <w:r w:rsidR="009A749F">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lastRenderedPageBreak/>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46E56B3"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1924F1">
              <w:rPr>
                <w:lang w:val="ro-MD"/>
              </w:rPr>
              <w:t xml:space="preserve"> </w:t>
            </w:r>
            <w:r w:rsidR="001924F1" w:rsidRPr="001924F1">
              <w:rPr>
                <w:lang w:val="es-ES"/>
              </w:rPr>
              <w:t>Achitările vor fi efectuate prin transfer, 10% - prealabil, în limita alocațiilor anuale pentru anul de gestiune, 90 % - în baza procesului verbal de recepție a lucrărilor executate, semnate şi acceptate de către Beneficiar și a facturii fiscale în termen de 20 zile</w:t>
            </w:r>
            <w:r w:rsidR="00995AF6" w:rsidRPr="00FF430B">
              <w:rPr>
                <w:lang w:val="ro-MD"/>
              </w:rPr>
              <w:t>.</w:t>
            </w:r>
          </w:p>
          <w:p w14:paraId="4312716F" w14:textId="0601BD91"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w:t>
            </w:r>
            <w:r w:rsidR="00603AB4" w:rsidRPr="00FF430B">
              <w:rPr>
                <w:lang w:val="ro-MD"/>
              </w:rPr>
              <w:lastRenderedPageBreak/>
              <w:t xml:space="preserve">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9A749F">
            <w:pPr>
              <w:pStyle w:val="af2"/>
              <w:tabs>
                <w:tab w:val="left" w:pos="426"/>
                <w:tab w:val="left" w:pos="3645"/>
              </w:tabs>
              <w:spacing w:line="276" w:lineRule="auto"/>
              <w:ind w:firstLine="0"/>
              <w:rPr>
                <w:lang w:val="ro-MD"/>
              </w:rPr>
            </w:pPr>
          </w:p>
          <w:p w14:paraId="045F5CF3" w14:textId="77777777" w:rsidR="00533E46" w:rsidRDefault="00533E46" w:rsidP="009A749F">
            <w:pPr>
              <w:tabs>
                <w:tab w:val="left" w:pos="3225"/>
              </w:tabs>
              <w:spacing w:after="200" w:line="276" w:lineRule="auto"/>
              <w:contextualSpacing/>
              <w:jc w:val="center"/>
              <w:rPr>
                <w:b/>
                <w:lang w:val="ro-MD"/>
              </w:rPr>
            </w:pPr>
          </w:p>
          <w:p w14:paraId="424B0991" w14:textId="77777777" w:rsidR="00533E46" w:rsidRDefault="00533E46" w:rsidP="009A749F">
            <w:pPr>
              <w:tabs>
                <w:tab w:val="left" w:pos="3225"/>
              </w:tabs>
              <w:spacing w:after="200" w:line="276" w:lineRule="auto"/>
              <w:contextualSpacing/>
              <w:jc w:val="center"/>
              <w:rPr>
                <w:b/>
                <w:lang w:val="ro-MD"/>
              </w:rPr>
            </w:pPr>
          </w:p>
          <w:p w14:paraId="4273CBE9" w14:textId="77777777" w:rsidR="00533E46" w:rsidRDefault="00533E46" w:rsidP="009A749F">
            <w:pPr>
              <w:tabs>
                <w:tab w:val="left" w:pos="3225"/>
              </w:tabs>
              <w:spacing w:after="200" w:line="276" w:lineRule="auto"/>
              <w:contextualSpacing/>
              <w:jc w:val="center"/>
              <w:rPr>
                <w:b/>
                <w:lang w:val="ro-MD"/>
              </w:rPr>
            </w:pPr>
          </w:p>
          <w:p w14:paraId="163A7B72" w14:textId="53BADB16" w:rsidR="00BE5A1E" w:rsidRPr="00FF430B" w:rsidRDefault="00BE5A1E" w:rsidP="009A749F">
            <w:pPr>
              <w:tabs>
                <w:tab w:val="left" w:pos="3225"/>
              </w:tabs>
              <w:spacing w:after="200" w:line="276" w:lineRule="auto"/>
              <w:contextualSpacing/>
              <w:jc w:val="center"/>
              <w:rPr>
                <w:lang w:val="ro-MD"/>
              </w:rPr>
            </w:pPr>
            <w:r w:rsidRPr="00FF430B">
              <w:rPr>
                <w:b/>
                <w:lang w:val="ro-MD"/>
              </w:rPr>
              <w:lastRenderedPageBreak/>
              <w:t xml:space="preserve">5. </w:t>
            </w:r>
            <w:r w:rsidR="005B666D" w:rsidRPr="00FF430B">
              <w:rPr>
                <w:b/>
                <w:lang w:val="ro-MD"/>
              </w:rPr>
              <w:t>AJUSTAREA VALORII CONTRACTULUI</w:t>
            </w:r>
          </w:p>
          <w:p w14:paraId="4613FB61" w14:textId="218B5698" w:rsidR="005B666D" w:rsidRPr="00FF430B" w:rsidRDefault="00BE5A1E" w:rsidP="009A749F">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3CE0A24" w14:textId="77777777" w:rsidR="008A0A1A" w:rsidRDefault="008A0A1A" w:rsidP="007363EA">
            <w:pPr>
              <w:tabs>
                <w:tab w:val="left" w:pos="4365"/>
              </w:tabs>
              <w:spacing w:line="276" w:lineRule="auto"/>
              <w:contextualSpacing/>
              <w:rPr>
                <w:b/>
                <w:lang w:val="ro-MD"/>
              </w:rPr>
            </w:pPr>
          </w:p>
          <w:p w14:paraId="079F9A2C" w14:textId="197E77FE" w:rsidR="005B666D" w:rsidRPr="00FF430B" w:rsidRDefault="00BE5A1E" w:rsidP="009A749F">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w:t>
            </w:r>
            <w:r w:rsidR="00460653" w:rsidRPr="00FF430B">
              <w:rPr>
                <w:lang w:val="ro-MD"/>
              </w:rPr>
              <w:lastRenderedPageBreak/>
              <w:t xml:space="preserve">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FF0078" w:rsidR="00460653" w:rsidRPr="00FF430B" w:rsidRDefault="00D05A94" w:rsidP="009A749F">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8A0A1A">
              <w:rPr>
                <w:lang w:val="ro-MD"/>
              </w:rPr>
              <w:t xml:space="preserve"> 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9A749F">
            <w:pPr>
              <w:pStyle w:val="a"/>
              <w:numPr>
                <w:ilvl w:val="0"/>
                <w:numId w:val="17"/>
              </w:numPr>
              <w:tabs>
                <w:tab w:val="clear" w:pos="1134"/>
                <w:tab w:val="left" w:pos="3255"/>
              </w:tabs>
              <w:spacing w:line="276" w:lineRule="auto"/>
              <w:ind w:left="0"/>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0CC1FF79"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63C25D01" w:rsidR="00460653" w:rsidRPr="007363EA" w:rsidRDefault="00D83EE1" w:rsidP="007363E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7363EA" w:rsidRDefault="00D53233" w:rsidP="007363EA">
            <w:pPr>
              <w:tabs>
                <w:tab w:val="left" w:pos="3480"/>
              </w:tabs>
              <w:spacing w:line="276" w:lineRule="auto"/>
              <w:contextualSpacing/>
              <w:jc w:val="center"/>
              <w:rPr>
                <w:lang w:val="ro-MD"/>
              </w:rPr>
            </w:pPr>
            <w:r w:rsidRPr="007363EA">
              <w:rPr>
                <w:b/>
                <w:lang w:val="ro-MD"/>
              </w:rPr>
              <w:t xml:space="preserve">10. </w:t>
            </w:r>
            <w:r w:rsidR="00460653" w:rsidRPr="007363EA">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05B720B1" w14:textId="1FE8F531" w:rsidR="008A0A1A" w:rsidRPr="007363EA" w:rsidRDefault="00D53233" w:rsidP="007363EA">
            <w:pPr>
              <w:pStyle w:val="af2"/>
              <w:numPr>
                <w:ilvl w:val="1"/>
                <w:numId w:val="17"/>
              </w:numPr>
              <w:tabs>
                <w:tab w:val="left" w:pos="567"/>
                <w:tab w:val="left" w:pos="1890"/>
              </w:tabs>
              <w:spacing w:line="276" w:lineRule="auto"/>
              <w:ind w:left="0" w:hanging="567"/>
              <w:rPr>
                <w:lang w:val="ro-MD"/>
              </w:rPr>
            </w:pPr>
            <w:r w:rsidRPr="00FF430B">
              <w:rPr>
                <w:lang w:val="ro-MD"/>
              </w:rPr>
              <w:lastRenderedPageBreak/>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FD12F70" w14:textId="77777777" w:rsidR="00533E46" w:rsidRDefault="00533E46" w:rsidP="008A0A1A">
            <w:pPr>
              <w:pStyle w:val="a"/>
              <w:numPr>
                <w:ilvl w:val="0"/>
                <w:numId w:val="0"/>
              </w:numPr>
              <w:tabs>
                <w:tab w:val="clear" w:pos="1134"/>
                <w:tab w:val="left" w:pos="3465"/>
              </w:tabs>
              <w:spacing w:line="276" w:lineRule="auto"/>
              <w:contextualSpacing/>
              <w:jc w:val="center"/>
              <w:rPr>
                <w:b/>
                <w:lang w:val="ro-MD"/>
              </w:rPr>
            </w:pPr>
          </w:p>
          <w:p w14:paraId="581A0E3E" w14:textId="6F627937" w:rsidR="00460653" w:rsidRPr="00FF430B" w:rsidRDefault="00D53233" w:rsidP="008A0A1A">
            <w:pPr>
              <w:pStyle w:val="a"/>
              <w:numPr>
                <w:ilvl w:val="0"/>
                <w:numId w:val="0"/>
              </w:numPr>
              <w:tabs>
                <w:tab w:val="clear" w:pos="1134"/>
                <w:tab w:val="left" w:pos="3465"/>
              </w:tabs>
              <w:spacing w:line="276" w:lineRule="auto"/>
              <w:contextualSpacing/>
              <w:jc w:val="center"/>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Pr="00FF430B" w:rsidRDefault="00D53233" w:rsidP="008A0A1A">
            <w:pPr>
              <w:pStyle w:val="a"/>
              <w:numPr>
                <w:ilvl w:val="0"/>
                <w:numId w:val="0"/>
              </w:numPr>
              <w:tabs>
                <w:tab w:val="clear" w:pos="1134"/>
                <w:tab w:val="left" w:pos="3825"/>
              </w:tabs>
              <w:spacing w:line="276" w:lineRule="auto"/>
              <w:contextualSpacing/>
              <w:jc w:val="center"/>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27E6DB0A" w14:textId="5D6DE085" w:rsidR="00460653" w:rsidRPr="00FF430B" w:rsidRDefault="007323B6" w:rsidP="008A0A1A">
            <w:pPr>
              <w:pStyle w:val="a"/>
              <w:numPr>
                <w:ilvl w:val="0"/>
                <w:numId w:val="0"/>
              </w:numPr>
              <w:tabs>
                <w:tab w:val="clear" w:pos="1134"/>
                <w:tab w:val="left" w:pos="3705"/>
              </w:tabs>
              <w:contextualSpacing/>
              <w:jc w:val="center"/>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lastRenderedPageBreak/>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6F93B8EC" w14:textId="77777777" w:rsidR="00877B36" w:rsidRPr="00FF430B" w:rsidRDefault="00877B36" w:rsidP="009A749F">
            <w:pPr>
              <w:tabs>
                <w:tab w:val="left" w:pos="567"/>
                <w:tab w:val="left" w:pos="4005"/>
              </w:tabs>
              <w:jc w:val="both"/>
              <w:rPr>
                <w:lang w:val="ro-MD"/>
              </w:rPr>
            </w:pP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533E46">
                  <w:pPr>
                    <w:tabs>
                      <w:tab w:val="left" w:pos="1134"/>
                      <w:tab w:val="left" w:pos="4680"/>
                      <w:tab w:val="left" w:pos="7020"/>
                    </w:tabs>
                    <w:suppressAutoHyphens/>
                    <w:ind w:hanging="10"/>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15955BD9"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Telefon:</w:t>
                  </w:r>
                  <w:r>
                    <w:rPr>
                      <w:lang w:val="ro-MD"/>
                    </w:rPr>
                    <w:t xml:space="preserve"> 022 20-52-65</w:t>
                  </w:r>
                </w:p>
              </w:tc>
            </w:tr>
            <w:tr w:rsidR="008A0A1A" w:rsidRPr="00EC30C2" w14:paraId="168D6717" w14:textId="77777777" w:rsidTr="00FE2D9E">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29ABC8E"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Banca:</w:t>
                  </w:r>
                  <w:r>
                    <w:t xml:space="preserve"> </w:t>
                  </w:r>
                  <w:r w:rsidRPr="008A0A1A">
                    <w:rPr>
                      <w:lang w:val="ro-MD"/>
                    </w:rPr>
                    <w:t xml:space="preserve">B.C. ”Moldova Agroindbank” S.A., Sucursala Chişinău Centru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0C1CA15"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Cod:</w:t>
                  </w:r>
                  <w:r>
                    <w:rPr>
                      <w:lang w:val="ro-MD"/>
                    </w:rPr>
                    <w:t xml:space="preserve"> </w:t>
                  </w:r>
                  <w:r w:rsidRPr="008A0A1A">
                    <w:rPr>
                      <w:lang w:val="ro-MD"/>
                    </w:rPr>
                    <w:t>AGRNMD2X723</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77777777" w:rsidR="005006CE" w:rsidRPr="005006CE" w:rsidRDefault="005006CE" w:rsidP="005006CE">
                  <w:pPr>
                    <w:jc w:val="center"/>
                    <w:rPr>
                      <w:b/>
                      <w:lang w:val="ro-MD"/>
                    </w:rPr>
                  </w:pPr>
                  <w:r w:rsidRPr="005006CE">
                    <w:rPr>
                      <w:b/>
                      <w:lang w:val="ro-MD"/>
                    </w:rPr>
                    <w:t xml:space="preserve">   Emil Ceban  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6944BFF7" w14:textId="77777777" w:rsidR="008A0A1A" w:rsidRDefault="008A0A1A" w:rsidP="009A749F">
            <w:pPr>
              <w:tabs>
                <w:tab w:val="left" w:pos="2295"/>
              </w:tabs>
              <w:jc w:val="right"/>
              <w:rPr>
                <w:lang w:val="ro-MD"/>
              </w:rPr>
            </w:pPr>
          </w:p>
          <w:p w14:paraId="518B7357" w14:textId="77777777" w:rsidR="008A0A1A" w:rsidRDefault="008A0A1A" w:rsidP="009A749F">
            <w:pPr>
              <w:tabs>
                <w:tab w:val="left" w:pos="2295"/>
              </w:tabs>
              <w:jc w:val="right"/>
              <w:rPr>
                <w:lang w:val="ro-MD"/>
              </w:rPr>
            </w:pPr>
          </w:p>
          <w:p w14:paraId="14A111CF" w14:textId="77777777" w:rsidR="008A0A1A" w:rsidRDefault="008A0A1A" w:rsidP="009A749F">
            <w:pPr>
              <w:tabs>
                <w:tab w:val="left" w:pos="2295"/>
              </w:tabs>
              <w:jc w:val="right"/>
              <w:rPr>
                <w:lang w:val="ro-MD"/>
              </w:rPr>
            </w:pPr>
          </w:p>
          <w:p w14:paraId="4621C411" w14:textId="77777777" w:rsidR="008A0A1A" w:rsidRDefault="008A0A1A" w:rsidP="009A749F">
            <w:pPr>
              <w:tabs>
                <w:tab w:val="left" w:pos="2295"/>
              </w:tabs>
              <w:jc w:val="right"/>
              <w:rPr>
                <w:lang w:val="ro-MD"/>
              </w:rPr>
            </w:pPr>
          </w:p>
          <w:p w14:paraId="72653B1C" w14:textId="77777777" w:rsidR="008A0A1A" w:rsidRDefault="008A0A1A" w:rsidP="009A749F">
            <w:pPr>
              <w:tabs>
                <w:tab w:val="left" w:pos="2295"/>
              </w:tabs>
              <w:jc w:val="right"/>
              <w:rPr>
                <w:lang w:val="ro-MD"/>
              </w:rPr>
            </w:pPr>
          </w:p>
          <w:p w14:paraId="0E3E6F51" w14:textId="77777777" w:rsidR="008A0A1A" w:rsidRDefault="008A0A1A" w:rsidP="009A749F">
            <w:pPr>
              <w:tabs>
                <w:tab w:val="left" w:pos="2295"/>
              </w:tabs>
              <w:jc w:val="right"/>
              <w:rPr>
                <w:lang w:val="ro-MD"/>
              </w:rPr>
            </w:pPr>
          </w:p>
          <w:p w14:paraId="3AA977D3" w14:textId="77777777" w:rsidR="008A0A1A" w:rsidRDefault="008A0A1A" w:rsidP="009A749F">
            <w:pPr>
              <w:tabs>
                <w:tab w:val="left" w:pos="2295"/>
              </w:tabs>
              <w:jc w:val="right"/>
              <w:rPr>
                <w:lang w:val="ro-MD"/>
              </w:rPr>
            </w:pPr>
          </w:p>
          <w:p w14:paraId="0720B00C" w14:textId="77777777" w:rsidR="008A0A1A" w:rsidRDefault="008A0A1A" w:rsidP="009A749F">
            <w:pPr>
              <w:tabs>
                <w:tab w:val="left" w:pos="2295"/>
              </w:tabs>
              <w:jc w:val="right"/>
              <w:rPr>
                <w:lang w:val="ro-MD"/>
              </w:rPr>
            </w:pPr>
          </w:p>
          <w:p w14:paraId="05586EC1" w14:textId="77777777" w:rsidR="008A0A1A" w:rsidRDefault="008A0A1A" w:rsidP="00F06553">
            <w:pPr>
              <w:tabs>
                <w:tab w:val="left" w:pos="2295"/>
              </w:tabs>
              <w:rPr>
                <w:lang w:val="ro-MD"/>
              </w:rPr>
            </w:pPr>
          </w:p>
          <w:p w14:paraId="19F7FAF8" w14:textId="7DA02FD8" w:rsidR="007E709D" w:rsidRPr="00FF430B" w:rsidRDefault="007E709D" w:rsidP="009A749F">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4831B9EA" w:rsidR="007E709D" w:rsidRPr="00FF430B" w:rsidRDefault="00C33344" w:rsidP="009A749F">
            <w:pPr>
              <w:tabs>
                <w:tab w:val="left" w:pos="2295"/>
              </w:tabs>
              <w:jc w:val="right"/>
              <w:rPr>
                <w:lang w:val="ro-MD"/>
              </w:rPr>
            </w:pPr>
            <w:r w:rsidRPr="00FF430B">
              <w:rPr>
                <w:lang w:val="ro-MD"/>
              </w:rPr>
              <w:t>l</w:t>
            </w:r>
            <w:r w:rsidR="00892A6D" w:rsidRPr="00FF430B">
              <w:rPr>
                <w:lang w:val="ro-MD"/>
              </w:rPr>
              <w:t xml:space="preserve">a </w:t>
            </w:r>
            <w:r w:rsidR="009A708E">
              <w:rPr>
                <w:lang w:val="ro-MD"/>
              </w:rPr>
              <w:t>c</w:t>
            </w:r>
            <w:r w:rsidR="007E709D" w:rsidRPr="00FF430B">
              <w:rPr>
                <w:lang w:val="ro-MD"/>
              </w:rPr>
              <w:t>ontractul nr. ___</w:t>
            </w:r>
          </w:p>
          <w:p w14:paraId="63A61F6E" w14:textId="14BD1575" w:rsidR="007E709D" w:rsidRPr="00FF430B" w:rsidRDefault="009A708E" w:rsidP="009A749F">
            <w:pPr>
              <w:tabs>
                <w:tab w:val="left" w:pos="2295"/>
              </w:tabs>
              <w:jc w:val="right"/>
              <w:rPr>
                <w:lang w:val="ro-MD"/>
              </w:rPr>
            </w:pPr>
            <w:r>
              <w:rPr>
                <w:lang w:val="ro-MD"/>
              </w:rPr>
              <w:t>d</w:t>
            </w:r>
            <w:r w:rsidR="007E709D" w:rsidRPr="00FF430B">
              <w:rPr>
                <w:lang w:val="ro-MD"/>
              </w:rPr>
              <w:t>in „____”  _____</w:t>
            </w:r>
            <w:r w:rsidR="001565CD">
              <w:rPr>
                <w:lang w:val="ro-MD"/>
              </w:rPr>
              <w:t>_____</w:t>
            </w:r>
            <w:r w:rsidR="007E709D" w:rsidRPr="00FF430B">
              <w:rPr>
                <w:lang w:val="ro-MD"/>
              </w:rPr>
              <w:t xml:space="preserve"> 20</w:t>
            </w:r>
            <w:r w:rsidR="001565CD">
              <w:rPr>
                <w:lang w:val="ro-MD"/>
              </w:rPr>
              <w:t>2</w:t>
            </w:r>
            <w:r w:rsidR="00533E46">
              <w:rPr>
                <w:lang w:val="ro-MD"/>
              </w:rPr>
              <w:t>3</w:t>
            </w:r>
          </w:p>
          <w:p w14:paraId="7710A024" w14:textId="77777777" w:rsidR="007E709D" w:rsidRPr="00FF430B" w:rsidRDefault="007E709D" w:rsidP="009A749F">
            <w:pPr>
              <w:tabs>
                <w:tab w:val="left" w:pos="2295"/>
              </w:tabs>
              <w:jc w:val="both"/>
              <w:rPr>
                <w:lang w:val="ro-MD"/>
              </w:rPr>
            </w:pPr>
          </w:p>
          <w:p w14:paraId="53DC7578" w14:textId="77777777" w:rsidR="004D7C86" w:rsidRPr="00FF430B" w:rsidRDefault="004D7C86" w:rsidP="009A749F">
            <w:pPr>
              <w:tabs>
                <w:tab w:val="left" w:pos="2295"/>
              </w:tabs>
              <w:jc w:val="both"/>
              <w:rPr>
                <w:lang w:val="ro-MD"/>
              </w:rPr>
            </w:pPr>
          </w:p>
          <w:p w14:paraId="4B93681E" w14:textId="77777777" w:rsidR="004D7C86" w:rsidRPr="00FF430B" w:rsidRDefault="004D7C86" w:rsidP="009A749F">
            <w:pPr>
              <w:tabs>
                <w:tab w:val="left" w:pos="2295"/>
              </w:tabs>
              <w:jc w:val="both"/>
              <w:rPr>
                <w:lang w:val="ro-MD"/>
              </w:rPr>
            </w:pPr>
          </w:p>
          <w:p w14:paraId="710E1379" w14:textId="77777777" w:rsidR="004D7C86" w:rsidRPr="00FF430B" w:rsidRDefault="004D7C86" w:rsidP="009A749F">
            <w:pPr>
              <w:tabs>
                <w:tab w:val="left" w:pos="2295"/>
              </w:tabs>
              <w:jc w:val="both"/>
              <w:rPr>
                <w:lang w:val="ro-MD"/>
              </w:rPr>
            </w:pPr>
          </w:p>
          <w:p w14:paraId="440DFB39" w14:textId="77777777" w:rsidR="004D7C86" w:rsidRPr="00FF430B" w:rsidRDefault="004D7C86" w:rsidP="009A749F">
            <w:pPr>
              <w:tabs>
                <w:tab w:val="left" w:pos="2295"/>
              </w:tabs>
              <w:jc w:val="both"/>
              <w:rPr>
                <w:lang w:val="ro-MD"/>
              </w:rPr>
            </w:pP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948"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726"/>
            </w:tblGrid>
            <w:tr w:rsidR="007E709D" w:rsidRPr="00EC30C2" w14:paraId="49F0A33E" w14:textId="77777777" w:rsidTr="00F0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7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9A749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C866E9">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77777777" w:rsidR="00F06553" w:rsidRPr="005006CE" w:rsidRDefault="00F06553" w:rsidP="00F06553">
                  <w:pPr>
                    <w:jc w:val="center"/>
                    <w:rPr>
                      <w:b/>
                      <w:lang w:val="ro-MD"/>
                    </w:rPr>
                  </w:pPr>
                  <w:r w:rsidRPr="005006CE">
                    <w:rPr>
                      <w:b/>
                      <w:lang w:val="ro-MD"/>
                    </w:rPr>
                    <w:t xml:space="preserve">   Emil Ceban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Pr="00FF430B" w:rsidRDefault="004D7C86" w:rsidP="009A749F">
            <w:pPr>
              <w:tabs>
                <w:tab w:val="left" w:pos="2295"/>
              </w:tabs>
              <w:jc w:val="both"/>
              <w:rPr>
                <w:lang w:val="ro-MD"/>
              </w:rPr>
            </w:pPr>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5D91D2FD" w14:textId="77777777" w:rsidR="004D7C86" w:rsidRPr="00FF430B" w:rsidRDefault="004D7C86" w:rsidP="009A749F">
            <w:pPr>
              <w:tabs>
                <w:tab w:val="left" w:pos="2295"/>
              </w:tabs>
              <w:jc w:val="both"/>
              <w:rPr>
                <w:lang w:val="ro-MD"/>
              </w:rPr>
            </w:pPr>
          </w:p>
          <w:p w14:paraId="3E580F19" w14:textId="77777777" w:rsidR="004D7C86" w:rsidRPr="00FF430B" w:rsidRDefault="004D7C86" w:rsidP="009A749F">
            <w:pPr>
              <w:tabs>
                <w:tab w:val="left" w:pos="2295"/>
              </w:tabs>
              <w:jc w:val="both"/>
              <w:rPr>
                <w:lang w:val="ro-MD"/>
              </w:rPr>
            </w:pPr>
          </w:p>
          <w:p w14:paraId="53480E18" w14:textId="77777777" w:rsidR="004D7C86" w:rsidRPr="00FF430B" w:rsidRDefault="004D7C86" w:rsidP="009A749F">
            <w:pPr>
              <w:tabs>
                <w:tab w:val="left" w:pos="2295"/>
              </w:tabs>
              <w:jc w:val="both"/>
              <w:rPr>
                <w:lang w:val="ro-MD"/>
              </w:rPr>
            </w:pPr>
          </w:p>
          <w:p w14:paraId="0E518AA9" w14:textId="77777777" w:rsidR="004D7C86" w:rsidRPr="00FF430B" w:rsidRDefault="004D7C86" w:rsidP="009A749F">
            <w:pPr>
              <w:tabs>
                <w:tab w:val="left" w:pos="2295"/>
              </w:tabs>
              <w:jc w:val="both"/>
              <w:rPr>
                <w:lang w:val="ro-MD"/>
              </w:rPr>
            </w:pPr>
          </w:p>
          <w:p w14:paraId="694123FF" w14:textId="77777777" w:rsidR="004D7C86" w:rsidRPr="00FF430B" w:rsidRDefault="004D7C86" w:rsidP="009A749F">
            <w:pPr>
              <w:tabs>
                <w:tab w:val="left" w:pos="2295"/>
              </w:tabs>
              <w:jc w:val="both"/>
              <w:rPr>
                <w:lang w:val="ro-MD"/>
              </w:rPr>
            </w:pPr>
          </w:p>
          <w:p w14:paraId="030EED18" w14:textId="77777777" w:rsidR="004D7C86" w:rsidRPr="00FF430B" w:rsidRDefault="004D7C86" w:rsidP="009A749F">
            <w:pPr>
              <w:tabs>
                <w:tab w:val="left" w:pos="2295"/>
              </w:tabs>
              <w:jc w:val="both"/>
              <w:rPr>
                <w:lang w:val="ro-MD"/>
              </w:rPr>
            </w:pPr>
          </w:p>
          <w:p w14:paraId="6EAA6411" w14:textId="77777777" w:rsidR="00BE49DD" w:rsidRPr="00FF430B" w:rsidRDefault="00BE49DD" w:rsidP="009A749F">
            <w:pPr>
              <w:tabs>
                <w:tab w:val="left" w:pos="2295"/>
              </w:tabs>
              <w:jc w:val="both"/>
              <w:rPr>
                <w:lang w:val="ro-MD"/>
              </w:rPr>
            </w:pPr>
          </w:p>
          <w:p w14:paraId="526C686A" w14:textId="096D0B37" w:rsidR="004D7C86" w:rsidRDefault="004D7C86" w:rsidP="009A749F">
            <w:pPr>
              <w:tabs>
                <w:tab w:val="left" w:pos="2295"/>
              </w:tabs>
              <w:jc w:val="both"/>
              <w:rPr>
                <w:lang w:val="ro-MD"/>
              </w:rPr>
            </w:pPr>
          </w:p>
          <w:p w14:paraId="3753E61E" w14:textId="77777777" w:rsidR="00006D6D" w:rsidRDefault="00006D6D" w:rsidP="009A749F">
            <w:pPr>
              <w:tabs>
                <w:tab w:val="left" w:pos="2295"/>
              </w:tabs>
              <w:jc w:val="both"/>
              <w:rPr>
                <w:lang w:val="ro-MD"/>
              </w:rPr>
            </w:pPr>
          </w:p>
          <w:p w14:paraId="453EA8D8" w14:textId="0FE04E19" w:rsidR="00A14C96" w:rsidRDefault="00A14C96" w:rsidP="009A749F">
            <w:pPr>
              <w:tabs>
                <w:tab w:val="left" w:pos="2295"/>
              </w:tabs>
              <w:jc w:val="both"/>
              <w:rPr>
                <w:lang w:val="ro-MD"/>
              </w:rPr>
            </w:pPr>
          </w:p>
          <w:p w14:paraId="2B20D094" w14:textId="77777777" w:rsidR="00A14C96" w:rsidRPr="00FF430B" w:rsidRDefault="00A14C96" w:rsidP="009A749F">
            <w:pPr>
              <w:tabs>
                <w:tab w:val="left" w:pos="2295"/>
              </w:tabs>
              <w:jc w:val="both"/>
              <w:rPr>
                <w:lang w:val="ro-MD"/>
              </w:rPr>
            </w:pPr>
          </w:p>
          <w:p w14:paraId="1D9D7F54" w14:textId="77777777" w:rsidR="00DE17AC" w:rsidRDefault="00DE17AC" w:rsidP="00533E46">
            <w:pPr>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2AF64B0" w:rsidR="00803E7E" w:rsidRPr="00FF430B" w:rsidRDefault="00803E7E" w:rsidP="009A749F">
            <w:pPr>
              <w:jc w:val="right"/>
              <w:rPr>
                <w:noProof w:val="0"/>
                <w:lang w:val="ro-MD"/>
              </w:rPr>
            </w:pPr>
            <w:r w:rsidRPr="00FF430B">
              <w:rPr>
                <w:noProof w:val="0"/>
                <w:lang w:val="ro-MD"/>
              </w:rPr>
              <w:t xml:space="preserve">la </w:t>
            </w:r>
            <w:r w:rsidR="009A708E">
              <w:rPr>
                <w:noProof w:val="0"/>
                <w:lang w:val="ro-MD"/>
              </w:rPr>
              <w:t>c</w:t>
            </w:r>
            <w:r w:rsidRPr="00FF430B">
              <w:rPr>
                <w:noProof w:val="0"/>
                <w:lang w:val="ro-MD"/>
              </w:rPr>
              <w:t>ontractul nr.</w:t>
            </w:r>
            <w:r w:rsidR="001565CD">
              <w:rPr>
                <w:noProof w:val="0"/>
                <w:lang w:val="ro-MD"/>
              </w:rPr>
              <w:t xml:space="preserve"> </w:t>
            </w:r>
            <w:r w:rsidRPr="00FF430B">
              <w:rPr>
                <w:noProof w:val="0"/>
                <w:lang w:val="ro-MD"/>
              </w:rPr>
              <w:t>_____</w:t>
            </w:r>
          </w:p>
          <w:p w14:paraId="0ADC02F1" w14:textId="0158D328" w:rsidR="00803E7E" w:rsidRPr="00FF430B" w:rsidRDefault="00803E7E" w:rsidP="009A749F">
            <w:pPr>
              <w:jc w:val="right"/>
              <w:rPr>
                <w:noProof w:val="0"/>
                <w:lang w:val="ro-MD"/>
              </w:rPr>
            </w:pPr>
            <w:r w:rsidRPr="00FF430B">
              <w:rPr>
                <w:noProof w:val="0"/>
                <w:lang w:val="ro-MD"/>
              </w:rPr>
              <w:t>din “____” ________ 20</w:t>
            </w:r>
            <w:r w:rsidR="001565CD">
              <w:rPr>
                <w:noProof w:val="0"/>
                <w:lang w:val="ro-MD"/>
              </w:rPr>
              <w:t>2</w:t>
            </w:r>
            <w:r w:rsidR="00533E46">
              <w:rPr>
                <w:noProof w:val="0"/>
                <w:lang w:val="ro-MD"/>
              </w:rPr>
              <w:t>3</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559"/>
              <w:gridCol w:w="1701"/>
              <w:gridCol w:w="709"/>
              <w:gridCol w:w="1158"/>
              <w:gridCol w:w="1176"/>
              <w:gridCol w:w="1380"/>
              <w:gridCol w:w="1461"/>
              <w:gridCol w:w="1629"/>
            </w:tblGrid>
            <w:tr w:rsidR="00803E7E" w:rsidRPr="00EC30C2" w14:paraId="5A83D433" w14:textId="77777777" w:rsidTr="001565CD">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9A749F">
                  <w:pPr>
                    <w:jc w:val="both"/>
                    <w:rPr>
                      <w:b/>
                      <w:bCs/>
                      <w:noProof w:val="0"/>
                      <w:lang w:val="ro-MD"/>
                    </w:rPr>
                  </w:pPr>
                  <w:r w:rsidRPr="00FF430B">
                    <w:rPr>
                      <w:b/>
                      <w:bCs/>
                      <w:noProof w:val="0"/>
                      <w:lang w:val="ro-MD"/>
                    </w:rPr>
                    <w:t>Nr.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9A749F">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9A749F">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9A749F">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9A749F">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E49E30" w:rsidR="00803E7E" w:rsidRPr="00FF430B" w:rsidRDefault="00803E7E" w:rsidP="009A749F">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w:t>
                  </w:r>
                  <w:r w:rsidR="001565CD">
                    <w:rPr>
                      <w:b/>
                      <w:bCs/>
                      <w:noProof w:val="0"/>
                      <w:lang w:val="ro-MD"/>
                    </w:rPr>
                    <w:t>i</w:t>
                  </w:r>
                  <w:r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6955A21" w:rsidR="00803E7E" w:rsidRPr="00FF430B" w:rsidRDefault="00803E7E" w:rsidP="009A749F">
                  <w:pPr>
                    <w:jc w:val="center"/>
                    <w:rPr>
                      <w:b/>
                      <w:bCs/>
                      <w:noProof w:val="0"/>
                      <w:lang w:val="ro-MD"/>
                    </w:rPr>
                  </w:pPr>
                  <w:r w:rsidRPr="00FF430B">
                    <w:rPr>
                      <w:b/>
                      <w:bCs/>
                      <w:noProof w:val="0"/>
                      <w:lang w:val="ro-MD"/>
                    </w:rPr>
                    <w:t>Suma</w:t>
                  </w:r>
                  <w:r w:rsidR="001565CD">
                    <w:rPr>
                      <w:b/>
                      <w:bCs/>
                      <w:noProof w:val="0"/>
                      <w:lang w:val="ro-MD"/>
                    </w:rPr>
                    <w:t xml:space="preserve">, </w:t>
                  </w:r>
                  <w:r w:rsidR="0060188C" w:rsidRPr="00FF430B">
                    <w:rPr>
                      <w:b/>
                      <w:bCs/>
                      <w:noProof w:val="0"/>
                      <w:lang w:val="ro-MD"/>
                    </w:rPr>
                    <w:t>l</w:t>
                  </w:r>
                  <w:r w:rsidRPr="00FF430B">
                    <w:rPr>
                      <w:b/>
                      <w:bCs/>
                      <w:noProof w:val="0"/>
                      <w:lang w:val="ro-MD"/>
                    </w:rPr>
                    <w:t xml:space="preserve">ei MD, </w:t>
                  </w:r>
                  <w:r w:rsidR="001565CD">
                    <w:rPr>
                      <w:b/>
                      <w:bCs/>
                      <w:noProof w:val="0"/>
                      <w:lang w:val="ro-MD"/>
                    </w:rPr>
                    <w:t>i</w:t>
                  </w:r>
                  <w:r w:rsidRPr="00FF430B">
                    <w:rPr>
                      <w:b/>
                      <w:bCs/>
                      <w:noProof w:val="0"/>
                      <w:lang w:val="ro-MD"/>
                    </w:rPr>
                    <w:t>nclusiv TVA</w:t>
                  </w:r>
                </w:p>
              </w:tc>
              <w:tc>
                <w:tcPr>
                  <w:tcW w:w="1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9A749F">
                  <w:pPr>
                    <w:jc w:val="center"/>
                    <w:rPr>
                      <w:b/>
                      <w:bCs/>
                      <w:noProof w:val="0"/>
                      <w:lang w:val="ro-MD"/>
                    </w:rPr>
                  </w:pPr>
                  <w:r w:rsidRPr="00FF430B">
                    <w:rPr>
                      <w:b/>
                      <w:bCs/>
                      <w:noProof w:val="0"/>
                      <w:lang w:val="ro-MD"/>
                    </w:rPr>
                    <w:t>Termenii de executare</w:t>
                  </w:r>
                </w:p>
                <w:p w14:paraId="5F805D30" w14:textId="77777777" w:rsidR="00803E7E" w:rsidRPr="00FF430B" w:rsidRDefault="00803E7E" w:rsidP="009A749F">
                  <w:pPr>
                    <w:tabs>
                      <w:tab w:val="left" w:pos="1134"/>
                    </w:tabs>
                    <w:ind w:left="720"/>
                    <w:outlineLvl w:val="0"/>
                    <w:rPr>
                      <w:b/>
                      <w:bCs/>
                      <w:noProof w:val="0"/>
                      <w:lang w:val="ro-MD"/>
                    </w:rPr>
                  </w:pPr>
                </w:p>
              </w:tc>
            </w:tr>
            <w:tr w:rsidR="00803E7E" w:rsidRPr="00EC30C2" w14:paraId="281FBF90"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9A749F">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9A749F">
                  <w:pPr>
                    <w:keepNext/>
                    <w:keepLines/>
                    <w:spacing w:before="200"/>
                    <w:jc w:val="both"/>
                    <w:outlineLvl w:val="2"/>
                    <w:rPr>
                      <w:noProof w:val="0"/>
                      <w:lang w:val="ro-MD"/>
                    </w:rPr>
                  </w:pPr>
                </w:p>
              </w:tc>
            </w:tr>
            <w:tr w:rsidR="00803E7E" w:rsidRPr="00EC30C2" w14:paraId="74873B0C"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1565CD">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C866E9">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77777777" w:rsidR="00F06553" w:rsidRPr="005006CE" w:rsidRDefault="00F06553" w:rsidP="00F06553">
                        <w:pPr>
                          <w:jc w:val="center"/>
                          <w:rPr>
                            <w:b/>
                            <w:lang w:val="ro-MD"/>
                          </w:rPr>
                        </w:pPr>
                        <w:r w:rsidRPr="005006CE">
                          <w:rPr>
                            <w:b/>
                            <w:lang w:val="ro-MD"/>
                          </w:rPr>
                          <w:t xml:space="preserve">   Emil Ceban  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3115F" w14:textId="77777777" w:rsidR="00C428BA" w:rsidRDefault="00C428BA" w:rsidP="00A20ACF">
      <w:r>
        <w:separator/>
      </w:r>
    </w:p>
  </w:endnote>
  <w:endnote w:type="continuationSeparator" w:id="0">
    <w:p w14:paraId="79081C83" w14:textId="77777777" w:rsidR="00C428BA" w:rsidRDefault="00C428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1D34" w14:textId="037BFE50" w:rsidR="008F1D40" w:rsidRDefault="008F1D40">
    <w:pPr>
      <w:pStyle w:val="a4"/>
      <w:jc w:val="right"/>
    </w:pPr>
  </w:p>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2B8E0" w14:textId="77777777" w:rsidR="00C428BA" w:rsidRDefault="00C428BA" w:rsidP="00A20ACF">
      <w:r>
        <w:separator/>
      </w:r>
    </w:p>
  </w:footnote>
  <w:footnote w:type="continuationSeparator" w:id="0">
    <w:p w14:paraId="0D9270F2" w14:textId="77777777" w:rsidR="00C428BA" w:rsidRDefault="00C428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3C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7FD"/>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5C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4F1"/>
    <w:rsid w:val="00195966"/>
    <w:rsid w:val="0019642D"/>
    <w:rsid w:val="00196AB4"/>
    <w:rsid w:val="001A192A"/>
    <w:rsid w:val="001A19FD"/>
    <w:rsid w:val="001A1A16"/>
    <w:rsid w:val="001A2344"/>
    <w:rsid w:val="001A4150"/>
    <w:rsid w:val="001A4DB4"/>
    <w:rsid w:val="001A5517"/>
    <w:rsid w:val="001A58C5"/>
    <w:rsid w:val="001A6043"/>
    <w:rsid w:val="001A78E4"/>
    <w:rsid w:val="001B06E2"/>
    <w:rsid w:val="001B1B6D"/>
    <w:rsid w:val="001B1E45"/>
    <w:rsid w:val="001B630A"/>
    <w:rsid w:val="001C03B0"/>
    <w:rsid w:val="001C252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6FCE"/>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1A9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E46"/>
    <w:rsid w:val="0053531E"/>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A"/>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4B4"/>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39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00C"/>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708E"/>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8AA"/>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8DB"/>
    <w:rsid w:val="00B541A3"/>
    <w:rsid w:val="00B54EFC"/>
    <w:rsid w:val="00B555F2"/>
    <w:rsid w:val="00B618C5"/>
    <w:rsid w:val="00B65C93"/>
    <w:rsid w:val="00B663FE"/>
    <w:rsid w:val="00B66AFD"/>
    <w:rsid w:val="00B67953"/>
    <w:rsid w:val="00B720FE"/>
    <w:rsid w:val="00B73406"/>
    <w:rsid w:val="00B73964"/>
    <w:rsid w:val="00B75A38"/>
    <w:rsid w:val="00B76D90"/>
    <w:rsid w:val="00B77248"/>
    <w:rsid w:val="00B777DC"/>
    <w:rsid w:val="00B81043"/>
    <w:rsid w:val="00B81A51"/>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323"/>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8BA"/>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5EF"/>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38</Pages>
  <Words>15595</Words>
  <Characters>88895</Characters>
  <Application>Microsoft Office Word</Application>
  <DocSecurity>0</DocSecurity>
  <Lines>740</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24</cp:revision>
  <cp:lastPrinted>2021-06-01T11:52:00Z</cp:lastPrinted>
  <dcterms:created xsi:type="dcterms:W3CDTF">2021-06-14T10:00:00Z</dcterms:created>
  <dcterms:modified xsi:type="dcterms:W3CDTF">2023-10-05T10:27:00Z</dcterms:modified>
</cp:coreProperties>
</file>