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E0B8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E0B8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E0B84">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E0B84">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E0B84">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E0B84">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E0B84">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E0B84">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E0B84">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 xml:space="preserve">Aviz </w:t>
      </w:r>
      <w:bookmarkStart w:id="0" w:name="_GoBack"/>
      <w:r w:rsidRPr="00FF430B">
        <w:rPr>
          <w:lang w:val="ro-MD"/>
        </w:rPr>
        <w:t xml:space="preserve">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bookmarkEnd w:id="0"/>
    <w:p w14:paraId="3F719CFD" w14:textId="529CDF53"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E0B84">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E0B84">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E0B84">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E0B8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E0B84">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E0B8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E0B84">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E0B84">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E0B84" w:rsidP="00EE0B84">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E0B8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E0B84">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E0B84">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E0B84">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E0B84">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EE0B8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EE0B8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E0B8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E0B8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E0B8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E0B8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E0B84">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E0B84">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E0B84">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E0B84">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E0B8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E0B84">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E0B84">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E0B8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E0B8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E0B8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E0B84">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E0B8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E0B8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E0B84">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E0B84">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E0B84">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EE0B84">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E0B84">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E0B8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E0B8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E0B84">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E0B84">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E0B8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E0B8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E0B8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E0B8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E0B8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E0B8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E0B8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E0B8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E0B8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E0B8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E0B8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E0B8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E0B8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E0B8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E0B8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E0B8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E0B8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E0B8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E0B8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E0B8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E0B8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E0B84">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E0B84">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E0B8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E0B8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E0B8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E0B8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E0B8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E0B84">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E0B84">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E0B84">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E0B84">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E0B8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E0B8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E0B8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E0B8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E0B8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E0B8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E0B84">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E0B84">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EE0B84">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E0B84">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EE0B84">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E0B84">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E0B84">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E0B84">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E0B84">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E0B84">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E0B84">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E0B8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E0B8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E0B8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E0B8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E0B8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E0B8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E0B8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E0B8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E0B8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E0B8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E0B8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E0B8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E0B8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E0B8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E0B8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E0B8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E0B8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E0B84">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E0B8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E0B8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E0B8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E0B8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E0B8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E0B8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E0B8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E0B8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E0B8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E0B84">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E0B8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EE0B8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EE0B84">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EE0B84">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EE0B84">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EE0B84">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56E59" w14:textId="77777777" w:rsidR="00EE0B84" w:rsidRDefault="00EE0B84" w:rsidP="00A20ACF">
      <w:r>
        <w:separator/>
      </w:r>
    </w:p>
  </w:endnote>
  <w:endnote w:type="continuationSeparator" w:id="0">
    <w:p w14:paraId="23F2145E" w14:textId="77777777" w:rsidR="00EE0B84" w:rsidRDefault="00EE0B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2F697F">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9D769" w14:textId="77777777" w:rsidR="00EE0B84" w:rsidRDefault="00EE0B84" w:rsidP="00A20ACF">
      <w:r>
        <w:separator/>
      </w:r>
    </w:p>
  </w:footnote>
  <w:footnote w:type="continuationSeparator" w:id="0">
    <w:p w14:paraId="6772183E" w14:textId="77777777" w:rsidR="00EE0B84" w:rsidRDefault="00EE0B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518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97F"/>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B8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139FF-C365-4C12-9746-49455FAD3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10</cp:revision>
  <cp:lastPrinted>2021-06-01T11:52:00Z</cp:lastPrinted>
  <dcterms:created xsi:type="dcterms:W3CDTF">2026-02-19T08:09:00Z</dcterms:created>
  <dcterms:modified xsi:type="dcterms:W3CDTF">2026-07-23T13:05:00Z</dcterms:modified>
</cp:coreProperties>
</file>