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216" w:rsidRPr="00FF430B" w:rsidRDefault="00A91216"/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502EFF" w:rsidRPr="00FF430B" w:rsidRDefault="00502EFF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 w:rsidR="00FF430B"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502EFF" w:rsidRPr="00FF430B" w:rsidRDefault="00502EFF" w:rsidP="00502EFF">
      <w:pPr>
        <w:jc w:val="right"/>
        <w:rPr>
          <w:noProof w:val="0"/>
        </w:rPr>
      </w:pPr>
      <w:r w:rsidRPr="00FF430B">
        <w:rPr>
          <w:noProof w:val="0"/>
        </w:rPr>
        <w:t xml:space="preserve">la </w:t>
      </w:r>
      <w:r w:rsidR="00843F26" w:rsidRPr="00FF430B">
        <w:rPr>
          <w:noProof w:val="0"/>
        </w:rPr>
        <w:t>D</w:t>
      </w:r>
      <w:r w:rsidR="00E959CD">
        <w:rPr>
          <w:noProof w:val="0"/>
        </w:rPr>
        <w:t>ocumentația standard nr.69</w:t>
      </w:r>
    </w:p>
    <w:p w:rsidR="00502EFF" w:rsidRPr="00FF430B" w:rsidRDefault="00E959CD" w:rsidP="00502EFF">
      <w:pPr>
        <w:jc w:val="right"/>
        <w:rPr>
          <w:noProof w:val="0"/>
        </w:rPr>
      </w:pPr>
      <w:r>
        <w:rPr>
          <w:noProof w:val="0"/>
        </w:rPr>
        <w:t>din 7 mai 2021</w:t>
      </w:r>
      <w:bookmarkStart w:id="0" w:name="_GoBack"/>
      <w:bookmarkEnd w:id="0"/>
    </w:p>
    <w:p w:rsidR="000E4D7D" w:rsidRPr="00FF430B" w:rsidRDefault="000E4D7D" w:rsidP="00502EFF">
      <w:pPr>
        <w:jc w:val="right"/>
        <w:rPr>
          <w:noProof w:val="0"/>
        </w:rPr>
      </w:pPr>
    </w:p>
    <w:p w:rsidR="000E4D7D" w:rsidRPr="00FF430B" w:rsidRDefault="000E4D7D" w:rsidP="00502EFF">
      <w:pPr>
        <w:jc w:val="right"/>
        <w:rPr>
          <w:noProof w:val="0"/>
        </w:rPr>
      </w:pPr>
    </w:p>
    <w:p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eastAsia="ru-RU"/>
        </w:rPr>
        <w:t>,</w:t>
      </w:r>
      <w:r w:rsidR="00290D28" w:rsidRPr="00FF430B">
        <w:rPr>
          <w:b/>
          <w:noProof w:val="0"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noProof w:val="0"/>
          <w:sz w:val="20"/>
          <w:szCs w:val="20"/>
          <w:lang w:eastAsia="ru-RU"/>
        </w:rPr>
      </w:pPr>
    </w:p>
    <w:p w:rsidR="00377FB1" w:rsidRDefault="00BE362C" w:rsidP="001A1A16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proofErr w:type="spellStart"/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>Lucrari</w:t>
      </w:r>
      <w:proofErr w:type="spellEnd"/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de renovare de exterioara si interioare pentru </w:t>
      </w:r>
      <w:proofErr w:type="spellStart"/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>cladirea</w:t>
      </w:r>
      <w:proofErr w:type="spellEnd"/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Casa Centrului Cultural Sportiv din satul </w:t>
      </w:r>
      <w:proofErr w:type="spellStart"/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>Bumbata</w:t>
      </w:r>
      <w:proofErr w:type="spellEnd"/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>, raionul Ungheni.</w:t>
      </w:r>
      <w:r w:rsidR="00377FB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BE362C" w:rsidP="001A1A16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prin procedura de </w:t>
      </w:r>
      <w:r w:rsidR="001A1A16" w:rsidRPr="00FF430B">
        <w:rPr>
          <w:b/>
          <w:noProof w:val="0"/>
          <w:lang w:eastAsia="ru-RU"/>
        </w:rPr>
        <w:t>a</w:t>
      </w:r>
      <w:r w:rsidRPr="00FF430B">
        <w:rPr>
          <w:b/>
          <w:noProof w:val="0"/>
          <w:lang w:eastAsia="ru-RU"/>
        </w:rPr>
        <w:t>chiziție</w:t>
      </w:r>
      <w:r w:rsidR="00377FB1">
        <w:rPr>
          <w:b/>
          <w:noProof w:val="0"/>
          <w:lang w:eastAsia="ru-RU"/>
        </w:rPr>
        <w:t xml:space="preserve">: </w:t>
      </w:r>
      <w:r w:rsidR="00377FB1" w:rsidRPr="00377FB1">
        <w:rPr>
          <w:b/>
          <w:noProof w:val="0"/>
          <w:u w:val="single"/>
          <w:lang w:eastAsia="ru-RU"/>
        </w:rPr>
        <w:t>Cererea ofertelor de preturi (</w:t>
      </w:r>
      <w:proofErr w:type="spellStart"/>
      <w:r w:rsidR="00377FB1" w:rsidRPr="00377FB1">
        <w:rPr>
          <w:b/>
          <w:noProof w:val="0"/>
          <w:u w:val="single"/>
          <w:lang w:eastAsia="ru-RU"/>
        </w:rPr>
        <w:t>lucrari</w:t>
      </w:r>
      <w:proofErr w:type="spellEnd"/>
      <w:r w:rsidR="00377FB1" w:rsidRPr="00377FB1">
        <w:rPr>
          <w:b/>
          <w:noProof w:val="0"/>
          <w:u w:val="single"/>
          <w:lang w:eastAsia="ru-RU"/>
        </w:rPr>
        <w:t>)</w:t>
      </w:r>
    </w:p>
    <w:p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proofErr w:type="spellStart"/>
      <w:r w:rsidR="00377FB1" w:rsidRPr="00377FB1">
        <w:rPr>
          <w:b/>
          <w:noProof w:val="0"/>
          <w:u w:val="single"/>
          <w:lang w:eastAsia="ru-RU"/>
        </w:rPr>
        <w:t>Primaria</w:t>
      </w:r>
      <w:proofErr w:type="spellEnd"/>
      <w:r w:rsidR="00377FB1" w:rsidRPr="00377FB1">
        <w:rPr>
          <w:b/>
          <w:noProof w:val="0"/>
          <w:u w:val="single"/>
          <w:lang w:eastAsia="ru-RU"/>
        </w:rPr>
        <w:t xml:space="preserve"> </w:t>
      </w:r>
      <w:proofErr w:type="spellStart"/>
      <w:r w:rsidR="00377FB1" w:rsidRPr="00377FB1">
        <w:rPr>
          <w:b/>
          <w:noProof w:val="0"/>
          <w:u w:val="single"/>
          <w:lang w:eastAsia="ru-RU"/>
        </w:rPr>
        <w:t>Bumbata</w:t>
      </w:r>
      <w:proofErr w:type="spellEnd"/>
      <w:r w:rsidR="00377FB1" w:rsidRPr="00377FB1">
        <w:rPr>
          <w:b/>
          <w:noProof w:val="0"/>
          <w:u w:val="single"/>
          <w:lang w:eastAsia="ru-RU"/>
        </w:rPr>
        <w:t xml:space="preserve"> </w:t>
      </w:r>
      <w:proofErr w:type="spellStart"/>
      <w:r w:rsidR="00377FB1" w:rsidRPr="00377FB1">
        <w:rPr>
          <w:b/>
          <w:noProof w:val="0"/>
          <w:u w:val="single"/>
          <w:lang w:eastAsia="ru-RU"/>
        </w:rPr>
        <w:t>r.Ungheni</w:t>
      </w:r>
      <w:proofErr w:type="spellEnd"/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377FB1">
        <w:rPr>
          <w:b/>
          <w:noProof w:val="0"/>
          <w:u w:val="single"/>
          <w:shd w:val="clear" w:color="auto" w:fill="FFFFFF" w:themeFill="background1"/>
          <w:lang w:eastAsia="ru-RU"/>
        </w:rPr>
        <w:t>1007601001857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proofErr w:type="spellStart"/>
      <w:r w:rsidR="00377FB1">
        <w:rPr>
          <w:b/>
          <w:noProof w:val="0"/>
          <w:u w:val="single"/>
          <w:shd w:val="clear" w:color="auto" w:fill="FFFFFF" w:themeFill="background1"/>
          <w:lang w:eastAsia="ru-RU"/>
        </w:rPr>
        <w:t>s.Bumbata</w:t>
      </w:r>
      <w:proofErr w:type="spellEnd"/>
      <w:r w:rsidR="00377FB1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="00377FB1">
        <w:rPr>
          <w:b/>
          <w:noProof w:val="0"/>
          <w:u w:val="single"/>
          <w:shd w:val="clear" w:color="auto" w:fill="FFFFFF" w:themeFill="background1"/>
          <w:lang w:eastAsia="ru-RU"/>
        </w:rPr>
        <w:t>r.Ungheni</w:t>
      </w:r>
      <w:proofErr w:type="spellEnd"/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377FB1" w:rsidRPr="00377FB1">
        <w:rPr>
          <w:b/>
          <w:noProof w:val="0"/>
          <w:u w:val="single"/>
          <w:shd w:val="clear" w:color="auto" w:fill="FFFFFF" w:themeFill="background1"/>
          <w:lang w:eastAsia="ru-RU"/>
        </w:rPr>
        <w:t>023644236/069281033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377FB1">
        <w:rPr>
          <w:b/>
          <w:noProof w:val="0"/>
          <w:u w:val="single"/>
          <w:shd w:val="clear" w:color="auto" w:fill="FFFFFF" w:themeFill="background1"/>
          <w:lang w:eastAsia="ru-RU"/>
        </w:rPr>
        <w:t>primariabumbata@mail.ru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77FB1">
        <w:rPr>
          <w:b/>
          <w:noProof w:val="0"/>
          <w:u w:val="single"/>
          <w:lang w:eastAsia="ru-RU"/>
        </w:rPr>
        <w:t>Autoritate publica de nivelul I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Pr="00FF430B">
        <w:rPr>
          <w:b/>
          <w:noProof w:val="0"/>
          <w:lang w:eastAsia="ru-RU"/>
        </w:rPr>
        <w:t>prestarea/executarea următoarelor servicii</w:t>
      </w:r>
      <w:r w:rsidR="00D012A2" w:rsidRPr="00FF430B">
        <w:rPr>
          <w:b/>
          <w:noProof w:val="0"/>
          <w:lang w:eastAsia="ru-RU"/>
        </w:rPr>
        <w:t xml:space="preserve"> de proiectare</w:t>
      </w:r>
      <w:r w:rsidRPr="00FF430B">
        <w:rPr>
          <w:b/>
          <w:noProof w:val="0"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1985"/>
        <w:gridCol w:w="992"/>
        <w:gridCol w:w="3279"/>
        <w:gridCol w:w="1980"/>
      </w:tblGrid>
      <w:tr w:rsidR="00D812F4" w:rsidRPr="00EC30C2" w:rsidTr="0042690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D812F4" w:rsidRPr="00EC30C2" w:rsidTr="00384A08">
        <w:trPr>
          <w:trHeight w:val="397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.</w:t>
            </w:r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>Lucrari</w:t>
            </w:r>
            <w:proofErr w:type="spellEnd"/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 xml:space="preserve"> de renovare de exterioara si interioare pentru </w:t>
            </w:r>
            <w:proofErr w:type="spellStart"/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>cladirea</w:t>
            </w:r>
            <w:proofErr w:type="spellEnd"/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 xml:space="preserve"> Casa Centrului Cultural Sportiv din satul </w:t>
            </w:r>
            <w:proofErr w:type="spellStart"/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>Bumbata</w:t>
            </w:r>
            <w:proofErr w:type="spellEnd"/>
            <w:r w:rsidRPr="00377FB1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>, raionul Ungheni.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hyperlink r:id="rId8" w:anchor="S45453100-8E" w:tooltip="Deschide nomenclatorul CPV la codul 45453100-8" w:history="1">
              <w:r>
                <w:rPr>
                  <w:rStyle w:val="af3"/>
                  <w:rFonts w:ascii="Verdana" w:hAnsi="Verdana"/>
                  <w:sz w:val="14"/>
                  <w:szCs w:val="14"/>
                  <w:shd w:val="clear" w:color="auto" w:fill="F1F3F4"/>
                </w:rPr>
                <w:t>45453100-8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Lucrari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conform caietului de sarcini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Conform caietului de sarcini si a listei cu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cantitatile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lucrari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>;ofertantului i se recomanda sa viziteze si sa examineze amplasamentul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384A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1,027,210</w:t>
            </w:r>
            <w:r w:rsidR="00D812F4">
              <w:rPr>
                <w:noProof w:val="0"/>
                <w:sz w:val="20"/>
                <w:szCs w:val="20"/>
                <w:lang w:eastAsia="ru-RU"/>
              </w:rPr>
              <w:t>.00</w:t>
            </w:r>
          </w:p>
        </w:tc>
      </w:tr>
      <w:tr w:rsidR="00D812F4" w:rsidRPr="00EC30C2" w:rsidTr="00384A08">
        <w:trPr>
          <w:trHeight w:val="397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. Procurarea, livrarea si instalarea </w:t>
            </w:r>
            <w:proofErr w:type="spellStart"/>
            <w:r>
              <w:rPr>
                <w:b/>
                <w:noProof w:val="0"/>
                <w:sz w:val="20"/>
                <w:szCs w:val="20"/>
                <w:lang w:eastAsia="ru-RU"/>
              </w:rPr>
              <w:t>dotarilor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>: inclusiv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384A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103,106</w:t>
            </w:r>
            <w:r w:rsidR="00D812F4">
              <w:rPr>
                <w:noProof w:val="0"/>
                <w:sz w:val="20"/>
                <w:szCs w:val="20"/>
                <w:lang w:eastAsia="ru-RU"/>
              </w:rPr>
              <w:t>.00</w:t>
            </w: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E8E8E8"/>
              </w:rPr>
              <w:t> </w:t>
            </w:r>
            <w:r>
              <w:rPr>
                <w:rStyle w:val="treelistitemtitle"/>
                <w:rFonts w:ascii="Helvetica" w:hAnsi="Helvetica"/>
                <w:b/>
                <w:bCs/>
                <w:color w:val="333333"/>
                <w:sz w:val="16"/>
                <w:szCs w:val="16"/>
                <w:bdr w:val="none" w:sz="0" w:space="0" w:color="auto" w:frame="1"/>
              </w:rPr>
              <w:t>37461500-2</w:t>
            </w:r>
            <w:r>
              <w:rPr>
                <w:rStyle w:val="treelistitemtitle"/>
                <w:rFonts w:ascii="Helvetica" w:hAnsi="Helvetica"/>
                <w:color w:val="333333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Masa de tenis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37400000-2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E8E8E8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Trambulina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30120000-6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Imprimanta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multifunctionala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31600000-2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Tabla electronica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39000000-2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Masa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pentu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calculator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37524200-9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E8E8E8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Set jocuri de masa 6 fel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39151000-5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E8E8E8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Banca pentru sala de sport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37440000-4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Aparat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multifunctional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fitness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E8E8E8"/>
              </w:rPr>
              <w:t> </w:t>
            </w:r>
            <w:r>
              <w:rPr>
                <w:rStyle w:val="treelistitemtitle"/>
                <w:rFonts w:ascii="Helvetica" w:hAnsi="Helvetica"/>
                <w:b/>
                <w:bCs/>
                <w:color w:val="333333"/>
                <w:sz w:val="16"/>
                <w:szCs w:val="16"/>
                <w:bdr w:val="none" w:sz="0" w:space="0" w:color="auto" w:frame="1"/>
              </w:rPr>
              <w:t>37441100-2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Banda de alergat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37440000-4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Aparat fitness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multifunctional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37441300-4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E8E8E8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Bicicleta eliptica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812F4" w:rsidRPr="00EC30C2" w:rsidTr="0042690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31631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8F16D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E8E8E8"/>
              </w:rPr>
              <w:t>39000000-2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D812F4" w:rsidP="00D812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Default="00426904" w:rsidP="00D812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2F4" w:rsidRPr="00FF430B" w:rsidRDefault="0042690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Fotoliu pentru birou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2F4" w:rsidRPr="00FF430B" w:rsidRDefault="00D812F4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BE362C" w:rsidRPr="00EC30C2" w:rsidTr="001A1A16">
        <w:trPr>
          <w:trHeight w:val="397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1,130316.00</w:t>
            </w:r>
          </w:p>
        </w:tc>
      </w:tr>
    </w:tbl>
    <w:p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numărul maxim al acestora.</w:t>
      </w:r>
      <w:r w:rsidR="00384A08">
        <w:rPr>
          <w:b/>
          <w:noProof w:val="0"/>
          <w:u w:val="single"/>
          <w:lang w:eastAsia="ru-RU"/>
        </w:rPr>
        <w:t xml:space="preserve">  Nu se aplica</w:t>
      </w:r>
    </w:p>
    <w:p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BE362C" w:rsidRPr="00FF430B" w:rsidRDefault="00BE362C" w:rsidP="00384A08">
      <w:pPr>
        <w:shd w:val="clear" w:color="auto" w:fill="FFFFFF" w:themeFill="background1"/>
        <w:tabs>
          <w:tab w:val="right" w:pos="426"/>
        </w:tabs>
        <w:ind w:left="360"/>
        <w:rPr>
          <w:noProof w:val="0"/>
          <w:lang w:eastAsia="ru-RU"/>
        </w:rPr>
      </w:pP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384A08">
        <w:rPr>
          <w:b/>
          <w:noProof w:val="0"/>
          <w:u w:val="single"/>
          <w:lang w:eastAsia="ru-RU"/>
        </w:rPr>
        <w:t>nu se admite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Pr="00FF430B">
        <w:rPr>
          <w:b/>
          <w:noProof w:val="0"/>
          <w:lang w:eastAsia="ru-RU"/>
        </w:rPr>
        <w:t xml:space="preserve">prestare/executare solicitați: </w:t>
      </w:r>
      <w:r w:rsidR="00384A08" w:rsidRPr="00384A08">
        <w:rPr>
          <w:b/>
          <w:noProof w:val="0"/>
          <w:u w:val="single"/>
          <w:lang w:eastAsia="ru-RU"/>
        </w:rPr>
        <w:t>9 luni (2022-2023)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1A1A16" w:rsidRPr="00FF430B">
        <w:rPr>
          <w:b/>
          <w:noProof w:val="0"/>
          <w:lang w:eastAsia="ru-RU"/>
        </w:rPr>
        <w:t>:</w:t>
      </w:r>
      <w:r w:rsidR="00384A08">
        <w:rPr>
          <w:b/>
          <w:noProof w:val="0"/>
          <w:u w:val="single"/>
          <w:lang w:eastAsia="ru-RU"/>
        </w:rPr>
        <w:t>30.06.2023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384A08">
        <w:rPr>
          <w:b/>
          <w:noProof w:val="0"/>
          <w:u w:val="single"/>
          <w:lang w:eastAsia="ru-RU"/>
        </w:rPr>
        <w:t>Nu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Pr="00FF430B">
        <w:rPr>
          <w:b/>
          <w:noProof w:val="0"/>
          <w:lang w:eastAsia="ru-RU"/>
        </w:rPr>
        <w:t>sau al unor acte administrative (după caz): _</w:t>
      </w:r>
      <w:r w:rsidR="00384A08">
        <w:rPr>
          <w:b/>
          <w:noProof w:val="0"/>
          <w:u w:val="single"/>
          <w:lang w:eastAsia="ru-RU"/>
        </w:rPr>
        <w:t>Nu se aplica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menționează respectivele </w:t>
      </w:r>
      <w:r w:rsidR="00AD62DE" w:rsidRPr="00FF430B">
        <w:rPr>
          <w:noProof w:val="0"/>
          <w:sz w:val="20"/>
          <w:lang w:eastAsia="ru-RU"/>
        </w:rPr>
        <w:t xml:space="preserve">legi </w:t>
      </w:r>
      <w:r w:rsidRPr="00FF430B">
        <w:rPr>
          <w:noProof w:val="0"/>
          <w:sz w:val="20"/>
          <w:lang w:eastAsia="ru-RU"/>
        </w:rPr>
        <w:t>și acte administrative)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235"/>
        <w:gridCol w:w="1949"/>
      </w:tblGrid>
      <w:tr w:rsidR="00BE362C" w:rsidRPr="00EC30C2" w:rsidTr="00BC6CC5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235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949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E362C" w:rsidRPr="00EC30C2" w:rsidTr="00BC6CC5">
        <w:tc>
          <w:tcPr>
            <w:tcW w:w="576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Cererea de participare, anexa nr.7(conform </w:t>
            </w:r>
            <w:proofErr w:type="spellStart"/>
            <w:r>
              <w:rPr>
                <w:iCs/>
                <w:noProof w:val="0"/>
                <w:lang w:eastAsia="ru-RU"/>
              </w:rPr>
              <w:t>Documentatiei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standard).</w:t>
            </w:r>
          </w:p>
        </w:tc>
        <w:tc>
          <w:tcPr>
            <w:tcW w:w="3235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</w:t>
            </w:r>
          </w:p>
        </w:tc>
        <w:tc>
          <w:tcPr>
            <w:tcW w:w="1949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in SIA „RSAP” </w:t>
            </w:r>
            <w:proofErr w:type="spellStart"/>
            <w:r>
              <w:rPr>
                <w:iCs/>
                <w:noProof w:val="0"/>
                <w:lang w:eastAsia="ru-RU"/>
              </w:rPr>
              <w:t>M-Tender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deschiderea ofertelor</w:t>
            </w:r>
          </w:p>
        </w:tc>
      </w:tr>
      <w:tr w:rsidR="00BE362C" w:rsidRPr="00EC30C2" w:rsidTr="00BC6CC5">
        <w:tc>
          <w:tcPr>
            <w:tcW w:w="576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eastAsia="ru-RU"/>
              </w:rPr>
              <w:t>Declaratia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privind valabilitatea ofertei, anexa nr.8 (conform </w:t>
            </w:r>
            <w:proofErr w:type="spellStart"/>
            <w:r>
              <w:rPr>
                <w:iCs/>
                <w:noProof w:val="0"/>
                <w:lang w:eastAsia="ru-RU"/>
              </w:rPr>
              <w:t>Documentatiei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standard).</w:t>
            </w:r>
          </w:p>
        </w:tc>
        <w:tc>
          <w:tcPr>
            <w:tcW w:w="3235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</w:t>
            </w:r>
          </w:p>
        </w:tc>
        <w:tc>
          <w:tcPr>
            <w:tcW w:w="1949" w:type="dxa"/>
            <w:shd w:val="clear" w:color="auto" w:fill="auto"/>
          </w:tcPr>
          <w:p w:rsidR="00BE362C" w:rsidRPr="00FF430B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in SIA „RSAP” </w:t>
            </w:r>
            <w:proofErr w:type="spellStart"/>
            <w:r>
              <w:rPr>
                <w:iCs/>
                <w:noProof w:val="0"/>
                <w:lang w:eastAsia="ru-RU"/>
              </w:rPr>
              <w:t>M-Tender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deschiderea ofertelor</w:t>
            </w:r>
          </w:p>
        </w:tc>
      </w:tr>
      <w:tr w:rsidR="00384A08" w:rsidRPr="00EC30C2" w:rsidTr="00BC6CC5">
        <w:tc>
          <w:tcPr>
            <w:tcW w:w="576" w:type="dxa"/>
            <w:shd w:val="clear" w:color="auto" w:fill="auto"/>
          </w:tcPr>
          <w:p w:rsidR="00384A08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384A08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Formularul DUAE.</w:t>
            </w:r>
          </w:p>
        </w:tc>
        <w:tc>
          <w:tcPr>
            <w:tcW w:w="3235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</w:t>
            </w:r>
          </w:p>
        </w:tc>
        <w:tc>
          <w:tcPr>
            <w:tcW w:w="1949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in SIA „RSAP” </w:t>
            </w:r>
            <w:proofErr w:type="spellStart"/>
            <w:r>
              <w:rPr>
                <w:iCs/>
                <w:noProof w:val="0"/>
                <w:lang w:eastAsia="ru-RU"/>
              </w:rPr>
              <w:t>M-Tender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deschiderea ofertelor</w:t>
            </w:r>
          </w:p>
        </w:tc>
      </w:tr>
      <w:tr w:rsidR="00384A08" w:rsidRPr="00EC30C2" w:rsidTr="00BC6CC5">
        <w:tc>
          <w:tcPr>
            <w:tcW w:w="576" w:type="dxa"/>
            <w:shd w:val="clear" w:color="auto" w:fill="auto"/>
          </w:tcPr>
          <w:p w:rsidR="00384A08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384A08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Scrisoare de </w:t>
            </w:r>
            <w:proofErr w:type="spellStart"/>
            <w:r>
              <w:rPr>
                <w:iCs/>
                <w:noProof w:val="0"/>
                <w:lang w:eastAsia="ru-RU"/>
              </w:rPr>
              <w:t>garantie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bancara, anexa nr.9(conform </w:t>
            </w:r>
            <w:proofErr w:type="spellStart"/>
            <w:r>
              <w:rPr>
                <w:iCs/>
                <w:noProof w:val="0"/>
                <w:lang w:eastAsia="ru-RU"/>
              </w:rPr>
              <w:t>Documentatiei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standard).</w:t>
            </w:r>
          </w:p>
        </w:tc>
        <w:tc>
          <w:tcPr>
            <w:tcW w:w="3235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</w:t>
            </w:r>
          </w:p>
        </w:tc>
        <w:tc>
          <w:tcPr>
            <w:tcW w:w="1949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in SIA „RSAP” </w:t>
            </w:r>
            <w:proofErr w:type="spellStart"/>
            <w:r>
              <w:rPr>
                <w:iCs/>
                <w:noProof w:val="0"/>
                <w:lang w:eastAsia="ru-RU"/>
              </w:rPr>
              <w:t>M-Tender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deschiderea </w:t>
            </w:r>
            <w:r>
              <w:rPr>
                <w:iCs/>
                <w:noProof w:val="0"/>
                <w:lang w:eastAsia="ru-RU"/>
              </w:rPr>
              <w:lastRenderedPageBreak/>
              <w:t>ofertelor</w:t>
            </w:r>
          </w:p>
        </w:tc>
      </w:tr>
      <w:tr w:rsidR="00384A08" w:rsidRPr="00EC30C2" w:rsidTr="00BC6CC5">
        <w:tc>
          <w:tcPr>
            <w:tcW w:w="576" w:type="dxa"/>
            <w:shd w:val="clear" w:color="auto" w:fill="auto"/>
          </w:tcPr>
          <w:p w:rsidR="00384A08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5</w:t>
            </w:r>
          </w:p>
        </w:tc>
        <w:tc>
          <w:tcPr>
            <w:tcW w:w="3810" w:type="dxa"/>
            <w:shd w:val="clear" w:color="auto" w:fill="auto"/>
          </w:tcPr>
          <w:p w:rsidR="00384A08" w:rsidRDefault="00384A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Grafic de executare a </w:t>
            </w:r>
            <w:proofErr w:type="spellStart"/>
            <w:r>
              <w:rPr>
                <w:iCs/>
                <w:noProof w:val="0"/>
                <w:lang w:eastAsia="ru-RU"/>
              </w:rPr>
              <w:t>lucrarilor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anexa nr.10 (conform </w:t>
            </w:r>
            <w:proofErr w:type="spellStart"/>
            <w:r>
              <w:rPr>
                <w:iCs/>
                <w:noProof w:val="0"/>
                <w:lang w:eastAsia="ru-RU"/>
              </w:rPr>
              <w:t>Documentatiei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standard).</w:t>
            </w:r>
          </w:p>
        </w:tc>
        <w:tc>
          <w:tcPr>
            <w:tcW w:w="3235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</w:t>
            </w:r>
          </w:p>
        </w:tc>
        <w:tc>
          <w:tcPr>
            <w:tcW w:w="1949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in SIA „RSAP” </w:t>
            </w:r>
            <w:proofErr w:type="spellStart"/>
            <w:r>
              <w:rPr>
                <w:iCs/>
                <w:noProof w:val="0"/>
                <w:lang w:eastAsia="ru-RU"/>
              </w:rPr>
              <w:t>M-Tender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deschiderea ofertelor</w:t>
            </w:r>
          </w:p>
        </w:tc>
      </w:tr>
      <w:tr w:rsidR="00384A08" w:rsidRPr="00EC30C2" w:rsidTr="00BC6CC5">
        <w:tc>
          <w:tcPr>
            <w:tcW w:w="576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 cu privire la </w:t>
            </w:r>
            <w:proofErr w:type="spellStart"/>
            <w:r>
              <w:rPr>
                <w:iCs/>
                <w:noProof w:val="0"/>
                <w:lang w:eastAsia="ru-RU"/>
              </w:rPr>
              <w:t>situatia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financiara a contribuabilului</w:t>
            </w:r>
          </w:p>
        </w:tc>
        <w:tc>
          <w:tcPr>
            <w:tcW w:w="3235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Varianta scanata de pe original confirmata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 a ofertantului – eliberat de Inspectoratul Fiscal de Stat</w:t>
            </w:r>
          </w:p>
        </w:tc>
        <w:tc>
          <w:tcPr>
            <w:tcW w:w="1949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atribuirea contractului, conform art.20al.8 din Legea privind </w:t>
            </w:r>
            <w:proofErr w:type="spellStart"/>
            <w:r>
              <w:rPr>
                <w:iCs/>
                <w:noProof w:val="0"/>
                <w:lang w:eastAsia="ru-RU"/>
              </w:rPr>
              <w:t>achizitiile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publice 131/2015</w:t>
            </w:r>
          </w:p>
        </w:tc>
      </w:tr>
      <w:tr w:rsidR="00384A08" w:rsidRPr="00EC30C2" w:rsidTr="00BC6CC5">
        <w:tc>
          <w:tcPr>
            <w:tcW w:w="576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eastAsia="ru-RU"/>
              </w:rPr>
              <w:t>Licenta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de activitate</w:t>
            </w:r>
          </w:p>
        </w:tc>
        <w:tc>
          <w:tcPr>
            <w:tcW w:w="3235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Varianta scanata de pe original confirmata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 a ofertantului</w:t>
            </w:r>
          </w:p>
        </w:tc>
        <w:tc>
          <w:tcPr>
            <w:tcW w:w="1949" w:type="dxa"/>
            <w:shd w:val="clear" w:color="auto" w:fill="auto"/>
          </w:tcPr>
          <w:p w:rsidR="00384A08" w:rsidRDefault="00BC6C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atribuirea contractului, conform art.20al.8 din Legea privind </w:t>
            </w:r>
            <w:proofErr w:type="spellStart"/>
            <w:r>
              <w:rPr>
                <w:iCs/>
                <w:noProof w:val="0"/>
                <w:lang w:eastAsia="ru-RU"/>
              </w:rPr>
              <w:t>achizitiile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publice 131/2015</w:t>
            </w:r>
          </w:p>
        </w:tc>
      </w:tr>
      <w:tr w:rsidR="00BA4716" w:rsidRPr="00EC30C2" w:rsidTr="00BC6CC5">
        <w:tc>
          <w:tcPr>
            <w:tcW w:w="576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 de </w:t>
            </w:r>
            <w:proofErr w:type="spellStart"/>
            <w:r>
              <w:rPr>
                <w:iCs/>
                <w:noProof w:val="0"/>
                <w:lang w:eastAsia="ru-RU"/>
              </w:rPr>
              <w:t>inregistrare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eastAsia="ru-RU"/>
              </w:rPr>
              <w:t>intreprinderii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Extras din registrul de statal persoanelor juridice, emis de </w:t>
            </w:r>
            <w:proofErr w:type="spellStart"/>
            <w:r>
              <w:rPr>
                <w:iCs/>
                <w:noProof w:val="0"/>
                <w:lang w:eastAsia="ru-RU"/>
              </w:rPr>
              <w:t>catre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organul </w:t>
            </w:r>
            <w:proofErr w:type="spellStart"/>
            <w:r>
              <w:rPr>
                <w:iCs/>
                <w:noProof w:val="0"/>
                <w:lang w:eastAsia="ru-RU"/>
              </w:rPr>
              <w:t>imputernicit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conform tarii de </w:t>
            </w:r>
            <w:proofErr w:type="spellStart"/>
            <w:r>
              <w:rPr>
                <w:iCs/>
                <w:noProof w:val="0"/>
                <w:lang w:eastAsia="ru-RU"/>
              </w:rPr>
              <w:t>resedinta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a ofertantului</w:t>
            </w:r>
          </w:p>
        </w:tc>
        <w:tc>
          <w:tcPr>
            <w:tcW w:w="3235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Varianta scanata de pe original confirmata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 a ofertantului</w:t>
            </w:r>
          </w:p>
        </w:tc>
        <w:tc>
          <w:tcPr>
            <w:tcW w:w="1949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atribuirea contractului, conform art.20al.8 din Legea privind </w:t>
            </w:r>
            <w:proofErr w:type="spellStart"/>
            <w:r>
              <w:rPr>
                <w:iCs/>
                <w:noProof w:val="0"/>
                <w:lang w:eastAsia="ru-RU"/>
              </w:rPr>
              <w:t>achizitiile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publice 131/2015</w:t>
            </w:r>
          </w:p>
        </w:tc>
      </w:tr>
      <w:tr w:rsidR="00BA4716" w:rsidRPr="00EC30C2" w:rsidTr="00BC6CC5">
        <w:tc>
          <w:tcPr>
            <w:tcW w:w="576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Certificatul de atribuire a contului bancar eliberat de banca </w:t>
            </w:r>
            <w:proofErr w:type="spellStart"/>
            <w:r>
              <w:rPr>
                <w:iCs/>
                <w:noProof w:val="0"/>
                <w:lang w:eastAsia="ru-RU"/>
              </w:rPr>
              <w:t>detinatoare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de cont </w:t>
            </w:r>
            <w:proofErr w:type="spellStart"/>
            <w:r>
              <w:rPr>
                <w:iCs/>
                <w:noProof w:val="0"/>
                <w:lang w:eastAsia="ru-RU"/>
              </w:rPr>
              <w:t>dupa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data punerii in aplicare a codurilor IBAN</w:t>
            </w:r>
          </w:p>
        </w:tc>
        <w:tc>
          <w:tcPr>
            <w:tcW w:w="3235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Varianta scanata de pe original confirmata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 a ofertantului</w:t>
            </w:r>
          </w:p>
        </w:tc>
        <w:tc>
          <w:tcPr>
            <w:tcW w:w="1949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atribuirea contractului, conform art.20al.8 din Legea privind </w:t>
            </w:r>
            <w:proofErr w:type="spellStart"/>
            <w:r>
              <w:rPr>
                <w:iCs/>
                <w:noProof w:val="0"/>
                <w:lang w:eastAsia="ru-RU"/>
              </w:rPr>
              <w:t>achizitiile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publice 131/2015</w:t>
            </w:r>
          </w:p>
        </w:tc>
      </w:tr>
      <w:tr w:rsidR="00BA4716" w:rsidRPr="00EC30C2" w:rsidTr="00BC6CC5">
        <w:tc>
          <w:tcPr>
            <w:tcW w:w="576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eastAsia="ru-RU"/>
              </w:rPr>
              <w:t>Declaratia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privind confirmarea </w:t>
            </w:r>
            <w:proofErr w:type="spellStart"/>
            <w:r>
              <w:rPr>
                <w:iCs/>
                <w:noProof w:val="0"/>
                <w:lang w:eastAsia="ru-RU"/>
              </w:rPr>
              <w:t>indentitatii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beneficiarilor efectivi si </w:t>
            </w:r>
            <w:proofErr w:type="spellStart"/>
            <w:r>
              <w:rPr>
                <w:iCs/>
                <w:noProof w:val="0"/>
                <w:lang w:eastAsia="ru-RU"/>
              </w:rPr>
              <w:t>neincadrarea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acestora in </w:t>
            </w:r>
            <w:proofErr w:type="spellStart"/>
            <w:r>
              <w:rPr>
                <w:iCs/>
                <w:noProof w:val="0"/>
                <w:lang w:eastAsia="ru-RU"/>
              </w:rPr>
              <w:t>situatia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cpndamnarii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pentru participarea la </w:t>
            </w:r>
            <w:proofErr w:type="spellStart"/>
            <w:r>
              <w:rPr>
                <w:iCs/>
                <w:noProof w:val="0"/>
                <w:lang w:eastAsia="ru-RU"/>
              </w:rPr>
              <w:t>activitati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ale unei </w:t>
            </w:r>
            <w:proofErr w:type="spellStart"/>
            <w:r>
              <w:rPr>
                <w:iCs/>
                <w:noProof w:val="0"/>
                <w:lang w:eastAsia="ru-RU"/>
              </w:rPr>
              <w:t>organizatii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sau grupuri criminale, pentru </w:t>
            </w:r>
            <w:proofErr w:type="spellStart"/>
            <w:r>
              <w:rPr>
                <w:iCs/>
                <w:noProof w:val="0"/>
                <w:lang w:eastAsia="ru-RU"/>
              </w:rPr>
              <w:t>coruptie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eastAsia="ru-RU"/>
              </w:rPr>
              <w:t>frausa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si/sau </w:t>
            </w:r>
            <w:proofErr w:type="spellStart"/>
            <w:r>
              <w:rPr>
                <w:iCs/>
                <w:noProof w:val="0"/>
                <w:lang w:eastAsia="ru-RU"/>
              </w:rPr>
              <w:t>spalare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de bani</w:t>
            </w:r>
          </w:p>
        </w:tc>
        <w:tc>
          <w:tcPr>
            <w:tcW w:w="3235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Originalul sau varianta scanata de pe original confirmata prin </w:t>
            </w:r>
            <w:proofErr w:type="spellStart"/>
            <w:r>
              <w:rPr>
                <w:iCs/>
                <w:noProof w:val="0"/>
                <w:lang w:eastAsia="ru-RU"/>
              </w:rPr>
              <w:t>semnatura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electronica a ofertantului</w:t>
            </w:r>
          </w:p>
        </w:tc>
        <w:tc>
          <w:tcPr>
            <w:tcW w:w="1949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atribuirea contractului, conform art.20al.8 din Legea privind </w:t>
            </w:r>
            <w:proofErr w:type="spellStart"/>
            <w:r>
              <w:rPr>
                <w:iCs/>
                <w:noProof w:val="0"/>
                <w:lang w:eastAsia="ru-RU"/>
              </w:rPr>
              <w:t>achizitiile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publice 131/2015</w:t>
            </w:r>
          </w:p>
        </w:tc>
      </w:tr>
      <w:tr w:rsidR="00BA4716" w:rsidRPr="00EC30C2" w:rsidTr="00BC6CC5">
        <w:tc>
          <w:tcPr>
            <w:tcW w:w="576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:rsidR="00BA4716" w:rsidRDefault="00AB70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Alte documente confirmative a </w:t>
            </w:r>
            <w:proofErr w:type="spellStart"/>
            <w:r>
              <w:rPr>
                <w:iCs/>
                <w:noProof w:val="0"/>
                <w:lang w:eastAsia="ru-RU"/>
              </w:rPr>
              <w:t>informatiei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din DUAE (conform </w:t>
            </w:r>
            <w:proofErr w:type="spellStart"/>
            <w:r>
              <w:rPr>
                <w:iCs/>
                <w:noProof w:val="0"/>
                <w:lang w:eastAsia="ru-RU"/>
              </w:rPr>
              <w:t>Documentatiei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standart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anexa nr.2)</w:t>
            </w:r>
          </w:p>
        </w:tc>
        <w:tc>
          <w:tcPr>
            <w:tcW w:w="3235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949" w:type="dxa"/>
            <w:shd w:val="clear" w:color="auto" w:fill="auto"/>
          </w:tcPr>
          <w:p w:rsidR="00BA4716" w:rsidRDefault="00BA47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 </w:t>
            </w:r>
            <w:proofErr w:type="spellStart"/>
            <w:r>
              <w:rPr>
                <w:iCs/>
                <w:noProof w:val="0"/>
                <w:lang w:eastAsia="ru-RU"/>
              </w:rPr>
              <w:t>prezinta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eastAsia="ru-RU"/>
              </w:rPr>
              <w:t>pina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la atribuirea contractului, conform art.20al.8 din Legea privind </w:t>
            </w:r>
            <w:proofErr w:type="spellStart"/>
            <w:r>
              <w:rPr>
                <w:iCs/>
                <w:noProof w:val="0"/>
                <w:lang w:eastAsia="ru-RU"/>
              </w:rPr>
              <w:t>achizitiile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publice 131/2015</w:t>
            </w:r>
          </w:p>
        </w:tc>
      </w:tr>
    </w:tbl>
    <w:p w:rsidR="0015247E" w:rsidRPr="00FF430B" w:rsidRDefault="0015247E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="0031631C">
        <w:rPr>
          <w:b/>
          <w:noProof w:val="0"/>
          <w:u w:val="single"/>
          <w:lang w:eastAsia="ru-RU"/>
        </w:rPr>
        <w:t>se aplica</w:t>
      </w:r>
      <w:r w:rsidR="00FE38A6" w:rsidRPr="00FF430B">
        <w:t xml:space="preserve"> </w:t>
      </w:r>
      <w:r w:rsidRPr="00FF430B">
        <w:rPr>
          <w:b/>
          <w:noProof w:val="0"/>
          <w:lang w:eastAsia="ru-RU"/>
        </w:rPr>
        <w:t>cuantumul_</w:t>
      </w:r>
      <w:r w:rsidR="0031631C">
        <w:rPr>
          <w:b/>
          <w:noProof w:val="0"/>
          <w:u w:val="single"/>
          <w:lang w:eastAsia="ru-RU"/>
        </w:rPr>
        <w:t>1%</w:t>
      </w:r>
      <w:r w:rsidRPr="00FF430B">
        <w:rPr>
          <w:b/>
          <w:noProof w:val="0"/>
          <w:lang w:eastAsia="ru-RU"/>
        </w:rPr>
        <w:t>_.</w:t>
      </w:r>
    </w:p>
    <w:p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31631C">
        <w:rPr>
          <w:b/>
          <w:noProof w:val="0"/>
          <w:lang w:eastAsia="ru-RU"/>
        </w:rPr>
        <w:t xml:space="preserve"> </w:t>
      </w:r>
      <w:r w:rsidR="00984FA2" w:rsidRPr="00FF430B">
        <w:rPr>
          <w:b/>
          <w:noProof w:val="0"/>
          <w:lang w:eastAsia="ru-RU"/>
        </w:rPr>
        <w:t>sau serviciilor de proiectare și de lucrări</w:t>
      </w:r>
      <w:r w:rsidRPr="00FF430B">
        <w:rPr>
          <w:b/>
          <w:noProof w:val="0"/>
          <w:lang w:eastAsia="ru-RU"/>
        </w:rPr>
        <w:t>_</w:t>
      </w:r>
      <w:r w:rsidR="0031631C" w:rsidRPr="0031631C">
        <w:rPr>
          <w:b/>
          <w:noProof w:val="0"/>
          <w:u w:val="single"/>
          <w:lang w:eastAsia="ru-RU"/>
        </w:rPr>
        <w:t>12 luni</w:t>
      </w:r>
      <w:r w:rsidRPr="00FF430B">
        <w:rPr>
          <w:b/>
          <w:noProof w:val="0"/>
          <w:lang w:eastAsia="ru-RU"/>
        </w:rPr>
        <w:t>_.</w:t>
      </w:r>
    </w:p>
    <w:p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="0031631C">
        <w:rPr>
          <w:b/>
          <w:noProof w:val="0"/>
          <w:u w:val="single"/>
          <w:lang w:eastAsia="ru-RU"/>
        </w:rPr>
        <w:t>se aplica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cuantumul_</w:t>
      </w:r>
      <w:r w:rsidR="0031631C">
        <w:rPr>
          <w:b/>
          <w:noProof w:val="0"/>
          <w:u w:val="single"/>
          <w:lang w:eastAsia="ru-RU"/>
        </w:rPr>
        <w:t>10%</w:t>
      </w:r>
      <w:r w:rsidRPr="00FF430B">
        <w:rPr>
          <w:b/>
          <w:noProof w:val="0"/>
          <w:lang w:eastAsia="ru-RU"/>
        </w:rPr>
        <w:t>.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și a procedurii negociate), după caz_</w:t>
      </w:r>
      <w:r w:rsidR="00BC6CC5">
        <w:rPr>
          <w:b/>
          <w:noProof w:val="0"/>
          <w:u w:val="single"/>
          <w:lang w:eastAsia="ru-RU"/>
        </w:rPr>
        <w:t>Nu se aplica</w:t>
      </w:r>
      <w:r w:rsidRPr="00FF430B">
        <w:rPr>
          <w:b/>
          <w:noProof w:val="0"/>
          <w:lang w:eastAsia="ru-RU"/>
        </w:rPr>
        <w:t>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C6CC5" w:rsidRPr="00BC6CC5">
        <w:rPr>
          <w:b/>
          <w:noProof w:val="0"/>
          <w:u w:val="single"/>
          <w:lang w:eastAsia="ru-RU"/>
        </w:rPr>
        <w:t>Nu se aplica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BC6CC5">
        <w:rPr>
          <w:b/>
          <w:noProof w:val="0"/>
          <w:u w:val="single"/>
          <w:lang w:eastAsia="ru-RU"/>
        </w:rPr>
        <w:t>Nu se aplica</w:t>
      </w:r>
    </w:p>
    <w:p w:rsidR="00EF4276" w:rsidRPr="00BC6CC5" w:rsidRDefault="00EF4276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t>Ofertele se prezintă în valuta___</w:t>
      </w:r>
      <w:bookmarkEnd w:id="1"/>
      <w:r w:rsidR="00BC6CC5">
        <w:rPr>
          <w:b/>
          <w:noProof w:val="0"/>
          <w:u w:val="single"/>
          <w:lang w:eastAsia="ru-RU"/>
        </w:rPr>
        <w:t>MDL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E706C1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contractului:_</w:t>
      </w:r>
      <w:proofErr w:type="spellStart"/>
      <w:r w:rsidR="00BC6CC5">
        <w:rPr>
          <w:b/>
          <w:noProof w:val="0"/>
          <w:u w:val="single"/>
          <w:lang w:eastAsia="ru-RU"/>
        </w:rPr>
        <w:t>Pretul</w:t>
      </w:r>
      <w:proofErr w:type="spellEnd"/>
      <w:r w:rsidR="00BC6CC5">
        <w:rPr>
          <w:b/>
          <w:noProof w:val="0"/>
          <w:u w:val="single"/>
          <w:lang w:eastAsia="ru-RU"/>
        </w:rPr>
        <w:t xml:space="preserve"> cel mai </w:t>
      </w:r>
      <w:proofErr w:type="spellStart"/>
      <w:r w:rsidR="00BC6CC5">
        <w:rPr>
          <w:b/>
          <w:noProof w:val="0"/>
          <w:u w:val="single"/>
          <w:lang w:eastAsia="ru-RU"/>
        </w:rPr>
        <w:t>scazut</w:t>
      </w:r>
      <w:proofErr w:type="spellEnd"/>
      <w:r w:rsidR="00EF4276" w:rsidRPr="00FF430B">
        <w:rPr>
          <w:b/>
          <w:noProof w:val="0"/>
          <w:lang w:eastAsia="ru-RU"/>
        </w:rPr>
        <w:t>__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C6CC5">
        <w:rPr>
          <w:b/>
          <w:noProof w:val="0"/>
          <w:lang w:eastAsia="ru-RU"/>
        </w:rPr>
        <w:t xml:space="preserve"> </w:t>
      </w:r>
      <w:r w:rsidR="00BC6CC5">
        <w:rPr>
          <w:b/>
          <w:noProof w:val="0"/>
          <w:u w:val="single"/>
          <w:lang w:eastAsia="ru-RU"/>
        </w:rPr>
        <w:t>Nu se aplica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C6CC5">
        <w:rPr>
          <w:b/>
          <w:i/>
          <w:noProof w:val="0"/>
          <w:lang w:eastAsia="ru-RU"/>
        </w:rPr>
        <w:t xml:space="preserve">Conform </w:t>
      </w:r>
      <w:proofErr w:type="spellStart"/>
      <w:r w:rsidR="00BC6CC5">
        <w:rPr>
          <w:b/>
          <w:i/>
          <w:noProof w:val="0"/>
          <w:lang w:eastAsia="ru-RU"/>
        </w:rPr>
        <w:t>informatiei</w:t>
      </w:r>
      <w:proofErr w:type="spellEnd"/>
      <w:r w:rsidR="00BC6CC5">
        <w:rPr>
          <w:b/>
          <w:i/>
          <w:noProof w:val="0"/>
          <w:lang w:eastAsia="ru-RU"/>
        </w:rPr>
        <w:t xml:space="preserve"> din SIA „RSAP” </w:t>
      </w:r>
      <w:proofErr w:type="spellStart"/>
      <w:r w:rsidR="00BC6CC5">
        <w:rPr>
          <w:b/>
          <w:i/>
          <w:noProof w:val="0"/>
          <w:lang w:eastAsia="ru-RU"/>
        </w:rPr>
        <w:t>M-Tender</w:t>
      </w:r>
      <w:proofErr w:type="spellEnd"/>
    </w:p>
    <w:p w:rsidR="00BE362C" w:rsidRPr="00BC6CC5" w:rsidRDefault="00BE362C" w:rsidP="00BC6CC5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="00BC6CC5">
        <w:rPr>
          <w:b/>
          <w:i/>
          <w:noProof w:val="0"/>
          <w:lang w:eastAsia="ru-RU"/>
        </w:rPr>
        <w:t xml:space="preserve">Conform </w:t>
      </w:r>
      <w:proofErr w:type="spellStart"/>
      <w:r w:rsidR="00BC6CC5">
        <w:rPr>
          <w:b/>
          <w:i/>
          <w:noProof w:val="0"/>
          <w:lang w:eastAsia="ru-RU"/>
        </w:rPr>
        <w:t>informatiei</w:t>
      </w:r>
      <w:proofErr w:type="spellEnd"/>
      <w:r w:rsidR="00BC6CC5">
        <w:rPr>
          <w:b/>
          <w:i/>
          <w:noProof w:val="0"/>
          <w:lang w:eastAsia="ru-RU"/>
        </w:rPr>
        <w:t xml:space="preserve"> din SIA „RSAP” </w:t>
      </w:r>
      <w:proofErr w:type="spellStart"/>
      <w:r w:rsidR="00BC6CC5">
        <w:rPr>
          <w:b/>
          <w:i/>
          <w:noProof w:val="0"/>
          <w:lang w:eastAsia="ru-RU"/>
        </w:rPr>
        <w:t>M-Tender</w:t>
      </w:r>
      <w:proofErr w:type="spellEnd"/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ofertelor: _</w:t>
      </w:r>
      <w:r w:rsidR="00BC6CC5">
        <w:rPr>
          <w:b/>
          <w:noProof w:val="0"/>
          <w:u w:val="single"/>
          <w:lang w:eastAsia="ru-RU"/>
        </w:rPr>
        <w:t>30 de zile calendaristice</w:t>
      </w:r>
      <w:r w:rsidRPr="00FF430B">
        <w:rPr>
          <w:b/>
          <w:noProof w:val="0"/>
          <w:lang w:eastAsia="ru-RU"/>
        </w:rPr>
        <w:t>_</w:t>
      </w:r>
    </w:p>
    <w:p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</w:t>
      </w:r>
      <w:r w:rsidR="00BC6CC5" w:rsidRPr="00BC6CC5">
        <w:rPr>
          <w:b/>
          <w:i/>
          <w:noProof w:val="0"/>
          <w:lang w:eastAsia="ru-RU"/>
        </w:rPr>
        <w:t xml:space="preserve"> </w:t>
      </w:r>
      <w:r w:rsidR="00BC6CC5" w:rsidRPr="00BC6CC5">
        <w:rPr>
          <w:b/>
          <w:i/>
          <w:noProof w:val="0"/>
          <w:u w:val="single"/>
          <w:lang w:eastAsia="ru-RU"/>
        </w:rPr>
        <w:t xml:space="preserve">SIA „RSAP” </w:t>
      </w:r>
      <w:proofErr w:type="spellStart"/>
      <w:r w:rsidR="00BC6CC5" w:rsidRPr="00BC6CC5">
        <w:rPr>
          <w:b/>
          <w:i/>
          <w:noProof w:val="0"/>
          <w:u w:val="single"/>
          <w:lang w:eastAsia="ru-RU"/>
        </w:rPr>
        <w:t>M-Tender</w:t>
      </w:r>
      <w:proofErr w:type="spellEnd"/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</w:t>
      </w:r>
      <w:r w:rsidR="00BC6CC5">
        <w:rPr>
          <w:b/>
          <w:noProof w:val="0"/>
          <w:u w:val="single"/>
          <w:lang w:eastAsia="ru-RU"/>
        </w:rPr>
        <w:t>Limba română</w:t>
      </w:r>
      <w:r w:rsidR="00426FF4" w:rsidRPr="00FF430B">
        <w:rPr>
          <w:b/>
          <w:noProof w:val="0"/>
          <w:lang w:eastAsia="ru-RU"/>
        </w:rPr>
        <w:t>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</w:t>
      </w:r>
      <w:r w:rsidR="00BC6CC5">
        <w:rPr>
          <w:b/>
          <w:noProof w:val="0"/>
          <w:u w:val="single"/>
          <w:lang w:eastAsia="ru-RU"/>
        </w:rPr>
        <w:t>Nu este cazul</w:t>
      </w:r>
      <w:r w:rsidR="00426FF4" w:rsidRPr="00FF430B">
        <w:rPr>
          <w:b/>
          <w:noProof w:val="0"/>
          <w:lang w:eastAsia="ru-RU"/>
        </w:rPr>
        <w:t>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</w:t>
      </w:r>
      <w:r w:rsidR="00FE38A6" w:rsidRPr="00FF430B">
        <w:rPr>
          <w:b/>
          <w:i/>
          <w:noProof w:val="0"/>
          <w:lang w:eastAsia="ru-RU"/>
        </w:rPr>
        <w:t xml:space="preserve"> </w:t>
      </w:r>
      <w:r w:rsidRPr="00FF430B">
        <w:rPr>
          <w:b/>
          <w:i/>
          <w:noProof w:val="0"/>
          <w:lang w:eastAsia="ru-RU"/>
        </w:rPr>
        <w:t>022-820 652, 022 820-651, contestatii@ansc.md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cazul):__</w:t>
      </w:r>
      <w:r w:rsidR="00BA4716">
        <w:rPr>
          <w:b/>
          <w:noProof w:val="0"/>
          <w:u w:val="single"/>
          <w:lang w:eastAsia="ru-RU"/>
        </w:rPr>
        <w:t>Nu se aplica</w:t>
      </w:r>
      <w:r w:rsidRPr="00FF430B">
        <w:rPr>
          <w:b/>
          <w:noProof w:val="0"/>
          <w:lang w:eastAsia="ru-RU"/>
        </w:rPr>
        <w:t>____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eastAsia="ru-RU"/>
        </w:rPr>
        <w:t>nunţ:_</w:t>
      </w:r>
      <w:r w:rsidR="00BA4716">
        <w:rPr>
          <w:b/>
          <w:noProof w:val="0"/>
          <w:u w:val="single"/>
          <w:shd w:val="clear" w:color="auto" w:fill="FFFFFF" w:themeFill="background1"/>
          <w:lang w:eastAsia="ru-RU"/>
        </w:rPr>
        <w:t>nu a fost publicat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:</w:t>
      </w:r>
      <w:proofErr w:type="spellStart"/>
      <w:r w:rsidR="00BA4716" w:rsidRPr="00BA4716">
        <w:rPr>
          <w:b/>
          <w:noProof w:val="0"/>
          <w:u w:val="single"/>
          <w:shd w:val="clear" w:color="auto" w:fill="FFFFFF" w:themeFill="background1"/>
          <w:lang w:eastAsia="ru-RU"/>
        </w:rPr>
        <w:t>Informatie</w:t>
      </w:r>
      <w:proofErr w:type="spellEnd"/>
      <w:r w:rsidR="00BA4716" w:rsidRPr="00BA471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BA4716" w:rsidRPr="00BA4716">
        <w:rPr>
          <w:b/>
          <w:noProof w:val="0"/>
          <w:u w:val="single"/>
          <w:shd w:val="clear" w:color="auto" w:fill="FFFFFF" w:themeFill="background1"/>
          <w:lang w:eastAsia="ru-RU"/>
        </w:rPr>
        <w:t>gasiti</w:t>
      </w:r>
      <w:proofErr w:type="spellEnd"/>
      <w:r w:rsidR="00BA4716" w:rsidRPr="00BA471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pe SIA „RSAP</w:t>
      </w:r>
      <w:r w:rsidR="00BA4716" w:rsidRPr="00BA4716">
        <w:rPr>
          <w:b/>
          <w:noProof w:val="0"/>
          <w:u w:val="single"/>
          <w:shd w:val="clear" w:color="auto" w:fill="FFFFFF" w:themeFill="background1"/>
          <w:lang w:val="en-US" w:eastAsia="ru-RU"/>
        </w:rPr>
        <w:t>” M-Tender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A471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A471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A471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A471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="00BA4716">
        <w:rPr>
          <w:b/>
          <w:noProof w:val="0"/>
          <w:u w:val="single"/>
          <w:shd w:val="clear" w:color="auto" w:fill="FFFFFF" w:themeFill="background1"/>
          <w:lang w:eastAsia="ru-RU"/>
        </w:rPr>
        <w:t>nu este cazul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 w:rsidR="00BA4716">
        <w:rPr>
          <w:b/>
          <w:noProof w:val="0"/>
          <w:u w:val="single"/>
          <w:shd w:val="clear" w:color="auto" w:fill="FFFFFF" w:themeFill="background1"/>
          <w:lang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BA4716"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="00BA4716">
        <w:rPr>
          <w:b/>
          <w:noProof w:val="0"/>
          <w:u w:val="single"/>
          <w:shd w:val="clear" w:color="auto" w:fill="FFFFFF" w:themeFill="background1"/>
          <w:lang w:eastAsia="ru-RU"/>
        </w:rPr>
        <w:t>Paladi Dumitru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  </w:t>
      </w:r>
      <w:r w:rsidR="00426FF4" w:rsidRPr="00FF430B">
        <w:rPr>
          <w:b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sectPr w:rsidR="00B65C93" w:rsidRPr="00FF430B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A2F" w:rsidRDefault="00051A2F" w:rsidP="00A20ACF">
      <w:r>
        <w:separator/>
      </w:r>
    </w:p>
  </w:endnote>
  <w:endnote w:type="continuationSeparator" w:id="0">
    <w:p w:rsidR="00051A2F" w:rsidRDefault="00051A2F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BA4716" w:rsidRDefault="00BA4716">
        <w:pPr>
          <w:pStyle w:val="a4"/>
          <w:jc w:val="right"/>
        </w:pPr>
        <w:fldSimple w:instr=" PAGE   \* MERGEFORMAT ">
          <w:r w:rsidR="008F16DC">
            <w:t>2</w:t>
          </w:r>
        </w:fldSimple>
      </w:p>
    </w:sdtContent>
  </w:sdt>
  <w:p w:rsidR="00BA4716" w:rsidRDefault="00BA471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A2F" w:rsidRDefault="00051A2F" w:rsidP="00A20ACF">
      <w:r>
        <w:separator/>
      </w:r>
    </w:p>
  </w:footnote>
  <w:footnote w:type="continuationSeparator" w:id="0">
    <w:p w:rsidR="00051A2F" w:rsidRDefault="00051A2F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1A2F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31C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77FB1"/>
    <w:rsid w:val="0038163C"/>
    <w:rsid w:val="00381EF2"/>
    <w:rsid w:val="0038237B"/>
    <w:rsid w:val="0038240D"/>
    <w:rsid w:val="0038275D"/>
    <w:rsid w:val="00384A08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904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6DC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0EE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4716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CC5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2F4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0E7B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reelistitemtitle">
    <w:name w:val="tree__list__item__title"/>
    <w:basedOn w:val="a1"/>
    <w:rsid w:val="008F16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23coduri.ro/cauta-in-baza-de-date-coduri-cpv.php?vcodg1=45&amp;vcodg2=454&amp;vcodg3=4545&amp;vcodg4=4545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6B22D-7C9A-4EB5-9702-20555CB6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1506</Words>
  <Characters>8587</Characters>
  <Application>Microsoft Office Word</Application>
  <DocSecurity>0</DocSecurity>
  <Lines>71</Lines>
  <Paragraphs>20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Contabil</cp:lastModifiedBy>
  <cp:revision>10</cp:revision>
  <cp:lastPrinted>2021-06-01T11:52:00Z</cp:lastPrinted>
  <dcterms:created xsi:type="dcterms:W3CDTF">2021-06-14T10:00:00Z</dcterms:created>
  <dcterms:modified xsi:type="dcterms:W3CDTF">2022-08-24T13:47:00Z</dcterms:modified>
</cp:coreProperties>
</file>