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F2963" w14:textId="42BF260B" w:rsidR="00BE362C" w:rsidRPr="00FA7F64" w:rsidRDefault="00BE362C" w:rsidP="00BE362C">
      <w:pPr>
        <w:spacing w:before="120"/>
        <w:jc w:val="center"/>
        <w:outlineLvl w:val="0"/>
        <w:rPr>
          <w:b/>
          <w:noProof w:val="0"/>
          <w:sz w:val="28"/>
          <w:szCs w:val="28"/>
          <w:lang w:val="ro-MD" w:eastAsia="ru-RU"/>
        </w:rPr>
      </w:pPr>
      <w:r w:rsidRPr="00FA7F64">
        <w:rPr>
          <w:b/>
          <w:noProof w:val="0"/>
          <w:sz w:val="28"/>
          <w:szCs w:val="28"/>
          <w:lang w:val="ro-MD" w:eastAsia="ru-RU"/>
        </w:rPr>
        <w:t>ANUNȚ DE PARTICIPARE</w:t>
      </w:r>
    </w:p>
    <w:p w14:paraId="56558A80" w14:textId="77777777" w:rsidR="0082563A" w:rsidRPr="00FA7F64" w:rsidRDefault="003A7662" w:rsidP="003A7662">
      <w:pPr>
        <w:jc w:val="center"/>
        <w:rPr>
          <w:b/>
          <w:bCs/>
          <w:i/>
          <w:noProof w:val="0"/>
          <w:szCs w:val="20"/>
          <w:u w:val="single"/>
          <w:lang w:val="en-US" w:eastAsia="ru-RU"/>
        </w:rPr>
      </w:pPr>
      <w:r w:rsidRPr="00FA7F64">
        <w:rPr>
          <w:noProof w:val="0"/>
          <w:szCs w:val="20"/>
          <w:lang w:val="ro-MD" w:eastAsia="ru-RU"/>
        </w:rPr>
        <w:t xml:space="preserve">privind achiziționarea </w:t>
      </w:r>
      <w:proofErr w:type="spellStart"/>
      <w:r w:rsidR="0082563A" w:rsidRPr="00FA7F64">
        <w:rPr>
          <w:b/>
          <w:bCs/>
          <w:i/>
          <w:noProof w:val="0"/>
          <w:szCs w:val="20"/>
          <w:u w:val="single"/>
          <w:lang w:val="en-US" w:eastAsia="ru-RU"/>
        </w:rPr>
        <w:t>serviciilor</w:t>
      </w:r>
      <w:proofErr w:type="spellEnd"/>
      <w:r w:rsidR="0082563A" w:rsidRPr="00FA7F64">
        <w:rPr>
          <w:b/>
          <w:bCs/>
          <w:i/>
          <w:noProof w:val="0"/>
          <w:szCs w:val="20"/>
          <w:u w:val="single"/>
          <w:lang w:val="en-US" w:eastAsia="ru-RU"/>
        </w:rPr>
        <w:t xml:space="preserve"> de </w:t>
      </w:r>
      <w:proofErr w:type="spellStart"/>
      <w:r w:rsidR="0082563A" w:rsidRPr="00FA7F64">
        <w:rPr>
          <w:b/>
          <w:bCs/>
          <w:i/>
          <w:noProof w:val="0"/>
          <w:szCs w:val="20"/>
          <w:u w:val="single"/>
          <w:lang w:val="en-US" w:eastAsia="ru-RU"/>
        </w:rPr>
        <w:t>alimentare</w:t>
      </w:r>
      <w:proofErr w:type="spellEnd"/>
      <w:r w:rsidR="0082563A" w:rsidRPr="00FA7F64">
        <w:rPr>
          <w:b/>
          <w:bCs/>
          <w:i/>
          <w:noProof w:val="0"/>
          <w:szCs w:val="20"/>
          <w:u w:val="single"/>
          <w:lang w:val="en-US" w:eastAsia="ru-RU"/>
        </w:rPr>
        <w:t xml:space="preserve"> a </w:t>
      </w:r>
      <w:proofErr w:type="spellStart"/>
      <w:r w:rsidR="0082563A" w:rsidRPr="00FA7F64">
        <w:rPr>
          <w:b/>
          <w:bCs/>
          <w:i/>
          <w:noProof w:val="0"/>
          <w:szCs w:val="20"/>
          <w:u w:val="single"/>
          <w:lang w:val="en-US" w:eastAsia="ru-RU"/>
        </w:rPr>
        <w:t>elevilor</w:t>
      </w:r>
      <w:proofErr w:type="spellEnd"/>
      <w:r w:rsidR="0082563A" w:rsidRPr="00FA7F64">
        <w:rPr>
          <w:b/>
          <w:bCs/>
          <w:i/>
          <w:noProof w:val="0"/>
          <w:szCs w:val="20"/>
          <w:u w:val="single"/>
          <w:lang w:val="en-US" w:eastAsia="ru-RU"/>
        </w:rPr>
        <w:t xml:space="preserve"> </w:t>
      </w:r>
    </w:p>
    <w:p w14:paraId="67078C85" w14:textId="0DB53096" w:rsidR="003A7662" w:rsidRPr="00FA7F64" w:rsidRDefault="0082563A" w:rsidP="0082563A">
      <w:pPr>
        <w:jc w:val="center"/>
        <w:rPr>
          <w:b/>
          <w:bCs/>
          <w:i/>
          <w:noProof w:val="0"/>
          <w:szCs w:val="20"/>
          <w:u w:val="single"/>
          <w:lang w:val="en-US" w:eastAsia="ru-RU"/>
        </w:rPr>
      </w:pPr>
      <w:proofErr w:type="spellStart"/>
      <w:r w:rsidRPr="00FA7F64">
        <w:rPr>
          <w:b/>
          <w:bCs/>
          <w:i/>
          <w:noProof w:val="0"/>
          <w:szCs w:val="20"/>
          <w:u w:val="single"/>
          <w:lang w:val="en-US" w:eastAsia="ru-RU"/>
        </w:rPr>
        <w:t>pentru</w:t>
      </w:r>
      <w:proofErr w:type="spellEnd"/>
      <w:r w:rsidRPr="00FA7F64">
        <w:rPr>
          <w:b/>
          <w:bCs/>
          <w:i/>
          <w:noProof w:val="0"/>
          <w:szCs w:val="20"/>
          <w:u w:val="single"/>
          <w:lang w:val="en-US" w:eastAsia="ru-RU"/>
        </w:rPr>
        <w:t xml:space="preserve"> </w:t>
      </w:r>
      <w:proofErr w:type="spellStart"/>
      <w:r w:rsidRPr="00FA7F64">
        <w:rPr>
          <w:b/>
          <w:bCs/>
          <w:i/>
          <w:noProof w:val="0"/>
          <w:szCs w:val="20"/>
          <w:u w:val="single"/>
          <w:lang w:val="en-US" w:eastAsia="ru-RU"/>
        </w:rPr>
        <w:t>perioada</w:t>
      </w:r>
      <w:proofErr w:type="spellEnd"/>
      <w:r w:rsidRPr="00FA7F64">
        <w:rPr>
          <w:b/>
          <w:bCs/>
          <w:i/>
          <w:noProof w:val="0"/>
          <w:szCs w:val="20"/>
          <w:u w:val="single"/>
          <w:lang w:val="en-US" w:eastAsia="ru-RU"/>
        </w:rPr>
        <w:t xml:space="preserve"> </w:t>
      </w:r>
      <w:proofErr w:type="spellStart"/>
      <w:r w:rsidR="004279E8" w:rsidRPr="00FA7F64">
        <w:rPr>
          <w:b/>
          <w:bCs/>
          <w:i/>
          <w:noProof w:val="0"/>
          <w:szCs w:val="20"/>
          <w:u w:val="single"/>
          <w:lang w:val="en-US" w:eastAsia="ru-RU"/>
        </w:rPr>
        <w:t>ianuarie</w:t>
      </w:r>
      <w:proofErr w:type="spellEnd"/>
      <w:r w:rsidR="004279E8" w:rsidRPr="00FA7F64">
        <w:rPr>
          <w:b/>
          <w:bCs/>
          <w:i/>
          <w:noProof w:val="0"/>
          <w:szCs w:val="20"/>
          <w:u w:val="single"/>
          <w:lang w:val="en-US" w:eastAsia="ru-RU"/>
        </w:rPr>
        <w:t xml:space="preserve"> - </w:t>
      </w:r>
      <w:proofErr w:type="spellStart"/>
      <w:r w:rsidR="00FC6541" w:rsidRPr="00FA7F64">
        <w:rPr>
          <w:b/>
          <w:bCs/>
          <w:i/>
          <w:noProof w:val="0"/>
          <w:szCs w:val="20"/>
          <w:u w:val="single"/>
          <w:lang w:val="en-US" w:eastAsia="ru-RU"/>
        </w:rPr>
        <w:t>decembrie</w:t>
      </w:r>
      <w:proofErr w:type="spellEnd"/>
      <w:r w:rsidR="004279E8" w:rsidRPr="00FA7F64">
        <w:rPr>
          <w:b/>
          <w:bCs/>
          <w:i/>
          <w:noProof w:val="0"/>
          <w:szCs w:val="20"/>
          <w:u w:val="single"/>
          <w:lang w:val="en-US" w:eastAsia="ru-RU"/>
        </w:rPr>
        <w:t xml:space="preserve"> </w:t>
      </w:r>
      <w:proofErr w:type="spellStart"/>
      <w:r w:rsidR="004279E8" w:rsidRPr="00FA7F64">
        <w:rPr>
          <w:b/>
          <w:bCs/>
          <w:i/>
          <w:noProof w:val="0"/>
          <w:szCs w:val="20"/>
          <w:u w:val="single"/>
          <w:lang w:val="en-US" w:eastAsia="ru-RU"/>
        </w:rPr>
        <w:t>anul</w:t>
      </w:r>
      <w:proofErr w:type="spellEnd"/>
      <w:r w:rsidR="004279E8" w:rsidRPr="00FA7F64">
        <w:rPr>
          <w:b/>
          <w:bCs/>
          <w:i/>
          <w:noProof w:val="0"/>
          <w:szCs w:val="20"/>
          <w:u w:val="single"/>
          <w:lang w:val="en-US" w:eastAsia="ru-RU"/>
        </w:rPr>
        <w:t xml:space="preserve"> 2026</w:t>
      </w:r>
      <w:r w:rsidR="003A7662" w:rsidRPr="00FA7F64">
        <w:rPr>
          <w:noProof w:val="0"/>
          <w:szCs w:val="20"/>
          <w:lang w:val="ro-MD" w:eastAsia="ru-RU"/>
        </w:rPr>
        <w:br/>
        <w:t xml:space="preserve">prin procedura de achiziție </w:t>
      </w:r>
      <w:r w:rsidR="00D36D0F" w:rsidRPr="00FA7F64">
        <w:rPr>
          <w:b/>
          <w:i/>
          <w:noProof w:val="0"/>
          <w:szCs w:val="20"/>
          <w:u w:val="single"/>
          <w:lang w:val="ro-MD" w:eastAsia="ru-RU"/>
        </w:rPr>
        <w:t>licitație deschisă</w:t>
      </w:r>
    </w:p>
    <w:p w14:paraId="60094A6C" w14:textId="77777777" w:rsidR="005B29D2" w:rsidRPr="00FA7F64" w:rsidRDefault="005B29D2" w:rsidP="005B29D2">
      <w:pPr>
        <w:tabs>
          <w:tab w:val="left" w:pos="284"/>
          <w:tab w:val="right" w:pos="9531"/>
        </w:tabs>
        <w:spacing w:before="120"/>
        <w:ind w:left="-142" w:right="-591"/>
        <w:rPr>
          <w:b/>
          <w:lang w:val="ro-MD"/>
        </w:rPr>
      </w:pPr>
      <w:r w:rsidRPr="00FA7F64">
        <w:rPr>
          <w:b/>
          <w:lang w:val="ro-MD"/>
        </w:rPr>
        <w:t xml:space="preserve">*Procedura a fost inclusă în planul de achiziții publice a autorității contractante (Da/Nu): </w:t>
      </w:r>
      <w:r w:rsidRPr="00FA7F64">
        <w:rPr>
          <w:b/>
          <w:i/>
          <w:u w:val="single"/>
          <w:lang w:val="ro-MD"/>
        </w:rPr>
        <w:t>Da</w:t>
      </w:r>
    </w:p>
    <w:p w14:paraId="5F7909B8" w14:textId="5037DE20" w:rsidR="005B29D2" w:rsidRPr="00FA7F64" w:rsidRDefault="005B29D2" w:rsidP="005B29D2">
      <w:pPr>
        <w:tabs>
          <w:tab w:val="left" w:pos="284"/>
          <w:tab w:val="right" w:pos="426"/>
        </w:tabs>
        <w:spacing w:before="120"/>
        <w:ind w:left="-142" w:right="-591"/>
        <w:jc w:val="both"/>
        <w:rPr>
          <w:b/>
          <w:noProof w:val="0"/>
          <w:lang w:val="it-IT" w:eastAsia="ru-RU"/>
        </w:rPr>
      </w:pPr>
      <w:r w:rsidRPr="00FA7F64">
        <w:rPr>
          <w:b/>
          <w:lang w:val="ro-MD"/>
        </w:rPr>
        <w:t>Link-ul către planul de achiziți</w:t>
      </w:r>
      <w:bookmarkStart w:id="0" w:name="_GoBack"/>
      <w:bookmarkEnd w:id="0"/>
      <w:r w:rsidRPr="00FA7F64">
        <w:rPr>
          <w:b/>
          <w:lang w:val="ro-MD"/>
        </w:rPr>
        <w:t xml:space="preserve">i publice publicat: </w:t>
      </w:r>
      <w:r w:rsidR="003A7662" w:rsidRPr="00FA7F64">
        <w:rPr>
          <w:b/>
          <w:i/>
          <w:u w:val="single"/>
          <w:lang w:val="en-US"/>
        </w:rPr>
        <w:t>www.spiruharet.md</w:t>
      </w:r>
    </w:p>
    <w:p w14:paraId="3A055449" w14:textId="5FA1622B" w:rsidR="00BE362C" w:rsidRPr="00FA7F64" w:rsidRDefault="00BE362C" w:rsidP="00087B46">
      <w:pPr>
        <w:numPr>
          <w:ilvl w:val="0"/>
          <w:numId w:val="3"/>
        </w:numPr>
        <w:tabs>
          <w:tab w:val="left" w:pos="426"/>
          <w:tab w:val="right" w:pos="9356"/>
        </w:tabs>
        <w:spacing w:before="120" w:line="276" w:lineRule="auto"/>
        <w:ind w:left="-142" w:right="-569" w:hanging="284"/>
        <w:jc w:val="both"/>
        <w:rPr>
          <w:b/>
          <w:lang w:val="ro-MD"/>
        </w:rPr>
      </w:pPr>
      <w:r w:rsidRPr="00FA7F64">
        <w:rPr>
          <w:b/>
          <w:noProof w:val="0"/>
          <w:lang w:val="ro-MD" w:eastAsia="ru-RU"/>
        </w:rPr>
        <w:t xml:space="preserve">Denumirea autorității contractante: </w:t>
      </w:r>
      <w:r w:rsidR="003A7662" w:rsidRPr="00FA7F64">
        <w:rPr>
          <w:b/>
          <w:bCs/>
          <w:i/>
          <w:szCs w:val="32"/>
          <w:u w:val="single"/>
          <w:lang w:val="en-US"/>
        </w:rPr>
        <w:t>I.P. Liceul Teoretic "Spiru Haret"</w:t>
      </w:r>
    </w:p>
    <w:p w14:paraId="797F5925" w14:textId="544583D5" w:rsidR="00BE362C" w:rsidRPr="00FA7F64"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A7F64">
        <w:rPr>
          <w:b/>
          <w:noProof w:val="0"/>
          <w:lang w:val="ro-MD" w:eastAsia="ru-RU"/>
        </w:rPr>
        <w:t xml:space="preserve">IDNO: </w:t>
      </w:r>
      <w:r w:rsidR="003A7662" w:rsidRPr="00FA7F64">
        <w:rPr>
          <w:b/>
          <w:bCs/>
          <w:i/>
          <w:szCs w:val="22"/>
          <w:u w:val="single"/>
          <w:shd w:val="clear" w:color="auto" w:fill="FFFFFF"/>
        </w:rPr>
        <w:t>1013620005772</w:t>
      </w:r>
      <w:r w:rsidR="003A7662" w:rsidRPr="00FA7F64">
        <w:rPr>
          <w:i/>
          <w:szCs w:val="22"/>
          <w:u w:val="single"/>
          <w:shd w:val="clear" w:color="auto" w:fill="FFFFFF"/>
        </w:rPr>
        <w:t> </w:t>
      </w:r>
    </w:p>
    <w:p w14:paraId="258BDE79" w14:textId="6A2D6987" w:rsidR="00BE362C" w:rsidRPr="00FA7F64" w:rsidRDefault="00BE362C" w:rsidP="00087B46">
      <w:pPr>
        <w:numPr>
          <w:ilvl w:val="0"/>
          <w:numId w:val="3"/>
        </w:numPr>
        <w:tabs>
          <w:tab w:val="left" w:pos="426"/>
          <w:tab w:val="right" w:pos="9356"/>
        </w:tabs>
        <w:spacing w:before="120" w:line="276" w:lineRule="auto"/>
        <w:ind w:left="-142" w:right="-569" w:hanging="284"/>
        <w:jc w:val="both"/>
        <w:rPr>
          <w:b/>
          <w:lang w:val="ro-MD"/>
        </w:rPr>
      </w:pPr>
      <w:r w:rsidRPr="00FA7F64">
        <w:rPr>
          <w:b/>
          <w:noProof w:val="0"/>
          <w:lang w:val="ro-MD" w:eastAsia="ru-RU"/>
        </w:rPr>
        <w:t xml:space="preserve">Adresa: </w:t>
      </w:r>
      <w:r w:rsidR="003A7662" w:rsidRPr="00FA7F64">
        <w:rPr>
          <w:b/>
          <w:i/>
          <w:noProof w:val="0"/>
          <w:u w:val="single"/>
          <w:lang w:val="ro-MD" w:eastAsia="ru-RU"/>
        </w:rPr>
        <w:t>mun. Chișinău, str. Maria Cebotari, 53</w:t>
      </w:r>
    </w:p>
    <w:p w14:paraId="01E28F85" w14:textId="5AFDD785" w:rsidR="00BE362C" w:rsidRPr="00FA7F64"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A7F64">
        <w:rPr>
          <w:b/>
          <w:noProof w:val="0"/>
          <w:lang w:val="ro-MD" w:eastAsia="ru-RU"/>
        </w:rPr>
        <w:t xml:space="preserve">Numărul de telefon/fax: </w:t>
      </w:r>
      <w:r w:rsidR="003A7662" w:rsidRPr="00FA7F64">
        <w:rPr>
          <w:b/>
          <w:i/>
          <w:noProof w:val="0"/>
          <w:u w:val="single"/>
          <w:lang w:val="ro-MD" w:eastAsia="ru-RU"/>
        </w:rPr>
        <w:t>067402083</w:t>
      </w:r>
    </w:p>
    <w:p w14:paraId="6BA88056" w14:textId="293CDFE1" w:rsidR="00BE362C" w:rsidRPr="00FA7F64" w:rsidRDefault="00BE362C" w:rsidP="00087B46">
      <w:pPr>
        <w:numPr>
          <w:ilvl w:val="0"/>
          <w:numId w:val="3"/>
        </w:numPr>
        <w:tabs>
          <w:tab w:val="left" w:pos="426"/>
          <w:tab w:val="right" w:pos="9356"/>
        </w:tabs>
        <w:spacing w:before="120" w:line="276" w:lineRule="auto"/>
        <w:ind w:left="-142" w:right="-569" w:hanging="284"/>
        <w:jc w:val="both"/>
        <w:rPr>
          <w:b/>
          <w:i/>
          <w:lang w:val="ro-MD"/>
        </w:rPr>
      </w:pPr>
      <w:r w:rsidRPr="00FA7F64">
        <w:rPr>
          <w:b/>
          <w:noProof w:val="0"/>
          <w:lang w:val="ro-MD" w:eastAsia="ru-RU"/>
        </w:rPr>
        <w:t xml:space="preserve">Adresa de e-mail și </w:t>
      </w:r>
      <w:r w:rsidR="001C439F" w:rsidRPr="00FA7F64">
        <w:rPr>
          <w:b/>
          <w:noProof w:val="0"/>
          <w:lang w:val="ro-MD" w:eastAsia="ru-RU"/>
        </w:rPr>
        <w:t xml:space="preserve">pagina web oficială </w:t>
      </w:r>
      <w:r w:rsidRPr="00FA7F64">
        <w:rPr>
          <w:b/>
          <w:noProof w:val="0"/>
          <w:lang w:val="ro-MD" w:eastAsia="ru-RU"/>
        </w:rPr>
        <w:t xml:space="preserve">a autorității contractante: </w:t>
      </w:r>
      <w:r w:rsidR="003A7662" w:rsidRPr="00FA7F64">
        <w:rPr>
          <w:b/>
          <w:i/>
          <w:noProof w:val="0"/>
          <w:u w:val="single"/>
          <w:lang w:val="ro-MD"/>
        </w:rPr>
        <w:t>spiruharet1964@gmail.com</w:t>
      </w:r>
      <w:r w:rsidR="003A7662" w:rsidRPr="00FA7F64">
        <w:rPr>
          <w:b/>
          <w:i/>
          <w:noProof w:val="0"/>
          <w:lang w:val="ro-MD"/>
        </w:rPr>
        <w:t>,</w:t>
      </w:r>
      <w:r w:rsidR="003A7662" w:rsidRPr="00FA7F64">
        <w:rPr>
          <w:noProof w:val="0"/>
          <w:lang w:val="ro-MD"/>
        </w:rPr>
        <w:t xml:space="preserve"> </w:t>
      </w:r>
      <w:hyperlink r:id="rId8" w:history="1">
        <w:r w:rsidR="003A7662" w:rsidRPr="00FA7F64">
          <w:rPr>
            <w:b/>
            <w:noProof w:val="0"/>
            <w:u w:val="single"/>
            <w:lang w:val="ro-MD" w:eastAsia="ru-RU"/>
          </w:rPr>
          <w:t>moroi.ivan@yahoo.com</w:t>
        </w:r>
      </w:hyperlink>
      <w:r w:rsidR="003A7662" w:rsidRPr="00FA7F64">
        <w:rPr>
          <w:b/>
          <w:noProof w:val="0"/>
          <w:lang w:val="ro-MD" w:eastAsia="ru-RU"/>
        </w:rPr>
        <w:t xml:space="preserve">, </w:t>
      </w:r>
      <w:r w:rsidR="003A7662" w:rsidRPr="00FA7F64">
        <w:rPr>
          <w:b/>
          <w:i/>
          <w:u w:val="single"/>
          <w:lang w:val="en-US"/>
        </w:rPr>
        <w:t>www.spiruharet.md</w:t>
      </w:r>
    </w:p>
    <w:p w14:paraId="3A5044BA" w14:textId="58C54795" w:rsidR="00BE362C" w:rsidRPr="00FA7F64"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lang w:val="ro-MD" w:eastAsia="ru-RU"/>
        </w:rPr>
      </w:pPr>
      <w:r w:rsidRPr="00FA7F64">
        <w:rPr>
          <w:b/>
          <w:noProof w:val="0"/>
          <w:lang w:val="ro-MD" w:eastAsia="ru-RU"/>
        </w:rPr>
        <w:t xml:space="preserve">Adresa de e-mail sau </w:t>
      </w:r>
      <w:r w:rsidR="001C439F" w:rsidRPr="00FA7F64">
        <w:rPr>
          <w:b/>
          <w:noProof w:val="0"/>
          <w:lang w:val="ro-MD" w:eastAsia="ru-RU"/>
        </w:rPr>
        <w:t xml:space="preserve">pagina web oficială </w:t>
      </w:r>
      <w:r w:rsidRPr="00FA7F64">
        <w:rPr>
          <w:b/>
          <w:noProof w:val="0"/>
          <w:lang w:val="ro-MD" w:eastAsia="ru-RU"/>
        </w:rPr>
        <w:t xml:space="preserve">de la care se va putea obține accesul la documentația de atribuire: </w:t>
      </w:r>
      <w:r w:rsidRPr="00FA7F64">
        <w:rPr>
          <w:b/>
          <w:i/>
          <w:noProof w:val="0"/>
          <w:u w:val="single"/>
          <w:lang w:val="ro-MD" w:eastAsia="ru-RU"/>
        </w:rPr>
        <w:t>documentația de atribuire este anexată în SIA RSAP</w:t>
      </w:r>
    </w:p>
    <w:p w14:paraId="34696A1D" w14:textId="0CFD2EDE" w:rsidR="00BE362C" w:rsidRPr="00FA7F64"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u w:val="single"/>
          <w:lang w:val="ro-MD" w:eastAsia="ru-RU"/>
        </w:rPr>
      </w:pPr>
      <w:r w:rsidRPr="00FA7F64">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A7662" w:rsidRPr="00FA7F64">
        <w:rPr>
          <w:b/>
          <w:bCs/>
          <w:i/>
          <w:szCs w:val="32"/>
          <w:u w:val="single"/>
          <w:lang w:val="en-US"/>
        </w:rPr>
        <w:t>I.P. Liceul Teoretic "Spiru Haret"</w:t>
      </w:r>
    </w:p>
    <w:p w14:paraId="4B18AC82" w14:textId="3ADB27E9" w:rsidR="00BE362C" w:rsidRPr="00FA7F64"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A7F64">
        <w:rPr>
          <w:b/>
          <w:noProof w:val="0"/>
          <w:lang w:val="ro-MD" w:eastAsia="ru-RU"/>
        </w:rPr>
        <w:t>Cumpărătorul invită operatorii economici interesați, care îi pot satisface necesitățile, să participe la procedur</w:t>
      </w:r>
      <w:r w:rsidR="00093AE5" w:rsidRPr="00FA7F64">
        <w:rPr>
          <w:b/>
          <w:noProof w:val="0"/>
          <w:lang w:val="ro-MD" w:eastAsia="ru-RU"/>
        </w:rPr>
        <w:t xml:space="preserve">a de achiziție privind </w:t>
      </w:r>
      <w:r w:rsidR="009C417D" w:rsidRPr="00FA7F64">
        <w:rPr>
          <w:b/>
          <w:noProof w:val="0"/>
          <w:lang w:val="ro-MD" w:eastAsia="ru-RU"/>
        </w:rPr>
        <w:t>prestarea următoarelor servicii</w:t>
      </w:r>
      <w:r w:rsidRPr="00FA7F64">
        <w:rPr>
          <w:b/>
          <w:noProof w:val="0"/>
          <w:lang w:val="ro-MD" w:eastAsia="ru-RU"/>
        </w:rPr>
        <w:t>:</w:t>
      </w:r>
    </w:p>
    <w:tbl>
      <w:tblPr>
        <w:tblW w:w="1022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09"/>
        <w:gridCol w:w="2551"/>
        <w:gridCol w:w="567"/>
        <w:gridCol w:w="726"/>
        <w:gridCol w:w="3243"/>
        <w:gridCol w:w="13"/>
        <w:gridCol w:w="1830"/>
        <w:gridCol w:w="13"/>
      </w:tblGrid>
      <w:tr w:rsidR="00FA7F64" w:rsidRPr="00FA7F64" w14:paraId="5EA3946E" w14:textId="77777777" w:rsidTr="00C70113">
        <w:trPr>
          <w:gridAfter w:val="1"/>
          <w:wAfter w:w="13" w:type="dxa"/>
          <w:trHeight w:val="20"/>
        </w:trPr>
        <w:tc>
          <w:tcPr>
            <w:tcW w:w="568" w:type="dxa"/>
            <w:shd w:val="clear" w:color="auto" w:fill="auto"/>
            <w:vAlign w:val="center"/>
          </w:tcPr>
          <w:p w14:paraId="0C9EC621" w14:textId="77777777" w:rsidR="00BE362C" w:rsidRPr="00FA7F64" w:rsidRDefault="00BE362C" w:rsidP="00EB194D">
            <w:pPr>
              <w:pStyle w:val="aff2"/>
              <w:jc w:val="center"/>
              <w:rPr>
                <w:b/>
                <w:sz w:val="20"/>
                <w:lang w:val="ro-MD" w:eastAsia="ru-RU"/>
              </w:rPr>
            </w:pPr>
            <w:r w:rsidRPr="00FA7F64">
              <w:rPr>
                <w:b/>
                <w:sz w:val="20"/>
                <w:lang w:val="ro-MD" w:eastAsia="ru-RU"/>
              </w:rPr>
              <w:t>Nr. d/o</w:t>
            </w:r>
          </w:p>
        </w:tc>
        <w:tc>
          <w:tcPr>
            <w:tcW w:w="709" w:type="dxa"/>
            <w:shd w:val="clear" w:color="auto" w:fill="auto"/>
            <w:vAlign w:val="center"/>
          </w:tcPr>
          <w:p w14:paraId="42239DBB" w14:textId="77777777" w:rsidR="00BE362C" w:rsidRPr="00FA7F64" w:rsidRDefault="00BE362C" w:rsidP="00EB194D">
            <w:pPr>
              <w:pStyle w:val="aff2"/>
              <w:jc w:val="center"/>
              <w:rPr>
                <w:b/>
                <w:sz w:val="20"/>
                <w:lang w:val="ro-MD" w:eastAsia="ru-RU"/>
              </w:rPr>
            </w:pPr>
            <w:r w:rsidRPr="00FA7F64">
              <w:rPr>
                <w:b/>
                <w:sz w:val="20"/>
                <w:lang w:val="ro-MD" w:eastAsia="ru-RU"/>
              </w:rPr>
              <w:t>Cod CPV</w:t>
            </w:r>
          </w:p>
        </w:tc>
        <w:tc>
          <w:tcPr>
            <w:tcW w:w="2551" w:type="dxa"/>
            <w:shd w:val="clear" w:color="auto" w:fill="auto"/>
            <w:vAlign w:val="center"/>
          </w:tcPr>
          <w:p w14:paraId="6B66DC2F" w14:textId="04694055" w:rsidR="00BE362C" w:rsidRPr="00FA7F64" w:rsidRDefault="00BE362C" w:rsidP="00B075B6">
            <w:pPr>
              <w:pStyle w:val="aff2"/>
              <w:jc w:val="center"/>
              <w:rPr>
                <w:b/>
                <w:sz w:val="20"/>
                <w:lang w:val="ro-MD" w:eastAsia="ru-RU"/>
              </w:rPr>
            </w:pPr>
            <w:r w:rsidRPr="00FA7F64">
              <w:rPr>
                <w:b/>
                <w:sz w:val="20"/>
                <w:lang w:val="ro-MD" w:eastAsia="ru-RU"/>
              </w:rPr>
              <w:t xml:space="preserve">Denumirea </w:t>
            </w:r>
            <w:r w:rsidR="00B075B6" w:rsidRPr="00FA7F64">
              <w:rPr>
                <w:b/>
                <w:sz w:val="20"/>
                <w:lang w:val="ro-MD" w:eastAsia="ru-RU"/>
              </w:rPr>
              <w:t>bunurilor solicitate</w:t>
            </w:r>
          </w:p>
        </w:tc>
        <w:tc>
          <w:tcPr>
            <w:tcW w:w="567" w:type="dxa"/>
            <w:shd w:val="clear" w:color="auto" w:fill="auto"/>
            <w:vAlign w:val="center"/>
          </w:tcPr>
          <w:p w14:paraId="6419DB54" w14:textId="2EC2E54E" w:rsidR="00BE362C" w:rsidRPr="00FA7F64" w:rsidRDefault="00BE362C" w:rsidP="00EB194D">
            <w:pPr>
              <w:pStyle w:val="aff2"/>
              <w:jc w:val="center"/>
              <w:rPr>
                <w:b/>
                <w:sz w:val="20"/>
                <w:lang w:val="ro-MD" w:eastAsia="ru-RU"/>
              </w:rPr>
            </w:pPr>
            <w:r w:rsidRPr="00FA7F64">
              <w:rPr>
                <w:b/>
                <w:sz w:val="20"/>
                <w:lang w:val="ro-MD" w:eastAsia="ru-RU"/>
              </w:rPr>
              <w:t>U</w:t>
            </w:r>
            <w:r w:rsidR="00D77998" w:rsidRPr="00FA7F64">
              <w:rPr>
                <w:b/>
                <w:sz w:val="20"/>
                <w:lang w:val="ro-MD" w:eastAsia="ru-RU"/>
              </w:rPr>
              <w:t>M</w:t>
            </w:r>
          </w:p>
        </w:tc>
        <w:tc>
          <w:tcPr>
            <w:tcW w:w="726" w:type="dxa"/>
            <w:shd w:val="clear" w:color="auto" w:fill="auto"/>
            <w:vAlign w:val="center"/>
          </w:tcPr>
          <w:p w14:paraId="4F0000DA" w14:textId="77777777" w:rsidR="00BE362C" w:rsidRPr="00FA7F64" w:rsidRDefault="00BE362C" w:rsidP="00EB194D">
            <w:pPr>
              <w:pStyle w:val="aff2"/>
              <w:jc w:val="center"/>
              <w:rPr>
                <w:b/>
                <w:sz w:val="20"/>
                <w:lang w:val="ro-MD" w:eastAsia="ru-RU"/>
              </w:rPr>
            </w:pPr>
            <w:r w:rsidRPr="00FA7F64">
              <w:rPr>
                <w:b/>
                <w:sz w:val="20"/>
                <w:lang w:val="ro-MD" w:eastAsia="ru-RU"/>
              </w:rPr>
              <w:t>Cantitatea</w:t>
            </w:r>
          </w:p>
        </w:tc>
        <w:tc>
          <w:tcPr>
            <w:tcW w:w="3243" w:type="dxa"/>
            <w:shd w:val="clear" w:color="auto" w:fill="auto"/>
            <w:vAlign w:val="center"/>
          </w:tcPr>
          <w:p w14:paraId="4E2D9525" w14:textId="77777777" w:rsidR="00BE362C" w:rsidRPr="00FA7F64" w:rsidRDefault="00BE362C" w:rsidP="00EB194D">
            <w:pPr>
              <w:pStyle w:val="aff2"/>
              <w:jc w:val="center"/>
              <w:rPr>
                <w:b/>
                <w:sz w:val="20"/>
                <w:lang w:val="ro-MD" w:eastAsia="ru-RU"/>
              </w:rPr>
            </w:pPr>
            <w:r w:rsidRPr="00FA7F64">
              <w:rPr>
                <w:b/>
                <w:sz w:val="20"/>
                <w:lang w:val="ro-MD" w:eastAsia="ru-RU"/>
              </w:rPr>
              <w:t>Specificarea tehnică deplină solicitată, Standarde de referință</w:t>
            </w:r>
          </w:p>
        </w:tc>
        <w:tc>
          <w:tcPr>
            <w:tcW w:w="1843" w:type="dxa"/>
            <w:gridSpan w:val="2"/>
            <w:shd w:val="clear" w:color="auto" w:fill="auto"/>
            <w:vAlign w:val="center"/>
          </w:tcPr>
          <w:p w14:paraId="45BF8023" w14:textId="7A8EE507" w:rsidR="00BE362C" w:rsidRPr="00FA7F64" w:rsidRDefault="00BE362C" w:rsidP="005B29D2">
            <w:pPr>
              <w:pStyle w:val="aff2"/>
              <w:jc w:val="center"/>
              <w:rPr>
                <w:b/>
                <w:sz w:val="20"/>
                <w:lang w:val="ro-MD" w:eastAsia="ru-RU"/>
              </w:rPr>
            </w:pPr>
            <w:r w:rsidRPr="00FA7F64">
              <w:rPr>
                <w:b/>
                <w:sz w:val="20"/>
                <w:lang w:val="ro-MD" w:eastAsia="ru-RU"/>
              </w:rPr>
              <w:t>Valoarea estimată</w:t>
            </w:r>
            <w:r w:rsidR="00E007FD" w:rsidRPr="00FA7F64">
              <w:rPr>
                <w:b/>
                <w:sz w:val="20"/>
                <w:lang w:val="ro-MD" w:eastAsia="ru-RU"/>
              </w:rPr>
              <w:t>,</w:t>
            </w:r>
            <w:r w:rsidR="005B29D2" w:rsidRPr="00FA7F64">
              <w:rPr>
                <w:b/>
                <w:sz w:val="20"/>
                <w:lang w:val="ro-MD" w:eastAsia="ru-RU"/>
              </w:rPr>
              <w:t xml:space="preserve"> </w:t>
            </w:r>
            <w:r w:rsidR="00F72906" w:rsidRPr="00FA7F64">
              <w:rPr>
                <w:b/>
                <w:sz w:val="20"/>
                <w:lang w:val="ro-MD" w:eastAsia="ru-RU"/>
              </w:rPr>
              <w:t>lei</w:t>
            </w:r>
            <w:r w:rsidR="00C575CE" w:rsidRPr="00FA7F64">
              <w:rPr>
                <w:b/>
                <w:sz w:val="20"/>
                <w:lang w:val="ro-MD" w:eastAsia="ru-RU"/>
              </w:rPr>
              <w:t>, f</w:t>
            </w:r>
            <w:r w:rsidR="006F3079" w:rsidRPr="00FA7F64">
              <w:rPr>
                <w:b/>
                <w:sz w:val="20"/>
                <w:lang w:val="ro-MD" w:eastAsia="ru-RU"/>
              </w:rPr>
              <w:t>ă</w:t>
            </w:r>
            <w:r w:rsidR="00C575CE" w:rsidRPr="00FA7F64">
              <w:rPr>
                <w:b/>
                <w:sz w:val="20"/>
                <w:lang w:val="ro-MD" w:eastAsia="ru-RU"/>
              </w:rPr>
              <w:t>r</w:t>
            </w:r>
            <w:r w:rsidR="006F3079" w:rsidRPr="00FA7F64">
              <w:rPr>
                <w:b/>
                <w:sz w:val="20"/>
                <w:lang w:val="ro-MD" w:eastAsia="ru-RU"/>
              </w:rPr>
              <w:t>ă</w:t>
            </w:r>
            <w:r w:rsidR="00C575CE" w:rsidRPr="00FA7F64">
              <w:rPr>
                <w:b/>
                <w:sz w:val="20"/>
                <w:lang w:val="ro-MD" w:eastAsia="ru-RU"/>
              </w:rPr>
              <w:t xml:space="preserve"> TVA</w:t>
            </w:r>
          </w:p>
        </w:tc>
      </w:tr>
      <w:tr w:rsidR="00FA7F64" w:rsidRPr="00FA7F64" w14:paraId="695490BD" w14:textId="77777777" w:rsidTr="00C70113">
        <w:trPr>
          <w:gridAfter w:val="1"/>
          <w:wAfter w:w="13" w:type="dxa"/>
          <w:cantSplit/>
          <w:trHeight w:val="1295"/>
        </w:trPr>
        <w:tc>
          <w:tcPr>
            <w:tcW w:w="568" w:type="dxa"/>
            <w:shd w:val="clear" w:color="auto" w:fill="auto"/>
            <w:vAlign w:val="center"/>
          </w:tcPr>
          <w:p w14:paraId="4482385F" w14:textId="2AC50CD3" w:rsidR="00D0102F" w:rsidRPr="00FA7F64" w:rsidRDefault="00D0102F" w:rsidP="006E1E23">
            <w:pPr>
              <w:pStyle w:val="aff2"/>
              <w:jc w:val="center"/>
              <w:rPr>
                <w:b/>
                <w:lang w:val="ro-MD" w:eastAsia="ru-RU"/>
              </w:rPr>
            </w:pPr>
            <w:r w:rsidRPr="00FA7F64">
              <w:rPr>
                <w:b/>
                <w:lang w:val="ro-MD" w:eastAsia="ru-RU"/>
              </w:rPr>
              <w:t>1</w:t>
            </w:r>
          </w:p>
        </w:tc>
        <w:tc>
          <w:tcPr>
            <w:tcW w:w="709" w:type="dxa"/>
            <w:shd w:val="clear" w:color="auto" w:fill="auto"/>
            <w:textDirection w:val="btLr"/>
            <w:vAlign w:val="center"/>
          </w:tcPr>
          <w:p w14:paraId="52B96A61" w14:textId="5B50A6FC" w:rsidR="00D0102F" w:rsidRPr="00FA7F64" w:rsidRDefault="003A3120" w:rsidP="00D0102F">
            <w:pPr>
              <w:shd w:val="clear" w:color="auto" w:fill="FFFFFF" w:themeFill="background1"/>
              <w:spacing w:before="120"/>
              <w:ind w:left="113" w:right="113"/>
              <w:jc w:val="center"/>
              <w:rPr>
                <w:noProof w:val="0"/>
                <w:sz w:val="20"/>
                <w:szCs w:val="20"/>
                <w:lang w:val="ro-MD" w:eastAsia="ru-RU"/>
              </w:rPr>
            </w:pPr>
            <w:r w:rsidRPr="00FA7F64">
              <w:rPr>
                <w:b/>
                <w:bCs/>
                <w:sz w:val="20"/>
                <w:szCs w:val="20"/>
                <w:lang w:val="en-GB"/>
              </w:rPr>
              <w:t>55500000-5</w:t>
            </w:r>
          </w:p>
        </w:tc>
        <w:tc>
          <w:tcPr>
            <w:tcW w:w="2551" w:type="dxa"/>
            <w:shd w:val="clear" w:color="auto" w:fill="auto"/>
            <w:vAlign w:val="center"/>
          </w:tcPr>
          <w:p w14:paraId="2E32EB39" w14:textId="5017B4C9" w:rsidR="00D0102F" w:rsidRPr="00FA7F64" w:rsidRDefault="00D36D0F" w:rsidP="00F82813">
            <w:pPr>
              <w:pStyle w:val="aff2"/>
              <w:rPr>
                <w:b/>
                <w:sz w:val="20"/>
                <w:szCs w:val="20"/>
                <w:lang w:val="ro-MD" w:eastAsia="ru-RU"/>
              </w:rPr>
            </w:pPr>
            <w:r w:rsidRPr="00FA7F64">
              <w:rPr>
                <w:b/>
                <w:sz w:val="20"/>
                <w:szCs w:val="20"/>
                <w:shd w:val="clear" w:color="auto" w:fill="FFFFFF" w:themeFill="background1"/>
                <w:lang w:val="en-US" w:eastAsia="ru-RU"/>
              </w:rPr>
              <w:t>S</w:t>
            </w:r>
            <w:r w:rsidR="003A3120" w:rsidRPr="00FA7F64">
              <w:rPr>
                <w:b/>
                <w:sz w:val="20"/>
                <w:szCs w:val="20"/>
                <w:shd w:val="clear" w:color="auto" w:fill="FFFFFF" w:themeFill="background1"/>
                <w:lang w:val="en-US" w:eastAsia="ru-RU"/>
              </w:rPr>
              <w:t xml:space="preserve">ervicii de alimentare a elevilor pentru perioada </w:t>
            </w:r>
            <w:r w:rsidR="004279E8" w:rsidRPr="00FA7F64">
              <w:rPr>
                <w:b/>
                <w:sz w:val="20"/>
                <w:szCs w:val="20"/>
                <w:shd w:val="clear" w:color="auto" w:fill="FFFFFF" w:themeFill="background1"/>
                <w:lang w:val="en-US" w:eastAsia="ru-RU"/>
              </w:rPr>
              <w:t xml:space="preserve">ianuarie - </w:t>
            </w:r>
            <w:r w:rsidR="00FC6541" w:rsidRPr="00FA7F64">
              <w:rPr>
                <w:b/>
                <w:sz w:val="20"/>
                <w:szCs w:val="20"/>
                <w:shd w:val="clear" w:color="auto" w:fill="FFFFFF" w:themeFill="background1"/>
                <w:lang w:val="en-US" w:eastAsia="ru-RU"/>
              </w:rPr>
              <w:t>decembrie</w:t>
            </w:r>
            <w:r w:rsidR="004279E8" w:rsidRPr="00FA7F64">
              <w:rPr>
                <w:b/>
                <w:sz w:val="20"/>
                <w:szCs w:val="20"/>
                <w:shd w:val="clear" w:color="auto" w:fill="FFFFFF" w:themeFill="background1"/>
                <w:lang w:val="en-US" w:eastAsia="ru-RU"/>
              </w:rPr>
              <w:t xml:space="preserve"> anul 2026</w:t>
            </w:r>
          </w:p>
        </w:tc>
        <w:tc>
          <w:tcPr>
            <w:tcW w:w="567" w:type="dxa"/>
            <w:textDirection w:val="btLr"/>
            <w:vAlign w:val="center"/>
          </w:tcPr>
          <w:p w14:paraId="7276B754" w14:textId="1545CEB3" w:rsidR="00D0102F" w:rsidRPr="00FA7F64" w:rsidRDefault="00C70113" w:rsidP="00D36D0F">
            <w:pPr>
              <w:pStyle w:val="aff2"/>
              <w:ind w:left="113" w:right="113"/>
              <w:jc w:val="center"/>
              <w:rPr>
                <w:b/>
                <w:noProof w:val="0"/>
                <w:sz w:val="20"/>
                <w:szCs w:val="16"/>
                <w:lang w:val="ro-MD" w:eastAsia="ru-RU"/>
              </w:rPr>
            </w:pPr>
            <w:r w:rsidRPr="00FA7F64">
              <w:rPr>
                <w:b/>
                <w:sz w:val="20"/>
                <w:szCs w:val="16"/>
              </w:rPr>
              <w:t>serviciu</w:t>
            </w:r>
          </w:p>
        </w:tc>
        <w:tc>
          <w:tcPr>
            <w:tcW w:w="726" w:type="dxa"/>
            <w:vAlign w:val="center"/>
          </w:tcPr>
          <w:p w14:paraId="4F64189C" w14:textId="0C006546" w:rsidR="00D0102F" w:rsidRPr="00FA7F64" w:rsidRDefault="00C70113" w:rsidP="00D0102F">
            <w:pPr>
              <w:pStyle w:val="aff2"/>
              <w:jc w:val="center"/>
              <w:rPr>
                <w:b/>
                <w:noProof w:val="0"/>
                <w:szCs w:val="20"/>
                <w:lang w:val="ro-MD" w:eastAsia="ru-RU"/>
              </w:rPr>
            </w:pPr>
            <w:r w:rsidRPr="00FA7F64">
              <w:rPr>
                <w:b/>
                <w:noProof w:val="0"/>
                <w:szCs w:val="20"/>
                <w:lang w:val="ro-MD" w:eastAsia="ru-RU"/>
              </w:rPr>
              <w:t>1</w:t>
            </w:r>
          </w:p>
        </w:tc>
        <w:tc>
          <w:tcPr>
            <w:tcW w:w="3243" w:type="dxa"/>
            <w:shd w:val="clear" w:color="auto" w:fill="auto"/>
            <w:vAlign w:val="center"/>
          </w:tcPr>
          <w:p w14:paraId="091FF557" w14:textId="77777777" w:rsidR="00F82813" w:rsidRPr="00FA7F64" w:rsidRDefault="006559F7" w:rsidP="00F82813">
            <w:pPr>
              <w:pStyle w:val="aff2"/>
              <w:tabs>
                <w:tab w:val="left" w:pos="157"/>
              </w:tabs>
              <w:jc w:val="both"/>
              <w:rPr>
                <w:rFonts w:eastAsia="Calibri"/>
                <w:b/>
                <w:bCs/>
                <w:sz w:val="20"/>
                <w:szCs w:val="20"/>
                <w:lang w:val="ro-MD"/>
              </w:rPr>
            </w:pPr>
            <w:r w:rsidRPr="00FA7F64">
              <w:rPr>
                <w:rFonts w:eastAsia="Calibri"/>
                <w:b/>
                <w:bCs/>
                <w:sz w:val="20"/>
                <w:szCs w:val="20"/>
                <w:lang w:val="ro-MD"/>
              </w:rPr>
              <w:t>Servicii de alimentare cu dejun la pachet</w:t>
            </w:r>
            <w:r w:rsidR="000341DC" w:rsidRPr="00FA7F64">
              <w:rPr>
                <w:rFonts w:eastAsia="Calibri"/>
                <w:b/>
                <w:bCs/>
                <w:sz w:val="20"/>
                <w:szCs w:val="20"/>
                <w:lang w:val="ro-MD"/>
              </w:rPr>
              <w:t xml:space="preserve"> a </w:t>
            </w:r>
            <w:r w:rsidRPr="00FA7F64">
              <w:rPr>
                <w:rFonts w:eastAsia="Calibri"/>
                <w:b/>
                <w:bCs/>
                <w:sz w:val="20"/>
                <w:szCs w:val="20"/>
                <w:lang w:val="ro-MD"/>
              </w:rPr>
              <w:t>cl</w:t>
            </w:r>
            <w:r w:rsidR="000341DC" w:rsidRPr="00FA7F64">
              <w:rPr>
                <w:rFonts w:eastAsia="Calibri"/>
                <w:b/>
                <w:bCs/>
                <w:sz w:val="20"/>
                <w:szCs w:val="20"/>
                <w:lang w:val="ro-MD"/>
              </w:rPr>
              <w:t>aselor</w:t>
            </w:r>
            <w:r w:rsidRPr="00FA7F64">
              <w:rPr>
                <w:rFonts w:eastAsia="Calibri"/>
                <w:b/>
                <w:bCs/>
                <w:sz w:val="20"/>
                <w:szCs w:val="20"/>
                <w:lang w:val="ro-MD"/>
              </w:rPr>
              <w:t xml:space="preserve"> </w:t>
            </w:r>
            <w:r w:rsidR="000341DC" w:rsidRPr="00FA7F64">
              <w:rPr>
                <w:rFonts w:eastAsia="Calibri"/>
                <w:b/>
                <w:bCs/>
                <w:sz w:val="20"/>
                <w:szCs w:val="20"/>
                <w:lang w:val="ro-MD"/>
              </w:rPr>
              <w:t xml:space="preserve">a </w:t>
            </w:r>
            <w:r w:rsidRPr="00FA7F64">
              <w:rPr>
                <w:rFonts w:eastAsia="Calibri"/>
                <w:b/>
                <w:bCs/>
                <w:sz w:val="20"/>
                <w:szCs w:val="20"/>
                <w:lang w:val="ro-MD"/>
              </w:rPr>
              <w:t>5</w:t>
            </w:r>
            <w:r w:rsidR="00E007FD" w:rsidRPr="00FA7F64">
              <w:rPr>
                <w:rFonts w:eastAsia="Calibri"/>
                <w:b/>
                <w:bCs/>
                <w:sz w:val="20"/>
                <w:szCs w:val="20"/>
                <w:lang w:val="ro-MD"/>
              </w:rPr>
              <w:t xml:space="preserve"> </w:t>
            </w:r>
            <w:r w:rsidR="004279E8" w:rsidRPr="00FA7F64">
              <w:rPr>
                <w:rFonts w:eastAsia="Calibri"/>
                <w:b/>
                <w:bCs/>
                <w:sz w:val="20"/>
                <w:szCs w:val="20"/>
                <w:lang w:val="ro-MD"/>
              </w:rPr>
              <w:t>-</w:t>
            </w:r>
            <w:r w:rsidR="00E007FD" w:rsidRPr="00FA7F64">
              <w:rPr>
                <w:rFonts w:eastAsia="Calibri"/>
                <w:b/>
                <w:bCs/>
                <w:sz w:val="20"/>
                <w:szCs w:val="20"/>
                <w:lang w:val="ro-MD"/>
              </w:rPr>
              <w:t xml:space="preserve"> </w:t>
            </w:r>
            <w:r w:rsidRPr="00FA7F64">
              <w:rPr>
                <w:rFonts w:eastAsia="Calibri"/>
                <w:b/>
                <w:bCs/>
                <w:sz w:val="20"/>
                <w:szCs w:val="20"/>
                <w:lang w:val="ro-MD"/>
              </w:rPr>
              <w:t>9</w:t>
            </w:r>
            <w:r w:rsidR="000341DC" w:rsidRPr="00FA7F64">
              <w:rPr>
                <w:rFonts w:eastAsia="Calibri"/>
                <w:b/>
                <w:bCs/>
                <w:sz w:val="20"/>
                <w:szCs w:val="20"/>
                <w:lang w:val="ro-MD"/>
              </w:rPr>
              <w:t xml:space="preserve">-a </w:t>
            </w:r>
          </w:p>
          <w:p w14:paraId="623F903D" w14:textId="2A13B564" w:rsidR="006559F7" w:rsidRPr="00FA7F64" w:rsidRDefault="000341DC" w:rsidP="00F82813">
            <w:pPr>
              <w:pStyle w:val="aff2"/>
              <w:tabs>
                <w:tab w:val="left" w:pos="157"/>
              </w:tabs>
              <w:jc w:val="both"/>
              <w:rPr>
                <w:rFonts w:eastAsia="Calibri"/>
                <w:b/>
                <w:bCs/>
                <w:sz w:val="20"/>
                <w:szCs w:val="20"/>
                <w:lang w:val="ro-MD"/>
              </w:rPr>
            </w:pPr>
            <w:r w:rsidRPr="00FA7F64">
              <w:rPr>
                <w:rFonts w:eastAsia="Calibri"/>
                <w:b/>
                <w:bCs/>
                <w:sz w:val="20"/>
                <w:szCs w:val="20"/>
                <w:lang w:val="ro-MD"/>
              </w:rPr>
              <w:t>(</w:t>
            </w:r>
            <w:r w:rsidR="006559F7" w:rsidRPr="00FA7F64">
              <w:rPr>
                <w:b/>
                <w:bCs/>
                <w:sz w:val="20"/>
                <w:szCs w:val="20"/>
                <w:lang w:val="en-US"/>
              </w:rPr>
              <w:t>9</w:t>
            </w:r>
            <w:r w:rsidR="004279E8" w:rsidRPr="00FA7F64">
              <w:rPr>
                <w:b/>
                <w:bCs/>
                <w:sz w:val="20"/>
                <w:szCs w:val="20"/>
                <w:lang w:val="en-US"/>
              </w:rPr>
              <w:t>52</w:t>
            </w:r>
            <w:r w:rsidR="006559F7" w:rsidRPr="00FA7F64">
              <w:rPr>
                <w:b/>
                <w:bCs/>
                <w:sz w:val="20"/>
                <w:szCs w:val="20"/>
                <w:lang w:val="en-US"/>
              </w:rPr>
              <w:t xml:space="preserve"> elevi </w:t>
            </w:r>
            <w:r w:rsidR="006652D7" w:rsidRPr="00FA7F64">
              <w:rPr>
                <w:b/>
                <w:bCs/>
                <w:sz w:val="20"/>
                <w:szCs w:val="20"/>
                <w:lang w:val="en-US"/>
              </w:rPr>
              <w:t>x 21 lei</w:t>
            </w:r>
            <w:r w:rsidRPr="00FA7F64">
              <w:rPr>
                <w:b/>
                <w:bCs/>
                <w:sz w:val="20"/>
                <w:szCs w:val="20"/>
                <w:lang w:val="en-US"/>
              </w:rPr>
              <w:t>)</w:t>
            </w:r>
          </w:p>
          <w:p w14:paraId="4E1105B1" w14:textId="2F0710ED" w:rsidR="00D0102F" w:rsidRPr="00FA7F64" w:rsidRDefault="00C70113" w:rsidP="00A31DC5">
            <w:pPr>
              <w:pStyle w:val="aff2"/>
              <w:numPr>
                <w:ilvl w:val="0"/>
                <w:numId w:val="6"/>
              </w:numPr>
              <w:tabs>
                <w:tab w:val="left" w:pos="157"/>
              </w:tabs>
              <w:ind w:left="16" w:firstLine="4"/>
              <w:rPr>
                <w:rFonts w:eastAsiaTheme="minorHAnsi"/>
                <w:sz w:val="20"/>
                <w:lang w:val="ro-MD"/>
              </w:rPr>
            </w:pPr>
            <w:r w:rsidRPr="00FA7F64">
              <w:rPr>
                <w:rFonts w:eastAsiaTheme="minorHAnsi"/>
                <w:sz w:val="20"/>
                <w:szCs w:val="20"/>
                <w:lang w:val="ro-MD"/>
              </w:rPr>
              <w:t xml:space="preserve">Operatorii economici vor prezenta ofertele în corespundere cu recomandările </w:t>
            </w:r>
            <w:r w:rsidR="004B5742" w:rsidRPr="00FA7F64">
              <w:rPr>
                <w:rFonts w:eastAsiaTheme="minorHAnsi"/>
                <w:sz w:val="20"/>
                <w:szCs w:val="20"/>
                <w:lang w:val="ro-MD"/>
              </w:rPr>
              <w:t>Ordinului comun nr. 488/834 din 03.06.2025 al Ministerului Sănătății și Ministerului Educației și Cercetării</w:t>
            </w:r>
            <w:r w:rsidRPr="00FA7F64">
              <w:rPr>
                <w:rFonts w:eastAsiaTheme="minorHAnsi"/>
                <w:sz w:val="20"/>
                <w:szCs w:val="20"/>
                <w:lang w:val="ro-MD"/>
              </w:rPr>
              <w:t xml:space="preserve"> și Ordinului</w:t>
            </w:r>
            <w:r w:rsidR="00DB2DB1" w:rsidRPr="00FA7F64">
              <w:rPr>
                <w:rFonts w:eastAsiaTheme="minorHAnsi"/>
                <w:sz w:val="20"/>
                <w:szCs w:val="20"/>
                <w:lang w:val="ro-MD"/>
              </w:rPr>
              <w:t xml:space="preserve"> comun </w:t>
            </w:r>
            <w:r w:rsidR="00420D3B" w:rsidRPr="00FA7F64">
              <w:rPr>
                <w:rFonts w:eastAsiaTheme="minorHAnsi"/>
                <w:sz w:val="20"/>
                <w:szCs w:val="20"/>
                <w:lang w:val="ro-MD"/>
              </w:rPr>
              <w:t>n</w:t>
            </w:r>
            <w:r w:rsidR="00DB2DB1" w:rsidRPr="00FA7F64">
              <w:rPr>
                <w:rFonts w:eastAsiaTheme="minorHAnsi"/>
                <w:sz w:val="20"/>
                <w:lang w:val="ro-MD"/>
              </w:rPr>
              <w:t xml:space="preserve">r. 961/549 din 20.06.2025 al </w:t>
            </w:r>
            <w:r w:rsidR="00DB2DB1" w:rsidRPr="00FA7F64">
              <w:rPr>
                <w:rFonts w:eastAsiaTheme="minorHAnsi"/>
                <w:sz w:val="20"/>
                <w:szCs w:val="20"/>
                <w:lang w:val="ro-MD"/>
              </w:rPr>
              <w:t xml:space="preserve">Ministerului Educației și Cercetării și Ministerului Sănătății </w:t>
            </w:r>
          </w:p>
        </w:tc>
        <w:tc>
          <w:tcPr>
            <w:tcW w:w="1843" w:type="dxa"/>
            <w:gridSpan w:val="2"/>
            <w:shd w:val="clear" w:color="auto" w:fill="auto"/>
            <w:vAlign w:val="center"/>
          </w:tcPr>
          <w:p w14:paraId="7E143C27" w14:textId="0BDC2765" w:rsidR="00D0102F" w:rsidRPr="00FA7F64" w:rsidRDefault="004279E8" w:rsidP="008924E8">
            <w:pPr>
              <w:pStyle w:val="aff2"/>
              <w:jc w:val="center"/>
              <w:rPr>
                <w:b/>
                <w:noProof w:val="0"/>
                <w:lang w:val="ro-MD" w:eastAsia="ru-RU"/>
              </w:rPr>
            </w:pPr>
            <w:r w:rsidRPr="00FA7F64">
              <w:rPr>
                <w:b/>
                <w:noProof w:val="0"/>
                <w:lang w:val="ro-MD" w:eastAsia="ru-RU"/>
              </w:rPr>
              <w:t>3399149,00</w:t>
            </w:r>
          </w:p>
        </w:tc>
      </w:tr>
      <w:tr w:rsidR="00FA7F64" w:rsidRPr="00FA7F64" w14:paraId="4EC02ADB" w14:textId="77777777" w:rsidTr="00C70113">
        <w:trPr>
          <w:trHeight w:val="20"/>
        </w:trPr>
        <w:tc>
          <w:tcPr>
            <w:tcW w:w="8377" w:type="dxa"/>
            <w:gridSpan w:val="7"/>
            <w:shd w:val="clear" w:color="auto" w:fill="auto"/>
            <w:vAlign w:val="center"/>
          </w:tcPr>
          <w:p w14:paraId="7554DA44" w14:textId="53125D51" w:rsidR="005B29D2" w:rsidRPr="00FA7F64" w:rsidRDefault="005B29D2" w:rsidP="005B29D2">
            <w:pPr>
              <w:pStyle w:val="aff2"/>
              <w:jc w:val="center"/>
              <w:rPr>
                <w:b/>
                <w:lang w:val="ro-MD" w:eastAsia="ru-RU"/>
              </w:rPr>
            </w:pPr>
            <w:r w:rsidRPr="00FA7F64">
              <w:rPr>
                <w:b/>
                <w:lang w:val="ro-MD" w:eastAsia="ru-RU"/>
              </w:rPr>
              <w:t>Valoarea estimativă totală</w:t>
            </w:r>
            <w:r w:rsidR="00C575CE" w:rsidRPr="00FA7F64">
              <w:rPr>
                <w:b/>
                <w:lang w:val="ro-MD" w:eastAsia="ru-RU"/>
              </w:rPr>
              <w:t>,</w:t>
            </w:r>
            <w:r w:rsidR="008740DD" w:rsidRPr="00FA7F64">
              <w:rPr>
                <w:b/>
                <w:lang w:val="ro-MD" w:eastAsia="ru-RU"/>
              </w:rPr>
              <w:t xml:space="preserve"> </w:t>
            </w:r>
            <w:r w:rsidR="00C575CE" w:rsidRPr="00FA7F64">
              <w:rPr>
                <w:b/>
                <w:lang w:val="ro-MD" w:eastAsia="ru-RU"/>
              </w:rPr>
              <w:t>f</w:t>
            </w:r>
            <w:r w:rsidR="00C575CE" w:rsidRPr="00FA7F64">
              <w:rPr>
                <w:b/>
                <w:lang w:eastAsia="ru-RU"/>
              </w:rPr>
              <w:t xml:space="preserve">ără TVA </w:t>
            </w:r>
            <w:r w:rsidR="008740DD" w:rsidRPr="00FA7F64">
              <w:rPr>
                <w:b/>
                <w:lang w:val="ro-MD" w:eastAsia="ru-RU"/>
              </w:rPr>
              <w:t>(pe lot)</w:t>
            </w:r>
          </w:p>
        </w:tc>
        <w:tc>
          <w:tcPr>
            <w:tcW w:w="1843" w:type="dxa"/>
            <w:gridSpan w:val="2"/>
            <w:shd w:val="clear" w:color="auto" w:fill="auto"/>
            <w:vAlign w:val="center"/>
          </w:tcPr>
          <w:p w14:paraId="534665E7" w14:textId="5F641B1C" w:rsidR="005B29D2" w:rsidRPr="00FA7F64" w:rsidRDefault="004279E8" w:rsidP="008924E8">
            <w:pPr>
              <w:pStyle w:val="aff2"/>
              <w:jc w:val="center"/>
              <w:rPr>
                <w:b/>
                <w:lang w:val="ro-MD" w:eastAsia="ru-RU"/>
              </w:rPr>
            </w:pPr>
            <w:r w:rsidRPr="00FA7F64">
              <w:rPr>
                <w:b/>
                <w:noProof w:val="0"/>
                <w:lang w:val="ro-MD" w:eastAsia="ru-RU"/>
              </w:rPr>
              <w:t>3399149,00</w:t>
            </w:r>
          </w:p>
        </w:tc>
      </w:tr>
    </w:tbl>
    <w:p w14:paraId="184CEF9D" w14:textId="386EC832" w:rsidR="009C4B02" w:rsidRPr="00FA7F64" w:rsidRDefault="00816026" w:rsidP="00444542">
      <w:pPr>
        <w:numPr>
          <w:ilvl w:val="0"/>
          <w:numId w:val="3"/>
        </w:numPr>
        <w:shd w:val="clear" w:color="auto" w:fill="FFFFFF" w:themeFill="background1"/>
        <w:spacing w:before="120"/>
        <w:ind w:left="-142" w:right="-427" w:hanging="284"/>
        <w:jc w:val="both"/>
        <w:rPr>
          <w:b/>
          <w:noProof w:val="0"/>
          <w:lang w:val="ro-MD" w:eastAsia="ru-RU"/>
        </w:rPr>
      </w:pPr>
      <w:r w:rsidRPr="00FA7F64">
        <w:rPr>
          <w:b/>
          <w:noProof w:val="0"/>
          <w:lang w:val="ro-MD" w:eastAsia="ru-RU"/>
        </w:rPr>
        <w:t xml:space="preserve">În cazul procedurilor </w:t>
      </w:r>
      <w:r w:rsidR="00631A2C" w:rsidRPr="00FA7F64">
        <w:rPr>
          <w:b/>
          <w:noProof w:val="0"/>
          <w:lang w:val="ro-MD" w:eastAsia="ru-RU"/>
        </w:rPr>
        <w:t>de</w:t>
      </w:r>
      <w:r w:rsidRPr="00FA7F64">
        <w:rPr>
          <w:b/>
          <w:noProof w:val="0"/>
          <w:lang w:val="ro-MD" w:eastAsia="ru-RU"/>
        </w:rPr>
        <w:t xml:space="preserve"> preselecție se indică numărul minim al candidaţilor şi, dacă este c</w:t>
      </w:r>
      <w:r w:rsidR="00073565" w:rsidRPr="00FA7F64">
        <w:rPr>
          <w:b/>
          <w:noProof w:val="0"/>
          <w:lang w:val="ro-MD" w:eastAsia="ru-RU"/>
        </w:rPr>
        <w:t>azul, numărul maxim al acestora:</w:t>
      </w:r>
      <w:r w:rsidR="009C4B02" w:rsidRPr="00FA7F64">
        <w:rPr>
          <w:b/>
          <w:noProof w:val="0"/>
          <w:lang w:val="ro-MD" w:eastAsia="ru-RU"/>
        </w:rPr>
        <w:t xml:space="preserve"> </w:t>
      </w:r>
      <w:r w:rsidR="00073565" w:rsidRPr="00FA7F64">
        <w:rPr>
          <w:b/>
          <w:i/>
          <w:noProof w:val="0"/>
          <w:u w:val="single"/>
          <w:lang w:val="ro-MD" w:eastAsia="ru-RU"/>
        </w:rPr>
        <w:t>nu se aplică</w:t>
      </w:r>
    </w:p>
    <w:p w14:paraId="0C045D12" w14:textId="448BB424" w:rsidR="00BE362C" w:rsidRPr="00FA7F64" w:rsidRDefault="00BE362C" w:rsidP="00444542">
      <w:pPr>
        <w:numPr>
          <w:ilvl w:val="0"/>
          <w:numId w:val="3"/>
        </w:numPr>
        <w:shd w:val="clear" w:color="auto" w:fill="FFFFFF" w:themeFill="background1"/>
        <w:spacing w:before="120"/>
        <w:ind w:left="-142" w:right="-427" w:hanging="284"/>
        <w:jc w:val="both"/>
        <w:rPr>
          <w:b/>
          <w:noProof w:val="0"/>
          <w:lang w:val="ro-MD" w:eastAsia="ru-RU"/>
        </w:rPr>
      </w:pPr>
      <w:r w:rsidRPr="00FA7F64">
        <w:rPr>
          <w:b/>
          <w:noProof w:val="0"/>
          <w:lang w:val="ro-MD" w:eastAsia="ru-RU"/>
        </w:rPr>
        <w:t>În cazul în care contractul este împărțit pe loturi</w:t>
      </w:r>
      <w:r w:rsidR="001C439F" w:rsidRPr="00FA7F64">
        <w:rPr>
          <w:b/>
          <w:noProof w:val="0"/>
          <w:lang w:val="ro-MD" w:eastAsia="ru-RU"/>
        </w:rPr>
        <w:t>,</w:t>
      </w:r>
      <w:r w:rsidRPr="00FA7F64">
        <w:rPr>
          <w:b/>
          <w:noProof w:val="0"/>
          <w:lang w:val="ro-MD" w:eastAsia="ru-RU"/>
        </w:rPr>
        <w:t xml:space="preserve"> un operator economic poate depune </w:t>
      </w:r>
      <w:r w:rsidR="00187C0B" w:rsidRPr="00FA7F64">
        <w:rPr>
          <w:b/>
          <w:noProof w:val="0"/>
          <w:lang w:val="ro-MD" w:eastAsia="ru-RU"/>
        </w:rPr>
        <w:t>oferta</w:t>
      </w:r>
      <w:r w:rsidR="00747EA2" w:rsidRPr="00FA7F64">
        <w:rPr>
          <w:b/>
          <w:noProof w:val="0"/>
          <w:lang w:val="ro-MD" w:eastAsia="ru-RU"/>
        </w:rPr>
        <w:t xml:space="preserve"> pentru:</w:t>
      </w:r>
      <w:r w:rsidR="00187C0B" w:rsidRPr="00FA7F64">
        <w:rPr>
          <w:b/>
          <w:noProof w:val="0"/>
          <w:lang w:val="ro-MD" w:eastAsia="ru-RU"/>
        </w:rPr>
        <w:t xml:space="preserve"> </w:t>
      </w:r>
      <w:r w:rsidR="00187C0B" w:rsidRPr="00FA7F64">
        <w:rPr>
          <w:b/>
          <w:i/>
          <w:u w:val="single"/>
          <w:lang w:val="ro-MD"/>
        </w:rPr>
        <w:t>nu se aplică</w:t>
      </w:r>
    </w:p>
    <w:p w14:paraId="2A05C8B7" w14:textId="5A5D1CAA" w:rsidR="00BE362C" w:rsidRPr="00FA7F64" w:rsidRDefault="00BE362C" w:rsidP="00444542">
      <w:pPr>
        <w:numPr>
          <w:ilvl w:val="0"/>
          <w:numId w:val="3"/>
        </w:numPr>
        <w:shd w:val="clear" w:color="auto" w:fill="FFFFFF" w:themeFill="background1"/>
        <w:spacing w:before="120"/>
        <w:ind w:left="-142" w:right="-427" w:hanging="284"/>
        <w:jc w:val="both"/>
        <w:rPr>
          <w:b/>
          <w:noProof w:val="0"/>
          <w:lang w:val="ro-MD" w:eastAsia="ru-RU"/>
        </w:rPr>
      </w:pPr>
      <w:r w:rsidRPr="00FA7F64">
        <w:rPr>
          <w:b/>
          <w:noProof w:val="0"/>
          <w:lang w:val="ro-MD" w:eastAsia="ru-RU"/>
        </w:rPr>
        <w:t xml:space="preserve">Admiterea sau interzicerea </w:t>
      </w:r>
      <w:r w:rsidR="009C4B02" w:rsidRPr="00FA7F64">
        <w:rPr>
          <w:b/>
          <w:noProof w:val="0"/>
          <w:lang w:val="ro-MD" w:eastAsia="ru-RU"/>
        </w:rPr>
        <w:t xml:space="preserve">ofertelor alternative: </w:t>
      </w:r>
      <w:r w:rsidR="00187C0B" w:rsidRPr="00FA7F64">
        <w:rPr>
          <w:b/>
          <w:i/>
          <w:u w:val="single"/>
          <w:lang w:val="ro-MD"/>
        </w:rPr>
        <w:t>nu se aplică</w:t>
      </w:r>
    </w:p>
    <w:p w14:paraId="3AF1E4BB" w14:textId="70305BD9" w:rsidR="00BE362C" w:rsidRPr="00FA7F64" w:rsidRDefault="00BE362C" w:rsidP="00444542">
      <w:pPr>
        <w:numPr>
          <w:ilvl w:val="0"/>
          <w:numId w:val="3"/>
        </w:numPr>
        <w:tabs>
          <w:tab w:val="left" w:pos="0"/>
          <w:tab w:val="left" w:pos="284"/>
        </w:tabs>
        <w:spacing w:before="120" w:line="276" w:lineRule="auto"/>
        <w:ind w:left="-142" w:right="-427" w:hanging="284"/>
        <w:jc w:val="both"/>
        <w:rPr>
          <w:b/>
          <w:u w:val="single"/>
          <w:lang w:val="ro-MD"/>
        </w:rPr>
      </w:pPr>
      <w:r w:rsidRPr="00FA7F64">
        <w:rPr>
          <w:b/>
          <w:noProof w:val="0"/>
          <w:lang w:val="ro-MD" w:eastAsia="ru-RU"/>
        </w:rPr>
        <w:t>T</w:t>
      </w:r>
      <w:r w:rsidR="00093AE5" w:rsidRPr="00FA7F64">
        <w:rPr>
          <w:b/>
          <w:noProof w:val="0"/>
          <w:lang w:val="ro-MD" w:eastAsia="ru-RU"/>
        </w:rPr>
        <w:t xml:space="preserve">ermenii și condițiile de </w:t>
      </w:r>
      <w:r w:rsidRPr="00FA7F64">
        <w:rPr>
          <w:b/>
          <w:noProof w:val="0"/>
          <w:lang w:val="ro-MD" w:eastAsia="ru-RU"/>
        </w:rPr>
        <w:t xml:space="preserve">executare solicitați: </w:t>
      </w:r>
      <w:r w:rsidR="004279E8" w:rsidRPr="00FA7F64">
        <w:rPr>
          <w:b/>
          <w:bCs/>
          <w:i/>
          <w:noProof w:val="0"/>
          <w:u w:val="single"/>
          <w:lang w:val="en-GB" w:eastAsia="ru-RU"/>
        </w:rPr>
        <w:t>01.01.2026 - 31.05.2026</w:t>
      </w:r>
      <w:r w:rsidR="00850CEA" w:rsidRPr="00FA7F64">
        <w:rPr>
          <w:b/>
          <w:bCs/>
          <w:i/>
          <w:noProof w:val="0"/>
          <w:u w:val="single"/>
          <w:lang w:val="en-GB" w:eastAsia="ru-RU"/>
        </w:rPr>
        <w:t xml:space="preserve"> </w:t>
      </w:r>
      <w:r w:rsidR="00850CEA" w:rsidRPr="00FA7F64">
        <w:rPr>
          <w:b/>
          <w:bCs/>
          <w:i/>
          <w:noProof w:val="0"/>
          <w:u w:val="single"/>
          <w:lang w:eastAsia="ru-RU"/>
        </w:rPr>
        <w:t xml:space="preserve">și 01.09.2026 </w:t>
      </w:r>
      <w:r w:rsidR="00D02A41" w:rsidRPr="00FA7F64">
        <w:rPr>
          <w:b/>
          <w:bCs/>
          <w:i/>
          <w:noProof w:val="0"/>
          <w:u w:val="single"/>
          <w:lang w:eastAsia="ru-RU"/>
        </w:rPr>
        <w:t>-</w:t>
      </w:r>
      <w:r w:rsidR="00850CEA" w:rsidRPr="00FA7F64">
        <w:rPr>
          <w:b/>
          <w:bCs/>
          <w:i/>
          <w:noProof w:val="0"/>
          <w:u w:val="single"/>
          <w:lang w:eastAsia="ru-RU"/>
        </w:rPr>
        <w:t xml:space="preserve"> 31.12.2026</w:t>
      </w:r>
      <w:r w:rsidR="00850CEA" w:rsidRPr="00FA7F64">
        <w:rPr>
          <w:b/>
          <w:bCs/>
          <w:i/>
          <w:noProof w:val="0"/>
          <w:u w:val="single"/>
          <w:lang w:val="en-GB" w:eastAsia="ru-RU"/>
        </w:rPr>
        <w:t xml:space="preserve"> </w:t>
      </w:r>
      <w:r w:rsidR="004279E8" w:rsidRPr="00FA7F64">
        <w:rPr>
          <w:b/>
          <w:bCs/>
          <w:i/>
          <w:noProof w:val="0"/>
          <w:u w:val="single"/>
          <w:lang w:val="en-GB" w:eastAsia="ru-RU"/>
        </w:rPr>
        <w:t xml:space="preserve"> (170 </w:t>
      </w:r>
      <w:proofErr w:type="spellStart"/>
      <w:r w:rsidR="004279E8" w:rsidRPr="00FA7F64">
        <w:rPr>
          <w:b/>
          <w:bCs/>
          <w:i/>
          <w:noProof w:val="0"/>
          <w:u w:val="single"/>
          <w:lang w:val="en-GB" w:eastAsia="ru-RU"/>
        </w:rPr>
        <w:t>zile</w:t>
      </w:r>
      <w:proofErr w:type="spellEnd"/>
      <w:r w:rsidR="004279E8" w:rsidRPr="00FA7F64">
        <w:rPr>
          <w:b/>
          <w:bCs/>
          <w:i/>
          <w:noProof w:val="0"/>
          <w:u w:val="single"/>
          <w:lang w:val="en-GB" w:eastAsia="ru-RU"/>
        </w:rPr>
        <w:t>).</w:t>
      </w:r>
    </w:p>
    <w:p w14:paraId="6CE0A203" w14:textId="7E067026" w:rsidR="00BE362C" w:rsidRPr="00FA7F64" w:rsidRDefault="00BE362C" w:rsidP="00444542">
      <w:pPr>
        <w:numPr>
          <w:ilvl w:val="0"/>
          <w:numId w:val="3"/>
        </w:numPr>
        <w:shd w:val="clear" w:color="auto" w:fill="FFFFFF" w:themeFill="background1"/>
        <w:tabs>
          <w:tab w:val="left" w:pos="0"/>
          <w:tab w:val="left" w:pos="284"/>
        </w:tabs>
        <w:spacing w:before="120"/>
        <w:ind w:left="-142" w:right="-427" w:hanging="284"/>
        <w:jc w:val="both"/>
        <w:rPr>
          <w:b/>
          <w:noProof w:val="0"/>
          <w:lang w:val="ro-MD" w:eastAsia="ru-RU"/>
        </w:rPr>
      </w:pPr>
      <w:r w:rsidRPr="00FA7F64">
        <w:rPr>
          <w:b/>
          <w:noProof w:val="0"/>
          <w:lang w:val="ro-MD" w:eastAsia="ru-RU"/>
        </w:rPr>
        <w:t>Termenul de valabilitate a contractului</w:t>
      </w:r>
      <w:r w:rsidR="001A1A16" w:rsidRPr="00FA7F64">
        <w:rPr>
          <w:b/>
          <w:noProof w:val="0"/>
          <w:lang w:val="ro-MD" w:eastAsia="ru-RU"/>
        </w:rPr>
        <w:t>:</w:t>
      </w:r>
      <w:r w:rsidR="00591E90" w:rsidRPr="00FA7F64">
        <w:rPr>
          <w:b/>
          <w:noProof w:val="0"/>
          <w:lang w:val="ro-MD" w:eastAsia="ru-RU"/>
        </w:rPr>
        <w:t xml:space="preserve"> </w:t>
      </w:r>
      <w:r w:rsidR="00F27214" w:rsidRPr="00FA7F64">
        <w:rPr>
          <w:b/>
          <w:i/>
          <w:u w:val="single"/>
          <w:shd w:val="clear" w:color="auto" w:fill="FFFFFF" w:themeFill="background1"/>
          <w:lang w:val="ro-MD"/>
        </w:rPr>
        <w:t xml:space="preserve">contractul va fi valabil pînă la </w:t>
      </w:r>
      <w:r w:rsidR="00740066" w:rsidRPr="00FA7F64">
        <w:rPr>
          <w:b/>
          <w:i/>
          <w:u w:val="single"/>
          <w:shd w:val="clear" w:color="auto" w:fill="FFFFFF" w:themeFill="background1"/>
          <w:lang w:val="ro-MD"/>
        </w:rPr>
        <w:t>3</w:t>
      </w:r>
      <w:r w:rsidR="00850CEA" w:rsidRPr="00FA7F64">
        <w:rPr>
          <w:b/>
          <w:i/>
          <w:u w:val="single"/>
          <w:shd w:val="clear" w:color="auto" w:fill="FFFFFF" w:themeFill="background1"/>
          <w:lang w:val="ro-MD"/>
        </w:rPr>
        <w:t>1</w:t>
      </w:r>
      <w:r w:rsidR="00740066" w:rsidRPr="00FA7F64">
        <w:rPr>
          <w:b/>
          <w:i/>
          <w:u w:val="single"/>
          <w:shd w:val="clear" w:color="auto" w:fill="FFFFFF" w:themeFill="background1"/>
          <w:lang w:val="ro-MD"/>
        </w:rPr>
        <w:t>.</w:t>
      </w:r>
      <w:r w:rsidR="00850CEA" w:rsidRPr="00FA7F64">
        <w:rPr>
          <w:b/>
          <w:i/>
          <w:u w:val="single"/>
          <w:shd w:val="clear" w:color="auto" w:fill="FFFFFF" w:themeFill="background1"/>
          <w:lang w:val="ro-MD"/>
        </w:rPr>
        <w:t>12</w:t>
      </w:r>
      <w:r w:rsidR="00740066" w:rsidRPr="00FA7F64">
        <w:rPr>
          <w:b/>
          <w:i/>
          <w:u w:val="single"/>
          <w:shd w:val="clear" w:color="auto" w:fill="FFFFFF" w:themeFill="background1"/>
          <w:lang w:val="ro-MD"/>
        </w:rPr>
        <w:t>.202</w:t>
      </w:r>
      <w:r w:rsidR="004279E8" w:rsidRPr="00FA7F64">
        <w:rPr>
          <w:b/>
          <w:i/>
          <w:u w:val="single"/>
          <w:shd w:val="clear" w:color="auto" w:fill="FFFFFF" w:themeFill="background1"/>
          <w:lang w:val="ro-MD"/>
        </w:rPr>
        <w:t>6</w:t>
      </w:r>
    </w:p>
    <w:p w14:paraId="7B627193" w14:textId="5854CBC2" w:rsidR="00630A5D" w:rsidRPr="00FA7F64" w:rsidRDefault="00BE362C" w:rsidP="00444542">
      <w:pPr>
        <w:numPr>
          <w:ilvl w:val="0"/>
          <w:numId w:val="3"/>
        </w:numPr>
        <w:spacing w:before="120" w:line="276" w:lineRule="auto"/>
        <w:ind w:left="-142" w:right="-427" w:hanging="284"/>
        <w:jc w:val="both"/>
        <w:rPr>
          <w:b/>
          <w:lang w:val="ro-MD"/>
        </w:rPr>
      </w:pPr>
      <w:r w:rsidRPr="00FA7F64">
        <w:rPr>
          <w:b/>
          <w:noProof w:val="0"/>
          <w:lang w:val="ro-MD" w:eastAsia="ru-RU"/>
        </w:rPr>
        <w:t xml:space="preserve">Contract de achiziție rezervat atelierelor protejate sau că acesta poate fi executat numai în cadrul unor programe de angajare protejată (după caz): </w:t>
      </w:r>
      <w:r w:rsidR="00630A5D" w:rsidRPr="00FA7F64">
        <w:rPr>
          <w:b/>
          <w:i/>
          <w:u w:val="single"/>
          <w:lang w:val="ro-MD"/>
        </w:rPr>
        <w:t>nu se aplică</w:t>
      </w:r>
    </w:p>
    <w:p w14:paraId="233AD04A" w14:textId="7D46A70E" w:rsidR="00BE362C" w:rsidRPr="00FA7F64" w:rsidRDefault="00BE362C" w:rsidP="00444542">
      <w:pPr>
        <w:numPr>
          <w:ilvl w:val="0"/>
          <w:numId w:val="3"/>
        </w:numPr>
        <w:spacing w:before="120" w:line="276" w:lineRule="auto"/>
        <w:ind w:left="-142" w:right="-427" w:hanging="284"/>
        <w:jc w:val="both"/>
        <w:rPr>
          <w:b/>
          <w:lang w:val="ro-MD"/>
        </w:rPr>
      </w:pPr>
      <w:r w:rsidRPr="00FA7F64">
        <w:rPr>
          <w:b/>
          <w:noProof w:val="0"/>
          <w:lang w:val="ro-MD" w:eastAsia="ru-RU"/>
        </w:rPr>
        <w:t xml:space="preserve">Prestarea serviciului este rezervată unei anumite profesii în temeiul unor </w:t>
      </w:r>
      <w:r w:rsidR="00A57290" w:rsidRPr="00FA7F64">
        <w:rPr>
          <w:b/>
          <w:noProof w:val="0"/>
          <w:lang w:val="ro-MD" w:eastAsia="ru-RU"/>
        </w:rPr>
        <w:t>legi</w:t>
      </w:r>
      <w:r w:rsidR="001D3D6D" w:rsidRPr="00FA7F64">
        <w:rPr>
          <w:b/>
          <w:noProof w:val="0"/>
          <w:lang w:val="ro-MD" w:eastAsia="ru-RU"/>
        </w:rPr>
        <w:t xml:space="preserve"> </w:t>
      </w:r>
      <w:r w:rsidRPr="00FA7F64">
        <w:rPr>
          <w:b/>
          <w:noProof w:val="0"/>
          <w:lang w:val="ro-MD" w:eastAsia="ru-RU"/>
        </w:rPr>
        <w:t xml:space="preserve">sau al unor acte administrative (după caz): </w:t>
      </w:r>
      <w:r w:rsidR="007E1C50" w:rsidRPr="00FA7F64">
        <w:rPr>
          <w:b/>
          <w:i/>
          <w:u w:val="single"/>
          <w:lang w:val="ro-MD"/>
        </w:rPr>
        <w:t>nu se aplică</w:t>
      </w:r>
    </w:p>
    <w:p w14:paraId="225566E0" w14:textId="4FDC4EAC" w:rsidR="00BE362C" w:rsidRPr="00FA7F64" w:rsidRDefault="00BE362C" w:rsidP="00444542">
      <w:pPr>
        <w:numPr>
          <w:ilvl w:val="0"/>
          <w:numId w:val="3"/>
        </w:numPr>
        <w:shd w:val="clear" w:color="auto" w:fill="FFFFFF" w:themeFill="background1"/>
        <w:spacing w:before="120"/>
        <w:ind w:left="-142" w:right="-427" w:hanging="284"/>
        <w:jc w:val="both"/>
        <w:rPr>
          <w:b/>
          <w:noProof w:val="0"/>
          <w:lang w:val="ro-MD" w:eastAsia="ru-RU"/>
        </w:rPr>
      </w:pPr>
      <w:r w:rsidRPr="00FA7F64">
        <w:rPr>
          <w:b/>
          <w:noProof w:val="0"/>
          <w:lang w:val="ro-MD" w:eastAsia="ru-RU"/>
        </w:rPr>
        <w:lastRenderedPageBreak/>
        <w:t>Scurta descriere a criteriilor privind eligibilitatea operatorilor economici care pot determina eliminarea acestora și a criteriilor de selecție</w:t>
      </w:r>
      <w:r w:rsidR="00292856" w:rsidRPr="00FA7F64">
        <w:rPr>
          <w:b/>
          <w:noProof w:val="0"/>
          <w:lang w:val="ro-MD" w:eastAsia="ru-RU"/>
        </w:rPr>
        <w:t>/</w:t>
      </w:r>
      <w:r w:rsidR="00602562" w:rsidRPr="00FA7F64">
        <w:rPr>
          <w:b/>
          <w:noProof w:val="0"/>
          <w:lang w:val="ro-MD" w:eastAsia="ru-RU"/>
        </w:rPr>
        <w:t xml:space="preserve">de </w:t>
      </w:r>
      <w:r w:rsidR="00292856" w:rsidRPr="00FA7F64">
        <w:rPr>
          <w:b/>
          <w:noProof w:val="0"/>
          <w:lang w:val="ro-MD" w:eastAsia="ru-RU"/>
        </w:rPr>
        <w:t>preselecție</w:t>
      </w:r>
      <w:r w:rsidRPr="00FA7F64">
        <w:rPr>
          <w:b/>
          <w:noProof w:val="0"/>
          <w:lang w:val="ro-MD" w:eastAsia="ru-RU"/>
        </w:rPr>
        <w:t>; nivelul minim (nivelurile minime) al (ale) cerințelor eventual impuse; se menționează</w:t>
      </w:r>
      <w:r w:rsidR="00B4595F" w:rsidRPr="00FA7F64">
        <w:rPr>
          <w:b/>
          <w:noProof w:val="0"/>
          <w:lang w:val="ro-MD" w:eastAsia="ru-RU"/>
        </w:rPr>
        <w:t xml:space="preserve"> </w:t>
      </w:r>
      <w:r w:rsidRPr="00FA7F64">
        <w:rPr>
          <w:b/>
          <w:noProof w:val="0"/>
          <w:lang w:val="ro-MD" w:eastAsia="ru-RU"/>
        </w:rPr>
        <w:t xml:space="preserve">informațiile solicitate (DUAE, documentație): </w:t>
      </w:r>
    </w:p>
    <w:tbl>
      <w:tblPr>
        <w:tblStyle w:val="Grigliatabella2"/>
        <w:tblW w:w="10343" w:type="dxa"/>
        <w:tblInd w:w="-318" w:type="dxa"/>
        <w:tblLook w:val="04A0" w:firstRow="1" w:lastRow="0" w:firstColumn="1" w:lastColumn="0" w:noHBand="0" w:noVBand="1"/>
      </w:tblPr>
      <w:tblGrid>
        <w:gridCol w:w="572"/>
        <w:gridCol w:w="2783"/>
        <w:gridCol w:w="5806"/>
        <w:gridCol w:w="1182"/>
      </w:tblGrid>
      <w:tr w:rsidR="00FA7F64" w:rsidRPr="00FA7F64" w14:paraId="55FCB16C" w14:textId="77777777" w:rsidTr="00EB7184">
        <w:trPr>
          <w:trHeight w:val="20"/>
        </w:trPr>
        <w:tc>
          <w:tcPr>
            <w:tcW w:w="572" w:type="dxa"/>
            <w:shd w:val="clear" w:color="auto" w:fill="auto"/>
            <w:vAlign w:val="center"/>
          </w:tcPr>
          <w:p w14:paraId="4158577F" w14:textId="77777777" w:rsidR="00BE362C" w:rsidRPr="00FA7F64" w:rsidRDefault="00BE362C" w:rsidP="00EB194D">
            <w:pPr>
              <w:pStyle w:val="aff2"/>
              <w:jc w:val="center"/>
              <w:rPr>
                <w:b/>
                <w:sz w:val="20"/>
                <w:lang w:val="ro-MD" w:eastAsia="ru-RU"/>
              </w:rPr>
            </w:pPr>
            <w:r w:rsidRPr="00FA7F64">
              <w:rPr>
                <w:b/>
                <w:sz w:val="20"/>
                <w:lang w:val="ro-MD" w:eastAsia="ru-RU"/>
              </w:rPr>
              <w:t>Nr. d/o</w:t>
            </w:r>
          </w:p>
        </w:tc>
        <w:tc>
          <w:tcPr>
            <w:tcW w:w="2783" w:type="dxa"/>
            <w:shd w:val="clear" w:color="auto" w:fill="auto"/>
            <w:vAlign w:val="center"/>
          </w:tcPr>
          <w:p w14:paraId="75217ED9" w14:textId="77777777" w:rsidR="00BE362C" w:rsidRPr="00FA7F64" w:rsidRDefault="00BE362C" w:rsidP="00EB194D">
            <w:pPr>
              <w:pStyle w:val="aff2"/>
              <w:jc w:val="center"/>
              <w:rPr>
                <w:b/>
                <w:sz w:val="20"/>
                <w:lang w:val="ro-MD" w:eastAsia="ru-RU"/>
              </w:rPr>
            </w:pPr>
            <w:r w:rsidRPr="00FA7F64">
              <w:rPr>
                <w:b/>
                <w:sz w:val="20"/>
                <w:lang w:val="ro-MD" w:eastAsia="ru-RU"/>
              </w:rPr>
              <w:t>Descrierea criteriului/cerinței</w:t>
            </w:r>
          </w:p>
        </w:tc>
        <w:tc>
          <w:tcPr>
            <w:tcW w:w="5806" w:type="dxa"/>
            <w:shd w:val="clear" w:color="auto" w:fill="auto"/>
            <w:vAlign w:val="center"/>
          </w:tcPr>
          <w:p w14:paraId="210C3143" w14:textId="77777777" w:rsidR="00BE362C" w:rsidRPr="00FA7F64" w:rsidRDefault="00BE362C" w:rsidP="00EB194D">
            <w:pPr>
              <w:pStyle w:val="aff2"/>
              <w:jc w:val="center"/>
              <w:rPr>
                <w:b/>
                <w:sz w:val="20"/>
                <w:lang w:val="ro-MD" w:eastAsia="ru-RU"/>
              </w:rPr>
            </w:pPr>
            <w:r w:rsidRPr="00FA7F64">
              <w:rPr>
                <w:b/>
                <w:sz w:val="20"/>
                <w:lang w:val="ro-MD" w:eastAsia="ru-RU"/>
              </w:rPr>
              <w:t>Mod de demonstrare a îndeplinirii criteriului/cerinței:</w:t>
            </w:r>
          </w:p>
        </w:tc>
        <w:tc>
          <w:tcPr>
            <w:tcW w:w="1182" w:type="dxa"/>
            <w:shd w:val="clear" w:color="auto" w:fill="auto"/>
            <w:vAlign w:val="center"/>
          </w:tcPr>
          <w:p w14:paraId="7056B6AF" w14:textId="77777777" w:rsidR="00B3250C" w:rsidRPr="00FA7F64" w:rsidRDefault="00BE362C" w:rsidP="00EB194D">
            <w:pPr>
              <w:pStyle w:val="aff2"/>
              <w:jc w:val="center"/>
              <w:rPr>
                <w:b/>
                <w:sz w:val="20"/>
                <w:lang w:val="ro-MD" w:eastAsia="ru-RU"/>
              </w:rPr>
            </w:pPr>
            <w:r w:rsidRPr="00FA7F64">
              <w:rPr>
                <w:b/>
                <w:sz w:val="20"/>
                <w:lang w:val="ro-MD" w:eastAsia="ru-RU"/>
              </w:rPr>
              <w:t>Obligati</w:t>
            </w:r>
          </w:p>
          <w:p w14:paraId="6BCA9681" w14:textId="49AB3935" w:rsidR="00BE362C" w:rsidRPr="00FA7F64" w:rsidRDefault="00BE362C" w:rsidP="00EB194D">
            <w:pPr>
              <w:pStyle w:val="aff2"/>
              <w:jc w:val="center"/>
              <w:rPr>
                <w:b/>
                <w:sz w:val="20"/>
                <w:lang w:val="ro-MD" w:eastAsia="ru-RU"/>
              </w:rPr>
            </w:pPr>
            <w:r w:rsidRPr="00FA7F64">
              <w:rPr>
                <w:b/>
                <w:sz w:val="20"/>
                <w:lang w:val="ro-MD" w:eastAsia="ru-RU"/>
              </w:rPr>
              <w:t>vitatea</w:t>
            </w:r>
          </w:p>
        </w:tc>
      </w:tr>
      <w:tr w:rsidR="00FA7F64" w:rsidRPr="00FA7F64" w14:paraId="7BE02D7C" w14:textId="77777777" w:rsidTr="00EB7184">
        <w:trPr>
          <w:trHeight w:val="20"/>
        </w:trPr>
        <w:tc>
          <w:tcPr>
            <w:tcW w:w="572" w:type="dxa"/>
            <w:shd w:val="clear" w:color="auto" w:fill="auto"/>
            <w:vAlign w:val="center"/>
          </w:tcPr>
          <w:p w14:paraId="5A2F5F10" w14:textId="2CC06494" w:rsidR="0000087E" w:rsidRPr="00FA7F64" w:rsidRDefault="00A9309C" w:rsidP="0000087E">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1</w:t>
            </w:r>
          </w:p>
        </w:tc>
        <w:tc>
          <w:tcPr>
            <w:tcW w:w="278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65ED90E" w14:textId="69A4A172" w:rsidR="0000087E" w:rsidRPr="00FA7F64" w:rsidRDefault="0000087E" w:rsidP="00C179E9">
            <w:pPr>
              <w:shd w:val="clear" w:color="auto" w:fill="FFFFFF" w:themeFill="background1"/>
              <w:tabs>
                <w:tab w:val="left" w:pos="612"/>
              </w:tabs>
              <w:rPr>
                <w:b/>
                <w:iCs/>
                <w:noProof w:val="0"/>
                <w:sz w:val="20"/>
                <w:szCs w:val="20"/>
                <w:lang w:val="ro-MD" w:eastAsia="ru-RU"/>
              </w:rPr>
            </w:pPr>
            <w:r w:rsidRPr="00FA7F64">
              <w:rPr>
                <w:b/>
                <w:sz w:val="20"/>
                <w:szCs w:val="20"/>
              </w:rPr>
              <w:t>Specificația de preț</w:t>
            </w:r>
          </w:p>
        </w:tc>
        <w:tc>
          <w:tcPr>
            <w:tcW w:w="580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B9CBAB" w14:textId="0472B590" w:rsidR="0000087E" w:rsidRPr="00FA7F64" w:rsidRDefault="0000087E" w:rsidP="0000087E">
            <w:pPr>
              <w:tabs>
                <w:tab w:val="left" w:pos="-284"/>
                <w:tab w:val="left" w:pos="426"/>
                <w:tab w:val="left" w:pos="612"/>
                <w:tab w:val="left" w:pos="960"/>
              </w:tabs>
              <w:jc w:val="both"/>
              <w:rPr>
                <w:sz w:val="20"/>
                <w:szCs w:val="20"/>
                <w:lang w:val="ro-MD"/>
              </w:rPr>
            </w:pPr>
            <w:r w:rsidRPr="00FA7F64">
              <w:rPr>
                <w:sz w:val="20"/>
                <w:szCs w:val="20"/>
                <w:lang w:val="en-GB"/>
              </w:rPr>
              <w:t>Original, confirmat prin semnătura electronica a participantului (conform anexei nr. 22 din</w:t>
            </w:r>
            <w:r w:rsidRPr="00FA7F64">
              <w:rPr>
                <w:sz w:val="20"/>
                <w:szCs w:val="20"/>
                <w:lang w:val="it-IT"/>
              </w:rPr>
              <w:t xml:space="preserve"> Documentația standard</w:t>
            </w:r>
            <w:r w:rsidRPr="00FA7F64">
              <w:rPr>
                <w:sz w:val="20"/>
                <w:szCs w:val="20"/>
                <w:lang w:val="en-GB"/>
              </w:rPr>
              <w:t>)</w:t>
            </w:r>
          </w:p>
        </w:tc>
        <w:tc>
          <w:tcPr>
            <w:tcW w:w="1182" w:type="dxa"/>
            <w:shd w:val="clear" w:color="auto" w:fill="auto"/>
            <w:vAlign w:val="center"/>
          </w:tcPr>
          <w:p w14:paraId="75C75A4D" w14:textId="75B35625" w:rsidR="0000087E" w:rsidRPr="00FA7F64" w:rsidRDefault="0000087E" w:rsidP="0000087E">
            <w:pPr>
              <w:shd w:val="clear" w:color="auto" w:fill="FFFFFF" w:themeFill="background1"/>
              <w:tabs>
                <w:tab w:val="left" w:pos="612"/>
              </w:tabs>
              <w:jc w:val="center"/>
              <w:rPr>
                <w:b/>
                <w:iCs/>
                <w:noProof w:val="0"/>
                <w:sz w:val="20"/>
                <w:szCs w:val="20"/>
                <w:lang w:val="ro-MD" w:eastAsia="ru-RU"/>
              </w:rPr>
            </w:pPr>
            <w:r w:rsidRPr="00FA7F64">
              <w:rPr>
                <w:b/>
                <w:sz w:val="20"/>
                <w:szCs w:val="20"/>
              </w:rPr>
              <w:t>Da</w:t>
            </w:r>
          </w:p>
        </w:tc>
      </w:tr>
      <w:tr w:rsidR="00FA7F64" w:rsidRPr="00FA7F64" w14:paraId="28D02492" w14:textId="77777777" w:rsidTr="00EB7184">
        <w:trPr>
          <w:trHeight w:val="20"/>
        </w:trPr>
        <w:tc>
          <w:tcPr>
            <w:tcW w:w="572" w:type="dxa"/>
            <w:shd w:val="clear" w:color="auto" w:fill="auto"/>
            <w:vAlign w:val="center"/>
          </w:tcPr>
          <w:p w14:paraId="4014FB94" w14:textId="6BDF5442" w:rsidR="0000087E" w:rsidRPr="00FA7F64" w:rsidRDefault="00A9309C" w:rsidP="0000087E">
            <w:pPr>
              <w:shd w:val="clear" w:color="auto" w:fill="FFFFFF" w:themeFill="background1"/>
              <w:tabs>
                <w:tab w:val="left" w:pos="612"/>
              </w:tabs>
              <w:jc w:val="center"/>
              <w:rPr>
                <w:sz w:val="20"/>
                <w:szCs w:val="20"/>
                <w:lang w:val="en-GB"/>
              </w:rPr>
            </w:pPr>
            <w:r w:rsidRPr="00FA7F64">
              <w:rPr>
                <w:sz w:val="20"/>
                <w:szCs w:val="20"/>
                <w:lang w:val="en-GB"/>
              </w:rPr>
              <w:t>2</w:t>
            </w:r>
          </w:p>
        </w:tc>
        <w:tc>
          <w:tcPr>
            <w:tcW w:w="278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0042CAE" w14:textId="458982AD" w:rsidR="0000087E" w:rsidRPr="00FA7F64" w:rsidRDefault="0000087E" w:rsidP="00C179E9">
            <w:pPr>
              <w:shd w:val="clear" w:color="auto" w:fill="FFFFFF" w:themeFill="background1"/>
              <w:tabs>
                <w:tab w:val="left" w:pos="612"/>
              </w:tabs>
              <w:rPr>
                <w:b/>
                <w:bCs/>
                <w:sz w:val="20"/>
                <w:szCs w:val="20"/>
                <w:lang w:val="ro-MD"/>
              </w:rPr>
            </w:pPr>
            <w:r w:rsidRPr="00FA7F64">
              <w:rPr>
                <w:b/>
                <w:sz w:val="20"/>
                <w:szCs w:val="20"/>
              </w:rPr>
              <w:t>Specificaţii tehnice</w:t>
            </w:r>
          </w:p>
        </w:tc>
        <w:tc>
          <w:tcPr>
            <w:tcW w:w="580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32CB27" w14:textId="558C71DE" w:rsidR="0000087E" w:rsidRPr="00FA7F64" w:rsidRDefault="0000087E" w:rsidP="0000087E">
            <w:pPr>
              <w:tabs>
                <w:tab w:val="left" w:pos="-284"/>
                <w:tab w:val="left" w:pos="426"/>
                <w:tab w:val="left" w:pos="604"/>
                <w:tab w:val="left" w:pos="960"/>
              </w:tabs>
              <w:jc w:val="both"/>
              <w:rPr>
                <w:sz w:val="20"/>
                <w:szCs w:val="20"/>
                <w:lang w:val="ro-MD"/>
              </w:rPr>
            </w:pPr>
            <w:r w:rsidRPr="00FA7F64">
              <w:rPr>
                <w:sz w:val="20"/>
                <w:szCs w:val="20"/>
                <w:lang w:val="en-GB"/>
              </w:rPr>
              <w:t>Original, confirmat prin semnătura electronica a participantului (conform anexei nr. 23 din Documentația standard)</w:t>
            </w:r>
          </w:p>
        </w:tc>
        <w:tc>
          <w:tcPr>
            <w:tcW w:w="1182" w:type="dxa"/>
            <w:shd w:val="clear" w:color="auto" w:fill="auto"/>
            <w:vAlign w:val="center"/>
          </w:tcPr>
          <w:p w14:paraId="26A87D00" w14:textId="2B7D3484" w:rsidR="0000087E" w:rsidRPr="00FA7F64" w:rsidRDefault="0000087E" w:rsidP="0000087E">
            <w:pPr>
              <w:shd w:val="clear" w:color="auto" w:fill="FFFFFF" w:themeFill="background1"/>
              <w:tabs>
                <w:tab w:val="left" w:pos="612"/>
              </w:tabs>
              <w:jc w:val="center"/>
              <w:rPr>
                <w:b/>
                <w:sz w:val="20"/>
                <w:szCs w:val="20"/>
              </w:rPr>
            </w:pPr>
            <w:r w:rsidRPr="00FA7F64">
              <w:rPr>
                <w:b/>
                <w:sz w:val="20"/>
                <w:szCs w:val="20"/>
              </w:rPr>
              <w:t>Da</w:t>
            </w:r>
          </w:p>
        </w:tc>
      </w:tr>
      <w:tr w:rsidR="00FA7F64" w:rsidRPr="00FA7F64" w14:paraId="27626451" w14:textId="77777777" w:rsidTr="00EB7184">
        <w:trPr>
          <w:trHeight w:val="20"/>
        </w:trPr>
        <w:tc>
          <w:tcPr>
            <w:tcW w:w="572" w:type="dxa"/>
            <w:shd w:val="clear" w:color="auto" w:fill="auto"/>
            <w:vAlign w:val="center"/>
          </w:tcPr>
          <w:p w14:paraId="623DF571" w14:textId="749E9F23" w:rsidR="0000087E" w:rsidRPr="00FA7F64" w:rsidRDefault="009922FD" w:rsidP="0000087E">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3</w:t>
            </w:r>
          </w:p>
        </w:tc>
        <w:tc>
          <w:tcPr>
            <w:tcW w:w="2783" w:type="dxa"/>
            <w:shd w:val="clear" w:color="auto" w:fill="FFFFFF" w:themeFill="background1"/>
            <w:vAlign w:val="center"/>
          </w:tcPr>
          <w:p w14:paraId="7DFDD294" w14:textId="6DE47DDE" w:rsidR="0000087E" w:rsidRPr="00FA7F64" w:rsidRDefault="0000087E" w:rsidP="00C179E9">
            <w:pPr>
              <w:shd w:val="clear" w:color="auto" w:fill="FFFFFF" w:themeFill="background1"/>
              <w:tabs>
                <w:tab w:val="left" w:pos="612"/>
              </w:tabs>
              <w:rPr>
                <w:b/>
                <w:iCs/>
                <w:noProof w:val="0"/>
                <w:sz w:val="20"/>
                <w:szCs w:val="20"/>
                <w:lang w:val="ro-MD" w:eastAsia="ru-RU"/>
              </w:rPr>
            </w:pPr>
            <w:r w:rsidRPr="00FA7F64">
              <w:rPr>
                <w:b/>
                <w:sz w:val="20"/>
                <w:szCs w:val="20"/>
                <w:lang w:val="en-GB"/>
              </w:rPr>
              <w:t>Granția pentru ofertă de 1 % din valoarea ofertei fără TVA</w:t>
            </w:r>
          </w:p>
        </w:tc>
        <w:tc>
          <w:tcPr>
            <w:tcW w:w="5806" w:type="dxa"/>
            <w:shd w:val="clear" w:color="auto" w:fill="auto"/>
            <w:vAlign w:val="center"/>
          </w:tcPr>
          <w:p w14:paraId="0D847280" w14:textId="0D382978" w:rsidR="0000087E" w:rsidRPr="00FA7F64" w:rsidRDefault="0000087E" w:rsidP="0000087E">
            <w:pPr>
              <w:shd w:val="clear" w:color="auto" w:fill="FFFFFF" w:themeFill="background1"/>
              <w:tabs>
                <w:tab w:val="left" w:pos="612"/>
              </w:tabs>
              <w:jc w:val="both"/>
              <w:rPr>
                <w:iCs/>
                <w:noProof w:val="0"/>
                <w:sz w:val="20"/>
                <w:szCs w:val="20"/>
                <w:lang w:val="ro-MD" w:eastAsia="ru-RU"/>
              </w:rPr>
            </w:pPr>
            <w:r w:rsidRPr="00FA7F64">
              <w:rPr>
                <w:bCs/>
                <w:sz w:val="20"/>
                <w:szCs w:val="20"/>
                <w:lang w:val="ro-MD"/>
              </w:rPr>
              <w:t>Scrisoare de</w:t>
            </w:r>
            <w:r w:rsidRPr="00FA7F64">
              <w:rPr>
                <w:bCs/>
                <w:sz w:val="20"/>
                <w:szCs w:val="20"/>
              </w:rPr>
              <w:t xml:space="preserve"> garanţie bancară (emisă de o bancă comercială) conform Anexei nr. 9 din Documentația standard, </w:t>
            </w:r>
            <w:r w:rsidRPr="00FA7F64">
              <w:rPr>
                <w:sz w:val="20"/>
                <w:szCs w:val="20"/>
                <w:lang w:val="en-GB"/>
              </w:rPr>
              <w:t>original, confirmat prin aplicarea semnăturii electronice a ofertantului</w:t>
            </w:r>
          </w:p>
        </w:tc>
        <w:tc>
          <w:tcPr>
            <w:tcW w:w="1182" w:type="dxa"/>
            <w:shd w:val="clear" w:color="auto" w:fill="auto"/>
            <w:vAlign w:val="center"/>
          </w:tcPr>
          <w:p w14:paraId="2D29605C" w14:textId="2B8FB199" w:rsidR="0000087E" w:rsidRPr="00FA7F64" w:rsidRDefault="0000087E" w:rsidP="0000087E">
            <w:pPr>
              <w:shd w:val="clear" w:color="auto" w:fill="FFFFFF" w:themeFill="background1"/>
              <w:tabs>
                <w:tab w:val="left" w:pos="612"/>
              </w:tabs>
              <w:jc w:val="center"/>
              <w:rPr>
                <w:b/>
                <w:iCs/>
                <w:noProof w:val="0"/>
                <w:sz w:val="20"/>
                <w:szCs w:val="20"/>
                <w:lang w:val="ro-MD" w:eastAsia="ru-RU"/>
              </w:rPr>
            </w:pPr>
            <w:r w:rsidRPr="00FA7F64">
              <w:rPr>
                <w:b/>
                <w:sz w:val="20"/>
                <w:szCs w:val="20"/>
              </w:rPr>
              <w:t>Da</w:t>
            </w:r>
          </w:p>
        </w:tc>
      </w:tr>
      <w:tr w:rsidR="00FA7F64" w:rsidRPr="00FA7F64" w14:paraId="3411A5B6" w14:textId="77777777" w:rsidTr="00EB7184">
        <w:trPr>
          <w:trHeight w:val="20"/>
        </w:trPr>
        <w:tc>
          <w:tcPr>
            <w:tcW w:w="572" w:type="dxa"/>
            <w:shd w:val="clear" w:color="auto" w:fill="auto"/>
            <w:vAlign w:val="center"/>
          </w:tcPr>
          <w:p w14:paraId="74B67C6A" w14:textId="044BFE06" w:rsidR="0000087E" w:rsidRPr="00FA7F64" w:rsidRDefault="009922FD" w:rsidP="0000087E">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4</w:t>
            </w:r>
          </w:p>
        </w:tc>
        <w:tc>
          <w:tcPr>
            <w:tcW w:w="2783" w:type="dxa"/>
            <w:shd w:val="clear" w:color="auto" w:fill="auto"/>
            <w:vAlign w:val="center"/>
          </w:tcPr>
          <w:p w14:paraId="17CFF36F" w14:textId="79BB1F66" w:rsidR="0000087E" w:rsidRPr="00FA7F64" w:rsidRDefault="0000087E" w:rsidP="00C179E9">
            <w:pPr>
              <w:shd w:val="clear" w:color="auto" w:fill="FFFFFF" w:themeFill="background1"/>
              <w:tabs>
                <w:tab w:val="left" w:pos="612"/>
              </w:tabs>
              <w:rPr>
                <w:b/>
                <w:sz w:val="20"/>
                <w:szCs w:val="20"/>
                <w:lang w:val="en-GB"/>
              </w:rPr>
            </w:pPr>
            <w:r w:rsidRPr="00FA7F64">
              <w:rPr>
                <w:b/>
                <w:sz w:val="20"/>
                <w:szCs w:val="20"/>
                <w:lang w:val="en-GB"/>
              </w:rPr>
              <w:t>DUAE</w:t>
            </w:r>
          </w:p>
        </w:tc>
        <w:tc>
          <w:tcPr>
            <w:tcW w:w="5806" w:type="dxa"/>
            <w:shd w:val="clear" w:color="auto" w:fill="auto"/>
            <w:vAlign w:val="center"/>
          </w:tcPr>
          <w:p w14:paraId="1FBAA5CB" w14:textId="1AB08F68" w:rsidR="0000087E" w:rsidRPr="00FA7F64" w:rsidRDefault="0000087E" w:rsidP="0000087E">
            <w:pPr>
              <w:shd w:val="clear" w:color="auto" w:fill="FFFFFF" w:themeFill="background1"/>
              <w:tabs>
                <w:tab w:val="left" w:pos="612"/>
              </w:tabs>
              <w:jc w:val="both"/>
              <w:rPr>
                <w:bCs/>
                <w:sz w:val="20"/>
                <w:szCs w:val="20"/>
                <w:lang w:val="ro-MD"/>
              </w:rPr>
            </w:pPr>
            <w:r w:rsidRPr="00FA7F64">
              <w:rPr>
                <w:sz w:val="20"/>
                <w:szCs w:val="20"/>
                <w:lang w:val="ro-MD"/>
              </w:rPr>
              <w:t>C</w:t>
            </w:r>
            <w:r w:rsidRPr="00FA7F64">
              <w:rPr>
                <w:sz w:val="20"/>
                <w:szCs w:val="20"/>
                <w:lang w:val="en-GB"/>
              </w:rPr>
              <w:t>onform Formularului standard al Documentului Unic de Achiziții European, original sau copie, confirmat prin aplicarea semnăturii electronice a ofertantului</w:t>
            </w:r>
          </w:p>
        </w:tc>
        <w:tc>
          <w:tcPr>
            <w:tcW w:w="1182" w:type="dxa"/>
            <w:shd w:val="clear" w:color="auto" w:fill="auto"/>
            <w:vAlign w:val="center"/>
          </w:tcPr>
          <w:p w14:paraId="567726A0" w14:textId="1A9BF928" w:rsidR="0000087E" w:rsidRPr="00FA7F64" w:rsidRDefault="0000087E" w:rsidP="0000087E">
            <w:pPr>
              <w:shd w:val="clear" w:color="auto" w:fill="FFFFFF" w:themeFill="background1"/>
              <w:tabs>
                <w:tab w:val="left" w:pos="612"/>
              </w:tabs>
              <w:jc w:val="center"/>
              <w:rPr>
                <w:b/>
                <w:sz w:val="20"/>
                <w:szCs w:val="20"/>
              </w:rPr>
            </w:pPr>
            <w:r w:rsidRPr="00FA7F64">
              <w:rPr>
                <w:b/>
                <w:sz w:val="20"/>
                <w:szCs w:val="20"/>
              </w:rPr>
              <w:t>Da</w:t>
            </w:r>
          </w:p>
        </w:tc>
      </w:tr>
      <w:tr w:rsidR="00FA7F64" w:rsidRPr="00FA7F64" w14:paraId="59D3BA4B" w14:textId="77777777" w:rsidTr="00EB7184">
        <w:trPr>
          <w:trHeight w:val="20"/>
        </w:trPr>
        <w:tc>
          <w:tcPr>
            <w:tcW w:w="572" w:type="dxa"/>
            <w:shd w:val="clear" w:color="auto" w:fill="auto"/>
            <w:vAlign w:val="center"/>
          </w:tcPr>
          <w:p w14:paraId="2A1589DE" w14:textId="725CECD7" w:rsidR="00C70113" w:rsidRPr="00FA7F64" w:rsidRDefault="009922FD" w:rsidP="00C70113">
            <w:pPr>
              <w:shd w:val="clear" w:color="auto" w:fill="FFFFFF" w:themeFill="background1"/>
              <w:tabs>
                <w:tab w:val="left" w:pos="612"/>
              </w:tabs>
              <w:jc w:val="center"/>
              <w:rPr>
                <w:sz w:val="20"/>
                <w:szCs w:val="20"/>
                <w:lang w:val="en-GB"/>
              </w:rPr>
            </w:pPr>
            <w:r w:rsidRPr="00FA7F64">
              <w:rPr>
                <w:sz w:val="20"/>
                <w:szCs w:val="20"/>
                <w:lang w:val="en-GB"/>
              </w:rPr>
              <w:t>5</w:t>
            </w:r>
          </w:p>
        </w:tc>
        <w:tc>
          <w:tcPr>
            <w:tcW w:w="2783" w:type="dxa"/>
            <w:shd w:val="clear" w:color="auto" w:fill="auto"/>
            <w:vAlign w:val="center"/>
          </w:tcPr>
          <w:p w14:paraId="1756DF85" w14:textId="596CDC07" w:rsidR="00C70113" w:rsidRPr="00FA7F64" w:rsidRDefault="00C70113" w:rsidP="00C70113">
            <w:pPr>
              <w:shd w:val="clear" w:color="auto" w:fill="FFFFFF" w:themeFill="background1"/>
              <w:tabs>
                <w:tab w:val="left" w:pos="612"/>
              </w:tabs>
              <w:rPr>
                <w:b/>
                <w:sz w:val="20"/>
                <w:szCs w:val="20"/>
              </w:rPr>
            </w:pPr>
            <w:r w:rsidRPr="00FA7F64">
              <w:rPr>
                <w:b/>
                <w:sz w:val="20"/>
                <w:szCs w:val="20"/>
                <w:lang w:val="en-US"/>
              </w:rPr>
              <w:t>Certificat / decizie de înregistrare a întreprinderii sau extras</w:t>
            </w:r>
          </w:p>
        </w:tc>
        <w:tc>
          <w:tcPr>
            <w:tcW w:w="5806" w:type="dxa"/>
            <w:shd w:val="clear" w:color="auto" w:fill="auto"/>
            <w:vAlign w:val="center"/>
          </w:tcPr>
          <w:p w14:paraId="7AC9AAEF" w14:textId="59E7450D" w:rsidR="00C70113" w:rsidRPr="00FA7F64" w:rsidRDefault="00C70113" w:rsidP="00C70113">
            <w:pPr>
              <w:shd w:val="clear" w:color="auto" w:fill="FFFFFF" w:themeFill="background1"/>
              <w:tabs>
                <w:tab w:val="left" w:pos="612"/>
              </w:tabs>
              <w:jc w:val="both"/>
              <w:rPr>
                <w:bCs/>
                <w:sz w:val="20"/>
                <w:szCs w:val="20"/>
                <w:lang w:val="ro-MD"/>
              </w:rPr>
            </w:pPr>
            <w:r w:rsidRPr="00FA7F64">
              <w:rPr>
                <w:sz w:val="20"/>
                <w:szCs w:val="20"/>
              </w:rPr>
              <w:t>Original, confirmat prin semnătura electronică a ofertantului</w:t>
            </w:r>
          </w:p>
        </w:tc>
        <w:tc>
          <w:tcPr>
            <w:tcW w:w="1182" w:type="dxa"/>
            <w:shd w:val="clear" w:color="auto" w:fill="auto"/>
            <w:vAlign w:val="center"/>
          </w:tcPr>
          <w:p w14:paraId="25AF86D1" w14:textId="0BC86FCC" w:rsidR="00C70113" w:rsidRPr="00FA7F64" w:rsidRDefault="00C70113" w:rsidP="00C70113">
            <w:pPr>
              <w:shd w:val="clear" w:color="auto" w:fill="FFFFFF" w:themeFill="background1"/>
              <w:tabs>
                <w:tab w:val="left" w:pos="612"/>
              </w:tabs>
              <w:jc w:val="center"/>
              <w:rPr>
                <w:b/>
                <w:sz w:val="20"/>
                <w:szCs w:val="20"/>
                <w:lang w:val="en-GB"/>
              </w:rPr>
            </w:pPr>
            <w:r w:rsidRPr="00FA7F64">
              <w:rPr>
                <w:b/>
                <w:sz w:val="20"/>
                <w:szCs w:val="20"/>
              </w:rPr>
              <w:t>Da</w:t>
            </w:r>
          </w:p>
        </w:tc>
      </w:tr>
      <w:tr w:rsidR="00FA7F64" w:rsidRPr="00FA7F64" w14:paraId="125CE52B" w14:textId="77777777" w:rsidTr="00EB7184">
        <w:trPr>
          <w:trHeight w:val="20"/>
        </w:trPr>
        <w:tc>
          <w:tcPr>
            <w:tcW w:w="572" w:type="dxa"/>
            <w:shd w:val="clear" w:color="auto" w:fill="auto"/>
            <w:vAlign w:val="center"/>
          </w:tcPr>
          <w:p w14:paraId="4E177E9D" w14:textId="71F6EAF0" w:rsidR="00C70113" w:rsidRPr="00FA7F64" w:rsidRDefault="009922FD" w:rsidP="00C70113">
            <w:pPr>
              <w:shd w:val="clear" w:color="auto" w:fill="FFFFFF" w:themeFill="background1"/>
              <w:tabs>
                <w:tab w:val="left" w:pos="612"/>
              </w:tabs>
              <w:jc w:val="center"/>
              <w:rPr>
                <w:sz w:val="20"/>
                <w:szCs w:val="20"/>
                <w:lang w:val="en-GB"/>
              </w:rPr>
            </w:pPr>
            <w:r w:rsidRPr="00FA7F64">
              <w:rPr>
                <w:sz w:val="20"/>
                <w:szCs w:val="20"/>
                <w:lang w:val="en-GB"/>
              </w:rPr>
              <w:t>6</w:t>
            </w:r>
          </w:p>
        </w:tc>
        <w:tc>
          <w:tcPr>
            <w:tcW w:w="2783" w:type="dxa"/>
            <w:shd w:val="clear" w:color="auto" w:fill="auto"/>
            <w:vAlign w:val="center"/>
          </w:tcPr>
          <w:p w14:paraId="76612F7D" w14:textId="300D6F47" w:rsidR="00C70113" w:rsidRPr="00FA7F64" w:rsidRDefault="00C70113" w:rsidP="00C70113">
            <w:pPr>
              <w:shd w:val="clear" w:color="auto" w:fill="FFFFFF" w:themeFill="background1"/>
              <w:tabs>
                <w:tab w:val="left" w:pos="612"/>
              </w:tabs>
              <w:rPr>
                <w:b/>
                <w:sz w:val="20"/>
                <w:szCs w:val="20"/>
              </w:rPr>
            </w:pPr>
            <w:r w:rsidRPr="00FA7F64">
              <w:rPr>
                <w:b/>
                <w:sz w:val="20"/>
                <w:szCs w:val="20"/>
                <w:lang w:eastAsia="ru-RU"/>
              </w:rPr>
              <w:t xml:space="preserve">Declaraţie privind valabilitatea ofertei </w:t>
            </w:r>
          </w:p>
        </w:tc>
        <w:tc>
          <w:tcPr>
            <w:tcW w:w="5806" w:type="dxa"/>
            <w:shd w:val="clear" w:color="auto" w:fill="auto"/>
            <w:vAlign w:val="center"/>
          </w:tcPr>
          <w:p w14:paraId="0967C22E" w14:textId="74C26C54" w:rsidR="00C70113" w:rsidRPr="00FA7F64" w:rsidRDefault="00C70113" w:rsidP="00C70113">
            <w:pPr>
              <w:shd w:val="clear" w:color="auto" w:fill="FFFFFF" w:themeFill="background1"/>
              <w:tabs>
                <w:tab w:val="left" w:pos="612"/>
              </w:tabs>
              <w:jc w:val="both"/>
              <w:rPr>
                <w:bCs/>
                <w:sz w:val="20"/>
                <w:szCs w:val="20"/>
                <w:lang w:val="ro-MD"/>
              </w:rPr>
            </w:pPr>
            <w:r w:rsidRPr="00FA7F64">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FA7F64">
              <w:rPr>
                <w:rFonts w:eastAsiaTheme="minorHAnsi"/>
                <w:sz w:val="20"/>
                <w:szCs w:val="20"/>
                <w:lang w:eastAsia="ru-RU"/>
              </w:rPr>
              <w:t xml:space="preserve"> O</w:t>
            </w:r>
            <w:r w:rsidRPr="00FA7F64">
              <w:rPr>
                <w:sz w:val="20"/>
                <w:szCs w:val="20"/>
                <w:lang w:val="en-GB" w:eastAsia="ru-RU"/>
              </w:rPr>
              <w:t>riginal, confirmat prin aplicarea semnăturii electronice a ofertantului</w:t>
            </w:r>
          </w:p>
        </w:tc>
        <w:tc>
          <w:tcPr>
            <w:tcW w:w="1182" w:type="dxa"/>
            <w:shd w:val="clear" w:color="auto" w:fill="auto"/>
            <w:vAlign w:val="center"/>
          </w:tcPr>
          <w:p w14:paraId="6C91043F" w14:textId="6FCD96C9" w:rsidR="00C70113" w:rsidRPr="00FA7F64" w:rsidRDefault="00C70113" w:rsidP="00C70113">
            <w:pPr>
              <w:shd w:val="clear" w:color="auto" w:fill="FFFFFF" w:themeFill="background1"/>
              <w:tabs>
                <w:tab w:val="left" w:pos="612"/>
              </w:tabs>
              <w:jc w:val="center"/>
              <w:rPr>
                <w:b/>
                <w:sz w:val="20"/>
                <w:szCs w:val="20"/>
                <w:lang w:val="en-GB"/>
              </w:rPr>
            </w:pPr>
            <w:r w:rsidRPr="00FA7F64">
              <w:rPr>
                <w:b/>
                <w:sz w:val="20"/>
                <w:szCs w:val="20"/>
              </w:rPr>
              <w:t>Da</w:t>
            </w:r>
          </w:p>
        </w:tc>
      </w:tr>
      <w:tr w:rsidR="00FA7F64" w:rsidRPr="00FA7F64" w14:paraId="0576B74A" w14:textId="77777777" w:rsidTr="00EB7184">
        <w:trPr>
          <w:trHeight w:val="20"/>
        </w:trPr>
        <w:tc>
          <w:tcPr>
            <w:tcW w:w="572" w:type="dxa"/>
            <w:shd w:val="clear" w:color="auto" w:fill="auto"/>
            <w:vAlign w:val="center"/>
          </w:tcPr>
          <w:p w14:paraId="285C16ED" w14:textId="289FFCB0" w:rsidR="00C70113" w:rsidRPr="00FA7F64" w:rsidRDefault="009922FD" w:rsidP="00C70113">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7</w:t>
            </w:r>
          </w:p>
        </w:tc>
        <w:tc>
          <w:tcPr>
            <w:tcW w:w="2783" w:type="dxa"/>
            <w:shd w:val="clear" w:color="auto" w:fill="auto"/>
            <w:vAlign w:val="center"/>
          </w:tcPr>
          <w:p w14:paraId="6FE84455" w14:textId="4041E317" w:rsidR="00C70113" w:rsidRPr="00FA7F64" w:rsidRDefault="00C70113" w:rsidP="00C70113">
            <w:pPr>
              <w:shd w:val="clear" w:color="auto" w:fill="FFFFFF" w:themeFill="background1"/>
              <w:tabs>
                <w:tab w:val="left" w:pos="612"/>
              </w:tabs>
              <w:rPr>
                <w:b/>
                <w:iCs/>
                <w:noProof w:val="0"/>
                <w:sz w:val="20"/>
                <w:szCs w:val="20"/>
                <w:lang w:val="ro-MD" w:eastAsia="ru-RU"/>
              </w:rPr>
            </w:pPr>
            <w:r w:rsidRPr="00FA7F64">
              <w:rPr>
                <w:b/>
                <w:sz w:val="20"/>
                <w:szCs w:val="20"/>
                <w:lang w:val="en-GB"/>
              </w:rPr>
              <w:t xml:space="preserve">Certificat </w:t>
            </w:r>
            <w:r w:rsidRPr="00FA7F64">
              <w:rPr>
                <w:b/>
                <w:sz w:val="20"/>
                <w:szCs w:val="20"/>
                <w:lang w:val="ro-MD"/>
              </w:rPr>
              <w:t>privind lipsa / existența restanțelor față de bugetul public național,</w:t>
            </w:r>
            <w:r w:rsidRPr="00FA7F64">
              <w:rPr>
                <w:b/>
                <w:sz w:val="20"/>
                <w:szCs w:val="20"/>
                <w:lang w:val="en-GB"/>
              </w:rPr>
              <w:t xml:space="preserve"> eliberat de Inspectoratul Fiscal de Stat</w:t>
            </w:r>
          </w:p>
        </w:tc>
        <w:tc>
          <w:tcPr>
            <w:tcW w:w="5806" w:type="dxa"/>
            <w:shd w:val="clear" w:color="auto" w:fill="auto"/>
            <w:vAlign w:val="center"/>
          </w:tcPr>
          <w:p w14:paraId="3C926099" w14:textId="3B1B21D9" w:rsidR="00C70113" w:rsidRPr="00FA7F64" w:rsidRDefault="00C70113" w:rsidP="00C70113">
            <w:pPr>
              <w:shd w:val="clear" w:color="auto" w:fill="FFFFFF" w:themeFill="background1"/>
              <w:tabs>
                <w:tab w:val="left" w:pos="612"/>
              </w:tabs>
              <w:jc w:val="both"/>
              <w:rPr>
                <w:iCs/>
                <w:noProof w:val="0"/>
                <w:sz w:val="20"/>
                <w:szCs w:val="20"/>
                <w:lang w:val="ro-MD" w:eastAsia="ru-RU"/>
              </w:rPr>
            </w:pPr>
            <w:r w:rsidRPr="00FA7F64">
              <w:rPr>
                <w:sz w:val="20"/>
                <w:szCs w:val="20"/>
                <w:lang w:val="ro-MD"/>
              </w:rPr>
              <w:t>V</w:t>
            </w:r>
            <w:r w:rsidRPr="00FA7F64">
              <w:rPr>
                <w:sz w:val="20"/>
                <w:szCs w:val="20"/>
                <w:lang w:val="en-GB"/>
              </w:rPr>
              <w:t>alabilitatea certificatului va corespunde prevederilor legale în vigoare în RM, original sau copie, confirmat prin aplicarea semnăturii electronice a ofertantului</w:t>
            </w:r>
          </w:p>
        </w:tc>
        <w:tc>
          <w:tcPr>
            <w:tcW w:w="1182" w:type="dxa"/>
            <w:shd w:val="clear" w:color="auto" w:fill="auto"/>
            <w:vAlign w:val="center"/>
          </w:tcPr>
          <w:p w14:paraId="5690A0D4" w14:textId="57634968" w:rsidR="00C70113" w:rsidRPr="00FA7F64" w:rsidRDefault="00C70113" w:rsidP="00C70113">
            <w:pPr>
              <w:shd w:val="clear" w:color="auto" w:fill="FFFFFF" w:themeFill="background1"/>
              <w:tabs>
                <w:tab w:val="left" w:pos="612"/>
              </w:tabs>
              <w:jc w:val="center"/>
              <w:rPr>
                <w:b/>
                <w:iCs/>
                <w:noProof w:val="0"/>
                <w:sz w:val="20"/>
                <w:szCs w:val="20"/>
                <w:lang w:val="ro-MD" w:eastAsia="ru-RU"/>
              </w:rPr>
            </w:pPr>
            <w:r w:rsidRPr="00FA7F64">
              <w:rPr>
                <w:b/>
                <w:sz w:val="20"/>
                <w:szCs w:val="20"/>
              </w:rPr>
              <w:t>Da</w:t>
            </w:r>
          </w:p>
        </w:tc>
      </w:tr>
      <w:tr w:rsidR="00FA7F64" w:rsidRPr="00FA7F64" w14:paraId="7E715BD1" w14:textId="77777777" w:rsidTr="00AA7670">
        <w:trPr>
          <w:trHeight w:val="20"/>
        </w:trPr>
        <w:tc>
          <w:tcPr>
            <w:tcW w:w="572" w:type="dxa"/>
            <w:shd w:val="clear" w:color="auto" w:fill="auto"/>
            <w:vAlign w:val="center"/>
          </w:tcPr>
          <w:p w14:paraId="65365A08" w14:textId="1CADBD63" w:rsidR="00EB7184" w:rsidRPr="00FA7F64" w:rsidRDefault="009922FD" w:rsidP="00EB7184">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8</w:t>
            </w:r>
          </w:p>
        </w:tc>
        <w:tc>
          <w:tcPr>
            <w:tcW w:w="2783" w:type="dxa"/>
            <w:shd w:val="clear" w:color="auto" w:fill="FFFFFF" w:themeFill="background1"/>
          </w:tcPr>
          <w:p w14:paraId="7128CA0F" w14:textId="2F728CCB" w:rsidR="00EB7184" w:rsidRPr="00FA7F64" w:rsidRDefault="00EB7184" w:rsidP="00EB7184">
            <w:pPr>
              <w:shd w:val="clear" w:color="auto" w:fill="FFFFFF" w:themeFill="background1"/>
              <w:tabs>
                <w:tab w:val="left" w:pos="612"/>
              </w:tabs>
              <w:rPr>
                <w:b/>
                <w:bCs/>
                <w:sz w:val="20"/>
                <w:szCs w:val="20"/>
                <w:lang w:val="en-GB"/>
              </w:rPr>
            </w:pPr>
            <w:r w:rsidRPr="00FA7F64">
              <w:rPr>
                <w:b/>
                <w:bCs/>
                <w:iCs/>
                <w:sz w:val="20"/>
                <w:szCs w:val="20"/>
                <w:lang w:val="en-US"/>
              </w:rPr>
              <w:t>Certificat privind existența contului bancar, rechizite  bancare.</w:t>
            </w:r>
          </w:p>
        </w:tc>
        <w:tc>
          <w:tcPr>
            <w:tcW w:w="5806" w:type="dxa"/>
            <w:shd w:val="clear" w:color="auto" w:fill="auto"/>
            <w:vAlign w:val="center"/>
          </w:tcPr>
          <w:p w14:paraId="44DC8388" w14:textId="048F75AE" w:rsidR="00EB7184" w:rsidRPr="00FA7F64" w:rsidRDefault="00EB7184" w:rsidP="00EB7184">
            <w:pPr>
              <w:shd w:val="clear" w:color="auto" w:fill="FFFFFF" w:themeFill="background1"/>
              <w:tabs>
                <w:tab w:val="left" w:pos="612"/>
              </w:tabs>
              <w:jc w:val="both"/>
              <w:rPr>
                <w:sz w:val="20"/>
                <w:szCs w:val="20"/>
                <w:lang w:val="en-GB"/>
              </w:rPr>
            </w:pPr>
            <w:r w:rsidRPr="00FA7F64">
              <w:rPr>
                <w:sz w:val="20"/>
                <w:szCs w:val="20"/>
              </w:rPr>
              <w:t>Copie, confirmată prin semnătura electronică a ofertantului</w:t>
            </w:r>
          </w:p>
        </w:tc>
        <w:tc>
          <w:tcPr>
            <w:tcW w:w="1182" w:type="dxa"/>
            <w:shd w:val="clear" w:color="auto" w:fill="FFFFFF" w:themeFill="background1"/>
            <w:vAlign w:val="center"/>
          </w:tcPr>
          <w:p w14:paraId="5AAEC967" w14:textId="25FA69CE" w:rsidR="00EB7184" w:rsidRPr="00FA7F64" w:rsidRDefault="00EB7184" w:rsidP="00EB7184">
            <w:pPr>
              <w:shd w:val="clear" w:color="auto" w:fill="FFFFFF" w:themeFill="background1"/>
              <w:tabs>
                <w:tab w:val="left" w:pos="612"/>
              </w:tabs>
              <w:jc w:val="center"/>
              <w:rPr>
                <w:b/>
                <w:sz w:val="20"/>
                <w:szCs w:val="20"/>
                <w:lang w:val="en-GB"/>
              </w:rPr>
            </w:pPr>
            <w:r w:rsidRPr="00FA7F64">
              <w:rPr>
                <w:b/>
                <w:sz w:val="20"/>
                <w:szCs w:val="20"/>
                <w:lang w:val="en-GB"/>
              </w:rPr>
              <w:t>Da</w:t>
            </w:r>
          </w:p>
        </w:tc>
      </w:tr>
      <w:tr w:rsidR="00FA7F64" w:rsidRPr="00FA7F64" w14:paraId="06D95236" w14:textId="77777777" w:rsidTr="00D55286">
        <w:trPr>
          <w:trHeight w:val="20"/>
        </w:trPr>
        <w:tc>
          <w:tcPr>
            <w:tcW w:w="572" w:type="dxa"/>
            <w:shd w:val="clear" w:color="auto" w:fill="auto"/>
            <w:vAlign w:val="center"/>
          </w:tcPr>
          <w:p w14:paraId="6FC08EEA" w14:textId="50474373" w:rsidR="00EB7184" w:rsidRPr="00FA7F64" w:rsidRDefault="009922FD" w:rsidP="00EB7184">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9</w:t>
            </w:r>
          </w:p>
        </w:tc>
        <w:tc>
          <w:tcPr>
            <w:tcW w:w="2783" w:type="dxa"/>
            <w:shd w:val="clear" w:color="auto" w:fill="FFFFFF" w:themeFill="background1"/>
          </w:tcPr>
          <w:p w14:paraId="493798AC" w14:textId="4DA4E98F" w:rsidR="00EB7184" w:rsidRPr="00FA7F64" w:rsidRDefault="00EB7184" w:rsidP="00EB7184">
            <w:pPr>
              <w:shd w:val="clear" w:color="auto" w:fill="FFFFFF" w:themeFill="background1"/>
              <w:tabs>
                <w:tab w:val="left" w:pos="612"/>
              </w:tabs>
              <w:rPr>
                <w:b/>
                <w:bCs/>
                <w:sz w:val="20"/>
                <w:szCs w:val="20"/>
                <w:lang w:val="en-GB"/>
              </w:rPr>
            </w:pPr>
            <w:r w:rsidRPr="00FA7F64">
              <w:rPr>
                <w:b/>
                <w:bCs/>
                <w:iCs/>
                <w:sz w:val="20"/>
                <w:szCs w:val="20"/>
                <w:lang w:val="en-US"/>
              </w:rPr>
              <w:t>Date generale despre ofertant, care va conține toate datele complete despre întreprindere (denumire , cod fiscal, administrator, adresa, telefon, etc ).</w:t>
            </w:r>
          </w:p>
        </w:tc>
        <w:tc>
          <w:tcPr>
            <w:tcW w:w="5806" w:type="dxa"/>
            <w:shd w:val="clear" w:color="auto" w:fill="auto"/>
            <w:vAlign w:val="center"/>
          </w:tcPr>
          <w:p w14:paraId="74E8ED73" w14:textId="54925060" w:rsidR="00EB7184" w:rsidRPr="00FA7F64" w:rsidRDefault="00EB7184" w:rsidP="00EB7184">
            <w:pPr>
              <w:shd w:val="clear" w:color="auto" w:fill="FFFFFF" w:themeFill="background1"/>
              <w:tabs>
                <w:tab w:val="left" w:pos="612"/>
              </w:tabs>
              <w:jc w:val="both"/>
              <w:rPr>
                <w:sz w:val="20"/>
                <w:szCs w:val="20"/>
                <w:lang w:val="en-GB"/>
              </w:rPr>
            </w:pPr>
            <w:r w:rsidRPr="00FA7F64">
              <w:rPr>
                <w:sz w:val="20"/>
                <w:szCs w:val="20"/>
              </w:rPr>
              <w:t>Original, confirmat prin semnătura electronică a ofertantului</w:t>
            </w:r>
          </w:p>
        </w:tc>
        <w:tc>
          <w:tcPr>
            <w:tcW w:w="1182" w:type="dxa"/>
            <w:shd w:val="clear" w:color="auto" w:fill="FFFFFF" w:themeFill="background1"/>
            <w:vAlign w:val="center"/>
          </w:tcPr>
          <w:p w14:paraId="26EA555B" w14:textId="7D29E228" w:rsidR="00EB7184" w:rsidRPr="00FA7F64" w:rsidRDefault="00EB7184" w:rsidP="00EB7184">
            <w:pPr>
              <w:shd w:val="clear" w:color="auto" w:fill="FFFFFF" w:themeFill="background1"/>
              <w:tabs>
                <w:tab w:val="left" w:pos="612"/>
              </w:tabs>
              <w:jc w:val="center"/>
              <w:rPr>
                <w:b/>
                <w:sz w:val="20"/>
                <w:szCs w:val="20"/>
                <w:lang w:val="en-GB"/>
              </w:rPr>
            </w:pPr>
            <w:r w:rsidRPr="00FA7F64">
              <w:rPr>
                <w:b/>
                <w:sz w:val="20"/>
                <w:szCs w:val="20"/>
                <w:lang w:val="en-GB"/>
              </w:rPr>
              <w:t>Da</w:t>
            </w:r>
          </w:p>
        </w:tc>
      </w:tr>
      <w:tr w:rsidR="00FA7F64" w:rsidRPr="00FA7F64" w14:paraId="2C8F12FB" w14:textId="77777777" w:rsidTr="00D01959">
        <w:trPr>
          <w:trHeight w:val="20"/>
        </w:trPr>
        <w:tc>
          <w:tcPr>
            <w:tcW w:w="572" w:type="dxa"/>
            <w:shd w:val="clear" w:color="auto" w:fill="auto"/>
            <w:vAlign w:val="center"/>
          </w:tcPr>
          <w:p w14:paraId="4856749B" w14:textId="0DB779C8" w:rsidR="00DA2B2C" w:rsidRPr="00FA7F64" w:rsidRDefault="009922FD" w:rsidP="00DA2B2C">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10</w:t>
            </w:r>
          </w:p>
        </w:tc>
        <w:tc>
          <w:tcPr>
            <w:tcW w:w="2783" w:type="dxa"/>
            <w:shd w:val="clear" w:color="auto" w:fill="auto"/>
            <w:vAlign w:val="center"/>
          </w:tcPr>
          <w:p w14:paraId="37C431B4" w14:textId="25609214" w:rsidR="00DA2B2C" w:rsidRPr="00FA7F64" w:rsidRDefault="00DA2B2C" w:rsidP="00DA2B2C">
            <w:pPr>
              <w:shd w:val="clear" w:color="auto" w:fill="FFFFFF" w:themeFill="background1"/>
              <w:tabs>
                <w:tab w:val="left" w:pos="612"/>
              </w:tabs>
              <w:rPr>
                <w:b/>
                <w:bCs/>
                <w:iCs/>
                <w:sz w:val="20"/>
                <w:szCs w:val="20"/>
                <w:lang w:val="en-US"/>
              </w:rPr>
            </w:pPr>
            <w:r w:rsidRPr="00FA7F64">
              <w:rPr>
                <w:b/>
                <w:sz w:val="20"/>
                <w:szCs w:val="20"/>
                <w:lang w:val="en-GB"/>
              </w:rPr>
              <w:t xml:space="preserve">Ultimul raport financiar </w:t>
            </w:r>
          </w:p>
        </w:tc>
        <w:tc>
          <w:tcPr>
            <w:tcW w:w="5806" w:type="dxa"/>
            <w:shd w:val="clear" w:color="auto" w:fill="auto"/>
            <w:vAlign w:val="center"/>
          </w:tcPr>
          <w:p w14:paraId="7CB3A698" w14:textId="5916D6DF" w:rsidR="00DA2B2C" w:rsidRPr="00FA7F64" w:rsidRDefault="00DA2B2C" w:rsidP="00DA2B2C">
            <w:pPr>
              <w:shd w:val="clear" w:color="auto" w:fill="FFFFFF" w:themeFill="background1"/>
              <w:tabs>
                <w:tab w:val="left" w:pos="612"/>
              </w:tabs>
              <w:jc w:val="both"/>
              <w:rPr>
                <w:sz w:val="20"/>
                <w:szCs w:val="20"/>
              </w:rPr>
            </w:pPr>
            <w:r w:rsidRPr="00FA7F64">
              <w:rPr>
                <w:sz w:val="20"/>
                <w:szCs w:val="20"/>
              </w:rPr>
              <w:t>Copie, confirmată prin semnătura electronică a ofertantului</w:t>
            </w:r>
          </w:p>
        </w:tc>
        <w:tc>
          <w:tcPr>
            <w:tcW w:w="1182" w:type="dxa"/>
            <w:shd w:val="clear" w:color="auto" w:fill="FFFFFF" w:themeFill="background1"/>
            <w:vAlign w:val="center"/>
          </w:tcPr>
          <w:p w14:paraId="130B1E1E" w14:textId="1EB1801C" w:rsidR="00DA2B2C" w:rsidRPr="00FA7F64" w:rsidRDefault="00DA2B2C" w:rsidP="00DA2B2C">
            <w:pPr>
              <w:shd w:val="clear" w:color="auto" w:fill="FFFFFF" w:themeFill="background1"/>
              <w:tabs>
                <w:tab w:val="left" w:pos="612"/>
              </w:tabs>
              <w:jc w:val="center"/>
              <w:rPr>
                <w:b/>
                <w:sz w:val="20"/>
                <w:szCs w:val="20"/>
                <w:lang w:val="en-GB"/>
              </w:rPr>
            </w:pPr>
            <w:r w:rsidRPr="00FA7F64">
              <w:rPr>
                <w:b/>
                <w:sz w:val="20"/>
                <w:szCs w:val="20"/>
                <w:lang w:val="en-GB"/>
              </w:rPr>
              <w:t>Da</w:t>
            </w:r>
          </w:p>
        </w:tc>
      </w:tr>
      <w:tr w:rsidR="00FA7F64" w:rsidRPr="00FA7F64" w14:paraId="3DDB7F1C" w14:textId="77777777" w:rsidTr="00EB7184">
        <w:trPr>
          <w:trHeight w:val="20"/>
        </w:trPr>
        <w:tc>
          <w:tcPr>
            <w:tcW w:w="572" w:type="dxa"/>
            <w:shd w:val="clear" w:color="auto" w:fill="auto"/>
            <w:vAlign w:val="center"/>
          </w:tcPr>
          <w:p w14:paraId="3C6F199C" w14:textId="4EFEECB7" w:rsidR="00DA2B2C" w:rsidRPr="00FA7F64" w:rsidRDefault="009922FD" w:rsidP="00DA2B2C">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11</w:t>
            </w:r>
          </w:p>
        </w:tc>
        <w:tc>
          <w:tcPr>
            <w:tcW w:w="2783" w:type="dxa"/>
            <w:shd w:val="clear" w:color="auto" w:fill="auto"/>
            <w:vAlign w:val="center"/>
          </w:tcPr>
          <w:p w14:paraId="0D3655C5" w14:textId="097FC5A5" w:rsidR="00DA2B2C" w:rsidRPr="00FA7F64" w:rsidRDefault="00DA2B2C" w:rsidP="00DA2B2C">
            <w:pPr>
              <w:shd w:val="clear" w:color="auto" w:fill="FFFFFF" w:themeFill="background1"/>
              <w:tabs>
                <w:tab w:val="left" w:pos="612"/>
              </w:tabs>
              <w:rPr>
                <w:b/>
                <w:sz w:val="20"/>
                <w:szCs w:val="20"/>
                <w:lang w:val="en-GB"/>
              </w:rPr>
            </w:pPr>
            <w:r w:rsidRPr="00FA7F64">
              <w:rPr>
                <w:b/>
                <w:sz w:val="20"/>
                <w:szCs w:val="20"/>
                <w:lang w:val="en-GB"/>
              </w:rPr>
              <w:t>Certificatul de înregistrare oficiala pentru siguranța alimentelor pentru depozit, eliberat de ANSA.</w:t>
            </w:r>
          </w:p>
        </w:tc>
        <w:tc>
          <w:tcPr>
            <w:tcW w:w="5806" w:type="dxa"/>
            <w:shd w:val="clear" w:color="auto" w:fill="auto"/>
            <w:vAlign w:val="center"/>
          </w:tcPr>
          <w:p w14:paraId="78852B7F" w14:textId="0DD04D10" w:rsidR="00DA2B2C" w:rsidRPr="00FA7F64" w:rsidRDefault="00DA2B2C" w:rsidP="00DA2B2C">
            <w:pPr>
              <w:shd w:val="clear" w:color="auto" w:fill="FFFFFF" w:themeFill="background1"/>
              <w:tabs>
                <w:tab w:val="left" w:pos="612"/>
              </w:tabs>
              <w:jc w:val="both"/>
              <w:rPr>
                <w:sz w:val="20"/>
                <w:szCs w:val="20"/>
                <w:lang w:val="ro-MD"/>
              </w:rPr>
            </w:pPr>
            <w:r w:rsidRPr="00FA7F64">
              <w:rPr>
                <w:sz w:val="20"/>
                <w:szCs w:val="20"/>
                <w:lang w:val="en-GB"/>
              </w:rPr>
              <w:t>Copie, confirmată prin semnătura electronica a participantului.</w:t>
            </w:r>
          </w:p>
        </w:tc>
        <w:tc>
          <w:tcPr>
            <w:tcW w:w="1182" w:type="dxa"/>
            <w:shd w:val="clear" w:color="auto" w:fill="FFFFFF" w:themeFill="background1"/>
            <w:vAlign w:val="center"/>
          </w:tcPr>
          <w:p w14:paraId="27E2AB89" w14:textId="0B292699" w:rsidR="00DA2B2C" w:rsidRPr="00FA7F64" w:rsidRDefault="00DA2B2C" w:rsidP="00DA2B2C">
            <w:pPr>
              <w:shd w:val="clear" w:color="auto" w:fill="FFFFFF" w:themeFill="background1"/>
              <w:tabs>
                <w:tab w:val="left" w:pos="612"/>
              </w:tabs>
              <w:jc w:val="center"/>
              <w:rPr>
                <w:b/>
                <w:sz w:val="20"/>
                <w:szCs w:val="20"/>
                <w:lang w:val="en-GB"/>
              </w:rPr>
            </w:pPr>
            <w:r w:rsidRPr="00FA7F64">
              <w:rPr>
                <w:b/>
                <w:sz w:val="20"/>
                <w:szCs w:val="20"/>
                <w:lang w:val="en-GB"/>
              </w:rPr>
              <w:t>Da</w:t>
            </w:r>
          </w:p>
        </w:tc>
      </w:tr>
      <w:tr w:rsidR="00FA7F64" w:rsidRPr="00FA7F64" w14:paraId="73E9936E" w14:textId="77777777" w:rsidTr="00EB7184">
        <w:trPr>
          <w:trHeight w:val="20"/>
        </w:trPr>
        <w:tc>
          <w:tcPr>
            <w:tcW w:w="572" w:type="dxa"/>
            <w:shd w:val="clear" w:color="auto" w:fill="auto"/>
            <w:vAlign w:val="center"/>
          </w:tcPr>
          <w:p w14:paraId="4172FC46" w14:textId="3FDE2858" w:rsidR="00DA2B2C" w:rsidRPr="00FA7F64" w:rsidRDefault="009922FD" w:rsidP="00DA2B2C">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12</w:t>
            </w:r>
          </w:p>
        </w:tc>
        <w:tc>
          <w:tcPr>
            <w:tcW w:w="2783" w:type="dxa"/>
            <w:shd w:val="clear" w:color="auto" w:fill="auto"/>
            <w:vAlign w:val="center"/>
          </w:tcPr>
          <w:p w14:paraId="7344E909" w14:textId="1E7E8BE8" w:rsidR="00DA2B2C" w:rsidRPr="00FA7F64" w:rsidRDefault="00DA2B2C" w:rsidP="00DA2B2C">
            <w:pPr>
              <w:shd w:val="clear" w:color="auto" w:fill="FFFFFF" w:themeFill="background1"/>
              <w:tabs>
                <w:tab w:val="left" w:pos="612"/>
              </w:tabs>
              <w:rPr>
                <w:b/>
                <w:sz w:val="20"/>
                <w:szCs w:val="20"/>
                <w:lang w:val="en-GB"/>
              </w:rPr>
            </w:pPr>
            <w:r w:rsidRPr="00FA7F64">
              <w:rPr>
                <w:b/>
                <w:sz w:val="20"/>
                <w:lang w:val="en-US"/>
              </w:rPr>
              <w:t>Autorizație sanitar-veterinară de funcționare, eliberat de ANSA.</w:t>
            </w:r>
          </w:p>
        </w:tc>
        <w:tc>
          <w:tcPr>
            <w:tcW w:w="5806" w:type="dxa"/>
            <w:shd w:val="clear" w:color="auto" w:fill="auto"/>
            <w:vAlign w:val="center"/>
          </w:tcPr>
          <w:p w14:paraId="35ACF5C8" w14:textId="3F54A358" w:rsidR="00DA2B2C" w:rsidRPr="00FA7F64" w:rsidRDefault="00DA2B2C" w:rsidP="00DA2B2C">
            <w:pPr>
              <w:shd w:val="clear" w:color="auto" w:fill="FFFFFF" w:themeFill="background1"/>
              <w:tabs>
                <w:tab w:val="left" w:pos="612"/>
              </w:tabs>
              <w:jc w:val="both"/>
              <w:rPr>
                <w:sz w:val="20"/>
                <w:szCs w:val="20"/>
                <w:lang w:val="ro-MD"/>
              </w:rPr>
            </w:pPr>
            <w:r w:rsidRPr="00FA7F64">
              <w:rPr>
                <w:sz w:val="20"/>
                <w:szCs w:val="20"/>
                <w:lang w:val="en-GB"/>
              </w:rPr>
              <w:t>Copie, confirmată prin semnătura electronica a participantului.</w:t>
            </w:r>
          </w:p>
        </w:tc>
        <w:tc>
          <w:tcPr>
            <w:tcW w:w="1182" w:type="dxa"/>
            <w:shd w:val="clear" w:color="auto" w:fill="FFFFFF" w:themeFill="background1"/>
            <w:vAlign w:val="center"/>
          </w:tcPr>
          <w:p w14:paraId="475DC8B5" w14:textId="77777777" w:rsidR="00DA2B2C" w:rsidRPr="00FA7F64" w:rsidRDefault="00DA2B2C" w:rsidP="00DA2B2C">
            <w:pPr>
              <w:shd w:val="clear" w:color="auto" w:fill="FFFFFF" w:themeFill="background1"/>
              <w:tabs>
                <w:tab w:val="left" w:pos="612"/>
              </w:tabs>
              <w:jc w:val="center"/>
              <w:rPr>
                <w:b/>
                <w:sz w:val="20"/>
                <w:szCs w:val="20"/>
                <w:lang w:val="en-GB"/>
              </w:rPr>
            </w:pPr>
          </w:p>
        </w:tc>
      </w:tr>
      <w:tr w:rsidR="00FA7F64" w:rsidRPr="00FA7F64" w14:paraId="048E9346" w14:textId="77777777" w:rsidTr="00EB7184">
        <w:trPr>
          <w:trHeight w:val="20"/>
        </w:trPr>
        <w:tc>
          <w:tcPr>
            <w:tcW w:w="572" w:type="dxa"/>
            <w:shd w:val="clear" w:color="auto" w:fill="auto"/>
            <w:vAlign w:val="center"/>
          </w:tcPr>
          <w:p w14:paraId="3BBD7E89" w14:textId="50099999" w:rsidR="00DA2B2C" w:rsidRPr="00FA7F64" w:rsidRDefault="009922FD" w:rsidP="00DA2B2C">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13</w:t>
            </w:r>
          </w:p>
        </w:tc>
        <w:tc>
          <w:tcPr>
            <w:tcW w:w="2783" w:type="dxa"/>
            <w:shd w:val="clear" w:color="auto" w:fill="auto"/>
            <w:vAlign w:val="center"/>
          </w:tcPr>
          <w:p w14:paraId="6FAC109A" w14:textId="2D0B4DFF" w:rsidR="00DA2B2C" w:rsidRPr="00FA7F64" w:rsidRDefault="00DA2B2C" w:rsidP="00DA2B2C">
            <w:pPr>
              <w:shd w:val="clear" w:color="auto" w:fill="FFFFFF" w:themeFill="background1"/>
              <w:tabs>
                <w:tab w:val="left" w:pos="612"/>
              </w:tabs>
              <w:rPr>
                <w:b/>
                <w:sz w:val="20"/>
                <w:szCs w:val="20"/>
                <w:lang w:val="en-GB"/>
              </w:rPr>
            </w:pPr>
            <w:r w:rsidRPr="00FA7F64">
              <w:rPr>
                <w:b/>
                <w:sz w:val="20"/>
                <w:lang w:val="en-US"/>
              </w:rPr>
              <w:t>Autorizație sanitar-veterinară de funcționare pentru unitățile de transport eliberat de ANSA.</w:t>
            </w:r>
          </w:p>
        </w:tc>
        <w:tc>
          <w:tcPr>
            <w:tcW w:w="5806" w:type="dxa"/>
            <w:shd w:val="clear" w:color="auto" w:fill="auto"/>
            <w:vAlign w:val="center"/>
          </w:tcPr>
          <w:p w14:paraId="25BC001D" w14:textId="77777777" w:rsidR="00DA2B2C" w:rsidRPr="00FA7F64" w:rsidRDefault="00DA2B2C" w:rsidP="00DA2B2C">
            <w:pPr>
              <w:jc w:val="both"/>
              <w:rPr>
                <w:sz w:val="20"/>
                <w:szCs w:val="20"/>
                <w:lang w:val="en-GB"/>
              </w:rPr>
            </w:pPr>
            <w:r w:rsidRPr="00FA7F64">
              <w:rPr>
                <w:sz w:val="20"/>
                <w:szCs w:val="20"/>
                <w:lang w:val="en-GB"/>
              </w:rPr>
              <w:t>Copie, confirmată prin semnătura electronica a participantului.</w:t>
            </w:r>
          </w:p>
          <w:p w14:paraId="3705E50C" w14:textId="302B5A0A" w:rsidR="00DA2B2C" w:rsidRPr="00FA7F64" w:rsidRDefault="00DA2B2C" w:rsidP="00DA2B2C">
            <w:pPr>
              <w:shd w:val="clear" w:color="auto" w:fill="FFFFFF" w:themeFill="background1"/>
              <w:tabs>
                <w:tab w:val="left" w:pos="612"/>
              </w:tabs>
              <w:jc w:val="both"/>
              <w:rPr>
                <w:sz w:val="20"/>
                <w:szCs w:val="20"/>
                <w:lang w:val="ro-MD"/>
              </w:rPr>
            </w:pPr>
            <w:r w:rsidRPr="00FA7F64">
              <w:rPr>
                <w:sz w:val="20"/>
                <w:szCs w:val="20"/>
                <w:lang w:val="en-GB"/>
              </w:rPr>
              <w:t>Ofertantul va dispune de unități de transport specializate, testate tehnic și asigurate cu autorizație sanitar</w:t>
            </w:r>
            <w:r w:rsidR="00F82813" w:rsidRPr="00FA7F64">
              <w:rPr>
                <w:sz w:val="20"/>
                <w:szCs w:val="20"/>
                <w:lang w:val="en-GB"/>
              </w:rPr>
              <w:t xml:space="preserve"> - </w:t>
            </w:r>
            <w:r w:rsidRPr="00FA7F64">
              <w:rPr>
                <w:sz w:val="20"/>
                <w:szCs w:val="20"/>
                <w:lang w:val="en-GB"/>
              </w:rPr>
              <w:t>veterinară, iar conducătorii auto vor fi asigurați cu carnet medical. În momentul transportării, produsele alimentare vor fi însoțite de acte ce vor demontsra proveniența și calitatea lor. Vor fi asigurate toate condițiile de transportare a produselor alimentare și condiții speciale pentru transportarea produselor ușor alterabile și a celor ce necesită transportarea în sisteme frigorifice.</w:t>
            </w:r>
          </w:p>
        </w:tc>
        <w:tc>
          <w:tcPr>
            <w:tcW w:w="1182" w:type="dxa"/>
            <w:shd w:val="clear" w:color="auto" w:fill="FFFFFF" w:themeFill="background1"/>
            <w:vAlign w:val="center"/>
          </w:tcPr>
          <w:p w14:paraId="7830D5FF" w14:textId="651B5B54" w:rsidR="00DA2B2C" w:rsidRPr="00FA7F64" w:rsidRDefault="00DA2B2C" w:rsidP="00DA2B2C">
            <w:pPr>
              <w:shd w:val="clear" w:color="auto" w:fill="FFFFFF" w:themeFill="background1"/>
              <w:tabs>
                <w:tab w:val="left" w:pos="612"/>
              </w:tabs>
              <w:jc w:val="center"/>
              <w:rPr>
                <w:b/>
                <w:sz w:val="20"/>
                <w:szCs w:val="20"/>
                <w:lang w:val="en-GB"/>
              </w:rPr>
            </w:pPr>
            <w:r w:rsidRPr="00FA7F64">
              <w:rPr>
                <w:b/>
                <w:sz w:val="20"/>
                <w:szCs w:val="20"/>
                <w:lang w:val="en-GB"/>
              </w:rPr>
              <w:t>Da</w:t>
            </w:r>
          </w:p>
        </w:tc>
      </w:tr>
      <w:tr w:rsidR="00FA7F64" w:rsidRPr="00FA7F64" w14:paraId="16345889" w14:textId="77777777" w:rsidTr="00EB7184">
        <w:trPr>
          <w:trHeight w:val="20"/>
        </w:trPr>
        <w:tc>
          <w:tcPr>
            <w:tcW w:w="572" w:type="dxa"/>
            <w:shd w:val="clear" w:color="auto" w:fill="auto"/>
            <w:vAlign w:val="center"/>
          </w:tcPr>
          <w:p w14:paraId="5450D86F" w14:textId="052EC829" w:rsidR="00DA2B2C" w:rsidRPr="00FA7F64" w:rsidRDefault="009922FD" w:rsidP="00DA2B2C">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14</w:t>
            </w:r>
          </w:p>
        </w:tc>
        <w:tc>
          <w:tcPr>
            <w:tcW w:w="2783" w:type="dxa"/>
            <w:shd w:val="clear" w:color="auto" w:fill="auto"/>
            <w:vAlign w:val="center"/>
          </w:tcPr>
          <w:p w14:paraId="3C8BF729" w14:textId="6D02513F" w:rsidR="00DA2B2C" w:rsidRPr="00FA7F64" w:rsidRDefault="00DA2B2C" w:rsidP="00DA2B2C">
            <w:pPr>
              <w:shd w:val="clear" w:color="auto" w:fill="FFFFFF" w:themeFill="background1"/>
              <w:tabs>
                <w:tab w:val="left" w:pos="612"/>
              </w:tabs>
              <w:rPr>
                <w:b/>
                <w:sz w:val="20"/>
                <w:szCs w:val="20"/>
                <w:lang w:val="en-GB"/>
              </w:rPr>
            </w:pPr>
            <w:r w:rsidRPr="00FA7F64">
              <w:rPr>
                <w:b/>
                <w:iCs/>
                <w:sz w:val="20"/>
                <w:lang w:val="en-US"/>
              </w:rPr>
              <w:t>Meniul model pentru 10 zile,  regim activitate luni-vineri</w:t>
            </w:r>
          </w:p>
        </w:tc>
        <w:tc>
          <w:tcPr>
            <w:tcW w:w="5806" w:type="dxa"/>
            <w:shd w:val="clear" w:color="auto" w:fill="auto"/>
          </w:tcPr>
          <w:p w14:paraId="6095BBC1" w14:textId="15BF6A6E" w:rsidR="00DA2B2C" w:rsidRPr="00FA7F64" w:rsidRDefault="00DB2DB1" w:rsidP="00DA2B2C">
            <w:pPr>
              <w:shd w:val="clear" w:color="auto" w:fill="FFFFFF" w:themeFill="background1"/>
              <w:tabs>
                <w:tab w:val="left" w:pos="612"/>
              </w:tabs>
              <w:jc w:val="both"/>
              <w:rPr>
                <w:sz w:val="20"/>
                <w:szCs w:val="20"/>
                <w:lang w:val="ro-MD"/>
              </w:rPr>
            </w:pPr>
            <w:bookmarkStart w:id="1" w:name="_Hlk212711895"/>
            <w:r w:rsidRPr="00FA7F64">
              <w:rPr>
                <w:iCs/>
                <w:sz w:val="20"/>
                <w:lang w:val="en-US"/>
              </w:rPr>
              <w:t>Meniul zilnic de repartiție pentru mic dejun la pachet se elaborează pe baza meniului-model pentru 10 zile, conform Ordinului comun nr. 488/834 din 03.06.2025 al Ministerului Sănătății și Ministerului Educației și Cercetării și se coordonează de subdiviziunile teritoriale ale Agenției Naționale pentru Sănătate Publică.</w:t>
            </w:r>
            <w:r w:rsidR="00DA2B2C" w:rsidRPr="00FA7F64">
              <w:rPr>
                <w:iCs/>
                <w:sz w:val="20"/>
                <w:lang w:val="en-US"/>
              </w:rPr>
              <w:t xml:space="preserve"> </w:t>
            </w:r>
            <w:bookmarkEnd w:id="1"/>
          </w:p>
        </w:tc>
        <w:tc>
          <w:tcPr>
            <w:tcW w:w="1182" w:type="dxa"/>
            <w:shd w:val="clear" w:color="auto" w:fill="FFFFFF" w:themeFill="background1"/>
            <w:vAlign w:val="center"/>
          </w:tcPr>
          <w:p w14:paraId="6B50CF79" w14:textId="7463A7A4" w:rsidR="00DA2B2C" w:rsidRPr="00FA7F64" w:rsidRDefault="00DA2B2C" w:rsidP="00DA2B2C">
            <w:pPr>
              <w:shd w:val="clear" w:color="auto" w:fill="FFFFFF" w:themeFill="background1"/>
              <w:tabs>
                <w:tab w:val="left" w:pos="612"/>
              </w:tabs>
              <w:jc w:val="center"/>
              <w:rPr>
                <w:b/>
                <w:sz w:val="20"/>
                <w:szCs w:val="20"/>
                <w:lang w:val="en-GB"/>
              </w:rPr>
            </w:pPr>
            <w:r w:rsidRPr="00FA7F64">
              <w:rPr>
                <w:b/>
                <w:iCs/>
                <w:sz w:val="20"/>
                <w:lang w:val="en-US"/>
              </w:rPr>
              <w:t>Da</w:t>
            </w:r>
          </w:p>
        </w:tc>
      </w:tr>
      <w:tr w:rsidR="00FA7F64" w:rsidRPr="00FA7F64" w14:paraId="57707A4D" w14:textId="77777777" w:rsidTr="00EB7184">
        <w:trPr>
          <w:trHeight w:val="20"/>
        </w:trPr>
        <w:tc>
          <w:tcPr>
            <w:tcW w:w="572" w:type="dxa"/>
            <w:shd w:val="clear" w:color="auto" w:fill="auto"/>
            <w:vAlign w:val="center"/>
          </w:tcPr>
          <w:p w14:paraId="3B00605A" w14:textId="11FEBBD3" w:rsidR="00DA2B2C" w:rsidRPr="00FA7F64" w:rsidRDefault="009922FD" w:rsidP="00DA2B2C">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15</w:t>
            </w:r>
          </w:p>
        </w:tc>
        <w:tc>
          <w:tcPr>
            <w:tcW w:w="2783" w:type="dxa"/>
            <w:shd w:val="clear" w:color="auto" w:fill="auto"/>
            <w:vAlign w:val="center"/>
          </w:tcPr>
          <w:p w14:paraId="187D2707" w14:textId="4A4EB691" w:rsidR="00DA2B2C" w:rsidRPr="00FA7F64" w:rsidRDefault="00DA2B2C" w:rsidP="00DA2B2C">
            <w:pPr>
              <w:shd w:val="clear" w:color="auto" w:fill="FFFFFF" w:themeFill="background1"/>
              <w:tabs>
                <w:tab w:val="left" w:pos="612"/>
              </w:tabs>
              <w:rPr>
                <w:b/>
                <w:sz w:val="20"/>
                <w:szCs w:val="20"/>
                <w:lang w:val="en-GB"/>
              </w:rPr>
            </w:pPr>
            <w:r w:rsidRPr="00FA7F64">
              <w:rPr>
                <w:b/>
                <w:sz w:val="20"/>
                <w:szCs w:val="20"/>
              </w:rPr>
              <w:t xml:space="preserve">Declarație pe proprie răspundere privind demonstrarea numărului de </w:t>
            </w:r>
            <w:r w:rsidRPr="00FA7F64">
              <w:rPr>
                <w:b/>
                <w:sz w:val="20"/>
                <w:szCs w:val="20"/>
              </w:rPr>
              <w:lastRenderedPageBreak/>
              <w:t>boxe pentru 2</w:t>
            </w:r>
            <w:r w:rsidR="00D36A5D" w:rsidRPr="00FA7F64">
              <w:rPr>
                <w:b/>
                <w:sz w:val="20"/>
                <w:szCs w:val="20"/>
              </w:rPr>
              <w:t>7</w:t>
            </w:r>
            <w:r w:rsidRPr="00FA7F64">
              <w:rPr>
                <w:b/>
                <w:sz w:val="20"/>
                <w:szCs w:val="20"/>
              </w:rPr>
              <w:t xml:space="preserve"> clase, cu capacitate de minim 3</w:t>
            </w:r>
            <w:r w:rsidR="00AB5742" w:rsidRPr="00FA7F64">
              <w:rPr>
                <w:b/>
                <w:sz w:val="20"/>
                <w:szCs w:val="20"/>
              </w:rPr>
              <w:t>7</w:t>
            </w:r>
            <w:r w:rsidRPr="00FA7F64">
              <w:rPr>
                <w:b/>
                <w:sz w:val="20"/>
                <w:szCs w:val="20"/>
              </w:rPr>
              <w:t xml:space="preserve"> pachete fiecare. </w:t>
            </w:r>
          </w:p>
        </w:tc>
        <w:tc>
          <w:tcPr>
            <w:tcW w:w="5806" w:type="dxa"/>
            <w:shd w:val="clear" w:color="auto" w:fill="auto"/>
            <w:vAlign w:val="center"/>
          </w:tcPr>
          <w:p w14:paraId="144EF237" w14:textId="19A22B07" w:rsidR="00DA2B2C" w:rsidRPr="00FA7F64" w:rsidRDefault="00DA2B2C" w:rsidP="00DA2B2C">
            <w:pPr>
              <w:shd w:val="clear" w:color="auto" w:fill="FFFFFF" w:themeFill="background1"/>
              <w:tabs>
                <w:tab w:val="left" w:pos="612"/>
              </w:tabs>
              <w:jc w:val="both"/>
              <w:rPr>
                <w:sz w:val="20"/>
                <w:szCs w:val="20"/>
                <w:lang w:val="ro-MD"/>
              </w:rPr>
            </w:pPr>
            <w:r w:rsidRPr="00FA7F64">
              <w:rPr>
                <w:sz w:val="20"/>
                <w:szCs w:val="20"/>
              </w:rPr>
              <w:lastRenderedPageBreak/>
              <w:t>Declarația pe proprie răspundere. Original, confirmat prin semnătura electronica a participantului.</w:t>
            </w:r>
          </w:p>
        </w:tc>
        <w:tc>
          <w:tcPr>
            <w:tcW w:w="1182" w:type="dxa"/>
            <w:shd w:val="clear" w:color="auto" w:fill="FFFFFF" w:themeFill="background1"/>
            <w:vAlign w:val="center"/>
          </w:tcPr>
          <w:p w14:paraId="33AEE413" w14:textId="7D59756B" w:rsidR="00DA2B2C" w:rsidRPr="00FA7F64" w:rsidRDefault="00DA2B2C" w:rsidP="00DA2B2C">
            <w:pPr>
              <w:shd w:val="clear" w:color="auto" w:fill="FFFFFF" w:themeFill="background1"/>
              <w:tabs>
                <w:tab w:val="left" w:pos="612"/>
              </w:tabs>
              <w:jc w:val="center"/>
              <w:rPr>
                <w:b/>
                <w:sz w:val="20"/>
                <w:szCs w:val="20"/>
                <w:lang w:val="en-GB"/>
              </w:rPr>
            </w:pPr>
            <w:r w:rsidRPr="00FA7F64">
              <w:rPr>
                <w:b/>
                <w:sz w:val="20"/>
                <w:szCs w:val="20"/>
                <w:lang w:val="en-GB"/>
              </w:rPr>
              <w:t>Da</w:t>
            </w:r>
          </w:p>
        </w:tc>
      </w:tr>
      <w:tr w:rsidR="00FA7F64" w:rsidRPr="00FA7F64" w14:paraId="40E6B42C" w14:textId="77777777" w:rsidTr="00EB7184">
        <w:trPr>
          <w:trHeight w:val="20"/>
        </w:trPr>
        <w:tc>
          <w:tcPr>
            <w:tcW w:w="572" w:type="dxa"/>
            <w:shd w:val="clear" w:color="auto" w:fill="auto"/>
            <w:vAlign w:val="center"/>
          </w:tcPr>
          <w:p w14:paraId="6F1C8F83" w14:textId="42E07240" w:rsidR="00DA2B2C" w:rsidRPr="00FA7F64" w:rsidRDefault="009922FD" w:rsidP="00DA2B2C">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16</w:t>
            </w:r>
          </w:p>
        </w:tc>
        <w:tc>
          <w:tcPr>
            <w:tcW w:w="2783" w:type="dxa"/>
            <w:shd w:val="clear" w:color="auto" w:fill="auto"/>
            <w:vAlign w:val="center"/>
          </w:tcPr>
          <w:p w14:paraId="35BA7480" w14:textId="6BFA8DD1" w:rsidR="00DA2B2C" w:rsidRPr="00FA7F64" w:rsidRDefault="00DA2B2C" w:rsidP="00DA2B2C">
            <w:pPr>
              <w:shd w:val="clear" w:color="auto" w:fill="FFFFFF" w:themeFill="background1"/>
              <w:tabs>
                <w:tab w:val="left" w:pos="612"/>
              </w:tabs>
              <w:rPr>
                <w:b/>
                <w:sz w:val="20"/>
                <w:szCs w:val="20"/>
                <w:lang w:val="en-GB"/>
              </w:rPr>
            </w:pPr>
            <w:r w:rsidRPr="00FA7F64">
              <w:rPr>
                <w:b/>
                <w:sz w:val="20"/>
                <w:szCs w:val="20"/>
                <w:lang w:val="en-US"/>
              </w:rPr>
              <w:t>Demonstrarea accesului la personalul necesar pentru îndeplinirea corespunzătoare a obiectului contractului ce urmează a fi atribuit (personalul de specialitate care va avea un rol esenţial în îndeplinirea acestuia)</w:t>
            </w:r>
          </w:p>
        </w:tc>
        <w:tc>
          <w:tcPr>
            <w:tcW w:w="5806" w:type="dxa"/>
            <w:shd w:val="clear" w:color="auto" w:fill="auto"/>
            <w:vAlign w:val="center"/>
          </w:tcPr>
          <w:p w14:paraId="061F8630" w14:textId="793890C3" w:rsidR="00DA2B2C" w:rsidRPr="00FA7F64" w:rsidRDefault="00DA2B2C" w:rsidP="00DA2B2C">
            <w:pPr>
              <w:pStyle w:val="aff2"/>
              <w:jc w:val="both"/>
              <w:rPr>
                <w:sz w:val="20"/>
                <w:szCs w:val="20"/>
                <w:lang w:val="en-US"/>
              </w:rPr>
            </w:pPr>
            <w:r w:rsidRPr="00FA7F64">
              <w:rPr>
                <w:sz w:val="20"/>
                <w:szCs w:val="20"/>
                <w:lang w:val="en-US"/>
              </w:rPr>
              <w:t xml:space="preserve">Declarație </w:t>
            </w:r>
            <w:r w:rsidR="002D0199" w:rsidRPr="00FA7F64">
              <w:rPr>
                <w:sz w:val="20"/>
                <w:szCs w:val="20"/>
              </w:rPr>
              <w:t>pe proprie răspundere</w:t>
            </w:r>
            <w:r w:rsidR="002D0199" w:rsidRPr="00FA7F64">
              <w:rPr>
                <w:sz w:val="20"/>
                <w:szCs w:val="20"/>
                <w:lang w:val="en-US"/>
              </w:rPr>
              <w:t xml:space="preserve"> </w:t>
            </w:r>
            <w:r w:rsidRPr="00FA7F64">
              <w:rPr>
                <w:sz w:val="20"/>
                <w:szCs w:val="20"/>
                <w:lang w:val="en-US"/>
              </w:rPr>
              <w:t xml:space="preserve">privind personalul de specialitate propus pentru implementarea contractului, conform anexei nr.14 din Documentația standard. Ofertantul trebuie să confirme prezența în state de personal a următoarelor: </w:t>
            </w:r>
          </w:p>
          <w:p w14:paraId="72CAB9DE" w14:textId="192F4175" w:rsidR="00DA2B2C" w:rsidRPr="00FA7F64" w:rsidRDefault="00DA2B2C" w:rsidP="00DA2B2C">
            <w:pPr>
              <w:pStyle w:val="aff2"/>
              <w:jc w:val="both"/>
              <w:rPr>
                <w:sz w:val="20"/>
                <w:szCs w:val="20"/>
                <w:lang w:val="en-US"/>
              </w:rPr>
            </w:pPr>
            <w:r w:rsidRPr="00FA7F64">
              <w:rPr>
                <w:sz w:val="20"/>
                <w:szCs w:val="20"/>
                <w:lang w:val="en-US"/>
              </w:rPr>
              <w:t xml:space="preserve">- personalul de specialitate, </w:t>
            </w:r>
          </w:p>
          <w:p w14:paraId="664977C1" w14:textId="77777777" w:rsidR="00DA2B2C" w:rsidRPr="00FA7F64" w:rsidRDefault="00DA2B2C" w:rsidP="00DA2B2C">
            <w:pPr>
              <w:pStyle w:val="aff2"/>
              <w:jc w:val="both"/>
              <w:rPr>
                <w:sz w:val="20"/>
                <w:szCs w:val="20"/>
                <w:lang w:val="en-US"/>
              </w:rPr>
            </w:pPr>
            <w:r w:rsidRPr="00FA7F64">
              <w:rPr>
                <w:sz w:val="20"/>
                <w:szCs w:val="20"/>
                <w:lang w:val="en-US"/>
              </w:rPr>
              <w:t>- personalul auxiliar.</w:t>
            </w:r>
          </w:p>
          <w:p w14:paraId="2B840C7E" w14:textId="666A313A" w:rsidR="00DA2B2C" w:rsidRPr="00FA7F64" w:rsidRDefault="00DA2B2C" w:rsidP="00DA2B2C">
            <w:pPr>
              <w:pStyle w:val="aff2"/>
              <w:jc w:val="both"/>
              <w:rPr>
                <w:sz w:val="20"/>
                <w:szCs w:val="20"/>
                <w:lang w:val="pt-BR"/>
              </w:rPr>
            </w:pPr>
            <w:r w:rsidRPr="00FA7F64">
              <w:rPr>
                <w:sz w:val="20"/>
                <w:szCs w:val="20"/>
                <w:lang w:val="en-US"/>
              </w:rPr>
              <w:t>- prezentarea listei personalulu</w:t>
            </w:r>
            <w:r w:rsidRPr="00FA7F64">
              <w:rPr>
                <w:sz w:val="20"/>
                <w:szCs w:val="20"/>
                <w:lang w:val="pt-BR"/>
              </w:rPr>
              <w:t>i de specialitate cu indicarea anilor de activitate.</w:t>
            </w:r>
          </w:p>
          <w:p w14:paraId="4D141928" w14:textId="34712DF7" w:rsidR="00DA2B2C" w:rsidRPr="00FA7F64" w:rsidRDefault="00DA2B2C" w:rsidP="002D0199">
            <w:pPr>
              <w:pStyle w:val="aff2"/>
              <w:jc w:val="both"/>
              <w:rPr>
                <w:sz w:val="20"/>
                <w:szCs w:val="20"/>
                <w:lang w:val="pt-BR"/>
              </w:rPr>
            </w:pPr>
            <w:r w:rsidRPr="00FA7F64">
              <w:rPr>
                <w:sz w:val="20"/>
                <w:szCs w:val="20"/>
                <w:lang w:val="pt-BR"/>
              </w:rPr>
              <w:t>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w:t>
            </w:r>
          </w:p>
        </w:tc>
        <w:tc>
          <w:tcPr>
            <w:tcW w:w="1182" w:type="dxa"/>
            <w:shd w:val="clear" w:color="auto" w:fill="FFFFFF" w:themeFill="background1"/>
            <w:vAlign w:val="center"/>
          </w:tcPr>
          <w:p w14:paraId="1715F863" w14:textId="4595239D" w:rsidR="00DA2B2C" w:rsidRPr="00FA7F64" w:rsidRDefault="00DA2B2C" w:rsidP="00DA2B2C">
            <w:pPr>
              <w:shd w:val="clear" w:color="auto" w:fill="FFFFFF" w:themeFill="background1"/>
              <w:tabs>
                <w:tab w:val="left" w:pos="612"/>
              </w:tabs>
              <w:jc w:val="center"/>
              <w:rPr>
                <w:b/>
                <w:sz w:val="20"/>
                <w:szCs w:val="20"/>
                <w:lang w:val="en-GB"/>
              </w:rPr>
            </w:pPr>
            <w:r w:rsidRPr="00FA7F64">
              <w:rPr>
                <w:b/>
                <w:sz w:val="20"/>
                <w:szCs w:val="20"/>
                <w:lang w:val="en-GB"/>
              </w:rPr>
              <w:t>Da</w:t>
            </w:r>
          </w:p>
        </w:tc>
      </w:tr>
      <w:tr w:rsidR="00FA7F64" w:rsidRPr="00FA7F64" w14:paraId="4867440A" w14:textId="77777777" w:rsidTr="00EB7184">
        <w:trPr>
          <w:trHeight w:val="20"/>
        </w:trPr>
        <w:tc>
          <w:tcPr>
            <w:tcW w:w="572" w:type="dxa"/>
            <w:shd w:val="clear" w:color="auto" w:fill="auto"/>
            <w:vAlign w:val="center"/>
          </w:tcPr>
          <w:p w14:paraId="2CD52CC0" w14:textId="09166D6A" w:rsidR="00DA2B2C" w:rsidRPr="00FA7F64" w:rsidRDefault="009922FD" w:rsidP="00DA2B2C">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17</w:t>
            </w:r>
          </w:p>
        </w:tc>
        <w:tc>
          <w:tcPr>
            <w:tcW w:w="2783" w:type="dxa"/>
            <w:shd w:val="clear" w:color="auto" w:fill="auto"/>
            <w:vAlign w:val="center"/>
          </w:tcPr>
          <w:p w14:paraId="09229DFE" w14:textId="3470FE19" w:rsidR="00DA2B2C" w:rsidRPr="00FA7F64" w:rsidRDefault="00DA2B2C" w:rsidP="00DA2B2C">
            <w:pPr>
              <w:shd w:val="clear" w:color="auto" w:fill="FFFFFF" w:themeFill="background1"/>
              <w:tabs>
                <w:tab w:val="left" w:pos="612"/>
              </w:tabs>
              <w:rPr>
                <w:b/>
                <w:sz w:val="20"/>
                <w:szCs w:val="20"/>
                <w:lang w:val="en-GB"/>
              </w:rPr>
            </w:pPr>
            <w:r w:rsidRPr="00FA7F64">
              <w:rPr>
                <w:b/>
                <w:sz w:val="20"/>
                <w:szCs w:val="20"/>
                <w:lang w:val="en-GB"/>
              </w:rPr>
              <w:t>Contract privind prelevarea probelor la produsele alimentare și lavaje, încheiat cu un laborator acreditat în RM. Termenul de valabilitate a acestuia 31.12.202</w:t>
            </w:r>
            <w:r w:rsidR="002D0199" w:rsidRPr="00FA7F64">
              <w:rPr>
                <w:b/>
                <w:sz w:val="20"/>
                <w:szCs w:val="20"/>
                <w:lang w:val="en-GB"/>
              </w:rPr>
              <w:t>6</w:t>
            </w:r>
            <w:r w:rsidRPr="00FA7F64">
              <w:rPr>
                <w:b/>
                <w:sz w:val="20"/>
                <w:szCs w:val="20"/>
                <w:lang w:val="en-GB"/>
              </w:rPr>
              <w:t>.</w:t>
            </w:r>
          </w:p>
        </w:tc>
        <w:tc>
          <w:tcPr>
            <w:tcW w:w="5806" w:type="dxa"/>
            <w:shd w:val="clear" w:color="auto" w:fill="auto"/>
            <w:vAlign w:val="center"/>
          </w:tcPr>
          <w:p w14:paraId="1013BD64" w14:textId="38BCD0BA" w:rsidR="00DA2B2C" w:rsidRPr="00FA7F64" w:rsidRDefault="00DA2B2C" w:rsidP="00DA2B2C">
            <w:pPr>
              <w:shd w:val="clear" w:color="auto" w:fill="FFFFFF" w:themeFill="background1"/>
              <w:tabs>
                <w:tab w:val="left" w:pos="612"/>
              </w:tabs>
              <w:jc w:val="both"/>
              <w:rPr>
                <w:sz w:val="20"/>
                <w:szCs w:val="21"/>
                <w:lang w:val="en-GB"/>
              </w:rPr>
            </w:pPr>
            <w:r w:rsidRPr="00FA7F64">
              <w:rPr>
                <w:sz w:val="20"/>
                <w:szCs w:val="20"/>
                <w:lang w:val="en-GB"/>
              </w:rPr>
              <w:t>Copie, confirmată prin semnătura electronica a participantului.</w:t>
            </w:r>
          </w:p>
        </w:tc>
        <w:tc>
          <w:tcPr>
            <w:tcW w:w="1182" w:type="dxa"/>
            <w:shd w:val="clear" w:color="auto" w:fill="FFFFFF" w:themeFill="background1"/>
            <w:vAlign w:val="center"/>
          </w:tcPr>
          <w:p w14:paraId="60556DEF" w14:textId="3EA0467D" w:rsidR="00DA2B2C" w:rsidRPr="00FA7F64" w:rsidRDefault="00DA2B2C" w:rsidP="00DA2B2C">
            <w:pPr>
              <w:shd w:val="clear" w:color="auto" w:fill="FFFFFF" w:themeFill="background1"/>
              <w:tabs>
                <w:tab w:val="left" w:pos="612"/>
              </w:tabs>
              <w:jc w:val="center"/>
              <w:rPr>
                <w:b/>
                <w:sz w:val="20"/>
                <w:szCs w:val="20"/>
                <w:lang w:val="en-GB"/>
              </w:rPr>
            </w:pPr>
            <w:r w:rsidRPr="00FA7F64">
              <w:rPr>
                <w:b/>
                <w:sz w:val="20"/>
                <w:szCs w:val="20"/>
                <w:lang w:val="en-GB"/>
              </w:rPr>
              <w:t>Da</w:t>
            </w:r>
          </w:p>
        </w:tc>
      </w:tr>
      <w:tr w:rsidR="00FA7F64" w:rsidRPr="00FA7F64" w14:paraId="051F01D0" w14:textId="77777777" w:rsidTr="00EB7184">
        <w:trPr>
          <w:trHeight w:val="20"/>
        </w:trPr>
        <w:tc>
          <w:tcPr>
            <w:tcW w:w="572" w:type="dxa"/>
            <w:shd w:val="clear" w:color="auto" w:fill="auto"/>
            <w:vAlign w:val="center"/>
          </w:tcPr>
          <w:p w14:paraId="1CA2BFFA" w14:textId="3F79EA8E" w:rsidR="00DA2B2C" w:rsidRPr="00FA7F64" w:rsidRDefault="009922FD" w:rsidP="00DA2B2C">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1</w:t>
            </w:r>
            <w:r w:rsidR="00F82813" w:rsidRPr="00FA7F64">
              <w:rPr>
                <w:iCs/>
                <w:noProof w:val="0"/>
                <w:sz w:val="20"/>
                <w:szCs w:val="20"/>
                <w:lang w:val="ro-MD" w:eastAsia="ru-RU"/>
              </w:rPr>
              <w:t>8</w:t>
            </w:r>
          </w:p>
        </w:tc>
        <w:tc>
          <w:tcPr>
            <w:tcW w:w="2783" w:type="dxa"/>
            <w:shd w:val="clear" w:color="auto" w:fill="auto"/>
            <w:vAlign w:val="center"/>
          </w:tcPr>
          <w:p w14:paraId="2AABA653" w14:textId="68D18EB5" w:rsidR="00DA2B2C" w:rsidRPr="00FA7F64" w:rsidRDefault="00DA2B2C" w:rsidP="00DA2B2C">
            <w:pPr>
              <w:shd w:val="clear" w:color="auto" w:fill="FFFFFF" w:themeFill="background1"/>
              <w:tabs>
                <w:tab w:val="left" w:pos="612"/>
              </w:tabs>
              <w:rPr>
                <w:b/>
                <w:iCs/>
                <w:noProof w:val="0"/>
                <w:sz w:val="20"/>
                <w:szCs w:val="20"/>
                <w:lang w:val="ro-MD" w:eastAsia="ru-RU"/>
              </w:rPr>
            </w:pPr>
            <w:r w:rsidRPr="00FA7F64">
              <w:rPr>
                <w:b/>
                <w:sz w:val="20"/>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806" w:type="dxa"/>
            <w:shd w:val="clear" w:color="auto" w:fill="auto"/>
            <w:vAlign w:val="center"/>
          </w:tcPr>
          <w:p w14:paraId="16188317" w14:textId="4A5C97C3" w:rsidR="00DA2B2C" w:rsidRPr="00FA7F64" w:rsidRDefault="00DA2B2C" w:rsidP="00DA2B2C">
            <w:pPr>
              <w:shd w:val="clear" w:color="auto" w:fill="FFFFFF" w:themeFill="background1"/>
              <w:tabs>
                <w:tab w:val="left" w:pos="612"/>
              </w:tabs>
              <w:jc w:val="both"/>
              <w:rPr>
                <w:iCs/>
                <w:noProof w:val="0"/>
                <w:sz w:val="20"/>
                <w:szCs w:val="20"/>
                <w:lang w:val="ro-MD" w:eastAsia="ru-RU"/>
              </w:rPr>
            </w:pPr>
            <w:r w:rsidRPr="00FA7F64">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FA7F64">
              <w:rPr>
                <w:sz w:val="20"/>
                <w:szCs w:val="20"/>
              </w:rPr>
              <w:t>î</w:t>
            </w:r>
            <w:r w:rsidRPr="00FA7F64">
              <w:rPr>
                <w:sz w:val="20"/>
                <w:szCs w:val="20"/>
                <w:lang w:val="en-GB"/>
              </w:rPr>
              <w:t xml:space="preserve">n conformitate cu </w:t>
            </w:r>
            <w:r w:rsidRPr="00FA7F64">
              <w:rPr>
                <w:sz w:val="20"/>
                <w:szCs w:val="20"/>
                <w:lang w:val="ro-MD"/>
              </w:rPr>
              <w:t>Ordinului Ministrului Finanțelor nr. 145 din 24 noiembrie 2020</w:t>
            </w:r>
          </w:p>
        </w:tc>
        <w:tc>
          <w:tcPr>
            <w:tcW w:w="1182" w:type="dxa"/>
            <w:shd w:val="clear" w:color="auto" w:fill="auto"/>
            <w:vAlign w:val="center"/>
          </w:tcPr>
          <w:p w14:paraId="4569C107" w14:textId="7A2FB1B9" w:rsidR="00DA2B2C" w:rsidRPr="00FA7F64" w:rsidRDefault="00DA2B2C" w:rsidP="00DA2B2C">
            <w:pPr>
              <w:shd w:val="clear" w:color="auto" w:fill="FFFFFF" w:themeFill="background1"/>
              <w:tabs>
                <w:tab w:val="left" w:pos="612"/>
              </w:tabs>
              <w:jc w:val="center"/>
              <w:rPr>
                <w:b/>
                <w:iCs/>
                <w:noProof w:val="0"/>
                <w:sz w:val="20"/>
                <w:szCs w:val="20"/>
                <w:lang w:val="ro-MD" w:eastAsia="ru-RU"/>
              </w:rPr>
            </w:pPr>
            <w:r w:rsidRPr="00FA7F64">
              <w:rPr>
                <w:b/>
                <w:sz w:val="20"/>
                <w:szCs w:val="20"/>
              </w:rPr>
              <w:t>Da</w:t>
            </w:r>
          </w:p>
        </w:tc>
      </w:tr>
      <w:tr w:rsidR="00FA7F64" w:rsidRPr="00FA7F64" w14:paraId="6862180B" w14:textId="77777777" w:rsidTr="00EB7184">
        <w:trPr>
          <w:trHeight w:val="20"/>
        </w:trPr>
        <w:tc>
          <w:tcPr>
            <w:tcW w:w="572" w:type="dxa"/>
            <w:shd w:val="clear" w:color="auto" w:fill="auto"/>
            <w:vAlign w:val="center"/>
          </w:tcPr>
          <w:p w14:paraId="61A463B6" w14:textId="5DAB559D" w:rsidR="00DA2B2C" w:rsidRPr="00FA7F64" w:rsidRDefault="00F82813" w:rsidP="00DA2B2C">
            <w:pPr>
              <w:shd w:val="clear" w:color="auto" w:fill="FFFFFF" w:themeFill="background1"/>
              <w:tabs>
                <w:tab w:val="left" w:pos="612"/>
              </w:tabs>
              <w:jc w:val="center"/>
              <w:rPr>
                <w:iCs/>
                <w:noProof w:val="0"/>
                <w:sz w:val="20"/>
                <w:szCs w:val="20"/>
                <w:lang w:val="ro-MD" w:eastAsia="ru-RU"/>
              </w:rPr>
            </w:pPr>
            <w:r w:rsidRPr="00FA7F64">
              <w:rPr>
                <w:iCs/>
                <w:noProof w:val="0"/>
                <w:sz w:val="20"/>
                <w:szCs w:val="20"/>
                <w:lang w:val="ro-MD" w:eastAsia="ru-RU"/>
              </w:rPr>
              <w:t>19</w:t>
            </w:r>
          </w:p>
        </w:tc>
        <w:tc>
          <w:tcPr>
            <w:tcW w:w="2783" w:type="dxa"/>
            <w:shd w:val="clear" w:color="auto" w:fill="auto"/>
            <w:vAlign w:val="center"/>
          </w:tcPr>
          <w:p w14:paraId="7A922364" w14:textId="7E1CFB57" w:rsidR="00DA2B2C" w:rsidRPr="00FA7F64" w:rsidRDefault="00DA2B2C" w:rsidP="00DA2B2C">
            <w:pPr>
              <w:shd w:val="clear" w:color="auto" w:fill="FFFFFF" w:themeFill="background1"/>
              <w:tabs>
                <w:tab w:val="left" w:pos="612"/>
              </w:tabs>
              <w:rPr>
                <w:b/>
                <w:sz w:val="20"/>
                <w:szCs w:val="20"/>
                <w:lang w:val="en-GB"/>
              </w:rPr>
            </w:pPr>
            <w:r w:rsidRPr="00FA7F64">
              <w:rPr>
                <w:b/>
                <w:sz w:val="20"/>
                <w:szCs w:val="20"/>
                <w:lang w:val="en-GB"/>
              </w:rPr>
              <w:t>Nota:</w:t>
            </w:r>
          </w:p>
        </w:tc>
        <w:tc>
          <w:tcPr>
            <w:tcW w:w="5806" w:type="dxa"/>
            <w:shd w:val="clear" w:color="auto" w:fill="auto"/>
            <w:vAlign w:val="center"/>
          </w:tcPr>
          <w:p w14:paraId="5364B135" w14:textId="63C581E3" w:rsidR="00DA2B2C" w:rsidRPr="00FA7F64" w:rsidRDefault="00684F93" w:rsidP="00DA2B2C">
            <w:pPr>
              <w:shd w:val="clear" w:color="auto" w:fill="FFFFFF" w:themeFill="background1"/>
              <w:tabs>
                <w:tab w:val="left" w:pos="612"/>
              </w:tabs>
              <w:jc w:val="both"/>
              <w:rPr>
                <w:sz w:val="20"/>
                <w:szCs w:val="20"/>
                <w:lang w:val="en-GB"/>
              </w:rPr>
            </w:pPr>
            <w:bookmarkStart w:id="2" w:name="_Hlk212712644"/>
            <w:bookmarkStart w:id="3" w:name="_Hlk212714303"/>
            <w:r w:rsidRPr="00FA7F64">
              <w:rPr>
                <w:sz w:val="20"/>
                <w:szCs w:val="20"/>
                <w:lang w:val="en-GB"/>
              </w:rPr>
              <w:t>Produsele alimentare vor fi livrate direct în sălile de clasă sau sala de mese, fiind p</w:t>
            </w:r>
            <w:r w:rsidR="00F82813" w:rsidRPr="00FA7F64">
              <w:rPr>
                <w:sz w:val="20"/>
                <w:szCs w:val="20"/>
                <w:lang w:val="en-GB"/>
              </w:rPr>
              <w:t>regăti</w:t>
            </w:r>
            <w:r w:rsidRPr="00FA7F64">
              <w:rPr>
                <w:sz w:val="20"/>
                <w:szCs w:val="20"/>
                <w:lang w:val="en-GB"/>
              </w:rPr>
              <w:t>te</w:t>
            </w:r>
            <w:r w:rsidR="00DA2B2C" w:rsidRPr="00FA7F64">
              <w:rPr>
                <w:sz w:val="20"/>
                <w:szCs w:val="20"/>
                <w:lang w:val="en-GB"/>
              </w:rPr>
              <w:t xml:space="preserve"> în corespundere cu cerinţele tehnologice de pregătire a bucatelor în blocurile alimentare / cantinele operatorilor economici, avînd în vedere că instituția nu dispune de spațiu</w:t>
            </w:r>
            <w:r w:rsidRPr="00FA7F64">
              <w:rPr>
                <w:sz w:val="20"/>
                <w:szCs w:val="20"/>
                <w:lang w:val="en-GB"/>
              </w:rPr>
              <w:t xml:space="preserve"> necesar</w:t>
            </w:r>
            <w:r w:rsidR="00DA2B2C" w:rsidRPr="00FA7F64">
              <w:rPr>
                <w:sz w:val="20"/>
                <w:szCs w:val="20"/>
                <w:lang w:val="en-GB"/>
              </w:rPr>
              <w:t>, deoarece blocul alimentar este transmis în arendă pe o durată de 3 ani</w:t>
            </w:r>
            <w:bookmarkEnd w:id="2"/>
            <w:r w:rsidR="00DA2B2C" w:rsidRPr="00FA7F64">
              <w:rPr>
                <w:sz w:val="20"/>
                <w:szCs w:val="20"/>
                <w:lang w:val="en-GB"/>
              </w:rPr>
              <w:t xml:space="preserve">, conform contractului de locatiune 2/25/010 din 12.05.2025 și dispoziției Primarului General nr. 19-dp din 15.04.2025. </w:t>
            </w:r>
            <w:bookmarkEnd w:id="3"/>
          </w:p>
        </w:tc>
        <w:tc>
          <w:tcPr>
            <w:tcW w:w="1182" w:type="dxa"/>
            <w:shd w:val="clear" w:color="auto" w:fill="auto"/>
            <w:vAlign w:val="center"/>
          </w:tcPr>
          <w:p w14:paraId="58EF1E16" w14:textId="35009961" w:rsidR="00DA2B2C" w:rsidRPr="00FA7F64" w:rsidRDefault="0038403A" w:rsidP="00DA2B2C">
            <w:pPr>
              <w:shd w:val="clear" w:color="auto" w:fill="FFFFFF" w:themeFill="background1"/>
              <w:tabs>
                <w:tab w:val="left" w:pos="612"/>
              </w:tabs>
              <w:jc w:val="center"/>
              <w:rPr>
                <w:b/>
                <w:sz w:val="20"/>
                <w:szCs w:val="20"/>
              </w:rPr>
            </w:pPr>
            <w:r w:rsidRPr="00FA7F64">
              <w:rPr>
                <w:b/>
                <w:sz w:val="20"/>
                <w:szCs w:val="20"/>
              </w:rPr>
              <w:t>Da</w:t>
            </w:r>
          </w:p>
        </w:tc>
      </w:tr>
    </w:tbl>
    <w:p w14:paraId="04AF486D" w14:textId="7D6A0099" w:rsidR="0015247E" w:rsidRPr="00FA7F64" w:rsidRDefault="00C34C5E" w:rsidP="00444542">
      <w:pPr>
        <w:numPr>
          <w:ilvl w:val="0"/>
          <w:numId w:val="3"/>
        </w:numPr>
        <w:shd w:val="clear" w:color="auto" w:fill="FFFFFF" w:themeFill="background1"/>
        <w:spacing w:before="120"/>
        <w:ind w:left="-426" w:right="-427" w:firstLine="0"/>
        <w:jc w:val="both"/>
        <w:rPr>
          <w:b/>
          <w:noProof w:val="0"/>
          <w:sz w:val="20"/>
          <w:lang w:val="ro-MD" w:eastAsia="ru-RU"/>
        </w:rPr>
      </w:pPr>
      <w:r w:rsidRPr="00FA7F64">
        <w:rPr>
          <w:b/>
          <w:noProof w:val="0"/>
          <w:lang w:val="ro-MD" w:eastAsia="ru-RU"/>
        </w:rPr>
        <w:t>Garanția pentru ofertă</w:t>
      </w:r>
      <w:r w:rsidR="0074138A" w:rsidRPr="00FA7F64">
        <w:rPr>
          <w:b/>
          <w:noProof w:val="0"/>
          <w:lang w:val="ro-MD" w:eastAsia="ru-RU"/>
        </w:rPr>
        <w:t>:</w:t>
      </w:r>
      <w:r w:rsidR="0015247E" w:rsidRPr="00FA7F64">
        <w:rPr>
          <w:b/>
          <w:noProof w:val="0"/>
          <w:lang w:val="ro-MD" w:eastAsia="ru-RU"/>
        </w:rPr>
        <w:t xml:space="preserve"> </w:t>
      </w:r>
      <w:r w:rsidR="001A6921" w:rsidRPr="00FA7F64">
        <w:rPr>
          <w:b/>
          <w:i/>
          <w:noProof w:val="0"/>
          <w:u w:val="single"/>
          <w:lang w:val="ro-MD" w:eastAsia="ru-RU"/>
        </w:rPr>
        <w:t>1</w:t>
      </w:r>
      <w:r w:rsidR="00430E32" w:rsidRPr="00FA7F64">
        <w:rPr>
          <w:b/>
          <w:i/>
          <w:noProof w:val="0"/>
          <w:u w:val="single"/>
          <w:lang w:val="ro-MD" w:eastAsia="ru-RU"/>
        </w:rPr>
        <w:t>%</w:t>
      </w:r>
      <w:r w:rsidR="001A6921" w:rsidRPr="00FA7F64">
        <w:rPr>
          <w:b/>
          <w:i/>
          <w:noProof w:val="0"/>
          <w:u w:val="single"/>
          <w:lang w:val="ro-MD" w:eastAsia="ru-RU"/>
        </w:rPr>
        <w:t xml:space="preserve"> din valoarea ofertei</w:t>
      </w:r>
      <w:r w:rsidR="00430E32" w:rsidRPr="00FA7F64">
        <w:rPr>
          <w:b/>
          <w:i/>
          <w:noProof w:val="0"/>
          <w:u w:val="single"/>
          <w:lang w:val="ro-MD" w:eastAsia="ru-RU"/>
        </w:rPr>
        <w:t xml:space="preserve"> fără TVA</w:t>
      </w:r>
      <w:r w:rsidR="00E062E0" w:rsidRPr="00FA7F64">
        <w:rPr>
          <w:i/>
          <w:noProof w:val="0"/>
          <w:lang w:val="ro-MD" w:eastAsia="ru-RU"/>
        </w:rPr>
        <w:t xml:space="preserve"> (</w:t>
      </w:r>
      <w:r w:rsidR="00E062E0" w:rsidRPr="00FA7F64">
        <w:rPr>
          <w:i/>
          <w:noProof w:val="0"/>
          <w:sz w:val="20"/>
          <w:lang w:val="ro-MD" w:eastAsia="ru-RU"/>
        </w:rPr>
        <w:t>conform pct. 16 (</w:t>
      </w:r>
      <w:r w:rsidR="00BC2BB7" w:rsidRPr="00FA7F64">
        <w:rPr>
          <w:i/>
          <w:noProof w:val="0"/>
          <w:sz w:val="20"/>
          <w:lang w:val="ro-MD" w:eastAsia="ru-RU"/>
        </w:rPr>
        <w:t>3</w:t>
      </w:r>
      <w:r w:rsidR="00E062E0" w:rsidRPr="00FA7F64">
        <w:rPr>
          <w:i/>
          <w:noProof w:val="0"/>
          <w:sz w:val="20"/>
          <w:lang w:val="ro-MD" w:eastAsia="ru-RU"/>
        </w:rPr>
        <w:t>) din Anunțul de participare)</w:t>
      </w:r>
    </w:p>
    <w:p w14:paraId="0C73D93B" w14:textId="63262485" w:rsidR="00B801E2" w:rsidRPr="00FA7F64" w:rsidRDefault="00F6465C" w:rsidP="00444542">
      <w:pPr>
        <w:numPr>
          <w:ilvl w:val="0"/>
          <w:numId w:val="3"/>
        </w:numPr>
        <w:shd w:val="clear" w:color="auto" w:fill="FFFFFF" w:themeFill="background1"/>
        <w:ind w:left="-426" w:right="-427" w:firstLine="0"/>
        <w:jc w:val="both"/>
        <w:rPr>
          <w:b/>
          <w:noProof w:val="0"/>
          <w:lang w:val="ro-MD" w:eastAsia="ru-RU"/>
        </w:rPr>
      </w:pPr>
      <w:r w:rsidRPr="00FA7F64">
        <w:rPr>
          <w:b/>
          <w:noProof w:val="0"/>
          <w:lang w:val="ro-MD" w:eastAsia="ru-RU"/>
        </w:rPr>
        <w:t>Garanția de bună execuție a cont</w:t>
      </w:r>
      <w:r w:rsidR="0004344E" w:rsidRPr="00FA7F64">
        <w:rPr>
          <w:b/>
          <w:noProof w:val="0"/>
          <w:lang w:val="ro-MD" w:eastAsia="ru-RU"/>
        </w:rPr>
        <w:t>ractului</w:t>
      </w:r>
      <w:r w:rsidR="0015414C" w:rsidRPr="00FA7F64">
        <w:rPr>
          <w:b/>
          <w:noProof w:val="0"/>
          <w:lang w:val="ro-MD" w:eastAsia="ru-RU"/>
        </w:rPr>
        <w:t>:</w:t>
      </w:r>
      <w:r w:rsidR="00C44A3B" w:rsidRPr="00FA7F64">
        <w:rPr>
          <w:b/>
          <w:noProof w:val="0"/>
          <w:lang w:val="ro-MD" w:eastAsia="ru-RU"/>
        </w:rPr>
        <w:t xml:space="preserve"> </w:t>
      </w:r>
      <w:r w:rsidR="00704707" w:rsidRPr="00FA7F64">
        <w:rPr>
          <w:b/>
          <w:i/>
          <w:noProof w:val="0"/>
          <w:u w:val="single"/>
          <w:lang w:val="ro-MD" w:eastAsia="ru-RU"/>
        </w:rPr>
        <w:t>5</w:t>
      </w:r>
      <w:r w:rsidR="00C44A3B" w:rsidRPr="00FA7F64">
        <w:rPr>
          <w:b/>
          <w:i/>
          <w:noProof w:val="0"/>
          <w:u w:val="single"/>
          <w:lang w:val="ro-MD" w:eastAsia="ru-RU"/>
        </w:rPr>
        <w:t xml:space="preserve">% din </w:t>
      </w:r>
      <w:r w:rsidR="00056649" w:rsidRPr="00FA7F64">
        <w:rPr>
          <w:b/>
          <w:i/>
          <w:noProof w:val="0"/>
          <w:u w:val="single"/>
          <w:lang w:val="ro-MD" w:eastAsia="ru-RU"/>
        </w:rPr>
        <w:t>valoarea</w:t>
      </w:r>
      <w:r w:rsidR="00C44A3B" w:rsidRPr="00FA7F64">
        <w:rPr>
          <w:b/>
          <w:i/>
          <w:noProof w:val="0"/>
          <w:u w:val="single"/>
          <w:lang w:val="ro-MD" w:eastAsia="ru-RU"/>
        </w:rPr>
        <w:t xml:space="preserve"> </w:t>
      </w:r>
      <w:r w:rsidR="008F09FB" w:rsidRPr="00FA7F64">
        <w:rPr>
          <w:b/>
          <w:i/>
          <w:noProof w:val="0"/>
          <w:u w:val="single"/>
          <w:lang w:val="ro-MD" w:eastAsia="ru-RU"/>
        </w:rPr>
        <w:t xml:space="preserve">totală a </w:t>
      </w:r>
      <w:r w:rsidR="00C44A3B" w:rsidRPr="00FA7F64">
        <w:rPr>
          <w:b/>
          <w:i/>
          <w:noProof w:val="0"/>
          <w:u w:val="single"/>
          <w:lang w:val="ro-MD" w:eastAsia="ru-RU"/>
        </w:rPr>
        <w:t>contractului</w:t>
      </w:r>
      <w:r w:rsidR="0004344E" w:rsidRPr="00FA7F64">
        <w:rPr>
          <w:b/>
          <w:noProof w:val="0"/>
          <w:lang w:val="ro-MD" w:eastAsia="ru-RU"/>
        </w:rPr>
        <w:t>,</w:t>
      </w:r>
      <w:r w:rsidR="00C44A3B" w:rsidRPr="00FA7F64">
        <w:rPr>
          <w:b/>
          <w:noProof w:val="0"/>
          <w:lang w:val="ro-MD" w:eastAsia="ru-RU"/>
        </w:rPr>
        <w:t xml:space="preserve"> se poate efectua</w:t>
      </w:r>
      <w:r w:rsidR="00D6270D" w:rsidRPr="00FA7F64">
        <w:rPr>
          <w:b/>
          <w:noProof w:val="0"/>
          <w:lang w:val="ro-MD" w:eastAsia="ru-RU"/>
        </w:rPr>
        <w:t xml:space="preserve"> prin</w:t>
      </w:r>
      <w:r w:rsidR="00C44A3B" w:rsidRPr="00FA7F64">
        <w:rPr>
          <w:b/>
          <w:noProof w:val="0"/>
          <w:lang w:val="ro-MD" w:eastAsia="ru-RU"/>
        </w:rPr>
        <w:t>:</w:t>
      </w:r>
      <w:r w:rsidR="0004344E" w:rsidRPr="00FA7F64">
        <w:rPr>
          <w:b/>
          <w:noProof w:val="0"/>
          <w:lang w:val="ro-MD" w:eastAsia="ru-RU"/>
        </w:rPr>
        <w:t xml:space="preserve"> </w:t>
      </w:r>
      <w:r w:rsidR="0004344E" w:rsidRPr="00FA7F64">
        <w:rPr>
          <w:b/>
          <w:bCs/>
          <w:i/>
        </w:rPr>
        <w:t xml:space="preserve"> </w:t>
      </w:r>
    </w:p>
    <w:p w14:paraId="4C3B381B" w14:textId="06A63F7D" w:rsidR="00BC2BB7" w:rsidRPr="00FA7F64" w:rsidRDefault="00BC2BB7" w:rsidP="00444542">
      <w:pPr>
        <w:pStyle w:val="a"/>
        <w:numPr>
          <w:ilvl w:val="0"/>
          <w:numId w:val="5"/>
        </w:numPr>
        <w:shd w:val="clear" w:color="auto" w:fill="FFFFFF" w:themeFill="background1"/>
        <w:tabs>
          <w:tab w:val="clear" w:pos="1134"/>
          <w:tab w:val="left" w:pos="-142"/>
        </w:tabs>
        <w:ind w:left="-426" w:right="-427" w:firstLine="0"/>
        <w:rPr>
          <w:i/>
          <w:sz w:val="20"/>
          <w:u w:val="single"/>
          <w:lang w:val="ro-MD" w:eastAsia="ru-RU"/>
        </w:rPr>
      </w:pPr>
      <w:r w:rsidRPr="00FA7F64">
        <w:rPr>
          <w:bCs/>
          <w:i/>
          <w:sz w:val="20"/>
          <w:szCs w:val="20"/>
          <w:u w:val="single"/>
          <w:lang w:val="ro-MD"/>
        </w:rPr>
        <w:t xml:space="preserve">Garanția de bună execuție </w:t>
      </w:r>
      <w:proofErr w:type="spellStart"/>
      <w:r w:rsidRPr="00FA7F64">
        <w:rPr>
          <w:bCs/>
          <w:i/>
          <w:sz w:val="20"/>
          <w:szCs w:val="20"/>
          <w:u w:val="single"/>
        </w:rPr>
        <w:t>emisă</w:t>
      </w:r>
      <w:proofErr w:type="spellEnd"/>
      <w:r w:rsidRPr="00FA7F64">
        <w:rPr>
          <w:bCs/>
          <w:i/>
          <w:sz w:val="20"/>
          <w:szCs w:val="20"/>
          <w:u w:val="single"/>
        </w:rPr>
        <w:t xml:space="preserve"> de o </w:t>
      </w:r>
      <w:proofErr w:type="spellStart"/>
      <w:r w:rsidRPr="00FA7F64">
        <w:rPr>
          <w:bCs/>
          <w:i/>
          <w:sz w:val="20"/>
          <w:szCs w:val="20"/>
          <w:u w:val="single"/>
        </w:rPr>
        <w:t>bancă</w:t>
      </w:r>
      <w:proofErr w:type="spellEnd"/>
      <w:r w:rsidRPr="00FA7F64">
        <w:rPr>
          <w:bCs/>
          <w:i/>
          <w:sz w:val="20"/>
          <w:szCs w:val="20"/>
          <w:u w:val="single"/>
        </w:rPr>
        <w:t xml:space="preserve"> </w:t>
      </w:r>
      <w:proofErr w:type="spellStart"/>
      <w:r w:rsidRPr="00FA7F64">
        <w:rPr>
          <w:bCs/>
          <w:i/>
          <w:sz w:val="20"/>
          <w:szCs w:val="20"/>
          <w:u w:val="single"/>
        </w:rPr>
        <w:t>comercială</w:t>
      </w:r>
      <w:proofErr w:type="spellEnd"/>
      <w:r w:rsidRPr="00FA7F64">
        <w:rPr>
          <w:bCs/>
          <w:i/>
          <w:sz w:val="20"/>
          <w:szCs w:val="20"/>
          <w:u w:val="single"/>
        </w:rPr>
        <w:t xml:space="preserve">, conform </w:t>
      </w:r>
      <w:proofErr w:type="spellStart"/>
      <w:r w:rsidRPr="00FA7F64">
        <w:rPr>
          <w:bCs/>
          <w:i/>
          <w:sz w:val="20"/>
          <w:szCs w:val="20"/>
          <w:u w:val="single"/>
        </w:rPr>
        <w:t>Anexei</w:t>
      </w:r>
      <w:proofErr w:type="spellEnd"/>
      <w:r w:rsidRPr="00FA7F64">
        <w:rPr>
          <w:bCs/>
          <w:i/>
          <w:sz w:val="20"/>
          <w:szCs w:val="20"/>
          <w:u w:val="single"/>
        </w:rPr>
        <w:t xml:space="preserve"> nr. 10 din </w:t>
      </w:r>
      <w:proofErr w:type="spellStart"/>
      <w:r w:rsidRPr="00FA7F64">
        <w:rPr>
          <w:bCs/>
          <w:i/>
          <w:sz w:val="20"/>
          <w:szCs w:val="20"/>
          <w:u w:val="single"/>
        </w:rPr>
        <w:t>Documentația</w:t>
      </w:r>
      <w:proofErr w:type="spellEnd"/>
      <w:r w:rsidRPr="00FA7F64">
        <w:rPr>
          <w:bCs/>
          <w:i/>
          <w:sz w:val="20"/>
          <w:szCs w:val="20"/>
          <w:u w:val="single"/>
        </w:rPr>
        <w:t xml:space="preserve"> standard, </w:t>
      </w:r>
      <w:r w:rsidRPr="00FA7F64">
        <w:rPr>
          <w:i/>
          <w:sz w:val="20"/>
          <w:szCs w:val="20"/>
          <w:u w:val="single"/>
          <w:lang w:val="en-GB"/>
        </w:rPr>
        <w:t xml:space="preserve">original, </w:t>
      </w:r>
      <w:proofErr w:type="spellStart"/>
      <w:r w:rsidRPr="00FA7F64">
        <w:rPr>
          <w:i/>
          <w:sz w:val="20"/>
          <w:szCs w:val="20"/>
          <w:u w:val="single"/>
          <w:lang w:val="en-GB"/>
        </w:rPr>
        <w:t>confirmat</w:t>
      </w:r>
      <w:proofErr w:type="spellEnd"/>
      <w:r w:rsidRPr="00FA7F64">
        <w:rPr>
          <w:i/>
          <w:sz w:val="20"/>
          <w:szCs w:val="20"/>
          <w:u w:val="single"/>
          <w:lang w:val="en-GB"/>
        </w:rPr>
        <w:t xml:space="preserve"> </w:t>
      </w:r>
      <w:proofErr w:type="spellStart"/>
      <w:r w:rsidRPr="00FA7F64">
        <w:rPr>
          <w:i/>
          <w:sz w:val="20"/>
          <w:szCs w:val="20"/>
          <w:u w:val="single"/>
          <w:lang w:val="en-GB"/>
        </w:rPr>
        <w:t>prin</w:t>
      </w:r>
      <w:proofErr w:type="spellEnd"/>
      <w:r w:rsidRPr="00FA7F64">
        <w:rPr>
          <w:i/>
          <w:sz w:val="20"/>
          <w:szCs w:val="20"/>
          <w:u w:val="single"/>
          <w:lang w:val="en-GB"/>
        </w:rPr>
        <w:t xml:space="preserve"> </w:t>
      </w:r>
      <w:proofErr w:type="spellStart"/>
      <w:r w:rsidRPr="00FA7F64">
        <w:rPr>
          <w:i/>
          <w:sz w:val="20"/>
          <w:szCs w:val="20"/>
          <w:u w:val="single"/>
          <w:lang w:val="en-GB"/>
        </w:rPr>
        <w:t>aplicarea</w:t>
      </w:r>
      <w:proofErr w:type="spellEnd"/>
      <w:r w:rsidRPr="00FA7F64">
        <w:rPr>
          <w:i/>
          <w:sz w:val="20"/>
          <w:szCs w:val="20"/>
          <w:u w:val="single"/>
          <w:lang w:val="en-GB"/>
        </w:rPr>
        <w:t xml:space="preserve"> </w:t>
      </w:r>
      <w:proofErr w:type="spellStart"/>
      <w:r w:rsidRPr="00FA7F64">
        <w:rPr>
          <w:i/>
          <w:sz w:val="20"/>
          <w:szCs w:val="20"/>
          <w:u w:val="single"/>
          <w:lang w:val="en-GB"/>
        </w:rPr>
        <w:t>semnăturii</w:t>
      </w:r>
      <w:proofErr w:type="spellEnd"/>
      <w:r w:rsidRPr="00FA7F64">
        <w:rPr>
          <w:i/>
          <w:sz w:val="20"/>
          <w:szCs w:val="20"/>
          <w:u w:val="single"/>
          <w:lang w:val="en-GB"/>
        </w:rPr>
        <w:t xml:space="preserve"> </w:t>
      </w:r>
      <w:proofErr w:type="spellStart"/>
      <w:r w:rsidRPr="00FA7F64">
        <w:rPr>
          <w:i/>
          <w:sz w:val="20"/>
          <w:szCs w:val="20"/>
          <w:u w:val="single"/>
          <w:lang w:val="en-GB"/>
        </w:rPr>
        <w:t>electronice</w:t>
      </w:r>
      <w:proofErr w:type="spellEnd"/>
      <w:r w:rsidRPr="00FA7F64">
        <w:rPr>
          <w:i/>
          <w:sz w:val="20"/>
          <w:szCs w:val="20"/>
          <w:u w:val="single"/>
          <w:lang w:val="en-GB"/>
        </w:rPr>
        <w:t xml:space="preserve"> </w:t>
      </w:r>
      <w:proofErr w:type="gramStart"/>
      <w:r w:rsidRPr="00FA7F64">
        <w:rPr>
          <w:i/>
          <w:sz w:val="20"/>
          <w:szCs w:val="20"/>
          <w:u w:val="single"/>
          <w:lang w:val="en-GB"/>
        </w:rPr>
        <w:t>a</w:t>
      </w:r>
      <w:proofErr w:type="gramEnd"/>
      <w:r w:rsidRPr="00FA7F64">
        <w:rPr>
          <w:i/>
          <w:sz w:val="20"/>
          <w:szCs w:val="20"/>
          <w:u w:val="single"/>
          <w:lang w:val="en-GB"/>
        </w:rPr>
        <w:t xml:space="preserve"> </w:t>
      </w:r>
      <w:proofErr w:type="spellStart"/>
      <w:r w:rsidRPr="00FA7F64">
        <w:rPr>
          <w:i/>
          <w:sz w:val="20"/>
          <w:szCs w:val="20"/>
          <w:u w:val="single"/>
          <w:lang w:val="en-GB"/>
        </w:rPr>
        <w:t>ofertantului</w:t>
      </w:r>
      <w:proofErr w:type="spellEnd"/>
    </w:p>
    <w:p w14:paraId="0AF5FA01" w14:textId="3C962561" w:rsidR="00BE362C" w:rsidRPr="00FA7F64" w:rsidRDefault="00BE362C" w:rsidP="00444542">
      <w:pPr>
        <w:numPr>
          <w:ilvl w:val="0"/>
          <w:numId w:val="3"/>
        </w:numPr>
        <w:shd w:val="clear" w:color="auto" w:fill="FFFFFF" w:themeFill="background1"/>
        <w:tabs>
          <w:tab w:val="right" w:pos="0"/>
        </w:tabs>
        <w:spacing w:before="120"/>
        <w:ind w:left="-426" w:right="-427" w:firstLine="0"/>
        <w:jc w:val="both"/>
        <w:rPr>
          <w:b/>
          <w:noProof w:val="0"/>
          <w:lang w:val="ro-MD" w:eastAsia="ru-RU"/>
        </w:rPr>
      </w:pPr>
      <w:r w:rsidRPr="00FA7F64">
        <w:rPr>
          <w:b/>
          <w:noProof w:val="0"/>
          <w:lang w:val="ro-MD" w:eastAsia="ru-RU"/>
        </w:rPr>
        <w:t>Motivul recurgerii la procedura accelerată (în cazul licitației deschise, restr</w:t>
      </w:r>
      <w:r w:rsidR="00C32CB2" w:rsidRPr="00FA7F64">
        <w:rPr>
          <w:b/>
          <w:noProof w:val="0"/>
          <w:lang w:val="ro-MD" w:eastAsia="ru-RU"/>
        </w:rPr>
        <w:t>â</w:t>
      </w:r>
      <w:r w:rsidRPr="00FA7F64">
        <w:rPr>
          <w:b/>
          <w:noProof w:val="0"/>
          <w:lang w:val="ro-MD" w:eastAsia="ru-RU"/>
        </w:rPr>
        <w:t>nse</w:t>
      </w:r>
      <w:r w:rsidR="00FE38A6" w:rsidRPr="00FA7F64">
        <w:rPr>
          <w:b/>
          <w:noProof w:val="0"/>
          <w:lang w:val="ro-MD" w:eastAsia="ru-RU"/>
        </w:rPr>
        <w:t xml:space="preserve"> </w:t>
      </w:r>
      <w:r w:rsidRPr="00FA7F64">
        <w:rPr>
          <w:b/>
          <w:noProof w:val="0"/>
          <w:lang w:val="ro-MD" w:eastAsia="ru-RU"/>
        </w:rPr>
        <w:t>și a procedurii negociate), după caz</w:t>
      </w:r>
      <w:r w:rsidR="00B801E2" w:rsidRPr="00FA7F64">
        <w:rPr>
          <w:b/>
          <w:noProof w:val="0"/>
          <w:lang w:val="ro-MD" w:eastAsia="ru-RU"/>
        </w:rPr>
        <w:t>:</w:t>
      </w:r>
      <w:r w:rsidR="00ED4A04" w:rsidRPr="00FA7F64">
        <w:rPr>
          <w:b/>
          <w:noProof w:val="0"/>
          <w:lang w:val="ro-MD" w:eastAsia="ru-RU"/>
        </w:rPr>
        <w:t xml:space="preserve"> </w:t>
      </w:r>
      <w:r w:rsidR="00B801E2" w:rsidRPr="00FA7F64">
        <w:rPr>
          <w:b/>
          <w:i/>
          <w:noProof w:val="0"/>
          <w:u w:val="single"/>
          <w:lang w:val="ro-MD" w:eastAsia="ru-RU"/>
        </w:rPr>
        <w:t>nu se aplică</w:t>
      </w:r>
    </w:p>
    <w:p w14:paraId="1984BDAD" w14:textId="60F0F81A" w:rsidR="00BE362C" w:rsidRPr="00FA7F64" w:rsidRDefault="00BE362C" w:rsidP="00444542">
      <w:pPr>
        <w:numPr>
          <w:ilvl w:val="0"/>
          <w:numId w:val="3"/>
        </w:numPr>
        <w:shd w:val="clear" w:color="auto" w:fill="FFFFFF" w:themeFill="background1"/>
        <w:tabs>
          <w:tab w:val="right" w:pos="0"/>
        </w:tabs>
        <w:spacing w:before="120"/>
        <w:ind w:left="-426" w:right="-427" w:firstLine="0"/>
        <w:jc w:val="both"/>
        <w:rPr>
          <w:b/>
          <w:noProof w:val="0"/>
          <w:u w:val="single"/>
          <w:lang w:val="ro-MD" w:eastAsia="ru-RU"/>
        </w:rPr>
      </w:pPr>
      <w:r w:rsidRPr="00FA7F64">
        <w:rPr>
          <w:b/>
          <w:noProof w:val="0"/>
          <w:lang w:val="ro-MD" w:eastAsia="ru-RU"/>
        </w:rPr>
        <w:t>Tehnici și instrumente specifice de atribuire (dacă este cazul specificați dacă se va utiliza acordul-cadru, sistemul dinamic de achiziție sa</w:t>
      </w:r>
      <w:r w:rsidR="00A522D1" w:rsidRPr="00FA7F64">
        <w:rPr>
          <w:b/>
          <w:noProof w:val="0"/>
          <w:lang w:val="ro-MD" w:eastAsia="ru-RU"/>
        </w:rPr>
        <w:t xml:space="preserve">u licitația electronică): </w:t>
      </w:r>
      <w:r w:rsidR="0077381F" w:rsidRPr="00FA7F64">
        <w:rPr>
          <w:b/>
          <w:i/>
          <w:noProof w:val="0"/>
          <w:u w:val="single"/>
          <w:lang w:val="it-IT" w:eastAsia="ru-RU"/>
        </w:rPr>
        <w:t>nu se aplică</w:t>
      </w:r>
    </w:p>
    <w:p w14:paraId="5BEBFC79" w14:textId="77777777" w:rsidR="00A9309C" w:rsidRPr="00FA7F64" w:rsidRDefault="00BE362C" w:rsidP="00444542">
      <w:pPr>
        <w:numPr>
          <w:ilvl w:val="0"/>
          <w:numId w:val="3"/>
        </w:numPr>
        <w:tabs>
          <w:tab w:val="right" w:pos="0"/>
        </w:tabs>
        <w:spacing w:before="120"/>
        <w:ind w:left="-426" w:right="-427" w:firstLine="0"/>
        <w:jc w:val="both"/>
        <w:rPr>
          <w:b/>
          <w:noProof w:val="0"/>
          <w:lang w:val="ro-MD" w:eastAsia="ru-RU"/>
        </w:rPr>
      </w:pPr>
      <w:r w:rsidRPr="00FA7F64">
        <w:rPr>
          <w:b/>
          <w:noProof w:val="0"/>
          <w:lang w:val="ro-MD" w:eastAsia="ru-RU"/>
        </w:rPr>
        <w:t>Condiții speciale de care depinde îndeplinirea contractului (</w:t>
      </w:r>
      <w:r w:rsidRPr="00FA7F64">
        <w:rPr>
          <w:noProof w:val="0"/>
          <w:lang w:val="ro-MD" w:eastAsia="ru-RU"/>
        </w:rPr>
        <w:t>indicați după caz</w:t>
      </w:r>
      <w:r w:rsidRPr="00FA7F64">
        <w:rPr>
          <w:b/>
          <w:noProof w:val="0"/>
          <w:lang w:val="ro-MD" w:eastAsia="ru-RU"/>
        </w:rPr>
        <w:t xml:space="preserve">): </w:t>
      </w:r>
      <w:bookmarkStart w:id="4" w:name="_Hlk187655477"/>
    </w:p>
    <w:bookmarkEnd w:id="4"/>
    <w:p w14:paraId="42EF3D76" w14:textId="77777777" w:rsidR="00A9309C" w:rsidRPr="00FA7F64" w:rsidRDefault="00A9309C" w:rsidP="00A9309C">
      <w:pPr>
        <w:tabs>
          <w:tab w:val="right" w:pos="0"/>
        </w:tabs>
        <w:spacing w:before="120"/>
        <w:ind w:left="-426" w:right="-427"/>
        <w:jc w:val="both"/>
        <w:rPr>
          <w:bCs/>
          <w:noProof w:val="0"/>
          <w:lang w:val="ro-MD" w:eastAsia="ru-RU"/>
        </w:rPr>
      </w:pPr>
      <w:r w:rsidRPr="00FA7F64">
        <w:rPr>
          <w:bCs/>
          <w:noProof w:val="0"/>
          <w:lang w:val="ro-MD" w:eastAsia="ru-RU"/>
        </w:rPr>
        <w:t>Condiții obligatorii pentru operatorii economici participanți la licitația publică pentru executarea contractului.</w:t>
      </w:r>
    </w:p>
    <w:p w14:paraId="6F15A6EA" w14:textId="08A96C0B" w:rsidR="00A9309C" w:rsidRPr="00FA7F64" w:rsidRDefault="00A9309C" w:rsidP="00A9309C">
      <w:pPr>
        <w:tabs>
          <w:tab w:val="right" w:pos="0"/>
        </w:tabs>
        <w:spacing w:before="120"/>
        <w:ind w:left="-426" w:right="-427"/>
        <w:jc w:val="both"/>
        <w:rPr>
          <w:bCs/>
          <w:noProof w:val="0"/>
          <w:lang w:val="ro-MD" w:eastAsia="ru-RU"/>
        </w:rPr>
      </w:pPr>
      <w:r w:rsidRPr="00FA7F64">
        <w:rPr>
          <w:bCs/>
          <w:noProof w:val="0"/>
          <w:lang w:val="ro-MD" w:eastAsia="ru-RU"/>
        </w:rPr>
        <w:t>1.</w:t>
      </w:r>
      <w:r w:rsidRPr="00FA7F64">
        <w:rPr>
          <w:bCs/>
          <w:noProof w:val="0"/>
          <w:lang w:val="ro-MD" w:eastAsia="ru-RU"/>
        </w:rPr>
        <w:tab/>
        <w:t xml:space="preserve"> Normele financiare stabilite pentru alimentația unui elev/zi din instituțiile de învățământ primar și secundar, au fost stabilit în temeiul Legii nr.</w:t>
      </w:r>
      <w:r w:rsidR="000D08D6" w:rsidRPr="00FA7F64">
        <w:rPr>
          <w:bCs/>
          <w:noProof w:val="0"/>
          <w:lang w:val="ro-MD" w:eastAsia="ru-RU"/>
        </w:rPr>
        <w:t xml:space="preserve"> </w:t>
      </w:r>
      <w:r w:rsidRPr="00FA7F64">
        <w:rPr>
          <w:bCs/>
          <w:noProof w:val="0"/>
          <w:lang w:val="ro-MD" w:eastAsia="ru-RU"/>
        </w:rPr>
        <w:t>10 din 03.02.2009, privind supravegherea de stat a sănătății publice, HG nr.</w:t>
      </w:r>
      <w:r w:rsidR="00DD476D" w:rsidRPr="00FA7F64">
        <w:rPr>
          <w:bCs/>
          <w:noProof w:val="0"/>
          <w:lang w:val="ro-MD" w:eastAsia="ru-RU"/>
        </w:rPr>
        <w:t xml:space="preserve"> </w:t>
      </w:r>
      <w:r w:rsidRPr="00FA7F64">
        <w:rPr>
          <w:bCs/>
          <w:noProof w:val="0"/>
          <w:lang w:val="ro-MD" w:eastAsia="ru-RU"/>
        </w:rPr>
        <w:t>722 din 18.07.2018 pentru aprobarea Instrucțiunii privind organizarea alimentației copiilor și elevilor în instituțiile de învățământ general.</w:t>
      </w:r>
    </w:p>
    <w:p w14:paraId="4EA0B3DB" w14:textId="03DD6A17" w:rsidR="007914A1" w:rsidRPr="00FA7F64" w:rsidRDefault="007914A1" w:rsidP="00A9309C">
      <w:pPr>
        <w:tabs>
          <w:tab w:val="right" w:pos="0"/>
        </w:tabs>
        <w:spacing w:before="120"/>
        <w:ind w:left="-426" w:right="-427"/>
        <w:jc w:val="both"/>
        <w:rPr>
          <w:bCs/>
          <w:noProof w:val="0"/>
          <w:lang w:val="ro-MD" w:eastAsia="ru-RU"/>
        </w:rPr>
      </w:pPr>
      <w:r w:rsidRPr="00FA7F64">
        <w:rPr>
          <w:bCs/>
          <w:noProof w:val="0"/>
          <w:lang w:val="ro-MD" w:eastAsia="ru-RU"/>
        </w:rPr>
        <w:t>2. Meniul zilnic de repartiție pentru mic dejun la pachet se elaborează pe baza meniului-model pentru 10 zile, conform Ordinului comun nr. 488/834 din 03.06.2025 al Ministerului Sănătății și Ministerului Educației și Cercetării și se coordonează de subdiviziunile teritoriale ale Agenției Naționale pentru Sănătate Publică</w:t>
      </w:r>
      <w:r w:rsidRPr="00FA7F64">
        <w:t xml:space="preserve"> și </w:t>
      </w:r>
      <w:r w:rsidRPr="00FA7F64">
        <w:rPr>
          <w:bCs/>
          <w:noProof w:val="0"/>
          <w:lang w:val="ro-MD" w:eastAsia="ru-RU"/>
        </w:rPr>
        <w:t>cu lucrătorul medical (angajat al instituției), în conformitate cu legislața în vigoare..</w:t>
      </w:r>
    </w:p>
    <w:p w14:paraId="6D941BB6" w14:textId="4303A304" w:rsidR="0060442B" w:rsidRPr="00FA7F64" w:rsidRDefault="007914A1" w:rsidP="0012692C">
      <w:pPr>
        <w:ind w:left="-426" w:right="-427"/>
        <w:jc w:val="both"/>
        <w:rPr>
          <w:shd w:val="clear" w:color="auto" w:fill="FFFFFF"/>
          <w:lang w:val="ro-MD"/>
        </w:rPr>
      </w:pPr>
      <w:r w:rsidRPr="00FA7F64">
        <w:rPr>
          <w:shd w:val="clear" w:color="auto" w:fill="FFFFFF"/>
          <w:lang w:val="ro-MD"/>
        </w:rPr>
        <w:lastRenderedPageBreak/>
        <w:t>3.</w:t>
      </w:r>
      <w:r w:rsidR="0060442B" w:rsidRPr="00FA7F64">
        <w:rPr>
          <w:shd w:val="clear" w:color="auto" w:fill="FFFFFF"/>
          <w:lang w:val="ro-MD"/>
        </w:rPr>
        <w:t xml:space="preserve"> Produsele alimentare pentru pachetul alimentar trebuie să fie procurate, transportate, recepționate, păstrate și preparate, după caz, în strictă conformitate cu prevederile </w:t>
      </w:r>
      <w:r w:rsidR="0060442B" w:rsidRPr="00FA7F64">
        <w:rPr>
          <w:i/>
          <w:iCs/>
          <w:shd w:val="clear" w:color="auto" w:fill="FFFFFF"/>
          <w:lang w:val="ro-MD"/>
        </w:rPr>
        <w:t>Legii nr.279/2017 privind informarea consumatorului cu privire la produsele alimentare</w:t>
      </w:r>
      <w:r w:rsidR="0060442B" w:rsidRPr="00FA7F64">
        <w:rPr>
          <w:shd w:val="clear" w:color="auto" w:fill="FFFFFF"/>
          <w:lang w:val="ro-MD"/>
        </w:rPr>
        <w:t xml:space="preserve">, ale </w:t>
      </w:r>
      <w:r w:rsidR="0060442B" w:rsidRPr="00FA7F64">
        <w:rPr>
          <w:i/>
          <w:iCs/>
          <w:shd w:val="clear" w:color="auto" w:fill="FFFFFF"/>
          <w:lang w:val="ro-MD"/>
        </w:rPr>
        <w:t>Legii nr.306/2018 privind siguranța alimentelor</w:t>
      </w:r>
      <w:r w:rsidR="0060442B" w:rsidRPr="00FA7F64">
        <w:rPr>
          <w:shd w:val="clear" w:color="auto" w:fill="FFFFFF"/>
          <w:lang w:val="ro-MD"/>
        </w:rPr>
        <w:t xml:space="preserve"> și ale </w:t>
      </w:r>
      <w:r w:rsidR="0060442B" w:rsidRPr="00FA7F64">
        <w:rPr>
          <w:i/>
          <w:iCs/>
          <w:shd w:val="clear" w:color="auto" w:fill="FFFFFF"/>
          <w:lang w:val="ro-MD"/>
        </w:rPr>
        <w:t>Regulamentului sanitar pentru unitățile de alimentație publică, aprobat prin Hotărârea Guvernului nr.206/2023 cu privire la aprobarea regulamentelor și a regulilor din comerțul interior</w:t>
      </w:r>
      <w:r w:rsidR="0060442B" w:rsidRPr="00FA7F64">
        <w:rPr>
          <w:shd w:val="clear" w:color="auto" w:fill="FFFFFF"/>
          <w:lang w:val="ro-MD"/>
        </w:rPr>
        <w:t xml:space="preserve"> </w:t>
      </w:r>
      <w:r w:rsidR="0060442B" w:rsidRPr="00FA7F64">
        <w:rPr>
          <w:i/>
          <w:iCs/>
          <w:shd w:val="clear" w:color="auto" w:fill="FFFFFF"/>
          <w:lang w:val="ro-MD"/>
        </w:rPr>
        <w:t xml:space="preserve">și abrogarea unor hotărâri ale Guvernului </w:t>
      </w:r>
      <w:r w:rsidR="0060442B" w:rsidRPr="00FA7F64">
        <w:rPr>
          <w:shd w:val="clear" w:color="auto" w:fill="FFFFFF"/>
          <w:lang w:val="ro-MD"/>
        </w:rPr>
        <w:t>(HG nr.492/2024 pct. 248.8).</w:t>
      </w:r>
    </w:p>
    <w:p w14:paraId="58A68916" w14:textId="27183FA9" w:rsidR="0060442B" w:rsidRPr="00FA7F64" w:rsidRDefault="007914A1" w:rsidP="0012692C">
      <w:pPr>
        <w:ind w:left="-426" w:right="-427"/>
        <w:jc w:val="both"/>
        <w:rPr>
          <w:i/>
          <w:iCs/>
          <w:lang w:val="ro-MD"/>
        </w:rPr>
      </w:pPr>
      <w:r w:rsidRPr="00FA7F64">
        <w:rPr>
          <w:shd w:val="clear" w:color="auto" w:fill="FFFFFF"/>
          <w:lang w:val="ro-MD"/>
        </w:rPr>
        <w:t>4.</w:t>
      </w:r>
      <w:r w:rsidR="0060442B" w:rsidRPr="00FA7F64">
        <w:rPr>
          <w:shd w:val="clear" w:color="auto" w:fill="FFFFFF"/>
          <w:lang w:val="ro-MD"/>
        </w:rPr>
        <w:t xml:space="preserve"> Pachetele alimentare vor fi ambalate individual în ambalaje curate, de unică folosință, ecologice, care nu modifică gustul sau proprietățile alimentelor, în strictă conformitate cu Legea nr.296/2017 privind cerințele generale de igienă a produselor alimentare (Ordin comun nr.961/549 din 20.06.2025). </w:t>
      </w:r>
    </w:p>
    <w:p w14:paraId="40F93639" w14:textId="77777777" w:rsidR="008B4E80" w:rsidRPr="00FA7F64" w:rsidRDefault="007914A1" w:rsidP="008B4E80">
      <w:pPr>
        <w:ind w:left="-426" w:right="-427"/>
        <w:jc w:val="both"/>
        <w:rPr>
          <w:lang w:val="ro-MD"/>
        </w:rPr>
      </w:pPr>
      <w:r w:rsidRPr="00FA7F64">
        <w:rPr>
          <w:lang w:val="ro-MD"/>
        </w:rPr>
        <w:t>5.</w:t>
      </w:r>
      <w:r w:rsidR="0060442B" w:rsidRPr="00FA7F64">
        <w:rPr>
          <w:lang w:val="ro-MD"/>
        </w:rPr>
        <w:t xml:space="preserve"> Se interzice încălzirea produselor alimentare gata preparate.</w:t>
      </w:r>
    </w:p>
    <w:p w14:paraId="26CC0185" w14:textId="40E58A58" w:rsidR="0060442B" w:rsidRPr="00FA7F64" w:rsidRDefault="007914A1" w:rsidP="008B4E80">
      <w:pPr>
        <w:ind w:left="-426" w:right="-427"/>
        <w:jc w:val="both"/>
        <w:rPr>
          <w:lang w:val="ro-MD"/>
        </w:rPr>
      </w:pPr>
      <w:r w:rsidRPr="00FA7F64">
        <w:rPr>
          <w:lang w:val="ro-MD"/>
        </w:rPr>
        <w:t>6</w:t>
      </w:r>
      <w:r w:rsidR="0060442B" w:rsidRPr="00FA7F64">
        <w:rPr>
          <w:lang w:val="ro-MD"/>
        </w:rPr>
        <w:t>. În cazul în care produsele alimentare livrate la pachet nu sunt servite timp de 60 de minute, acestea sunt păstrate până la servire, în condițiile indicate de producător, cu respectarea termenelor de valabilitate.</w:t>
      </w:r>
      <w:r w:rsidR="0060442B" w:rsidRPr="00FA7F64">
        <w:rPr>
          <w:lang w:val="en-US"/>
        </w:rPr>
        <w:t xml:space="preserve"> </w:t>
      </w:r>
    </w:p>
    <w:p w14:paraId="5F515AD3" w14:textId="77777777" w:rsidR="008B4E80" w:rsidRPr="00FA7F64" w:rsidRDefault="007914A1" w:rsidP="008B4E80">
      <w:pPr>
        <w:ind w:left="-426" w:right="-427"/>
        <w:jc w:val="both"/>
        <w:rPr>
          <w:lang w:val="ro-MD"/>
        </w:rPr>
      </w:pPr>
      <w:r w:rsidRPr="00FA7F64">
        <w:rPr>
          <w:lang w:val="ro-MD"/>
        </w:rPr>
        <w:t>7.</w:t>
      </w:r>
      <w:r w:rsidR="006652D7" w:rsidRPr="00FA7F64">
        <w:rPr>
          <w:lang w:val="ro-MD"/>
        </w:rPr>
        <w:t xml:space="preserve"> Alimentația elevilor se desfășoară conform unui orar aprobat de directorul instituției de învățământ. Distribuirea produselor alimentare se face numai după evaluarea acestora de către membrii comisiei de triere, formată prin ordinul directorului instituției de învățământ, și după notarea corespunzătoare în registrul de triaj al produselor culinare pentru fiecare fel de produse alimentare. </w:t>
      </w:r>
    </w:p>
    <w:p w14:paraId="028FD4EF" w14:textId="0E1DBF83" w:rsidR="008B4E80" w:rsidRPr="00FA7F64" w:rsidRDefault="00A9309C" w:rsidP="008B4E80">
      <w:pPr>
        <w:ind w:left="-426" w:right="-427"/>
        <w:jc w:val="both"/>
        <w:rPr>
          <w:lang w:val="ro-MD"/>
        </w:rPr>
      </w:pPr>
      <w:r w:rsidRPr="00FA7F64">
        <w:rPr>
          <w:bCs/>
          <w:noProof w:val="0"/>
          <w:lang w:val="ro-MD" w:eastAsia="ru-RU"/>
        </w:rPr>
        <w:t xml:space="preserve">5. Personalul angajat de către operatorul economic în mod obligatoriu să dispună de </w:t>
      </w:r>
      <w:bookmarkStart w:id="5" w:name="_Hlk212712746"/>
      <w:r w:rsidRPr="00FA7F64">
        <w:rPr>
          <w:bCs/>
          <w:noProof w:val="0"/>
          <w:lang w:val="ro-MD" w:eastAsia="ru-RU"/>
        </w:rPr>
        <w:t>instruirea igienică, control medical</w:t>
      </w:r>
      <w:bookmarkEnd w:id="5"/>
      <w:r w:rsidRPr="00FA7F64">
        <w:rPr>
          <w:bCs/>
          <w:noProof w:val="0"/>
          <w:lang w:val="ro-MD" w:eastAsia="ru-RU"/>
        </w:rPr>
        <w:t>, iar pentru personalul auxiliar minimul necesar de studii, iar pentru personalul de specialitate studii minime necesare pentru activitate în domeniul serviciilor de alimentație a copiilor. Personalul angajat să fie asigurat cu echipament necesar pentru lucru.</w:t>
      </w:r>
    </w:p>
    <w:p w14:paraId="69AE78CD" w14:textId="61DC202F" w:rsidR="008B4E80" w:rsidRPr="00FA7F64" w:rsidRDefault="00A9309C" w:rsidP="008B4E80">
      <w:pPr>
        <w:ind w:left="-426" w:right="-427"/>
        <w:jc w:val="both"/>
        <w:rPr>
          <w:lang w:val="ro-MD"/>
        </w:rPr>
      </w:pPr>
      <w:r w:rsidRPr="00FA7F64">
        <w:rPr>
          <w:bCs/>
          <w:noProof w:val="0"/>
          <w:lang w:val="ro-MD" w:eastAsia="ru-RU"/>
        </w:rPr>
        <w:t xml:space="preserve">6. </w:t>
      </w:r>
      <w:r w:rsidR="00684F93" w:rsidRPr="00FA7F64">
        <w:rPr>
          <w:bCs/>
          <w:noProof w:val="0"/>
          <w:lang w:val="ro-MD" w:eastAsia="ru-RU"/>
        </w:rPr>
        <w:t>Produsele alimentare vor fi livrate direct în sălile de clasă sau sala de mese, fiind pregătite în corespundere cu cerinţele tehnologice de pregătire a bucatelor în blocurile alimentare / cantinele operatorilor economici, avînd în vedere că instituția nu dispune de spațiu necesar, deoarece blocul alimentar este transmis în arendă pe o durată de 3 ani</w:t>
      </w:r>
      <w:r w:rsidRPr="00FA7F64">
        <w:rPr>
          <w:bCs/>
          <w:noProof w:val="0"/>
          <w:lang w:val="ro-MD" w:eastAsia="ru-RU"/>
        </w:rPr>
        <w:t>.</w:t>
      </w:r>
    </w:p>
    <w:p w14:paraId="66A58D0F" w14:textId="77777777" w:rsidR="008B4E80" w:rsidRPr="00FA7F64" w:rsidRDefault="00A9309C" w:rsidP="008B4E80">
      <w:pPr>
        <w:ind w:left="-426" w:right="-427"/>
        <w:jc w:val="both"/>
        <w:rPr>
          <w:lang w:val="ro-MD"/>
        </w:rPr>
      </w:pPr>
      <w:r w:rsidRPr="00FA7F64">
        <w:rPr>
          <w:bCs/>
          <w:noProof w:val="0"/>
          <w:lang w:val="ro-MD" w:eastAsia="ru-RU"/>
        </w:rPr>
        <w:t xml:space="preserve">8. Distribuirea bucatelor se permite numai după ce lucrătorii medicali au apreciat calitatea organoleptică a fiecărui fel de </w:t>
      </w:r>
      <w:r w:rsidR="006652D7" w:rsidRPr="00FA7F64">
        <w:rPr>
          <w:bCs/>
          <w:noProof w:val="0"/>
          <w:lang w:val="ro-MD" w:eastAsia="ru-RU"/>
        </w:rPr>
        <w:t>produs</w:t>
      </w:r>
      <w:r w:rsidRPr="00FA7F64">
        <w:rPr>
          <w:bCs/>
          <w:noProof w:val="0"/>
          <w:lang w:val="ro-MD" w:eastAsia="ru-RU"/>
        </w:rPr>
        <w:t>, cum ar fi: aspectul, culoarea, consistenţa, mirosul şi gustul. Rezultatele aprecierii se înregistrează într-un registru de rebutare a bucatelor.</w:t>
      </w:r>
    </w:p>
    <w:p w14:paraId="18DE4703" w14:textId="77777777" w:rsidR="008B4E80" w:rsidRPr="00FA7F64" w:rsidRDefault="008B4E80" w:rsidP="008B4E80">
      <w:pPr>
        <w:ind w:left="-426" w:right="-427"/>
        <w:jc w:val="both"/>
        <w:rPr>
          <w:lang w:val="ro-MD"/>
        </w:rPr>
      </w:pPr>
      <w:r w:rsidRPr="00FA7F64">
        <w:rPr>
          <w:bCs/>
          <w:noProof w:val="0"/>
          <w:lang w:val="ro-MD" w:eastAsia="ru-RU"/>
        </w:rPr>
        <w:t>9</w:t>
      </w:r>
      <w:r w:rsidR="00A9309C" w:rsidRPr="00FA7F64">
        <w:rPr>
          <w:bCs/>
          <w:noProof w:val="0"/>
          <w:lang w:val="ro-MD" w:eastAsia="ru-RU"/>
        </w:rPr>
        <w:t xml:space="preserve">. Transportarea produselor alimentare se va organiza în modul, care va exclude poluarea lor. Produsele uşor alterabile se transportă în vase închise şi marcate. La transportarea produselor ce necesită perioadă de timp - 1 ore și mai mult, se utilizează transport izotermic dotat cu aparataj frigorific. Mijloacele de transport </w:t>
      </w:r>
      <w:r w:rsidR="003B3FBE" w:rsidRPr="00FA7F64">
        <w:rPr>
          <w:bCs/>
          <w:noProof w:val="0"/>
          <w:lang w:val="ro-MD" w:eastAsia="ru-RU"/>
        </w:rPr>
        <w:t>vor fi</w:t>
      </w:r>
      <w:r w:rsidR="00A9309C" w:rsidRPr="00FA7F64">
        <w:rPr>
          <w:bCs/>
          <w:noProof w:val="0"/>
          <w:lang w:val="ro-MD" w:eastAsia="ru-RU"/>
        </w:rPr>
        <w:t xml:space="preserve"> însoțite de pașaport sanitar sau autorizația sanitar-veterinară. </w:t>
      </w:r>
      <w:r w:rsidR="00646402" w:rsidRPr="00FA7F64">
        <w:rPr>
          <w:bCs/>
          <w:noProof w:val="0"/>
          <w:lang w:val="ro-MD" w:eastAsia="ru-RU"/>
        </w:rPr>
        <w:t>Ș</w:t>
      </w:r>
      <w:r w:rsidR="00A9309C" w:rsidRPr="00FA7F64">
        <w:rPr>
          <w:bCs/>
          <w:noProof w:val="0"/>
          <w:lang w:val="ro-MD" w:eastAsia="ru-RU"/>
        </w:rPr>
        <w:t>ofer</w:t>
      </w:r>
      <w:r w:rsidR="00646402" w:rsidRPr="00FA7F64">
        <w:rPr>
          <w:bCs/>
          <w:noProof w:val="0"/>
          <w:lang w:val="ro-MD" w:eastAsia="ru-RU"/>
        </w:rPr>
        <w:t>ul</w:t>
      </w:r>
      <w:r w:rsidR="00A9309C" w:rsidRPr="00FA7F64">
        <w:rPr>
          <w:bCs/>
          <w:noProof w:val="0"/>
          <w:lang w:val="ro-MD" w:eastAsia="ru-RU"/>
        </w:rPr>
        <w:t xml:space="preserve"> </w:t>
      </w:r>
      <w:r w:rsidR="00646402" w:rsidRPr="00FA7F64">
        <w:rPr>
          <w:bCs/>
          <w:noProof w:val="0"/>
          <w:lang w:val="ro-MD" w:eastAsia="ru-RU"/>
        </w:rPr>
        <w:t>va deține instruirea igienică, control medical</w:t>
      </w:r>
      <w:r w:rsidR="00A9309C" w:rsidRPr="00FA7F64">
        <w:rPr>
          <w:bCs/>
          <w:noProof w:val="0"/>
          <w:lang w:val="ro-MD" w:eastAsia="ru-RU"/>
        </w:rPr>
        <w:t xml:space="preserve">. </w:t>
      </w:r>
    </w:p>
    <w:p w14:paraId="7F9C8112" w14:textId="220785DB" w:rsidR="00A9309C" w:rsidRPr="00FA7F64" w:rsidRDefault="00A9309C" w:rsidP="008B4E80">
      <w:pPr>
        <w:ind w:left="-426" w:right="-427"/>
        <w:jc w:val="both"/>
        <w:rPr>
          <w:lang w:val="ro-MD"/>
        </w:rPr>
      </w:pPr>
      <w:r w:rsidRPr="00FA7F64">
        <w:rPr>
          <w:bCs/>
          <w:noProof w:val="0"/>
          <w:lang w:val="ro-MD" w:eastAsia="ru-RU"/>
        </w:rPr>
        <w:t>1</w:t>
      </w:r>
      <w:r w:rsidR="008B4E80" w:rsidRPr="00FA7F64">
        <w:rPr>
          <w:bCs/>
          <w:noProof w:val="0"/>
          <w:lang w:val="ro-MD" w:eastAsia="ru-RU"/>
        </w:rPr>
        <w:t>0</w:t>
      </w:r>
      <w:r w:rsidRPr="00FA7F64">
        <w:rPr>
          <w:bCs/>
          <w:noProof w:val="0"/>
          <w:lang w:val="ro-MD" w:eastAsia="ru-RU"/>
        </w:rPr>
        <w:t xml:space="preserve">. Autoritatea contractantă nu duce responsabilitatea de deteriorarea veselei sau a altor bunuri </w:t>
      </w:r>
      <w:r w:rsidR="00646402" w:rsidRPr="00FA7F64">
        <w:rPr>
          <w:bCs/>
          <w:noProof w:val="0"/>
          <w:lang w:val="ro-MD" w:eastAsia="ru-RU"/>
        </w:rPr>
        <w:t xml:space="preserve">utilizate de operatorul economic </w:t>
      </w:r>
      <w:r w:rsidRPr="00FA7F64">
        <w:rPr>
          <w:bCs/>
          <w:noProof w:val="0"/>
          <w:lang w:val="ro-MD" w:eastAsia="ru-RU"/>
        </w:rPr>
        <w:t xml:space="preserve">în sistemul alimentar. În caz de insuficiența bunurilor necesare procesului alimentar, operatorul economic asigură suplinirea lor. </w:t>
      </w:r>
    </w:p>
    <w:p w14:paraId="3FBCA5A9" w14:textId="7066B825" w:rsidR="00EF4276" w:rsidRPr="00FA7F64" w:rsidRDefault="00EF4276" w:rsidP="00444542">
      <w:pPr>
        <w:numPr>
          <w:ilvl w:val="0"/>
          <w:numId w:val="3"/>
        </w:numPr>
        <w:tabs>
          <w:tab w:val="right" w:pos="0"/>
        </w:tabs>
        <w:spacing w:before="120"/>
        <w:ind w:left="-426" w:right="-427" w:firstLine="0"/>
        <w:jc w:val="both"/>
        <w:rPr>
          <w:b/>
          <w:noProof w:val="0"/>
          <w:u w:val="single"/>
          <w:lang w:val="ro-MD" w:eastAsia="ru-RU"/>
        </w:rPr>
      </w:pPr>
      <w:bookmarkStart w:id="6" w:name="_Hlk71621175"/>
      <w:r w:rsidRPr="00FA7F64">
        <w:rPr>
          <w:b/>
          <w:noProof w:val="0"/>
          <w:lang w:val="ro-MD" w:eastAsia="ru-RU"/>
        </w:rPr>
        <w:t>Ofertele se prezintă în valuta</w:t>
      </w:r>
      <w:bookmarkEnd w:id="6"/>
      <w:r w:rsidR="00B801E2" w:rsidRPr="00FA7F64">
        <w:rPr>
          <w:b/>
          <w:noProof w:val="0"/>
          <w:lang w:val="ro-MD" w:eastAsia="ru-RU"/>
        </w:rPr>
        <w:t>:</w:t>
      </w:r>
      <w:r w:rsidR="006409F7" w:rsidRPr="00FA7F64">
        <w:rPr>
          <w:b/>
          <w:i/>
          <w:noProof w:val="0"/>
          <w:lang w:val="ro-MD" w:eastAsia="ru-RU"/>
        </w:rPr>
        <w:t xml:space="preserve"> </w:t>
      </w:r>
      <w:r w:rsidR="006409F7" w:rsidRPr="00FA7F64">
        <w:rPr>
          <w:b/>
          <w:i/>
          <w:noProof w:val="0"/>
          <w:u w:val="single"/>
          <w:lang w:val="ro-MD" w:eastAsia="ru-RU"/>
        </w:rPr>
        <w:t>MD</w:t>
      </w:r>
      <w:r w:rsidR="005F4F1E" w:rsidRPr="00FA7F64">
        <w:rPr>
          <w:b/>
          <w:i/>
          <w:noProof w:val="0"/>
          <w:u w:val="single"/>
          <w:lang w:val="ro-MD" w:eastAsia="ru-RU"/>
        </w:rPr>
        <w:t>L</w:t>
      </w:r>
    </w:p>
    <w:p w14:paraId="432C1F0F" w14:textId="01CBBA01" w:rsidR="00BE362C" w:rsidRPr="00FA7F64" w:rsidRDefault="00BE362C" w:rsidP="00444542">
      <w:pPr>
        <w:numPr>
          <w:ilvl w:val="0"/>
          <w:numId w:val="3"/>
        </w:numPr>
        <w:tabs>
          <w:tab w:val="right" w:pos="0"/>
        </w:tabs>
        <w:spacing w:before="120"/>
        <w:ind w:left="-426" w:right="-427" w:firstLine="0"/>
        <w:jc w:val="both"/>
        <w:rPr>
          <w:b/>
          <w:noProof w:val="0"/>
          <w:lang w:val="ro-MD" w:eastAsia="ru-RU"/>
        </w:rPr>
      </w:pPr>
      <w:r w:rsidRPr="00FA7F64">
        <w:rPr>
          <w:b/>
          <w:noProof w:val="0"/>
          <w:lang w:val="ro-MD" w:eastAsia="ru-RU"/>
        </w:rPr>
        <w:t xml:space="preserve">Criteriul de evaluare aplicat pentru </w:t>
      </w:r>
      <w:r w:rsidR="009D14A7" w:rsidRPr="00FA7F64">
        <w:rPr>
          <w:b/>
          <w:noProof w:val="0"/>
          <w:lang w:val="ro-MD" w:eastAsia="ru-RU"/>
        </w:rPr>
        <w:t>atribuirea</w:t>
      </w:r>
      <w:r w:rsidR="00E706C1" w:rsidRPr="00FA7F64">
        <w:rPr>
          <w:b/>
          <w:noProof w:val="0"/>
          <w:lang w:val="ro-MD" w:eastAsia="ru-RU"/>
        </w:rPr>
        <w:t xml:space="preserve"> </w:t>
      </w:r>
      <w:r w:rsidR="0099147F" w:rsidRPr="00FA7F64">
        <w:rPr>
          <w:b/>
          <w:noProof w:val="0"/>
          <w:lang w:val="ro-MD" w:eastAsia="ru-RU"/>
        </w:rPr>
        <w:t xml:space="preserve">contractului: </w:t>
      </w:r>
      <w:r w:rsidR="00437DA3" w:rsidRPr="00FA7F64">
        <w:rPr>
          <w:b/>
          <w:i/>
          <w:noProof w:val="0"/>
          <w:u w:val="single"/>
          <w:lang w:val="ro-MD" w:eastAsia="ru-RU"/>
        </w:rPr>
        <w:t>cel mai bun raport calitate-preț</w:t>
      </w:r>
    </w:p>
    <w:p w14:paraId="0EB0540D" w14:textId="4BEAAC6F" w:rsidR="00BE362C" w:rsidRPr="00FA7F64" w:rsidRDefault="00BE362C" w:rsidP="00444542">
      <w:pPr>
        <w:numPr>
          <w:ilvl w:val="0"/>
          <w:numId w:val="3"/>
        </w:numPr>
        <w:tabs>
          <w:tab w:val="right" w:pos="0"/>
        </w:tabs>
        <w:spacing w:before="120"/>
        <w:ind w:left="-426" w:right="-427" w:firstLine="0"/>
        <w:jc w:val="both"/>
        <w:rPr>
          <w:b/>
          <w:noProof w:val="0"/>
          <w:lang w:val="ro-MD" w:eastAsia="ru-RU"/>
        </w:rPr>
      </w:pPr>
      <w:r w:rsidRPr="00FA7F64">
        <w:rPr>
          <w:b/>
          <w:noProof w:val="0"/>
          <w:lang w:val="ro-MD" w:eastAsia="ru-RU"/>
        </w:rPr>
        <w:t>Factorii de evaluare a ofertei celei mai avantajoase din punct de vedere economic, precum și ponderile lor:</w:t>
      </w:r>
    </w:p>
    <w:tbl>
      <w:tblPr>
        <w:tblStyle w:val="Grigliatabella2"/>
        <w:tblW w:w="10359" w:type="dxa"/>
        <w:tblInd w:w="-318" w:type="dxa"/>
        <w:tblLook w:val="04A0" w:firstRow="1" w:lastRow="0" w:firstColumn="1" w:lastColumn="0" w:noHBand="0" w:noVBand="1"/>
      </w:tblPr>
      <w:tblGrid>
        <w:gridCol w:w="567"/>
        <w:gridCol w:w="8223"/>
        <w:gridCol w:w="1560"/>
        <w:gridCol w:w="9"/>
      </w:tblGrid>
      <w:tr w:rsidR="00FA7F64" w:rsidRPr="00FA7F64" w14:paraId="2A6D027C" w14:textId="77777777" w:rsidTr="00D3412A">
        <w:trPr>
          <w:gridAfter w:val="1"/>
          <w:wAfter w:w="9" w:type="dxa"/>
        </w:trPr>
        <w:tc>
          <w:tcPr>
            <w:tcW w:w="567" w:type="dxa"/>
            <w:shd w:val="clear" w:color="auto" w:fill="auto"/>
            <w:vAlign w:val="center"/>
          </w:tcPr>
          <w:p w14:paraId="336A1A3F" w14:textId="77777777" w:rsidR="00437DA3" w:rsidRPr="00FA7F64" w:rsidRDefault="00437DA3" w:rsidP="00D3412A">
            <w:pPr>
              <w:pStyle w:val="aff2"/>
              <w:jc w:val="center"/>
              <w:rPr>
                <w:b/>
                <w:sz w:val="16"/>
                <w:lang w:val="ru-RU" w:eastAsia="ru-RU"/>
              </w:rPr>
            </w:pPr>
            <w:r w:rsidRPr="00FA7F64">
              <w:rPr>
                <w:b/>
                <w:sz w:val="16"/>
                <w:lang w:val="ru-RU" w:eastAsia="ru-RU"/>
              </w:rPr>
              <w:t>Nr. d/o</w:t>
            </w:r>
          </w:p>
        </w:tc>
        <w:tc>
          <w:tcPr>
            <w:tcW w:w="8223" w:type="dxa"/>
            <w:shd w:val="clear" w:color="auto" w:fill="auto"/>
            <w:vAlign w:val="center"/>
          </w:tcPr>
          <w:p w14:paraId="087DAF51" w14:textId="77777777" w:rsidR="00437DA3" w:rsidRPr="00FA7F64" w:rsidRDefault="00437DA3" w:rsidP="00D3412A">
            <w:pPr>
              <w:pStyle w:val="aff2"/>
              <w:jc w:val="center"/>
              <w:rPr>
                <w:b/>
                <w:sz w:val="16"/>
                <w:lang w:val="ru-RU" w:eastAsia="ru-RU"/>
              </w:rPr>
            </w:pPr>
            <w:r w:rsidRPr="00FA7F64">
              <w:rPr>
                <w:b/>
                <w:sz w:val="16"/>
                <w:lang w:val="ru-RU" w:eastAsia="ru-RU"/>
              </w:rPr>
              <w:t>Denumirea</w:t>
            </w:r>
            <w:r w:rsidRPr="00FA7F64">
              <w:rPr>
                <w:b/>
                <w:sz w:val="16"/>
                <w:lang w:val="ro-MD" w:eastAsia="ru-RU"/>
              </w:rPr>
              <w:t xml:space="preserve"> </w:t>
            </w:r>
            <w:r w:rsidRPr="00FA7F64">
              <w:rPr>
                <w:b/>
                <w:sz w:val="16"/>
                <w:lang w:val="ru-RU" w:eastAsia="ru-RU"/>
              </w:rPr>
              <w:t>factorului</w:t>
            </w:r>
            <w:r w:rsidRPr="00FA7F64">
              <w:rPr>
                <w:b/>
                <w:sz w:val="16"/>
                <w:lang w:val="ro-MD" w:eastAsia="ru-RU"/>
              </w:rPr>
              <w:t xml:space="preserve"> </w:t>
            </w:r>
            <w:r w:rsidRPr="00FA7F64">
              <w:rPr>
                <w:b/>
                <w:sz w:val="16"/>
                <w:lang w:val="ru-RU" w:eastAsia="ru-RU"/>
              </w:rPr>
              <w:t>de</w:t>
            </w:r>
            <w:r w:rsidRPr="00FA7F64">
              <w:rPr>
                <w:b/>
                <w:sz w:val="16"/>
                <w:lang w:val="ro-MD" w:eastAsia="ru-RU"/>
              </w:rPr>
              <w:t xml:space="preserve"> </w:t>
            </w:r>
            <w:r w:rsidRPr="00FA7F64">
              <w:rPr>
                <w:b/>
                <w:sz w:val="16"/>
                <w:lang w:val="ru-RU" w:eastAsia="ru-RU"/>
              </w:rPr>
              <w:t>evaluare</w:t>
            </w:r>
          </w:p>
        </w:tc>
        <w:tc>
          <w:tcPr>
            <w:tcW w:w="1560" w:type="dxa"/>
            <w:shd w:val="clear" w:color="auto" w:fill="auto"/>
            <w:vAlign w:val="center"/>
          </w:tcPr>
          <w:p w14:paraId="58BB7464" w14:textId="77777777" w:rsidR="00437DA3" w:rsidRPr="00FA7F64" w:rsidRDefault="00437DA3" w:rsidP="00D3412A">
            <w:pPr>
              <w:pStyle w:val="aff2"/>
              <w:jc w:val="center"/>
              <w:rPr>
                <w:b/>
                <w:sz w:val="16"/>
                <w:lang w:val="ru-RU" w:eastAsia="ru-RU"/>
              </w:rPr>
            </w:pPr>
            <w:r w:rsidRPr="00FA7F64">
              <w:rPr>
                <w:b/>
                <w:sz w:val="16"/>
                <w:lang w:val="ru-RU" w:eastAsia="ru-RU"/>
              </w:rPr>
              <w:t>Ponderea%</w:t>
            </w:r>
          </w:p>
        </w:tc>
      </w:tr>
      <w:tr w:rsidR="00FA7F64" w:rsidRPr="00FA7F64" w14:paraId="04882595" w14:textId="77777777" w:rsidTr="00D3412A">
        <w:trPr>
          <w:gridAfter w:val="1"/>
          <w:wAfter w:w="9" w:type="dxa"/>
        </w:trPr>
        <w:tc>
          <w:tcPr>
            <w:tcW w:w="567" w:type="dxa"/>
            <w:shd w:val="clear" w:color="auto" w:fill="auto"/>
            <w:vAlign w:val="center"/>
          </w:tcPr>
          <w:p w14:paraId="330526F0" w14:textId="77777777" w:rsidR="00437DA3" w:rsidRPr="00FA7F64" w:rsidRDefault="00437DA3" w:rsidP="00D3412A">
            <w:pPr>
              <w:pStyle w:val="aff2"/>
              <w:jc w:val="center"/>
              <w:rPr>
                <w:lang w:eastAsia="ru-RU"/>
              </w:rPr>
            </w:pPr>
            <w:r w:rsidRPr="00FA7F64">
              <w:rPr>
                <w:lang w:eastAsia="ru-RU"/>
              </w:rPr>
              <w:t>1</w:t>
            </w:r>
          </w:p>
        </w:tc>
        <w:tc>
          <w:tcPr>
            <w:tcW w:w="8223" w:type="dxa"/>
            <w:shd w:val="clear" w:color="auto" w:fill="auto"/>
          </w:tcPr>
          <w:p w14:paraId="67B3A17F" w14:textId="77777777" w:rsidR="00437DA3" w:rsidRPr="00FA7F64" w:rsidRDefault="00437DA3" w:rsidP="00D3412A">
            <w:pPr>
              <w:pStyle w:val="aff2"/>
              <w:jc w:val="both"/>
              <w:rPr>
                <w:sz w:val="20"/>
                <w:lang w:val="en-GB" w:eastAsia="ru-RU"/>
              </w:rPr>
            </w:pPr>
            <w:r w:rsidRPr="00FA7F64">
              <w:rPr>
                <w:sz w:val="20"/>
                <w:lang w:val="en-GB" w:eastAsia="ru-RU"/>
              </w:rPr>
              <w:t>Prezentarea ofertei privind costul zilei de alimentație  per/copil în zi.</w:t>
            </w:r>
          </w:p>
          <w:p w14:paraId="0E546443" w14:textId="77777777" w:rsidR="00437DA3" w:rsidRPr="00FA7F64" w:rsidRDefault="00437DA3" w:rsidP="00D3412A">
            <w:pPr>
              <w:pStyle w:val="aff2"/>
              <w:jc w:val="both"/>
              <w:rPr>
                <w:sz w:val="20"/>
                <w:lang w:val="en-GB" w:eastAsia="ru-RU"/>
              </w:rPr>
            </w:pPr>
            <w:r w:rsidRPr="00FA7F64">
              <w:rPr>
                <w:sz w:val="20"/>
                <w:lang w:val="en-GB" w:eastAsia="ru-RU"/>
              </w:rPr>
              <w:t>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w:t>
            </w:r>
            <w:r w:rsidR="002156C7" w:rsidRPr="00FA7F64">
              <w:rPr>
                <w:sz w:val="20"/>
                <w:lang w:val="en-GB" w:eastAsia="ru-RU"/>
              </w:rPr>
              <w:t>.</w:t>
            </w:r>
          </w:p>
          <w:p w14:paraId="7389362E" w14:textId="77777777" w:rsidR="00C0088C" w:rsidRPr="00FA7F64" w:rsidRDefault="00C0088C" w:rsidP="00D3412A">
            <w:pPr>
              <w:pStyle w:val="aff2"/>
              <w:jc w:val="both"/>
              <w:rPr>
                <w:i/>
                <w:iCs/>
                <w:sz w:val="20"/>
                <w:szCs w:val="20"/>
              </w:rPr>
            </w:pPr>
          </w:p>
          <w:p w14:paraId="75434E15" w14:textId="52DC9692" w:rsidR="00C0088C" w:rsidRPr="00FA7F64" w:rsidRDefault="00C0088C" w:rsidP="00D3412A">
            <w:pPr>
              <w:pStyle w:val="aff2"/>
              <w:jc w:val="both"/>
              <w:rPr>
                <w:i/>
                <w:iCs/>
                <w:sz w:val="20"/>
                <w:szCs w:val="20"/>
              </w:rPr>
            </w:pPr>
            <w:r w:rsidRPr="00FA7F64">
              <w:rPr>
                <w:i/>
                <w:iCs/>
                <w:sz w:val="20"/>
                <w:szCs w:val="20"/>
              </w:rPr>
              <w:t xml:space="preserve">Punctajul pentru factorul de evaluare „prețul ofertei” se acordă astfel: </w:t>
            </w:r>
          </w:p>
          <w:p w14:paraId="480DC21C" w14:textId="77777777" w:rsidR="00C0088C" w:rsidRPr="00FA7F64" w:rsidRDefault="00C0088C" w:rsidP="00D3412A">
            <w:pPr>
              <w:pStyle w:val="aff2"/>
              <w:jc w:val="both"/>
              <w:rPr>
                <w:i/>
                <w:iCs/>
                <w:sz w:val="20"/>
                <w:szCs w:val="20"/>
              </w:rPr>
            </w:pPr>
            <w:r w:rsidRPr="00FA7F64">
              <w:rPr>
                <w:i/>
                <w:iCs/>
                <w:sz w:val="20"/>
                <w:szCs w:val="20"/>
              </w:rPr>
              <w:t xml:space="preserve">a) pentru cel mai scăzut dintre prețurile ofertelor se acordă punctajul maxim alocat factorului de evaluare respectiv; </w:t>
            </w:r>
          </w:p>
          <w:p w14:paraId="71477CF2" w14:textId="32176F18" w:rsidR="00C0088C" w:rsidRPr="00FA7F64" w:rsidRDefault="00C0088C" w:rsidP="00D3412A">
            <w:pPr>
              <w:pStyle w:val="aff2"/>
              <w:jc w:val="both"/>
              <w:rPr>
                <w:sz w:val="20"/>
                <w:lang w:val="en-GB" w:eastAsia="ru-RU"/>
              </w:rPr>
            </w:pPr>
            <w:r w:rsidRPr="00FA7F64">
              <w:rPr>
                <w:i/>
                <w:iCs/>
                <w:sz w:val="20"/>
                <w:szCs w:val="20"/>
              </w:rPr>
              <w:t>b) pentru alt preț decât cel prevăzut la lit. a) se acordă punctajul astfel: P(n) = (preț minim/preț (n) x punctajul maxim alocat).</w:t>
            </w:r>
          </w:p>
        </w:tc>
        <w:tc>
          <w:tcPr>
            <w:tcW w:w="1560" w:type="dxa"/>
            <w:shd w:val="clear" w:color="auto" w:fill="auto"/>
            <w:vAlign w:val="center"/>
          </w:tcPr>
          <w:p w14:paraId="5E913AC3" w14:textId="14AA94F7" w:rsidR="00437DA3" w:rsidRPr="00FA7F64" w:rsidRDefault="00D040DF" w:rsidP="00D3412A">
            <w:pPr>
              <w:pStyle w:val="aff2"/>
              <w:jc w:val="center"/>
              <w:rPr>
                <w:lang w:val="en-GB" w:eastAsia="ru-RU"/>
              </w:rPr>
            </w:pPr>
            <w:r w:rsidRPr="00FA7F64">
              <w:rPr>
                <w:lang w:val="en-GB" w:eastAsia="ru-RU"/>
              </w:rPr>
              <w:t>50</w:t>
            </w:r>
          </w:p>
        </w:tc>
      </w:tr>
      <w:tr w:rsidR="00FA7F64" w:rsidRPr="00FA7F64" w14:paraId="1448B76E" w14:textId="77777777" w:rsidTr="00D3412A">
        <w:trPr>
          <w:gridAfter w:val="1"/>
          <w:wAfter w:w="9" w:type="dxa"/>
        </w:trPr>
        <w:tc>
          <w:tcPr>
            <w:tcW w:w="567" w:type="dxa"/>
            <w:shd w:val="clear" w:color="auto" w:fill="auto"/>
            <w:vAlign w:val="center"/>
          </w:tcPr>
          <w:p w14:paraId="76167754" w14:textId="77777777" w:rsidR="00437DA3" w:rsidRPr="00FA7F64" w:rsidRDefault="00437DA3" w:rsidP="00D3412A">
            <w:pPr>
              <w:pStyle w:val="aff2"/>
              <w:jc w:val="center"/>
              <w:rPr>
                <w:lang w:val="en-GB" w:eastAsia="ru-RU"/>
              </w:rPr>
            </w:pPr>
            <w:r w:rsidRPr="00FA7F64">
              <w:rPr>
                <w:lang w:val="en-GB" w:eastAsia="ru-RU"/>
              </w:rPr>
              <w:t>2</w:t>
            </w:r>
          </w:p>
        </w:tc>
        <w:tc>
          <w:tcPr>
            <w:tcW w:w="8223" w:type="dxa"/>
            <w:shd w:val="clear" w:color="auto" w:fill="auto"/>
          </w:tcPr>
          <w:p w14:paraId="04B388C1" w14:textId="0511CC1E" w:rsidR="002156C7" w:rsidRPr="00FA7F64" w:rsidRDefault="00C0088C" w:rsidP="00C0088C">
            <w:pPr>
              <w:pStyle w:val="aff2"/>
              <w:jc w:val="both"/>
              <w:rPr>
                <w:sz w:val="20"/>
                <w:lang w:val="en-GB" w:eastAsia="ru-RU"/>
              </w:rPr>
            </w:pPr>
            <w:r w:rsidRPr="00FA7F64">
              <w:rPr>
                <w:sz w:val="20"/>
                <w:lang w:val="en-GB" w:eastAsia="ru-RU"/>
              </w:rPr>
              <w:t>Prezentarea meniului - model variat pentru 10 zile coordonat cu Agenția Națională pentru Sănătate Publică, cu indicarea valorii energetice a raței alimentare și costului per/zi, în corespundere cu recomandările Ordinul comun nr. 488/834 din 03.06.2025 al Ministerului Sănătății și Ministerului Educației și Cercetării.</w:t>
            </w:r>
          </w:p>
          <w:p w14:paraId="4E6592D1" w14:textId="29BE4D98" w:rsidR="002156C7" w:rsidRPr="00FA7F64" w:rsidRDefault="00437DA3" w:rsidP="00D3412A">
            <w:pPr>
              <w:pStyle w:val="aff2"/>
              <w:jc w:val="both"/>
              <w:rPr>
                <w:sz w:val="20"/>
                <w:lang w:val="en-GB" w:eastAsia="ru-RU"/>
              </w:rPr>
            </w:pPr>
            <w:r w:rsidRPr="00FA7F64">
              <w:rPr>
                <w:sz w:val="20"/>
                <w:lang w:val="en-GB" w:eastAsia="ru-RU"/>
              </w:rPr>
              <w:t xml:space="preserve">Meniul și structura nutritivă: </w:t>
            </w:r>
          </w:p>
          <w:p w14:paraId="26893B0E" w14:textId="526C72C0" w:rsidR="00437DA3" w:rsidRPr="00FA7F64" w:rsidRDefault="00437DA3" w:rsidP="00D3412A">
            <w:pPr>
              <w:pStyle w:val="aff2"/>
              <w:jc w:val="both"/>
              <w:rPr>
                <w:sz w:val="20"/>
                <w:lang w:val="en-GB" w:eastAsia="ru-RU"/>
              </w:rPr>
            </w:pPr>
            <w:r w:rsidRPr="00FA7F64">
              <w:rPr>
                <w:sz w:val="20"/>
                <w:lang w:val="en-GB" w:eastAsia="ru-RU"/>
              </w:rPr>
              <w:t xml:space="preserve">Se va ține cont de caloriile stabilite conform actelor normative aprobate prin </w:t>
            </w:r>
            <w:r w:rsidR="002156C7" w:rsidRPr="00FA7F64">
              <w:rPr>
                <w:sz w:val="20"/>
                <w:lang w:val="en-GB" w:eastAsia="ru-RU"/>
              </w:rPr>
              <w:t xml:space="preserve">Ordinului comun nr. </w:t>
            </w:r>
            <w:r w:rsidR="002156C7" w:rsidRPr="00FA7F64">
              <w:rPr>
                <w:sz w:val="20"/>
                <w:lang w:val="en-GB" w:eastAsia="ru-RU"/>
              </w:rPr>
              <w:lastRenderedPageBreak/>
              <w:t>488/834 din 03.06.2025 al Ministerului Sănătății și Ministerului Educației și Cercetării</w:t>
            </w:r>
            <w:r w:rsidRPr="00FA7F64">
              <w:rPr>
                <w:sz w:val="20"/>
                <w:lang w:val="en-GB" w:eastAsia="ru-RU"/>
              </w:rPr>
              <w:t>. 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14:paraId="4F87B6F8" w14:textId="0B59E5C7" w:rsidR="00C0088C" w:rsidRPr="00FA7F64" w:rsidRDefault="00C0088C" w:rsidP="00D3412A">
            <w:pPr>
              <w:pStyle w:val="aff2"/>
              <w:jc w:val="both"/>
              <w:rPr>
                <w:sz w:val="16"/>
                <w:szCs w:val="20"/>
                <w:lang w:val="en-GB" w:eastAsia="ru-RU"/>
              </w:rPr>
            </w:pPr>
            <w:r w:rsidRPr="00FA7F64">
              <w:rPr>
                <w:sz w:val="20"/>
                <w:szCs w:val="20"/>
              </w:rPr>
              <w:t>Operatorii economici la momentul procedurii vor prezenta meniul-model pentru alimentația la pachet, pentru toamnă, iarnă și primăvară, elaborat conform Anexei nr. 3 la Ordinul comun nr. 488/834 din 03.06.2025 al Ministerului Sănătății și Ministerului Educației și Cercetării.</w:t>
            </w:r>
          </w:p>
          <w:p w14:paraId="54A5ABE9" w14:textId="77777777" w:rsidR="00C0088C" w:rsidRPr="00FA7F64" w:rsidRDefault="00C0088C" w:rsidP="00D3412A">
            <w:pPr>
              <w:pStyle w:val="aff2"/>
              <w:jc w:val="both"/>
              <w:rPr>
                <w:sz w:val="20"/>
                <w:lang w:val="en-GB" w:eastAsia="ru-RU"/>
              </w:rPr>
            </w:pPr>
          </w:p>
          <w:p w14:paraId="19C129B8" w14:textId="77777777" w:rsidR="00C0088C" w:rsidRPr="00FA7F64" w:rsidRDefault="00C0088C" w:rsidP="00C0088C">
            <w:pPr>
              <w:pStyle w:val="aff2"/>
              <w:jc w:val="both"/>
              <w:rPr>
                <w:i/>
                <w:iCs/>
                <w:sz w:val="20"/>
                <w:lang w:val="en-GB" w:eastAsia="ru-RU"/>
              </w:rPr>
            </w:pPr>
            <w:r w:rsidRPr="00FA7F64">
              <w:rPr>
                <w:i/>
                <w:iCs/>
                <w:sz w:val="20"/>
                <w:lang w:val="en-GB" w:eastAsia="ru-RU"/>
              </w:rPr>
              <w:t>Punctajul pentru factorul de evaluare „Prezentarea meniului-model” se acordă astfel:</w:t>
            </w:r>
          </w:p>
          <w:p w14:paraId="226A3D14" w14:textId="3BCFAFC2" w:rsidR="00C0088C" w:rsidRPr="00FA7F64" w:rsidRDefault="00C0088C" w:rsidP="00C0088C">
            <w:pPr>
              <w:pStyle w:val="aff2"/>
              <w:jc w:val="both"/>
              <w:rPr>
                <w:i/>
                <w:iCs/>
                <w:sz w:val="20"/>
                <w:lang w:val="en-GB" w:eastAsia="ru-RU"/>
              </w:rPr>
            </w:pPr>
            <w:r w:rsidRPr="00FA7F64">
              <w:rPr>
                <w:i/>
                <w:iCs/>
                <w:sz w:val="20"/>
                <w:lang w:val="en-GB" w:eastAsia="ru-RU"/>
              </w:rPr>
              <w:t>Maxim kilocalorii – 40 pct.</w:t>
            </w:r>
          </w:p>
          <w:p w14:paraId="7CC9D446" w14:textId="0CF85F9A" w:rsidR="00437DA3" w:rsidRPr="00FA7F64" w:rsidRDefault="00C0088C" w:rsidP="00C0088C">
            <w:pPr>
              <w:pStyle w:val="aff2"/>
              <w:jc w:val="both"/>
              <w:rPr>
                <w:sz w:val="20"/>
                <w:lang w:val="en-GB" w:eastAsia="ru-RU"/>
              </w:rPr>
            </w:pPr>
            <w:r w:rsidRPr="00FA7F64">
              <w:rPr>
                <w:i/>
                <w:iCs/>
                <w:sz w:val="20"/>
                <w:lang w:val="en-GB" w:eastAsia="ru-RU"/>
              </w:rPr>
              <w:t>Minim kilocalorii – 30 pct</w:t>
            </w:r>
          </w:p>
        </w:tc>
        <w:tc>
          <w:tcPr>
            <w:tcW w:w="1560" w:type="dxa"/>
            <w:shd w:val="clear" w:color="auto" w:fill="auto"/>
            <w:vAlign w:val="center"/>
          </w:tcPr>
          <w:p w14:paraId="65E16E13" w14:textId="43F13650" w:rsidR="00437DA3" w:rsidRPr="00FA7F64" w:rsidRDefault="00D040DF" w:rsidP="00D3412A">
            <w:pPr>
              <w:pStyle w:val="aff2"/>
              <w:jc w:val="center"/>
              <w:rPr>
                <w:lang w:val="en-GB" w:eastAsia="ru-RU"/>
              </w:rPr>
            </w:pPr>
            <w:r w:rsidRPr="00FA7F64">
              <w:rPr>
                <w:lang w:val="en-GB" w:eastAsia="ru-RU"/>
              </w:rPr>
              <w:lastRenderedPageBreak/>
              <w:t>40</w:t>
            </w:r>
          </w:p>
        </w:tc>
      </w:tr>
      <w:tr w:rsidR="00FA7F64" w:rsidRPr="00FA7F64" w14:paraId="0DE5B025" w14:textId="77777777" w:rsidTr="00D3412A">
        <w:trPr>
          <w:gridAfter w:val="1"/>
          <w:wAfter w:w="9" w:type="dxa"/>
        </w:trPr>
        <w:tc>
          <w:tcPr>
            <w:tcW w:w="567" w:type="dxa"/>
            <w:shd w:val="clear" w:color="auto" w:fill="auto"/>
            <w:vAlign w:val="center"/>
          </w:tcPr>
          <w:p w14:paraId="44B1B959" w14:textId="77777777" w:rsidR="00437DA3" w:rsidRPr="00FA7F64" w:rsidRDefault="00437DA3" w:rsidP="00D3412A">
            <w:pPr>
              <w:pStyle w:val="aff2"/>
              <w:jc w:val="center"/>
              <w:rPr>
                <w:lang w:val="en-GB" w:eastAsia="ru-RU"/>
              </w:rPr>
            </w:pPr>
            <w:r w:rsidRPr="00FA7F64">
              <w:rPr>
                <w:lang w:val="en-GB" w:eastAsia="ru-RU"/>
              </w:rPr>
              <w:t>3</w:t>
            </w:r>
          </w:p>
        </w:tc>
        <w:tc>
          <w:tcPr>
            <w:tcW w:w="8223" w:type="dxa"/>
            <w:shd w:val="clear" w:color="auto" w:fill="auto"/>
          </w:tcPr>
          <w:p w14:paraId="7120629F" w14:textId="1C0C846D" w:rsidR="00437DA3" w:rsidRPr="00FA7F64" w:rsidRDefault="00437DA3" w:rsidP="00D3412A">
            <w:pPr>
              <w:pStyle w:val="aff2"/>
              <w:jc w:val="both"/>
              <w:rPr>
                <w:sz w:val="20"/>
                <w:lang w:val="en-GB" w:eastAsia="ru-RU"/>
              </w:rPr>
            </w:pPr>
            <w:r w:rsidRPr="00FA7F64">
              <w:rPr>
                <w:sz w:val="20"/>
                <w:lang w:val="en-GB" w:eastAsia="ru-RU"/>
              </w:rPr>
              <w:t xml:space="preserve">Operatorul economic confirmă prezența în state </w:t>
            </w:r>
            <w:r w:rsidR="00FE2D17" w:rsidRPr="00FA7F64">
              <w:rPr>
                <w:sz w:val="20"/>
                <w:lang w:val="en-GB" w:eastAsia="ru-RU"/>
              </w:rPr>
              <w:t xml:space="preserve">a </w:t>
            </w:r>
            <w:r w:rsidRPr="00FA7F64">
              <w:rPr>
                <w:sz w:val="20"/>
                <w:lang w:val="en-GB" w:eastAsia="ru-RU"/>
              </w:rPr>
              <w:t>personal</w:t>
            </w:r>
            <w:r w:rsidR="00C0088C" w:rsidRPr="00FA7F64">
              <w:rPr>
                <w:sz w:val="20"/>
                <w:lang w:val="en-GB" w:eastAsia="ru-RU"/>
              </w:rPr>
              <w:t>ului calificat</w:t>
            </w:r>
            <w:r w:rsidRPr="00FA7F64">
              <w:rPr>
                <w:sz w:val="20"/>
                <w:lang w:val="en-GB" w:eastAsia="ru-RU"/>
              </w:rPr>
              <w:t>:</w:t>
            </w:r>
          </w:p>
          <w:p w14:paraId="456F6823" w14:textId="7A615449" w:rsidR="00437DA3" w:rsidRPr="00FA7F64" w:rsidRDefault="00437DA3" w:rsidP="00D3412A">
            <w:pPr>
              <w:pStyle w:val="aff2"/>
              <w:jc w:val="both"/>
              <w:rPr>
                <w:sz w:val="20"/>
                <w:lang w:val="en-GB" w:eastAsia="ru-RU"/>
              </w:rPr>
            </w:pPr>
            <w:r w:rsidRPr="00FA7F64">
              <w:rPr>
                <w:sz w:val="20"/>
                <w:lang w:val="en-GB" w:eastAsia="ru-RU"/>
              </w:rPr>
              <w:t>- personalul de specialitate</w:t>
            </w:r>
            <w:r w:rsidR="00FE2D17" w:rsidRPr="00FA7F64">
              <w:rPr>
                <w:sz w:val="20"/>
                <w:lang w:val="en-GB" w:eastAsia="ru-RU"/>
              </w:rPr>
              <w:t>;</w:t>
            </w:r>
          </w:p>
          <w:p w14:paraId="5DFAEE91" w14:textId="5C8D2503" w:rsidR="00437DA3" w:rsidRPr="00FA7F64" w:rsidRDefault="00437DA3" w:rsidP="00D3412A">
            <w:pPr>
              <w:pStyle w:val="aff2"/>
              <w:jc w:val="both"/>
              <w:rPr>
                <w:sz w:val="20"/>
                <w:lang w:val="en-GB" w:eastAsia="ru-RU"/>
              </w:rPr>
            </w:pPr>
            <w:r w:rsidRPr="00FA7F64">
              <w:rPr>
                <w:sz w:val="20"/>
                <w:lang w:val="en-GB" w:eastAsia="ru-RU"/>
              </w:rPr>
              <w:t>- personalul auxiliar</w:t>
            </w:r>
            <w:r w:rsidR="00C0088C" w:rsidRPr="00FA7F64">
              <w:rPr>
                <w:sz w:val="20"/>
                <w:lang w:val="en-GB" w:eastAsia="ru-RU"/>
              </w:rPr>
              <w:t>.</w:t>
            </w:r>
          </w:p>
          <w:p w14:paraId="63AD3BB3" w14:textId="07D840A9" w:rsidR="00C0088C" w:rsidRPr="00FA7F64" w:rsidRDefault="00C0088C" w:rsidP="00D3412A">
            <w:pPr>
              <w:pStyle w:val="aff2"/>
              <w:jc w:val="both"/>
              <w:rPr>
                <w:sz w:val="20"/>
                <w:lang w:val="en-GB" w:eastAsia="ru-RU"/>
              </w:rPr>
            </w:pPr>
          </w:p>
          <w:p w14:paraId="0E3545D3" w14:textId="51832CF4" w:rsidR="00C0088C" w:rsidRPr="00FA7F64" w:rsidRDefault="00C0088C" w:rsidP="00D3412A">
            <w:pPr>
              <w:pStyle w:val="aff2"/>
              <w:jc w:val="both"/>
              <w:rPr>
                <w:i/>
                <w:iCs/>
                <w:sz w:val="20"/>
                <w:szCs w:val="20"/>
                <w:lang w:val="en-GB" w:eastAsia="ru-RU"/>
              </w:rPr>
            </w:pPr>
            <w:r w:rsidRPr="00FA7F64">
              <w:rPr>
                <w:i/>
                <w:iCs/>
                <w:sz w:val="20"/>
                <w:szCs w:val="20"/>
              </w:rPr>
              <w:t xml:space="preserve">Punctajul pentru factorul de evaluare „disponibilitatea personalului calificat” se acordă astfel: </w:t>
            </w:r>
          </w:p>
          <w:p w14:paraId="386B8438" w14:textId="0A5DCDD5" w:rsidR="00437DA3" w:rsidRPr="00FA7F64" w:rsidRDefault="00B63B27" w:rsidP="00D3412A">
            <w:pPr>
              <w:pStyle w:val="aff2"/>
              <w:jc w:val="both"/>
              <w:rPr>
                <w:i/>
                <w:iCs/>
                <w:sz w:val="20"/>
                <w:szCs w:val="20"/>
                <w:lang w:val="en-GB" w:eastAsia="ru-RU"/>
              </w:rPr>
            </w:pPr>
            <w:r w:rsidRPr="00FA7F64">
              <w:rPr>
                <w:i/>
                <w:iCs/>
                <w:sz w:val="20"/>
                <w:szCs w:val="20"/>
                <w:lang w:val="en-GB" w:eastAsia="ru-RU"/>
              </w:rPr>
              <w:t>Personal de specialitate c</w:t>
            </w:r>
            <w:r w:rsidR="00437DA3" w:rsidRPr="00FA7F64">
              <w:rPr>
                <w:i/>
                <w:iCs/>
                <w:sz w:val="20"/>
                <w:szCs w:val="20"/>
                <w:lang w:val="en-GB" w:eastAsia="ru-RU"/>
              </w:rPr>
              <w:t>u experiență mai puțin de 5 ani</w:t>
            </w:r>
            <w:r w:rsidR="008B4866" w:rsidRPr="00FA7F64">
              <w:rPr>
                <w:i/>
                <w:iCs/>
                <w:sz w:val="20"/>
                <w:szCs w:val="20"/>
                <w:lang w:val="en-GB" w:eastAsia="ru-RU"/>
              </w:rPr>
              <w:t xml:space="preserve"> </w:t>
            </w:r>
            <w:r w:rsidR="00437DA3" w:rsidRPr="00FA7F64">
              <w:rPr>
                <w:i/>
                <w:iCs/>
                <w:sz w:val="20"/>
                <w:szCs w:val="20"/>
                <w:lang w:val="en-GB" w:eastAsia="ru-RU"/>
              </w:rPr>
              <w:t>- 5 pct.</w:t>
            </w:r>
          </w:p>
          <w:p w14:paraId="0FBC20CD" w14:textId="3A7CF67A" w:rsidR="00437DA3" w:rsidRPr="00FA7F64" w:rsidRDefault="00B63B27" w:rsidP="00D3412A">
            <w:pPr>
              <w:pStyle w:val="aff2"/>
              <w:jc w:val="both"/>
              <w:rPr>
                <w:sz w:val="20"/>
                <w:lang w:val="en-GB" w:eastAsia="ru-RU"/>
              </w:rPr>
            </w:pPr>
            <w:r w:rsidRPr="00FA7F64">
              <w:rPr>
                <w:i/>
                <w:iCs/>
                <w:sz w:val="20"/>
                <w:szCs w:val="20"/>
                <w:lang w:val="en-GB" w:eastAsia="ru-RU"/>
              </w:rPr>
              <w:t>Personal de specialitate c</w:t>
            </w:r>
            <w:r w:rsidR="00437DA3" w:rsidRPr="00FA7F64">
              <w:rPr>
                <w:i/>
                <w:iCs/>
                <w:sz w:val="20"/>
                <w:szCs w:val="20"/>
                <w:lang w:val="en-GB" w:eastAsia="ru-RU"/>
              </w:rPr>
              <w:t xml:space="preserve">u experiență mai mult de 5 ani </w:t>
            </w:r>
            <w:r w:rsidR="00E007FD" w:rsidRPr="00FA7F64">
              <w:rPr>
                <w:i/>
                <w:iCs/>
                <w:sz w:val="20"/>
                <w:szCs w:val="20"/>
                <w:lang w:val="en-GB" w:eastAsia="ru-RU"/>
              </w:rPr>
              <w:t xml:space="preserve">la </w:t>
            </w:r>
            <w:r w:rsidR="00437DA3" w:rsidRPr="00FA7F64">
              <w:rPr>
                <w:i/>
                <w:iCs/>
                <w:sz w:val="20"/>
                <w:szCs w:val="20"/>
                <w:lang w:val="en-GB" w:eastAsia="ru-RU"/>
              </w:rPr>
              <w:t>- 10 pct.</w:t>
            </w:r>
          </w:p>
        </w:tc>
        <w:tc>
          <w:tcPr>
            <w:tcW w:w="1560" w:type="dxa"/>
            <w:shd w:val="clear" w:color="auto" w:fill="auto"/>
            <w:vAlign w:val="center"/>
          </w:tcPr>
          <w:p w14:paraId="3F4324C0" w14:textId="77777777" w:rsidR="00437DA3" w:rsidRPr="00FA7F64" w:rsidRDefault="00437DA3" w:rsidP="00D3412A">
            <w:pPr>
              <w:pStyle w:val="aff2"/>
              <w:jc w:val="center"/>
              <w:rPr>
                <w:lang w:val="en-GB" w:eastAsia="ru-RU"/>
              </w:rPr>
            </w:pPr>
            <w:r w:rsidRPr="00FA7F64">
              <w:rPr>
                <w:lang w:val="en-GB" w:eastAsia="ru-RU"/>
              </w:rPr>
              <w:t>10</w:t>
            </w:r>
          </w:p>
        </w:tc>
      </w:tr>
      <w:tr w:rsidR="00FA7F64" w:rsidRPr="00FA7F64" w14:paraId="696443C0" w14:textId="77777777" w:rsidTr="00D3412A">
        <w:tc>
          <w:tcPr>
            <w:tcW w:w="10359" w:type="dxa"/>
            <w:gridSpan w:val="4"/>
            <w:shd w:val="clear" w:color="auto" w:fill="auto"/>
            <w:vAlign w:val="center"/>
          </w:tcPr>
          <w:p w14:paraId="147BB891" w14:textId="1E78B541" w:rsidR="00437DA3" w:rsidRPr="00FA7F64" w:rsidRDefault="00437DA3" w:rsidP="00D3412A">
            <w:pPr>
              <w:pStyle w:val="aff2"/>
              <w:jc w:val="center"/>
              <w:rPr>
                <w:sz w:val="20"/>
                <w:lang w:val="en-GB" w:eastAsia="ru-RU"/>
              </w:rPr>
            </w:pPr>
            <w:r w:rsidRPr="00FA7F64">
              <w:rPr>
                <w:sz w:val="20"/>
                <w:lang w:eastAsia="ru-RU"/>
              </w:rPr>
              <w:t xml:space="preserve">Formula de efectuare a calculului: Ponderea pct. 1 + Ponderea pct. 2 + Ponderea pct. 3 </w:t>
            </w:r>
          </w:p>
        </w:tc>
      </w:tr>
    </w:tbl>
    <w:p w14:paraId="56F393EE" w14:textId="77777777" w:rsidR="00BE362C" w:rsidRPr="00FA7F64"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A7F64">
        <w:rPr>
          <w:b/>
          <w:noProof w:val="0"/>
          <w:lang w:val="ro-MD" w:eastAsia="ru-RU"/>
        </w:rPr>
        <w:t>Termenul limită de depunere/deschidere a ofertelor:</w:t>
      </w:r>
    </w:p>
    <w:p w14:paraId="597EEFCB" w14:textId="508676C2" w:rsidR="00BE362C" w:rsidRPr="00FA7F64"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A7F64">
        <w:rPr>
          <w:b/>
          <w:noProof w:val="0"/>
          <w:lang w:val="ro-MD" w:eastAsia="ru-RU"/>
        </w:rPr>
        <w:t xml:space="preserve">până la: </w:t>
      </w:r>
      <w:r w:rsidR="00B801E2" w:rsidRPr="00FA7F64">
        <w:rPr>
          <w:b/>
          <w:noProof w:val="0"/>
          <w:lang w:val="ro-MD" w:eastAsia="ru-RU"/>
        </w:rPr>
        <w:t>conform SIA RSAP</w:t>
      </w:r>
    </w:p>
    <w:p w14:paraId="75C232E2" w14:textId="5DF0E55E" w:rsidR="00BE362C" w:rsidRPr="00FA7F64"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A7F64">
        <w:rPr>
          <w:b/>
          <w:noProof w:val="0"/>
          <w:lang w:val="ro-MD" w:eastAsia="ru-RU"/>
        </w:rPr>
        <w:t>pe:</w:t>
      </w:r>
      <w:r w:rsidR="006E4A72" w:rsidRPr="00FA7F64">
        <w:rPr>
          <w:b/>
          <w:noProof w:val="0"/>
          <w:lang w:val="ro-MD" w:eastAsia="ru-RU"/>
        </w:rPr>
        <w:t xml:space="preserve"> conform SIA RSAP</w:t>
      </w:r>
    </w:p>
    <w:p w14:paraId="3626F6C6" w14:textId="77777777" w:rsidR="00BE362C" w:rsidRPr="00FA7F64"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A7F64">
        <w:rPr>
          <w:b/>
          <w:noProof w:val="0"/>
          <w:lang w:val="ro-MD" w:eastAsia="ru-RU"/>
        </w:rPr>
        <w:t xml:space="preserve">Adresa la care trebuie transmise ofertele sau cererile de participare: </w:t>
      </w:r>
    </w:p>
    <w:p w14:paraId="0FD5C859" w14:textId="77777777" w:rsidR="00BE362C" w:rsidRPr="00FA7F64" w:rsidRDefault="00BE362C" w:rsidP="00DB34E6">
      <w:pPr>
        <w:shd w:val="clear" w:color="auto" w:fill="FFFFFF" w:themeFill="background1"/>
        <w:tabs>
          <w:tab w:val="right" w:pos="426"/>
        </w:tabs>
        <w:spacing w:before="120"/>
        <w:ind w:right="-569"/>
        <w:jc w:val="both"/>
        <w:rPr>
          <w:b/>
          <w:noProof w:val="0"/>
          <w:lang w:val="ro-MD" w:eastAsia="ru-RU"/>
        </w:rPr>
      </w:pPr>
      <w:r w:rsidRPr="00FA7F64">
        <w:rPr>
          <w:b/>
          <w:i/>
          <w:noProof w:val="0"/>
          <w:lang w:val="ro-MD" w:eastAsia="ru-RU"/>
        </w:rPr>
        <w:t>Ofertele sau cererile de participare vor fi depuse electronic prin intermediul SIA RSAP</w:t>
      </w:r>
    </w:p>
    <w:p w14:paraId="1773BD93" w14:textId="12CA8301" w:rsidR="00BE362C" w:rsidRPr="00FA7F64" w:rsidRDefault="00BE362C" w:rsidP="00DB34E6">
      <w:pPr>
        <w:numPr>
          <w:ilvl w:val="0"/>
          <w:numId w:val="3"/>
        </w:numPr>
        <w:tabs>
          <w:tab w:val="right" w:pos="0"/>
        </w:tabs>
        <w:spacing w:before="120"/>
        <w:ind w:left="-426" w:right="-569" w:firstLine="0"/>
        <w:jc w:val="both"/>
        <w:rPr>
          <w:b/>
          <w:noProof w:val="0"/>
          <w:lang w:val="ro-MD" w:eastAsia="ru-RU"/>
        </w:rPr>
      </w:pPr>
      <w:r w:rsidRPr="00FA7F64">
        <w:rPr>
          <w:b/>
          <w:noProof w:val="0"/>
          <w:lang w:val="ro-MD" w:eastAsia="ru-RU"/>
        </w:rPr>
        <w:t>Termenul de vala</w:t>
      </w:r>
      <w:r w:rsidR="0040639B" w:rsidRPr="00FA7F64">
        <w:rPr>
          <w:b/>
          <w:noProof w:val="0"/>
          <w:lang w:val="ro-MD" w:eastAsia="ru-RU"/>
        </w:rPr>
        <w:t xml:space="preserve">bilitate a ofertelor: </w:t>
      </w:r>
      <w:r w:rsidR="0040639B" w:rsidRPr="00FA7F64">
        <w:rPr>
          <w:b/>
          <w:i/>
          <w:noProof w:val="0"/>
          <w:u w:val="single"/>
          <w:lang w:val="ro-MD" w:eastAsia="ru-RU"/>
        </w:rPr>
        <w:t>60 zile</w:t>
      </w:r>
    </w:p>
    <w:p w14:paraId="690704E0" w14:textId="7FB46DDD" w:rsidR="00F43DCB" w:rsidRPr="00FA7F64" w:rsidRDefault="00BE362C" w:rsidP="00DB34E6">
      <w:pPr>
        <w:numPr>
          <w:ilvl w:val="0"/>
          <w:numId w:val="3"/>
        </w:numPr>
        <w:tabs>
          <w:tab w:val="right" w:pos="0"/>
        </w:tabs>
        <w:spacing w:before="120"/>
        <w:ind w:left="-426" w:right="-569" w:firstLine="0"/>
        <w:jc w:val="both"/>
        <w:rPr>
          <w:b/>
          <w:i/>
          <w:noProof w:val="0"/>
          <w:u w:val="single"/>
          <w:lang w:val="ro-MD" w:eastAsia="ru-RU"/>
        </w:rPr>
      </w:pPr>
      <w:r w:rsidRPr="00FA7F64">
        <w:rPr>
          <w:b/>
          <w:noProof w:val="0"/>
          <w:lang w:val="ro-MD" w:eastAsia="ru-RU"/>
        </w:rPr>
        <w:t xml:space="preserve">Locul deschiderii ofertelor: </w:t>
      </w:r>
      <w:r w:rsidR="00F43DCB" w:rsidRPr="00FA7F64">
        <w:rPr>
          <w:b/>
          <w:i/>
          <w:noProof w:val="0"/>
          <w:u w:val="single"/>
          <w:lang w:val="ro-MD" w:eastAsia="ru-RU"/>
        </w:rPr>
        <w:t>SIA RSAP</w:t>
      </w:r>
    </w:p>
    <w:p w14:paraId="75C39C79" w14:textId="511FF095" w:rsidR="00BE362C" w:rsidRPr="00FA7F64" w:rsidRDefault="006E2EBA" w:rsidP="00DB34E6">
      <w:pPr>
        <w:tabs>
          <w:tab w:val="right" w:pos="426"/>
        </w:tabs>
        <w:spacing w:before="120"/>
        <w:ind w:right="-569"/>
        <w:jc w:val="both"/>
        <w:rPr>
          <w:b/>
          <w:i/>
          <w:noProof w:val="0"/>
          <w:lang w:val="ro-MD" w:eastAsia="ru-RU"/>
        </w:rPr>
      </w:pPr>
      <w:r w:rsidRPr="00FA7F64">
        <w:rPr>
          <w:b/>
          <w:i/>
          <w:noProof w:val="0"/>
          <w:lang w:val="ro-MD" w:eastAsia="ru-RU"/>
        </w:rPr>
        <w:t xml:space="preserve">        </w:t>
      </w:r>
      <w:r w:rsidR="00BE362C" w:rsidRPr="00FA7F64">
        <w:rPr>
          <w:b/>
          <w:i/>
          <w:noProof w:val="0"/>
          <w:lang w:val="ro-MD" w:eastAsia="ru-RU"/>
        </w:rPr>
        <w:t>Ofertele înt</w:t>
      </w:r>
      <w:r w:rsidR="00AD62DE" w:rsidRPr="00FA7F64">
        <w:rPr>
          <w:b/>
          <w:i/>
          <w:noProof w:val="0"/>
          <w:lang w:val="ro-MD" w:eastAsia="ru-RU"/>
        </w:rPr>
        <w:t>â</w:t>
      </w:r>
      <w:r w:rsidR="00BE362C" w:rsidRPr="00FA7F64">
        <w:rPr>
          <w:b/>
          <w:i/>
          <w:noProof w:val="0"/>
          <w:lang w:val="ro-MD" w:eastAsia="ru-RU"/>
        </w:rPr>
        <w:t xml:space="preserve">rziate vor fi respinse. </w:t>
      </w:r>
    </w:p>
    <w:p w14:paraId="0FBC42FC" w14:textId="27B2A181" w:rsidR="00B801E2" w:rsidRPr="00FA7F64" w:rsidRDefault="00BE362C" w:rsidP="00DB34E6">
      <w:pPr>
        <w:numPr>
          <w:ilvl w:val="0"/>
          <w:numId w:val="3"/>
        </w:numPr>
        <w:shd w:val="clear" w:color="auto" w:fill="FFFFFF" w:themeFill="background1"/>
        <w:tabs>
          <w:tab w:val="right" w:pos="0"/>
        </w:tabs>
        <w:spacing w:before="120"/>
        <w:ind w:left="-426" w:right="-569" w:firstLine="0"/>
        <w:jc w:val="both"/>
        <w:rPr>
          <w:b/>
          <w:i/>
          <w:noProof w:val="0"/>
          <w:lang w:val="ro-MD" w:eastAsia="ru-RU"/>
        </w:rPr>
      </w:pPr>
      <w:r w:rsidRPr="00FA7F64">
        <w:rPr>
          <w:b/>
          <w:noProof w:val="0"/>
          <w:lang w:val="ro-MD" w:eastAsia="ru-RU"/>
        </w:rPr>
        <w:t xml:space="preserve">Persoanele autorizate să asiste la deschiderea ofertelor: </w:t>
      </w:r>
      <w:r w:rsidR="00B801E2" w:rsidRPr="00FA7F64">
        <w:rPr>
          <w:b/>
          <w:i/>
          <w:noProof w:val="0"/>
          <w:u w:val="single"/>
          <w:lang w:val="ro-MD" w:eastAsia="ru-RU"/>
        </w:rPr>
        <w:t>Ofertele vor fi depuse electronic prin intermediul SIA RSAP</w:t>
      </w:r>
    </w:p>
    <w:p w14:paraId="5A777DE6" w14:textId="65BC7882" w:rsidR="00BE362C" w:rsidRPr="00FA7F64"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A7F64">
        <w:rPr>
          <w:b/>
          <w:noProof w:val="0"/>
          <w:lang w:val="ro-MD" w:eastAsia="ru-RU"/>
        </w:rPr>
        <w:t xml:space="preserve">Limba sau limbile în care trebuie redactate ofertele sau cererile de participare: </w:t>
      </w:r>
      <w:r w:rsidR="00D12EB3" w:rsidRPr="00FA7F64">
        <w:rPr>
          <w:b/>
          <w:i/>
          <w:noProof w:val="0"/>
          <w:u w:val="single"/>
          <w:lang w:val="ro-MD" w:eastAsia="ru-RU"/>
        </w:rPr>
        <w:t>Limba de stat</w:t>
      </w:r>
    </w:p>
    <w:p w14:paraId="02FF4B48" w14:textId="30C5CF59" w:rsidR="00BE362C" w:rsidRPr="00FA7F64" w:rsidRDefault="00BE362C" w:rsidP="00DB34E6">
      <w:pPr>
        <w:numPr>
          <w:ilvl w:val="0"/>
          <w:numId w:val="3"/>
        </w:numPr>
        <w:shd w:val="clear" w:color="auto" w:fill="FFFFFF" w:themeFill="background1"/>
        <w:tabs>
          <w:tab w:val="right" w:pos="0"/>
        </w:tabs>
        <w:spacing w:before="120"/>
        <w:ind w:left="-426" w:right="-569" w:firstLine="0"/>
        <w:jc w:val="both"/>
        <w:rPr>
          <w:noProof w:val="0"/>
          <w:sz w:val="20"/>
          <w:lang w:val="ro-MD" w:eastAsia="ru-RU"/>
        </w:rPr>
      </w:pPr>
      <w:r w:rsidRPr="00FA7F64">
        <w:rPr>
          <w:b/>
          <w:noProof w:val="0"/>
          <w:lang w:val="ro-MD" w:eastAsia="ru-RU"/>
        </w:rPr>
        <w:t xml:space="preserve">Respectivul contract se referă la un proiect și/sau program finanțat din fonduri ale Uniunii Europene: </w:t>
      </w:r>
      <w:r w:rsidR="00B801E2" w:rsidRPr="00FA7F64">
        <w:rPr>
          <w:b/>
          <w:i/>
          <w:noProof w:val="0"/>
          <w:u w:val="single"/>
          <w:lang w:val="ro-MD" w:eastAsia="ru-RU"/>
        </w:rPr>
        <w:t>nu se aplică</w:t>
      </w:r>
    </w:p>
    <w:p w14:paraId="16F7BF55" w14:textId="77777777" w:rsidR="00BE362C" w:rsidRPr="00FA7F64"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A7F64">
        <w:rPr>
          <w:b/>
          <w:noProof w:val="0"/>
          <w:lang w:val="ro-MD" w:eastAsia="ru-RU"/>
        </w:rPr>
        <w:t xml:space="preserve">Denumirea și adresa organismului competent de soluționare a contestațiilor: </w:t>
      </w:r>
    </w:p>
    <w:p w14:paraId="3973DFDF" w14:textId="77777777" w:rsidR="00BE362C" w:rsidRPr="00FA7F64" w:rsidRDefault="00BE362C" w:rsidP="00B801E2">
      <w:pPr>
        <w:shd w:val="clear" w:color="auto" w:fill="FFFFFF" w:themeFill="background1"/>
        <w:tabs>
          <w:tab w:val="right" w:pos="426"/>
        </w:tabs>
        <w:jc w:val="both"/>
        <w:rPr>
          <w:i/>
          <w:noProof w:val="0"/>
          <w:lang w:val="ro-MD" w:eastAsia="ru-RU"/>
        </w:rPr>
      </w:pPr>
      <w:r w:rsidRPr="00FA7F64">
        <w:rPr>
          <w:i/>
          <w:noProof w:val="0"/>
          <w:lang w:val="ro-MD" w:eastAsia="ru-RU"/>
        </w:rPr>
        <w:t>Agenția Națională pentru Soluționarea Contestațiilor</w:t>
      </w:r>
    </w:p>
    <w:p w14:paraId="2D603D23" w14:textId="77777777" w:rsidR="00BE362C" w:rsidRPr="00FA7F64" w:rsidRDefault="00BE362C" w:rsidP="00B801E2">
      <w:pPr>
        <w:shd w:val="clear" w:color="auto" w:fill="FFFFFF" w:themeFill="background1"/>
        <w:tabs>
          <w:tab w:val="right" w:pos="426"/>
        </w:tabs>
        <w:jc w:val="both"/>
        <w:rPr>
          <w:i/>
          <w:noProof w:val="0"/>
          <w:lang w:val="ro-MD" w:eastAsia="ru-RU"/>
        </w:rPr>
      </w:pPr>
      <w:r w:rsidRPr="00FA7F64">
        <w:rPr>
          <w:i/>
          <w:noProof w:val="0"/>
          <w:lang w:val="ro-MD" w:eastAsia="ru-RU"/>
        </w:rPr>
        <w:t>Adresa: mun. Chișinău, bd. Ștefan cel Mare și Sfânt nr.124 (et.4), MD 2001;</w:t>
      </w:r>
    </w:p>
    <w:p w14:paraId="60163A5C" w14:textId="6FD70329" w:rsidR="00BE362C" w:rsidRPr="00FA7F64" w:rsidRDefault="00BE362C" w:rsidP="00B801E2">
      <w:pPr>
        <w:shd w:val="clear" w:color="auto" w:fill="FFFFFF" w:themeFill="background1"/>
        <w:tabs>
          <w:tab w:val="right" w:pos="426"/>
        </w:tabs>
        <w:jc w:val="both"/>
        <w:rPr>
          <w:i/>
          <w:noProof w:val="0"/>
          <w:lang w:val="ro-MD" w:eastAsia="ru-RU"/>
        </w:rPr>
      </w:pPr>
      <w:r w:rsidRPr="00FA7F64">
        <w:rPr>
          <w:i/>
          <w:noProof w:val="0"/>
          <w:lang w:val="ro-MD" w:eastAsia="ru-RU"/>
        </w:rPr>
        <w:t>Tel/Fax/email:</w:t>
      </w:r>
      <w:r w:rsidR="00FE38A6" w:rsidRPr="00FA7F64">
        <w:rPr>
          <w:i/>
          <w:noProof w:val="0"/>
          <w:lang w:val="ro-MD" w:eastAsia="ru-RU"/>
        </w:rPr>
        <w:t xml:space="preserve"> </w:t>
      </w:r>
      <w:r w:rsidRPr="00FA7F64">
        <w:rPr>
          <w:i/>
          <w:noProof w:val="0"/>
          <w:lang w:val="ro-MD" w:eastAsia="ru-RU"/>
        </w:rPr>
        <w:t>022-820 652, 022 820-651, contestatii@ansc.md</w:t>
      </w:r>
    </w:p>
    <w:p w14:paraId="4FC9C2AC" w14:textId="2F8E49C4" w:rsidR="00BE362C" w:rsidRPr="00FA7F64"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A7F64">
        <w:rPr>
          <w:b/>
          <w:noProof w:val="0"/>
          <w:lang w:val="ro-MD" w:eastAsia="ru-RU"/>
        </w:rPr>
        <w:t>Data (datele) șireferința (referințele) publicărilor anterioare în Jurnalul Oficial al Uniunii Europene privind contractul (contractele) la care se referă anunțul respectiv (dacă este cazul):</w:t>
      </w:r>
      <w:r w:rsidR="00B801E2" w:rsidRPr="00FA7F64">
        <w:rPr>
          <w:b/>
          <w:noProof w:val="0"/>
          <w:lang w:val="ro-MD" w:eastAsia="ru-RU"/>
        </w:rPr>
        <w:t xml:space="preserve"> </w:t>
      </w:r>
      <w:r w:rsidR="00B801E2" w:rsidRPr="00FA7F64">
        <w:rPr>
          <w:b/>
          <w:i/>
          <w:noProof w:val="0"/>
          <w:u w:val="single"/>
          <w:lang w:val="ro-MD" w:eastAsia="ru-RU"/>
        </w:rPr>
        <w:t>nu se aplică</w:t>
      </w:r>
    </w:p>
    <w:p w14:paraId="0A3E25DE" w14:textId="30E64D09" w:rsidR="00BE362C" w:rsidRPr="00FA7F64"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A7F64">
        <w:rPr>
          <w:b/>
          <w:noProof w:val="0"/>
          <w:lang w:val="ro-MD" w:eastAsia="ru-RU"/>
        </w:rPr>
        <w:t>În cazul achizițiilor periodice, calendarul estimat pentru publicarea anunțurilor viitoare</w:t>
      </w:r>
      <w:r w:rsidRPr="00FA7F64">
        <w:rPr>
          <w:b/>
          <w:noProof w:val="0"/>
          <w:shd w:val="clear" w:color="auto" w:fill="FFFFFF" w:themeFill="background1"/>
          <w:lang w:val="ro-MD" w:eastAsia="ru-RU"/>
        </w:rPr>
        <w:t>:</w:t>
      </w:r>
      <w:r w:rsidR="00B801E2" w:rsidRPr="00FA7F64">
        <w:rPr>
          <w:b/>
          <w:noProof w:val="0"/>
          <w:shd w:val="clear" w:color="auto" w:fill="FFFFFF" w:themeFill="background1"/>
          <w:lang w:val="ro-MD" w:eastAsia="ru-RU"/>
        </w:rPr>
        <w:t xml:space="preserve"> </w:t>
      </w:r>
      <w:r w:rsidR="00B801E2" w:rsidRPr="00FA7F64">
        <w:rPr>
          <w:b/>
          <w:i/>
          <w:noProof w:val="0"/>
          <w:u w:val="single"/>
          <w:lang w:val="ro-MD" w:eastAsia="ru-RU"/>
        </w:rPr>
        <w:t>nu se aplică</w:t>
      </w:r>
      <w:r w:rsidR="00B801E2" w:rsidRPr="00FA7F64">
        <w:rPr>
          <w:b/>
          <w:noProof w:val="0"/>
          <w:shd w:val="clear" w:color="auto" w:fill="FFFFFF" w:themeFill="background1"/>
          <w:lang w:val="ro-MD" w:eastAsia="ru-RU"/>
        </w:rPr>
        <w:t xml:space="preserve"> </w:t>
      </w:r>
    </w:p>
    <w:p w14:paraId="0D3F5FE9" w14:textId="10329E54" w:rsidR="00BE362C" w:rsidRPr="00FA7F64"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A7F64">
        <w:rPr>
          <w:b/>
          <w:noProof w:val="0"/>
          <w:lang w:val="ro-MD" w:eastAsia="ru-RU"/>
        </w:rPr>
        <w:t>Data publicării anunțului de intenție sau, după caz, precizarea că nu a fost publicat un astfel de</w:t>
      </w:r>
      <w:r w:rsidR="00FE38A6" w:rsidRPr="00FA7F64">
        <w:rPr>
          <w:b/>
          <w:noProof w:val="0"/>
          <w:lang w:val="ro-MD" w:eastAsia="ru-RU"/>
        </w:rPr>
        <w:t xml:space="preserve"> </w:t>
      </w:r>
      <w:r w:rsidR="00093AE5" w:rsidRPr="00FA7F64">
        <w:rPr>
          <w:b/>
          <w:noProof w:val="0"/>
          <w:shd w:val="clear" w:color="auto" w:fill="FFFFFF" w:themeFill="background1"/>
          <w:lang w:val="ro-MD" w:eastAsia="ru-RU"/>
        </w:rPr>
        <w:t>a</w:t>
      </w:r>
      <w:r w:rsidR="00F85591" w:rsidRPr="00FA7F64">
        <w:rPr>
          <w:b/>
          <w:noProof w:val="0"/>
          <w:shd w:val="clear" w:color="auto" w:fill="FFFFFF" w:themeFill="background1"/>
          <w:lang w:val="ro-MD" w:eastAsia="ru-RU"/>
        </w:rPr>
        <w:t xml:space="preserve">nunţ: </w:t>
      </w:r>
      <w:r w:rsidR="00DB34E6" w:rsidRPr="00FA7F64">
        <w:rPr>
          <w:b/>
          <w:i/>
          <w:noProof w:val="0"/>
          <w:u w:val="single"/>
          <w:lang w:val="ro-MD" w:eastAsia="ru-RU"/>
        </w:rPr>
        <w:t>n</w:t>
      </w:r>
      <w:r w:rsidR="00F85591" w:rsidRPr="00FA7F64">
        <w:rPr>
          <w:b/>
          <w:i/>
          <w:noProof w:val="0"/>
          <w:u w:val="single"/>
          <w:lang w:val="ro-MD" w:eastAsia="ru-RU"/>
        </w:rPr>
        <w:t xml:space="preserve">u a fost publicat un astfel de </w:t>
      </w:r>
      <w:r w:rsidR="00DB34E6" w:rsidRPr="00FA7F64">
        <w:rPr>
          <w:b/>
          <w:i/>
          <w:noProof w:val="0"/>
          <w:u w:val="single"/>
          <w:shd w:val="clear" w:color="auto" w:fill="FFFFFF" w:themeFill="background1"/>
          <w:lang w:val="ro-MD" w:eastAsia="ru-RU"/>
        </w:rPr>
        <w:t>anunţ</w:t>
      </w:r>
    </w:p>
    <w:p w14:paraId="534F3234" w14:textId="54FCA850" w:rsidR="00BE362C" w:rsidRPr="00FA7F64"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A7F64">
        <w:rPr>
          <w:b/>
          <w:noProof w:val="0"/>
          <w:lang w:val="ro-MD" w:eastAsia="ru-RU"/>
        </w:rPr>
        <w:t>Data transmiterii spre publicare a anunțului de participar</w:t>
      </w:r>
      <w:r w:rsidRPr="00FA7F64">
        <w:rPr>
          <w:b/>
          <w:noProof w:val="0"/>
          <w:shd w:val="clear" w:color="auto" w:fill="FFFFFF" w:themeFill="background1"/>
          <w:lang w:val="ro-MD" w:eastAsia="ru-RU"/>
        </w:rPr>
        <w:t>e</w:t>
      </w:r>
      <w:r w:rsidR="000B4011" w:rsidRPr="00FA7F64">
        <w:rPr>
          <w:b/>
          <w:noProof w:val="0"/>
          <w:shd w:val="clear" w:color="auto" w:fill="FFFFFF" w:themeFill="background1"/>
          <w:lang w:val="ro-MD" w:eastAsia="ru-RU"/>
        </w:rPr>
        <w:t xml:space="preserve">: </w:t>
      </w:r>
      <w:r w:rsidR="000B4011" w:rsidRPr="00FA7F64">
        <w:rPr>
          <w:b/>
          <w:i/>
          <w:noProof w:val="0"/>
          <w:u w:val="single"/>
          <w:shd w:val="clear" w:color="auto" w:fill="FFFFFF" w:themeFill="background1"/>
          <w:lang w:val="ro-MD" w:eastAsia="ru-RU"/>
        </w:rPr>
        <w:t xml:space="preserve">Conform </w:t>
      </w:r>
      <w:r w:rsidR="000B4011" w:rsidRPr="00FA7F64">
        <w:rPr>
          <w:b/>
          <w:i/>
          <w:noProof w:val="0"/>
          <w:u w:val="single"/>
          <w:lang w:val="ro-MD" w:eastAsia="ru-RU"/>
        </w:rPr>
        <w:t>SIA RSAP</w:t>
      </w:r>
    </w:p>
    <w:p w14:paraId="2045D673" w14:textId="77777777" w:rsidR="00BE362C" w:rsidRPr="00FA7F64"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A7F64">
        <w:rPr>
          <w:b/>
          <w:noProof w:val="0"/>
          <w:lang w:val="ro-MD"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FA7F64" w:rsidRPr="00FA7F64" w14:paraId="7CE1A222" w14:textId="77777777" w:rsidTr="00DB34E6">
        <w:tc>
          <w:tcPr>
            <w:tcW w:w="7089" w:type="dxa"/>
            <w:shd w:val="clear" w:color="auto" w:fill="FFFFFF" w:themeFill="background1"/>
          </w:tcPr>
          <w:p w14:paraId="3240C049" w14:textId="77777777" w:rsidR="00BE362C" w:rsidRPr="00FA7F64" w:rsidRDefault="00BE362C" w:rsidP="00BE362C">
            <w:pPr>
              <w:shd w:val="clear" w:color="auto" w:fill="FFFFFF" w:themeFill="background1"/>
              <w:tabs>
                <w:tab w:val="right" w:pos="426"/>
              </w:tabs>
              <w:rPr>
                <w:b/>
                <w:noProof w:val="0"/>
                <w:lang w:val="ro-MD" w:eastAsia="ru-RU"/>
              </w:rPr>
            </w:pPr>
            <w:r w:rsidRPr="00FA7F64">
              <w:rPr>
                <w:b/>
                <w:noProof w:val="0"/>
                <w:lang w:val="ro-MD" w:eastAsia="ru-RU"/>
              </w:rPr>
              <w:t>Denumirea instrumentului electronic</w:t>
            </w:r>
          </w:p>
        </w:tc>
        <w:tc>
          <w:tcPr>
            <w:tcW w:w="3402" w:type="dxa"/>
            <w:shd w:val="clear" w:color="auto" w:fill="FFFFFF" w:themeFill="background1"/>
          </w:tcPr>
          <w:p w14:paraId="791D876F" w14:textId="77777777" w:rsidR="00BE362C" w:rsidRPr="00FA7F64" w:rsidRDefault="00BE362C" w:rsidP="00BE362C">
            <w:pPr>
              <w:shd w:val="clear" w:color="auto" w:fill="FFFFFF" w:themeFill="background1"/>
              <w:tabs>
                <w:tab w:val="right" w:pos="426"/>
              </w:tabs>
              <w:rPr>
                <w:b/>
                <w:noProof w:val="0"/>
                <w:lang w:val="ro-MD" w:eastAsia="ru-RU"/>
              </w:rPr>
            </w:pPr>
            <w:r w:rsidRPr="00FA7F64">
              <w:rPr>
                <w:b/>
                <w:noProof w:val="0"/>
                <w:lang w:val="ro-MD" w:eastAsia="ru-RU"/>
              </w:rPr>
              <w:t>Se va utiliza/accepta sau nu</w:t>
            </w:r>
          </w:p>
        </w:tc>
      </w:tr>
      <w:tr w:rsidR="00FA7F64" w:rsidRPr="00FA7F64" w14:paraId="6965C240" w14:textId="77777777" w:rsidTr="00DB34E6">
        <w:tc>
          <w:tcPr>
            <w:tcW w:w="7089" w:type="dxa"/>
            <w:shd w:val="clear" w:color="auto" w:fill="FFFFFF" w:themeFill="background1"/>
          </w:tcPr>
          <w:p w14:paraId="7715F972" w14:textId="77777777" w:rsidR="00BE362C" w:rsidRPr="00FA7F64" w:rsidRDefault="00BE362C" w:rsidP="00BE362C">
            <w:pPr>
              <w:shd w:val="clear" w:color="auto" w:fill="FFFFFF" w:themeFill="background1"/>
              <w:tabs>
                <w:tab w:val="right" w:pos="426"/>
              </w:tabs>
              <w:rPr>
                <w:noProof w:val="0"/>
                <w:lang w:val="ro-MD" w:eastAsia="ru-RU"/>
              </w:rPr>
            </w:pPr>
            <w:r w:rsidRPr="00FA7F64">
              <w:rPr>
                <w:noProof w:val="0"/>
                <w:lang w:val="ro-MD" w:eastAsia="ru-RU"/>
              </w:rPr>
              <w:t>depunerea electronică a ofertelor sau a cererilor de participare</w:t>
            </w:r>
          </w:p>
        </w:tc>
        <w:tc>
          <w:tcPr>
            <w:tcW w:w="3402" w:type="dxa"/>
            <w:shd w:val="clear" w:color="auto" w:fill="FFFFFF" w:themeFill="background1"/>
          </w:tcPr>
          <w:p w14:paraId="210F7770" w14:textId="55FF19C3" w:rsidR="00BE362C" w:rsidRPr="00FA7F64" w:rsidRDefault="00133326" w:rsidP="00BE362C">
            <w:pPr>
              <w:shd w:val="clear" w:color="auto" w:fill="FFFFFF" w:themeFill="background1"/>
              <w:tabs>
                <w:tab w:val="right" w:pos="426"/>
              </w:tabs>
              <w:rPr>
                <w:noProof w:val="0"/>
                <w:lang w:val="ro-MD" w:eastAsia="ru-RU"/>
              </w:rPr>
            </w:pPr>
            <w:r w:rsidRPr="00FA7F64">
              <w:rPr>
                <w:noProof w:val="0"/>
                <w:lang w:val="ro-MD" w:eastAsia="ru-RU"/>
              </w:rPr>
              <w:t>Da</w:t>
            </w:r>
          </w:p>
        </w:tc>
      </w:tr>
      <w:tr w:rsidR="00FA7F64" w:rsidRPr="00FA7F64" w14:paraId="33FEFD82" w14:textId="77777777" w:rsidTr="00DB34E6">
        <w:tc>
          <w:tcPr>
            <w:tcW w:w="7089" w:type="dxa"/>
            <w:shd w:val="clear" w:color="auto" w:fill="FFFFFF" w:themeFill="background1"/>
          </w:tcPr>
          <w:p w14:paraId="7FDA04C9" w14:textId="77777777" w:rsidR="00BE362C" w:rsidRPr="00FA7F64" w:rsidRDefault="00BE362C" w:rsidP="00BE362C">
            <w:pPr>
              <w:shd w:val="clear" w:color="auto" w:fill="FFFFFF" w:themeFill="background1"/>
              <w:tabs>
                <w:tab w:val="right" w:pos="426"/>
              </w:tabs>
              <w:rPr>
                <w:noProof w:val="0"/>
                <w:lang w:val="ro-MD" w:eastAsia="ru-RU"/>
              </w:rPr>
            </w:pPr>
            <w:r w:rsidRPr="00FA7F64">
              <w:rPr>
                <w:noProof w:val="0"/>
                <w:lang w:val="ro-MD" w:eastAsia="ru-RU"/>
              </w:rPr>
              <w:t>sistemul de comenzi electronice</w:t>
            </w:r>
          </w:p>
        </w:tc>
        <w:tc>
          <w:tcPr>
            <w:tcW w:w="3402" w:type="dxa"/>
            <w:shd w:val="clear" w:color="auto" w:fill="FFFFFF" w:themeFill="background1"/>
          </w:tcPr>
          <w:p w14:paraId="69F696AB" w14:textId="55548D03" w:rsidR="00BE362C" w:rsidRPr="00FA7F64" w:rsidRDefault="002B73CC" w:rsidP="00BE362C">
            <w:pPr>
              <w:shd w:val="clear" w:color="auto" w:fill="FFFFFF" w:themeFill="background1"/>
              <w:tabs>
                <w:tab w:val="right" w:pos="426"/>
              </w:tabs>
              <w:rPr>
                <w:noProof w:val="0"/>
                <w:lang w:val="ro-MD" w:eastAsia="ru-RU"/>
              </w:rPr>
            </w:pPr>
            <w:r w:rsidRPr="00FA7F64">
              <w:rPr>
                <w:noProof w:val="0"/>
                <w:lang w:val="ro-MD" w:eastAsia="ru-RU"/>
              </w:rPr>
              <w:t>Nu</w:t>
            </w:r>
          </w:p>
        </w:tc>
      </w:tr>
      <w:tr w:rsidR="00FA7F64" w:rsidRPr="00FA7F64" w14:paraId="67B17268" w14:textId="77777777" w:rsidTr="00DB34E6">
        <w:tc>
          <w:tcPr>
            <w:tcW w:w="7089" w:type="dxa"/>
            <w:shd w:val="clear" w:color="auto" w:fill="FFFFFF" w:themeFill="background1"/>
          </w:tcPr>
          <w:p w14:paraId="58502078" w14:textId="77777777" w:rsidR="00BE362C" w:rsidRPr="00FA7F64" w:rsidRDefault="00BE362C" w:rsidP="00BE362C">
            <w:pPr>
              <w:shd w:val="clear" w:color="auto" w:fill="FFFFFF" w:themeFill="background1"/>
              <w:tabs>
                <w:tab w:val="right" w:pos="426"/>
              </w:tabs>
              <w:rPr>
                <w:noProof w:val="0"/>
                <w:lang w:val="ro-MD" w:eastAsia="ru-RU"/>
              </w:rPr>
            </w:pPr>
            <w:r w:rsidRPr="00FA7F64">
              <w:rPr>
                <w:noProof w:val="0"/>
                <w:lang w:val="ro-MD" w:eastAsia="ru-RU"/>
              </w:rPr>
              <w:t>facturarea electronică</w:t>
            </w:r>
          </w:p>
        </w:tc>
        <w:tc>
          <w:tcPr>
            <w:tcW w:w="3402" w:type="dxa"/>
            <w:shd w:val="clear" w:color="auto" w:fill="FFFFFF" w:themeFill="background1"/>
          </w:tcPr>
          <w:p w14:paraId="14FA76EF" w14:textId="0A1765E4" w:rsidR="00BE362C" w:rsidRPr="00FA7F64" w:rsidRDefault="00133326" w:rsidP="00BE362C">
            <w:pPr>
              <w:shd w:val="clear" w:color="auto" w:fill="FFFFFF" w:themeFill="background1"/>
              <w:tabs>
                <w:tab w:val="right" w:pos="426"/>
              </w:tabs>
              <w:rPr>
                <w:noProof w:val="0"/>
                <w:lang w:val="ro-MD" w:eastAsia="ru-RU"/>
              </w:rPr>
            </w:pPr>
            <w:r w:rsidRPr="00FA7F64">
              <w:rPr>
                <w:noProof w:val="0"/>
                <w:lang w:val="ro-MD" w:eastAsia="ru-RU"/>
              </w:rPr>
              <w:t>Da</w:t>
            </w:r>
          </w:p>
        </w:tc>
      </w:tr>
      <w:tr w:rsidR="00FA7F64" w:rsidRPr="00FA7F64" w14:paraId="57FEAAB3" w14:textId="77777777" w:rsidTr="00DB34E6">
        <w:trPr>
          <w:trHeight w:val="77"/>
        </w:trPr>
        <w:tc>
          <w:tcPr>
            <w:tcW w:w="7089" w:type="dxa"/>
            <w:shd w:val="clear" w:color="auto" w:fill="FFFFFF" w:themeFill="background1"/>
          </w:tcPr>
          <w:p w14:paraId="1D7EF9D8" w14:textId="77777777" w:rsidR="00BE362C" w:rsidRPr="00FA7F64" w:rsidRDefault="00BE362C" w:rsidP="00BE362C">
            <w:pPr>
              <w:shd w:val="clear" w:color="auto" w:fill="FFFFFF" w:themeFill="background1"/>
              <w:tabs>
                <w:tab w:val="right" w:pos="426"/>
              </w:tabs>
              <w:rPr>
                <w:noProof w:val="0"/>
                <w:lang w:val="ro-MD" w:eastAsia="ru-RU"/>
              </w:rPr>
            </w:pPr>
            <w:r w:rsidRPr="00FA7F64">
              <w:rPr>
                <w:noProof w:val="0"/>
                <w:lang w:val="ro-MD" w:eastAsia="ru-RU"/>
              </w:rPr>
              <w:t>plățile electronice</w:t>
            </w:r>
          </w:p>
        </w:tc>
        <w:tc>
          <w:tcPr>
            <w:tcW w:w="3402" w:type="dxa"/>
            <w:shd w:val="clear" w:color="auto" w:fill="FFFFFF" w:themeFill="background1"/>
          </w:tcPr>
          <w:p w14:paraId="2B4382D3" w14:textId="3EAC9E11" w:rsidR="00BE362C" w:rsidRPr="00FA7F64" w:rsidRDefault="00133326" w:rsidP="00BE362C">
            <w:pPr>
              <w:shd w:val="clear" w:color="auto" w:fill="FFFFFF" w:themeFill="background1"/>
              <w:tabs>
                <w:tab w:val="right" w:pos="426"/>
              </w:tabs>
              <w:rPr>
                <w:noProof w:val="0"/>
                <w:lang w:val="ro-MD" w:eastAsia="ru-RU"/>
              </w:rPr>
            </w:pPr>
            <w:r w:rsidRPr="00FA7F64">
              <w:rPr>
                <w:noProof w:val="0"/>
                <w:lang w:val="ro-MD" w:eastAsia="ru-RU"/>
              </w:rPr>
              <w:t>Da</w:t>
            </w:r>
          </w:p>
        </w:tc>
      </w:tr>
    </w:tbl>
    <w:p w14:paraId="5FE76AE5" w14:textId="3C7682C5" w:rsidR="00BE362C" w:rsidRPr="00FA7F64"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A7F64">
        <w:rPr>
          <w:b/>
          <w:noProof w:val="0"/>
          <w:lang w:val="ro-MD" w:eastAsia="ru-RU"/>
        </w:rPr>
        <w:lastRenderedPageBreak/>
        <w:t>Contractul intră sub incidența Acordului privind achizițiile guvernamentale al Organizației Mondiale a Comerțului (numai în cazul anunțurilor transmise spre publicare în Jurnalu</w:t>
      </w:r>
      <w:r w:rsidR="00C71E89" w:rsidRPr="00FA7F64">
        <w:rPr>
          <w:b/>
          <w:noProof w:val="0"/>
          <w:lang w:val="ro-MD" w:eastAsia="ru-RU"/>
        </w:rPr>
        <w:t>l Oficial al Uniunii Europene):</w:t>
      </w:r>
      <w:r w:rsidR="007B3BC5" w:rsidRPr="00FA7F64">
        <w:rPr>
          <w:b/>
          <w:noProof w:val="0"/>
          <w:lang w:val="ro-MD" w:eastAsia="ru-RU"/>
        </w:rPr>
        <w:t xml:space="preserve"> </w:t>
      </w:r>
      <w:r w:rsidR="007B3BC5" w:rsidRPr="00FA7F64">
        <w:rPr>
          <w:b/>
          <w:i/>
          <w:noProof w:val="0"/>
          <w:u w:val="single"/>
          <w:shd w:val="clear" w:color="auto" w:fill="FFFFFF" w:themeFill="background1"/>
          <w:lang w:val="ro-MD" w:eastAsia="ru-RU"/>
        </w:rPr>
        <w:t>nu se aplică</w:t>
      </w:r>
    </w:p>
    <w:p w14:paraId="387292F9" w14:textId="77777777" w:rsidR="00BE362C" w:rsidRPr="00FA7F64" w:rsidRDefault="00BE362C" w:rsidP="00DB34E6">
      <w:pPr>
        <w:numPr>
          <w:ilvl w:val="0"/>
          <w:numId w:val="3"/>
        </w:numPr>
        <w:shd w:val="clear" w:color="auto" w:fill="FFFFFF" w:themeFill="background1"/>
        <w:spacing w:before="120"/>
        <w:ind w:left="-426" w:right="-569" w:firstLine="0"/>
        <w:rPr>
          <w:b/>
          <w:noProof w:val="0"/>
          <w:lang w:val="ro-MD" w:eastAsia="ru-RU"/>
        </w:rPr>
      </w:pPr>
      <w:r w:rsidRPr="00FA7F64">
        <w:rPr>
          <w:b/>
          <w:noProof w:val="0"/>
          <w:lang w:val="ro-MD" w:eastAsia="ru-RU"/>
        </w:rPr>
        <w:t xml:space="preserve">Alte informații relevante: </w:t>
      </w:r>
      <w:r w:rsidRPr="00FA7F64">
        <w:rPr>
          <w:b/>
          <w:noProof w:val="0"/>
          <w:shd w:val="clear" w:color="auto" w:fill="FFFFFF" w:themeFill="background1"/>
          <w:lang w:val="ro-MD" w:eastAsia="ru-RU"/>
        </w:rPr>
        <w:t>____________________________________________________</w:t>
      </w:r>
    </w:p>
    <w:p w14:paraId="1E7D3B31" w14:textId="77777777" w:rsidR="00BE362C" w:rsidRPr="00FA7F64" w:rsidRDefault="00BE362C" w:rsidP="00BE362C">
      <w:pPr>
        <w:shd w:val="clear" w:color="auto" w:fill="FFFFFF" w:themeFill="background1"/>
        <w:spacing w:before="120" w:after="120"/>
        <w:rPr>
          <w:b/>
          <w:noProof w:val="0"/>
          <w:lang w:val="ro-MD" w:eastAsia="ru-RU"/>
        </w:rPr>
      </w:pPr>
    </w:p>
    <w:p w14:paraId="45548D62" w14:textId="77777777" w:rsidR="00BE362C" w:rsidRPr="00FA7F64" w:rsidRDefault="00BE362C" w:rsidP="00BE362C">
      <w:pPr>
        <w:shd w:val="clear" w:color="auto" w:fill="FFFFFF" w:themeFill="background1"/>
        <w:spacing w:before="120" w:after="120"/>
        <w:rPr>
          <w:b/>
          <w:noProof w:val="0"/>
          <w:lang w:val="ro-MD" w:eastAsia="ru-RU"/>
        </w:rPr>
      </w:pPr>
    </w:p>
    <w:p w14:paraId="52311484" w14:textId="4A60D92F" w:rsidR="00B65C93" w:rsidRPr="00FA7F64" w:rsidRDefault="00BE362C" w:rsidP="00C179E9">
      <w:pPr>
        <w:shd w:val="clear" w:color="auto" w:fill="FFFFFF" w:themeFill="background1"/>
        <w:tabs>
          <w:tab w:val="left" w:pos="284"/>
          <w:tab w:val="left" w:pos="426"/>
          <w:tab w:val="decimal" w:pos="8364"/>
        </w:tabs>
        <w:spacing w:line="276" w:lineRule="auto"/>
        <w:ind w:left="-284" w:right="-144" w:firstLine="284"/>
        <w:rPr>
          <w:b/>
          <w:bCs/>
          <w:lang w:val="ro-MD"/>
        </w:rPr>
      </w:pPr>
      <w:r w:rsidRPr="00FA7F64">
        <w:rPr>
          <w:b/>
          <w:noProof w:val="0"/>
          <w:lang w:val="ro-MD" w:eastAsia="ru-RU"/>
        </w:rPr>
        <w:t>C</w:t>
      </w:r>
      <w:r w:rsidR="00C66A19" w:rsidRPr="00FA7F64">
        <w:rPr>
          <w:b/>
          <w:noProof w:val="0"/>
          <w:lang w:val="ro-MD" w:eastAsia="ru-RU"/>
        </w:rPr>
        <w:t xml:space="preserve">onducătorul grupului de lucru: </w:t>
      </w:r>
      <w:r w:rsidR="00E062E0" w:rsidRPr="00FA7F64">
        <w:rPr>
          <w:b/>
          <w:noProof w:val="0"/>
          <w:lang w:eastAsia="ru-RU"/>
        </w:rPr>
        <w:t>Victor AMBROCI</w:t>
      </w:r>
      <w:r w:rsidR="00584154" w:rsidRPr="00FA7F64">
        <w:rPr>
          <w:b/>
          <w:noProof w:val="0"/>
          <w:lang w:val="ro-MD" w:eastAsia="ru-RU"/>
        </w:rPr>
        <w:t xml:space="preserve"> _______________</w:t>
      </w:r>
    </w:p>
    <w:sectPr w:rsidR="00B65C93" w:rsidRPr="00FA7F64" w:rsidSect="00B325A8">
      <w:footerReference w:type="default" r:id="rId9"/>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B8E96" w14:textId="77777777" w:rsidR="00FE17BA" w:rsidRDefault="00FE17BA" w:rsidP="00A20ACF">
      <w:r>
        <w:separator/>
      </w:r>
    </w:p>
  </w:endnote>
  <w:endnote w:type="continuationSeparator" w:id="0">
    <w:p w14:paraId="28FE97CB" w14:textId="77777777" w:rsidR="00FE17BA" w:rsidRDefault="00FE17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swiss"/>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rPr>
        <w:sz w:val="20"/>
      </w:rPr>
    </w:sdtEndPr>
    <w:sdtContent>
      <w:p w14:paraId="16FD1D34" w14:textId="4DB06EB5" w:rsidR="008F1D40" w:rsidRPr="00C179E9" w:rsidRDefault="008F1D40">
        <w:pPr>
          <w:pStyle w:val="a4"/>
          <w:jc w:val="right"/>
          <w:rPr>
            <w:sz w:val="20"/>
          </w:rPr>
        </w:pPr>
        <w:r w:rsidRPr="00C179E9">
          <w:rPr>
            <w:sz w:val="20"/>
          </w:rPr>
          <w:fldChar w:fldCharType="begin"/>
        </w:r>
        <w:r w:rsidRPr="00C179E9">
          <w:rPr>
            <w:sz w:val="20"/>
          </w:rPr>
          <w:instrText xml:space="preserve"> PAGE   \* MERGEFORMAT </w:instrText>
        </w:r>
        <w:r w:rsidRPr="00C179E9">
          <w:rPr>
            <w:sz w:val="20"/>
          </w:rPr>
          <w:fldChar w:fldCharType="separate"/>
        </w:r>
        <w:r w:rsidR="00712D84">
          <w:rPr>
            <w:sz w:val="20"/>
          </w:rPr>
          <w:t>3</w:t>
        </w:r>
        <w:r w:rsidRPr="00C179E9">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9F0CF" w14:textId="77777777" w:rsidR="00FE17BA" w:rsidRDefault="00FE17BA" w:rsidP="00A20ACF">
      <w:r>
        <w:separator/>
      </w:r>
    </w:p>
  </w:footnote>
  <w:footnote w:type="continuationSeparator" w:id="0">
    <w:p w14:paraId="267BBE49" w14:textId="77777777" w:rsidR="00FE17BA" w:rsidRDefault="00FE17B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2856EF4"/>
    <w:multiLevelType w:val="hybridMultilevel"/>
    <w:tmpl w:val="84202A58"/>
    <w:lvl w:ilvl="0" w:tplc="E1148226">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9"/>
  </w:num>
  <w:num w:numId="5">
    <w:abstractNumId w:val="8"/>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87E"/>
    <w:rsid w:val="00000904"/>
    <w:rsid w:val="00000AA8"/>
    <w:rsid w:val="00002334"/>
    <w:rsid w:val="000047F9"/>
    <w:rsid w:val="00004C64"/>
    <w:rsid w:val="00005268"/>
    <w:rsid w:val="000061F8"/>
    <w:rsid w:val="00006D6D"/>
    <w:rsid w:val="00007454"/>
    <w:rsid w:val="00007B4F"/>
    <w:rsid w:val="00007E80"/>
    <w:rsid w:val="0001066E"/>
    <w:rsid w:val="00010C6F"/>
    <w:rsid w:val="00010CE7"/>
    <w:rsid w:val="00011320"/>
    <w:rsid w:val="00011759"/>
    <w:rsid w:val="0002022A"/>
    <w:rsid w:val="00020E05"/>
    <w:rsid w:val="00021BB8"/>
    <w:rsid w:val="00022311"/>
    <w:rsid w:val="00022B73"/>
    <w:rsid w:val="00022B7E"/>
    <w:rsid w:val="00022D87"/>
    <w:rsid w:val="00026A54"/>
    <w:rsid w:val="00027875"/>
    <w:rsid w:val="00030A1C"/>
    <w:rsid w:val="00031FB5"/>
    <w:rsid w:val="00032137"/>
    <w:rsid w:val="000323EB"/>
    <w:rsid w:val="00032ECE"/>
    <w:rsid w:val="00033577"/>
    <w:rsid w:val="000341DC"/>
    <w:rsid w:val="00034203"/>
    <w:rsid w:val="000345E0"/>
    <w:rsid w:val="000347CA"/>
    <w:rsid w:val="00034B21"/>
    <w:rsid w:val="00034C2A"/>
    <w:rsid w:val="0003591A"/>
    <w:rsid w:val="00040C37"/>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565"/>
    <w:rsid w:val="00073EB7"/>
    <w:rsid w:val="00073FF9"/>
    <w:rsid w:val="00074305"/>
    <w:rsid w:val="00080063"/>
    <w:rsid w:val="0008191D"/>
    <w:rsid w:val="00084198"/>
    <w:rsid w:val="000849A8"/>
    <w:rsid w:val="00085873"/>
    <w:rsid w:val="00087114"/>
    <w:rsid w:val="00087859"/>
    <w:rsid w:val="00087B46"/>
    <w:rsid w:val="00090A0D"/>
    <w:rsid w:val="00090D4D"/>
    <w:rsid w:val="000917D7"/>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D92"/>
    <w:rsid w:val="000B70AD"/>
    <w:rsid w:val="000B73EB"/>
    <w:rsid w:val="000C00CF"/>
    <w:rsid w:val="000C1E79"/>
    <w:rsid w:val="000C1F66"/>
    <w:rsid w:val="000C203A"/>
    <w:rsid w:val="000C352B"/>
    <w:rsid w:val="000C3C74"/>
    <w:rsid w:val="000C4255"/>
    <w:rsid w:val="000C470A"/>
    <w:rsid w:val="000C5DFB"/>
    <w:rsid w:val="000C6960"/>
    <w:rsid w:val="000D08D6"/>
    <w:rsid w:val="000D1C50"/>
    <w:rsid w:val="000D20B9"/>
    <w:rsid w:val="000D26B9"/>
    <w:rsid w:val="000D4488"/>
    <w:rsid w:val="000D4587"/>
    <w:rsid w:val="000D4758"/>
    <w:rsid w:val="000D5968"/>
    <w:rsid w:val="000D6DCD"/>
    <w:rsid w:val="000D746B"/>
    <w:rsid w:val="000D7A3F"/>
    <w:rsid w:val="000E3E29"/>
    <w:rsid w:val="000E4AEA"/>
    <w:rsid w:val="000E4D7D"/>
    <w:rsid w:val="000E518B"/>
    <w:rsid w:val="000E53CE"/>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018"/>
    <w:rsid w:val="00113AB8"/>
    <w:rsid w:val="00113B5E"/>
    <w:rsid w:val="00115188"/>
    <w:rsid w:val="00115B7D"/>
    <w:rsid w:val="00116C35"/>
    <w:rsid w:val="00116CF2"/>
    <w:rsid w:val="0012160C"/>
    <w:rsid w:val="0012168F"/>
    <w:rsid w:val="00121CBA"/>
    <w:rsid w:val="001223E6"/>
    <w:rsid w:val="001233E8"/>
    <w:rsid w:val="00124D6E"/>
    <w:rsid w:val="00124F0D"/>
    <w:rsid w:val="00125D7D"/>
    <w:rsid w:val="00126834"/>
    <w:rsid w:val="0012692C"/>
    <w:rsid w:val="00126F72"/>
    <w:rsid w:val="00127766"/>
    <w:rsid w:val="0012777D"/>
    <w:rsid w:val="001278C6"/>
    <w:rsid w:val="00127AD8"/>
    <w:rsid w:val="00130123"/>
    <w:rsid w:val="00130A49"/>
    <w:rsid w:val="0013117E"/>
    <w:rsid w:val="00133326"/>
    <w:rsid w:val="0013462B"/>
    <w:rsid w:val="001351B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388A"/>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630A"/>
    <w:rsid w:val="001C03B0"/>
    <w:rsid w:val="001C1A32"/>
    <w:rsid w:val="001C32E9"/>
    <w:rsid w:val="001C3DC4"/>
    <w:rsid w:val="001C439F"/>
    <w:rsid w:val="001C4B99"/>
    <w:rsid w:val="001C4DFD"/>
    <w:rsid w:val="001C5A47"/>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E5A"/>
    <w:rsid w:val="001F7AEE"/>
    <w:rsid w:val="00200047"/>
    <w:rsid w:val="00200D35"/>
    <w:rsid w:val="00201387"/>
    <w:rsid w:val="00201E55"/>
    <w:rsid w:val="00202B93"/>
    <w:rsid w:val="00202DAD"/>
    <w:rsid w:val="00202DF1"/>
    <w:rsid w:val="00204F07"/>
    <w:rsid w:val="00205404"/>
    <w:rsid w:val="00207416"/>
    <w:rsid w:val="002076FA"/>
    <w:rsid w:val="00207FF4"/>
    <w:rsid w:val="00211202"/>
    <w:rsid w:val="00211C74"/>
    <w:rsid w:val="002156C7"/>
    <w:rsid w:val="00215AC6"/>
    <w:rsid w:val="00216025"/>
    <w:rsid w:val="00220775"/>
    <w:rsid w:val="002217B0"/>
    <w:rsid w:val="00221B38"/>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A81"/>
    <w:rsid w:val="002359F7"/>
    <w:rsid w:val="00236214"/>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6C31"/>
    <w:rsid w:val="0028702D"/>
    <w:rsid w:val="002870C3"/>
    <w:rsid w:val="002909B7"/>
    <w:rsid w:val="00290A69"/>
    <w:rsid w:val="00290D06"/>
    <w:rsid w:val="00290D28"/>
    <w:rsid w:val="002911C9"/>
    <w:rsid w:val="002927B7"/>
    <w:rsid w:val="00292856"/>
    <w:rsid w:val="002928E2"/>
    <w:rsid w:val="002945E8"/>
    <w:rsid w:val="0029594F"/>
    <w:rsid w:val="00297C1E"/>
    <w:rsid w:val="002A04D8"/>
    <w:rsid w:val="002A0588"/>
    <w:rsid w:val="002A0AE5"/>
    <w:rsid w:val="002A26B7"/>
    <w:rsid w:val="002A32F3"/>
    <w:rsid w:val="002A68CD"/>
    <w:rsid w:val="002A6E99"/>
    <w:rsid w:val="002A6F0C"/>
    <w:rsid w:val="002B06F5"/>
    <w:rsid w:val="002B1EFF"/>
    <w:rsid w:val="002B206B"/>
    <w:rsid w:val="002B3E6F"/>
    <w:rsid w:val="002B41C5"/>
    <w:rsid w:val="002B4280"/>
    <w:rsid w:val="002B4293"/>
    <w:rsid w:val="002B44B5"/>
    <w:rsid w:val="002B4D12"/>
    <w:rsid w:val="002B5DEF"/>
    <w:rsid w:val="002B624D"/>
    <w:rsid w:val="002B73CC"/>
    <w:rsid w:val="002B7A36"/>
    <w:rsid w:val="002C07A2"/>
    <w:rsid w:val="002C1C4F"/>
    <w:rsid w:val="002C2210"/>
    <w:rsid w:val="002C4803"/>
    <w:rsid w:val="002C4A92"/>
    <w:rsid w:val="002C7220"/>
    <w:rsid w:val="002C764E"/>
    <w:rsid w:val="002C7CCD"/>
    <w:rsid w:val="002D0199"/>
    <w:rsid w:val="002D1511"/>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47D45"/>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2425"/>
    <w:rsid w:val="003731FD"/>
    <w:rsid w:val="00373336"/>
    <w:rsid w:val="00373AF9"/>
    <w:rsid w:val="00377CE0"/>
    <w:rsid w:val="0038163C"/>
    <w:rsid w:val="00381EF2"/>
    <w:rsid w:val="0038237B"/>
    <w:rsid w:val="0038240D"/>
    <w:rsid w:val="0038275D"/>
    <w:rsid w:val="0038403A"/>
    <w:rsid w:val="00384C2A"/>
    <w:rsid w:val="003854DB"/>
    <w:rsid w:val="00385891"/>
    <w:rsid w:val="00385C85"/>
    <w:rsid w:val="00387023"/>
    <w:rsid w:val="00387171"/>
    <w:rsid w:val="00393AC1"/>
    <w:rsid w:val="003943B8"/>
    <w:rsid w:val="00394DC7"/>
    <w:rsid w:val="003961E7"/>
    <w:rsid w:val="00396A4B"/>
    <w:rsid w:val="003A0008"/>
    <w:rsid w:val="003A2643"/>
    <w:rsid w:val="003A3120"/>
    <w:rsid w:val="003A40C2"/>
    <w:rsid w:val="003A4181"/>
    <w:rsid w:val="003A50BF"/>
    <w:rsid w:val="003A5A35"/>
    <w:rsid w:val="003A6B32"/>
    <w:rsid w:val="003A7662"/>
    <w:rsid w:val="003B0E90"/>
    <w:rsid w:val="003B124F"/>
    <w:rsid w:val="003B1C99"/>
    <w:rsid w:val="003B210E"/>
    <w:rsid w:val="003B3FBE"/>
    <w:rsid w:val="003B4ACE"/>
    <w:rsid w:val="003B56EF"/>
    <w:rsid w:val="003B7698"/>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589C"/>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0D3B"/>
    <w:rsid w:val="004210B8"/>
    <w:rsid w:val="0042296C"/>
    <w:rsid w:val="00423D4E"/>
    <w:rsid w:val="00424AE2"/>
    <w:rsid w:val="00425938"/>
    <w:rsid w:val="00426FA9"/>
    <w:rsid w:val="00426FF4"/>
    <w:rsid w:val="0042741C"/>
    <w:rsid w:val="00427553"/>
    <w:rsid w:val="004279E8"/>
    <w:rsid w:val="00430A48"/>
    <w:rsid w:val="00430E32"/>
    <w:rsid w:val="00431C83"/>
    <w:rsid w:val="004331E5"/>
    <w:rsid w:val="004334FF"/>
    <w:rsid w:val="004344C6"/>
    <w:rsid w:val="00436AFA"/>
    <w:rsid w:val="00437DA3"/>
    <w:rsid w:val="0044048B"/>
    <w:rsid w:val="004409EB"/>
    <w:rsid w:val="00442351"/>
    <w:rsid w:val="00442D67"/>
    <w:rsid w:val="00443325"/>
    <w:rsid w:val="00443BED"/>
    <w:rsid w:val="00444038"/>
    <w:rsid w:val="00444542"/>
    <w:rsid w:val="0044783C"/>
    <w:rsid w:val="00450A12"/>
    <w:rsid w:val="00451A22"/>
    <w:rsid w:val="00453E2A"/>
    <w:rsid w:val="00453E79"/>
    <w:rsid w:val="00455A94"/>
    <w:rsid w:val="004571B6"/>
    <w:rsid w:val="004576E2"/>
    <w:rsid w:val="00460653"/>
    <w:rsid w:val="00461DAC"/>
    <w:rsid w:val="00464994"/>
    <w:rsid w:val="00464A19"/>
    <w:rsid w:val="00467A64"/>
    <w:rsid w:val="004702B5"/>
    <w:rsid w:val="00475242"/>
    <w:rsid w:val="00475758"/>
    <w:rsid w:val="0047776F"/>
    <w:rsid w:val="00477FD2"/>
    <w:rsid w:val="00482E77"/>
    <w:rsid w:val="00483C4C"/>
    <w:rsid w:val="00484113"/>
    <w:rsid w:val="004856C0"/>
    <w:rsid w:val="00491A8B"/>
    <w:rsid w:val="004950B4"/>
    <w:rsid w:val="004967CB"/>
    <w:rsid w:val="00496AFA"/>
    <w:rsid w:val="004A02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B5742"/>
    <w:rsid w:val="004B6087"/>
    <w:rsid w:val="004C12F5"/>
    <w:rsid w:val="004C23A8"/>
    <w:rsid w:val="004C30A2"/>
    <w:rsid w:val="004C499F"/>
    <w:rsid w:val="004C59A0"/>
    <w:rsid w:val="004C7DFB"/>
    <w:rsid w:val="004D0DD1"/>
    <w:rsid w:val="004D1FD0"/>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3EC"/>
    <w:rsid w:val="004E5EBB"/>
    <w:rsid w:val="004E625D"/>
    <w:rsid w:val="004F0C98"/>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3F2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58F"/>
    <w:rsid w:val="005805E6"/>
    <w:rsid w:val="00580D91"/>
    <w:rsid w:val="00582585"/>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3FAD"/>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B7A36"/>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88C"/>
    <w:rsid w:val="00601B8F"/>
    <w:rsid w:val="006021CD"/>
    <w:rsid w:val="00602562"/>
    <w:rsid w:val="00602F2C"/>
    <w:rsid w:val="00603207"/>
    <w:rsid w:val="00603AB4"/>
    <w:rsid w:val="0060442B"/>
    <w:rsid w:val="0060472D"/>
    <w:rsid w:val="0060606F"/>
    <w:rsid w:val="006104BA"/>
    <w:rsid w:val="00610A69"/>
    <w:rsid w:val="00612081"/>
    <w:rsid w:val="00612F38"/>
    <w:rsid w:val="006155E4"/>
    <w:rsid w:val="00615E49"/>
    <w:rsid w:val="00616B71"/>
    <w:rsid w:val="00616BC3"/>
    <w:rsid w:val="006171E1"/>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6402"/>
    <w:rsid w:val="00647828"/>
    <w:rsid w:val="00647E26"/>
    <w:rsid w:val="0065033C"/>
    <w:rsid w:val="006504AB"/>
    <w:rsid w:val="00650958"/>
    <w:rsid w:val="00650E1C"/>
    <w:rsid w:val="006514A0"/>
    <w:rsid w:val="00651EB9"/>
    <w:rsid w:val="006526E7"/>
    <w:rsid w:val="00652EF3"/>
    <w:rsid w:val="006537B3"/>
    <w:rsid w:val="00653E70"/>
    <w:rsid w:val="006559F7"/>
    <w:rsid w:val="00657833"/>
    <w:rsid w:val="006620F8"/>
    <w:rsid w:val="006636C7"/>
    <w:rsid w:val="006638BF"/>
    <w:rsid w:val="006652D7"/>
    <w:rsid w:val="00666A9B"/>
    <w:rsid w:val="00667B1F"/>
    <w:rsid w:val="00667C91"/>
    <w:rsid w:val="00671434"/>
    <w:rsid w:val="00673164"/>
    <w:rsid w:val="0067392B"/>
    <w:rsid w:val="00674522"/>
    <w:rsid w:val="00674E63"/>
    <w:rsid w:val="006755A1"/>
    <w:rsid w:val="00675940"/>
    <w:rsid w:val="00675B71"/>
    <w:rsid w:val="0067769C"/>
    <w:rsid w:val="00680AC9"/>
    <w:rsid w:val="006819B2"/>
    <w:rsid w:val="0068226E"/>
    <w:rsid w:val="00684D44"/>
    <w:rsid w:val="00684F93"/>
    <w:rsid w:val="006901DE"/>
    <w:rsid w:val="006904AB"/>
    <w:rsid w:val="006911D3"/>
    <w:rsid w:val="006914E0"/>
    <w:rsid w:val="006931A2"/>
    <w:rsid w:val="00694A09"/>
    <w:rsid w:val="00694C64"/>
    <w:rsid w:val="00694C7B"/>
    <w:rsid w:val="00694E99"/>
    <w:rsid w:val="0069507C"/>
    <w:rsid w:val="006957AA"/>
    <w:rsid w:val="00696992"/>
    <w:rsid w:val="006A0B61"/>
    <w:rsid w:val="006A1187"/>
    <w:rsid w:val="006A13D0"/>
    <w:rsid w:val="006A1B4F"/>
    <w:rsid w:val="006A4F83"/>
    <w:rsid w:val="006A505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11A7"/>
    <w:rsid w:val="006E1E23"/>
    <w:rsid w:val="006E2EBA"/>
    <w:rsid w:val="006E301C"/>
    <w:rsid w:val="006E3A91"/>
    <w:rsid w:val="006E45E3"/>
    <w:rsid w:val="006E4A72"/>
    <w:rsid w:val="006E53E5"/>
    <w:rsid w:val="006E67CA"/>
    <w:rsid w:val="006F0166"/>
    <w:rsid w:val="006F164C"/>
    <w:rsid w:val="006F24A8"/>
    <w:rsid w:val="006F2895"/>
    <w:rsid w:val="006F3079"/>
    <w:rsid w:val="006F3B8E"/>
    <w:rsid w:val="006F4A02"/>
    <w:rsid w:val="006F4CB6"/>
    <w:rsid w:val="006F4DC3"/>
    <w:rsid w:val="007001BE"/>
    <w:rsid w:val="00700318"/>
    <w:rsid w:val="00702D98"/>
    <w:rsid w:val="007041C8"/>
    <w:rsid w:val="00704707"/>
    <w:rsid w:val="00706AD6"/>
    <w:rsid w:val="0070703A"/>
    <w:rsid w:val="00707585"/>
    <w:rsid w:val="007075E8"/>
    <w:rsid w:val="00711A07"/>
    <w:rsid w:val="00712D84"/>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70F"/>
    <w:rsid w:val="00734AAD"/>
    <w:rsid w:val="00736134"/>
    <w:rsid w:val="00736883"/>
    <w:rsid w:val="00736B8F"/>
    <w:rsid w:val="00737322"/>
    <w:rsid w:val="00740066"/>
    <w:rsid w:val="00740BE4"/>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67AC5"/>
    <w:rsid w:val="0077101F"/>
    <w:rsid w:val="007721DB"/>
    <w:rsid w:val="00772553"/>
    <w:rsid w:val="0077336C"/>
    <w:rsid w:val="0077381F"/>
    <w:rsid w:val="00773FE9"/>
    <w:rsid w:val="007747EC"/>
    <w:rsid w:val="00774881"/>
    <w:rsid w:val="007759CB"/>
    <w:rsid w:val="0077604C"/>
    <w:rsid w:val="00776ADB"/>
    <w:rsid w:val="00777538"/>
    <w:rsid w:val="00781336"/>
    <w:rsid w:val="00782201"/>
    <w:rsid w:val="0078220C"/>
    <w:rsid w:val="00782D27"/>
    <w:rsid w:val="00785412"/>
    <w:rsid w:val="00785E49"/>
    <w:rsid w:val="007914A1"/>
    <w:rsid w:val="00792182"/>
    <w:rsid w:val="0079357E"/>
    <w:rsid w:val="007939DD"/>
    <w:rsid w:val="0079540A"/>
    <w:rsid w:val="0079597E"/>
    <w:rsid w:val="007959BF"/>
    <w:rsid w:val="007A1DFA"/>
    <w:rsid w:val="007A2F41"/>
    <w:rsid w:val="007A3336"/>
    <w:rsid w:val="007A37DE"/>
    <w:rsid w:val="007A3B63"/>
    <w:rsid w:val="007A3EAB"/>
    <w:rsid w:val="007A410B"/>
    <w:rsid w:val="007A6D74"/>
    <w:rsid w:val="007A75D0"/>
    <w:rsid w:val="007B1E26"/>
    <w:rsid w:val="007B392A"/>
    <w:rsid w:val="007B3BC5"/>
    <w:rsid w:val="007B53EA"/>
    <w:rsid w:val="007B66A1"/>
    <w:rsid w:val="007C0871"/>
    <w:rsid w:val="007C09E3"/>
    <w:rsid w:val="007C193B"/>
    <w:rsid w:val="007C25CD"/>
    <w:rsid w:val="007C752D"/>
    <w:rsid w:val="007D2250"/>
    <w:rsid w:val="007D2982"/>
    <w:rsid w:val="007D5C2B"/>
    <w:rsid w:val="007D6899"/>
    <w:rsid w:val="007E146B"/>
    <w:rsid w:val="007E1C50"/>
    <w:rsid w:val="007E1C9E"/>
    <w:rsid w:val="007E20A2"/>
    <w:rsid w:val="007E229F"/>
    <w:rsid w:val="007E277E"/>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6B7"/>
    <w:rsid w:val="00805DE3"/>
    <w:rsid w:val="0080642E"/>
    <w:rsid w:val="00806E2B"/>
    <w:rsid w:val="008112FB"/>
    <w:rsid w:val="00811CD9"/>
    <w:rsid w:val="00812A22"/>
    <w:rsid w:val="0081429B"/>
    <w:rsid w:val="00816026"/>
    <w:rsid w:val="00817031"/>
    <w:rsid w:val="00817E55"/>
    <w:rsid w:val="008202F4"/>
    <w:rsid w:val="00821779"/>
    <w:rsid w:val="0082563A"/>
    <w:rsid w:val="008260DA"/>
    <w:rsid w:val="0082679F"/>
    <w:rsid w:val="0083019C"/>
    <w:rsid w:val="00830752"/>
    <w:rsid w:val="00835D86"/>
    <w:rsid w:val="008373B7"/>
    <w:rsid w:val="008374FB"/>
    <w:rsid w:val="00837672"/>
    <w:rsid w:val="00837893"/>
    <w:rsid w:val="00837D1C"/>
    <w:rsid w:val="00840073"/>
    <w:rsid w:val="0084093F"/>
    <w:rsid w:val="008435AC"/>
    <w:rsid w:val="00843F26"/>
    <w:rsid w:val="008449C1"/>
    <w:rsid w:val="00844D3D"/>
    <w:rsid w:val="00845320"/>
    <w:rsid w:val="0084605E"/>
    <w:rsid w:val="008506F1"/>
    <w:rsid w:val="00850CEA"/>
    <w:rsid w:val="00850DBC"/>
    <w:rsid w:val="00852228"/>
    <w:rsid w:val="00852DB5"/>
    <w:rsid w:val="00853139"/>
    <w:rsid w:val="00854218"/>
    <w:rsid w:val="008543AB"/>
    <w:rsid w:val="00854D4E"/>
    <w:rsid w:val="008612A7"/>
    <w:rsid w:val="00862010"/>
    <w:rsid w:val="0086230F"/>
    <w:rsid w:val="00863AAB"/>
    <w:rsid w:val="00864A45"/>
    <w:rsid w:val="00864B75"/>
    <w:rsid w:val="0086547A"/>
    <w:rsid w:val="00866E68"/>
    <w:rsid w:val="00867DA9"/>
    <w:rsid w:val="008726D2"/>
    <w:rsid w:val="00873EA6"/>
    <w:rsid w:val="00873EEA"/>
    <w:rsid w:val="008740DD"/>
    <w:rsid w:val="00875CFC"/>
    <w:rsid w:val="00877B36"/>
    <w:rsid w:val="00881C9F"/>
    <w:rsid w:val="00881F14"/>
    <w:rsid w:val="00883577"/>
    <w:rsid w:val="00886BBB"/>
    <w:rsid w:val="008924E8"/>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4866"/>
    <w:rsid w:val="008B4E80"/>
    <w:rsid w:val="008B5DA7"/>
    <w:rsid w:val="008B7CBD"/>
    <w:rsid w:val="008C0290"/>
    <w:rsid w:val="008C182E"/>
    <w:rsid w:val="008C1AE2"/>
    <w:rsid w:val="008C32C0"/>
    <w:rsid w:val="008C660D"/>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889"/>
    <w:rsid w:val="008E394E"/>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1EB4"/>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67409"/>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2FD"/>
    <w:rsid w:val="00992766"/>
    <w:rsid w:val="0099381E"/>
    <w:rsid w:val="00993F1D"/>
    <w:rsid w:val="009947AD"/>
    <w:rsid w:val="009958BD"/>
    <w:rsid w:val="00995AF6"/>
    <w:rsid w:val="009960A5"/>
    <w:rsid w:val="0099678E"/>
    <w:rsid w:val="00997198"/>
    <w:rsid w:val="009A11B5"/>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17D"/>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F72"/>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850"/>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1DC5"/>
    <w:rsid w:val="00A3296C"/>
    <w:rsid w:val="00A33F25"/>
    <w:rsid w:val="00A366B8"/>
    <w:rsid w:val="00A3681E"/>
    <w:rsid w:val="00A42299"/>
    <w:rsid w:val="00A43090"/>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0B5B"/>
    <w:rsid w:val="00A81267"/>
    <w:rsid w:val="00A84B21"/>
    <w:rsid w:val="00A85C06"/>
    <w:rsid w:val="00A875CF"/>
    <w:rsid w:val="00A90E01"/>
    <w:rsid w:val="00A91216"/>
    <w:rsid w:val="00A93011"/>
    <w:rsid w:val="00A9309C"/>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5742"/>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075B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3B27"/>
    <w:rsid w:val="00B65C93"/>
    <w:rsid w:val="00B663FE"/>
    <w:rsid w:val="00B67953"/>
    <w:rsid w:val="00B720FE"/>
    <w:rsid w:val="00B73406"/>
    <w:rsid w:val="00B73964"/>
    <w:rsid w:val="00B75A38"/>
    <w:rsid w:val="00B768A1"/>
    <w:rsid w:val="00B76D90"/>
    <w:rsid w:val="00B77248"/>
    <w:rsid w:val="00B777DC"/>
    <w:rsid w:val="00B801E2"/>
    <w:rsid w:val="00B80483"/>
    <w:rsid w:val="00B81043"/>
    <w:rsid w:val="00B82AE2"/>
    <w:rsid w:val="00B8384B"/>
    <w:rsid w:val="00B8552B"/>
    <w:rsid w:val="00B90005"/>
    <w:rsid w:val="00B90D94"/>
    <w:rsid w:val="00B91A34"/>
    <w:rsid w:val="00B927F6"/>
    <w:rsid w:val="00B92FD0"/>
    <w:rsid w:val="00B93561"/>
    <w:rsid w:val="00B93DBE"/>
    <w:rsid w:val="00B94D54"/>
    <w:rsid w:val="00B9587A"/>
    <w:rsid w:val="00B96242"/>
    <w:rsid w:val="00B963D0"/>
    <w:rsid w:val="00B96B36"/>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BB7"/>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391B"/>
    <w:rsid w:val="00BF4972"/>
    <w:rsid w:val="00BF4F93"/>
    <w:rsid w:val="00BF5BF3"/>
    <w:rsid w:val="00BF5F41"/>
    <w:rsid w:val="00C00316"/>
    <w:rsid w:val="00C0088C"/>
    <w:rsid w:val="00C02E10"/>
    <w:rsid w:val="00C0323A"/>
    <w:rsid w:val="00C03DE6"/>
    <w:rsid w:val="00C055EE"/>
    <w:rsid w:val="00C06A3D"/>
    <w:rsid w:val="00C10538"/>
    <w:rsid w:val="00C10B7C"/>
    <w:rsid w:val="00C121F1"/>
    <w:rsid w:val="00C15EB7"/>
    <w:rsid w:val="00C16E1E"/>
    <w:rsid w:val="00C179E9"/>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53B6"/>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575CE"/>
    <w:rsid w:val="00C60F8F"/>
    <w:rsid w:val="00C6170E"/>
    <w:rsid w:val="00C617B0"/>
    <w:rsid w:val="00C62DE0"/>
    <w:rsid w:val="00C642DE"/>
    <w:rsid w:val="00C6589F"/>
    <w:rsid w:val="00C663DF"/>
    <w:rsid w:val="00C6699A"/>
    <w:rsid w:val="00C66A19"/>
    <w:rsid w:val="00C66C71"/>
    <w:rsid w:val="00C66C93"/>
    <w:rsid w:val="00C670F2"/>
    <w:rsid w:val="00C67D95"/>
    <w:rsid w:val="00C70113"/>
    <w:rsid w:val="00C706DD"/>
    <w:rsid w:val="00C711A2"/>
    <w:rsid w:val="00C71E89"/>
    <w:rsid w:val="00C73B8B"/>
    <w:rsid w:val="00C73C1C"/>
    <w:rsid w:val="00C762AE"/>
    <w:rsid w:val="00C76B7F"/>
    <w:rsid w:val="00C76F55"/>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B6E"/>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02F"/>
    <w:rsid w:val="00D012A2"/>
    <w:rsid w:val="00D01642"/>
    <w:rsid w:val="00D02623"/>
    <w:rsid w:val="00D02A41"/>
    <w:rsid w:val="00D03BCF"/>
    <w:rsid w:val="00D040DF"/>
    <w:rsid w:val="00D04C75"/>
    <w:rsid w:val="00D0567E"/>
    <w:rsid w:val="00D05A94"/>
    <w:rsid w:val="00D05DE3"/>
    <w:rsid w:val="00D10AC2"/>
    <w:rsid w:val="00D11588"/>
    <w:rsid w:val="00D12EB3"/>
    <w:rsid w:val="00D12FD7"/>
    <w:rsid w:val="00D13635"/>
    <w:rsid w:val="00D14071"/>
    <w:rsid w:val="00D1419B"/>
    <w:rsid w:val="00D15B26"/>
    <w:rsid w:val="00D15EF5"/>
    <w:rsid w:val="00D168F5"/>
    <w:rsid w:val="00D17066"/>
    <w:rsid w:val="00D208D2"/>
    <w:rsid w:val="00D209BA"/>
    <w:rsid w:val="00D20E19"/>
    <w:rsid w:val="00D21DB2"/>
    <w:rsid w:val="00D21F85"/>
    <w:rsid w:val="00D22624"/>
    <w:rsid w:val="00D23943"/>
    <w:rsid w:val="00D23AF6"/>
    <w:rsid w:val="00D24CA8"/>
    <w:rsid w:val="00D257C8"/>
    <w:rsid w:val="00D25B11"/>
    <w:rsid w:val="00D25C36"/>
    <w:rsid w:val="00D25CC1"/>
    <w:rsid w:val="00D274D3"/>
    <w:rsid w:val="00D30FC2"/>
    <w:rsid w:val="00D318EB"/>
    <w:rsid w:val="00D31A2C"/>
    <w:rsid w:val="00D34BFF"/>
    <w:rsid w:val="00D36A5D"/>
    <w:rsid w:val="00D36D0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70D"/>
    <w:rsid w:val="00D6359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2B2C"/>
    <w:rsid w:val="00DA331F"/>
    <w:rsid w:val="00DA3C87"/>
    <w:rsid w:val="00DA5198"/>
    <w:rsid w:val="00DA6115"/>
    <w:rsid w:val="00DA661D"/>
    <w:rsid w:val="00DB0EE7"/>
    <w:rsid w:val="00DB2B83"/>
    <w:rsid w:val="00DB2DB1"/>
    <w:rsid w:val="00DB34E6"/>
    <w:rsid w:val="00DB45B1"/>
    <w:rsid w:val="00DB5DCF"/>
    <w:rsid w:val="00DB7D56"/>
    <w:rsid w:val="00DB7D7F"/>
    <w:rsid w:val="00DC1946"/>
    <w:rsid w:val="00DC250A"/>
    <w:rsid w:val="00DC44B1"/>
    <w:rsid w:val="00DC6A83"/>
    <w:rsid w:val="00DD155F"/>
    <w:rsid w:val="00DD1675"/>
    <w:rsid w:val="00DD476D"/>
    <w:rsid w:val="00DD49C8"/>
    <w:rsid w:val="00DD4A09"/>
    <w:rsid w:val="00DD5423"/>
    <w:rsid w:val="00DD5869"/>
    <w:rsid w:val="00DD58AB"/>
    <w:rsid w:val="00DE01E7"/>
    <w:rsid w:val="00DE1F18"/>
    <w:rsid w:val="00DE2481"/>
    <w:rsid w:val="00DE2A2C"/>
    <w:rsid w:val="00DE3066"/>
    <w:rsid w:val="00DE37CF"/>
    <w:rsid w:val="00DE5104"/>
    <w:rsid w:val="00DE5987"/>
    <w:rsid w:val="00DF0F70"/>
    <w:rsid w:val="00DF2602"/>
    <w:rsid w:val="00DF3C70"/>
    <w:rsid w:val="00DF4668"/>
    <w:rsid w:val="00DF4A99"/>
    <w:rsid w:val="00DF4DCF"/>
    <w:rsid w:val="00DF66AC"/>
    <w:rsid w:val="00DF68CD"/>
    <w:rsid w:val="00E000AD"/>
    <w:rsid w:val="00E003E4"/>
    <w:rsid w:val="00E007FD"/>
    <w:rsid w:val="00E00D84"/>
    <w:rsid w:val="00E03760"/>
    <w:rsid w:val="00E05138"/>
    <w:rsid w:val="00E05E0E"/>
    <w:rsid w:val="00E061A1"/>
    <w:rsid w:val="00E062E0"/>
    <w:rsid w:val="00E06A29"/>
    <w:rsid w:val="00E076DF"/>
    <w:rsid w:val="00E078E1"/>
    <w:rsid w:val="00E10240"/>
    <w:rsid w:val="00E10C0A"/>
    <w:rsid w:val="00E1157D"/>
    <w:rsid w:val="00E13118"/>
    <w:rsid w:val="00E133BB"/>
    <w:rsid w:val="00E136F0"/>
    <w:rsid w:val="00E171D4"/>
    <w:rsid w:val="00E17AFF"/>
    <w:rsid w:val="00E2154F"/>
    <w:rsid w:val="00E218E2"/>
    <w:rsid w:val="00E21916"/>
    <w:rsid w:val="00E22640"/>
    <w:rsid w:val="00E2552B"/>
    <w:rsid w:val="00E26A0E"/>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706C1"/>
    <w:rsid w:val="00E71761"/>
    <w:rsid w:val="00E7180A"/>
    <w:rsid w:val="00E71F7B"/>
    <w:rsid w:val="00E73079"/>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A798D"/>
    <w:rsid w:val="00EB080B"/>
    <w:rsid w:val="00EB194D"/>
    <w:rsid w:val="00EB1FF8"/>
    <w:rsid w:val="00EB27AD"/>
    <w:rsid w:val="00EB3636"/>
    <w:rsid w:val="00EB65F6"/>
    <w:rsid w:val="00EB66BD"/>
    <w:rsid w:val="00EB7184"/>
    <w:rsid w:val="00EC0CE6"/>
    <w:rsid w:val="00EC11AB"/>
    <w:rsid w:val="00EC1943"/>
    <w:rsid w:val="00EC2F1C"/>
    <w:rsid w:val="00EC30C2"/>
    <w:rsid w:val="00EC4378"/>
    <w:rsid w:val="00EC5509"/>
    <w:rsid w:val="00EC5E5C"/>
    <w:rsid w:val="00EC6043"/>
    <w:rsid w:val="00EC6665"/>
    <w:rsid w:val="00EC6723"/>
    <w:rsid w:val="00EC6A5D"/>
    <w:rsid w:val="00EC751A"/>
    <w:rsid w:val="00EC7A01"/>
    <w:rsid w:val="00EC7F38"/>
    <w:rsid w:val="00ED0E8A"/>
    <w:rsid w:val="00ED14CA"/>
    <w:rsid w:val="00ED2398"/>
    <w:rsid w:val="00ED23FA"/>
    <w:rsid w:val="00ED2571"/>
    <w:rsid w:val="00ED3247"/>
    <w:rsid w:val="00ED40A7"/>
    <w:rsid w:val="00ED4A04"/>
    <w:rsid w:val="00ED593B"/>
    <w:rsid w:val="00ED5AA4"/>
    <w:rsid w:val="00EE204E"/>
    <w:rsid w:val="00EE3F17"/>
    <w:rsid w:val="00EE44BA"/>
    <w:rsid w:val="00EE7C6B"/>
    <w:rsid w:val="00EF08C9"/>
    <w:rsid w:val="00EF143F"/>
    <w:rsid w:val="00EF3B66"/>
    <w:rsid w:val="00EF40D6"/>
    <w:rsid w:val="00EF4276"/>
    <w:rsid w:val="00EF4D0E"/>
    <w:rsid w:val="00EF6B39"/>
    <w:rsid w:val="00F0107F"/>
    <w:rsid w:val="00F023B2"/>
    <w:rsid w:val="00F02902"/>
    <w:rsid w:val="00F029BB"/>
    <w:rsid w:val="00F0331D"/>
    <w:rsid w:val="00F059B8"/>
    <w:rsid w:val="00F05BF7"/>
    <w:rsid w:val="00F07EDA"/>
    <w:rsid w:val="00F12593"/>
    <w:rsid w:val="00F133B2"/>
    <w:rsid w:val="00F1442D"/>
    <w:rsid w:val="00F144A6"/>
    <w:rsid w:val="00F15AC8"/>
    <w:rsid w:val="00F15FCD"/>
    <w:rsid w:val="00F168DC"/>
    <w:rsid w:val="00F23E62"/>
    <w:rsid w:val="00F24A96"/>
    <w:rsid w:val="00F26535"/>
    <w:rsid w:val="00F26D37"/>
    <w:rsid w:val="00F27214"/>
    <w:rsid w:val="00F27B6D"/>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CF1"/>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2813"/>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2518"/>
    <w:rsid w:val="00FA3CA0"/>
    <w:rsid w:val="00FA3E26"/>
    <w:rsid w:val="00FA4A7C"/>
    <w:rsid w:val="00FA553B"/>
    <w:rsid w:val="00FA66D8"/>
    <w:rsid w:val="00FA6B1F"/>
    <w:rsid w:val="00FA7F64"/>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C6541"/>
    <w:rsid w:val="00FD0E2B"/>
    <w:rsid w:val="00FD1157"/>
    <w:rsid w:val="00FD2140"/>
    <w:rsid w:val="00FD2181"/>
    <w:rsid w:val="00FD225D"/>
    <w:rsid w:val="00FD4509"/>
    <w:rsid w:val="00FD4BC2"/>
    <w:rsid w:val="00FD75EA"/>
    <w:rsid w:val="00FE0037"/>
    <w:rsid w:val="00FE08CD"/>
    <w:rsid w:val="00FE09A9"/>
    <w:rsid w:val="00FE0CA0"/>
    <w:rsid w:val="00FE14A2"/>
    <w:rsid w:val="00FE17BA"/>
    <w:rsid w:val="00FE1D11"/>
    <w:rsid w:val="00FE21A7"/>
    <w:rsid w:val="00FE2D17"/>
    <w:rsid w:val="00FE38A6"/>
    <w:rsid w:val="00FE5800"/>
    <w:rsid w:val="00FE6192"/>
    <w:rsid w:val="00FE6B60"/>
    <w:rsid w:val="00FF2947"/>
    <w:rsid w:val="00FF3B8E"/>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CD828"/>
  <w15:docId w15:val="{B31EC0D3-DD41-40C3-B8CF-B120856B0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802906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oroi.ivan@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0E813-B0CC-4932-A453-9915C2311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1676</TotalTime>
  <Pages>6</Pages>
  <Words>2847</Words>
  <Characters>16231</Characters>
  <Application>Microsoft Office Word</Application>
  <DocSecurity>0</DocSecurity>
  <Lines>135</Lines>
  <Paragraphs>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Ion Moroi</cp:lastModifiedBy>
  <cp:revision>77</cp:revision>
  <cp:lastPrinted>2025-07-02T08:59:00Z</cp:lastPrinted>
  <dcterms:created xsi:type="dcterms:W3CDTF">2021-12-16T08:40:00Z</dcterms:created>
  <dcterms:modified xsi:type="dcterms:W3CDTF">2025-10-31T06:30:00Z</dcterms:modified>
</cp:coreProperties>
</file>