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D9F64"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02B8AFF3"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0242B0FB"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2E32D2">
        <w:rPr>
          <w:noProof w:val="0"/>
          <w:lang w:eastAsia="ru-RU"/>
        </w:rPr>
        <w:t>69</w:t>
      </w:r>
      <w:r w:rsidRPr="00FF430B">
        <w:rPr>
          <w:noProof w:val="0"/>
          <w:lang w:eastAsia="ru-RU"/>
        </w:rPr>
        <w:t xml:space="preserve">  din </w:t>
      </w:r>
      <w:r w:rsidR="002E32D2">
        <w:rPr>
          <w:noProof w:val="0"/>
          <w:lang w:eastAsia="ru-RU"/>
        </w:rPr>
        <w:t>07.05.</w:t>
      </w:r>
      <w:r w:rsidR="002A2EA3">
        <w:rPr>
          <w:noProof w:val="0"/>
          <w:lang w:eastAsia="ru-RU"/>
        </w:rPr>
        <w:t xml:space="preserve"> </w:t>
      </w:r>
      <w:r w:rsidRPr="00FF430B">
        <w:rPr>
          <w:noProof w:val="0"/>
          <w:lang w:eastAsia="ru-RU"/>
        </w:rPr>
        <w:t>202</w:t>
      </w:r>
      <w:r w:rsidR="00AD32DD" w:rsidRPr="00FF430B">
        <w:rPr>
          <w:noProof w:val="0"/>
          <w:lang w:eastAsia="ru-RU"/>
        </w:rPr>
        <w:t>1</w:t>
      </w:r>
    </w:p>
    <w:p w14:paraId="538C4D66" w14:textId="77777777" w:rsidR="008F1D40" w:rsidRPr="00FF430B" w:rsidRDefault="008F1D40" w:rsidP="003961E7">
      <w:pPr>
        <w:tabs>
          <w:tab w:val="left" w:pos="5103"/>
          <w:tab w:val="left" w:pos="10348"/>
        </w:tabs>
        <w:jc w:val="right"/>
        <w:rPr>
          <w:noProof w:val="0"/>
          <w:lang w:eastAsia="ru-RU"/>
        </w:rPr>
      </w:pPr>
    </w:p>
    <w:p w14:paraId="48822614" w14:textId="77777777" w:rsidR="00D925B0" w:rsidRPr="00FF430B" w:rsidRDefault="00D925B0" w:rsidP="003961E7">
      <w:pPr>
        <w:tabs>
          <w:tab w:val="left" w:pos="5103"/>
          <w:tab w:val="left" w:pos="10348"/>
        </w:tabs>
        <w:jc w:val="center"/>
        <w:rPr>
          <w:noProof w:val="0"/>
          <w:lang w:eastAsia="ru-RU"/>
        </w:rPr>
      </w:pPr>
    </w:p>
    <w:p w14:paraId="43FBB245" w14:textId="77777777" w:rsidR="00DA6115" w:rsidRPr="00FF430B" w:rsidRDefault="00DA6115" w:rsidP="003961E7">
      <w:pPr>
        <w:tabs>
          <w:tab w:val="left" w:pos="5103"/>
          <w:tab w:val="left" w:pos="10348"/>
        </w:tabs>
        <w:jc w:val="center"/>
        <w:rPr>
          <w:b/>
          <w:noProof w:val="0"/>
          <w:lang w:eastAsia="ru-RU"/>
        </w:rPr>
      </w:pPr>
    </w:p>
    <w:p w14:paraId="29F2D536"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63EA51C8"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2F504557" w14:textId="77777777" w:rsidR="003961E7" w:rsidRPr="00FF430B" w:rsidRDefault="003961E7" w:rsidP="003961E7">
      <w:pPr>
        <w:tabs>
          <w:tab w:val="left" w:pos="5103"/>
          <w:tab w:val="left" w:pos="10348"/>
        </w:tabs>
        <w:jc w:val="center"/>
        <w:rPr>
          <w:noProof w:val="0"/>
          <w:lang w:eastAsia="ru-RU"/>
        </w:rPr>
      </w:pPr>
    </w:p>
    <w:p w14:paraId="3580F2B9" w14:textId="77777777" w:rsidR="00A20ACF" w:rsidRPr="00FF430B" w:rsidRDefault="00A20ACF" w:rsidP="00196AB4"/>
    <w:p w14:paraId="2EEC6E1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3F4720E6" w14:textId="77777777" w:rsidR="007D2250" w:rsidRPr="007D2250" w:rsidRDefault="007D2250" w:rsidP="007D2250"/>
    <w:p w14:paraId="26C5DD2A" w14:textId="77777777"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0FC26449" w14:textId="77777777" w:rsidR="007D2250" w:rsidRPr="00A14C96" w:rsidRDefault="007D2250" w:rsidP="007D2250"/>
    <w:p w14:paraId="2F8DF7B2" w14:textId="77777777" w:rsidR="00922F8A" w:rsidRPr="00FF430B" w:rsidRDefault="00033577" w:rsidP="006F2648">
      <w:pPr>
        <w:pStyle w:val="Listparagraf"/>
        <w:numPr>
          <w:ilvl w:val="0"/>
          <w:numId w:val="15"/>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746443D3" w14:textId="77777777" w:rsidR="00922F8A" w:rsidRPr="00FF430B" w:rsidRDefault="00922F8A" w:rsidP="006F2648">
      <w:pPr>
        <w:pStyle w:val="Listparagraf"/>
        <w:numPr>
          <w:ilvl w:val="0"/>
          <w:numId w:val="15"/>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458ADF87" w14:textId="77777777" w:rsidR="00922F8A" w:rsidRPr="00FF430B" w:rsidRDefault="00922F8A" w:rsidP="006F2648">
      <w:pPr>
        <w:pStyle w:val="Listparagraf"/>
        <w:numPr>
          <w:ilvl w:val="0"/>
          <w:numId w:val="27"/>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7BAE0AD7" w14:textId="77777777" w:rsidR="00922F8A" w:rsidRPr="00FF430B" w:rsidRDefault="00D8130E" w:rsidP="006F2648">
      <w:pPr>
        <w:pStyle w:val="Listparagraf"/>
        <w:numPr>
          <w:ilvl w:val="0"/>
          <w:numId w:val="27"/>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5EE2E146" w14:textId="77777777" w:rsidR="00922F8A" w:rsidRPr="00FF430B" w:rsidRDefault="00922F8A" w:rsidP="006F2648">
      <w:pPr>
        <w:pStyle w:val="Listparagraf"/>
        <w:numPr>
          <w:ilvl w:val="0"/>
          <w:numId w:val="27"/>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40E92E58" w14:textId="77777777" w:rsidR="00922F8A" w:rsidRPr="00FF430B" w:rsidRDefault="00922F8A" w:rsidP="006F2648">
      <w:pPr>
        <w:pStyle w:val="Listparagraf"/>
        <w:numPr>
          <w:ilvl w:val="0"/>
          <w:numId w:val="27"/>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4CA3BFBB" w14:textId="77777777" w:rsidR="00922F8A" w:rsidRPr="00FF430B" w:rsidRDefault="00922F8A" w:rsidP="006F2648">
      <w:pPr>
        <w:pStyle w:val="Listparagraf"/>
        <w:numPr>
          <w:ilvl w:val="0"/>
          <w:numId w:val="27"/>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40FF5A00" w14:textId="77777777" w:rsidR="00922F8A" w:rsidRPr="00FF430B" w:rsidRDefault="00922F8A" w:rsidP="006F2648">
      <w:pPr>
        <w:pStyle w:val="Listparagraf"/>
        <w:numPr>
          <w:ilvl w:val="0"/>
          <w:numId w:val="27"/>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1F2C8F83" w14:textId="77777777" w:rsidR="00922F8A" w:rsidRPr="00FF430B" w:rsidRDefault="0072565E" w:rsidP="006F2648">
      <w:pPr>
        <w:pStyle w:val="Listparagraf"/>
        <w:numPr>
          <w:ilvl w:val="0"/>
          <w:numId w:val="27"/>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0B8A6272" w14:textId="77777777" w:rsidR="00922F8A" w:rsidRPr="00FF430B" w:rsidRDefault="00922F8A" w:rsidP="006F2648">
      <w:pPr>
        <w:pStyle w:val="Listparagraf"/>
        <w:numPr>
          <w:ilvl w:val="0"/>
          <w:numId w:val="27"/>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56EF5853" w14:textId="77777777" w:rsidR="00922F8A" w:rsidRPr="00FF430B" w:rsidRDefault="00922F8A" w:rsidP="006F2648">
      <w:pPr>
        <w:pStyle w:val="Listparagraf"/>
        <w:numPr>
          <w:ilvl w:val="0"/>
          <w:numId w:val="27"/>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371C48BC" w14:textId="77777777" w:rsidR="00922F8A" w:rsidRPr="00FF430B" w:rsidRDefault="00922F8A" w:rsidP="006F2648">
      <w:pPr>
        <w:pStyle w:val="Listparagraf"/>
        <w:numPr>
          <w:ilvl w:val="0"/>
          <w:numId w:val="27"/>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531F334E" w14:textId="77777777" w:rsidR="00922F8A" w:rsidRPr="00FF430B" w:rsidRDefault="00922F8A" w:rsidP="006F2648">
      <w:pPr>
        <w:pStyle w:val="Listparagraf"/>
        <w:numPr>
          <w:ilvl w:val="0"/>
          <w:numId w:val="27"/>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6F001D76" w14:textId="77777777" w:rsidR="00922F8A" w:rsidRPr="00FF430B" w:rsidRDefault="00922F8A" w:rsidP="006F2648">
      <w:pPr>
        <w:pStyle w:val="Listparagraf"/>
        <w:numPr>
          <w:ilvl w:val="0"/>
          <w:numId w:val="27"/>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727727CF" w14:textId="77777777" w:rsidR="00922F8A" w:rsidRPr="00FF430B" w:rsidRDefault="00922F8A" w:rsidP="006F2648">
      <w:pPr>
        <w:pStyle w:val="Listparagraf"/>
        <w:numPr>
          <w:ilvl w:val="0"/>
          <w:numId w:val="27"/>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603F186C" w14:textId="77777777" w:rsidR="00922F8A" w:rsidRPr="00FF430B" w:rsidRDefault="00922F8A" w:rsidP="006F2648">
      <w:pPr>
        <w:pStyle w:val="Listparagraf"/>
        <w:numPr>
          <w:ilvl w:val="0"/>
          <w:numId w:val="27"/>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6F98DA8C" w14:textId="77777777" w:rsidR="00922F8A" w:rsidRPr="00FF430B" w:rsidRDefault="00922F8A" w:rsidP="006F2648">
      <w:pPr>
        <w:pStyle w:val="Listparagraf"/>
        <w:numPr>
          <w:ilvl w:val="0"/>
          <w:numId w:val="27"/>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56051B9A" w14:textId="77777777" w:rsidR="00922F8A" w:rsidRPr="00FF430B" w:rsidRDefault="00922F8A" w:rsidP="006F2648">
      <w:pPr>
        <w:pStyle w:val="Listparagraf"/>
        <w:numPr>
          <w:ilvl w:val="0"/>
          <w:numId w:val="27"/>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1D00CEC5" w14:textId="77777777" w:rsidR="00922F8A" w:rsidRPr="00FF430B" w:rsidRDefault="0072565E" w:rsidP="006F2648">
      <w:pPr>
        <w:pStyle w:val="Listparagraf"/>
        <w:numPr>
          <w:ilvl w:val="0"/>
          <w:numId w:val="27"/>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43091DA7" w14:textId="77777777" w:rsidR="00922F8A" w:rsidRPr="00FF430B" w:rsidRDefault="00922F8A" w:rsidP="006F2648">
      <w:pPr>
        <w:pStyle w:val="Listparagraf"/>
        <w:numPr>
          <w:ilvl w:val="0"/>
          <w:numId w:val="27"/>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4FC37173" w14:textId="77777777" w:rsidR="00922F8A" w:rsidRPr="00FF430B" w:rsidRDefault="00922F8A" w:rsidP="006F2648">
      <w:pPr>
        <w:pStyle w:val="Listparagraf"/>
        <w:numPr>
          <w:ilvl w:val="0"/>
          <w:numId w:val="27"/>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17E42431" w14:textId="77777777" w:rsidR="00922F8A" w:rsidRPr="00FF430B" w:rsidRDefault="00922F8A" w:rsidP="006F2648">
      <w:pPr>
        <w:pStyle w:val="Listparagraf"/>
        <w:numPr>
          <w:ilvl w:val="0"/>
          <w:numId w:val="27"/>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264D365B" w14:textId="77777777" w:rsidR="00922F8A" w:rsidRPr="00FF430B" w:rsidRDefault="00922F8A" w:rsidP="006F2648">
      <w:pPr>
        <w:pStyle w:val="Listparagraf"/>
        <w:numPr>
          <w:ilvl w:val="0"/>
          <w:numId w:val="27"/>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7B2B10A1" w14:textId="77777777" w:rsidR="00922F8A" w:rsidRPr="00FF430B" w:rsidRDefault="00922F8A" w:rsidP="006F2648">
      <w:pPr>
        <w:pStyle w:val="Listparagraf"/>
        <w:numPr>
          <w:ilvl w:val="0"/>
          <w:numId w:val="27"/>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E29ECF2" w14:textId="77777777" w:rsidR="00922F8A" w:rsidRPr="00FF430B" w:rsidRDefault="00922F8A" w:rsidP="006F2648">
      <w:pPr>
        <w:pStyle w:val="Listparagraf"/>
        <w:numPr>
          <w:ilvl w:val="0"/>
          <w:numId w:val="27"/>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6973CE83" w14:textId="77777777" w:rsidR="00922F8A" w:rsidRPr="00FF430B" w:rsidRDefault="00922F8A" w:rsidP="006F2648">
      <w:pPr>
        <w:pStyle w:val="Listparagraf"/>
        <w:numPr>
          <w:ilvl w:val="0"/>
          <w:numId w:val="27"/>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AC66630" w14:textId="77777777" w:rsidR="00922F8A" w:rsidRPr="00FF430B" w:rsidRDefault="0072565E" w:rsidP="006F2648">
      <w:pPr>
        <w:pStyle w:val="Listparagraf"/>
        <w:numPr>
          <w:ilvl w:val="0"/>
          <w:numId w:val="27"/>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484AF6CF" w14:textId="77777777" w:rsidR="00922F8A" w:rsidRPr="00FF430B" w:rsidRDefault="00922F8A" w:rsidP="006F2648">
      <w:pPr>
        <w:pStyle w:val="Listparagraf"/>
        <w:numPr>
          <w:ilvl w:val="0"/>
          <w:numId w:val="27"/>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7EEB45F4" w14:textId="77777777" w:rsidR="00922F8A" w:rsidRPr="00FF430B" w:rsidRDefault="00922F8A" w:rsidP="006F2648">
      <w:pPr>
        <w:pStyle w:val="Listparagraf"/>
        <w:numPr>
          <w:ilvl w:val="0"/>
          <w:numId w:val="27"/>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22E78AEB" w14:textId="77777777" w:rsidR="00922F8A" w:rsidRPr="00FF430B" w:rsidRDefault="0072565E" w:rsidP="006F2648">
      <w:pPr>
        <w:pStyle w:val="Listparagraf"/>
        <w:numPr>
          <w:ilvl w:val="0"/>
          <w:numId w:val="27"/>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27C914CB"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682F64CB" w14:textId="77777777" w:rsidR="00922F8A" w:rsidRPr="00FF430B" w:rsidRDefault="00922F8A" w:rsidP="006F2648">
      <w:pPr>
        <w:pStyle w:val="Listparagraf"/>
        <w:numPr>
          <w:ilvl w:val="0"/>
          <w:numId w:val="15"/>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7D3AB0A9"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4F983955" w14:textId="77777777" w:rsidR="00B93DBE" w:rsidRPr="00FF430B" w:rsidRDefault="00033577" w:rsidP="006F2648">
      <w:pPr>
        <w:pStyle w:val="Listparagraf"/>
        <w:numPr>
          <w:ilvl w:val="0"/>
          <w:numId w:val="15"/>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1DDC4820" w14:textId="77777777" w:rsidR="00D8130E" w:rsidRPr="00FF430B" w:rsidRDefault="00D8130E" w:rsidP="00D8130E">
      <w:pPr>
        <w:pStyle w:val="Listparagraf"/>
        <w:numPr>
          <w:ilvl w:val="0"/>
          <w:numId w:val="0"/>
        </w:numPr>
        <w:ind w:left="360"/>
      </w:pPr>
    </w:p>
    <w:p w14:paraId="26C7A9BA" w14:textId="77777777" w:rsidR="00352B05" w:rsidRPr="00FF430B" w:rsidRDefault="00033577" w:rsidP="006F2648">
      <w:pPr>
        <w:pStyle w:val="Listparagraf"/>
        <w:numPr>
          <w:ilvl w:val="0"/>
          <w:numId w:val="15"/>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54C6FD97" w14:textId="77777777" w:rsidR="00D8130E" w:rsidRPr="00FF430B" w:rsidRDefault="00D8130E" w:rsidP="00D8130E">
      <w:pPr>
        <w:pStyle w:val="Listparagraf"/>
        <w:numPr>
          <w:ilvl w:val="0"/>
          <w:numId w:val="0"/>
        </w:numPr>
        <w:ind w:left="357"/>
      </w:pPr>
    </w:p>
    <w:p w14:paraId="70FB6C75" w14:textId="77777777" w:rsidR="00352B05" w:rsidRPr="00FF430B" w:rsidRDefault="00033577" w:rsidP="006F2648">
      <w:pPr>
        <w:pStyle w:val="Listparagraf"/>
        <w:numPr>
          <w:ilvl w:val="0"/>
          <w:numId w:val="15"/>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787CC634" w14:textId="77777777" w:rsidR="00352B05" w:rsidRPr="00FF430B" w:rsidRDefault="004B16DD" w:rsidP="006F2648">
      <w:pPr>
        <w:pStyle w:val="Listparagraf"/>
        <w:numPr>
          <w:ilvl w:val="0"/>
          <w:numId w:val="16"/>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65CCA2EA" w14:textId="77777777" w:rsidR="00352B05" w:rsidRPr="00FF430B" w:rsidRDefault="004E1552" w:rsidP="006F2648">
      <w:pPr>
        <w:pStyle w:val="Listparagraf"/>
        <w:numPr>
          <w:ilvl w:val="0"/>
          <w:numId w:val="16"/>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Robust"/>
          <w:b w:val="0"/>
          <w:bdr w:val="none" w:sz="0" w:space="0" w:color="auto" w:frame="1"/>
          <w:shd w:val="clear" w:color="auto" w:fill="FFFFFF"/>
        </w:rPr>
        <w:t>.</w:t>
      </w:r>
    </w:p>
    <w:p w14:paraId="7692C5BE" w14:textId="77777777" w:rsidR="00A50D0A" w:rsidRPr="00FF430B" w:rsidRDefault="00033577" w:rsidP="006F2648">
      <w:pPr>
        <w:pStyle w:val="Listparagraf"/>
        <w:numPr>
          <w:ilvl w:val="0"/>
          <w:numId w:val="15"/>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77B908F3" w14:textId="77777777" w:rsidR="009F6B02" w:rsidRPr="00FF430B" w:rsidRDefault="00033577" w:rsidP="006F2648">
      <w:pPr>
        <w:pStyle w:val="Listparagraf"/>
        <w:numPr>
          <w:ilvl w:val="0"/>
          <w:numId w:val="15"/>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10994718" w14:textId="77777777" w:rsidR="00E000AD" w:rsidRPr="00FF430B" w:rsidRDefault="00E000AD" w:rsidP="006F2648">
      <w:pPr>
        <w:pStyle w:val="Listparagraf"/>
        <w:numPr>
          <w:ilvl w:val="0"/>
          <w:numId w:val="15"/>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63491E16" w14:textId="77777777" w:rsidR="00A50D0A" w:rsidRPr="00FF430B" w:rsidRDefault="001C03B0" w:rsidP="006F2648">
      <w:pPr>
        <w:pStyle w:val="Listparagraf"/>
        <w:numPr>
          <w:ilvl w:val="0"/>
          <w:numId w:val="15"/>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07141EF1" w14:textId="77777777" w:rsidR="00A50D0A" w:rsidRPr="00FF430B" w:rsidRDefault="00E42F35" w:rsidP="006F2648">
      <w:pPr>
        <w:pStyle w:val="Listparagraf"/>
        <w:numPr>
          <w:ilvl w:val="0"/>
          <w:numId w:val="15"/>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29F3BB13" w14:textId="77777777" w:rsidR="00946421" w:rsidRPr="00FF430B" w:rsidRDefault="00946421" w:rsidP="006F2648">
      <w:pPr>
        <w:pStyle w:val="Listparagraf"/>
        <w:numPr>
          <w:ilvl w:val="0"/>
          <w:numId w:val="15"/>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065C923C" w14:textId="77777777" w:rsidR="00862010" w:rsidRPr="00FF430B" w:rsidRDefault="00862010" w:rsidP="006F2648">
      <w:pPr>
        <w:pStyle w:val="Listparagraf"/>
        <w:numPr>
          <w:ilvl w:val="0"/>
          <w:numId w:val="15"/>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2862C278" w14:textId="77777777" w:rsidR="00A50D0A" w:rsidRPr="00FF430B" w:rsidRDefault="001C03B0" w:rsidP="006F2648">
      <w:pPr>
        <w:pStyle w:val="Listparagraf"/>
        <w:numPr>
          <w:ilvl w:val="0"/>
          <w:numId w:val="15"/>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FCB31AF" w14:textId="77777777" w:rsidR="00A50D0A" w:rsidRPr="00FF430B" w:rsidRDefault="001C03B0" w:rsidP="006F2648">
      <w:pPr>
        <w:pStyle w:val="Listparagraf"/>
        <w:numPr>
          <w:ilvl w:val="0"/>
          <w:numId w:val="15"/>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613DFA56" w14:textId="77777777" w:rsidR="00D22624" w:rsidRPr="00FF430B" w:rsidRDefault="001C03B0" w:rsidP="006F2648">
      <w:pPr>
        <w:pStyle w:val="Listparagraf"/>
        <w:numPr>
          <w:ilvl w:val="0"/>
          <w:numId w:val="15"/>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21B9A783" w14:textId="77777777" w:rsidR="005D44CE" w:rsidRPr="00FF430B" w:rsidRDefault="001C03B0" w:rsidP="006F2648">
      <w:pPr>
        <w:pStyle w:val="Listparagraf"/>
        <w:numPr>
          <w:ilvl w:val="0"/>
          <w:numId w:val="17"/>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6A5C0023" w14:textId="77777777" w:rsidR="005D44CE" w:rsidRPr="00FF430B" w:rsidRDefault="001C03B0" w:rsidP="006F2648">
      <w:pPr>
        <w:pStyle w:val="Listparagraf"/>
        <w:numPr>
          <w:ilvl w:val="0"/>
          <w:numId w:val="17"/>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667E3DB7" w14:textId="77777777" w:rsidR="00D22624" w:rsidRPr="00FF430B" w:rsidRDefault="00B45370" w:rsidP="006F2648">
      <w:pPr>
        <w:pStyle w:val="Listparagraf"/>
        <w:numPr>
          <w:ilvl w:val="0"/>
          <w:numId w:val="15"/>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1412911D" w14:textId="77777777" w:rsidR="005D44CE" w:rsidRPr="00FF430B" w:rsidRDefault="007167E4" w:rsidP="006F2648">
      <w:pPr>
        <w:pStyle w:val="Listparagraf"/>
        <w:numPr>
          <w:ilvl w:val="0"/>
          <w:numId w:val="18"/>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2755D423" w14:textId="77777777" w:rsidR="005D44CE" w:rsidRPr="00FF430B" w:rsidRDefault="007167E4" w:rsidP="006F2648">
      <w:pPr>
        <w:pStyle w:val="Listparagraf"/>
        <w:numPr>
          <w:ilvl w:val="0"/>
          <w:numId w:val="18"/>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22B80AF3" w14:textId="77777777" w:rsidR="005D44CE" w:rsidRPr="00FF430B" w:rsidRDefault="007167E4" w:rsidP="006F2648">
      <w:pPr>
        <w:pStyle w:val="Listparagraf"/>
        <w:numPr>
          <w:ilvl w:val="0"/>
          <w:numId w:val="18"/>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0988C3A7" w14:textId="77777777" w:rsidR="005D44CE" w:rsidRPr="00FF430B" w:rsidRDefault="007167E4" w:rsidP="006F2648">
      <w:pPr>
        <w:pStyle w:val="Listparagraf"/>
        <w:numPr>
          <w:ilvl w:val="0"/>
          <w:numId w:val="18"/>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5EC69A0F" w14:textId="77777777" w:rsidR="001034CC" w:rsidRPr="00FF430B" w:rsidRDefault="007167E4" w:rsidP="006F2648">
      <w:pPr>
        <w:pStyle w:val="Listparagraf"/>
        <w:numPr>
          <w:ilvl w:val="0"/>
          <w:numId w:val="18"/>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04111ABA"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3B0CEA"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76B4174"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8BACDD1" w14:textId="77777777" w:rsidR="00B51DAA" w:rsidRPr="00FF430B" w:rsidRDefault="00B51DAA" w:rsidP="00B51DAA"/>
    <w:p w14:paraId="21769A21"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5E03973D"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4ACDE24A"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576F16A2"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w:t>
      </w:r>
      <w:proofErr w:type="spellStart"/>
      <w:r w:rsidR="00A773B5" w:rsidRPr="00FF430B">
        <w:t>ul</w:t>
      </w:r>
      <w:proofErr w:type="spellEnd"/>
      <w:r w:rsidR="00A773B5" w:rsidRPr="00FF430B">
        <w:t xml:space="preserve">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BC43851"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lastRenderedPageBreak/>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11B151BF"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5A99C974" w14:textId="77777777"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58D24267" w14:textId="77777777"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154A4C67"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5E61BCDE"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66978C5A"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5EF054A0" w14:textId="77777777" w:rsidR="004C23A8" w:rsidRPr="00FF430B" w:rsidRDefault="004C23A8" w:rsidP="00A54239">
      <w:pPr>
        <w:spacing w:after="120"/>
        <w:ind w:left="142"/>
      </w:pPr>
      <w:r w:rsidRPr="00FF430B">
        <w:t>2) capacitatea de exercitare a activității profesionale;</w:t>
      </w:r>
    </w:p>
    <w:p w14:paraId="44EB6899"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161893B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47E6CC89"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7C41786F"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76B64444"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965CDFA"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619BD19A"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31C4DC5C"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68467FF9"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w:t>
      </w:r>
      <w:r w:rsidR="007167E4" w:rsidRPr="00FF430B">
        <w:lastRenderedPageBreak/>
        <w:t xml:space="preserve">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73A86964"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1EE01DC9"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16E3769F"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2F4A79FE"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5736E30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6FAFA67B"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4092A5F5"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54F589C9"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6AB3BF6E"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0CC3CFE2"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4F0ABA50"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699A6527"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63277E0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7D1BC6B5"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2DA315FA"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648ED3FC"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56676547"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57A542DD" w14:textId="77777777"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7A02EB9A"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5D15728C"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AD84B97"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76D89474"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6DC4139C"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1631300D"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780D173F"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2941B264"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58656C63"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45FBE56F"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6B9DBA80"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1D089EE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6EC5256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1C38318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32D053D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7D2C61F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2AB780A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5CCE34A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DC6727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7121EE8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3DC7E2BE"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3852740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4E3B1F8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4D35E4E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279B176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03DCDD8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4B2C209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6EC48A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1AC2727"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2466E002"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9AC623A"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0541191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2D6BA4C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159C321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243A7C1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72B8439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2206F17F"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7F6B5A97"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547F61AB"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35D2BF0E"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70F83F12"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7E987E36"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3B2ED461" w14:textId="77777777" w:rsidR="00621CDF" w:rsidRPr="00FF430B" w:rsidRDefault="00377CE0" w:rsidP="003C2C26">
      <w:pPr>
        <w:tabs>
          <w:tab w:val="left" w:pos="-284"/>
          <w:tab w:val="left" w:pos="426"/>
          <w:tab w:val="left" w:pos="604"/>
        </w:tabs>
        <w:spacing w:after="120"/>
        <w:ind w:left="-284" w:firstLine="284"/>
        <w:jc w:val="both"/>
      </w:pPr>
      <w:r w:rsidRPr="00FF430B">
        <w:tab/>
      </w:r>
    </w:p>
    <w:p w14:paraId="0E96635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3A6D8268" w14:textId="77777777" w:rsidR="000E4D7D" w:rsidRPr="00FF430B" w:rsidRDefault="000E4D7D" w:rsidP="000E4D7D"/>
    <w:bookmarkEnd w:id="25"/>
    <w:bookmarkEnd w:id="26"/>
    <w:p w14:paraId="1630910C"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603934DA" w14:textId="77777777" w:rsidR="006957AA" w:rsidRPr="00FF430B" w:rsidRDefault="006957AA" w:rsidP="009F1E2C">
      <w:pPr>
        <w:tabs>
          <w:tab w:val="left" w:pos="-284"/>
        </w:tabs>
        <w:ind w:left="-284" w:firstLine="284"/>
      </w:pPr>
    </w:p>
    <w:p w14:paraId="0DAD7194"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51EB0133"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3F99D17A"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0B0607E5" w14:textId="77777777" w:rsidR="00A61C31" w:rsidRPr="00FF430B" w:rsidRDefault="00A61C31" w:rsidP="00A54239">
      <w:pPr>
        <w:tabs>
          <w:tab w:val="left" w:pos="0"/>
          <w:tab w:val="left" w:pos="426"/>
          <w:tab w:val="left" w:pos="960"/>
        </w:tabs>
        <w:spacing w:after="120"/>
      </w:pPr>
      <w:r w:rsidRPr="00FF430B">
        <w:t>2) Propunerea financiară;</w:t>
      </w:r>
    </w:p>
    <w:p w14:paraId="0169961D"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4AB099AC"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74042BBB"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5F0E9ED7"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4EF08C53"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7D442D68"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B8EE625"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741FDA8D"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05104D82"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5D7A387C"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34D5D918"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0AF644B7"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24B6CF8A"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1444974F"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266D71B1"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4FAF4B6C"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12ED49F3"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43AAF5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65820F" w14:textId="77777777" w:rsidR="002E6BB0" w:rsidRPr="00FF430B" w:rsidRDefault="002E6BB0" w:rsidP="009F1E2C">
      <w:pPr>
        <w:tabs>
          <w:tab w:val="left" w:pos="-284"/>
        </w:tabs>
        <w:ind w:left="-284" w:firstLine="284"/>
        <w:jc w:val="center"/>
        <w:rPr>
          <w:b/>
          <w:sz w:val="26"/>
          <w:szCs w:val="26"/>
        </w:rPr>
      </w:pPr>
    </w:p>
    <w:p w14:paraId="333B510B"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05A0D370" w14:textId="77777777" w:rsidR="000E4D7D" w:rsidRPr="00FF430B" w:rsidRDefault="000E4D7D" w:rsidP="009F1E2C">
      <w:pPr>
        <w:tabs>
          <w:tab w:val="left" w:pos="-284"/>
        </w:tabs>
        <w:ind w:left="-284" w:firstLine="284"/>
        <w:jc w:val="center"/>
        <w:rPr>
          <w:b/>
          <w:sz w:val="26"/>
          <w:szCs w:val="26"/>
        </w:rPr>
      </w:pPr>
    </w:p>
    <w:p w14:paraId="05DC2B42" w14:textId="77777777" w:rsidR="00DA3C87" w:rsidRPr="00FF430B" w:rsidRDefault="004344C6" w:rsidP="009F1E2C">
      <w:pPr>
        <w:tabs>
          <w:tab w:val="left" w:pos="-284"/>
        </w:tabs>
        <w:ind w:left="-284" w:firstLine="284"/>
        <w:jc w:val="center"/>
        <w:rPr>
          <w:b/>
        </w:rPr>
      </w:pPr>
      <w:r w:rsidRPr="00FF430B">
        <w:rPr>
          <w:b/>
        </w:rPr>
        <w:t>Depunerea și deschiderea ofertelor</w:t>
      </w:r>
    </w:p>
    <w:p w14:paraId="6A7445F6" w14:textId="77777777" w:rsidR="0097083F" w:rsidRPr="00FF430B" w:rsidRDefault="0097083F" w:rsidP="009F1E2C">
      <w:pPr>
        <w:tabs>
          <w:tab w:val="left" w:pos="-284"/>
        </w:tabs>
        <w:ind w:left="-284" w:firstLine="284"/>
        <w:jc w:val="center"/>
        <w:rPr>
          <w:b/>
        </w:rPr>
      </w:pPr>
    </w:p>
    <w:p w14:paraId="09ACD70C"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46C2915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314DC5D7"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0FAB94C9"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4477A807"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3D75F98C"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1F3440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1C84B388"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29E821E1"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968746D" w14:textId="77777777" w:rsidR="001034CC" w:rsidRPr="00FF430B" w:rsidRDefault="001034CC" w:rsidP="009F1E2C">
      <w:pPr>
        <w:tabs>
          <w:tab w:val="left" w:pos="-284"/>
          <w:tab w:val="left" w:pos="960"/>
        </w:tabs>
        <w:ind w:left="-284" w:firstLine="284"/>
        <w:jc w:val="both"/>
      </w:pPr>
    </w:p>
    <w:p w14:paraId="47476292" w14:textId="77777777" w:rsidR="00E17AFF" w:rsidRPr="00FF430B" w:rsidRDefault="00E17AFF" w:rsidP="009F1E2C">
      <w:pPr>
        <w:tabs>
          <w:tab w:val="left" w:pos="-284"/>
          <w:tab w:val="left" w:pos="960"/>
        </w:tabs>
        <w:ind w:left="-284" w:firstLine="284"/>
        <w:jc w:val="both"/>
      </w:pPr>
    </w:p>
    <w:p w14:paraId="189D673D"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698E4DB9"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1348A5C0"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650B6DAC"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027B3ECC"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4D24CD62"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17E80811"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3B8A2807"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3E2E62B2"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148D0B74"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1FD0AE1"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639713E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5E29D25"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51B36F54"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6BC2D004"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BB315E0"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105B05EC"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EFEF685"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6644003D"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59CA1FA4"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3A2CBD9B"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6172B3C8"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0867DCA5"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3886961"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733F73F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451DB98"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33624E08"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5D584D64"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1F9DCFEB"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043E3501"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6184178A"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23880178"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33AD277F"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14D0F0E1"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2EB5B4FE"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0BED322B" w14:textId="77777777" w:rsidR="004A4CB4" w:rsidRPr="00FF430B" w:rsidRDefault="004A4CB4" w:rsidP="009F1E2C">
      <w:pPr>
        <w:tabs>
          <w:tab w:val="left" w:pos="-284"/>
          <w:tab w:val="left" w:pos="462"/>
          <w:tab w:val="left" w:pos="1134"/>
        </w:tabs>
        <w:spacing w:after="120"/>
        <w:ind w:left="-284" w:firstLine="284"/>
        <w:jc w:val="both"/>
      </w:pPr>
    </w:p>
    <w:p w14:paraId="25AA5073"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11DD016E" w14:textId="77777777" w:rsidR="000E4D7D" w:rsidRPr="00FF430B" w:rsidRDefault="000E4D7D" w:rsidP="009F1E2C">
      <w:pPr>
        <w:tabs>
          <w:tab w:val="left" w:pos="-284"/>
        </w:tabs>
        <w:ind w:left="-284" w:firstLine="284"/>
        <w:jc w:val="center"/>
        <w:rPr>
          <w:rFonts w:eastAsiaTheme="majorEastAsia"/>
          <w:b/>
          <w:bCs/>
          <w:sz w:val="26"/>
          <w:szCs w:val="26"/>
        </w:rPr>
      </w:pPr>
    </w:p>
    <w:p w14:paraId="668C8E88"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3944F2BD" w14:textId="77777777" w:rsidR="009A6869" w:rsidRPr="00FF430B" w:rsidRDefault="009A6869" w:rsidP="009F1E2C">
      <w:pPr>
        <w:tabs>
          <w:tab w:val="left" w:pos="-284"/>
        </w:tabs>
        <w:ind w:left="-284" w:firstLine="284"/>
        <w:jc w:val="center"/>
      </w:pPr>
    </w:p>
    <w:p w14:paraId="252115C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014C3F78"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652B947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3EB8A13"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1CCEFA"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023CF8A8" w14:textId="77777777" w:rsidR="00B00190" w:rsidRPr="00C1236E" w:rsidRDefault="000E4D7D" w:rsidP="009F1E2C">
      <w:pPr>
        <w:pStyle w:val="NormalWeb"/>
        <w:shd w:val="clear" w:color="auto" w:fill="FFFFFF"/>
        <w:tabs>
          <w:tab w:val="left" w:pos="-284"/>
        </w:tabs>
        <w:ind w:left="-284" w:firstLine="284"/>
        <w:rPr>
          <w:color w:val="000000" w:themeColor="text1"/>
          <w:lang w:val="en-US" w:eastAsia="it-IT"/>
        </w:rPr>
      </w:pPr>
      <w:r w:rsidRPr="00C1236E">
        <w:rPr>
          <w:b/>
          <w:color w:val="000000" w:themeColor="text1"/>
          <w:lang w:val="en-US"/>
        </w:rPr>
        <w:t>9</w:t>
      </w:r>
      <w:r w:rsidR="0024699C" w:rsidRPr="00C1236E">
        <w:rPr>
          <w:b/>
          <w:color w:val="000000" w:themeColor="text1"/>
          <w:lang w:val="en-US"/>
        </w:rPr>
        <w:t>8</w:t>
      </w:r>
      <w:r w:rsidR="00B00190" w:rsidRPr="00C1236E">
        <w:rPr>
          <w:b/>
          <w:color w:val="000000" w:themeColor="text1"/>
          <w:lang w:val="en-US"/>
        </w:rPr>
        <w:t xml:space="preserve">. </w:t>
      </w:r>
      <w:r w:rsidR="009C11B3" w:rsidRPr="00C1236E">
        <w:rPr>
          <w:b/>
          <w:color w:val="000000" w:themeColor="text1"/>
          <w:lang w:val="en-US"/>
        </w:rPr>
        <w:t xml:space="preserve"> </w:t>
      </w:r>
      <w:proofErr w:type="spellStart"/>
      <w:r w:rsidR="00B00190" w:rsidRPr="00C1236E">
        <w:rPr>
          <w:color w:val="000000" w:themeColor="text1"/>
          <w:lang w:val="en-US" w:eastAsia="it-IT"/>
        </w:rPr>
        <w:t>Garanția</w:t>
      </w:r>
      <w:proofErr w:type="spellEnd"/>
      <w:r w:rsidR="00B00190" w:rsidRPr="00C1236E">
        <w:rPr>
          <w:color w:val="000000" w:themeColor="text1"/>
          <w:lang w:val="en-US" w:eastAsia="it-IT"/>
        </w:rPr>
        <w:t xml:space="preserve"> de </w:t>
      </w:r>
      <w:proofErr w:type="spellStart"/>
      <w:r w:rsidR="00B00190" w:rsidRPr="00C1236E">
        <w:rPr>
          <w:color w:val="000000" w:themeColor="text1"/>
          <w:lang w:val="en-US" w:eastAsia="it-IT"/>
        </w:rPr>
        <w:t>bună</w:t>
      </w:r>
      <w:proofErr w:type="spellEnd"/>
      <w:r w:rsidR="00B00190" w:rsidRPr="00C1236E">
        <w:rPr>
          <w:color w:val="000000" w:themeColor="text1"/>
          <w:lang w:val="en-US" w:eastAsia="it-IT"/>
        </w:rPr>
        <w:t xml:space="preserve"> </w:t>
      </w:r>
      <w:proofErr w:type="spellStart"/>
      <w:r w:rsidR="00B00190" w:rsidRPr="00C1236E">
        <w:rPr>
          <w:color w:val="000000" w:themeColor="text1"/>
          <w:lang w:val="en-US" w:eastAsia="it-IT"/>
        </w:rPr>
        <w:t>execuție</w:t>
      </w:r>
      <w:proofErr w:type="spellEnd"/>
      <w:r w:rsidR="00B00190" w:rsidRPr="00C1236E">
        <w:rPr>
          <w:color w:val="000000" w:themeColor="text1"/>
          <w:lang w:val="en-US" w:eastAsia="it-IT"/>
        </w:rPr>
        <w:t xml:space="preserve"> a </w:t>
      </w:r>
      <w:proofErr w:type="spellStart"/>
      <w:r w:rsidR="00B00190" w:rsidRPr="00C1236E">
        <w:rPr>
          <w:color w:val="000000" w:themeColor="text1"/>
          <w:lang w:val="en-US" w:eastAsia="it-IT"/>
        </w:rPr>
        <w:t>contractului</w:t>
      </w:r>
      <w:proofErr w:type="spellEnd"/>
      <w:r w:rsidR="00B00190" w:rsidRPr="00C1236E">
        <w:rPr>
          <w:color w:val="000000" w:themeColor="text1"/>
          <w:lang w:val="en-US" w:eastAsia="it-IT"/>
        </w:rPr>
        <w:t xml:space="preserve">, </w:t>
      </w:r>
      <w:proofErr w:type="spellStart"/>
      <w:r w:rsidR="00B00190" w:rsidRPr="00C1236E">
        <w:rPr>
          <w:color w:val="000000" w:themeColor="text1"/>
          <w:lang w:val="en-US" w:eastAsia="it-IT"/>
        </w:rPr>
        <w:t>dacă</w:t>
      </w:r>
      <w:proofErr w:type="spellEnd"/>
      <w:r w:rsidR="00B00190" w:rsidRPr="00C1236E">
        <w:rPr>
          <w:color w:val="000000" w:themeColor="text1"/>
          <w:lang w:val="en-US" w:eastAsia="it-IT"/>
        </w:rPr>
        <w:t xml:space="preserve"> </w:t>
      </w:r>
      <w:proofErr w:type="spellStart"/>
      <w:r w:rsidR="00B00190" w:rsidRPr="00C1236E">
        <w:rPr>
          <w:color w:val="000000" w:themeColor="text1"/>
          <w:lang w:val="en-US" w:eastAsia="it-IT"/>
        </w:rPr>
        <w:t>părțile</w:t>
      </w:r>
      <w:proofErr w:type="spellEnd"/>
      <w:r w:rsidR="00B00190" w:rsidRPr="00C1236E">
        <w:rPr>
          <w:color w:val="000000" w:themeColor="text1"/>
          <w:lang w:val="en-US" w:eastAsia="it-IT"/>
        </w:rPr>
        <w:t xml:space="preserve"> </w:t>
      </w:r>
      <w:proofErr w:type="spellStart"/>
      <w:r w:rsidR="00B00190" w:rsidRPr="00C1236E">
        <w:rPr>
          <w:color w:val="000000" w:themeColor="text1"/>
          <w:lang w:val="en-US" w:eastAsia="it-IT"/>
        </w:rPr>
        <w:t>agreează</w:t>
      </w:r>
      <w:proofErr w:type="spellEnd"/>
      <w:r w:rsidR="00B00190" w:rsidRPr="00C1236E">
        <w:rPr>
          <w:color w:val="000000" w:themeColor="text1"/>
          <w:lang w:val="en-US" w:eastAsia="it-IT"/>
        </w:rPr>
        <w:t xml:space="preserve">, se </w:t>
      </w:r>
      <w:proofErr w:type="spellStart"/>
      <w:r w:rsidR="00B00190" w:rsidRPr="00C1236E">
        <w:rPr>
          <w:color w:val="000000" w:themeColor="text1"/>
          <w:lang w:val="en-US" w:eastAsia="it-IT"/>
        </w:rPr>
        <w:t>constituie</w:t>
      </w:r>
      <w:proofErr w:type="spellEnd"/>
      <w:r w:rsidR="00B00190" w:rsidRPr="00C1236E">
        <w:rPr>
          <w:color w:val="000000" w:themeColor="text1"/>
          <w:lang w:val="en-US" w:eastAsia="it-IT"/>
        </w:rPr>
        <w:t xml:space="preserve"> din:</w:t>
      </w:r>
    </w:p>
    <w:p w14:paraId="781C0278"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6597B3B3"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07D5BF69"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2E1CC968"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1675F58"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15C16E2A"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8AC07C4"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AB2C11F"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76A790B5"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6776C7"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3D44700F"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058BB908"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5C46299E"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AB777B4"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B77FE0C"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559DB0B" w14:textId="77777777" w:rsidR="00632E88" w:rsidRPr="00632E88" w:rsidRDefault="00632E88" w:rsidP="00632E88">
      <w:pPr>
        <w:pStyle w:val="Style3"/>
        <w:tabs>
          <w:tab w:val="left" w:pos="567"/>
        </w:tabs>
        <w:ind w:left="0" w:firstLine="0"/>
        <w:jc w:val="center"/>
        <w:rPr>
          <w:rFonts w:eastAsia="PMingLiU"/>
          <w:b w:val="0"/>
          <w:lang w:val="ro-RO" w:eastAsia="zh-CN"/>
        </w:rPr>
      </w:pPr>
      <w:r w:rsidRPr="00632E88">
        <w:rPr>
          <w:rFonts w:eastAsia="PMingLiU"/>
          <w:lang w:val="ro-RO" w:eastAsia="zh-CN"/>
        </w:rPr>
        <w:t>FORMULARULF3.1</w:t>
      </w:r>
    </w:p>
    <w:p w14:paraId="6334EFD0" w14:textId="77777777" w:rsidR="00632E88" w:rsidRPr="00632E88" w:rsidRDefault="00632E88" w:rsidP="00632E88">
      <w:pPr>
        <w:pStyle w:val="Corptext"/>
        <w:tabs>
          <w:tab w:val="left" w:pos="567"/>
        </w:tabs>
        <w:rPr>
          <w:rFonts w:ascii="Times New Roman" w:hAnsi="Times New Roman"/>
          <w:b/>
          <w:szCs w:val="24"/>
        </w:rPr>
      </w:pPr>
    </w:p>
    <w:p w14:paraId="00E0EEF6" w14:textId="77777777" w:rsidR="00632E88" w:rsidRPr="00632E88" w:rsidRDefault="00632E88" w:rsidP="00632E88">
      <w:pPr>
        <w:pStyle w:val="Corptext"/>
        <w:tabs>
          <w:tab w:val="left" w:pos="567"/>
        </w:tabs>
        <w:jc w:val="center"/>
        <w:rPr>
          <w:rFonts w:ascii="Times New Roman" w:hAnsi="Times New Roman"/>
          <w:szCs w:val="24"/>
        </w:rPr>
      </w:pPr>
      <w:r w:rsidRPr="00632E88">
        <w:rPr>
          <w:rFonts w:ascii="Times New Roman" w:hAnsi="Times New Roman"/>
          <w:b/>
          <w:szCs w:val="24"/>
        </w:rPr>
        <w:t>OFERTĂ</w:t>
      </w:r>
    </w:p>
    <w:p w14:paraId="503BF229" w14:textId="77777777" w:rsidR="00632E88" w:rsidRPr="00632E88" w:rsidRDefault="00632E88" w:rsidP="00632E88">
      <w:pPr>
        <w:pStyle w:val="Corptext"/>
        <w:tabs>
          <w:tab w:val="left" w:pos="567"/>
        </w:tabs>
        <w:rPr>
          <w:rFonts w:ascii="Times New Roman" w:hAnsi="Times New Roman"/>
          <w:szCs w:val="24"/>
        </w:rPr>
      </w:pPr>
      <w:r w:rsidRPr="00632E88">
        <w:rPr>
          <w:rFonts w:ascii="Times New Roman" w:hAnsi="Times New Roman"/>
          <w:szCs w:val="24"/>
        </w:rPr>
        <w:t>Către_________________________________________________________________________</w:t>
      </w:r>
    </w:p>
    <w:p w14:paraId="26C601D6" w14:textId="77777777" w:rsidR="00632E88" w:rsidRPr="00632E88" w:rsidRDefault="00632E88" w:rsidP="00632E88">
      <w:pPr>
        <w:pStyle w:val="Corptext"/>
        <w:tabs>
          <w:tab w:val="left" w:pos="567"/>
        </w:tabs>
        <w:spacing w:line="360" w:lineRule="auto"/>
        <w:rPr>
          <w:rFonts w:ascii="Times New Roman" w:hAnsi="Times New Roman"/>
          <w:szCs w:val="24"/>
        </w:rPr>
      </w:pPr>
      <w:r w:rsidRPr="00632E88">
        <w:rPr>
          <w:rFonts w:ascii="Times New Roman" w:hAnsi="Times New Roman"/>
          <w:szCs w:val="24"/>
        </w:rPr>
        <w:t xml:space="preserve">                          (</w:t>
      </w:r>
      <w:proofErr w:type="spellStart"/>
      <w:r w:rsidRPr="00632E88">
        <w:rPr>
          <w:rFonts w:ascii="Times New Roman" w:hAnsi="Times New Roman"/>
          <w:szCs w:val="24"/>
        </w:rPr>
        <w:t>dinumireaautorităţii</w:t>
      </w:r>
      <w:proofErr w:type="spellEnd"/>
      <w:r w:rsidRPr="00632E88">
        <w:rPr>
          <w:rFonts w:ascii="Times New Roman" w:hAnsi="Times New Roman"/>
          <w:szCs w:val="24"/>
        </w:rPr>
        <w:t xml:space="preserve"> contractante </w:t>
      </w:r>
      <w:proofErr w:type="spellStart"/>
      <w:r w:rsidRPr="00632E88">
        <w:rPr>
          <w:rFonts w:ascii="Times New Roman" w:hAnsi="Times New Roman"/>
          <w:szCs w:val="24"/>
        </w:rPr>
        <w:t>şi</w:t>
      </w:r>
      <w:proofErr w:type="spellEnd"/>
      <w:r w:rsidRPr="00632E88">
        <w:rPr>
          <w:rFonts w:ascii="Times New Roman" w:hAnsi="Times New Roman"/>
          <w:szCs w:val="24"/>
        </w:rPr>
        <w:t xml:space="preserve"> adresa completă)</w:t>
      </w:r>
    </w:p>
    <w:p w14:paraId="1541461D" w14:textId="77777777" w:rsidR="00632E88" w:rsidRPr="00632E88" w:rsidRDefault="00632E88" w:rsidP="00632E88">
      <w:pPr>
        <w:pStyle w:val="Corptext"/>
        <w:tabs>
          <w:tab w:val="left" w:pos="567"/>
        </w:tabs>
        <w:spacing w:line="360" w:lineRule="auto"/>
        <w:rPr>
          <w:rFonts w:ascii="Times New Roman" w:hAnsi="Times New Roman"/>
          <w:szCs w:val="24"/>
        </w:rPr>
      </w:pPr>
      <w:r w:rsidRPr="00632E88">
        <w:rPr>
          <w:rFonts w:ascii="Times New Roman" w:hAnsi="Times New Roman"/>
          <w:szCs w:val="24"/>
        </w:rPr>
        <w:t>_____________________________________________________________________________</w:t>
      </w:r>
    </w:p>
    <w:p w14:paraId="042B7213" w14:textId="77777777" w:rsidR="00632E88" w:rsidRPr="00632E88" w:rsidRDefault="00632E88" w:rsidP="00632E88">
      <w:pPr>
        <w:pStyle w:val="Corptext"/>
        <w:tabs>
          <w:tab w:val="left" w:pos="567"/>
        </w:tabs>
        <w:spacing w:line="360" w:lineRule="auto"/>
        <w:rPr>
          <w:rFonts w:ascii="Times New Roman" w:hAnsi="Times New Roman"/>
          <w:szCs w:val="24"/>
        </w:rPr>
      </w:pPr>
      <w:proofErr w:type="spellStart"/>
      <w:r w:rsidRPr="00632E88">
        <w:rPr>
          <w:rFonts w:ascii="Times New Roman" w:hAnsi="Times New Roman"/>
          <w:szCs w:val="24"/>
        </w:rPr>
        <w:t>Stimaţi</w:t>
      </w:r>
      <w:proofErr w:type="spellEnd"/>
      <w:r w:rsidRPr="00632E88">
        <w:rPr>
          <w:rFonts w:ascii="Times New Roman" w:hAnsi="Times New Roman"/>
          <w:szCs w:val="24"/>
        </w:rPr>
        <w:t xml:space="preserve"> domni,</w:t>
      </w:r>
    </w:p>
    <w:p w14:paraId="11C3E479" w14:textId="77777777" w:rsidR="00632E88" w:rsidRPr="00632E88" w:rsidRDefault="00632E88" w:rsidP="006F2648">
      <w:pPr>
        <w:pStyle w:val="Corptext"/>
        <w:numPr>
          <w:ilvl w:val="0"/>
          <w:numId w:val="29"/>
        </w:numPr>
        <w:tabs>
          <w:tab w:val="left" w:pos="567"/>
        </w:tabs>
        <w:spacing w:line="360" w:lineRule="auto"/>
        <w:ind w:left="0" w:firstLine="0"/>
        <w:jc w:val="both"/>
        <w:rPr>
          <w:rFonts w:ascii="Times New Roman" w:hAnsi="Times New Roman"/>
          <w:szCs w:val="24"/>
        </w:rPr>
      </w:pPr>
      <w:proofErr w:type="spellStart"/>
      <w:r w:rsidRPr="00632E88">
        <w:rPr>
          <w:rFonts w:ascii="Times New Roman" w:hAnsi="Times New Roman"/>
          <w:szCs w:val="24"/>
        </w:rPr>
        <w:t>Examinînddocumentaţia</w:t>
      </w:r>
      <w:proofErr w:type="spellEnd"/>
      <w:r w:rsidRPr="00632E88">
        <w:rPr>
          <w:rFonts w:ascii="Times New Roman" w:hAnsi="Times New Roman"/>
          <w:szCs w:val="24"/>
        </w:rPr>
        <w:t xml:space="preserve"> standard pentru elaborarea </w:t>
      </w:r>
      <w:proofErr w:type="spellStart"/>
      <w:r w:rsidRPr="00632E88">
        <w:rPr>
          <w:rFonts w:ascii="Times New Roman" w:hAnsi="Times New Roman"/>
          <w:szCs w:val="24"/>
        </w:rPr>
        <w:t>şi</w:t>
      </w:r>
      <w:proofErr w:type="spellEnd"/>
      <w:r w:rsidRPr="00632E88">
        <w:rPr>
          <w:rFonts w:ascii="Times New Roman" w:hAnsi="Times New Roman"/>
          <w:szCs w:val="24"/>
        </w:rPr>
        <w:t xml:space="preserve"> prezentarea ofertei, subsemnaţii,___________________________________________________________________</w:t>
      </w:r>
    </w:p>
    <w:p w14:paraId="2320B7D2" w14:textId="77777777" w:rsidR="00632E88" w:rsidRPr="00632E88" w:rsidRDefault="00632E88" w:rsidP="00632E88">
      <w:pPr>
        <w:pStyle w:val="Corptext"/>
        <w:tabs>
          <w:tab w:val="left" w:pos="567"/>
        </w:tabs>
        <w:rPr>
          <w:rFonts w:ascii="Times New Roman" w:hAnsi="Times New Roman"/>
          <w:szCs w:val="24"/>
        </w:rPr>
      </w:pPr>
      <w:proofErr w:type="spellStart"/>
      <w:r w:rsidRPr="00632E88">
        <w:rPr>
          <w:rFonts w:ascii="Times New Roman" w:hAnsi="Times New Roman"/>
          <w:szCs w:val="24"/>
        </w:rPr>
        <w:t>reprezentanţi</w:t>
      </w:r>
      <w:proofErr w:type="spellEnd"/>
      <w:r w:rsidRPr="00632E88">
        <w:rPr>
          <w:rFonts w:ascii="Times New Roman" w:hAnsi="Times New Roman"/>
          <w:szCs w:val="24"/>
        </w:rPr>
        <w:t xml:space="preserve"> ai ofertantului _______________________________________________________ </w:t>
      </w:r>
    </w:p>
    <w:p w14:paraId="3938C02B" w14:textId="77777777" w:rsidR="00632E88" w:rsidRPr="00632E88" w:rsidRDefault="00632E88" w:rsidP="00632E88">
      <w:pPr>
        <w:pStyle w:val="Corptext"/>
        <w:tabs>
          <w:tab w:val="left" w:pos="567"/>
        </w:tabs>
        <w:jc w:val="center"/>
        <w:rPr>
          <w:rFonts w:ascii="Times New Roman" w:hAnsi="Times New Roman"/>
          <w:szCs w:val="24"/>
        </w:rPr>
      </w:pPr>
      <w:r w:rsidRPr="00632E88">
        <w:rPr>
          <w:rFonts w:ascii="Times New Roman" w:hAnsi="Times New Roman"/>
          <w:szCs w:val="24"/>
        </w:rPr>
        <w:t>(denumirea, numele ofertantului)</w:t>
      </w:r>
    </w:p>
    <w:p w14:paraId="5130F308" w14:textId="77777777" w:rsidR="00632E88" w:rsidRPr="00632E88" w:rsidRDefault="00632E88" w:rsidP="00632E88">
      <w:pPr>
        <w:pStyle w:val="Corptext"/>
        <w:tabs>
          <w:tab w:val="left" w:pos="567"/>
        </w:tabs>
        <w:spacing w:line="360" w:lineRule="auto"/>
        <w:rPr>
          <w:rFonts w:ascii="Times New Roman" w:hAnsi="Times New Roman"/>
          <w:szCs w:val="24"/>
        </w:rPr>
      </w:pPr>
      <w:r w:rsidRPr="00632E88">
        <w:rPr>
          <w:rFonts w:ascii="Times New Roman" w:hAnsi="Times New Roman"/>
          <w:szCs w:val="24"/>
        </w:rPr>
        <w:t>_____________________________________________________________________________</w:t>
      </w:r>
    </w:p>
    <w:p w14:paraId="5DE869B3" w14:textId="77777777" w:rsidR="00632E88" w:rsidRPr="00632E88" w:rsidRDefault="00632E88" w:rsidP="00632E88">
      <w:pPr>
        <w:pStyle w:val="Corptext"/>
        <w:tabs>
          <w:tab w:val="left" w:pos="567"/>
        </w:tabs>
        <w:rPr>
          <w:rFonts w:ascii="Times New Roman" w:hAnsi="Times New Roman"/>
          <w:szCs w:val="24"/>
        </w:rPr>
      </w:pPr>
      <w:r w:rsidRPr="00632E88">
        <w:rPr>
          <w:rFonts w:ascii="Times New Roman" w:hAnsi="Times New Roman"/>
          <w:szCs w:val="24"/>
        </w:rPr>
        <w:t xml:space="preserve">ne oferim ca, în conformitate cu prevederile </w:t>
      </w:r>
      <w:proofErr w:type="spellStart"/>
      <w:r w:rsidRPr="00632E88">
        <w:rPr>
          <w:rFonts w:ascii="Times New Roman" w:hAnsi="Times New Roman"/>
          <w:szCs w:val="24"/>
        </w:rPr>
        <w:t>şicerinţele</w:t>
      </w:r>
      <w:proofErr w:type="spellEnd"/>
      <w:r w:rsidRPr="00632E88">
        <w:rPr>
          <w:rFonts w:ascii="Times New Roman" w:hAnsi="Times New Roman"/>
          <w:szCs w:val="24"/>
        </w:rPr>
        <w:t xml:space="preserve"> cuprinse în </w:t>
      </w:r>
      <w:proofErr w:type="spellStart"/>
      <w:r w:rsidRPr="00632E88">
        <w:rPr>
          <w:rFonts w:ascii="Times New Roman" w:hAnsi="Times New Roman"/>
          <w:szCs w:val="24"/>
        </w:rPr>
        <w:t>documentaţiamenţionată</w:t>
      </w:r>
      <w:proofErr w:type="spellEnd"/>
      <w:r w:rsidRPr="00632E88">
        <w:rPr>
          <w:rFonts w:ascii="Times New Roman" w:hAnsi="Times New Roman"/>
          <w:szCs w:val="24"/>
        </w:rPr>
        <w:t>, să executăm__________________________________________________________</w:t>
      </w:r>
    </w:p>
    <w:p w14:paraId="382BD22B" w14:textId="77777777" w:rsidR="00632E88" w:rsidRPr="00632E88" w:rsidRDefault="00632E88" w:rsidP="00632E88">
      <w:pPr>
        <w:pStyle w:val="Corptext"/>
        <w:tabs>
          <w:tab w:val="left" w:pos="567"/>
        </w:tabs>
        <w:rPr>
          <w:rFonts w:ascii="Times New Roman" w:hAnsi="Times New Roman"/>
          <w:szCs w:val="24"/>
        </w:rPr>
      </w:pPr>
      <w:r w:rsidRPr="00632E88">
        <w:rPr>
          <w:rFonts w:ascii="Times New Roman" w:hAnsi="Times New Roman"/>
          <w:szCs w:val="24"/>
        </w:rPr>
        <w:t xml:space="preserve">                                                                                      (denumirea lucrării)</w:t>
      </w:r>
    </w:p>
    <w:p w14:paraId="042A82CF" w14:textId="77777777" w:rsidR="00632E88" w:rsidRPr="00632E88" w:rsidRDefault="00632E88" w:rsidP="00632E88">
      <w:pPr>
        <w:pStyle w:val="Corptext"/>
        <w:tabs>
          <w:tab w:val="left" w:pos="567"/>
        </w:tabs>
        <w:spacing w:line="360" w:lineRule="auto"/>
        <w:rPr>
          <w:rFonts w:ascii="Times New Roman" w:hAnsi="Times New Roman"/>
          <w:szCs w:val="24"/>
        </w:rPr>
      </w:pPr>
      <w:r w:rsidRPr="00632E88">
        <w:rPr>
          <w:rFonts w:ascii="Times New Roman" w:hAnsi="Times New Roman"/>
          <w:szCs w:val="24"/>
        </w:rPr>
        <w:t>_____________________________________________________________________________</w:t>
      </w:r>
    </w:p>
    <w:p w14:paraId="6DE8E1BD" w14:textId="77777777" w:rsidR="00632E88" w:rsidRPr="00632E88" w:rsidRDefault="00632E88" w:rsidP="00632E88">
      <w:pPr>
        <w:pStyle w:val="Corptext"/>
        <w:tabs>
          <w:tab w:val="left" w:pos="567"/>
        </w:tabs>
        <w:rPr>
          <w:rFonts w:ascii="Times New Roman" w:hAnsi="Times New Roman"/>
          <w:szCs w:val="24"/>
        </w:rPr>
      </w:pPr>
      <w:r w:rsidRPr="00632E88">
        <w:rPr>
          <w:rFonts w:ascii="Times New Roman" w:hAnsi="Times New Roman"/>
          <w:szCs w:val="24"/>
        </w:rPr>
        <w:t xml:space="preserve">pentru suma fără TVA de ________________________________________________________lei, </w:t>
      </w:r>
    </w:p>
    <w:p w14:paraId="1A2905C0" w14:textId="77777777" w:rsidR="00632E88" w:rsidRPr="00632E88" w:rsidRDefault="00632E88" w:rsidP="00632E88">
      <w:pPr>
        <w:pStyle w:val="Corptext"/>
        <w:tabs>
          <w:tab w:val="left" w:pos="567"/>
        </w:tabs>
        <w:jc w:val="center"/>
        <w:rPr>
          <w:rFonts w:ascii="Times New Roman" w:hAnsi="Times New Roman"/>
          <w:szCs w:val="24"/>
        </w:rPr>
      </w:pPr>
      <w:r w:rsidRPr="00632E88">
        <w:rPr>
          <w:rFonts w:ascii="Times New Roman" w:hAnsi="Times New Roman"/>
          <w:szCs w:val="24"/>
        </w:rPr>
        <w:t xml:space="preserve">(suma în litere </w:t>
      </w:r>
      <w:proofErr w:type="spellStart"/>
      <w:r w:rsidRPr="00632E88">
        <w:rPr>
          <w:rFonts w:ascii="Times New Roman" w:hAnsi="Times New Roman"/>
          <w:szCs w:val="24"/>
        </w:rPr>
        <w:t>şi</w:t>
      </w:r>
      <w:proofErr w:type="spellEnd"/>
      <w:r w:rsidRPr="00632E88">
        <w:rPr>
          <w:rFonts w:ascii="Times New Roman" w:hAnsi="Times New Roman"/>
          <w:szCs w:val="24"/>
        </w:rPr>
        <w:t xml:space="preserve"> în cifre)</w:t>
      </w:r>
    </w:p>
    <w:p w14:paraId="32CE546B" w14:textId="77777777" w:rsidR="00632E88" w:rsidRPr="00632E88" w:rsidRDefault="00632E88" w:rsidP="00632E88">
      <w:pPr>
        <w:pStyle w:val="Corptext"/>
        <w:tabs>
          <w:tab w:val="left" w:pos="567"/>
        </w:tabs>
        <w:spacing w:line="360" w:lineRule="auto"/>
        <w:rPr>
          <w:rFonts w:ascii="Times New Roman" w:hAnsi="Times New Roman"/>
          <w:szCs w:val="24"/>
        </w:rPr>
      </w:pPr>
      <w:r w:rsidRPr="00632E88">
        <w:rPr>
          <w:rFonts w:ascii="Times New Roman" w:hAnsi="Times New Roman"/>
          <w:szCs w:val="24"/>
        </w:rPr>
        <w:t>la care se adaugă taxa pe valoarea adăugată în cuantum de ______________________________</w:t>
      </w:r>
    </w:p>
    <w:p w14:paraId="30895328" w14:textId="77777777" w:rsidR="00632E88" w:rsidRPr="00632E88" w:rsidRDefault="00632E88" w:rsidP="00632E88">
      <w:pPr>
        <w:pStyle w:val="Corptext"/>
        <w:tabs>
          <w:tab w:val="left" w:pos="567"/>
        </w:tabs>
        <w:rPr>
          <w:rFonts w:ascii="Times New Roman" w:hAnsi="Times New Roman"/>
          <w:szCs w:val="24"/>
        </w:rPr>
      </w:pPr>
      <w:r w:rsidRPr="00632E88">
        <w:rPr>
          <w:rFonts w:ascii="Times New Roman" w:hAnsi="Times New Roman"/>
          <w:szCs w:val="24"/>
        </w:rPr>
        <w:t>________________________________________________ lei.</w:t>
      </w:r>
    </w:p>
    <w:p w14:paraId="1F47E78C" w14:textId="77777777" w:rsidR="00632E88" w:rsidRPr="00632E88" w:rsidRDefault="00632E88" w:rsidP="00632E88">
      <w:pPr>
        <w:pStyle w:val="Corptext"/>
        <w:tabs>
          <w:tab w:val="left" w:pos="567"/>
        </w:tabs>
        <w:spacing w:line="360" w:lineRule="auto"/>
        <w:rPr>
          <w:rFonts w:ascii="Times New Roman" w:hAnsi="Times New Roman"/>
          <w:szCs w:val="24"/>
        </w:rPr>
      </w:pPr>
      <w:r w:rsidRPr="00632E88">
        <w:rPr>
          <w:rFonts w:ascii="Times New Roman" w:hAnsi="Times New Roman"/>
          <w:szCs w:val="24"/>
        </w:rPr>
        <w:t xml:space="preserve">                          (suma în litere </w:t>
      </w:r>
      <w:proofErr w:type="spellStart"/>
      <w:r w:rsidRPr="00632E88">
        <w:rPr>
          <w:rFonts w:ascii="Times New Roman" w:hAnsi="Times New Roman"/>
          <w:szCs w:val="24"/>
        </w:rPr>
        <w:t>şi</w:t>
      </w:r>
      <w:proofErr w:type="spellEnd"/>
      <w:r w:rsidRPr="00632E88">
        <w:rPr>
          <w:rFonts w:ascii="Times New Roman" w:hAnsi="Times New Roman"/>
          <w:szCs w:val="24"/>
        </w:rPr>
        <w:t xml:space="preserve"> în cifre)</w:t>
      </w:r>
    </w:p>
    <w:p w14:paraId="248A9A50" w14:textId="77777777" w:rsidR="00632E88" w:rsidRPr="00632E88" w:rsidRDefault="00632E88" w:rsidP="006F2648">
      <w:pPr>
        <w:pStyle w:val="Corptext"/>
        <w:numPr>
          <w:ilvl w:val="0"/>
          <w:numId w:val="29"/>
        </w:numPr>
        <w:tabs>
          <w:tab w:val="left" w:pos="567"/>
        </w:tabs>
        <w:ind w:left="0" w:firstLine="0"/>
        <w:jc w:val="both"/>
        <w:rPr>
          <w:rFonts w:ascii="Times New Roman" w:hAnsi="Times New Roman"/>
          <w:szCs w:val="24"/>
        </w:rPr>
      </w:pPr>
      <w:r w:rsidRPr="00632E88">
        <w:rPr>
          <w:rFonts w:ascii="Times New Roman" w:hAnsi="Times New Roman"/>
          <w:szCs w:val="24"/>
        </w:rPr>
        <w:t xml:space="preserve">Ne angajăm ca, în cazul în care oferta noastră este stabilită </w:t>
      </w:r>
      <w:proofErr w:type="spellStart"/>
      <w:r w:rsidRPr="00632E88">
        <w:rPr>
          <w:rFonts w:ascii="Times New Roman" w:hAnsi="Times New Roman"/>
          <w:szCs w:val="24"/>
        </w:rPr>
        <w:t>cîştigătoare</w:t>
      </w:r>
      <w:proofErr w:type="spellEnd"/>
      <w:r w:rsidRPr="00632E88">
        <w:rPr>
          <w:rFonts w:ascii="Times New Roman" w:hAnsi="Times New Roman"/>
          <w:szCs w:val="24"/>
        </w:rPr>
        <w:t xml:space="preserve">, să începem lucrările </w:t>
      </w:r>
      <w:proofErr w:type="spellStart"/>
      <w:r w:rsidRPr="00632E88">
        <w:rPr>
          <w:rFonts w:ascii="Times New Roman" w:hAnsi="Times New Roman"/>
          <w:szCs w:val="24"/>
        </w:rPr>
        <w:t>cît</w:t>
      </w:r>
      <w:proofErr w:type="spellEnd"/>
      <w:r w:rsidRPr="00632E88">
        <w:rPr>
          <w:rFonts w:ascii="Times New Roman" w:hAnsi="Times New Roman"/>
          <w:szCs w:val="24"/>
        </w:rPr>
        <w:t xml:space="preserve"> mai </w:t>
      </w:r>
      <w:proofErr w:type="spellStart"/>
      <w:r w:rsidRPr="00632E88">
        <w:rPr>
          <w:rFonts w:ascii="Times New Roman" w:hAnsi="Times New Roman"/>
          <w:szCs w:val="24"/>
        </w:rPr>
        <w:t>curînd</w:t>
      </w:r>
      <w:proofErr w:type="spellEnd"/>
      <w:r w:rsidRPr="00632E88">
        <w:rPr>
          <w:rFonts w:ascii="Times New Roman" w:hAnsi="Times New Roman"/>
          <w:szCs w:val="24"/>
        </w:rPr>
        <w:t xml:space="preserve"> posibil după primirea </w:t>
      </w:r>
      <w:proofErr w:type="spellStart"/>
      <w:r w:rsidRPr="00632E88">
        <w:rPr>
          <w:rFonts w:ascii="Times New Roman" w:hAnsi="Times New Roman"/>
          <w:szCs w:val="24"/>
        </w:rPr>
        <w:t>dispoziţiei</w:t>
      </w:r>
      <w:proofErr w:type="spellEnd"/>
      <w:r w:rsidRPr="00632E88">
        <w:rPr>
          <w:rFonts w:ascii="Times New Roman" w:hAnsi="Times New Roman"/>
          <w:szCs w:val="24"/>
        </w:rPr>
        <w:t xml:space="preserve"> de începere </w:t>
      </w:r>
      <w:proofErr w:type="spellStart"/>
      <w:r w:rsidRPr="00632E88">
        <w:rPr>
          <w:rFonts w:ascii="Times New Roman" w:hAnsi="Times New Roman"/>
          <w:szCs w:val="24"/>
        </w:rPr>
        <w:t>şi</w:t>
      </w:r>
      <w:proofErr w:type="spellEnd"/>
      <w:r w:rsidRPr="00632E88">
        <w:rPr>
          <w:rFonts w:ascii="Times New Roman" w:hAnsi="Times New Roman"/>
          <w:szCs w:val="24"/>
        </w:rPr>
        <w:t xml:space="preserve"> să terminăm lucrările în conformitate cu graficul de executare anexate în____________________________________________________________luni calendaristice.</w:t>
      </w:r>
    </w:p>
    <w:p w14:paraId="744EA83B" w14:textId="77777777" w:rsidR="00632E88" w:rsidRPr="00632E88" w:rsidRDefault="00632E88" w:rsidP="00632E88">
      <w:pPr>
        <w:pStyle w:val="Corptext"/>
        <w:tabs>
          <w:tab w:val="left" w:pos="567"/>
        </w:tabs>
        <w:spacing w:line="360" w:lineRule="auto"/>
        <w:rPr>
          <w:rFonts w:ascii="Times New Roman" w:hAnsi="Times New Roman"/>
          <w:szCs w:val="24"/>
        </w:rPr>
      </w:pPr>
      <w:r w:rsidRPr="00632E88">
        <w:rPr>
          <w:rFonts w:ascii="Times New Roman" w:hAnsi="Times New Roman"/>
          <w:szCs w:val="24"/>
        </w:rPr>
        <w:t xml:space="preserve">                          (perioada în litere </w:t>
      </w:r>
      <w:proofErr w:type="spellStart"/>
      <w:r w:rsidRPr="00632E88">
        <w:rPr>
          <w:rFonts w:ascii="Times New Roman" w:hAnsi="Times New Roman"/>
          <w:szCs w:val="24"/>
        </w:rPr>
        <w:t>şi</w:t>
      </w:r>
      <w:proofErr w:type="spellEnd"/>
      <w:r w:rsidRPr="00632E88">
        <w:rPr>
          <w:rFonts w:ascii="Times New Roman" w:hAnsi="Times New Roman"/>
          <w:szCs w:val="24"/>
        </w:rPr>
        <w:t xml:space="preserve"> în cifre)</w:t>
      </w:r>
    </w:p>
    <w:p w14:paraId="0898CFFB" w14:textId="77777777" w:rsidR="00632E88" w:rsidRPr="00632E88" w:rsidRDefault="00632E88" w:rsidP="006F2648">
      <w:pPr>
        <w:pStyle w:val="Corptext"/>
        <w:numPr>
          <w:ilvl w:val="0"/>
          <w:numId w:val="29"/>
        </w:numPr>
        <w:tabs>
          <w:tab w:val="left" w:pos="567"/>
        </w:tabs>
        <w:ind w:left="0" w:firstLine="0"/>
        <w:jc w:val="both"/>
        <w:rPr>
          <w:rFonts w:ascii="Times New Roman" w:hAnsi="Times New Roman"/>
          <w:szCs w:val="24"/>
        </w:rPr>
      </w:pPr>
      <w:r w:rsidRPr="00632E88">
        <w:rPr>
          <w:rFonts w:ascii="Times New Roman" w:hAnsi="Times New Roman"/>
          <w:szCs w:val="24"/>
        </w:rPr>
        <w:t xml:space="preserve">Ne angajăm să </w:t>
      </w:r>
      <w:proofErr w:type="spellStart"/>
      <w:r w:rsidRPr="00632E88">
        <w:rPr>
          <w:rFonts w:ascii="Times New Roman" w:hAnsi="Times New Roman"/>
          <w:szCs w:val="24"/>
        </w:rPr>
        <w:t>menţinem</w:t>
      </w:r>
      <w:proofErr w:type="spellEnd"/>
      <w:r w:rsidRPr="00632E88">
        <w:rPr>
          <w:rFonts w:ascii="Times New Roman" w:hAnsi="Times New Roman"/>
          <w:szCs w:val="24"/>
        </w:rPr>
        <w:t xml:space="preserve"> această ofertă valabilă pentru o durată de __________________________________ zile, respectiv </w:t>
      </w:r>
      <w:proofErr w:type="spellStart"/>
      <w:r w:rsidRPr="00632E88">
        <w:rPr>
          <w:rFonts w:ascii="Times New Roman" w:hAnsi="Times New Roman"/>
          <w:szCs w:val="24"/>
        </w:rPr>
        <w:t>pînă</w:t>
      </w:r>
      <w:proofErr w:type="spellEnd"/>
      <w:r w:rsidRPr="00632E88">
        <w:rPr>
          <w:rFonts w:ascii="Times New Roman" w:hAnsi="Times New Roman"/>
          <w:szCs w:val="24"/>
        </w:rPr>
        <w:t xml:space="preserve"> la data de____________________                             </w:t>
      </w:r>
    </w:p>
    <w:p w14:paraId="696F7D10" w14:textId="77777777" w:rsidR="00632E88" w:rsidRPr="00632E88" w:rsidRDefault="00632E88" w:rsidP="00632E88">
      <w:pPr>
        <w:pStyle w:val="Corptext"/>
        <w:tabs>
          <w:tab w:val="left" w:pos="567"/>
        </w:tabs>
        <w:rPr>
          <w:rFonts w:ascii="Times New Roman" w:hAnsi="Times New Roman"/>
          <w:szCs w:val="24"/>
        </w:rPr>
      </w:pPr>
      <w:r w:rsidRPr="00632E88">
        <w:rPr>
          <w:rFonts w:ascii="Times New Roman" w:hAnsi="Times New Roman"/>
          <w:szCs w:val="24"/>
        </w:rPr>
        <w:t xml:space="preserve">              (durata în litere </w:t>
      </w:r>
      <w:proofErr w:type="spellStart"/>
      <w:r w:rsidRPr="00632E88">
        <w:rPr>
          <w:rFonts w:ascii="Times New Roman" w:hAnsi="Times New Roman"/>
          <w:szCs w:val="24"/>
        </w:rPr>
        <w:t>şi</w:t>
      </w:r>
      <w:proofErr w:type="spellEnd"/>
      <w:r w:rsidRPr="00632E88">
        <w:rPr>
          <w:rFonts w:ascii="Times New Roman" w:hAnsi="Times New Roman"/>
          <w:szCs w:val="24"/>
        </w:rPr>
        <w:t xml:space="preserve"> în cifre)</w:t>
      </w:r>
    </w:p>
    <w:p w14:paraId="751DC772" w14:textId="77777777" w:rsidR="00632E88" w:rsidRPr="00632E88" w:rsidRDefault="00632E88" w:rsidP="00632E88">
      <w:pPr>
        <w:pStyle w:val="Corptext"/>
        <w:tabs>
          <w:tab w:val="left" w:pos="567"/>
        </w:tabs>
        <w:rPr>
          <w:rFonts w:ascii="Times New Roman" w:hAnsi="Times New Roman"/>
          <w:szCs w:val="24"/>
        </w:rPr>
      </w:pPr>
      <w:r w:rsidRPr="00632E88">
        <w:rPr>
          <w:rFonts w:ascii="Times New Roman" w:hAnsi="Times New Roman"/>
          <w:szCs w:val="24"/>
        </w:rPr>
        <w:t xml:space="preserve">______________________________________, </w:t>
      </w:r>
      <w:proofErr w:type="spellStart"/>
      <w:r w:rsidRPr="00632E88">
        <w:rPr>
          <w:rFonts w:ascii="Times New Roman" w:hAnsi="Times New Roman"/>
          <w:szCs w:val="24"/>
        </w:rPr>
        <w:t>şi</w:t>
      </w:r>
      <w:proofErr w:type="spellEnd"/>
      <w:r w:rsidRPr="00632E88">
        <w:rPr>
          <w:rFonts w:ascii="Times New Roman" w:hAnsi="Times New Roman"/>
          <w:szCs w:val="24"/>
        </w:rPr>
        <w:t xml:space="preserve"> ea va </w:t>
      </w:r>
      <w:proofErr w:type="spellStart"/>
      <w:r w:rsidRPr="00632E88">
        <w:rPr>
          <w:rFonts w:ascii="Times New Roman" w:hAnsi="Times New Roman"/>
          <w:szCs w:val="24"/>
        </w:rPr>
        <w:t>rămîne</w:t>
      </w:r>
      <w:proofErr w:type="spellEnd"/>
      <w:r w:rsidRPr="00632E88">
        <w:rPr>
          <w:rFonts w:ascii="Times New Roman" w:hAnsi="Times New Roman"/>
          <w:szCs w:val="24"/>
        </w:rPr>
        <w:t xml:space="preserve"> obligatorie pentru noi </w:t>
      </w:r>
      <w:proofErr w:type="spellStart"/>
      <w:r w:rsidRPr="00632E88">
        <w:rPr>
          <w:rFonts w:ascii="Times New Roman" w:hAnsi="Times New Roman"/>
          <w:szCs w:val="24"/>
        </w:rPr>
        <w:t>şi</w:t>
      </w:r>
      <w:proofErr w:type="spellEnd"/>
      <w:r w:rsidRPr="00632E88">
        <w:rPr>
          <w:rFonts w:ascii="Times New Roman" w:hAnsi="Times New Roman"/>
          <w:szCs w:val="24"/>
        </w:rPr>
        <w:t xml:space="preserve"> poate fi  </w:t>
      </w:r>
    </w:p>
    <w:p w14:paraId="12794B31" w14:textId="77777777" w:rsidR="00632E88" w:rsidRPr="00632E88" w:rsidRDefault="00632E88" w:rsidP="00632E88">
      <w:pPr>
        <w:pStyle w:val="Corptext"/>
        <w:tabs>
          <w:tab w:val="left" w:pos="567"/>
        </w:tabs>
        <w:rPr>
          <w:rFonts w:ascii="Times New Roman" w:hAnsi="Times New Roman"/>
          <w:szCs w:val="24"/>
        </w:rPr>
      </w:pPr>
      <w:r w:rsidRPr="00632E88">
        <w:rPr>
          <w:rFonts w:ascii="Times New Roman" w:hAnsi="Times New Roman"/>
          <w:szCs w:val="24"/>
        </w:rPr>
        <w:t xml:space="preserve">              (ziua/luna/anul)        </w:t>
      </w:r>
    </w:p>
    <w:p w14:paraId="52464422" w14:textId="77777777" w:rsidR="00632E88" w:rsidRPr="00632E88" w:rsidRDefault="00632E88" w:rsidP="00632E88">
      <w:pPr>
        <w:pStyle w:val="Corptext"/>
        <w:tabs>
          <w:tab w:val="left" w:pos="567"/>
        </w:tabs>
        <w:spacing w:line="360" w:lineRule="auto"/>
        <w:rPr>
          <w:rFonts w:ascii="Times New Roman" w:hAnsi="Times New Roman"/>
          <w:szCs w:val="24"/>
        </w:rPr>
      </w:pPr>
      <w:r w:rsidRPr="00632E88">
        <w:rPr>
          <w:rFonts w:ascii="Times New Roman" w:hAnsi="Times New Roman"/>
          <w:szCs w:val="24"/>
        </w:rPr>
        <w:t xml:space="preserve">acceptată </w:t>
      </w:r>
      <w:proofErr w:type="spellStart"/>
      <w:r w:rsidRPr="00632E88">
        <w:rPr>
          <w:rFonts w:ascii="Times New Roman" w:hAnsi="Times New Roman"/>
          <w:szCs w:val="24"/>
        </w:rPr>
        <w:t>oricînd</w:t>
      </w:r>
      <w:proofErr w:type="spellEnd"/>
      <w:r w:rsidRPr="00632E88">
        <w:rPr>
          <w:rFonts w:ascii="Times New Roman" w:hAnsi="Times New Roman"/>
          <w:szCs w:val="24"/>
        </w:rPr>
        <w:t xml:space="preserve">  înainte de expirarea perioadei de valabilitate.</w:t>
      </w:r>
    </w:p>
    <w:p w14:paraId="6CB0A211" w14:textId="77777777" w:rsidR="00632E88" w:rsidRPr="00632E88" w:rsidRDefault="00632E88" w:rsidP="006F2648">
      <w:pPr>
        <w:pStyle w:val="Corptext"/>
        <w:numPr>
          <w:ilvl w:val="0"/>
          <w:numId w:val="29"/>
        </w:numPr>
        <w:tabs>
          <w:tab w:val="left" w:pos="567"/>
        </w:tabs>
        <w:spacing w:line="360" w:lineRule="auto"/>
        <w:ind w:left="0" w:firstLine="0"/>
        <w:jc w:val="both"/>
        <w:rPr>
          <w:rFonts w:ascii="Times New Roman" w:hAnsi="Times New Roman"/>
          <w:szCs w:val="24"/>
        </w:rPr>
      </w:pPr>
      <w:proofErr w:type="spellStart"/>
      <w:r w:rsidRPr="00632E88">
        <w:rPr>
          <w:rFonts w:ascii="Times New Roman" w:hAnsi="Times New Roman"/>
          <w:szCs w:val="24"/>
        </w:rPr>
        <w:t>Pînă</w:t>
      </w:r>
      <w:proofErr w:type="spellEnd"/>
      <w:r w:rsidRPr="00632E88">
        <w:rPr>
          <w:rFonts w:ascii="Times New Roman" w:hAnsi="Times New Roman"/>
          <w:szCs w:val="24"/>
        </w:rPr>
        <w:t xml:space="preserve"> la încheierea, semnarea contractului de </w:t>
      </w:r>
      <w:proofErr w:type="spellStart"/>
      <w:r w:rsidRPr="00632E88">
        <w:rPr>
          <w:rFonts w:ascii="Times New Roman" w:hAnsi="Times New Roman"/>
          <w:szCs w:val="24"/>
        </w:rPr>
        <w:t>achiziţie</w:t>
      </w:r>
      <w:proofErr w:type="spellEnd"/>
      <w:r w:rsidRPr="00632E88">
        <w:rPr>
          <w:rFonts w:ascii="Times New Roman" w:hAnsi="Times New Roman"/>
          <w:szCs w:val="24"/>
        </w:rPr>
        <w:t xml:space="preserve"> publică această ofertă, împreună cu comunicarea transmisă de dumneavoastră, prin care oferta noastră este stabilită </w:t>
      </w:r>
      <w:proofErr w:type="spellStart"/>
      <w:r w:rsidRPr="00632E88">
        <w:rPr>
          <w:rFonts w:ascii="Times New Roman" w:hAnsi="Times New Roman"/>
          <w:szCs w:val="24"/>
        </w:rPr>
        <w:t>cîştigătoare</w:t>
      </w:r>
      <w:proofErr w:type="spellEnd"/>
      <w:r w:rsidRPr="00632E88">
        <w:rPr>
          <w:rFonts w:ascii="Times New Roman" w:hAnsi="Times New Roman"/>
          <w:szCs w:val="24"/>
        </w:rPr>
        <w:t>, vor constitui un contract angajat între noi.</w:t>
      </w:r>
    </w:p>
    <w:p w14:paraId="4F465E96" w14:textId="77777777" w:rsidR="00632E88" w:rsidRPr="00632E88" w:rsidRDefault="00632E88" w:rsidP="006F2648">
      <w:pPr>
        <w:pStyle w:val="Corptext"/>
        <w:numPr>
          <w:ilvl w:val="0"/>
          <w:numId w:val="29"/>
        </w:numPr>
        <w:tabs>
          <w:tab w:val="left" w:pos="567"/>
        </w:tabs>
        <w:ind w:left="0" w:firstLine="0"/>
        <w:jc w:val="both"/>
        <w:rPr>
          <w:rFonts w:ascii="Times New Roman" w:hAnsi="Times New Roman"/>
          <w:szCs w:val="24"/>
        </w:rPr>
      </w:pPr>
      <w:r w:rsidRPr="00632E88">
        <w:rPr>
          <w:rFonts w:ascii="Times New Roman" w:hAnsi="Times New Roman"/>
          <w:szCs w:val="24"/>
        </w:rPr>
        <w:t>Alături de oferta de bază:</w:t>
      </w:r>
    </w:p>
    <w:p w14:paraId="59A7766F" w14:textId="77777777" w:rsidR="00632E88" w:rsidRPr="00632E88" w:rsidRDefault="00632E88" w:rsidP="00632E88">
      <w:pPr>
        <w:pStyle w:val="Corptext"/>
        <w:tabs>
          <w:tab w:val="left" w:pos="567"/>
        </w:tabs>
        <w:spacing w:line="360" w:lineRule="auto"/>
        <w:ind w:left="1080"/>
        <w:rPr>
          <w:rFonts w:ascii="Times New Roman" w:hAnsi="Times New Roman"/>
          <w:szCs w:val="24"/>
        </w:rPr>
      </w:pPr>
      <w:r w:rsidRPr="00632E88">
        <w:rPr>
          <w:rFonts w:ascii="Times New Roman" w:hAnsi="Times New Roman"/>
          <w:szCs w:val="24"/>
        </w:rPr>
        <w:t xml:space="preserve">[ </w:t>
      </w:r>
      <w:r w:rsidRPr="00632E88">
        <w:rPr>
          <w:rFonts w:ascii="Times New Roman" w:hAnsi="Times New Roman"/>
          <w:szCs w:val="24"/>
        </w:rPr>
        <w:sym w:font="Symbol" w:char="F05D"/>
      </w:r>
      <w:r w:rsidRPr="00632E88">
        <w:rPr>
          <w:rFonts w:ascii="Times New Roman" w:hAnsi="Times New Roman"/>
          <w:szCs w:val="24"/>
        </w:rPr>
        <w:t xml:space="preserve"> depunem oferta alternativă, ale cărei detalii </w:t>
      </w:r>
      <w:proofErr w:type="spellStart"/>
      <w:r w:rsidRPr="00632E88">
        <w:rPr>
          <w:rFonts w:ascii="Times New Roman" w:hAnsi="Times New Roman"/>
          <w:szCs w:val="24"/>
        </w:rPr>
        <w:t>sînt</w:t>
      </w:r>
      <w:proofErr w:type="spellEnd"/>
      <w:r w:rsidRPr="00632E88">
        <w:rPr>
          <w:rFonts w:ascii="Times New Roman" w:hAnsi="Times New Roman"/>
          <w:szCs w:val="24"/>
        </w:rPr>
        <w:t xml:space="preserve"> prezentate într-un formular de ofertă separat, marcat în mod clar „alternativă”;</w:t>
      </w:r>
    </w:p>
    <w:p w14:paraId="08776748" w14:textId="77777777" w:rsidR="00632E88" w:rsidRPr="00632E88" w:rsidRDefault="00632E88" w:rsidP="00632E88">
      <w:pPr>
        <w:pStyle w:val="Corptext"/>
        <w:tabs>
          <w:tab w:val="left" w:pos="567"/>
        </w:tabs>
        <w:spacing w:line="360" w:lineRule="auto"/>
        <w:ind w:left="1080"/>
        <w:rPr>
          <w:rFonts w:ascii="Times New Roman" w:hAnsi="Times New Roman"/>
          <w:szCs w:val="24"/>
        </w:rPr>
      </w:pPr>
      <w:r w:rsidRPr="00632E88">
        <w:rPr>
          <w:rFonts w:ascii="Times New Roman" w:hAnsi="Times New Roman"/>
          <w:szCs w:val="24"/>
        </w:rPr>
        <w:sym w:font="Symbol" w:char="F05B"/>
      </w:r>
      <w:r w:rsidRPr="00632E88">
        <w:rPr>
          <w:rFonts w:ascii="Times New Roman" w:hAnsi="Times New Roman"/>
          <w:szCs w:val="24"/>
        </w:rPr>
        <w:sym w:font="Symbol" w:char="F05D"/>
      </w:r>
      <w:r w:rsidRPr="00632E88">
        <w:rPr>
          <w:rFonts w:ascii="Times New Roman" w:hAnsi="Times New Roman"/>
          <w:szCs w:val="24"/>
        </w:rPr>
        <w:t xml:space="preserve"> nu depunem ofertă alternativă.</w:t>
      </w:r>
    </w:p>
    <w:p w14:paraId="67C1D84C" w14:textId="77777777" w:rsidR="00632E88" w:rsidRPr="00632E88" w:rsidRDefault="00632E88" w:rsidP="00632E88">
      <w:pPr>
        <w:pStyle w:val="Corptext"/>
        <w:tabs>
          <w:tab w:val="left" w:pos="567"/>
        </w:tabs>
        <w:spacing w:line="360" w:lineRule="auto"/>
        <w:rPr>
          <w:rFonts w:ascii="Times New Roman" w:hAnsi="Times New Roman"/>
          <w:szCs w:val="24"/>
        </w:rPr>
      </w:pPr>
      <w:r w:rsidRPr="00632E88">
        <w:rPr>
          <w:rFonts w:ascii="Times New Roman" w:hAnsi="Times New Roman"/>
          <w:szCs w:val="24"/>
        </w:rPr>
        <w:t xml:space="preserve">     (</w:t>
      </w:r>
      <w:r w:rsidRPr="00632E88">
        <w:rPr>
          <w:rFonts w:ascii="Times New Roman" w:hAnsi="Times New Roman"/>
          <w:i/>
          <w:iCs/>
          <w:szCs w:val="24"/>
        </w:rPr>
        <w:t xml:space="preserve">se bifează </w:t>
      </w:r>
      <w:proofErr w:type="spellStart"/>
      <w:r w:rsidRPr="00632E88">
        <w:rPr>
          <w:rFonts w:ascii="Times New Roman" w:hAnsi="Times New Roman"/>
          <w:i/>
          <w:iCs/>
          <w:szCs w:val="24"/>
        </w:rPr>
        <w:t>opţiunea</w:t>
      </w:r>
      <w:proofErr w:type="spellEnd"/>
      <w:r w:rsidRPr="00632E88">
        <w:rPr>
          <w:rFonts w:ascii="Times New Roman" w:hAnsi="Times New Roman"/>
          <w:i/>
          <w:iCs/>
          <w:szCs w:val="24"/>
        </w:rPr>
        <w:t xml:space="preserve"> corespunzătoare</w:t>
      </w:r>
      <w:r w:rsidRPr="00632E88">
        <w:rPr>
          <w:rFonts w:ascii="Times New Roman" w:hAnsi="Times New Roman"/>
          <w:szCs w:val="24"/>
        </w:rPr>
        <w:t>)</w:t>
      </w:r>
    </w:p>
    <w:p w14:paraId="1293BCB8" w14:textId="77777777" w:rsidR="00632E88" w:rsidRPr="00632E88" w:rsidRDefault="00632E88" w:rsidP="006F2648">
      <w:pPr>
        <w:pStyle w:val="Corptext"/>
        <w:numPr>
          <w:ilvl w:val="0"/>
          <w:numId w:val="29"/>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lastRenderedPageBreak/>
        <w:t xml:space="preserve">Am </w:t>
      </w:r>
      <w:proofErr w:type="spellStart"/>
      <w:r w:rsidRPr="00632E88">
        <w:rPr>
          <w:rFonts w:ascii="Times New Roman" w:hAnsi="Times New Roman"/>
          <w:szCs w:val="24"/>
        </w:rPr>
        <w:t>înţelesşiconsimţim</w:t>
      </w:r>
      <w:proofErr w:type="spellEnd"/>
      <w:r w:rsidRPr="00632E88">
        <w:rPr>
          <w:rFonts w:ascii="Times New Roman" w:hAnsi="Times New Roman"/>
          <w:szCs w:val="24"/>
        </w:rPr>
        <w:t xml:space="preserve"> ca, în cazul în care oferta noastră este stabilită ca fiind </w:t>
      </w:r>
      <w:proofErr w:type="spellStart"/>
      <w:r w:rsidRPr="00632E88">
        <w:rPr>
          <w:rFonts w:ascii="Times New Roman" w:hAnsi="Times New Roman"/>
          <w:szCs w:val="24"/>
        </w:rPr>
        <w:t>cîştigătoare</w:t>
      </w:r>
      <w:proofErr w:type="spellEnd"/>
      <w:r w:rsidRPr="00632E88">
        <w:rPr>
          <w:rFonts w:ascii="Times New Roman" w:hAnsi="Times New Roman"/>
          <w:szCs w:val="24"/>
        </w:rPr>
        <w:t xml:space="preserve">, să constituim </w:t>
      </w:r>
      <w:proofErr w:type="spellStart"/>
      <w:r w:rsidRPr="00632E88">
        <w:rPr>
          <w:rFonts w:ascii="Times New Roman" w:hAnsi="Times New Roman"/>
          <w:szCs w:val="24"/>
        </w:rPr>
        <w:t>garanţia</w:t>
      </w:r>
      <w:proofErr w:type="spellEnd"/>
      <w:r w:rsidRPr="00632E88">
        <w:rPr>
          <w:rFonts w:ascii="Times New Roman" w:hAnsi="Times New Roman"/>
          <w:szCs w:val="24"/>
        </w:rPr>
        <w:t xml:space="preserve"> de bună executare în conformitate cu prevederile din </w:t>
      </w:r>
      <w:proofErr w:type="spellStart"/>
      <w:r w:rsidRPr="00632E88">
        <w:rPr>
          <w:rFonts w:ascii="Times New Roman" w:hAnsi="Times New Roman"/>
          <w:szCs w:val="24"/>
        </w:rPr>
        <w:t>documentaţia</w:t>
      </w:r>
      <w:proofErr w:type="spellEnd"/>
      <w:r w:rsidRPr="00632E88">
        <w:rPr>
          <w:rFonts w:ascii="Times New Roman" w:hAnsi="Times New Roman"/>
          <w:szCs w:val="24"/>
        </w:rPr>
        <w:t xml:space="preserve"> standard pentru elaborarea </w:t>
      </w:r>
      <w:proofErr w:type="spellStart"/>
      <w:r w:rsidRPr="00632E88">
        <w:rPr>
          <w:rFonts w:ascii="Times New Roman" w:hAnsi="Times New Roman"/>
          <w:szCs w:val="24"/>
        </w:rPr>
        <w:t>şi</w:t>
      </w:r>
      <w:proofErr w:type="spellEnd"/>
      <w:r w:rsidRPr="00632E88">
        <w:rPr>
          <w:rFonts w:ascii="Times New Roman" w:hAnsi="Times New Roman"/>
          <w:szCs w:val="24"/>
        </w:rPr>
        <w:t xml:space="preserve"> prezentarea ofertei.</w:t>
      </w:r>
    </w:p>
    <w:p w14:paraId="48BBA1E8" w14:textId="77777777" w:rsidR="00632E88" w:rsidRPr="00632E88" w:rsidRDefault="00632E88" w:rsidP="006F2648">
      <w:pPr>
        <w:pStyle w:val="Corptext"/>
        <w:numPr>
          <w:ilvl w:val="0"/>
          <w:numId w:val="29"/>
        </w:numPr>
        <w:tabs>
          <w:tab w:val="left" w:pos="567"/>
        </w:tabs>
        <w:spacing w:line="360" w:lineRule="auto"/>
        <w:ind w:left="0" w:firstLine="0"/>
        <w:jc w:val="both"/>
        <w:rPr>
          <w:rFonts w:ascii="Times New Roman" w:hAnsi="Times New Roman"/>
          <w:szCs w:val="24"/>
        </w:rPr>
      </w:pPr>
      <w:proofErr w:type="spellStart"/>
      <w:r w:rsidRPr="00632E88">
        <w:rPr>
          <w:rFonts w:ascii="Times New Roman" w:hAnsi="Times New Roman"/>
          <w:szCs w:val="24"/>
        </w:rPr>
        <w:t>Înţelegem</w:t>
      </w:r>
      <w:proofErr w:type="spellEnd"/>
      <w:r w:rsidRPr="00632E88">
        <w:rPr>
          <w:rFonts w:ascii="Times New Roman" w:hAnsi="Times New Roman"/>
          <w:szCs w:val="24"/>
        </w:rPr>
        <w:t xml:space="preserve"> că nu </w:t>
      </w:r>
      <w:proofErr w:type="spellStart"/>
      <w:r w:rsidRPr="00632E88">
        <w:rPr>
          <w:rFonts w:ascii="Times New Roman" w:hAnsi="Times New Roman"/>
          <w:szCs w:val="24"/>
        </w:rPr>
        <w:t>sînteţiobligaţi</w:t>
      </w:r>
      <w:proofErr w:type="spellEnd"/>
      <w:r w:rsidRPr="00632E88">
        <w:rPr>
          <w:rFonts w:ascii="Times New Roman" w:hAnsi="Times New Roman"/>
          <w:szCs w:val="24"/>
        </w:rPr>
        <w:t xml:space="preserve"> să </w:t>
      </w:r>
      <w:proofErr w:type="spellStart"/>
      <w:r w:rsidRPr="00632E88">
        <w:rPr>
          <w:rFonts w:ascii="Times New Roman" w:hAnsi="Times New Roman"/>
          <w:szCs w:val="24"/>
        </w:rPr>
        <w:t>acceptaţi</w:t>
      </w:r>
      <w:proofErr w:type="spellEnd"/>
      <w:r w:rsidRPr="00632E88">
        <w:rPr>
          <w:rFonts w:ascii="Times New Roman" w:hAnsi="Times New Roman"/>
          <w:szCs w:val="24"/>
        </w:rPr>
        <w:t xml:space="preserve"> oferta cu cel mai scăzut </w:t>
      </w:r>
      <w:proofErr w:type="spellStart"/>
      <w:r w:rsidRPr="00632E88">
        <w:rPr>
          <w:rFonts w:ascii="Times New Roman" w:hAnsi="Times New Roman"/>
          <w:szCs w:val="24"/>
        </w:rPr>
        <w:t>preţ</w:t>
      </w:r>
      <w:proofErr w:type="spellEnd"/>
      <w:r w:rsidRPr="00632E88">
        <w:rPr>
          <w:rFonts w:ascii="Times New Roman" w:hAnsi="Times New Roman"/>
          <w:szCs w:val="24"/>
        </w:rPr>
        <w:t xml:space="preserve"> sau orice altă ofertă pe care o </w:t>
      </w:r>
      <w:proofErr w:type="spellStart"/>
      <w:r w:rsidRPr="00632E88">
        <w:rPr>
          <w:rFonts w:ascii="Times New Roman" w:hAnsi="Times New Roman"/>
          <w:szCs w:val="24"/>
        </w:rPr>
        <w:t>puteţi</w:t>
      </w:r>
      <w:proofErr w:type="spellEnd"/>
      <w:r w:rsidRPr="00632E88">
        <w:rPr>
          <w:rFonts w:ascii="Times New Roman" w:hAnsi="Times New Roman"/>
          <w:szCs w:val="24"/>
        </w:rPr>
        <w:t xml:space="preserve"> primi.</w:t>
      </w:r>
    </w:p>
    <w:p w14:paraId="613F0A8F" w14:textId="77777777" w:rsidR="00632E88" w:rsidRPr="00632E88" w:rsidRDefault="00632E88" w:rsidP="00632E88">
      <w:pPr>
        <w:pStyle w:val="Corptext"/>
        <w:tabs>
          <w:tab w:val="left" w:pos="567"/>
        </w:tabs>
        <w:spacing w:line="360" w:lineRule="auto"/>
        <w:rPr>
          <w:rFonts w:ascii="Times New Roman" w:hAnsi="Times New Roman"/>
          <w:szCs w:val="24"/>
        </w:rPr>
      </w:pPr>
    </w:p>
    <w:p w14:paraId="4A850284" w14:textId="77777777" w:rsidR="00632E88" w:rsidRPr="00632E88" w:rsidRDefault="00632E88" w:rsidP="00632E88">
      <w:pPr>
        <w:pStyle w:val="Corptext"/>
        <w:tabs>
          <w:tab w:val="left" w:pos="567"/>
        </w:tabs>
        <w:spacing w:line="360" w:lineRule="auto"/>
        <w:rPr>
          <w:rFonts w:ascii="Times New Roman" w:hAnsi="Times New Roman"/>
          <w:szCs w:val="24"/>
        </w:rPr>
      </w:pPr>
      <w:r w:rsidRPr="00632E88">
        <w:rPr>
          <w:rFonts w:ascii="Times New Roman" w:hAnsi="Times New Roman"/>
          <w:szCs w:val="24"/>
        </w:rPr>
        <w:t>Data____________/__________/___________</w:t>
      </w:r>
    </w:p>
    <w:p w14:paraId="6BBE5160" w14:textId="77777777" w:rsidR="00632E88" w:rsidRPr="00632E88" w:rsidRDefault="00632E88" w:rsidP="00632E88">
      <w:pPr>
        <w:pStyle w:val="Corptext"/>
        <w:tabs>
          <w:tab w:val="left" w:pos="567"/>
        </w:tabs>
        <w:rPr>
          <w:rFonts w:ascii="Times New Roman" w:hAnsi="Times New Roman"/>
          <w:szCs w:val="24"/>
        </w:rPr>
      </w:pPr>
      <w:r w:rsidRPr="00632E88">
        <w:rPr>
          <w:rFonts w:ascii="Times New Roman" w:hAnsi="Times New Roman"/>
          <w:szCs w:val="24"/>
        </w:rPr>
        <w:t xml:space="preserve">______________________________________, în calitate de ___________________________________, legal autorizat să semnez oferta pentru </w:t>
      </w:r>
      <w:proofErr w:type="spellStart"/>
      <w:r w:rsidRPr="00632E88">
        <w:rPr>
          <w:rFonts w:ascii="Times New Roman" w:hAnsi="Times New Roman"/>
          <w:szCs w:val="24"/>
        </w:rPr>
        <w:t>şi</w:t>
      </w:r>
      <w:proofErr w:type="spellEnd"/>
      <w:r w:rsidRPr="00632E88">
        <w:rPr>
          <w:rFonts w:ascii="Times New Roman" w:hAnsi="Times New Roman"/>
          <w:szCs w:val="24"/>
        </w:rPr>
        <w:t xml:space="preserve"> în numele                    ____________________________________________________________________________</w:t>
      </w:r>
    </w:p>
    <w:p w14:paraId="7F44BE64" w14:textId="77777777" w:rsidR="00632E88" w:rsidRPr="00632E88" w:rsidRDefault="00632E88" w:rsidP="00632E88">
      <w:pPr>
        <w:pStyle w:val="Corptext"/>
        <w:tabs>
          <w:tab w:val="left" w:pos="567"/>
        </w:tabs>
        <w:spacing w:line="360" w:lineRule="auto"/>
        <w:jc w:val="center"/>
        <w:rPr>
          <w:rFonts w:ascii="Times New Roman" w:hAnsi="Times New Roman"/>
          <w:szCs w:val="24"/>
        </w:rPr>
      </w:pPr>
      <w:r w:rsidRPr="00632E88">
        <w:rPr>
          <w:rFonts w:ascii="Times New Roman" w:hAnsi="Times New Roman"/>
          <w:szCs w:val="24"/>
        </w:rPr>
        <w:t>(denumirea/numele ofertantului)</w:t>
      </w:r>
    </w:p>
    <w:p w14:paraId="0B48FF89" w14:textId="77777777" w:rsidR="00632E88" w:rsidRPr="00632E88" w:rsidRDefault="00632E88" w:rsidP="00632E88">
      <w:pPr>
        <w:pStyle w:val="Corptext"/>
        <w:tabs>
          <w:tab w:val="left" w:pos="567"/>
        </w:tabs>
        <w:spacing w:line="360" w:lineRule="auto"/>
        <w:rPr>
          <w:rFonts w:ascii="Times New Roman" w:hAnsi="Times New Roman"/>
          <w:b/>
          <w:szCs w:val="24"/>
        </w:rPr>
      </w:pPr>
    </w:p>
    <w:p w14:paraId="0A7FF254" w14:textId="77777777" w:rsidR="00632E88" w:rsidRPr="00632E88" w:rsidRDefault="00632E88" w:rsidP="00632E88">
      <w:pPr>
        <w:pStyle w:val="Corptext"/>
        <w:tabs>
          <w:tab w:val="left" w:pos="567"/>
        </w:tabs>
        <w:spacing w:line="360" w:lineRule="auto"/>
        <w:jc w:val="center"/>
        <w:rPr>
          <w:rFonts w:ascii="Times New Roman" w:hAnsi="Times New Roman"/>
          <w:szCs w:val="24"/>
        </w:rPr>
      </w:pPr>
      <w:r w:rsidRPr="00632E88">
        <w:rPr>
          <w:rFonts w:ascii="Times New Roman" w:hAnsi="Times New Roman"/>
          <w:b/>
          <w:szCs w:val="24"/>
        </w:rPr>
        <w:t>ANEXĂ LA OFERTĂ</w:t>
      </w:r>
    </w:p>
    <w:p w14:paraId="698045E6" w14:textId="77777777" w:rsidR="00632E88" w:rsidRPr="00632E88" w:rsidRDefault="00632E88" w:rsidP="00632E88">
      <w:pPr>
        <w:pStyle w:val="Corptext"/>
        <w:tabs>
          <w:tab w:val="left" w:pos="567"/>
        </w:tabs>
        <w:spacing w:line="360" w:lineRule="auto"/>
        <w:rPr>
          <w:rFonts w:ascii="Times New Roman" w:hAnsi="Times New Roman"/>
          <w:szCs w:val="24"/>
        </w:rPr>
      </w:pPr>
    </w:p>
    <w:p w14:paraId="79066A09" w14:textId="77777777" w:rsidR="00632E88" w:rsidRPr="00632E88" w:rsidRDefault="00632E88" w:rsidP="006F2648">
      <w:pPr>
        <w:pStyle w:val="Corptext"/>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 xml:space="preserve">Valoarea maximă a lucrărilor executate de subantreprenor  _________ (% din </w:t>
      </w:r>
      <w:proofErr w:type="spellStart"/>
      <w:r w:rsidRPr="00632E88">
        <w:rPr>
          <w:rFonts w:ascii="Times New Roman" w:hAnsi="Times New Roman"/>
          <w:szCs w:val="24"/>
        </w:rPr>
        <w:t>preţul</w:t>
      </w:r>
      <w:proofErr w:type="spellEnd"/>
      <w:r w:rsidRPr="00632E88">
        <w:rPr>
          <w:rFonts w:ascii="Times New Roman" w:hAnsi="Times New Roman"/>
          <w:szCs w:val="24"/>
        </w:rPr>
        <w:t xml:space="preserve"> total ofertat).</w:t>
      </w:r>
    </w:p>
    <w:p w14:paraId="061EC12D" w14:textId="77777777" w:rsidR="00632E88" w:rsidRPr="00632E88" w:rsidRDefault="00632E88" w:rsidP="006F2648">
      <w:pPr>
        <w:pStyle w:val="Corptext"/>
        <w:numPr>
          <w:ilvl w:val="0"/>
          <w:numId w:val="30"/>
        </w:numPr>
        <w:tabs>
          <w:tab w:val="left" w:pos="567"/>
        </w:tabs>
        <w:spacing w:line="360" w:lineRule="auto"/>
        <w:ind w:left="0" w:firstLine="0"/>
        <w:jc w:val="both"/>
        <w:rPr>
          <w:rFonts w:ascii="Times New Roman" w:hAnsi="Times New Roman"/>
          <w:szCs w:val="24"/>
        </w:rPr>
      </w:pPr>
      <w:proofErr w:type="spellStart"/>
      <w:r w:rsidRPr="00632E88">
        <w:rPr>
          <w:rFonts w:ascii="Times New Roman" w:hAnsi="Times New Roman"/>
          <w:szCs w:val="24"/>
        </w:rPr>
        <w:t>Garanţia</w:t>
      </w:r>
      <w:proofErr w:type="spellEnd"/>
      <w:r w:rsidRPr="00632E88">
        <w:rPr>
          <w:rFonts w:ascii="Times New Roman" w:hAnsi="Times New Roman"/>
          <w:szCs w:val="24"/>
        </w:rPr>
        <w:t xml:space="preserve"> de bună executare va fi constituită  sub formă   _____________________________</w:t>
      </w:r>
    </w:p>
    <w:p w14:paraId="64E59005" w14:textId="77777777" w:rsidR="00632E88" w:rsidRPr="00632E88" w:rsidRDefault="00632E88" w:rsidP="00632E88">
      <w:pPr>
        <w:pStyle w:val="Corptext"/>
        <w:tabs>
          <w:tab w:val="left" w:pos="567"/>
        </w:tabs>
        <w:spacing w:line="360" w:lineRule="auto"/>
        <w:rPr>
          <w:rFonts w:ascii="Times New Roman" w:hAnsi="Times New Roman"/>
          <w:szCs w:val="24"/>
        </w:rPr>
      </w:pPr>
      <w:r w:rsidRPr="00632E88">
        <w:rPr>
          <w:rFonts w:ascii="Times New Roman" w:hAnsi="Times New Roman"/>
          <w:szCs w:val="24"/>
        </w:rPr>
        <w:t xml:space="preserve">în cuantum de ____ %  (din </w:t>
      </w:r>
      <w:proofErr w:type="spellStart"/>
      <w:r w:rsidRPr="00632E88">
        <w:rPr>
          <w:rFonts w:ascii="Times New Roman" w:hAnsi="Times New Roman"/>
          <w:szCs w:val="24"/>
        </w:rPr>
        <w:t>preţul</w:t>
      </w:r>
      <w:proofErr w:type="spellEnd"/>
      <w:r w:rsidRPr="00632E88">
        <w:rPr>
          <w:rFonts w:ascii="Times New Roman" w:hAnsi="Times New Roman"/>
          <w:szCs w:val="24"/>
        </w:rPr>
        <w:t xml:space="preserve"> total ofertat) și constituie ____________________________mii lei.</w:t>
      </w:r>
    </w:p>
    <w:p w14:paraId="55D30441" w14:textId="77777777" w:rsidR="00632E88" w:rsidRPr="00632E88" w:rsidRDefault="00632E88" w:rsidP="006F2648">
      <w:pPr>
        <w:pStyle w:val="Corptext"/>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 xml:space="preserve">Perioada de </w:t>
      </w:r>
      <w:proofErr w:type="spellStart"/>
      <w:r w:rsidRPr="00632E88">
        <w:rPr>
          <w:rFonts w:ascii="Times New Roman" w:hAnsi="Times New Roman"/>
          <w:szCs w:val="24"/>
        </w:rPr>
        <w:t>garanţie</w:t>
      </w:r>
      <w:proofErr w:type="spellEnd"/>
      <w:r w:rsidRPr="00632E88">
        <w:rPr>
          <w:rFonts w:ascii="Times New Roman" w:hAnsi="Times New Roman"/>
          <w:szCs w:val="24"/>
        </w:rPr>
        <w:t xml:space="preserve"> pentru lucrările executate _____________________________ luni calendaristice. </w:t>
      </w:r>
    </w:p>
    <w:p w14:paraId="1B5715CC" w14:textId="77777777" w:rsidR="00632E88" w:rsidRPr="00632E88" w:rsidRDefault="00632E88" w:rsidP="006F2648">
      <w:pPr>
        <w:pStyle w:val="Corptext"/>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 xml:space="preserve">Perioada de mobilizare (durata de la data primirii </w:t>
      </w:r>
      <w:proofErr w:type="spellStart"/>
      <w:r w:rsidRPr="00632E88">
        <w:rPr>
          <w:rFonts w:ascii="Times New Roman" w:hAnsi="Times New Roman"/>
          <w:szCs w:val="24"/>
        </w:rPr>
        <w:t>dispoziţiei</w:t>
      </w:r>
      <w:proofErr w:type="spellEnd"/>
      <w:r w:rsidRPr="00632E88">
        <w:rPr>
          <w:rFonts w:ascii="Times New Roman" w:hAnsi="Times New Roman"/>
          <w:szCs w:val="24"/>
        </w:rPr>
        <w:t xml:space="preserve"> de începere a lucrărilor </w:t>
      </w:r>
      <w:proofErr w:type="spellStart"/>
      <w:r w:rsidRPr="00632E88">
        <w:rPr>
          <w:rFonts w:ascii="Times New Roman" w:hAnsi="Times New Roman"/>
          <w:szCs w:val="24"/>
        </w:rPr>
        <w:t>pînă</w:t>
      </w:r>
      <w:proofErr w:type="spellEnd"/>
      <w:r w:rsidRPr="00632E88">
        <w:rPr>
          <w:rFonts w:ascii="Times New Roman" w:hAnsi="Times New Roman"/>
          <w:szCs w:val="24"/>
        </w:rPr>
        <w:t xml:space="preserve"> la data începerii executării) ______________________________ zile calendaristice.</w:t>
      </w:r>
    </w:p>
    <w:p w14:paraId="76EBE0F6" w14:textId="77777777" w:rsidR="00632E88" w:rsidRPr="00632E88" w:rsidRDefault="00632E88" w:rsidP="006F2648">
      <w:pPr>
        <w:pStyle w:val="Corptext"/>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 xml:space="preserve">Termenul pentru emiterea </w:t>
      </w:r>
      <w:proofErr w:type="spellStart"/>
      <w:r w:rsidRPr="00632E88">
        <w:rPr>
          <w:rFonts w:ascii="Times New Roman" w:hAnsi="Times New Roman"/>
          <w:szCs w:val="24"/>
        </w:rPr>
        <w:t>dispoziţiei</w:t>
      </w:r>
      <w:proofErr w:type="spellEnd"/>
      <w:r w:rsidRPr="00632E88">
        <w:rPr>
          <w:rFonts w:ascii="Times New Roman" w:hAnsi="Times New Roman"/>
          <w:szCs w:val="24"/>
        </w:rPr>
        <w:t xml:space="preserve"> de începere a lucrărilor (de la data semnării contractului) _________________________________ zile calendaristice</w:t>
      </w:r>
    </w:p>
    <w:p w14:paraId="522243DD" w14:textId="77777777" w:rsidR="00632E88" w:rsidRPr="00632E88" w:rsidRDefault="00632E88" w:rsidP="00632E88">
      <w:pPr>
        <w:pStyle w:val="Corptext"/>
        <w:tabs>
          <w:tab w:val="left" w:pos="567"/>
        </w:tabs>
        <w:spacing w:line="360" w:lineRule="auto"/>
        <w:rPr>
          <w:rFonts w:ascii="Times New Roman" w:hAnsi="Times New Roman"/>
          <w:szCs w:val="24"/>
        </w:rPr>
      </w:pPr>
    </w:p>
    <w:p w14:paraId="079250ED" w14:textId="77777777" w:rsidR="00632E88" w:rsidRPr="00632E88" w:rsidRDefault="00632E88" w:rsidP="00632E88">
      <w:pPr>
        <w:pStyle w:val="Corptext"/>
        <w:tabs>
          <w:tab w:val="left" w:pos="567"/>
        </w:tabs>
        <w:spacing w:line="360" w:lineRule="auto"/>
        <w:rPr>
          <w:rFonts w:ascii="Times New Roman" w:hAnsi="Times New Roman"/>
          <w:szCs w:val="24"/>
        </w:rPr>
      </w:pPr>
      <w:r w:rsidRPr="00632E88">
        <w:rPr>
          <w:rFonts w:ascii="Times New Roman" w:hAnsi="Times New Roman"/>
          <w:szCs w:val="24"/>
        </w:rPr>
        <w:t xml:space="preserve">Ofertant,                                                               </w:t>
      </w:r>
    </w:p>
    <w:p w14:paraId="13374D32" w14:textId="77777777" w:rsidR="00632E88" w:rsidRPr="00632E88" w:rsidRDefault="00632E88" w:rsidP="00632E88">
      <w:pPr>
        <w:pStyle w:val="Corptext"/>
        <w:tabs>
          <w:tab w:val="left" w:pos="567"/>
        </w:tabs>
        <w:spacing w:line="360" w:lineRule="auto"/>
        <w:rPr>
          <w:rFonts w:ascii="Times New Roman" w:hAnsi="Times New Roman"/>
          <w:szCs w:val="24"/>
        </w:rPr>
      </w:pPr>
      <w:r w:rsidRPr="00632E88">
        <w:rPr>
          <w:rFonts w:ascii="Times New Roman" w:hAnsi="Times New Roman"/>
          <w:szCs w:val="24"/>
        </w:rPr>
        <w:t xml:space="preserve">_______________________  </w:t>
      </w:r>
    </w:p>
    <w:p w14:paraId="4B993A60" w14:textId="77777777" w:rsidR="00632E88" w:rsidRPr="00CC01A9" w:rsidRDefault="00632E88" w:rsidP="00632E88">
      <w:pPr>
        <w:pStyle w:val="Corptext"/>
        <w:tabs>
          <w:tab w:val="left" w:pos="567"/>
        </w:tabs>
        <w:spacing w:line="360" w:lineRule="auto"/>
        <w:rPr>
          <w:rFonts w:ascii="Times New Roman" w:hAnsi="Times New Roman"/>
          <w:szCs w:val="24"/>
        </w:rPr>
      </w:pPr>
      <w:r w:rsidRPr="005D708F">
        <w:rPr>
          <w:rFonts w:asciiTheme="majorHAnsi" w:hAnsiTheme="majorHAnsi" w:cstheme="majorHAnsi"/>
          <w:szCs w:val="24"/>
        </w:rPr>
        <w:t xml:space="preserve">          </w:t>
      </w:r>
      <w:r w:rsidRPr="00CC01A9">
        <w:rPr>
          <w:rFonts w:ascii="Times New Roman" w:hAnsi="Times New Roman"/>
          <w:szCs w:val="24"/>
        </w:rPr>
        <w:t>(semnătura autorizată)</w:t>
      </w:r>
    </w:p>
    <w:p w14:paraId="50614C17" w14:textId="77777777" w:rsidR="000E4D7D" w:rsidRPr="00FF430B" w:rsidRDefault="000E4D7D" w:rsidP="00502EFF">
      <w:pPr>
        <w:jc w:val="right"/>
        <w:rPr>
          <w:noProof w:val="0"/>
        </w:rPr>
      </w:pPr>
    </w:p>
    <w:p w14:paraId="3FB0F8AE" w14:textId="77777777" w:rsidR="000E4D7D" w:rsidRPr="00FF430B" w:rsidRDefault="000E4D7D" w:rsidP="00502EFF">
      <w:pPr>
        <w:jc w:val="right"/>
        <w:rPr>
          <w:noProof w:val="0"/>
        </w:rPr>
      </w:pPr>
    </w:p>
    <w:p w14:paraId="0340FB63" w14:textId="77777777" w:rsidR="00507348" w:rsidRPr="00FF430B" w:rsidRDefault="00507348" w:rsidP="00443BED">
      <w:pPr>
        <w:tabs>
          <w:tab w:val="decimal" w:pos="8364"/>
        </w:tabs>
        <w:spacing w:line="276" w:lineRule="auto"/>
        <w:ind w:right="-144"/>
        <w:jc w:val="center"/>
        <w:rPr>
          <w:b/>
          <w:bCs/>
          <w:color w:val="000000"/>
        </w:rPr>
      </w:pPr>
    </w:p>
    <w:p w14:paraId="6EF8C613" w14:textId="77777777" w:rsidR="002A6E99" w:rsidRPr="00FF430B" w:rsidRDefault="002A6E99" w:rsidP="00443BED">
      <w:pPr>
        <w:tabs>
          <w:tab w:val="decimal" w:pos="8364"/>
        </w:tabs>
        <w:spacing w:line="276" w:lineRule="auto"/>
        <w:ind w:right="-144"/>
        <w:jc w:val="center"/>
        <w:rPr>
          <w:b/>
          <w:bCs/>
          <w:color w:val="000000"/>
        </w:rPr>
      </w:pPr>
    </w:p>
    <w:p w14:paraId="58D3C13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EA729C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DFA7A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D48DD7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3F63C11E"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0F474E9"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D3606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CADFA8C"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9719E02" w14:textId="77777777" w:rsidR="009D62FF" w:rsidRPr="00FF430B" w:rsidRDefault="003C5FB8" w:rsidP="00130A49">
      <w:pPr>
        <w:tabs>
          <w:tab w:val="decimal" w:pos="8364"/>
        </w:tabs>
        <w:spacing w:line="276" w:lineRule="auto"/>
        <w:ind w:right="-144"/>
        <w:jc w:val="center"/>
        <w:rPr>
          <w:b/>
          <w:bCs/>
          <w:color w:val="000000"/>
        </w:rPr>
      </w:pPr>
      <w:r>
        <w:rPr>
          <w:b/>
          <w:bCs/>
          <w:color w:val="000000"/>
        </w:rPr>
        <w:t xml:space="preserve">   </w:t>
      </w:r>
    </w:p>
    <w:p w14:paraId="26C781B4" w14:textId="77777777" w:rsidR="00B65C93" w:rsidRPr="00FF430B" w:rsidRDefault="00B65C93" w:rsidP="00130A49">
      <w:pPr>
        <w:tabs>
          <w:tab w:val="decimal" w:pos="8364"/>
        </w:tabs>
        <w:spacing w:line="276" w:lineRule="auto"/>
        <w:ind w:right="-144"/>
        <w:jc w:val="center"/>
        <w:rPr>
          <w:b/>
          <w:bCs/>
          <w:color w:val="000000"/>
        </w:rPr>
      </w:pPr>
    </w:p>
    <w:p w14:paraId="4EC79B19" w14:textId="77777777"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5A95FD93" w14:textId="77777777" w:rsidR="00287200" w:rsidRDefault="00BA7FF4" w:rsidP="00287200">
      <w:pPr>
        <w:tabs>
          <w:tab w:val="left" w:pos="5103"/>
          <w:tab w:val="left" w:pos="10348"/>
        </w:tabs>
        <w:jc w:val="right"/>
        <w:rPr>
          <w:noProof w:val="0"/>
          <w:lang w:eastAsia="ru-RU"/>
        </w:rPr>
      </w:pPr>
      <w:r w:rsidRPr="00FF430B">
        <w:rPr>
          <w:noProof w:val="0"/>
        </w:rPr>
        <w:t xml:space="preserve">la </w:t>
      </w:r>
      <w:r w:rsidR="00FA0A8D" w:rsidRPr="00FF430B">
        <w:rPr>
          <w:noProof w:val="0"/>
        </w:rPr>
        <w:t>D</w:t>
      </w:r>
      <w:r w:rsidRPr="00FF430B">
        <w:rPr>
          <w:noProof w:val="0"/>
        </w:rPr>
        <w:t>ocumentația standard</w:t>
      </w:r>
      <w:r w:rsidR="00287200" w:rsidRPr="00FF430B">
        <w:rPr>
          <w:noProof w:val="0"/>
          <w:lang w:eastAsia="ru-RU"/>
        </w:rPr>
        <w:t xml:space="preserve">                                               </w:t>
      </w:r>
    </w:p>
    <w:p w14:paraId="472DD508"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44526B93" w14:textId="77777777" w:rsidR="00101CBC" w:rsidRPr="00FF430B" w:rsidRDefault="00101CBC" w:rsidP="00287200">
      <w:pPr>
        <w:jc w:val="right"/>
        <w:rPr>
          <w:rFonts w:eastAsia="PMingLiU"/>
          <w:lang w:eastAsia="zh-CN"/>
        </w:rPr>
      </w:pPr>
    </w:p>
    <w:p w14:paraId="28F5ADD0"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7419BC02" w14:textId="77777777" w:rsidR="00F5261B" w:rsidRPr="00FF430B" w:rsidRDefault="00F5261B" w:rsidP="00F5261B">
      <w:pPr>
        <w:pStyle w:val="Corptext"/>
        <w:tabs>
          <w:tab w:val="left" w:pos="567"/>
        </w:tabs>
        <w:rPr>
          <w:rFonts w:asciiTheme="majorHAnsi" w:hAnsiTheme="majorHAnsi" w:cstheme="majorHAnsi"/>
          <w:b/>
          <w:szCs w:val="24"/>
        </w:rPr>
      </w:pPr>
      <w:bookmarkStart w:id="46" w:name="_Toc449692096"/>
      <w:bookmarkEnd w:id="45"/>
    </w:p>
    <w:p w14:paraId="1A4E8274"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0EF5B01"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09831E6B"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6329550"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D96D881" w14:textId="77777777" w:rsidR="00F5261B" w:rsidRPr="00FF430B" w:rsidRDefault="00F5261B" w:rsidP="00F5261B">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7EFCC0C6"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417C6C0F" w14:textId="77777777" w:rsidR="00E706C1" w:rsidRPr="00FF430B" w:rsidRDefault="00E706C1" w:rsidP="00F5261B">
      <w:pPr>
        <w:pStyle w:val="Corptext"/>
        <w:tabs>
          <w:tab w:val="left" w:pos="567"/>
        </w:tabs>
        <w:spacing w:line="360" w:lineRule="auto"/>
        <w:rPr>
          <w:rFonts w:ascii="Times New Roman" w:hAnsi="Times New Roman"/>
          <w:szCs w:val="24"/>
        </w:rPr>
      </w:pPr>
    </w:p>
    <w:p w14:paraId="5D4A464D"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0577E36C"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635C6BD7"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BA20D7D"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2EC7450" w14:textId="77777777" w:rsidR="00227348" w:rsidRPr="00FF430B" w:rsidRDefault="00227348" w:rsidP="00950D18">
      <w:pPr>
        <w:pStyle w:val="Corptext"/>
        <w:tabs>
          <w:tab w:val="left" w:pos="567"/>
        </w:tabs>
        <w:spacing w:line="360" w:lineRule="auto"/>
        <w:rPr>
          <w:rFonts w:ascii="Times New Roman" w:hAnsi="Times New Roman"/>
          <w:szCs w:val="24"/>
        </w:rPr>
      </w:pPr>
    </w:p>
    <w:p w14:paraId="0436FD4E" w14:textId="77777777" w:rsidR="0033109C" w:rsidRPr="00FF430B" w:rsidRDefault="0033109C" w:rsidP="00950D18">
      <w:pPr>
        <w:pStyle w:val="Corptext"/>
        <w:tabs>
          <w:tab w:val="left" w:pos="567"/>
        </w:tabs>
        <w:spacing w:line="360" w:lineRule="auto"/>
        <w:rPr>
          <w:rFonts w:ascii="Times New Roman" w:hAnsi="Times New Roman"/>
          <w:szCs w:val="24"/>
        </w:rPr>
      </w:pPr>
    </w:p>
    <w:p w14:paraId="4CA03D73" w14:textId="77777777" w:rsidR="00B65C93" w:rsidRPr="00FF430B" w:rsidRDefault="00B65C93" w:rsidP="00950D18">
      <w:pPr>
        <w:pStyle w:val="Corptext"/>
        <w:tabs>
          <w:tab w:val="left" w:pos="567"/>
        </w:tabs>
        <w:spacing w:line="360" w:lineRule="auto"/>
        <w:rPr>
          <w:rFonts w:ascii="Times New Roman" w:hAnsi="Times New Roman"/>
          <w:szCs w:val="24"/>
        </w:rPr>
      </w:pPr>
    </w:p>
    <w:p w14:paraId="3A6253BF" w14:textId="77777777" w:rsidR="00B65C93" w:rsidRPr="00FF430B" w:rsidRDefault="00B65C93" w:rsidP="00950D18">
      <w:pPr>
        <w:pStyle w:val="Corptext"/>
        <w:tabs>
          <w:tab w:val="left" w:pos="567"/>
        </w:tabs>
        <w:spacing w:line="360" w:lineRule="auto"/>
        <w:rPr>
          <w:rFonts w:ascii="Times New Roman" w:hAnsi="Times New Roman"/>
          <w:szCs w:val="24"/>
        </w:rPr>
      </w:pPr>
    </w:p>
    <w:p w14:paraId="6933A099" w14:textId="77777777" w:rsidR="00B65C93" w:rsidRPr="00FF430B" w:rsidRDefault="00B65C93" w:rsidP="00950D18">
      <w:pPr>
        <w:pStyle w:val="Corptext"/>
        <w:tabs>
          <w:tab w:val="left" w:pos="567"/>
        </w:tabs>
        <w:spacing w:line="360" w:lineRule="auto"/>
        <w:rPr>
          <w:rFonts w:ascii="Times New Roman" w:hAnsi="Times New Roman"/>
          <w:szCs w:val="24"/>
        </w:rPr>
      </w:pPr>
    </w:p>
    <w:p w14:paraId="7CA50218" w14:textId="77777777" w:rsidR="00B65C93" w:rsidRPr="00FF430B" w:rsidRDefault="00B65C93" w:rsidP="00950D18">
      <w:pPr>
        <w:pStyle w:val="Corptext"/>
        <w:tabs>
          <w:tab w:val="left" w:pos="567"/>
        </w:tabs>
        <w:spacing w:line="360" w:lineRule="auto"/>
        <w:rPr>
          <w:rFonts w:ascii="Times New Roman" w:hAnsi="Times New Roman"/>
          <w:szCs w:val="24"/>
        </w:rPr>
      </w:pPr>
    </w:p>
    <w:p w14:paraId="614E3DDD" w14:textId="77777777" w:rsidR="00B65C93" w:rsidRPr="00FF430B" w:rsidRDefault="00B65C93" w:rsidP="00950D18">
      <w:pPr>
        <w:pStyle w:val="Corptext"/>
        <w:tabs>
          <w:tab w:val="left" w:pos="567"/>
        </w:tabs>
        <w:spacing w:line="360" w:lineRule="auto"/>
        <w:rPr>
          <w:rFonts w:ascii="Times New Roman" w:hAnsi="Times New Roman"/>
          <w:szCs w:val="24"/>
        </w:rPr>
      </w:pPr>
    </w:p>
    <w:p w14:paraId="11A83DE6" w14:textId="77777777" w:rsidR="00B65C93" w:rsidRPr="00FF430B" w:rsidRDefault="00B65C93" w:rsidP="00950D18">
      <w:pPr>
        <w:pStyle w:val="Corptext"/>
        <w:tabs>
          <w:tab w:val="left" w:pos="567"/>
        </w:tabs>
        <w:spacing w:line="360" w:lineRule="auto"/>
        <w:rPr>
          <w:rFonts w:ascii="Times New Roman" w:hAnsi="Times New Roman"/>
          <w:szCs w:val="24"/>
        </w:rPr>
      </w:pPr>
    </w:p>
    <w:p w14:paraId="7E5B68A2" w14:textId="77777777" w:rsidR="00B65C93" w:rsidRPr="00FF430B" w:rsidRDefault="00B65C93" w:rsidP="00950D18">
      <w:pPr>
        <w:pStyle w:val="Corptext"/>
        <w:tabs>
          <w:tab w:val="left" w:pos="567"/>
        </w:tabs>
        <w:spacing w:line="360" w:lineRule="auto"/>
        <w:rPr>
          <w:rFonts w:ascii="Times New Roman" w:hAnsi="Times New Roman"/>
          <w:szCs w:val="24"/>
        </w:rPr>
      </w:pPr>
    </w:p>
    <w:p w14:paraId="13CA0504" w14:textId="77777777" w:rsidR="00B65C93" w:rsidRPr="00FF430B" w:rsidRDefault="00B65C93" w:rsidP="00950D18">
      <w:pPr>
        <w:pStyle w:val="Corptext"/>
        <w:tabs>
          <w:tab w:val="left" w:pos="567"/>
        </w:tabs>
        <w:spacing w:line="360" w:lineRule="auto"/>
        <w:rPr>
          <w:rFonts w:ascii="Times New Roman" w:hAnsi="Times New Roman"/>
          <w:szCs w:val="24"/>
        </w:rPr>
      </w:pPr>
    </w:p>
    <w:p w14:paraId="482F2F2A" w14:textId="77777777" w:rsidR="00B65C93" w:rsidRPr="00FF430B" w:rsidRDefault="00B65C93" w:rsidP="00950D18">
      <w:pPr>
        <w:pStyle w:val="Corptext"/>
        <w:tabs>
          <w:tab w:val="left" w:pos="567"/>
        </w:tabs>
        <w:spacing w:line="360" w:lineRule="auto"/>
        <w:rPr>
          <w:rFonts w:ascii="Times New Roman" w:hAnsi="Times New Roman"/>
          <w:szCs w:val="24"/>
        </w:rPr>
      </w:pPr>
    </w:p>
    <w:p w14:paraId="55312763" w14:textId="77777777" w:rsidR="00B65C93" w:rsidRPr="00FF430B" w:rsidRDefault="00B65C93" w:rsidP="00950D18">
      <w:pPr>
        <w:pStyle w:val="Corptext"/>
        <w:tabs>
          <w:tab w:val="left" w:pos="567"/>
        </w:tabs>
        <w:spacing w:line="360" w:lineRule="auto"/>
        <w:rPr>
          <w:rFonts w:ascii="Times New Roman" w:hAnsi="Times New Roman"/>
          <w:szCs w:val="24"/>
        </w:rPr>
      </w:pPr>
    </w:p>
    <w:p w14:paraId="59C0E598" w14:textId="77777777" w:rsidR="00B65C93" w:rsidRPr="00FF430B" w:rsidRDefault="00B65C93" w:rsidP="00950D18">
      <w:pPr>
        <w:pStyle w:val="Corptext"/>
        <w:tabs>
          <w:tab w:val="left" w:pos="567"/>
        </w:tabs>
        <w:spacing w:line="360" w:lineRule="auto"/>
        <w:rPr>
          <w:rFonts w:ascii="Times New Roman" w:hAnsi="Times New Roman"/>
          <w:szCs w:val="24"/>
        </w:rPr>
      </w:pPr>
    </w:p>
    <w:p w14:paraId="5834CFE2" w14:textId="77777777" w:rsidR="00B65C93" w:rsidRPr="00FF430B" w:rsidRDefault="00B65C93" w:rsidP="00950D18">
      <w:pPr>
        <w:pStyle w:val="Corptext"/>
        <w:tabs>
          <w:tab w:val="left" w:pos="567"/>
        </w:tabs>
        <w:spacing w:line="360" w:lineRule="auto"/>
        <w:rPr>
          <w:rFonts w:ascii="Times New Roman" w:hAnsi="Times New Roman"/>
          <w:szCs w:val="24"/>
        </w:rPr>
      </w:pPr>
    </w:p>
    <w:p w14:paraId="7D17FEDE" w14:textId="77777777" w:rsidR="00B65C93" w:rsidRPr="00FF430B" w:rsidRDefault="00B65C93" w:rsidP="00950D18">
      <w:pPr>
        <w:pStyle w:val="Corptext"/>
        <w:tabs>
          <w:tab w:val="left" w:pos="567"/>
        </w:tabs>
        <w:spacing w:line="360" w:lineRule="auto"/>
        <w:rPr>
          <w:rFonts w:ascii="Times New Roman" w:hAnsi="Times New Roman"/>
          <w:szCs w:val="24"/>
        </w:rPr>
      </w:pPr>
    </w:p>
    <w:p w14:paraId="1C998ED3"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4A08F803" w14:textId="77777777" w:rsidR="00B65C93" w:rsidRDefault="00BA7FF4" w:rsidP="00287200">
      <w:pPr>
        <w:jc w:val="right"/>
        <w:rPr>
          <w:noProof w:val="0"/>
        </w:rPr>
      </w:pPr>
      <w:r w:rsidRPr="00FF430B">
        <w:rPr>
          <w:noProof w:val="0"/>
        </w:rPr>
        <w:t xml:space="preserve">la </w:t>
      </w:r>
      <w:r w:rsidR="007A3B63" w:rsidRPr="00FF430B">
        <w:rPr>
          <w:noProof w:val="0"/>
        </w:rPr>
        <w:t>D</w:t>
      </w:r>
      <w:r w:rsidRPr="00FF430B">
        <w:rPr>
          <w:noProof w:val="0"/>
        </w:rPr>
        <w:t xml:space="preserve">ocumentația standard </w:t>
      </w:r>
    </w:p>
    <w:p w14:paraId="551F703E"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3221DC9B" w14:textId="77777777" w:rsidR="00287200" w:rsidRPr="00FF430B" w:rsidRDefault="00287200" w:rsidP="00287200">
      <w:pPr>
        <w:jc w:val="right"/>
      </w:pPr>
    </w:p>
    <w:p w14:paraId="5818F73B" w14:textId="77777777" w:rsidR="00BE49DD" w:rsidRPr="00FF430B" w:rsidRDefault="00BE49DD" w:rsidP="00950D18">
      <w:pPr>
        <w:pStyle w:val="Corptext"/>
        <w:tabs>
          <w:tab w:val="left" w:pos="567"/>
        </w:tabs>
        <w:spacing w:line="360" w:lineRule="auto"/>
        <w:rPr>
          <w:rFonts w:ascii="Times New Roman" w:hAnsi="Times New Roman"/>
          <w:szCs w:val="24"/>
        </w:rPr>
      </w:pPr>
    </w:p>
    <w:p w14:paraId="50D172D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E307FB9"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5A0A436" w14:textId="77777777" w:rsidR="00BB1EC7" w:rsidRPr="00FF430B" w:rsidRDefault="00BB1EC7" w:rsidP="00950D18">
      <w:pPr>
        <w:pStyle w:val="Corptext"/>
        <w:tabs>
          <w:tab w:val="left" w:pos="567"/>
        </w:tabs>
        <w:spacing w:line="360" w:lineRule="auto"/>
        <w:rPr>
          <w:rFonts w:ascii="Times New Roman" w:hAnsi="Times New Roman"/>
          <w:szCs w:val="24"/>
        </w:rPr>
      </w:pPr>
    </w:p>
    <w:p w14:paraId="2EC89AD0"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60E7E651"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B7B9994"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0FBF88AD" w14:textId="77777777" w:rsidR="00211C74" w:rsidRPr="00FF430B" w:rsidRDefault="00211C74" w:rsidP="00211C74">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41EB1A62" w14:textId="77777777" w:rsidR="00BB1EC7" w:rsidRPr="00FF430B" w:rsidRDefault="00BB1EC7" w:rsidP="00950D18">
      <w:pPr>
        <w:pStyle w:val="Corptext"/>
        <w:tabs>
          <w:tab w:val="left" w:pos="567"/>
        </w:tabs>
        <w:spacing w:line="360" w:lineRule="auto"/>
        <w:rPr>
          <w:rFonts w:ascii="Times New Roman" w:hAnsi="Times New Roman"/>
          <w:szCs w:val="24"/>
        </w:rPr>
      </w:pPr>
    </w:p>
    <w:p w14:paraId="735FEAA7"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41BA0CB1"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985BE3E" w14:textId="77777777" w:rsidR="00BB1EC7" w:rsidRPr="00FF430B" w:rsidRDefault="00BB1EC7" w:rsidP="00950D18">
      <w:pPr>
        <w:pStyle w:val="Corptext"/>
        <w:tabs>
          <w:tab w:val="left" w:pos="567"/>
        </w:tabs>
        <w:spacing w:line="360" w:lineRule="auto"/>
        <w:rPr>
          <w:rFonts w:ascii="Times New Roman" w:hAnsi="Times New Roman"/>
          <w:szCs w:val="24"/>
        </w:rPr>
      </w:pPr>
    </w:p>
    <w:p w14:paraId="3ADFFF21" w14:textId="77777777" w:rsidR="00BB1EC7" w:rsidRPr="00FF430B" w:rsidRDefault="00BB1EC7" w:rsidP="00950D18">
      <w:pPr>
        <w:pStyle w:val="Corptext"/>
        <w:tabs>
          <w:tab w:val="left" w:pos="567"/>
        </w:tabs>
        <w:spacing w:line="360" w:lineRule="auto"/>
        <w:rPr>
          <w:rFonts w:ascii="Times New Roman" w:hAnsi="Times New Roman"/>
          <w:szCs w:val="24"/>
        </w:rPr>
      </w:pPr>
    </w:p>
    <w:p w14:paraId="3E4B6E14" w14:textId="77777777" w:rsidR="00BB1EC7" w:rsidRPr="00FF430B" w:rsidRDefault="00BB1EC7" w:rsidP="00950D18">
      <w:pPr>
        <w:pStyle w:val="Corptext"/>
        <w:tabs>
          <w:tab w:val="left" w:pos="567"/>
        </w:tabs>
        <w:spacing w:line="360" w:lineRule="auto"/>
        <w:rPr>
          <w:rFonts w:ascii="Times New Roman" w:hAnsi="Times New Roman"/>
          <w:szCs w:val="24"/>
        </w:rPr>
      </w:pPr>
    </w:p>
    <w:p w14:paraId="6ECACDFA" w14:textId="77777777" w:rsidR="00BB1EC7" w:rsidRPr="00FF430B" w:rsidRDefault="00BB1EC7" w:rsidP="00950D18">
      <w:pPr>
        <w:pStyle w:val="Corptext"/>
        <w:tabs>
          <w:tab w:val="left" w:pos="567"/>
        </w:tabs>
        <w:spacing w:line="360" w:lineRule="auto"/>
        <w:rPr>
          <w:rFonts w:ascii="Times New Roman" w:hAnsi="Times New Roman"/>
          <w:szCs w:val="24"/>
        </w:rPr>
      </w:pPr>
    </w:p>
    <w:p w14:paraId="754CF26B" w14:textId="77777777" w:rsidR="00BE49DD" w:rsidRPr="00FF430B" w:rsidRDefault="00BE49DD" w:rsidP="00950D18">
      <w:pPr>
        <w:pStyle w:val="Corptext"/>
        <w:tabs>
          <w:tab w:val="left" w:pos="567"/>
        </w:tabs>
        <w:spacing w:line="360" w:lineRule="auto"/>
        <w:rPr>
          <w:rFonts w:ascii="Times New Roman" w:hAnsi="Times New Roman"/>
          <w:szCs w:val="24"/>
        </w:rPr>
      </w:pPr>
    </w:p>
    <w:p w14:paraId="23FCE3CA" w14:textId="77777777" w:rsidR="00BE49DD" w:rsidRPr="00FF430B" w:rsidRDefault="00BE49DD" w:rsidP="00950D18">
      <w:pPr>
        <w:pStyle w:val="Corptext"/>
        <w:tabs>
          <w:tab w:val="left" w:pos="567"/>
        </w:tabs>
        <w:spacing w:line="360" w:lineRule="auto"/>
        <w:rPr>
          <w:rFonts w:ascii="Times New Roman" w:hAnsi="Times New Roman"/>
          <w:szCs w:val="24"/>
        </w:rPr>
      </w:pPr>
    </w:p>
    <w:p w14:paraId="37BB8C08"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0F7EBF8"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32245380"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6A41723"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018780D" w14:textId="77777777" w:rsidR="00BE49DD" w:rsidRPr="00FF430B" w:rsidRDefault="00BE49DD" w:rsidP="00950D18">
      <w:pPr>
        <w:pStyle w:val="Corptext"/>
        <w:tabs>
          <w:tab w:val="left" w:pos="567"/>
        </w:tabs>
        <w:spacing w:line="360" w:lineRule="auto"/>
        <w:rPr>
          <w:rFonts w:ascii="Times New Roman" w:hAnsi="Times New Roman"/>
          <w:szCs w:val="24"/>
        </w:rPr>
      </w:pPr>
    </w:p>
    <w:p w14:paraId="55C2587F" w14:textId="77777777" w:rsidR="00BE49DD" w:rsidRPr="00FF430B" w:rsidRDefault="00BE49DD" w:rsidP="00950D18">
      <w:pPr>
        <w:pStyle w:val="Corptext"/>
        <w:tabs>
          <w:tab w:val="left" w:pos="567"/>
        </w:tabs>
        <w:spacing w:line="360" w:lineRule="auto"/>
        <w:rPr>
          <w:rFonts w:ascii="Times New Roman" w:hAnsi="Times New Roman"/>
          <w:szCs w:val="24"/>
        </w:rPr>
      </w:pPr>
    </w:p>
    <w:p w14:paraId="1BC9EECF" w14:textId="77777777" w:rsidR="00BE49DD" w:rsidRPr="00FF430B" w:rsidRDefault="00BE49DD" w:rsidP="00950D18">
      <w:pPr>
        <w:pStyle w:val="Corptext"/>
        <w:tabs>
          <w:tab w:val="left" w:pos="567"/>
        </w:tabs>
        <w:spacing w:line="360" w:lineRule="auto"/>
        <w:rPr>
          <w:rFonts w:ascii="Times New Roman" w:hAnsi="Times New Roman"/>
          <w:szCs w:val="24"/>
        </w:rPr>
      </w:pPr>
    </w:p>
    <w:p w14:paraId="2CDB398B" w14:textId="77777777" w:rsidR="00BE49DD" w:rsidRPr="00FF430B" w:rsidRDefault="00BE49DD" w:rsidP="00950D18">
      <w:pPr>
        <w:pStyle w:val="Corptext"/>
        <w:tabs>
          <w:tab w:val="left" w:pos="567"/>
        </w:tabs>
        <w:spacing w:line="360" w:lineRule="auto"/>
        <w:rPr>
          <w:rFonts w:ascii="Times New Roman" w:hAnsi="Times New Roman"/>
          <w:szCs w:val="24"/>
        </w:rPr>
      </w:pPr>
    </w:p>
    <w:p w14:paraId="713B41C4" w14:textId="77777777" w:rsidR="00BE49DD" w:rsidRPr="00FF430B" w:rsidRDefault="00BE49DD" w:rsidP="00950D18">
      <w:pPr>
        <w:pStyle w:val="Corptext"/>
        <w:tabs>
          <w:tab w:val="left" w:pos="567"/>
        </w:tabs>
        <w:spacing w:line="360" w:lineRule="auto"/>
        <w:rPr>
          <w:rFonts w:ascii="Times New Roman" w:hAnsi="Times New Roman"/>
          <w:szCs w:val="24"/>
        </w:rPr>
      </w:pPr>
    </w:p>
    <w:p w14:paraId="0956E5DB" w14:textId="77777777" w:rsidR="00BE49DD" w:rsidRPr="00FF430B" w:rsidRDefault="00BE49DD" w:rsidP="00950D18">
      <w:pPr>
        <w:pStyle w:val="Corptext"/>
        <w:tabs>
          <w:tab w:val="left" w:pos="567"/>
        </w:tabs>
        <w:spacing w:line="360" w:lineRule="auto"/>
        <w:rPr>
          <w:rFonts w:ascii="Times New Roman" w:hAnsi="Times New Roman"/>
          <w:szCs w:val="24"/>
        </w:rPr>
      </w:pPr>
    </w:p>
    <w:p w14:paraId="65BCBA87" w14:textId="77777777" w:rsidR="00BE49DD" w:rsidRPr="00FF430B" w:rsidRDefault="00BE49DD" w:rsidP="00950D18">
      <w:pPr>
        <w:pStyle w:val="Corptext"/>
        <w:tabs>
          <w:tab w:val="left" w:pos="567"/>
        </w:tabs>
        <w:spacing w:line="360" w:lineRule="auto"/>
        <w:rPr>
          <w:rFonts w:ascii="Times New Roman" w:hAnsi="Times New Roman"/>
          <w:szCs w:val="24"/>
        </w:rPr>
      </w:pPr>
    </w:p>
    <w:p w14:paraId="144CC12F" w14:textId="77777777" w:rsidR="00BE49DD" w:rsidRPr="00FF430B" w:rsidRDefault="00BE49DD" w:rsidP="00950D18">
      <w:pPr>
        <w:pStyle w:val="Corptext"/>
        <w:tabs>
          <w:tab w:val="left" w:pos="567"/>
        </w:tabs>
        <w:spacing w:line="360" w:lineRule="auto"/>
        <w:rPr>
          <w:rFonts w:ascii="Times New Roman" w:hAnsi="Times New Roman"/>
          <w:szCs w:val="24"/>
        </w:rPr>
      </w:pPr>
    </w:p>
    <w:p w14:paraId="5F9BF061" w14:textId="77777777" w:rsidR="00950D18" w:rsidRPr="00FF430B" w:rsidRDefault="00950D18" w:rsidP="003C5FB8">
      <w:pPr>
        <w:spacing w:after="200" w:line="276" w:lineRule="auto"/>
        <w:rPr>
          <w:lang w:eastAsia="zh-CN"/>
        </w:rPr>
      </w:pPr>
      <w:bookmarkStart w:id="47" w:name="_Toc449692097"/>
      <w:bookmarkEnd w:id="46"/>
    </w:p>
    <w:p w14:paraId="7C619DF0" w14:textId="77777777" w:rsidR="008726D2" w:rsidRPr="00FF430B" w:rsidRDefault="008726D2" w:rsidP="00196AB4">
      <w:pPr>
        <w:spacing w:after="200" w:line="276" w:lineRule="auto"/>
        <w:jc w:val="center"/>
        <w:rPr>
          <w:lang w:eastAsia="zh-CN"/>
        </w:rPr>
      </w:pPr>
    </w:p>
    <w:p w14:paraId="47F5052F" w14:textId="77777777" w:rsidR="002927B7" w:rsidRPr="00FF430B" w:rsidRDefault="002927B7" w:rsidP="00196AB4">
      <w:pPr>
        <w:spacing w:after="200" w:line="276" w:lineRule="auto"/>
        <w:jc w:val="center"/>
        <w:rPr>
          <w:lang w:eastAsia="zh-CN"/>
        </w:rPr>
      </w:pPr>
    </w:p>
    <w:p w14:paraId="5E88E522" w14:textId="77777777" w:rsidR="00C1236E" w:rsidRPr="004B16DD" w:rsidRDefault="00C1236E" w:rsidP="00C1236E">
      <w:pPr>
        <w:jc w:val="right"/>
        <w:rPr>
          <w:noProof w:val="0"/>
          <w:sz w:val="22"/>
          <w:szCs w:val="22"/>
          <w:lang w:val="it-IT"/>
        </w:rPr>
      </w:pPr>
      <w:r w:rsidRPr="00A30B00">
        <w:rPr>
          <w:noProof w:val="0"/>
          <w:lang w:val="it-IT"/>
        </w:rPr>
        <w:t>Anexa nr.</w:t>
      </w:r>
      <w:r>
        <w:rPr>
          <w:noProof w:val="0"/>
          <w:lang w:val="it-IT"/>
        </w:rPr>
        <w:t xml:space="preserve"> 9</w:t>
      </w:r>
    </w:p>
    <w:p w14:paraId="44CB3061" w14:textId="77777777" w:rsidR="00C1236E" w:rsidRPr="00D22624" w:rsidRDefault="00C1236E" w:rsidP="00C1236E">
      <w:pPr>
        <w:jc w:val="right"/>
        <w:rPr>
          <w:noProof w:val="0"/>
          <w:lang w:val="it-IT"/>
        </w:rPr>
      </w:pPr>
      <w:r w:rsidRPr="0003591A">
        <w:rPr>
          <w:noProof w:val="0"/>
          <w:lang w:val="it-IT"/>
        </w:rPr>
        <w:t xml:space="preserve">la </w:t>
      </w:r>
      <w:r>
        <w:rPr>
          <w:noProof w:val="0"/>
          <w:lang w:val="it-IT"/>
        </w:rPr>
        <w:t>Documentația standard nr._____</w:t>
      </w:r>
    </w:p>
    <w:p w14:paraId="420BC9B6" w14:textId="77777777" w:rsidR="00C1236E" w:rsidRPr="00D22624" w:rsidRDefault="00C1236E" w:rsidP="00C1236E">
      <w:pPr>
        <w:jc w:val="right"/>
        <w:rPr>
          <w:noProof w:val="0"/>
          <w:lang w:val="it-IT"/>
        </w:rPr>
      </w:pPr>
      <w:r w:rsidRPr="0003591A">
        <w:rPr>
          <w:noProof w:val="0"/>
          <w:lang w:val="it-IT"/>
        </w:rPr>
        <w:t>din “____” ________ 20___</w:t>
      </w:r>
    </w:p>
    <w:p w14:paraId="5946281A" w14:textId="77777777" w:rsidR="00C1236E" w:rsidRDefault="00C1236E" w:rsidP="00C1236E">
      <w:pPr>
        <w:pStyle w:val="Corptext"/>
        <w:tabs>
          <w:tab w:val="left" w:pos="567"/>
        </w:tabs>
        <w:spacing w:line="360" w:lineRule="auto"/>
        <w:rPr>
          <w:rFonts w:ascii="Times New Roman" w:hAnsi="Times New Roman"/>
          <w:szCs w:val="24"/>
        </w:rPr>
      </w:pPr>
    </w:p>
    <w:p w14:paraId="737D573E" w14:textId="77777777" w:rsidR="00C1236E" w:rsidRDefault="00C1236E" w:rsidP="00C1236E">
      <w:pPr>
        <w:pStyle w:val="Corptext"/>
        <w:tabs>
          <w:tab w:val="left" w:pos="567"/>
        </w:tabs>
        <w:spacing w:line="360" w:lineRule="auto"/>
        <w:rPr>
          <w:rFonts w:ascii="Times New Roman" w:hAnsi="Times New Roman"/>
          <w:szCs w:val="24"/>
        </w:rPr>
      </w:pPr>
    </w:p>
    <w:p w14:paraId="2A88D1A6" w14:textId="77777777" w:rsidR="00C1236E" w:rsidRPr="00B927F6" w:rsidRDefault="00C1236E" w:rsidP="00C1236E">
      <w:pPr>
        <w:pStyle w:val="Corptext"/>
        <w:tabs>
          <w:tab w:val="left" w:pos="567"/>
        </w:tabs>
        <w:rPr>
          <w:rFonts w:ascii="Times New Roman" w:hAnsi="Times New Roman"/>
          <w:b/>
          <w:szCs w:val="24"/>
        </w:rPr>
      </w:pPr>
    </w:p>
    <w:p w14:paraId="5DDF84FA" w14:textId="77777777" w:rsidR="00C1236E" w:rsidRPr="00B927F6" w:rsidRDefault="00C1236E" w:rsidP="00C1236E">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2FD4316" w14:textId="77777777" w:rsidR="00C1236E" w:rsidRPr="00B927F6" w:rsidRDefault="00C1236E" w:rsidP="00C1236E">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9037BC9" w14:textId="77777777" w:rsidR="00C1236E" w:rsidRPr="00BA6DCE" w:rsidRDefault="00C1236E" w:rsidP="00C1236E">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5B08ADD" w14:textId="77777777" w:rsidR="00C1236E" w:rsidRPr="00B927F6" w:rsidRDefault="00C1236E" w:rsidP="00C1236E">
      <w:pPr>
        <w:pStyle w:val="Corptext"/>
        <w:tabs>
          <w:tab w:val="left" w:pos="567"/>
        </w:tabs>
        <w:rPr>
          <w:rFonts w:ascii="Times New Roman" w:hAnsi="Times New Roman"/>
          <w:b/>
          <w:szCs w:val="24"/>
        </w:rPr>
      </w:pPr>
    </w:p>
    <w:p w14:paraId="60CC06A4" w14:textId="77777777" w:rsidR="00C1236E" w:rsidRPr="00B927F6" w:rsidRDefault="00C1236E" w:rsidP="00C1236E">
      <w:pPr>
        <w:pStyle w:val="Corptext"/>
        <w:tabs>
          <w:tab w:val="left" w:pos="567"/>
        </w:tabs>
        <w:jc w:val="center"/>
        <w:rPr>
          <w:rFonts w:ascii="Times New Roman" w:hAnsi="Times New Roman"/>
          <w:szCs w:val="24"/>
        </w:rPr>
      </w:pPr>
      <w:bookmarkStart w:id="48" w:name="_Hlk77771091"/>
      <w:r w:rsidRPr="00A227F2">
        <w:rPr>
          <w:rFonts w:ascii="Times New Roman" w:hAnsi="Times New Roman"/>
          <w:b/>
          <w:szCs w:val="24"/>
        </w:rPr>
        <w:t>SCRISOARE  DE  GARANŢIE  BANCARĂ</w:t>
      </w:r>
      <w:bookmarkEnd w:id="48"/>
    </w:p>
    <w:p w14:paraId="0E27B0ED" w14:textId="77777777" w:rsidR="00C1236E" w:rsidRPr="00B927F6" w:rsidRDefault="00C1236E" w:rsidP="00C1236E">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3BB246E" w14:textId="77777777" w:rsidR="00C1236E" w:rsidRPr="00B927F6" w:rsidRDefault="00C1236E" w:rsidP="00C1236E">
      <w:pPr>
        <w:pStyle w:val="Corptext"/>
        <w:tabs>
          <w:tab w:val="left" w:pos="567"/>
        </w:tabs>
        <w:rPr>
          <w:rFonts w:ascii="Times New Roman" w:hAnsi="Times New Roman"/>
          <w:szCs w:val="24"/>
        </w:rPr>
      </w:pPr>
    </w:p>
    <w:p w14:paraId="5D714981" w14:textId="77777777" w:rsidR="00C1236E" w:rsidRPr="00B927F6" w:rsidRDefault="00C1236E" w:rsidP="00C1236E">
      <w:pPr>
        <w:pStyle w:val="Corptext"/>
        <w:tabs>
          <w:tab w:val="left" w:pos="567"/>
        </w:tabs>
        <w:rPr>
          <w:rFonts w:ascii="Times New Roman" w:hAnsi="Times New Roman"/>
          <w:szCs w:val="24"/>
        </w:rPr>
      </w:pPr>
    </w:p>
    <w:p w14:paraId="5E1DC6E2" w14:textId="77777777" w:rsidR="00C1236E" w:rsidRPr="00B927F6" w:rsidRDefault="00C1236E" w:rsidP="00C1236E">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763B0F5" w14:textId="77777777" w:rsidR="00C1236E" w:rsidRPr="00BA6DCE" w:rsidRDefault="00C1236E" w:rsidP="00C1236E">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6886D37" w14:textId="77777777" w:rsidR="00C1236E" w:rsidRPr="00B927F6" w:rsidRDefault="00C1236E" w:rsidP="00C1236E">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AD29206" w14:textId="77777777" w:rsidR="00C1236E" w:rsidRPr="00B927F6" w:rsidRDefault="00C1236E" w:rsidP="00C1236E">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B38CF1D" w14:textId="77777777" w:rsidR="00C1236E" w:rsidRPr="00BA6DCE" w:rsidRDefault="00C1236E" w:rsidP="00C1236E">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0D6E6AB3" w14:textId="77777777" w:rsidR="00C1236E" w:rsidRPr="00B927F6" w:rsidRDefault="00C1236E" w:rsidP="00C1236E">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FFFFC5D" w14:textId="77777777" w:rsidR="00C1236E" w:rsidRPr="00BA6DCE" w:rsidRDefault="00C1236E" w:rsidP="00C1236E">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A81637C" w14:textId="77777777" w:rsidR="00C1236E" w:rsidRPr="00B927F6" w:rsidRDefault="00C1236E" w:rsidP="00C1236E">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50D274DF" w14:textId="77777777" w:rsidR="00C1236E" w:rsidRPr="00BA6DCE" w:rsidRDefault="00C1236E" w:rsidP="00C1236E">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34DA6D59" w14:textId="77777777" w:rsidR="00C1236E" w:rsidRPr="00B927F6" w:rsidRDefault="00C1236E" w:rsidP="00C1236E">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3AA1BD1C" w14:textId="77777777" w:rsidR="00C1236E" w:rsidRPr="00BA6DCE" w:rsidRDefault="00C1236E" w:rsidP="00C1236E">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69E0A37A" w14:textId="77777777" w:rsidR="00C1236E" w:rsidRPr="004967D7" w:rsidRDefault="00C1236E" w:rsidP="00C1236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9EC6406" w14:textId="77777777" w:rsidR="00C1236E" w:rsidRPr="00B927F6" w:rsidRDefault="00C1236E" w:rsidP="00C1236E">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CC618D1" w14:textId="77777777" w:rsidR="00C1236E" w:rsidRPr="00B927F6" w:rsidRDefault="00C1236E" w:rsidP="00C1236E">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6B2CD36" w14:textId="77777777" w:rsidR="00C1236E" w:rsidRPr="00B927F6" w:rsidRDefault="00C1236E" w:rsidP="00C1236E">
      <w:pPr>
        <w:pStyle w:val="Corptext"/>
        <w:numPr>
          <w:ilvl w:val="0"/>
          <w:numId w:val="3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4776ECD" w14:textId="77777777" w:rsidR="00C1236E" w:rsidRPr="00BA6DCE" w:rsidRDefault="00C1236E" w:rsidP="00C1236E">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4E294AE" w14:textId="77777777" w:rsidR="00C1236E" w:rsidRDefault="00C1236E" w:rsidP="00C1236E">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36E8166" w14:textId="77777777" w:rsidR="00C1236E" w:rsidRPr="00B927F6" w:rsidRDefault="00C1236E" w:rsidP="00C1236E">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9" w:name="_Hlk69119432"/>
      <w:r>
        <w:rPr>
          <w:rFonts w:ascii="Times New Roman" w:hAnsi="Times New Roman"/>
          <w:szCs w:val="24"/>
        </w:rPr>
        <w:t>Anexa nr.2 Anunțul de Participare</w:t>
      </w:r>
      <w:bookmarkEnd w:id="4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166E3A5" w14:textId="77777777" w:rsidR="00C1236E" w:rsidRPr="00B927F6" w:rsidRDefault="00C1236E" w:rsidP="00C1236E">
      <w:pPr>
        <w:pStyle w:val="Corptext"/>
        <w:numPr>
          <w:ilvl w:val="0"/>
          <w:numId w:val="31"/>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338169F" w14:textId="77777777" w:rsidR="00C1236E" w:rsidRPr="00A900BE" w:rsidRDefault="00C1236E" w:rsidP="00C1236E">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9C897E5" w14:textId="77777777" w:rsidR="00C1236E" w:rsidRPr="00B927F6" w:rsidRDefault="00C1236E" w:rsidP="00C1236E">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5F7806A1" w14:textId="77777777" w:rsidR="00C1236E" w:rsidRPr="00B927F6" w:rsidRDefault="00C1236E" w:rsidP="00C1236E">
      <w:pPr>
        <w:pStyle w:val="Corptext"/>
        <w:numPr>
          <w:ilvl w:val="0"/>
          <w:numId w:val="31"/>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AA3318C" w14:textId="77777777" w:rsidR="00C1236E" w:rsidRPr="00A900BE" w:rsidRDefault="00C1236E" w:rsidP="00C1236E">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1B08049" w14:textId="77777777" w:rsidR="00C1236E" w:rsidRPr="00B927F6" w:rsidRDefault="00C1236E" w:rsidP="00C1236E">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6B361B60" w14:textId="77777777" w:rsidR="00C1236E" w:rsidRPr="00B927F6" w:rsidRDefault="00C1236E" w:rsidP="00C1236E">
      <w:pPr>
        <w:pStyle w:val="Corptext"/>
        <w:tabs>
          <w:tab w:val="left" w:pos="567"/>
        </w:tabs>
        <w:ind w:hanging="502"/>
        <w:rPr>
          <w:rFonts w:ascii="Times New Roman" w:hAnsi="Times New Roman"/>
          <w:szCs w:val="24"/>
        </w:rPr>
      </w:pPr>
    </w:p>
    <w:p w14:paraId="15C52E30" w14:textId="77777777" w:rsidR="00C1236E" w:rsidRPr="00B927F6" w:rsidRDefault="00C1236E" w:rsidP="00C1236E">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488998AA" w14:textId="77777777" w:rsidR="00C1236E" w:rsidRPr="00B927F6" w:rsidRDefault="00C1236E" w:rsidP="00C1236E">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61B2988F" w14:textId="77777777" w:rsidR="00C1236E" w:rsidRPr="00B927F6" w:rsidRDefault="00C1236E" w:rsidP="00C1236E">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B9387E2" w14:textId="77777777" w:rsidR="00C1236E" w:rsidRPr="00A900BE" w:rsidRDefault="00C1236E" w:rsidP="00C1236E">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BE8D6E4" w14:textId="7E796B09" w:rsidR="00C1236E" w:rsidRDefault="00C1236E" w:rsidP="00BA7FF4">
      <w:pPr>
        <w:jc w:val="right"/>
        <w:rPr>
          <w:noProof w:val="0"/>
        </w:rPr>
      </w:pPr>
    </w:p>
    <w:p w14:paraId="130C316F" w14:textId="55D117DC" w:rsidR="00C1236E" w:rsidRDefault="00C1236E" w:rsidP="00BA7FF4">
      <w:pPr>
        <w:jc w:val="right"/>
        <w:rPr>
          <w:noProof w:val="0"/>
        </w:rPr>
      </w:pPr>
    </w:p>
    <w:p w14:paraId="518D3706" w14:textId="3184D4CC" w:rsidR="00C1236E" w:rsidRDefault="00C1236E" w:rsidP="00BA7FF4">
      <w:pPr>
        <w:jc w:val="right"/>
        <w:rPr>
          <w:noProof w:val="0"/>
        </w:rPr>
      </w:pPr>
    </w:p>
    <w:p w14:paraId="4FE45400" w14:textId="77777777" w:rsidR="00C1236E" w:rsidRDefault="00C1236E" w:rsidP="00BA7FF4">
      <w:pPr>
        <w:jc w:val="right"/>
        <w:rPr>
          <w:noProof w:val="0"/>
        </w:rPr>
      </w:pPr>
    </w:p>
    <w:p w14:paraId="1DD4C5CD" w14:textId="7078F8AC"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06B50844" w14:textId="77777777" w:rsidR="00B65C93" w:rsidRDefault="00BA7FF4" w:rsidP="00287200">
      <w:pPr>
        <w:jc w:val="right"/>
        <w:rPr>
          <w:noProof w:val="0"/>
        </w:rPr>
      </w:pPr>
      <w:r w:rsidRPr="00FF430B">
        <w:rPr>
          <w:noProof w:val="0"/>
        </w:rPr>
        <w:t xml:space="preserve">la </w:t>
      </w:r>
      <w:r w:rsidR="007A3B63" w:rsidRPr="00FF430B">
        <w:rPr>
          <w:noProof w:val="0"/>
        </w:rPr>
        <w:t>D</w:t>
      </w:r>
      <w:r w:rsidRPr="00FF430B">
        <w:rPr>
          <w:noProof w:val="0"/>
        </w:rPr>
        <w:t xml:space="preserve">ocumentația standard </w:t>
      </w:r>
    </w:p>
    <w:p w14:paraId="6A0AD46B"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3C840428" w14:textId="77777777" w:rsidR="00287200" w:rsidRPr="00FF430B" w:rsidRDefault="00287200" w:rsidP="00287200">
      <w:pPr>
        <w:jc w:val="right"/>
        <w:rPr>
          <w:lang w:eastAsia="zh-CN"/>
        </w:rPr>
      </w:pPr>
    </w:p>
    <w:p w14:paraId="2FA052F7" w14:textId="77777777" w:rsidR="00950D18" w:rsidRPr="00FF430B" w:rsidRDefault="00950D18" w:rsidP="00950D18">
      <w:pPr>
        <w:rPr>
          <w:lang w:eastAsia="zh-CN"/>
        </w:rPr>
      </w:pPr>
    </w:p>
    <w:bookmarkEnd w:id="47"/>
    <w:p w14:paraId="349B9ECE" w14:textId="77777777" w:rsidR="008B330F" w:rsidRPr="00FF430B" w:rsidRDefault="008B330F" w:rsidP="00950D18">
      <w:pPr>
        <w:jc w:val="center"/>
        <w:rPr>
          <w:b/>
        </w:rPr>
      </w:pPr>
    </w:p>
    <w:p w14:paraId="51280CD7"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0881834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B96E9BA"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17916CB9"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12ED91BD" w14:textId="77777777" w:rsidTr="00233538">
        <w:trPr>
          <w:cantSplit/>
          <w:trHeight w:val="300"/>
        </w:trPr>
        <w:tc>
          <w:tcPr>
            <w:tcW w:w="709" w:type="dxa"/>
            <w:vMerge w:val="restart"/>
          </w:tcPr>
          <w:p w14:paraId="4104BB4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D90F32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6CCDC62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2D37F16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5633F20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21D8BD9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74753E36" w14:textId="77777777" w:rsidTr="00233538">
        <w:trPr>
          <w:cantSplit/>
          <w:trHeight w:val="240"/>
        </w:trPr>
        <w:tc>
          <w:tcPr>
            <w:tcW w:w="709" w:type="dxa"/>
            <w:vMerge/>
          </w:tcPr>
          <w:p w14:paraId="3EFCB143"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7F293A9E"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6BBAB31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036818BC" w14:textId="77777777" w:rsidTr="00233538">
        <w:trPr>
          <w:cantSplit/>
          <w:trHeight w:val="120"/>
        </w:trPr>
        <w:tc>
          <w:tcPr>
            <w:tcW w:w="709" w:type="dxa"/>
            <w:vMerge/>
          </w:tcPr>
          <w:p w14:paraId="50E09B1F"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53ABD7B1"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027E7C9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97D834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6F22AC1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02FCE2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6504C78B"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28EEEC1A" w14:textId="77777777" w:rsidTr="00233538">
        <w:trPr>
          <w:cantSplit/>
          <w:trHeight w:val="180"/>
        </w:trPr>
        <w:tc>
          <w:tcPr>
            <w:tcW w:w="709" w:type="dxa"/>
          </w:tcPr>
          <w:p w14:paraId="4B8993B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77F51F9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11C98F3E"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7C88F79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D8F534B"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6E7B2C66"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0663423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7138DADF" w14:textId="77777777" w:rsidTr="00233538">
        <w:trPr>
          <w:cantSplit/>
          <w:trHeight w:val="1372"/>
        </w:trPr>
        <w:tc>
          <w:tcPr>
            <w:tcW w:w="709" w:type="dxa"/>
          </w:tcPr>
          <w:p w14:paraId="70E471E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06F3215C" w14:textId="77777777" w:rsidR="00AA1372" w:rsidRPr="00FF430B" w:rsidRDefault="00AA1372" w:rsidP="00950D18">
            <w:pPr>
              <w:pStyle w:val="Corptext"/>
              <w:tabs>
                <w:tab w:val="left" w:pos="567"/>
              </w:tabs>
              <w:rPr>
                <w:rFonts w:ascii="Times New Roman" w:hAnsi="Times New Roman"/>
                <w:szCs w:val="24"/>
              </w:rPr>
            </w:pPr>
          </w:p>
          <w:p w14:paraId="385389EF" w14:textId="77777777" w:rsidR="00AA1372" w:rsidRPr="00FF430B" w:rsidRDefault="00AA1372" w:rsidP="00950D18">
            <w:pPr>
              <w:pStyle w:val="Corptext"/>
              <w:tabs>
                <w:tab w:val="left" w:pos="567"/>
              </w:tabs>
              <w:rPr>
                <w:rFonts w:ascii="Times New Roman" w:hAnsi="Times New Roman"/>
                <w:szCs w:val="24"/>
              </w:rPr>
            </w:pPr>
          </w:p>
          <w:p w14:paraId="77DF628C" w14:textId="77777777" w:rsidR="00AA1372" w:rsidRPr="00FF430B" w:rsidRDefault="00AA1372" w:rsidP="00950D18">
            <w:pPr>
              <w:pStyle w:val="Corptext"/>
              <w:tabs>
                <w:tab w:val="left" w:pos="567"/>
              </w:tabs>
              <w:rPr>
                <w:rFonts w:ascii="Times New Roman" w:hAnsi="Times New Roman"/>
                <w:szCs w:val="24"/>
              </w:rPr>
            </w:pPr>
          </w:p>
          <w:p w14:paraId="4FD49510"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2967589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7CBD464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43F0EC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227C10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A256C0E"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18AF439C"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6C17F15"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18350014"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450C2A0"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69475947"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57157B24" w14:textId="77777777" w:rsidTr="00233538">
        <w:trPr>
          <w:cantSplit/>
          <w:trHeight w:val="1412"/>
        </w:trPr>
        <w:tc>
          <w:tcPr>
            <w:tcW w:w="709" w:type="dxa"/>
          </w:tcPr>
          <w:p w14:paraId="2D31944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213080A" w14:textId="77777777" w:rsidR="00AA1372" w:rsidRPr="00FF430B" w:rsidRDefault="00AA1372" w:rsidP="00950D18">
            <w:pPr>
              <w:pStyle w:val="Corptext"/>
              <w:tabs>
                <w:tab w:val="left" w:pos="567"/>
              </w:tabs>
              <w:rPr>
                <w:rFonts w:ascii="Times New Roman" w:hAnsi="Times New Roman"/>
                <w:szCs w:val="24"/>
              </w:rPr>
            </w:pPr>
          </w:p>
          <w:p w14:paraId="0F285F12" w14:textId="77777777" w:rsidR="00AA1372" w:rsidRPr="00FF430B" w:rsidRDefault="00AA1372" w:rsidP="00950D18">
            <w:pPr>
              <w:pStyle w:val="Corptext"/>
              <w:tabs>
                <w:tab w:val="left" w:pos="567"/>
              </w:tabs>
              <w:rPr>
                <w:rFonts w:ascii="Times New Roman" w:hAnsi="Times New Roman"/>
                <w:szCs w:val="24"/>
              </w:rPr>
            </w:pPr>
          </w:p>
          <w:p w14:paraId="1AD3FD8C" w14:textId="77777777" w:rsidR="00AA1372" w:rsidRPr="00FF430B" w:rsidRDefault="00AA1372" w:rsidP="00950D18">
            <w:pPr>
              <w:pStyle w:val="Corptext"/>
              <w:tabs>
                <w:tab w:val="left" w:pos="567"/>
              </w:tabs>
              <w:rPr>
                <w:rFonts w:ascii="Times New Roman" w:hAnsi="Times New Roman"/>
                <w:szCs w:val="24"/>
              </w:rPr>
            </w:pPr>
          </w:p>
          <w:p w14:paraId="51B2ACB0"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4E97CB0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3055C03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BCAA1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D53A1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321B3F4"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F019BA9"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2BBDA4B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56415B6"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BA1A0D1"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2A32028"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98540C3" w14:textId="77777777" w:rsidTr="00233538">
        <w:trPr>
          <w:cantSplit/>
          <w:trHeight w:val="1593"/>
        </w:trPr>
        <w:tc>
          <w:tcPr>
            <w:tcW w:w="709" w:type="dxa"/>
          </w:tcPr>
          <w:p w14:paraId="6E22016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299C806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73F7651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4EEAD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388A8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CB21F76"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86DBEBE"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53B66CD"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42E38FE7"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F146B0F"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3D5BE5A2" w14:textId="77777777" w:rsidR="00AA1372" w:rsidRPr="00FF430B" w:rsidRDefault="00AA1372" w:rsidP="00950D18">
            <w:pPr>
              <w:pStyle w:val="Corptext"/>
              <w:tabs>
                <w:tab w:val="left" w:pos="567"/>
              </w:tabs>
              <w:rPr>
                <w:rFonts w:ascii="Times New Roman" w:hAnsi="Times New Roman"/>
                <w:szCs w:val="24"/>
              </w:rPr>
            </w:pPr>
          </w:p>
        </w:tc>
      </w:tr>
    </w:tbl>
    <w:p w14:paraId="58122233" w14:textId="77777777" w:rsidR="00AA1372" w:rsidRPr="00FF430B" w:rsidRDefault="00AA1372" w:rsidP="00950D18">
      <w:pPr>
        <w:jc w:val="both"/>
      </w:pPr>
    </w:p>
    <w:p w14:paraId="4AB6E28E" w14:textId="77777777" w:rsidR="00E706C1" w:rsidRPr="00FF430B" w:rsidRDefault="00E706C1" w:rsidP="00950D18">
      <w:pPr>
        <w:jc w:val="both"/>
      </w:pPr>
    </w:p>
    <w:p w14:paraId="651E4E3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56AC15CF"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22CD8104"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0DB2FA0"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33BED74E" w14:textId="77777777" w:rsidR="00F43D02" w:rsidRPr="00FF430B" w:rsidRDefault="00F43D02" w:rsidP="00F43D02">
      <w:pPr>
        <w:jc w:val="both"/>
        <w:rPr>
          <w:rFonts w:eastAsia="PMingLiU"/>
          <w:lang w:eastAsia="zh-CN"/>
        </w:rPr>
      </w:pPr>
    </w:p>
    <w:p w14:paraId="3B569E6F" w14:textId="77777777" w:rsidR="00B65C93" w:rsidRPr="00FF430B" w:rsidRDefault="00B65C93" w:rsidP="00F43D02">
      <w:pPr>
        <w:jc w:val="both"/>
        <w:rPr>
          <w:rFonts w:eastAsia="PMingLiU"/>
          <w:lang w:eastAsia="zh-CN"/>
        </w:rPr>
      </w:pPr>
    </w:p>
    <w:p w14:paraId="0508CCAA" w14:textId="77777777" w:rsidR="00B65C93" w:rsidRPr="00FF430B" w:rsidRDefault="00B65C93" w:rsidP="00F43D02">
      <w:pPr>
        <w:jc w:val="both"/>
        <w:rPr>
          <w:rFonts w:eastAsia="PMingLiU"/>
          <w:lang w:eastAsia="zh-CN"/>
        </w:rPr>
      </w:pPr>
    </w:p>
    <w:p w14:paraId="3DA03C0C" w14:textId="77777777" w:rsidR="00B65C93" w:rsidRPr="00FF430B" w:rsidRDefault="00B65C93" w:rsidP="00F43D02">
      <w:pPr>
        <w:jc w:val="both"/>
        <w:rPr>
          <w:rFonts w:eastAsia="PMingLiU"/>
          <w:lang w:eastAsia="zh-CN"/>
        </w:rPr>
      </w:pPr>
    </w:p>
    <w:p w14:paraId="472C6B3B" w14:textId="77777777" w:rsidR="00B65C93" w:rsidRPr="00FF430B" w:rsidRDefault="00B65C93" w:rsidP="00F43D02">
      <w:pPr>
        <w:jc w:val="both"/>
        <w:rPr>
          <w:rFonts w:eastAsia="PMingLiU"/>
          <w:lang w:eastAsia="zh-CN"/>
        </w:rPr>
      </w:pPr>
    </w:p>
    <w:p w14:paraId="0E1A8C3B" w14:textId="77777777" w:rsidR="00B65C93" w:rsidRPr="00FF430B" w:rsidRDefault="00B65C93" w:rsidP="00F43D02">
      <w:pPr>
        <w:jc w:val="both"/>
        <w:rPr>
          <w:rFonts w:eastAsia="PMingLiU"/>
          <w:lang w:eastAsia="zh-CN"/>
        </w:rPr>
      </w:pPr>
    </w:p>
    <w:p w14:paraId="2B826616" w14:textId="77777777" w:rsidR="00B65C93" w:rsidRPr="00FF430B" w:rsidRDefault="00B65C93" w:rsidP="00F43D02">
      <w:pPr>
        <w:jc w:val="both"/>
        <w:rPr>
          <w:rFonts w:eastAsia="PMingLiU"/>
          <w:lang w:eastAsia="zh-CN"/>
        </w:rPr>
      </w:pPr>
    </w:p>
    <w:p w14:paraId="44932BBD" w14:textId="77777777" w:rsidR="00B65C93" w:rsidRPr="00FF430B" w:rsidRDefault="00B65C93" w:rsidP="00F43D02">
      <w:pPr>
        <w:jc w:val="both"/>
        <w:rPr>
          <w:rFonts w:eastAsia="PMingLiU"/>
          <w:lang w:eastAsia="zh-CN"/>
        </w:rPr>
      </w:pPr>
    </w:p>
    <w:p w14:paraId="5D01D204" w14:textId="77777777" w:rsidR="00B65C93" w:rsidRPr="00FF430B" w:rsidRDefault="00B65C93" w:rsidP="00F43D02">
      <w:pPr>
        <w:jc w:val="both"/>
        <w:rPr>
          <w:rFonts w:eastAsia="PMingLiU"/>
          <w:lang w:eastAsia="zh-CN"/>
        </w:rPr>
      </w:pPr>
    </w:p>
    <w:p w14:paraId="29E2D3EC" w14:textId="77777777" w:rsidR="00B65C93" w:rsidRPr="00FF430B" w:rsidRDefault="00B65C93" w:rsidP="00F43D02">
      <w:pPr>
        <w:jc w:val="both"/>
        <w:rPr>
          <w:rFonts w:eastAsia="PMingLiU"/>
          <w:lang w:eastAsia="zh-CN"/>
        </w:rPr>
      </w:pPr>
    </w:p>
    <w:p w14:paraId="7DE8D0DC" w14:textId="77777777" w:rsidR="00B65C93" w:rsidRPr="00FF430B" w:rsidRDefault="00B65C93" w:rsidP="00F43D02">
      <w:pPr>
        <w:jc w:val="both"/>
        <w:rPr>
          <w:rFonts w:eastAsia="PMingLiU"/>
          <w:lang w:eastAsia="zh-CN"/>
        </w:rPr>
      </w:pPr>
    </w:p>
    <w:p w14:paraId="67A176BD" w14:textId="77777777" w:rsidR="00B65C93" w:rsidRPr="00FF430B" w:rsidRDefault="00B65C93" w:rsidP="00F43D02">
      <w:pPr>
        <w:jc w:val="both"/>
        <w:rPr>
          <w:rFonts w:eastAsia="PMingLiU"/>
          <w:lang w:eastAsia="zh-CN"/>
        </w:rPr>
      </w:pPr>
    </w:p>
    <w:p w14:paraId="38552360" w14:textId="77777777" w:rsidR="00B65C93" w:rsidRPr="00FF430B" w:rsidRDefault="00B65C93" w:rsidP="00F43D02">
      <w:pPr>
        <w:jc w:val="both"/>
        <w:rPr>
          <w:rFonts w:eastAsia="PMingLiU"/>
          <w:lang w:eastAsia="zh-CN"/>
        </w:rPr>
      </w:pPr>
    </w:p>
    <w:p w14:paraId="353AF73D" w14:textId="77777777" w:rsidR="00B65C93" w:rsidRPr="00FF430B" w:rsidRDefault="00B65C93" w:rsidP="00F43D02">
      <w:pPr>
        <w:jc w:val="both"/>
        <w:rPr>
          <w:rFonts w:eastAsia="PMingLiU"/>
          <w:lang w:eastAsia="zh-CN"/>
        </w:rPr>
      </w:pPr>
    </w:p>
    <w:p w14:paraId="322B9F13" w14:textId="77777777" w:rsidR="00B65C93" w:rsidRPr="00FF430B" w:rsidRDefault="00B65C93" w:rsidP="00F43D02">
      <w:pPr>
        <w:jc w:val="both"/>
        <w:rPr>
          <w:rFonts w:eastAsia="PMingLiU"/>
          <w:lang w:eastAsia="zh-CN"/>
        </w:rPr>
      </w:pPr>
    </w:p>
    <w:p w14:paraId="4E82736B" w14:textId="77777777" w:rsidR="00B65C93" w:rsidRPr="00FF430B" w:rsidRDefault="00B65C93" w:rsidP="00F43D02">
      <w:pPr>
        <w:jc w:val="both"/>
        <w:rPr>
          <w:rFonts w:eastAsia="PMingLiU"/>
          <w:lang w:eastAsia="zh-CN"/>
        </w:rPr>
      </w:pPr>
    </w:p>
    <w:p w14:paraId="7D92AFB3" w14:textId="77777777" w:rsidR="00B65C93" w:rsidRPr="00FF430B" w:rsidRDefault="00B65C93" w:rsidP="00F43D02">
      <w:pPr>
        <w:jc w:val="both"/>
        <w:rPr>
          <w:rFonts w:eastAsia="PMingLiU"/>
          <w:lang w:eastAsia="zh-CN"/>
        </w:rPr>
      </w:pPr>
    </w:p>
    <w:p w14:paraId="7F6B7270" w14:textId="77777777" w:rsidR="00B65C93" w:rsidRPr="00FF430B" w:rsidRDefault="00B65C93" w:rsidP="00F43D02">
      <w:pPr>
        <w:jc w:val="both"/>
        <w:rPr>
          <w:rFonts w:eastAsia="PMingLiU"/>
          <w:lang w:eastAsia="zh-CN"/>
        </w:rPr>
      </w:pPr>
    </w:p>
    <w:p w14:paraId="5812422D" w14:textId="77777777" w:rsidR="00B65C93" w:rsidRPr="00FF430B" w:rsidRDefault="00B65C93" w:rsidP="00196AB4">
      <w:pPr>
        <w:pStyle w:val="Style3"/>
        <w:tabs>
          <w:tab w:val="left" w:pos="567"/>
        </w:tabs>
        <w:ind w:left="0" w:firstLine="0"/>
        <w:rPr>
          <w:rFonts w:eastAsia="PMingLiU"/>
          <w:lang w:eastAsia="zh-CN"/>
        </w:rPr>
      </w:pPr>
    </w:p>
    <w:p w14:paraId="4F818C31"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7EC1775" w14:textId="77777777" w:rsidR="002242A0" w:rsidRDefault="00BA7FF4"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bookmarkEnd w:id="50"/>
    </w:p>
    <w:p w14:paraId="774CAD4E"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53A18651" w14:textId="77777777" w:rsidR="00287200" w:rsidRPr="00FF430B" w:rsidRDefault="00287200" w:rsidP="00287200">
      <w:pPr>
        <w:jc w:val="right"/>
        <w:rPr>
          <w:rFonts w:eastAsia="PMingLiU"/>
          <w:b/>
          <w:lang w:eastAsia="zh-CN"/>
        </w:rPr>
      </w:pPr>
    </w:p>
    <w:p w14:paraId="76AAAA5D"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0C56A2EE" w14:textId="77777777" w:rsidR="00A50D0A" w:rsidRPr="00FF430B" w:rsidRDefault="00A227F2">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72B542B9" w14:textId="77777777" w:rsidR="00FB2FFC" w:rsidRPr="00FF430B" w:rsidRDefault="00FB2FFC">
      <w:pPr>
        <w:pStyle w:val="Corptext"/>
        <w:tabs>
          <w:tab w:val="left" w:pos="567"/>
        </w:tabs>
        <w:jc w:val="center"/>
        <w:rPr>
          <w:rFonts w:ascii="Times New Roman" w:hAnsi="Times New Roman"/>
          <w:b/>
          <w:szCs w:val="24"/>
        </w:rPr>
      </w:pPr>
    </w:p>
    <w:p w14:paraId="2ECDB13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241538B8"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5D2DB03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3CCE828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59734120"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359643A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60AE9ED5"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2610358F" w14:textId="77777777" w:rsidR="00AA1372" w:rsidRPr="00FF430B" w:rsidRDefault="00A227F2" w:rsidP="006F2648">
      <w:pPr>
        <w:pStyle w:val="Corptext"/>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56E3832B" w14:textId="77777777" w:rsidR="00AA1372" w:rsidRPr="00FF430B" w:rsidRDefault="00A227F2" w:rsidP="006F2648">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712BE8C0" w14:textId="77777777" w:rsidR="00AA1372" w:rsidRPr="00FF430B" w:rsidRDefault="00A227F2" w:rsidP="006F2648">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3C8D0FA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A9F387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1946E8A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505929CF"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07A5D8CC"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007AC17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005D6E71"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1B62A7F7"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32D27593"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4EF55760"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525E8F3"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0A667B69"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1899296A"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6D678CF"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2CE58AF8" w14:textId="77777777" w:rsidR="0019071C" w:rsidRPr="00FF430B" w:rsidRDefault="0019071C" w:rsidP="00773FE9">
      <w:pPr>
        <w:rPr>
          <w:rFonts w:eastAsia="MS Mincho"/>
          <w:lang w:eastAsia="zh-CN"/>
        </w:rPr>
      </w:pPr>
    </w:p>
    <w:p w14:paraId="7D1129E7"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16816CA5"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7E31B4CE"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3F22BE2"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C8A706B"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6078141" w14:textId="77777777" w:rsidR="009A7C84" w:rsidRPr="00FF430B" w:rsidRDefault="009A7C84" w:rsidP="009A7C84">
      <w:pPr>
        <w:spacing w:after="200" w:line="276" w:lineRule="auto"/>
        <w:rPr>
          <w:rFonts w:eastAsia="PMingLiU"/>
          <w:lang w:eastAsia="zh-CN"/>
        </w:rPr>
      </w:pPr>
      <w:bookmarkStart w:id="51" w:name="_Toc449692109"/>
    </w:p>
    <w:p w14:paraId="58F65FEC" w14:textId="77777777" w:rsidR="002D6E71" w:rsidRPr="00FF430B" w:rsidRDefault="002D6E71" w:rsidP="009A7C84">
      <w:pPr>
        <w:jc w:val="center"/>
        <w:rPr>
          <w:rFonts w:eastAsia="PMingLiU"/>
          <w:b/>
          <w:lang w:eastAsia="zh-CN"/>
        </w:rPr>
      </w:pPr>
    </w:p>
    <w:p w14:paraId="7ECABB3F" w14:textId="77777777" w:rsidR="002D6E71" w:rsidRPr="00FF430B" w:rsidRDefault="002D6E71" w:rsidP="009A7C84">
      <w:pPr>
        <w:jc w:val="center"/>
        <w:rPr>
          <w:rFonts w:eastAsia="PMingLiU"/>
          <w:b/>
          <w:lang w:eastAsia="zh-CN"/>
        </w:rPr>
      </w:pPr>
    </w:p>
    <w:p w14:paraId="427E49E9" w14:textId="77777777" w:rsidR="002D6E71" w:rsidRPr="00FF430B" w:rsidRDefault="002D6E71" w:rsidP="009A7C84">
      <w:pPr>
        <w:jc w:val="center"/>
        <w:rPr>
          <w:rFonts w:eastAsia="PMingLiU"/>
          <w:b/>
          <w:lang w:eastAsia="zh-CN"/>
        </w:rPr>
      </w:pPr>
    </w:p>
    <w:p w14:paraId="01E64A63" w14:textId="77777777" w:rsidR="002D6E71" w:rsidRPr="00FF430B" w:rsidRDefault="002D6E71" w:rsidP="009A7C84">
      <w:pPr>
        <w:jc w:val="center"/>
        <w:rPr>
          <w:rFonts w:eastAsia="PMingLiU"/>
          <w:b/>
          <w:lang w:eastAsia="zh-CN"/>
        </w:rPr>
      </w:pPr>
    </w:p>
    <w:p w14:paraId="7AC06A2A" w14:textId="77777777" w:rsidR="002D6E71" w:rsidRPr="00FF430B" w:rsidRDefault="002D6E71" w:rsidP="009A7C84">
      <w:pPr>
        <w:jc w:val="center"/>
        <w:rPr>
          <w:rFonts w:eastAsia="PMingLiU"/>
          <w:b/>
          <w:lang w:eastAsia="zh-CN"/>
        </w:rPr>
      </w:pPr>
    </w:p>
    <w:p w14:paraId="42B5C1EC" w14:textId="77777777" w:rsidR="002D6E71" w:rsidRPr="00FF430B" w:rsidRDefault="002D6E71" w:rsidP="009A7C84">
      <w:pPr>
        <w:jc w:val="center"/>
        <w:rPr>
          <w:rFonts w:eastAsia="PMingLiU"/>
          <w:b/>
          <w:lang w:eastAsia="zh-CN"/>
        </w:rPr>
      </w:pPr>
    </w:p>
    <w:p w14:paraId="51DD6475" w14:textId="77777777" w:rsidR="00EF4276" w:rsidRPr="00FF430B" w:rsidRDefault="00EF4276" w:rsidP="009A7C84">
      <w:pPr>
        <w:jc w:val="center"/>
        <w:rPr>
          <w:rFonts w:eastAsia="PMingLiU"/>
          <w:b/>
          <w:lang w:eastAsia="zh-CN"/>
        </w:rPr>
      </w:pPr>
    </w:p>
    <w:p w14:paraId="3563C1A8" w14:textId="77777777" w:rsidR="00EF4276" w:rsidRPr="00FF430B" w:rsidRDefault="00EF4276" w:rsidP="009A7C84">
      <w:pPr>
        <w:jc w:val="center"/>
        <w:rPr>
          <w:rFonts w:eastAsia="PMingLiU"/>
          <w:b/>
          <w:lang w:eastAsia="zh-CN"/>
        </w:rPr>
      </w:pPr>
    </w:p>
    <w:p w14:paraId="4F092C1D" w14:textId="77777777" w:rsidR="0019071C" w:rsidRPr="00FF430B" w:rsidRDefault="0019071C" w:rsidP="009A7C84">
      <w:pPr>
        <w:jc w:val="center"/>
        <w:rPr>
          <w:rFonts w:eastAsia="PMingLiU"/>
          <w:b/>
          <w:lang w:eastAsia="zh-CN"/>
        </w:rPr>
      </w:pPr>
    </w:p>
    <w:p w14:paraId="2DEE2576" w14:textId="77777777" w:rsidR="0019071C" w:rsidRPr="00FF430B" w:rsidRDefault="0019071C" w:rsidP="009A7C84">
      <w:pPr>
        <w:jc w:val="center"/>
        <w:rPr>
          <w:rFonts w:eastAsia="PMingLiU"/>
          <w:b/>
          <w:lang w:eastAsia="zh-CN"/>
        </w:rPr>
      </w:pPr>
    </w:p>
    <w:p w14:paraId="241FD9F0" w14:textId="77777777" w:rsidR="002D6E71" w:rsidRPr="00FF430B" w:rsidRDefault="002D6E71" w:rsidP="009A7C84">
      <w:pPr>
        <w:jc w:val="center"/>
        <w:rPr>
          <w:rFonts w:eastAsia="PMingLiU"/>
          <w:b/>
          <w:lang w:eastAsia="zh-CN"/>
        </w:rPr>
      </w:pPr>
    </w:p>
    <w:p w14:paraId="74F89D42" w14:textId="77777777" w:rsidR="002D6E71" w:rsidRPr="00FF430B" w:rsidRDefault="002D6E71" w:rsidP="009A7C84">
      <w:pPr>
        <w:jc w:val="center"/>
        <w:rPr>
          <w:rFonts w:eastAsia="PMingLiU"/>
          <w:b/>
          <w:lang w:eastAsia="zh-CN"/>
        </w:rPr>
      </w:pPr>
    </w:p>
    <w:p w14:paraId="00B5DB5A"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BACAE3C" w14:textId="77777777" w:rsidR="002D6E71" w:rsidRDefault="009E719D" w:rsidP="00287200">
      <w:pPr>
        <w:jc w:val="right"/>
        <w:rPr>
          <w:noProof w:val="0"/>
        </w:rPr>
      </w:pPr>
      <w:r w:rsidRPr="00FF430B">
        <w:rPr>
          <w:noProof w:val="0"/>
        </w:rPr>
        <w:t>la D</w:t>
      </w:r>
      <w:r w:rsidR="00BA7FF4" w:rsidRPr="00FF430B">
        <w:rPr>
          <w:noProof w:val="0"/>
        </w:rPr>
        <w:t xml:space="preserve">ocumentația standard </w:t>
      </w:r>
    </w:p>
    <w:p w14:paraId="0AA529E3"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7D44B297" w14:textId="77777777" w:rsidR="00287200" w:rsidRPr="00FF430B" w:rsidRDefault="00287200" w:rsidP="00287200">
      <w:pPr>
        <w:jc w:val="right"/>
        <w:rPr>
          <w:rFonts w:eastAsia="PMingLiU"/>
          <w:b/>
          <w:lang w:eastAsia="zh-CN"/>
        </w:rPr>
      </w:pPr>
    </w:p>
    <w:p w14:paraId="4F8455D9" w14:textId="77777777" w:rsidR="002D6E71" w:rsidRPr="00FF430B" w:rsidRDefault="002D6E71" w:rsidP="009A7C84">
      <w:pPr>
        <w:jc w:val="center"/>
        <w:rPr>
          <w:rFonts w:eastAsia="PMingLiU"/>
          <w:b/>
          <w:lang w:eastAsia="zh-CN"/>
        </w:rPr>
      </w:pPr>
    </w:p>
    <w:bookmarkEnd w:id="51"/>
    <w:p w14:paraId="22DE3D93" w14:textId="77777777" w:rsidR="00B14173" w:rsidRPr="00FF430B" w:rsidRDefault="00B14173" w:rsidP="009A7C84">
      <w:pPr>
        <w:jc w:val="center"/>
        <w:rPr>
          <w:b/>
        </w:rPr>
      </w:pPr>
    </w:p>
    <w:p w14:paraId="42ECFEC7"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18F6F1FC"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54AE1448"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48D87EF9"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54CEFCA" w14:textId="77777777" w:rsidR="00AA1372" w:rsidRPr="00FF430B" w:rsidRDefault="00A227F2" w:rsidP="00196AB4">
            <w:pPr>
              <w:jc w:val="center"/>
              <w:rPr>
                <w:b/>
                <w:bCs/>
              </w:rPr>
            </w:pPr>
            <w:r w:rsidRPr="00FF430B">
              <w:rPr>
                <w:b/>
                <w:bCs/>
              </w:rPr>
              <w:t>Nr</w:t>
            </w:r>
          </w:p>
          <w:p w14:paraId="6397E5DB"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5559FBB7"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781A90AA"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2E2CCD42"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07CB2E6D"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18C0D016"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7FB9038"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4A8184C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48BED00"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770FEAF8"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8B6215B"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3E2A843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01FEC6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3BC255F"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3F28913" w14:textId="77777777" w:rsidR="00AA1372" w:rsidRPr="00FF430B" w:rsidRDefault="00A227F2" w:rsidP="00196AB4">
            <w:pPr>
              <w:jc w:val="center"/>
            </w:pPr>
            <w:r w:rsidRPr="00FF430B">
              <w:t> </w:t>
            </w:r>
          </w:p>
        </w:tc>
      </w:tr>
      <w:tr w:rsidR="00AA1372" w:rsidRPr="00EC30C2" w14:paraId="45F3427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5CFAF31"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B80D00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47B98598"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3346E52C"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1D2915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61F887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2C2CB04" w14:textId="77777777" w:rsidR="00AA1372" w:rsidRPr="00FF430B" w:rsidRDefault="00A227F2" w:rsidP="00196AB4">
            <w:pPr>
              <w:jc w:val="center"/>
            </w:pPr>
            <w:r w:rsidRPr="00FF430B">
              <w:t> </w:t>
            </w:r>
          </w:p>
        </w:tc>
      </w:tr>
      <w:tr w:rsidR="00AA1372" w:rsidRPr="00EC30C2" w14:paraId="412DE220"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04A1CFC"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5646C12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36C7AD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3B242A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8B30C4F"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7EBE2CD"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F68C3D8" w14:textId="77777777" w:rsidR="00AA1372" w:rsidRPr="00FF430B" w:rsidRDefault="00A227F2" w:rsidP="00196AB4">
            <w:pPr>
              <w:jc w:val="center"/>
            </w:pPr>
            <w:r w:rsidRPr="00FF430B">
              <w:t> </w:t>
            </w:r>
          </w:p>
        </w:tc>
      </w:tr>
    </w:tbl>
    <w:p w14:paraId="1848C95B" w14:textId="77777777" w:rsidR="00AB1EC3" w:rsidRPr="00FF430B" w:rsidRDefault="00AB1EC3" w:rsidP="009A7C84">
      <w:pPr>
        <w:jc w:val="both"/>
      </w:pPr>
    </w:p>
    <w:p w14:paraId="3B6178D5"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56555E0" w14:textId="77777777" w:rsidR="00AB1EC3" w:rsidRPr="00FF430B" w:rsidRDefault="00AB1EC3" w:rsidP="00196AB4">
      <w:pPr>
        <w:jc w:val="both"/>
        <w:rPr>
          <w:rFonts w:eastAsia="PMingLiU"/>
          <w:lang w:eastAsia="zh-CN"/>
        </w:rPr>
      </w:pPr>
    </w:p>
    <w:p w14:paraId="3B9C4BB1"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76108C8E"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73ED19D2"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6A047F67"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499884D5" w14:textId="77777777" w:rsidR="00284ED0" w:rsidRPr="00FF430B" w:rsidRDefault="00284ED0" w:rsidP="00284ED0">
      <w:pPr>
        <w:spacing w:after="200" w:line="276" w:lineRule="auto"/>
        <w:rPr>
          <w:rFonts w:eastAsia="PMingLiU"/>
          <w:lang w:eastAsia="zh-CN"/>
        </w:rPr>
      </w:pPr>
      <w:bookmarkStart w:id="52" w:name="_Toc449692110"/>
    </w:p>
    <w:p w14:paraId="7B2CC73A" w14:textId="77777777" w:rsidR="002D6E71" w:rsidRPr="00FF430B" w:rsidRDefault="002D6E71" w:rsidP="00284ED0">
      <w:pPr>
        <w:spacing w:line="276" w:lineRule="auto"/>
        <w:jc w:val="center"/>
        <w:rPr>
          <w:rFonts w:eastAsia="PMingLiU"/>
          <w:b/>
          <w:lang w:eastAsia="zh-CN"/>
        </w:rPr>
      </w:pPr>
    </w:p>
    <w:p w14:paraId="7FE3F2D4" w14:textId="77777777" w:rsidR="002D6E71" w:rsidRPr="00FF430B" w:rsidRDefault="002D6E71" w:rsidP="00284ED0">
      <w:pPr>
        <w:spacing w:line="276" w:lineRule="auto"/>
        <w:jc w:val="center"/>
        <w:rPr>
          <w:rFonts w:eastAsia="PMingLiU"/>
          <w:b/>
          <w:lang w:eastAsia="zh-CN"/>
        </w:rPr>
      </w:pPr>
    </w:p>
    <w:p w14:paraId="66E7AB78" w14:textId="77777777" w:rsidR="002D6E71" w:rsidRPr="00FF430B" w:rsidRDefault="002D6E71" w:rsidP="00284ED0">
      <w:pPr>
        <w:spacing w:line="276" w:lineRule="auto"/>
        <w:jc w:val="center"/>
        <w:rPr>
          <w:rFonts w:eastAsia="PMingLiU"/>
          <w:b/>
          <w:lang w:eastAsia="zh-CN"/>
        </w:rPr>
      </w:pPr>
    </w:p>
    <w:p w14:paraId="60AA0F8E" w14:textId="77777777" w:rsidR="002D6E71" w:rsidRPr="00FF430B" w:rsidRDefault="002D6E71" w:rsidP="00284ED0">
      <w:pPr>
        <w:spacing w:line="276" w:lineRule="auto"/>
        <w:jc w:val="center"/>
        <w:rPr>
          <w:rFonts w:eastAsia="PMingLiU"/>
          <w:b/>
          <w:lang w:eastAsia="zh-CN"/>
        </w:rPr>
      </w:pPr>
    </w:p>
    <w:p w14:paraId="7723A92D" w14:textId="77777777" w:rsidR="002D6E71" w:rsidRPr="00FF430B" w:rsidRDefault="002D6E71" w:rsidP="00284ED0">
      <w:pPr>
        <w:spacing w:line="276" w:lineRule="auto"/>
        <w:jc w:val="center"/>
        <w:rPr>
          <w:rFonts w:eastAsia="PMingLiU"/>
          <w:b/>
          <w:lang w:eastAsia="zh-CN"/>
        </w:rPr>
      </w:pPr>
    </w:p>
    <w:p w14:paraId="2E1E2773" w14:textId="77777777" w:rsidR="002D6E71" w:rsidRPr="00FF430B" w:rsidRDefault="002D6E71" w:rsidP="00284ED0">
      <w:pPr>
        <w:spacing w:line="276" w:lineRule="auto"/>
        <w:jc w:val="center"/>
        <w:rPr>
          <w:rFonts w:eastAsia="PMingLiU"/>
          <w:b/>
          <w:lang w:eastAsia="zh-CN"/>
        </w:rPr>
      </w:pPr>
    </w:p>
    <w:p w14:paraId="55DC233E" w14:textId="77777777" w:rsidR="002D6E71" w:rsidRPr="00FF430B" w:rsidRDefault="002D6E71" w:rsidP="00284ED0">
      <w:pPr>
        <w:spacing w:line="276" w:lineRule="auto"/>
        <w:jc w:val="center"/>
        <w:rPr>
          <w:rFonts w:eastAsia="PMingLiU"/>
          <w:b/>
          <w:lang w:eastAsia="zh-CN"/>
        </w:rPr>
      </w:pPr>
    </w:p>
    <w:p w14:paraId="7940F1C3" w14:textId="77777777" w:rsidR="002D6E71" w:rsidRPr="00FF430B" w:rsidRDefault="002D6E71" w:rsidP="00284ED0">
      <w:pPr>
        <w:spacing w:line="276" w:lineRule="auto"/>
        <w:jc w:val="center"/>
        <w:rPr>
          <w:rFonts w:eastAsia="PMingLiU"/>
          <w:b/>
          <w:lang w:eastAsia="zh-CN"/>
        </w:rPr>
      </w:pPr>
    </w:p>
    <w:p w14:paraId="4B87C9CA" w14:textId="77777777" w:rsidR="002D6E71" w:rsidRPr="00FF430B" w:rsidRDefault="002D6E71" w:rsidP="00284ED0">
      <w:pPr>
        <w:spacing w:line="276" w:lineRule="auto"/>
        <w:jc w:val="center"/>
        <w:rPr>
          <w:rFonts w:eastAsia="PMingLiU"/>
          <w:b/>
          <w:lang w:eastAsia="zh-CN"/>
        </w:rPr>
      </w:pPr>
    </w:p>
    <w:p w14:paraId="33551F47" w14:textId="77777777" w:rsidR="002D6E71" w:rsidRPr="00FF430B" w:rsidRDefault="002D6E71" w:rsidP="00284ED0">
      <w:pPr>
        <w:spacing w:line="276" w:lineRule="auto"/>
        <w:jc w:val="center"/>
        <w:rPr>
          <w:rFonts w:eastAsia="PMingLiU"/>
          <w:b/>
          <w:lang w:eastAsia="zh-CN"/>
        </w:rPr>
      </w:pPr>
    </w:p>
    <w:p w14:paraId="639DB8EA" w14:textId="77777777" w:rsidR="002D6E71" w:rsidRPr="00FF430B" w:rsidRDefault="002D6E71" w:rsidP="00284ED0">
      <w:pPr>
        <w:spacing w:line="276" w:lineRule="auto"/>
        <w:jc w:val="center"/>
        <w:rPr>
          <w:rFonts w:eastAsia="PMingLiU"/>
          <w:b/>
          <w:lang w:eastAsia="zh-CN"/>
        </w:rPr>
      </w:pPr>
    </w:p>
    <w:p w14:paraId="34CBC5D8" w14:textId="77777777" w:rsidR="002D6E71" w:rsidRPr="00FF430B" w:rsidRDefault="002D6E71" w:rsidP="00284ED0">
      <w:pPr>
        <w:spacing w:line="276" w:lineRule="auto"/>
        <w:jc w:val="center"/>
        <w:rPr>
          <w:rFonts w:eastAsia="PMingLiU"/>
          <w:b/>
          <w:lang w:eastAsia="zh-CN"/>
        </w:rPr>
      </w:pPr>
    </w:p>
    <w:p w14:paraId="0871CB56" w14:textId="77777777" w:rsidR="002D6E71" w:rsidRPr="00FF430B" w:rsidRDefault="002D6E71" w:rsidP="00284ED0">
      <w:pPr>
        <w:spacing w:line="276" w:lineRule="auto"/>
        <w:jc w:val="center"/>
        <w:rPr>
          <w:rFonts w:eastAsia="PMingLiU"/>
          <w:b/>
          <w:lang w:eastAsia="zh-CN"/>
        </w:rPr>
      </w:pPr>
    </w:p>
    <w:p w14:paraId="109249E2" w14:textId="77777777" w:rsidR="002D6E71" w:rsidRPr="00FF430B" w:rsidRDefault="002D6E71" w:rsidP="00284ED0">
      <w:pPr>
        <w:spacing w:line="276" w:lineRule="auto"/>
        <w:jc w:val="center"/>
        <w:rPr>
          <w:rFonts w:eastAsia="PMingLiU"/>
          <w:b/>
          <w:lang w:eastAsia="zh-CN"/>
        </w:rPr>
      </w:pPr>
    </w:p>
    <w:p w14:paraId="572919F3" w14:textId="77777777" w:rsidR="002D6E71" w:rsidRPr="00FF430B" w:rsidRDefault="002D6E71" w:rsidP="00284ED0">
      <w:pPr>
        <w:spacing w:line="276" w:lineRule="auto"/>
        <w:jc w:val="center"/>
        <w:rPr>
          <w:rFonts w:eastAsia="PMingLiU"/>
          <w:b/>
          <w:lang w:eastAsia="zh-CN"/>
        </w:rPr>
      </w:pPr>
    </w:p>
    <w:p w14:paraId="5ED5579E" w14:textId="77777777" w:rsidR="002D6E71" w:rsidRPr="00FF430B" w:rsidRDefault="002D6E71" w:rsidP="00284ED0">
      <w:pPr>
        <w:spacing w:line="276" w:lineRule="auto"/>
        <w:jc w:val="center"/>
        <w:rPr>
          <w:rFonts w:eastAsia="PMingLiU"/>
          <w:b/>
          <w:lang w:eastAsia="zh-CN"/>
        </w:rPr>
      </w:pPr>
    </w:p>
    <w:p w14:paraId="398F2828" w14:textId="77777777" w:rsidR="002D6E71" w:rsidRPr="00FF430B" w:rsidRDefault="002D6E71" w:rsidP="00284ED0">
      <w:pPr>
        <w:spacing w:line="276" w:lineRule="auto"/>
        <w:jc w:val="center"/>
        <w:rPr>
          <w:rFonts w:eastAsia="PMingLiU"/>
          <w:b/>
          <w:lang w:eastAsia="zh-CN"/>
        </w:rPr>
      </w:pPr>
    </w:p>
    <w:p w14:paraId="4404659E" w14:textId="77777777" w:rsidR="002D6E71" w:rsidRPr="00FF430B" w:rsidRDefault="002D6E71" w:rsidP="00284ED0">
      <w:pPr>
        <w:spacing w:line="276" w:lineRule="auto"/>
        <w:jc w:val="center"/>
        <w:rPr>
          <w:rFonts w:eastAsia="PMingLiU"/>
          <w:b/>
          <w:lang w:eastAsia="zh-CN"/>
        </w:rPr>
      </w:pPr>
    </w:p>
    <w:p w14:paraId="77BB2521" w14:textId="77777777" w:rsidR="002D6E71" w:rsidRPr="00FF430B" w:rsidRDefault="002D6E71" w:rsidP="00284ED0">
      <w:pPr>
        <w:spacing w:line="276" w:lineRule="auto"/>
        <w:jc w:val="center"/>
        <w:rPr>
          <w:rFonts w:eastAsia="PMingLiU"/>
          <w:b/>
          <w:lang w:eastAsia="zh-CN"/>
        </w:rPr>
      </w:pPr>
    </w:p>
    <w:p w14:paraId="618C4ECF" w14:textId="77777777" w:rsidR="002D6E71" w:rsidRPr="00FF430B" w:rsidRDefault="002D6E71" w:rsidP="00284ED0">
      <w:pPr>
        <w:spacing w:line="276" w:lineRule="auto"/>
        <w:jc w:val="center"/>
        <w:rPr>
          <w:rFonts w:eastAsia="PMingLiU"/>
          <w:b/>
          <w:lang w:eastAsia="zh-CN"/>
        </w:rPr>
      </w:pPr>
    </w:p>
    <w:p w14:paraId="5EB843B9" w14:textId="77777777" w:rsidR="002D6E71" w:rsidRPr="00FF430B" w:rsidRDefault="002D6E71" w:rsidP="00284ED0">
      <w:pPr>
        <w:spacing w:line="276" w:lineRule="auto"/>
        <w:jc w:val="center"/>
        <w:rPr>
          <w:rFonts w:eastAsia="PMingLiU"/>
          <w:b/>
          <w:lang w:eastAsia="zh-CN"/>
        </w:rPr>
      </w:pPr>
    </w:p>
    <w:p w14:paraId="5E0AF8F5" w14:textId="77777777" w:rsidR="002D6E71" w:rsidRPr="00FF430B" w:rsidRDefault="002D6E71" w:rsidP="00284ED0">
      <w:pPr>
        <w:spacing w:line="276" w:lineRule="auto"/>
        <w:jc w:val="center"/>
        <w:rPr>
          <w:rFonts w:eastAsia="PMingLiU"/>
          <w:b/>
          <w:lang w:eastAsia="zh-CN"/>
        </w:rPr>
      </w:pPr>
    </w:p>
    <w:p w14:paraId="65FDA64B" w14:textId="77777777" w:rsidR="002D6E71" w:rsidRPr="00FF430B" w:rsidRDefault="002D6E71" w:rsidP="00284ED0">
      <w:pPr>
        <w:spacing w:line="276" w:lineRule="auto"/>
        <w:jc w:val="center"/>
        <w:rPr>
          <w:rFonts w:eastAsia="PMingLiU"/>
          <w:b/>
          <w:lang w:eastAsia="zh-CN"/>
        </w:rPr>
      </w:pPr>
    </w:p>
    <w:p w14:paraId="4EE17C89"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3B738630" w14:textId="77777777" w:rsidR="002D6E71" w:rsidRDefault="00BA7FF4"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14:paraId="59EFA0EC"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58FD747F" w14:textId="77777777" w:rsidR="00287200" w:rsidRPr="00FF430B" w:rsidRDefault="00287200" w:rsidP="00287200">
      <w:pPr>
        <w:jc w:val="right"/>
        <w:rPr>
          <w:rFonts w:eastAsia="PMingLiU"/>
          <w:b/>
          <w:lang w:eastAsia="zh-CN"/>
        </w:rPr>
      </w:pPr>
    </w:p>
    <w:p w14:paraId="0E6B0228" w14:textId="77777777" w:rsidR="002D6E71" w:rsidRPr="00FF430B" w:rsidRDefault="002D6E71" w:rsidP="00284ED0">
      <w:pPr>
        <w:spacing w:line="276" w:lineRule="auto"/>
        <w:jc w:val="center"/>
        <w:rPr>
          <w:rFonts w:eastAsia="PMingLiU"/>
          <w:b/>
          <w:lang w:eastAsia="zh-CN"/>
        </w:rPr>
      </w:pPr>
    </w:p>
    <w:bookmarkEnd w:id="52"/>
    <w:p w14:paraId="3A3E8017" w14:textId="77777777" w:rsidR="00B14173" w:rsidRPr="00FF430B" w:rsidRDefault="00B14173" w:rsidP="00284ED0">
      <w:pPr>
        <w:spacing w:line="276" w:lineRule="auto"/>
        <w:jc w:val="center"/>
        <w:rPr>
          <w:rFonts w:eastAsia="PMingLiU"/>
          <w:b/>
          <w:noProof w:val="0"/>
          <w:lang w:eastAsia="zh-CN"/>
        </w:rPr>
      </w:pPr>
    </w:p>
    <w:p w14:paraId="0AC4B7BE"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37C9AF25"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4F50DDFB"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49735452" w14:textId="77777777" w:rsidTr="00233538">
        <w:trPr>
          <w:trHeight w:val="700"/>
        </w:trPr>
        <w:tc>
          <w:tcPr>
            <w:tcW w:w="720" w:type="dxa"/>
          </w:tcPr>
          <w:p w14:paraId="6C60C138" w14:textId="77777777" w:rsidR="00AA1372" w:rsidRPr="00FF430B" w:rsidRDefault="00AA1372" w:rsidP="008A6911">
            <w:pPr>
              <w:tabs>
                <w:tab w:val="left" w:pos="567"/>
                <w:tab w:val="left" w:pos="1134"/>
              </w:tabs>
              <w:ind w:left="360"/>
              <w:jc w:val="both"/>
              <w:outlineLvl w:val="0"/>
              <w:rPr>
                <w:b/>
              </w:rPr>
            </w:pPr>
          </w:p>
          <w:p w14:paraId="56E175C8" w14:textId="77777777" w:rsidR="00AA1372" w:rsidRPr="00FF430B" w:rsidRDefault="00A227F2" w:rsidP="00196AB4">
            <w:pPr>
              <w:tabs>
                <w:tab w:val="left" w:pos="567"/>
              </w:tabs>
              <w:jc w:val="both"/>
              <w:rPr>
                <w:b/>
              </w:rPr>
            </w:pPr>
            <w:r w:rsidRPr="00FF430B">
              <w:rPr>
                <w:b/>
              </w:rPr>
              <w:t>Nr.</w:t>
            </w:r>
          </w:p>
          <w:p w14:paraId="22705DFD" w14:textId="77777777" w:rsidR="00AA1372" w:rsidRPr="00FF430B" w:rsidRDefault="00A227F2" w:rsidP="00196AB4">
            <w:pPr>
              <w:tabs>
                <w:tab w:val="left" w:pos="567"/>
              </w:tabs>
              <w:jc w:val="both"/>
              <w:rPr>
                <w:b/>
              </w:rPr>
            </w:pPr>
            <w:r w:rsidRPr="00FF430B">
              <w:rPr>
                <w:b/>
              </w:rPr>
              <w:t>d/o</w:t>
            </w:r>
          </w:p>
        </w:tc>
        <w:tc>
          <w:tcPr>
            <w:tcW w:w="4680" w:type="dxa"/>
            <w:vAlign w:val="center"/>
          </w:tcPr>
          <w:p w14:paraId="4BD26EB4"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2EDC748" w14:textId="77777777" w:rsidR="00AA1372" w:rsidRPr="00FF430B" w:rsidRDefault="00AA1372" w:rsidP="008A6911">
            <w:pPr>
              <w:tabs>
                <w:tab w:val="left" w:pos="567"/>
                <w:tab w:val="left" w:pos="1134"/>
              </w:tabs>
              <w:ind w:left="360"/>
              <w:jc w:val="center"/>
              <w:outlineLvl w:val="0"/>
              <w:rPr>
                <w:b/>
              </w:rPr>
            </w:pPr>
          </w:p>
          <w:p w14:paraId="5702F178" w14:textId="77777777" w:rsidR="00AA1372" w:rsidRPr="00FF430B" w:rsidRDefault="00A227F2" w:rsidP="00196AB4">
            <w:pPr>
              <w:tabs>
                <w:tab w:val="left" w:pos="567"/>
              </w:tabs>
              <w:jc w:val="center"/>
              <w:rPr>
                <w:b/>
              </w:rPr>
            </w:pPr>
            <w:r w:rsidRPr="00FF430B">
              <w:rPr>
                <w:b/>
              </w:rPr>
              <w:t>Unitatea de măsură</w:t>
            </w:r>
          </w:p>
          <w:p w14:paraId="26F65A0B"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53E91C7B" w14:textId="77777777" w:rsidR="00AA1372" w:rsidRPr="00FF430B" w:rsidRDefault="00AA1372" w:rsidP="008A6911">
            <w:pPr>
              <w:tabs>
                <w:tab w:val="left" w:pos="567"/>
                <w:tab w:val="left" w:pos="1134"/>
              </w:tabs>
              <w:ind w:left="360"/>
              <w:jc w:val="center"/>
              <w:outlineLvl w:val="0"/>
              <w:rPr>
                <w:b/>
              </w:rPr>
            </w:pPr>
          </w:p>
          <w:p w14:paraId="30F67546"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79FDC90E" w14:textId="77777777" w:rsidR="00AA1372" w:rsidRPr="00FF430B" w:rsidRDefault="00AA1372" w:rsidP="008A6911">
            <w:pPr>
              <w:tabs>
                <w:tab w:val="left" w:pos="567"/>
                <w:tab w:val="left" w:pos="1134"/>
              </w:tabs>
              <w:ind w:left="360"/>
              <w:jc w:val="center"/>
              <w:outlineLvl w:val="0"/>
              <w:rPr>
                <w:b/>
              </w:rPr>
            </w:pPr>
          </w:p>
          <w:p w14:paraId="18171AFF"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09918705" w14:textId="77777777" w:rsidTr="00233538">
        <w:trPr>
          <w:trHeight w:val="240"/>
        </w:trPr>
        <w:tc>
          <w:tcPr>
            <w:tcW w:w="720" w:type="dxa"/>
          </w:tcPr>
          <w:p w14:paraId="6876A3A8" w14:textId="77777777" w:rsidR="00AA1372" w:rsidRPr="00FF430B" w:rsidRDefault="00D7570D" w:rsidP="00196AB4">
            <w:pPr>
              <w:tabs>
                <w:tab w:val="left" w:pos="567"/>
              </w:tabs>
              <w:jc w:val="both"/>
              <w:rPr>
                <w:b/>
              </w:rPr>
            </w:pPr>
            <w:r w:rsidRPr="00FF430B">
              <w:rPr>
                <w:b/>
              </w:rPr>
              <w:t>0</w:t>
            </w:r>
          </w:p>
        </w:tc>
        <w:tc>
          <w:tcPr>
            <w:tcW w:w="4680" w:type="dxa"/>
          </w:tcPr>
          <w:p w14:paraId="2A714404" w14:textId="77777777" w:rsidR="00AA1372" w:rsidRPr="00FF430B" w:rsidRDefault="00D7570D" w:rsidP="00196AB4">
            <w:pPr>
              <w:tabs>
                <w:tab w:val="left" w:pos="567"/>
              </w:tabs>
              <w:jc w:val="both"/>
              <w:rPr>
                <w:b/>
              </w:rPr>
            </w:pPr>
            <w:r w:rsidRPr="00FF430B">
              <w:rPr>
                <w:b/>
              </w:rPr>
              <w:t xml:space="preserve">                             1</w:t>
            </w:r>
          </w:p>
        </w:tc>
        <w:tc>
          <w:tcPr>
            <w:tcW w:w="1260" w:type="dxa"/>
          </w:tcPr>
          <w:p w14:paraId="564B1B14" w14:textId="77777777" w:rsidR="00AA1372" w:rsidRPr="00FF430B" w:rsidRDefault="0003591A" w:rsidP="00196AB4">
            <w:pPr>
              <w:tabs>
                <w:tab w:val="left" w:pos="567"/>
              </w:tabs>
              <w:jc w:val="both"/>
              <w:rPr>
                <w:b/>
              </w:rPr>
            </w:pPr>
            <w:r w:rsidRPr="00FF430B">
              <w:rPr>
                <w:b/>
              </w:rPr>
              <w:t>2</w:t>
            </w:r>
          </w:p>
        </w:tc>
        <w:tc>
          <w:tcPr>
            <w:tcW w:w="1289" w:type="dxa"/>
          </w:tcPr>
          <w:p w14:paraId="1A5AAF00" w14:textId="77777777" w:rsidR="00AA1372" w:rsidRPr="00FF430B" w:rsidRDefault="0003591A" w:rsidP="00196AB4">
            <w:pPr>
              <w:tabs>
                <w:tab w:val="left" w:pos="567"/>
              </w:tabs>
              <w:jc w:val="both"/>
              <w:rPr>
                <w:b/>
              </w:rPr>
            </w:pPr>
            <w:r w:rsidRPr="00FF430B">
              <w:rPr>
                <w:b/>
              </w:rPr>
              <w:t>3</w:t>
            </w:r>
          </w:p>
        </w:tc>
        <w:tc>
          <w:tcPr>
            <w:tcW w:w="1544" w:type="dxa"/>
          </w:tcPr>
          <w:p w14:paraId="23F85996" w14:textId="77777777" w:rsidR="00AA1372" w:rsidRPr="00FF430B" w:rsidRDefault="0003591A" w:rsidP="00196AB4">
            <w:pPr>
              <w:tabs>
                <w:tab w:val="left" w:pos="567"/>
              </w:tabs>
              <w:jc w:val="both"/>
              <w:rPr>
                <w:b/>
              </w:rPr>
            </w:pPr>
            <w:r w:rsidRPr="00FF430B">
              <w:rPr>
                <w:b/>
              </w:rPr>
              <w:t>4</w:t>
            </w:r>
          </w:p>
        </w:tc>
      </w:tr>
      <w:tr w:rsidR="00AA1372" w:rsidRPr="00EC30C2" w14:paraId="76ADBABF" w14:textId="77777777" w:rsidTr="00233538">
        <w:trPr>
          <w:trHeight w:val="240"/>
        </w:trPr>
        <w:tc>
          <w:tcPr>
            <w:tcW w:w="720" w:type="dxa"/>
          </w:tcPr>
          <w:p w14:paraId="2EF56EC9" w14:textId="77777777" w:rsidR="00AA1372" w:rsidRPr="00FF430B" w:rsidRDefault="0003591A" w:rsidP="00196AB4">
            <w:pPr>
              <w:tabs>
                <w:tab w:val="left" w:pos="567"/>
              </w:tabs>
              <w:jc w:val="both"/>
            </w:pPr>
            <w:r w:rsidRPr="00FF430B">
              <w:t>1.</w:t>
            </w:r>
          </w:p>
        </w:tc>
        <w:tc>
          <w:tcPr>
            <w:tcW w:w="4680" w:type="dxa"/>
          </w:tcPr>
          <w:p w14:paraId="18A7CFB1" w14:textId="77777777" w:rsidR="00AA1372" w:rsidRPr="00FF430B" w:rsidRDefault="00AA1372" w:rsidP="00196AB4">
            <w:pPr>
              <w:keepNext/>
              <w:keepLines/>
              <w:tabs>
                <w:tab w:val="left" w:pos="567"/>
              </w:tabs>
              <w:spacing w:before="200"/>
              <w:jc w:val="both"/>
              <w:outlineLvl w:val="2"/>
            </w:pPr>
          </w:p>
        </w:tc>
        <w:tc>
          <w:tcPr>
            <w:tcW w:w="1260" w:type="dxa"/>
          </w:tcPr>
          <w:p w14:paraId="78D77564" w14:textId="77777777" w:rsidR="00AA1372" w:rsidRPr="00FF430B" w:rsidRDefault="00AA1372" w:rsidP="00196AB4">
            <w:pPr>
              <w:keepNext/>
              <w:keepLines/>
              <w:tabs>
                <w:tab w:val="left" w:pos="567"/>
              </w:tabs>
              <w:spacing w:before="200"/>
              <w:jc w:val="both"/>
              <w:outlineLvl w:val="2"/>
            </w:pPr>
          </w:p>
        </w:tc>
        <w:tc>
          <w:tcPr>
            <w:tcW w:w="1289" w:type="dxa"/>
          </w:tcPr>
          <w:p w14:paraId="7CBF7117" w14:textId="77777777" w:rsidR="00AA1372" w:rsidRPr="00FF430B" w:rsidRDefault="00AA1372" w:rsidP="00196AB4">
            <w:pPr>
              <w:keepNext/>
              <w:keepLines/>
              <w:tabs>
                <w:tab w:val="left" w:pos="567"/>
              </w:tabs>
              <w:spacing w:before="200"/>
              <w:jc w:val="both"/>
              <w:outlineLvl w:val="2"/>
            </w:pPr>
          </w:p>
        </w:tc>
        <w:tc>
          <w:tcPr>
            <w:tcW w:w="1544" w:type="dxa"/>
          </w:tcPr>
          <w:p w14:paraId="5762719F" w14:textId="77777777" w:rsidR="00AA1372" w:rsidRPr="00FF430B" w:rsidRDefault="00AA1372" w:rsidP="00196AB4">
            <w:pPr>
              <w:keepNext/>
              <w:keepLines/>
              <w:tabs>
                <w:tab w:val="left" w:pos="567"/>
              </w:tabs>
              <w:spacing w:before="200"/>
              <w:jc w:val="both"/>
              <w:outlineLvl w:val="2"/>
            </w:pPr>
          </w:p>
        </w:tc>
      </w:tr>
      <w:tr w:rsidR="00AA1372" w:rsidRPr="00EC30C2" w14:paraId="4903DE07" w14:textId="77777777" w:rsidTr="00233538">
        <w:trPr>
          <w:trHeight w:val="240"/>
        </w:trPr>
        <w:tc>
          <w:tcPr>
            <w:tcW w:w="720" w:type="dxa"/>
          </w:tcPr>
          <w:p w14:paraId="01E2375D" w14:textId="77777777" w:rsidR="00AA1372" w:rsidRPr="00FF430B" w:rsidRDefault="0003591A" w:rsidP="00196AB4">
            <w:pPr>
              <w:tabs>
                <w:tab w:val="left" w:pos="567"/>
              </w:tabs>
              <w:jc w:val="both"/>
            </w:pPr>
            <w:r w:rsidRPr="00FF430B">
              <w:t>2.</w:t>
            </w:r>
          </w:p>
        </w:tc>
        <w:tc>
          <w:tcPr>
            <w:tcW w:w="4680" w:type="dxa"/>
          </w:tcPr>
          <w:p w14:paraId="5E729591" w14:textId="77777777" w:rsidR="00AA1372" w:rsidRPr="00FF430B" w:rsidRDefault="00AA1372" w:rsidP="00196AB4">
            <w:pPr>
              <w:keepNext/>
              <w:keepLines/>
              <w:tabs>
                <w:tab w:val="left" w:pos="567"/>
              </w:tabs>
              <w:spacing w:before="200"/>
              <w:jc w:val="both"/>
              <w:outlineLvl w:val="2"/>
            </w:pPr>
          </w:p>
        </w:tc>
        <w:tc>
          <w:tcPr>
            <w:tcW w:w="1260" w:type="dxa"/>
          </w:tcPr>
          <w:p w14:paraId="6CE0D103" w14:textId="77777777" w:rsidR="00AA1372" w:rsidRPr="00FF430B" w:rsidRDefault="00AA1372" w:rsidP="00196AB4">
            <w:pPr>
              <w:keepNext/>
              <w:keepLines/>
              <w:tabs>
                <w:tab w:val="left" w:pos="567"/>
              </w:tabs>
              <w:spacing w:before="200"/>
              <w:jc w:val="both"/>
              <w:outlineLvl w:val="2"/>
            </w:pPr>
          </w:p>
        </w:tc>
        <w:tc>
          <w:tcPr>
            <w:tcW w:w="1289" w:type="dxa"/>
          </w:tcPr>
          <w:p w14:paraId="07BF622B" w14:textId="77777777" w:rsidR="00AA1372" w:rsidRPr="00FF430B" w:rsidRDefault="00AA1372" w:rsidP="00196AB4">
            <w:pPr>
              <w:keepNext/>
              <w:keepLines/>
              <w:tabs>
                <w:tab w:val="left" w:pos="567"/>
              </w:tabs>
              <w:spacing w:before="200"/>
              <w:jc w:val="both"/>
              <w:outlineLvl w:val="2"/>
            </w:pPr>
          </w:p>
        </w:tc>
        <w:tc>
          <w:tcPr>
            <w:tcW w:w="1544" w:type="dxa"/>
          </w:tcPr>
          <w:p w14:paraId="5425CBAF" w14:textId="77777777" w:rsidR="00AA1372" w:rsidRPr="00FF430B" w:rsidRDefault="00AA1372" w:rsidP="00196AB4">
            <w:pPr>
              <w:keepNext/>
              <w:keepLines/>
              <w:tabs>
                <w:tab w:val="left" w:pos="567"/>
              </w:tabs>
              <w:spacing w:before="200"/>
              <w:jc w:val="both"/>
              <w:outlineLvl w:val="2"/>
            </w:pPr>
          </w:p>
        </w:tc>
      </w:tr>
      <w:tr w:rsidR="00AA1372" w:rsidRPr="00EC30C2" w14:paraId="36CB0C8A" w14:textId="77777777" w:rsidTr="00233538">
        <w:trPr>
          <w:trHeight w:val="240"/>
        </w:trPr>
        <w:tc>
          <w:tcPr>
            <w:tcW w:w="720" w:type="dxa"/>
          </w:tcPr>
          <w:p w14:paraId="34698A23" w14:textId="77777777" w:rsidR="00AA1372" w:rsidRPr="00FF430B" w:rsidRDefault="0003591A" w:rsidP="00196AB4">
            <w:pPr>
              <w:tabs>
                <w:tab w:val="left" w:pos="567"/>
              </w:tabs>
              <w:jc w:val="both"/>
            </w:pPr>
            <w:r w:rsidRPr="00FF430B">
              <w:t>3.</w:t>
            </w:r>
          </w:p>
        </w:tc>
        <w:tc>
          <w:tcPr>
            <w:tcW w:w="4680" w:type="dxa"/>
          </w:tcPr>
          <w:p w14:paraId="4FE52127" w14:textId="77777777" w:rsidR="00AA1372" w:rsidRPr="00FF430B" w:rsidRDefault="00AA1372" w:rsidP="00196AB4">
            <w:pPr>
              <w:keepNext/>
              <w:keepLines/>
              <w:tabs>
                <w:tab w:val="left" w:pos="567"/>
              </w:tabs>
              <w:spacing w:before="200"/>
              <w:jc w:val="both"/>
              <w:outlineLvl w:val="2"/>
            </w:pPr>
          </w:p>
        </w:tc>
        <w:tc>
          <w:tcPr>
            <w:tcW w:w="1260" w:type="dxa"/>
          </w:tcPr>
          <w:p w14:paraId="2435B71A" w14:textId="77777777" w:rsidR="00AA1372" w:rsidRPr="00FF430B" w:rsidRDefault="00AA1372" w:rsidP="00196AB4">
            <w:pPr>
              <w:keepNext/>
              <w:keepLines/>
              <w:tabs>
                <w:tab w:val="left" w:pos="567"/>
              </w:tabs>
              <w:spacing w:before="200"/>
              <w:jc w:val="both"/>
              <w:outlineLvl w:val="2"/>
            </w:pPr>
          </w:p>
        </w:tc>
        <w:tc>
          <w:tcPr>
            <w:tcW w:w="1289" w:type="dxa"/>
          </w:tcPr>
          <w:p w14:paraId="3BBE236F" w14:textId="77777777" w:rsidR="00AA1372" w:rsidRPr="00FF430B" w:rsidRDefault="00AA1372" w:rsidP="00196AB4">
            <w:pPr>
              <w:keepNext/>
              <w:keepLines/>
              <w:tabs>
                <w:tab w:val="left" w:pos="567"/>
              </w:tabs>
              <w:spacing w:before="200"/>
              <w:jc w:val="both"/>
              <w:outlineLvl w:val="2"/>
            </w:pPr>
          </w:p>
        </w:tc>
        <w:tc>
          <w:tcPr>
            <w:tcW w:w="1544" w:type="dxa"/>
          </w:tcPr>
          <w:p w14:paraId="08621BA4" w14:textId="77777777" w:rsidR="00AA1372" w:rsidRPr="00FF430B" w:rsidRDefault="00AA1372" w:rsidP="00196AB4">
            <w:pPr>
              <w:keepNext/>
              <w:keepLines/>
              <w:tabs>
                <w:tab w:val="left" w:pos="567"/>
              </w:tabs>
              <w:spacing w:before="200"/>
              <w:jc w:val="both"/>
              <w:outlineLvl w:val="2"/>
            </w:pPr>
          </w:p>
        </w:tc>
      </w:tr>
      <w:tr w:rsidR="00AA1372" w:rsidRPr="00EC30C2" w14:paraId="158E3C00" w14:textId="77777777" w:rsidTr="00233538">
        <w:trPr>
          <w:trHeight w:val="240"/>
        </w:trPr>
        <w:tc>
          <w:tcPr>
            <w:tcW w:w="720" w:type="dxa"/>
          </w:tcPr>
          <w:p w14:paraId="26ACD92F" w14:textId="77777777" w:rsidR="00AA1372" w:rsidRPr="00FF430B" w:rsidRDefault="0003591A" w:rsidP="00196AB4">
            <w:pPr>
              <w:tabs>
                <w:tab w:val="left" w:pos="567"/>
              </w:tabs>
              <w:jc w:val="both"/>
            </w:pPr>
            <w:r w:rsidRPr="00FF430B">
              <w:t>.</w:t>
            </w:r>
          </w:p>
        </w:tc>
        <w:tc>
          <w:tcPr>
            <w:tcW w:w="4680" w:type="dxa"/>
          </w:tcPr>
          <w:p w14:paraId="5014ABC0" w14:textId="77777777" w:rsidR="00AA1372" w:rsidRPr="00FF430B" w:rsidRDefault="00AA1372" w:rsidP="00196AB4">
            <w:pPr>
              <w:keepNext/>
              <w:keepLines/>
              <w:tabs>
                <w:tab w:val="left" w:pos="567"/>
              </w:tabs>
              <w:spacing w:before="200"/>
              <w:jc w:val="both"/>
              <w:outlineLvl w:val="2"/>
            </w:pPr>
          </w:p>
        </w:tc>
        <w:tc>
          <w:tcPr>
            <w:tcW w:w="1260" w:type="dxa"/>
          </w:tcPr>
          <w:p w14:paraId="440DD01F" w14:textId="77777777" w:rsidR="00AA1372" w:rsidRPr="00FF430B" w:rsidRDefault="00AA1372" w:rsidP="00196AB4">
            <w:pPr>
              <w:keepNext/>
              <w:keepLines/>
              <w:tabs>
                <w:tab w:val="left" w:pos="567"/>
              </w:tabs>
              <w:spacing w:before="200"/>
              <w:jc w:val="both"/>
              <w:outlineLvl w:val="2"/>
            </w:pPr>
          </w:p>
        </w:tc>
        <w:tc>
          <w:tcPr>
            <w:tcW w:w="1289" w:type="dxa"/>
          </w:tcPr>
          <w:p w14:paraId="60F61A43" w14:textId="77777777" w:rsidR="00AA1372" w:rsidRPr="00FF430B" w:rsidRDefault="00AA1372" w:rsidP="00196AB4">
            <w:pPr>
              <w:keepNext/>
              <w:keepLines/>
              <w:tabs>
                <w:tab w:val="left" w:pos="567"/>
              </w:tabs>
              <w:spacing w:before="200"/>
              <w:jc w:val="both"/>
              <w:outlineLvl w:val="2"/>
            </w:pPr>
          </w:p>
        </w:tc>
        <w:tc>
          <w:tcPr>
            <w:tcW w:w="1544" w:type="dxa"/>
          </w:tcPr>
          <w:p w14:paraId="5C5A76D9" w14:textId="77777777" w:rsidR="00AA1372" w:rsidRPr="00FF430B" w:rsidRDefault="00AA1372" w:rsidP="00196AB4">
            <w:pPr>
              <w:keepNext/>
              <w:keepLines/>
              <w:tabs>
                <w:tab w:val="left" w:pos="567"/>
              </w:tabs>
              <w:spacing w:before="200"/>
              <w:jc w:val="both"/>
              <w:outlineLvl w:val="2"/>
            </w:pPr>
          </w:p>
        </w:tc>
      </w:tr>
      <w:tr w:rsidR="00AA1372" w:rsidRPr="00EC30C2" w14:paraId="19A3F3A8" w14:textId="77777777" w:rsidTr="00233538">
        <w:trPr>
          <w:trHeight w:val="240"/>
        </w:trPr>
        <w:tc>
          <w:tcPr>
            <w:tcW w:w="720" w:type="dxa"/>
          </w:tcPr>
          <w:p w14:paraId="0CA08553" w14:textId="77777777" w:rsidR="00AA1372" w:rsidRPr="00FF430B" w:rsidRDefault="00AA1372" w:rsidP="00196AB4">
            <w:pPr>
              <w:keepNext/>
              <w:keepLines/>
              <w:tabs>
                <w:tab w:val="left" w:pos="567"/>
              </w:tabs>
              <w:spacing w:before="200"/>
              <w:jc w:val="both"/>
              <w:outlineLvl w:val="2"/>
            </w:pPr>
          </w:p>
        </w:tc>
        <w:tc>
          <w:tcPr>
            <w:tcW w:w="4680" w:type="dxa"/>
          </w:tcPr>
          <w:p w14:paraId="052772E9" w14:textId="77777777" w:rsidR="00AA1372" w:rsidRPr="00FF430B" w:rsidRDefault="00AA1372" w:rsidP="00196AB4">
            <w:pPr>
              <w:keepNext/>
              <w:keepLines/>
              <w:tabs>
                <w:tab w:val="left" w:pos="567"/>
              </w:tabs>
              <w:spacing w:before="200"/>
              <w:jc w:val="both"/>
              <w:outlineLvl w:val="2"/>
            </w:pPr>
          </w:p>
        </w:tc>
        <w:tc>
          <w:tcPr>
            <w:tcW w:w="1260" w:type="dxa"/>
          </w:tcPr>
          <w:p w14:paraId="556FF922" w14:textId="77777777" w:rsidR="00AA1372" w:rsidRPr="00FF430B" w:rsidRDefault="00AA1372" w:rsidP="00196AB4">
            <w:pPr>
              <w:keepNext/>
              <w:keepLines/>
              <w:tabs>
                <w:tab w:val="left" w:pos="567"/>
              </w:tabs>
              <w:spacing w:before="200"/>
              <w:jc w:val="both"/>
              <w:outlineLvl w:val="2"/>
            </w:pPr>
          </w:p>
        </w:tc>
        <w:tc>
          <w:tcPr>
            <w:tcW w:w="1289" w:type="dxa"/>
          </w:tcPr>
          <w:p w14:paraId="43B578CD" w14:textId="77777777" w:rsidR="00AA1372" w:rsidRPr="00FF430B" w:rsidRDefault="00AA1372" w:rsidP="00196AB4">
            <w:pPr>
              <w:keepNext/>
              <w:keepLines/>
              <w:tabs>
                <w:tab w:val="left" w:pos="567"/>
              </w:tabs>
              <w:spacing w:before="200"/>
              <w:jc w:val="both"/>
              <w:outlineLvl w:val="2"/>
            </w:pPr>
          </w:p>
        </w:tc>
        <w:tc>
          <w:tcPr>
            <w:tcW w:w="1544" w:type="dxa"/>
          </w:tcPr>
          <w:p w14:paraId="23E81615" w14:textId="77777777" w:rsidR="00AA1372" w:rsidRPr="00FF430B" w:rsidRDefault="00AA1372" w:rsidP="00196AB4">
            <w:pPr>
              <w:keepNext/>
              <w:keepLines/>
              <w:tabs>
                <w:tab w:val="left" w:pos="567"/>
              </w:tabs>
              <w:spacing w:before="200"/>
              <w:jc w:val="both"/>
              <w:outlineLvl w:val="2"/>
            </w:pPr>
          </w:p>
        </w:tc>
      </w:tr>
      <w:tr w:rsidR="00AA1372" w:rsidRPr="00EC30C2" w14:paraId="3E81F4BB" w14:textId="77777777" w:rsidTr="00233538">
        <w:trPr>
          <w:trHeight w:val="240"/>
        </w:trPr>
        <w:tc>
          <w:tcPr>
            <w:tcW w:w="720" w:type="dxa"/>
          </w:tcPr>
          <w:p w14:paraId="41C72735" w14:textId="77777777" w:rsidR="00AA1372" w:rsidRPr="00FF430B" w:rsidRDefault="0003591A" w:rsidP="00196AB4">
            <w:pPr>
              <w:tabs>
                <w:tab w:val="left" w:pos="567"/>
              </w:tabs>
              <w:jc w:val="both"/>
            </w:pPr>
            <w:r w:rsidRPr="00FF430B">
              <w:t>n</w:t>
            </w:r>
          </w:p>
        </w:tc>
        <w:tc>
          <w:tcPr>
            <w:tcW w:w="4680" w:type="dxa"/>
          </w:tcPr>
          <w:p w14:paraId="1037F86B" w14:textId="77777777" w:rsidR="00AA1372" w:rsidRPr="00FF430B" w:rsidRDefault="00AA1372" w:rsidP="00196AB4">
            <w:pPr>
              <w:keepNext/>
              <w:keepLines/>
              <w:tabs>
                <w:tab w:val="left" w:pos="567"/>
              </w:tabs>
              <w:spacing w:before="200"/>
              <w:jc w:val="both"/>
              <w:outlineLvl w:val="2"/>
            </w:pPr>
          </w:p>
        </w:tc>
        <w:tc>
          <w:tcPr>
            <w:tcW w:w="1260" w:type="dxa"/>
          </w:tcPr>
          <w:p w14:paraId="4E41E462" w14:textId="77777777" w:rsidR="00AA1372" w:rsidRPr="00FF430B" w:rsidRDefault="00AA1372" w:rsidP="00196AB4">
            <w:pPr>
              <w:keepNext/>
              <w:keepLines/>
              <w:tabs>
                <w:tab w:val="left" w:pos="567"/>
              </w:tabs>
              <w:spacing w:before="200"/>
              <w:jc w:val="both"/>
              <w:outlineLvl w:val="2"/>
            </w:pPr>
          </w:p>
        </w:tc>
        <w:tc>
          <w:tcPr>
            <w:tcW w:w="1289" w:type="dxa"/>
          </w:tcPr>
          <w:p w14:paraId="50E35054" w14:textId="77777777" w:rsidR="00AA1372" w:rsidRPr="00FF430B" w:rsidRDefault="00AA1372" w:rsidP="00196AB4">
            <w:pPr>
              <w:keepNext/>
              <w:keepLines/>
              <w:tabs>
                <w:tab w:val="left" w:pos="567"/>
              </w:tabs>
              <w:spacing w:before="200"/>
              <w:jc w:val="both"/>
              <w:outlineLvl w:val="2"/>
            </w:pPr>
          </w:p>
        </w:tc>
        <w:tc>
          <w:tcPr>
            <w:tcW w:w="1544" w:type="dxa"/>
          </w:tcPr>
          <w:p w14:paraId="3B8D805B" w14:textId="77777777" w:rsidR="00AA1372" w:rsidRPr="00FF430B" w:rsidRDefault="00AA1372" w:rsidP="00196AB4">
            <w:pPr>
              <w:keepNext/>
              <w:keepLines/>
              <w:tabs>
                <w:tab w:val="left" w:pos="567"/>
              </w:tabs>
              <w:spacing w:before="200"/>
              <w:jc w:val="both"/>
              <w:outlineLvl w:val="2"/>
            </w:pPr>
          </w:p>
        </w:tc>
      </w:tr>
    </w:tbl>
    <w:p w14:paraId="1A968353" w14:textId="77777777" w:rsidR="008A6911" w:rsidRPr="00FF430B" w:rsidRDefault="008A6911" w:rsidP="00196AB4">
      <w:pPr>
        <w:jc w:val="both"/>
        <w:rPr>
          <w:rFonts w:eastAsia="PMingLiU"/>
          <w:lang w:eastAsia="zh-CN"/>
        </w:rPr>
      </w:pPr>
    </w:p>
    <w:p w14:paraId="1B38D561" w14:textId="77777777" w:rsidR="0019071C" w:rsidRPr="00FF430B" w:rsidRDefault="0019071C" w:rsidP="00196AB4">
      <w:pPr>
        <w:jc w:val="both"/>
        <w:rPr>
          <w:rFonts w:eastAsia="PMingLiU"/>
          <w:lang w:eastAsia="zh-CN"/>
        </w:rPr>
      </w:pPr>
    </w:p>
    <w:p w14:paraId="6E5EB5FD"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42789D40"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835814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7AD899D"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47851970" w14:textId="77777777" w:rsidR="00B322B4" w:rsidRPr="00FF430B" w:rsidRDefault="00B322B4" w:rsidP="00B322B4">
      <w:pPr>
        <w:spacing w:after="200" w:line="276" w:lineRule="auto"/>
        <w:jc w:val="center"/>
        <w:rPr>
          <w:rFonts w:eastAsia="PMingLiU"/>
          <w:lang w:eastAsia="zh-CN"/>
        </w:rPr>
      </w:pPr>
      <w:bookmarkStart w:id="59" w:name="_Toc449692113"/>
    </w:p>
    <w:p w14:paraId="582DA984" w14:textId="77777777" w:rsidR="002D6E71" w:rsidRPr="00FF430B" w:rsidRDefault="002D6E71" w:rsidP="00B322B4">
      <w:pPr>
        <w:spacing w:line="276" w:lineRule="auto"/>
        <w:jc w:val="center"/>
        <w:rPr>
          <w:rFonts w:eastAsia="PMingLiU"/>
          <w:b/>
          <w:lang w:eastAsia="zh-CN"/>
        </w:rPr>
      </w:pPr>
    </w:p>
    <w:p w14:paraId="6ACCFFE5" w14:textId="77777777" w:rsidR="002D6E71" w:rsidRPr="00FF430B" w:rsidRDefault="002D6E71" w:rsidP="00B322B4">
      <w:pPr>
        <w:spacing w:line="276" w:lineRule="auto"/>
        <w:jc w:val="center"/>
        <w:rPr>
          <w:rFonts w:eastAsia="PMingLiU"/>
          <w:b/>
          <w:lang w:eastAsia="zh-CN"/>
        </w:rPr>
      </w:pPr>
    </w:p>
    <w:p w14:paraId="5581F751" w14:textId="77777777" w:rsidR="002D6E71" w:rsidRPr="00FF430B" w:rsidRDefault="002D6E71" w:rsidP="00B322B4">
      <w:pPr>
        <w:spacing w:line="276" w:lineRule="auto"/>
        <w:jc w:val="center"/>
        <w:rPr>
          <w:rFonts w:eastAsia="PMingLiU"/>
          <w:b/>
          <w:lang w:eastAsia="zh-CN"/>
        </w:rPr>
      </w:pPr>
    </w:p>
    <w:p w14:paraId="75F9B377" w14:textId="77777777" w:rsidR="002D6E71" w:rsidRPr="00FF430B" w:rsidRDefault="002D6E71" w:rsidP="00B322B4">
      <w:pPr>
        <w:spacing w:line="276" w:lineRule="auto"/>
        <w:jc w:val="center"/>
        <w:rPr>
          <w:rFonts w:eastAsia="PMingLiU"/>
          <w:b/>
          <w:lang w:eastAsia="zh-CN"/>
        </w:rPr>
      </w:pPr>
    </w:p>
    <w:p w14:paraId="0766E2A8" w14:textId="77777777" w:rsidR="002D6E71" w:rsidRPr="00FF430B" w:rsidRDefault="002D6E71" w:rsidP="00B322B4">
      <w:pPr>
        <w:spacing w:line="276" w:lineRule="auto"/>
        <w:jc w:val="center"/>
        <w:rPr>
          <w:rFonts w:eastAsia="PMingLiU"/>
          <w:b/>
          <w:lang w:eastAsia="zh-CN"/>
        </w:rPr>
      </w:pPr>
    </w:p>
    <w:p w14:paraId="1111F56A" w14:textId="77777777" w:rsidR="002D6E71" w:rsidRPr="00FF430B" w:rsidRDefault="002D6E71" w:rsidP="00B322B4">
      <w:pPr>
        <w:spacing w:line="276" w:lineRule="auto"/>
        <w:jc w:val="center"/>
        <w:rPr>
          <w:rFonts w:eastAsia="PMingLiU"/>
          <w:b/>
          <w:lang w:eastAsia="zh-CN"/>
        </w:rPr>
      </w:pPr>
    </w:p>
    <w:p w14:paraId="7900A7B0" w14:textId="77777777" w:rsidR="002D6E71" w:rsidRPr="00FF430B" w:rsidRDefault="002D6E71" w:rsidP="00B322B4">
      <w:pPr>
        <w:spacing w:line="276" w:lineRule="auto"/>
        <w:jc w:val="center"/>
        <w:rPr>
          <w:rFonts w:eastAsia="PMingLiU"/>
          <w:b/>
          <w:lang w:eastAsia="zh-CN"/>
        </w:rPr>
      </w:pPr>
    </w:p>
    <w:p w14:paraId="292E1661" w14:textId="77777777" w:rsidR="002D6E71" w:rsidRPr="00FF430B" w:rsidRDefault="002D6E71" w:rsidP="00B322B4">
      <w:pPr>
        <w:spacing w:line="276" w:lineRule="auto"/>
        <w:jc w:val="center"/>
        <w:rPr>
          <w:rFonts w:eastAsia="PMingLiU"/>
          <w:b/>
          <w:lang w:eastAsia="zh-CN"/>
        </w:rPr>
      </w:pPr>
    </w:p>
    <w:p w14:paraId="681D626D" w14:textId="77777777" w:rsidR="002D6E71" w:rsidRPr="00FF430B" w:rsidRDefault="002D6E71" w:rsidP="00B322B4">
      <w:pPr>
        <w:spacing w:line="276" w:lineRule="auto"/>
        <w:jc w:val="center"/>
        <w:rPr>
          <w:rFonts w:eastAsia="PMingLiU"/>
          <w:b/>
          <w:lang w:eastAsia="zh-CN"/>
        </w:rPr>
      </w:pPr>
    </w:p>
    <w:p w14:paraId="4A55CB9C" w14:textId="77777777" w:rsidR="002D6E71" w:rsidRPr="00FF430B" w:rsidRDefault="002D6E71" w:rsidP="00B322B4">
      <w:pPr>
        <w:spacing w:line="276" w:lineRule="auto"/>
        <w:jc w:val="center"/>
        <w:rPr>
          <w:rFonts w:eastAsia="PMingLiU"/>
          <w:b/>
          <w:lang w:eastAsia="zh-CN"/>
        </w:rPr>
      </w:pPr>
    </w:p>
    <w:p w14:paraId="5870FB9C" w14:textId="77777777" w:rsidR="002D6E71" w:rsidRPr="00FF430B" w:rsidRDefault="002D6E71" w:rsidP="00B322B4">
      <w:pPr>
        <w:spacing w:line="276" w:lineRule="auto"/>
        <w:jc w:val="center"/>
        <w:rPr>
          <w:rFonts w:eastAsia="PMingLiU"/>
          <w:b/>
          <w:lang w:eastAsia="zh-CN"/>
        </w:rPr>
      </w:pPr>
    </w:p>
    <w:p w14:paraId="017164A5" w14:textId="77777777" w:rsidR="002D6E71" w:rsidRPr="00FF430B" w:rsidRDefault="002D6E71" w:rsidP="00B322B4">
      <w:pPr>
        <w:spacing w:line="276" w:lineRule="auto"/>
        <w:jc w:val="center"/>
        <w:rPr>
          <w:rFonts w:eastAsia="PMingLiU"/>
          <w:b/>
          <w:lang w:eastAsia="zh-CN"/>
        </w:rPr>
      </w:pPr>
    </w:p>
    <w:p w14:paraId="762EC0AA" w14:textId="77777777" w:rsidR="002D6E71" w:rsidRPr="00FF430B" w:rsidRDefault="002D6E71" w:rsidP="00B322B4">
      <w:pPr>
        <w:spacing w:line="276" w:lineRule="auto"/>
        <w:jc w:val="center"/>
        <w:rPr>
          <w:rFonts w:eastAsia="PMingLiU"/>
          <w:b/>
          <w:lang w:eastAsia="zh-CN"/>
        </w:rPr>
      </w:pPr>
    </w:p>
    <w:p w14:paraId="7AA238D6" w14:textId="77777777" w:rsidR="002D6E71" w:rsidRPr="00FF430B" w:rsidRDefault="002D6E71" w:rsidP="00B322B4">
      <w:pPr>
        <w:spacing w:line="276" w:lineRule="auto"/>
        <w:jc w:val="center"/>
        <w:rPr>
          <w:rFonts w:eastAsia="PMingLiU"/>
          <w:b/>
          <w:lang w:eastAsia="zh-CN"/>
        </w:rPr>
      </w:pPr>
    </w:p>
    <w:p w14:paraId="3C6B5185" w14:textId="77777777" w:rsidR="000E4D7D" w:rsidRPr="00FF430B" w:rsidRDefault="000E4D7D" w:rsidP="00B322B4">
      <w:pPr>
        <w:spacing w:line="276" w:lineRule="auto"/>
        <w:jc w:val="center"/>
        <w:rPr>
          <w:rFonts w:eastAsia="PMingLiU"/>
          <w:b/>
          <w:lang w:eastAsia="zh-CN"/>
        </w:rPr>
      </w:pPr>
    </w:p>
    <w:p w14:paraId="7C2324D1" w14:textId="6CE26505" w:rsidR="000E4D7D" w:rsidRDefault="000E4D7D" w:rsidP="00B322B4">
      <w:pPr>
        <w:spacing w:line="276" w:lineRule="auto"/>
        <w:jc w:val="center"/>
        <w:rPr>
          <w:rFonts w:eastAsia="PMingLiU"/>
          <w:b/>
          <w:lang w:eastAsia="zh-CN"/>
        </w:rPr>
      </w:pPr>
    </w:p>
    <w:p w14:paraId="444A61A9" w14:textId="77777777" w:rsidR="00370C1A" w:rsidRPr="00FF430B" w:rsidRDefault="00370C1A" w:rsidP="00B322B4">
      <w:pPr>
        <w:spacing w:line="276" w:lineRule="auto"/>
        <w:jc w:val="center"/>
        <w:rPr>
          <w:rFonts w:eastAsia="PMingLiU"/>
          <w:b/>
          <w:lang w:eastAsia="zh-CN"/>
        </w:rPr>
      </w:pPr>
    </w:p>
    <w:p w14:paraId="6B486D65"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5499A51D" w14:textId="77777777" w:rsidR="002D6E71" w:rsidRDefault="009E719D" w:rsidP="00287200">
      <w:pPr>
        <w:jc w:val="right"/>
        <w:rPr>
          <w:noProof w:val="0"/>
        </w:rPr>
      </w:pPr>
      <w:r w:rsidRPr="00FF430B">
        <w:rPr>
          <w:noProof w:val="0"/>
        </w:rPr>
        <w:t>la D</w:t>
      </w:r>
      <w:r w:rsidR="00BA7FF4" w:rsidRPr="00FF430B">
        <w:rPr>
          <w:noProof w:val="0"/>
        </w:rPr>
        <w:t xml:space="preserve">ocumentația standard </w:t>
      </w:r>
    </w:p>
    <w:p w14:paraId="25603941"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778145C8" w14:textId="77777777" w:rsidR="00287200" w:rsidRPr="00FF430B" w:rsidRDefault="00287200" w:rsidP="00287200">
      <w:pPr>
        <w:jc w:val="right"/>
        <w:rPr>
          <w:rFonts w:eastAsia="PMingLiU"/>
          <w:b/>
          <w:lang w:eastAsia="zh-CN"/>
        </w:rPr>
      </w:pPr>
    </w:p>
    <w:p w14:paraId="355EFB53" w14:textId="77777777" w:rsidR="002D6E71" w:rsidRPr="00FF430B" w:rsidRDefault="002D6E71" w:rsidP="00B322B4">
      <w:pPr>
        <w:spacing w:line="276" w:lineRule="auto"/>
        <w:jc w:val="center"/>
        <w:rPr>
          <w:rFonts w:eastAsia="PMingLiU"/>
          <w:b/>
          <w:lang w:eastAsia="zh-CN"/>
        </w:rPr>
      </w:pPr>
    </w:p>
    <w:bookmarkEnd w:id="59"/>
    <w:p w14:paraId="17DC67C3" w14:textId="77777777" w:rsidR="00316C81" w:rsidRPr="00FF430B" w:rsidRDefault="00316C81" w:rsidP="00B322B4">
      <w:pPr>
        <w:spacing w:line="276" w:lineRule="auto"/>
        <w:jc w:val="center"/>
        <w:rPr>
          <w:rFonts w:eastAsia="PMingLiU"/>
          <w:b/>
          <w:noProof w:val="0"/>
          <w:lang w:eastAsia="zh-CN"/>
        </w:rPr>
      </w:pPr>
    </w:p>
    <w:p w14:paraId="7D8557B0"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7F81EF73"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36CBFA00"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2D42F7F3" w14:textId="77777777" w:rsidTr="00233538">
        <w:trPr>
          <w:cantSplit/>
          <w:trHeight w:val="1942"/>
        </w:trPr>
        <w:tc>
          <w:tcPr>
            <w:tcW w:w="273" w:type="pct"/>
            <w:vAlign w:val="center"/>
          </w:tcPr>
          <w:p w14:paraId="4A42A924" w14:textId="77777777" w:rsidR="00AA1372" w:rsidRPr="00FF430B" w:rsidRDefault="00AA1372" w:rsidP="00196AB4">
            <w:pPr>
              <w:tabs>
                <w:tab w:val="left" w:pos="567"/>
              </w:tabs>
              <w:jc w:val="center"/>
              <w:rPr>
                <w:b/>
                <w:bCs/>
              </w:rPr>
            </w:pPr>
          </w:p>
          <w:p w14:paraId="7A5FAD6E" w14:textId="77777777" w:rsidR="00AA1372" w:rsidRPr="00FF430B" w:rsidRDefault="0003591A" w:rsidP="00196AB4">
            <w:pPr>
              <w:tabs>
                <w:tab w:val="left" w:pos="567"/>
              </w:tabs>
              <w:jc w:val="center"/>
              <w:rPr>
                <w:b/>
                <w:bCs/>
              </w:rPr>
            </w:pPr>
            <w:r w:rsidRPr="00FF430B">
              <w:rPr>
                <w:b/>
                <w:bCs/>
              </w:rPr>
              <w:t>Nr.</w:t>
            </w:r>
          </w:p>
          <w:p w14:paraId="438D4F9E"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1F344794" w14:textId="77777777" w:rsidR="00AA1372" w:rsidRPr="00FF430B" w:rsidRDefault="00AA1372" w:rsidP="008A6911">
            <w:pPr>
              <w:tabs>
                <w:tab w:val="left" w:pos="567"/>
                <w:tab w:val="left" w:pos="1134"/>
              </w:tabs>
              <w:ind w:left="360"/>
              <w:jc w:val="center"/>
              <w:outlineLvl w:val="0"/>
              <w:rPr>
                <w:b/>
                <w:bCs/>
              </w:rPr>
            </w:pPr>
          </w:p>
          <w:p w14:paraId="33AAB0D0"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364DF04F" w14:textId="77777777" w:rsidR="00AA1372" w:rsidRPr="00FF430B" w:rsidRDefault="00AA1372" w:rsidP="008A6911">
            <w:pPr>
              <w:tabs>
                <w:tab w:val="left" w:pos="567"/>
                <w:tab w:val="left" w:pos="1134"/>
              </w:tabs>
              <w:ind w:left="360"/>
              <w:jc w:val="center"/>
              <w:outlineLvl w:val="0"/>
              <w:rPr>
                <w:b/>
                <w:bCs/>
              </w:rPr>
            </w:pPr>
          </w:p>
          <w:p w14:paraId="6708CAE2"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575C252E"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050B30D4"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95CE3B3" w14:textId="77777777" w:rsidR="00AA1372" w:rsidRPr="00FF430B" w:rsidRDefault="0003591A" w:rsidP="00196AB4">
            <w:pPr>
              <w:tabs>
                <w:tab w:val="left" w:pos="567"/>
              </w:tabs>
              <w:jc w:val="center"/>
              <w:rPr>
                <w:b/>
                <w:bCs/>
              </w:rPr>
            </w:pPr>
            <w:r w:rsidRPr="00FF430B">
              <w:rPr>
                <w:b/>
                <w:bCs/>
              </w:rPr>
              <w:t>Numărul certificatului de atestare</w:t>
            </w:r>
          </w:p>
          <w:p w14:paraId="1B9803BA"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31D3A4CD" w14:textId="77777777" w:rsidR="00AA1372" w:rsidRPr="00FF430B" w:rsidRDefault="00AA1372" w:rsidP="008A6911">
            <w:pPr>
              <w:tabs>
                <w:tab w:val="left" w:pos="567"/>
                <w:tab w:val="left" w:pos="1134"/>
              </w:tabs>
              <w:ind w:left="360"/>
              <w:jc w:val="center"/>
              <w:outlineLvl w:val="0"/>
              <w:rPr>
                <w:b/>
                <w:bCs/>
              </w:rPr>
            </w:pPr>
          </w:p>
          <w:p w14:paraId="1F662916" w14:textId="77777777" w:rsidR="00AA1372" w:rsidRPr="00FF430B" w:rsidRDefault="00AA1372" w:rsidP="008A6911">
            <w:pPr>
              <w:tabs>
                <w:tab w:val="left" w:pos="567"/>
                <w:tab w:val="left" w:pos="1134"/>
              </w:tabs>
              <w:ind w:left="360"/>
              <w:jc w:val="center"/>
              <w:outlineLvl w:val="0"/>
              <w:rPr>
                <w:b/>
                <w:bCs/>
              </w:rPr>
            </w:pPr>
          </w:p>
        </w:tc>
      </w:tr>
      <w:tr w:rsidR="00AA1372" w:rsidRPr="00EC30C2" w14:paraId="6B7A6AA0" w14:textId="77777777" w:rsidTr="00233538">
        <w:trPr>
          <w:cantSplit/>
          <w:trHeight w:val="320"/>
        </w:trPr>
        <w:tc>
          <w:tcPr>
            <w:tcW w:w="273" w:type="pct"/>
          </w:tcPr>
          <w:p w14:paraId="7D2EFFA3" w14:textId="77777777" w:rsidR="00AA1372" w:rsidRPr="00FF430B" w:rsidRDefault="00AA1372" w:rsidP="008A6911">
            <w:pPr>
              <w:tabs>
                <w:tab w:val="left" w:pos="567"/>
                <w:tab w:val="left" w:pos="1134"/>
              </w:tabs>
              <w:ind w:left="360"/>
              <w:jc w:val="both"/>
              <w:outlineLvl w:val="0"/>
              <w:rPr>
                <w:b/>
                <w:bCs/>
              </w:rPr>
            </w:pPr>
          </w:p>
        </w:tc>
        <w:tc>
          <w:tcPr>
            <w:tcW w:w="727" w:type="pct"/>
          </w:tcPr>
          <w:p w14:paraId="0F1212AB" w14:textId="77777777" w:rsidR="00AA1372" w:rsidRPr="00FF430B" w:rsidRDefault="0003591A" w:rsidP="00196AB4">
            <w:pPr>
              <w:tabs>
                <w:tab w:val="left" w:pos="567"/>
              </w:tabs>
              <w:jc w:val="both"/>
              <w:rPr>
                <w:b/>
                <w:bCs/>
              </w:rPr>
            </w:pPr>
            <w:r w:rsidRPr="00FF430B">
              <w:rPr>
                <w:b/>
                <w:bCs/>
              </w:rPr>
              <w:t>1</w:t>
            </w:r>
          </w:p>
        </w:tc>
        <w:tc>
          <w:tcPr>
            <w:tcW w:w="1000" w:type="pct"/>
          </w:tcPr>
          <w:p w14:paraId="4362E6BD" w14:textId="77777777" w:rsidR="00AA1372" w:rsidRPr="00FF430B" w:rsidRDefault="0003591A" w:rsidP="00196AB4">
            <w:pPr>
              <w:tabs>
                <w:tab w:val="left" w:pos="567"/>
              </w:tabs>
              <w:jc w:val="both"/>
              <w:rPr>
                <w:b/>
                <w:bCs/>
              </w:rPr>
            </w:pPr>
            <w:r w:rsidRPr="00FF430B">
              <w:rPr>
                <w:b/>
                <w:bCs/>
              </w:rPr>
              <w:t>2</w:t>
            </w:r>
          </w:p>
        </w:tc>
        <w:tc>
          <w:tcPr>
            <w:tcW w:w="1036" w:type="pct"/>
          </w:tcPr>
          <w:p w14:paraId="443AB87A" w14:textId="77777777" w:rsidR="00AA1372" w:rsidRPr="00FF430B" w:rsidRDefault="0003591A" w:rsidP="00196AB4">
            <w:pPr>
              <w:tabs>
                <w:tab w:val="left" w:pos="567"/>
              </w:tabs>
              <w:jc w:val="both"/>
              <w:rPr>
                <w:b/>
                <w:bCs/>
              </w:rPr>
            </w:pPr>
            <w:r w:rsidRPr="00FF430B">
              <w:rPr>
                <w:b/>
                <w:bCs/>
              </w:rPr>
              <w:t>3</w:t>
            </w:r>
          </w:p>
        </w:tc>
        <w:tc>
          <w:tcPr>
            <w:tcW w:w="1056" w:type="pct"/>
          </w:tcPr>
          <w:p w14:paraId="1BC3F5AB" w14:textId="77777777" w:rsidR="00AA1372" w:rsidRPr="00FF430B" w:rsidRDefault="0003591A" w:rsidP="00196AB4">
            <w:pPr>
              <w:tabs>
                <w:tab w:val="left" w:pos="567"/>
              </w:tabs>
              <w:jc w:val="both"/>
              <w:rPr>
                <w:b/>
                <w:bCs/>
              </w:rPr>
            </w:pPr>
            <w:r w:rsidRPr="00FF430B">
              <w:rPr>
                <w:b/>
                <w:bCs/>
              </w:rPr>
              <w:t>4</w:t>
            </w:r>
          </w:p>
        </w:tc>
        <w:tc>
          <w:tcPr>
            <w:tcW w:w="908" w:type="pct"/>
          </w:tcPr>
          <w:p w14:paraId="47B45053" w14:textId="77777777" w:rsidR="00AA1372" w:rsidRPr="00FF430B" w:rsidRDefault="008A6911" w:rsidP="008A6911">
            <w:pPr>
              <w:tabs>
                <w:tab w:val="left" w:pos="567"/>
              </w:tabs>
              <w:jc w:val="both"/>
              <w:rPr>
                <w:b/>
                <w:bCs/>
              </w:rPr>
            </w:pPr>
            <w:r w:rsidRPr="00FF430B">
              <w:rPr>
                <w:b/>
                <w:bCs/>
              </w:rPr>
              <w:t>5</w:t>
            </w:r>
          </w:p>
        </w:tc>
      </w:tr>
      <w:tr w:rsidR="00AA1372" w:rsidRPr="00EC30C2" w14:paraId="1F9D5010" w14:textId="77777777" w:rsidTr="00233538">
        <w:trPr>
          <w:cantSplit/>
          <w:trHeight w:val="140"/>
        </w:trPr>
        <w:tc>
          <w:tcPr>
            <w:tcW w:w="273" w:type="pct"/>
          </w:tcPr>
          <w:p w14:paraId="52595A3C" w14:textId="77777777" w:rsidR="00AA1372" w:rsidRPr="00FF430B" w:rsidRDefault="00AA1372" w:rsidP="00196AB4">
            <w:pPr>
              <w:keepNext/>
              <w:keepLines/>
              <w:tabs>
                <w:tab w:val="left" w:pos="567"/>
              </w:tabs>
              <w:spacing w:before="200"/>
              <w:jc w:val="both"/>
              <w:outlineLvl w:val="2"/>
              <w:rPr>
                <w:bCs/>
              </w:rPr>
            </w:pPr>
          </w:p>
        </w:tc>
        <w:tc>
          <w:tcPr>
            <w:tcW w:w="727" w:type="pct"/>
          </w:tcPr>
          <w:p w14:paraId="48E78F08"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7666FA92" w14:textId="77777777" w:rsidR="00AA1372" w:rsidRPr="00FF430B" w:rsidRDefault="00AA1372" w:rsidP="00196AB4">
            <w:pPr>
              <w:keepNext/>
              <w:keepLines/>
              <w:tabs>
                <w:tab w:val="left" w:pos="567"/>
              </w:tabs>
              <w:spacing w:before="200"/>
              <w:jc w:val="both"/>
              <w:outlineLvl w:val="2"/>
              <w:rPr>
                <w:bCs/>
              </w:rPr>
            </w:pPr>
          </w:p>
        </w:tc>
        <w:tc>
          <w:tcPr>
            <w:tcW w:w="1036" w:type="pct"/>
          </w:tcPr>
          <w:p w14:paraId="67A7BCFB" w14:textId="77777777" w:rsidR="00AA1372" w:rsidRPr="00FF430B" w:rsidRDefault="00AA1372" w:rsidP="00196AB4">
            <w:pPr>
              <w:keepNext/>
              <w:keepLines/>
              <w:tabs>
                <w:tab w:val="left" w:pos="567"/>
              </w:tabs>
              <w:spacing w:before="200"/>
              <w:jc w:val="both"/>
              <w:outlineLvl w:val="2"/>
              <w:rPr>
                <w:bCs/>
              </w:rPr>
            </w:pPr>
          </w:p>
        </w:tc>
        <w:tc>
          <w:tcPr>
            <w:tcW w:w="1056" w:type="pct"/>
          </w:tcPr>
          <w:p w14:paraId="2909D276" w14:textId="77777777" w:rsidR="00AA1372" w:rsidRPr="00FF430B" w:rsidRDefault="00AA1372" w:rsidP="00196AB4">
            <w:pPr>
              <w:keepNext/>
              <w:keepLines/>
              <w:tabs>
                <w:tab w:val="left" w:pos="567"/>
              </w:tabs>
              <w:spacing w:before="200"/>
              <w:jc w:val="both"/>
              <w:outlineLvl w:val="2"/>
              <w:rPr>
                <w:bCs/>
              </w:rPr>
            </w:pPr>
          </w:p>
        </w:tc>
        <w:tc>
          <w:tcPr>
            <w:tcW w:w="908" w:type="pct"/>
          </w:tcPr>
          <w:p w14:paraId="78DBB435" w14:textId="77777777" w:rsidR="00AA1372" w:rsidRPr="00FF430B" w:rsidRDefault="00AA1372" w:rsidP="00196AB4">
            <w:pPr>
              <w:keepNext/>
              <w:keepLines/>
              <w:tabs>
                <w:tab w:val="left" w:pos="567"/>
              </w:tabs>
              <w:spacing w:before="200"/>
              <w:jc w:val="both"/>
              <w:outlineLvl w:val="2"/>
              <w:rPr>
                <w:bCs/>
              </w:rPr>
            </w:pPr>
          </w:p>
        </w:tc>
      </w:tr>
      <w:tr w:rsidR="009451E2" w:rsidRPr="00EC30C2" w14:paraId="62A5176E" w14:textId="77777777" w:rsidTr="00233538">
        <w:trPr>
          <w:cantSplit/>
          <w:trHeight w:val="140"/>
        </w:trPr>
        <w:tc>
          <w:tcPr>
            <w:tcW w:w="273" w:type="pct"/>
          </w:tcPr>
          <w:p w14:paraId="7115448F" w14:textId="77777777" w:rsidR="009451E2" w:rsidRPr="00FF430B" w:rsidRDefault="009451E2" w:rsidP="00196AB4">
            <w:pPr>
              <w:keepNext/>
              <w:keepLines/>
              <w:tabs>
                <w:tab w:val="left" w:pos="567"/>
              </w:tabs>
              <w:spacing w:before="200"/>
              <w:jc w:val="both"/>
              <w:outlineLvl w:val="2"/>
              <w:rPr>
                <w:bCs/>
              </w:rPr>
            </w:pPr>
          </w:p>
        </w:tc>
        <w:tc>
          <w:tcPr>
            <w:tcW w:w="727" w:type="pct"/>
          </w:tcPr>
          <w:p w14:paraId="57F41E7B"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4B422A54" w14:textId="77777777" w:rsidR="009451E2" w:rsidRPr="00FF430B" w:rsidRDefault="009451E2" w:rsidP="00196AB4">
            <w:pPr>
              <w:keepNext/>
              <w:keepLines/>
              <w:tabs>
                <w:tab w:val="left" w:pos="567"/>
              </w:tabs>
              <w:spacing w:before="200"/>
              <w:jc w:val="both"/>
              <w:outlineLvl w:val="2"/>
              <w:rPr>
                <w:bCs/>
              </w:rPr>
            </w:pPr>
          </w:p>
        </w:tc>
        <w:tc>
          <w:tcPr>
            <w:tcW w:w="1036" w:type="pct"/>
          </w:tcPr>
          <w:p w14:paraId="445EA398" w14:textId="77777777" w:rsidR="009451E2" w:rsidRPr="00FF430B" w:rsidRDefault="009451E2" w:rsidP="00196AB4">
            <w:pPr>
              <w:keepNext/>
              <w:keepLines/>
              <w:tabs>
                <w:tab w:val="left" w:pos="567"/>
              </w:tabs>
              <w:spacing w:before="200"/>
              <w:jc w:val="both"/>
              <w:outlineLvl w:val="2"/>
              <w:rPr>
                <w:bCs/>
              </w:rPr>
            </w:pPr>
          </w:p>
        </w:tc>
        <w:tc>
          <w:tcPr>
            <w:tcW w:w="1056" w:type="pct"/>
          </w:tcPr>
          <w:p w14:paraId="7DB6D834" w14:textId="77777777" w:rsidR="009451E2" w:rsidRPr="00FF430B" w:rsidRDefault="009451E2" w:rsidP="00196AB4">
            <w:pPr>
              <w:keepNext/>
              <w:keepLines/>
              <w:tabs>
                <w:tab w:val="left" w:pos="567"/>
              </w:tabs>
              <w:spacing w:before="200"/>
              <w:jc w:val="both"/>
              <w:outlineLvl w:val="2"/>
              <w:rPr>
                <w:bCs/>
              </w:rPr>
            </w:pPr>
          </w:p>
        </w:tc>
        <w:tc>
          <w:tcPr>
            <w:tcW w:w="908" w:type="pct"/>
          </w:tcPr>
          <w:p w14:paraId="6A9148DC" w14:textId="77777777" w:rsidR="009451E2" w:rsidRPr="00FF430B" w:rsidRDefault="009451E2" w:rsidP="00196AB4">
            <w:pPr>
              <w:keepNext/>
              <w:keepLines/>
              <w:tabs>
                <w:tab w:val="left" w:pos="567"/>
              </w:tabs>
              <w:spacing w:before="200"/>
              <w:jc w:val="both"/>
              <w:outlineLvl w:val="2"/>
              <w:rPr>
                <w:bCs/>
              </w:rPr>
            </w:pPr>
          </w:p>
        </w:tc>
      </w:tr>
      <w:tr w:rsidR="009451E2" w:rsidRPr="00EC30C2" w14:paraId="19EC2C53" w14:textId="77777777" w:rsidTr="00233538">
        <w:trPr>
          <w:cantSplit/>
          <w:trHeight w:val="140"/>
        </w:trPr>
        <w:tc>
          <w:tcPr>
            <w:tcW w:w="273" w:type="pct"/>
          </w:tcPr>
          <w:p w14:paraId="7280CC4C" w14:textId="77777777" w:rsidR="009451E2" w:rsidRPr="00FF430B" w:rsidRDefault="009451E2" w:rsidP="00196AB4">
            <w:pPr>
              <w:keepNext/>
              <w:keepLines/>
              <w:tabs>
                <w:tab w:val="left" w:pos="567"/>
              </w:tabs>
              <w:spacing w:before="200"/>
              <w:jc w:val="both"/>
              <w:outlineLvl w:val="2"/>
              <w:rPr>
                <w:bCs/>
              </w:rPr>
            </w:pPr>
          </w:p>
        </w:tc>
        <w:tc>
          <w:tcPr>
            <w:tcW w:w="727" w:type="pct"/>
          </w:tcPr>
          <w:p w14:paraId="522A6AAE"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404B84C8" w14:textId="77777777" w:rsidR="009451E2" w:rsidRPr="00FF430B" w:rsidRDefault="009451E2" w:rsidP="00196AB4">
            <w:pPr>
              <w:keepNext/>
              <w:keepLines/>
              <w:tabs>
                <w:tab w:val="left" w:pos="567"/>
              </w:tabs>
              <w:spacing w:before="200"/>
              <w:jc w:val="both"/>
              <w:outlineLvl w:val="2"/>
              <w:rPr>
                <w:bCs/>
              </w:rPr>
            </w:pPr>
          </w:p>
        </w:tc>
        <w:tc>
          <w:tcPr>
            <w:tcW w:w="1036" w:type="pct"/>
          </w:tcPr>
          <w:p w14:paraId="2C31B1E4" w14:textId="77777777" w:rsidR="009451E2" w:rsidRPr="00FF430B" w:rsidRDefault="009451E2" w:rsidP="00196AB4">
            <w:pPr>
              <w:keepNext/>
              <w:keepLines/>
              <w:tabs>
                <w:tab w:val="left" w:pos="567"/>
              </w:tabs>
              <w:spacing w:before="200"/>
              <w:jc w:val="both"/>
              <w:outlineLvl w:val="2"/>
              <w:rPr>
                <w:bCs/>
              </w:rPr>
            </w:pPr>
          </w:p>
        </w:tc>
        <w:tc>
          <w:tcPr>
            <w:tcW w:w="1056" w:type="pct"/>
          </w:tcPr>
          <w:p w14:paraId="09824B60" w14:textId="77777777" w:rsidR="009451E2" w:rsidRPr="00FF430B" w:rsidRDefault="009451E2" w:rsidP="00196AB4">
            <w:pPr>
              <w:keepNext/>
              <w:keepLines/>
              <w:tabs>
                <w:tab w:val="left" w:pos="567"/>
              </w:tabs>
              <w:spacing w:before="200"/>
              <w:jc w:val="both"/>
              <w:outlineLvl w:val="2"/>
              <w:rPr>
                <w:bCs/>
              </w:rPr>
            </w:pPr>
          </w:p>
        </w:tc>
        <w:tc>
          <w:tcPr>
            <w:tcW w:w="908" w:type="pct"/>
          </w:tcPr>
          <w:p w14:paraId="669269A7" w14:textId="77777777" w:rsidR="009451E2" w:rsidRPr="00FF430B" w:rsidRDefault="009451E2" w:rsidP="00196AB4">
            <w:pPr>
              <w:keepNext/>
              <w:keepLines/>
              <w:tabs>
                <w:tab w:val="left" w:pos="567"/>
              </w:tabs>
              <w:spacing w:before="200"/>
              <w:jc w:val="both"/>
              <w:outlineLvl w:val="2"/>
              <w:rPr>
                <w:bCs/>
              </w:rPr>
            </w:pPr>
          </w:p>
        </w:tc>
      </w:tr>
      <w:tr w:rsidR="00AA1372" w:rsidRPr="00EC30C2" w14:paraId="44B7A550" w14:textId="77777777" w:rsidTr="00233538">
        <w:trPr>
          <w:cantSplit/>
          <w:trHeight w:val="140"/>
        </w:trPr>
        <w:tc>
          <w:tcPr>
            <w:tcW w:w="273" w:type="pct"/>
          </w:tcPr>
          <w:p w14:paraId="146D1AE9" w14:textId="77777777" w:rsidR="00AA1372" w:rsidRPr="00FF430B" w:rsidRDefault="00AA1372" w:rsidP="00196AB4">
            <w:pPr>
              <w:keepNext/>
              <w:keepLines/>
              <w:tabs>
                <w:tab w:val="left" w:pos="567"/>
              </w:tabs>
              <w:spacing w:before="200"/>
              <w:jc w:val="both"/>
              <w:outlineLvl w:val="2"/>
              <w:rPr>
                <w:bCs/>
              </w:rPr>
            </w:pPr>
          </w:p>
        </w:tc>
        <w:tc>
          <w:tcPr>
            <w:tcW w:w="727" w:type="pct"/>
          </w:tcPr>
          <w:p w14:paraId="38AE1D4F" w14:textId="77777777" w:rsidR="00AA1372" w:rsidRPr="00FF430B" w:rsidRDefault="0003591A" w:rsidP="00196AB4">
            <w:pPr>
              <w:tabs>
                <w:tab w:val="left" w:pos="567"/>
              </w:tabs>
              <w:jc w:val="both"/>
              <w:rPr>
                <w:bCs/>
              </w:rPr>
            </w:pPr>
            <w:r w:rsidRPr="00FF430B">
              <w:rPr>
                <w:bCs/>
              </w:rPr>
              <w:t>Maiştri</w:t>
            </w:r>
          </w:p>
        </w:tc>
        <w:tc>
          <w:tcPr>
            <w:tcW w:w="1000" w:type="pct"/>
          </w:tcPr>
          <w:p w14:paraId="0AA7302D" w14:textId="77777777" w:rsidR="00AA1372" w:rsidRPr="00FF430B" w:rsidRDefault="00AA1372" w:rsidP="00196AB4">
            <w:pPr>
              <w:keepNext/>
              <w:keepLines/>
              <w:tabs>
                <w:tab w:val="left" w:pos="567"/>
              </w:tabs>
              <w:spacing w:before="200"/>
              <w:jc w:val="both"/>
              <w:outlineLvl w:val="2"/>
              <w:rPr>
                <w:bCs/>
              </w:rPr>
            </w:pPr>
          </w:p>
        </w:tc>
        <w:tc>
          <w:tcPr>
            <w:tcW w:w="1036" w:type="pct"/>
          </w:tcPr>
          <w:p w14:paraId="4AEFE4F8" w14:textId="77777777" w:rsidR="00AA1372" w:rsidRPr="00FF430B" w:rsidRDefault="00AA1372" w:rsidP="00196AB4">
            <w:pPr>
              <w:keepNext/>
              <w:keepLines/>
              <w:tabs>
                <w:tab w:val="left" w:pos="567"/>
              </w:tabs>
              <w:spacing w:before="200"/>
              <w:jc w:val="both"/>
              <w:outlineLvl w:val="2"/>
              <w:rPr>
                <w:bCs/>
              </w:rPr>
            </w:pPr>
          </w:p>
        </w:tc>
        <w:tc>
          <w:tcPr>
            <w:tcW w:w="1056" w:type="pct"/>
          </w:tcPr>
          <w:p w14:paraId="702FE7E4" w14:textId="77777777" w:rsidR="00AA1372" w:rsidRPr="00FF430B" w:rsidRDefault="00AA1372" w:rsidP="00196AB4">
            <w:pPr>
              <w:keepNext/>
              <w:keepLines/>
              <w:tabs>
                <w:tab w:val="left" w:pos="567"/>
              </w:tabs>
              <w:spacing w:before="200"/>
              <w:jc w:val="both"/>
              <w:outlineLvl w:val="2"/>
              <w:rPr>
                <w:bCs/>
              </w:rPr>
            </w:pPr>
          </w:p>
        </w:tc>
        <w:tc>
          <w:tcPr>
            <w:tcW w:w="908" w:type="pct"/>
          </w:tcPr>
          <w:p w14:paraId="78E001F2" w14:textId="77777777" w:rsidR="00AA1372" w:rsidRPr="00FF430B" w:rsidRDefault="00AA1372" w:rsidP="00196AB4">
            <w:pPr>
              <w:keepNext/>
              <w:keepLines/>
              <w:tabs>
                <w:tab w:val="left" w:pos="567"/>
              </w:tabs>
              <w:spacing w:before="200"/>
              <w:jc w:val="both"/>
              <w:outlineLvl w:val="2"/>
              <w:rPr>
                <w:bCs/>
              </w:rPr>
            </w:pPr>
          </w:p>
        </w:tc>
      </w:tr>
      <w:tr w:rsidR="00AA1372" w:rsidRPr="00EC30C2" w14:paraId="2CCB1EF6" w14:textId="77777777" w:rsidTr="00233538">
        <w:trPr>
          <w:cantSplit/>
          <w:trHeight w:val="1270"/>
        </w:trPr>
        <w:tc>
          <w:tcPr>
            <w:tcW w:w="273" w:type="pct"/>
          </w:tcPr>
          <w:p w14:paraId="544DC667" w14:textId="77777777" w:rsidR="00AA1372" w:rsidRPr="00FF430B" w:rsidRDefault="00AA1372" w:rsidP="00196AB4">
            <w:pPr>
              <w:keepNext/>
              <w:keepLines/>
              <w:tabs>
                <w:tab w:val="left" w:pos="567"/>
              </w:tabs>
              <w:spacing w:before="200"/>
              <w:jc w:val="both"/>
              <w:outlineLvl w:val="2"/>
              <w:rPr>
                <w:bCs/>
              </w:rPr>
            </w:pPr>
          </w:p>
        </w:tc>
        <w:tc>
          <w:tcPr>
            <w:tcW w:w="727" w:type="pct"/>
          </w:tcPr>
          <w:p w14:paraId="46C13D2D" w14:textId="77777777" w:rsidR="00AA1372" w:rsidRPr="00FF430B" w:rsidRDefault="0003591A" w:rsidP="00196AB4">
            <w:pPr>
              <w:tabs>
                <w:tab w:val="left" w:pos="567"/>
              </w:tabs>
              <w:jc w:val="both"/>
              <w:rPr>
                <w:bCs/>
              </w:rPr>
            </w:pPr>
            <w:r w:rsidRPr="00FF430B">
              <w:rPr>
                <w:bCs/>
              </w:rPr>
              <w:t>Specialişti</w:t>
            </w:r>
          </w:p>
          <w:p w14:paraId="7E54C66E" w14:textId="77777777" w:rsidR="00AA1372" w:rsidRPr="00FF430B" w:rsidRDefault="0003591A" w:rsidP="00196AB4">
            <w:pPr>
              <w:tabs>
                <w:tab w:val="left" w:pos="567"/>
              </w:tabs>
              <w:jc w:val="both"/>
              <w:rPr>
                <w:bCs/>
              </w:rPr>
            </w:pPr>
            <w:r w:rsidRPr="00FF430B">
              <w:rPr>
                <w:bCs/>
              </w:rPr>
              <w:t>……………</w:t>
            </w:r>
          </w:p>
          <w:p w14:paraId="154D570F" w14:textId="77777777" w:rsidR="00AA1372" w:rsidRPr="00FF430B" w:rsidRDefault="0003591A" w:rsidP="00196AB4">
            <w:pPr>
              <w:tabs>
                <w:tab w:val="left" w:pos="567"/>
              </w:tabs>
              <w:jc w:val="both"/>
              <w:rPr>
                <w:bCs/>
              </w:rPr>
            </w:pPr>
            <w:r w:rsidRPr="00FF430B">
              <w:rPr>
                <w:bCs/>
              </w:rPr>
              <w:t>……………</w:t>
            </w:r>
          </w:p>
          <w:p w14:paraId="53119FE8" w14:textId="77777777" w:rsidR="00AA1372" w:rsidRPr="00FF430B" w:rsidRDefault="0003591A" w:rsidP="00196AB4">
            <w:pPr>
              <w:tabs>
                <w:tab w:val="left" w:pos="567"/>
              </w:tabs>
              <w:jc w:val="both"/>
              <w:rPr>
                <w:bCs/>
              </w:rPr>
            </w:pPr>
            <w:r w:rsidRPr="00FF430B">
              <w:rPr>
                <w:bCs/>
              </w:rPr>
              <w:t>…………….</w:t>
            </w:r>
          </w:p>
        </w:tc>
        <w:tc>
          <w:tcPr>
            <w:tcW w:w="1000" w:type="pct"/>
          </w:tcPr>
          <w:p w14:paraId="66306FBB" w14:textId="77777777" w:rsidR="00AA1372" w:rsidRPr="00FF430B" w:rsidRDefault="00AA1372" w:rsidP="00196AB4">
            <w:pPr>
              <w:keepNext/>
              <w:keepLines/>
              <w:tabs>
                <w:tab w:val="left" w:pos="567"/>
              </w:tabs>
              <w:spacing w:before="200"/>
              <w:jc w:val="both"/>
              <w:outlineLvl w:val="2"/>
              <w:rPr>
                <w:bCs/>
              </w:rPr>
            </w:pPr>
          </w:p>
        </w:tc>
        <w:tc>
          <w:tcPr>
            <w:tcW w:w="1036" w:type="pct"/>
          </w:tcPr>
          <w:p w14:paraId="6B3B3AB6" w14:textId="77777777" w:rsidR="00AA1372" w:rsidRPr="00FF430B" w:rsidRDefault="00AA1372" w:rsidP="00196AB4">
            <w:pPr>
              <w:keepNext/>
              <w:keepLines/>
              <w:tabs>
                <w:tab w:val="left" w:pos="567"/>
              </w:tabs>
              <w:spacing w:before="200"/>
              <w:jc w:val="both"/>
              <w:outlineLvl w:val="2"/>
              <w:rPr>
                <w:bCs/>
              </w:rPr>
            </w:pPr>
          </w:p>
        </w:tc>
        <w:tc>
          <w:tcPr>
            <w:tcW w:w="1056" w:type="pct"/>
          </w:tcPr>
          <w:p w14:paraId="5A4859E4" w14:textId="77777777" w:rsidR="00AA1372" w:rsidRPr="00FF430B" w:rsidRDefault="00AA1372" w:rsidP="00196AB4">
            <w:pPr>
              <w:keepNext/>
              <w:keepLines/>
              <w:tabs>
                <w:tab w:val="left" w:pos="567"/>
              </w:tabs>
              <w:spacing w:before="200"/>
              <w:jc w:val="both"/>
              <w:outlineLvl w:val="2"/>
              <w:rPr>
                <w:bCs/>
              </w:rPr>
            </w:pPr>
          </w:p>
        </w:tc>
        <w:tc>
          <w:tcPr>
            <w:tcW w:w="908" w:type="pct"/>
          </w:tcPr>
          <w:p w14:paraId="24AD70BF" w14:textId="77777777" w:rsidR="00AA1372" w:rsidRPr="00FF430B" w:rsidRDefault="00AA1372" w:rsidP="00196AB4">
            <w:pPr>
              <w:keepNext/>
              <w:keepLines/>
              <w:tabs>
                <w:tab w:val="left" w:pos="567"/>
              </w:tabs>
              <w:spacing w:before="200"/>
              <w:jc w:val="both"/>
              <w:outlineLvl w:val="2"/>
              <w:rPr>
                <w:bCs/>
              </w:rPr>
            </w:pPr>
          </w:p>
        </w:tc>
      </w:tr>
    </w:tbl>
    <w:p w14:paraId="076F9977" w14:textId="77777777" w:rsidR="008A6911" w:rsidRPr="00FF430B" w:rsidRDefault="008A6911" w:rsidP="00196AB4">
      <w:pPr>
        <w:jc w:val="both"/>
        <w:rPr>
          <w:rFonts w:eastAsia="PMingLiU"/>
          <w:lang w:eastAsia="zh-CN"/>
        </w:rPr>
      </w:pPr>
    </w:p>
    <w:p w14:paraId="5F5F1264"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D516DF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7F40B80"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0869E98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23059BF" w14:textId="77777777" w:rsidR="004F77F1" w:rsidRPr="00FF430B" w:rsidRDefault="004F77F1" w:rsidP="004F77F1">
      <w:pPr>
        <w:spacing w:after="200" w:line="276" w:lineRule="auto"/>
        <w:rPr>
          <w:rFonts w:eastAsia="PMingLiU"/>
          <w:lang w:eastAsia="zh-CN"/>
        </w:rPr>
      </w:pPr>
      <w:bookmarkStart w:id="60" w:name="_Toc449692114"/>
    </w:p>
    <w:p w14:paraId="73EFEAB2" w14:textId="77777777" w:rsidR="002D6E71" w:rsidRPr="00FF430B" w:rsidRDefault="002D6E71" w:rsidP="004F77F1">
      <w:pPr>
        <w:spacing w:line="276" w:lineRule="auto"/>
        <w:jc w:val="center"/>
        <w:rPr>
          <w:rFonts w:eastAsia="PMingLiU"/>
          <w:b/>
          <w:lang w:eastAsia="zh-CN"/>
        </w:rPr>
      </w:pPr>
    </w:p>
    <w:p w14:paraId="560BA799" w14:textId="77777777" w:rsidR="002D6E71" w:rsidRPr="00FF430B" w:rsidRDefault="002D6E71" w:rsidP="004F77F1">
      <w:pPr>
        <w:spacing w:line="276" w:lineRule="auto"/>
        <w:jc w:val="center"/>
        <w:rPr>
          <w:rFonts w:eastAsia="PMingLiU"/>
          <w:b/>
          <w:lang w:eastAsia="zh-CN"/>
        </w:rPr>
      </w:pPr>
    </w:p>
    <w:p w14:paraId="18297904" w14:textId="77777777" w:rsidR="002D6E71" w:rsidRPr="00FF430B" w:rsidRDefault="002D6E71" w:rsidP="004F77F1">
      <w:pPr>
        <w:spacing w:line="276" w:lineRule="auto"/>
        <w:jc w:val="center"/>
        <w:rPr>
          <w:rFonts w:eastAsia="PMingLiU"/>
          <w:b/>
          <w:lang w:eastAsia="zh-CN"/>
        </w:rPr>
      </w:pPr>
    </w:p>
    <w:p w14:paraId="0A145F87" w14:textId="77777777" w:rsidR="002D6E71" w:rsidRPr="00FF430B" w:rsidRDefault="002D6E71" w:rsidP="004F77F1">
      <w:pPr>
        <w:spacing w:line="276" w:lineRule="auto"/>
        <w:jc w:val="center"/>
        <w:rPr>
          <w:rFonts w:eastAsia="PMingLiU"/>
          <w:b/>
          <w:lang w:eastAsia="zh-CN"/>
        </w:rPr>
      </w:pPr>
    </w:p>
    <w:p w14:paraId="4AA1860C" w14:textId="77777777" w:rsidR="002D6E71" w:rsidRPr="00FF430B" w:rsidRDefault="002D6E71" w:rsidP="004F77F1">
      <w:pPr>
        <w:spacing w:line="276" w:lineRule="auto"/>
        <w:jc w:val="center"/>
        <w:rPr>
          <w:rFonts w:eastAsia="PMingLiU"/>
          <w:b/>
          <w:lang w:eastAsia="zh-CN"/>
        </w:rPr>
      </w:pPr>
    </w:p>
    <w:p w14:paraId="31A0698E" w14:textId="77777777" w:rsidR="002D6E71" w:rsidRPr="00FF430B" w:rsidRDefault="002D6E71" w:rsidP="004F77F1">
      <w:pPr>
        <w:spacing w:line="276" w:lineRule="auto"/>
        <w:jc w:val="center"/>
        <w:rPr>
          <w:rFonts w:eastAsia="PMingLiU"/>
          <w:b/>
          <w:lang w:eastAsia="zh-CN"/>
        </w:rPr>
      </w:pPr>
    </w:p>
    <w:p w14:paraId="71FE3557" w14:textId="77777777" w:rsidR="002D6E71" w:rsidRPr="00FF430B" w:rsidRDefault="002D6E71" w:rsidP="004F77F1">
      <w:pPr>
        <w:spacing w:line="276" w:lineRule="auto"/>
        <w:jc w:val="center"/>
        <w:rPr>
          <w:rFonts w:eastAsia="PMingLiU"/>
          <w:b/>
          <w:lang w:eastAsia="zh-CN"/>
        </w:rPr>
      </w:pPr>
    </w:p>
    <w:p w14:paraId="405132C2" w14:textId="77777777" w:rsidR="002D6E71" w:rsidRPr="00FF430B" w:rsidRDefault="002D6E71" w:rsidP="004F77F1">
      <w:pPr>
        <w:spacing w:line="276" w:lineRule="auto"/>
        <w:jc w:val="center"/>
        <w:rPr>
          <w:rFonts w:eastAsia="PMingLiU"/>
          <w:b/>
          <w:lang w:eastAsia="zh-CN"/>
        </w:rPr>
      </w:pPr>
    </w:p>
    <w:p w14:paraId="0615028A" w14:textId="77777777" w:rsidR="002D6E71" w:rsidRPr="00FF430B" w:rsidRDefault="002D6E71" w:rsidP="004F77F1">
      <w:pPr>
        <w:spacing w:line="276" w:lineRule="auto"/>
        <w:jc w:val="center"/>
        <w:rPr>
          <w:rFonts w:eastAsia="PMingLiU"/>
          <w:b/>
          <w:lang w:eastAsia="zh-CN"/>
        </w:rPr>
      </w:pPr>
    </w:p>
    <w:p w14:paraId="6F0F153D" w14:textId="77777777" w:rsidR="002D6E71" w:rsidRPr="00FF430B" w:rsidRDefault="002D6E71" w:rsidP="004F77F1">
      <w:pPr>
        <w:spacing w:line="276" w:lineRule="auto"/>
        <w:jc w:val="center"/>
        <w:rPr>
          <w:rFonts w:eastAsia="PMingLiU"/>
          <w:b/>
          <w:lang w:eastAsia="zh-CN"/>
        </w:rPr>
      </w:pPr>
    </w:p>
    <w:p w14:paraId="30AEAC56" w14:textId="77777777" w:rsidR="002D6E71" w:rsidRPr="00FF430B" w:rsidRDefault="002D6E71" w:rsidP="004F77F1">
      <w:pPr>
        <w:spacing w:line="276" w:lineRule="auto"/>
        <w:jc w:val="center"/>
        <w:rPr>
          <w:rFonts w:eastAsia="PMingLiU"/>
          <w:b/>
          <w:lang w:eastAsia="zh-CN"/>
        </w:rPr>
      </w:pPr>
    </w:p>
    <w:p w14:paraId="38163DBA" w14:textId="77777777" w:rsidR="000E4D7D" w:rsidRPr="00FF430B" w:rsidRDefault="000E4D7D" w:rsidP="004F77F1">
      <w:pPr>
        <w:spacing w:line="276" w:lineRule="auto"/>
        <w:jc w:val="center"/>
        <w:rPr>
          <w:rFonts w:eastAsia="PMingLiU"/>
          <w:b/>
          <w:lang w:eastAsia="zh-CN"/>
        </w:rPr>
      </w:pPr>
    </w:p>
    <w:p w14:paraId="484AE448" w14:textId="77777777" w:rsidR="000E4D7D" w:rsidRPr="00FF430B" w:rsidRDefault="000E4D7D" w:rsidP="004F77F1">
      <w:pPr>
        <w:spacing w:line="276" w:lineRule="auto"/>
        <w:jc w:val="center"/>
        <w:rPr>
          <w:rFonts w:eastAsia="PMingLiU"/>
          <w:b/>
          <w:lang w:eastAsia="zh-CN"/>
        </w:rPr>
      </w:pPr>
    </w:p>
    <w:p w14:paraId="7C248494" w14:textId="77777777" w:rsidR="000E4D7D" w:rsidRPr="00FF430B" w:rsidRDefault="000E4D7D" w:rsidP="004F77F1">
      <w:pPr>
        <w:spacing w:line="276" w:lineRule="auto"/>
        <w:jc w:val="center"/>
        <w:rPr>
          <w:rFonts w:eastAsia="PMingLiU"/>
          <w:b/>
          <w:lang w:eastAsia="zh-CN"/>
        </w:rPr>
      </w:pPr>
    </w:p>
    <w:p w14:paraId="1FFF2D96" w14:textId="77777777" w:rsidR="000E4D7D" w:rsidRPr="00FF430B" w:rsidRDefault="000E4D7D" w:rsidP="004F77F1">
      <w:pPr>
        <w:spacing w:line="276" w:lineRule="auto"/>
        <w:jc w:val="center"/>
        <w:rPr>
          <w:rFonts w:eastAsia="PMingLiU"/>
          <w:b/>
          <w:lang w:eastAsia="zh-CN"/>
        </w:rPr>
      </w:pPr>
    </w:p>
    <w:p w14:paraId="1B8484DF" w14:textId="77777777" w:rsidR="000E4D7D" w:rsidRPr="00FF430B" w:rsidRDefault="000E4D7D" w:rsidP="004F77F1">
      <w:pPr>
        <w:spacing w:line="276" w:lineRule="auto"/>
        <w:jc w:val="center"/>
        <w:rPr>
          <w:rFonts w:eastAsia="PMingLiU"/>
          <w:b/>
          <w:lang w:eastAsia="zh-CN"/>
        </w:rPr>
      </w:pPr>
    </w:p>
    <w:p w14:paraId="45EA2D63" w14:textId="77777777" w:rsidR="00211C74" w:rsidRPr="00FF430B" w:rsidRDefault="00211C74" w:rsidP="00BA7FF4">
      <w:pPr>
        <w:jc w:val="right"/>
        <w:rPr>
          <w:noProof w:val="0"/>
        </w:rPr>
      </w:pPr>
    </w:p>
    <w:p w14:paraId="43DC08A7"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6B44D8C4" w14:textId="77777777" w:rsidR="002D6E71" w:rsidRDefault="009E719D" w:rsidP="00287200">
      <w:pPr>
        <w:jc w:val="right"/>
        <w:rPr>
          <w:noProof w:val="0"/>
        </w:rPr>
      </w:pPr>
      <w:r w:rsidRPr="00FF430B">
        <w:rPr>
          <w:noProof w:val="0"/>
        </w:rPr>
        <w:t>la D</w:t>
      </w:r>
      <w:r w:rsidR="00BA7FF4" w:rsidRPr="00FF430B">
        <w:rPr>
          <w:noProof w:val="0"/>
        </w:rPr>
        <w:t xml:space="preserve">ocumentația standard </w:t>
      </w:r>
    </w:p>
    <w:p w14:paraId="4B3CB8D6"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738BB74A" w14:textId="77777777" w:rsidR="00287200" w:rsidRPr="00FF430B" w:rsidRDefault="00287200" w:rsidP="00287200">
      <w:pPr>
        <w:jc w:val="right"/>
        <w:rPr>
          <w:rFonts w:eastAsia="PMingLiU"/>
          <w:b/>
          <w:lang w:eastAsia="zh-CN"/>
        </w:rPr>
      </w:pPr>
    </w:p>
    <w:p w14:paraId="52039202" w14:textId="77777777" w:rsidR="002D6E71" w:rsidRPr="00FF430B" w:rsidRDefault="002D6E71" w:rsidP="004F77F1">
      <w:pPr>
        <w:spacing w:line="276" w:lineRule="auto"/>
        <w:jc w:val="center"/>
        <w:rPr>
          <w:rFonts w:eastAsia="PMingLiU"/>
          <w:b/>
          <w:lang w:eastAsia="zh-CN"/>
        </w:rPr>
      </w:pPr>
    </w:p>
    <w:p w14:paraId="6E0547F1" w14:textId="77777777" w:rsidR="002D6E71" w:rsidRPr="00FF430B" w:rsidRDefault="002D6E71" w:rsidP="004F77F1">
      <w:pPr>
        <w:spacing w:line="276" w:lineRule="auto"/>
        <w:jc w:val="center"/>
        <w:rPr>
          <w:rFonts w:eastAsia="PMingLiU"/>
          <w:b/>
          <w:lang w:eastAsia="zh-CN"/>
        </w:rPr>
      </w:pPr>
    </w:p>
    <w:bookmarkEnd w:id="60"/>
    <w:p w14:paraId="5BA5D3FF" w14:textId="77777777" w:rsidR="00316C81" w:rsidRPr="00FF430B" w:rsidRDefault="00316C81" w:rsidP="004F77F1">
      <w:pPr>
        <w:spacing w:line="276" w:lineRule="auto"/>
        <w:jc w:val="center"/>
        <w:rPr>
          <w:rFonts w:eastAsia="PMingLiU"/>
          <w:b/>
          <w:noProof w:val="0"/>
          <w:lang w:eastAsia="zh-CN"/>
        </w:rPr>
      </w:pPr>
    </w:p>
    <w:p w14:paraId="03C2C9C3"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62C2F56F"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6C4E9AFB"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1E9C9276"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7CF7DFA6" w14:textId="77777777" w:rsidTr="00233538">
        <w:trPr>
          <w:cantSplit/>
          <w:trHeight w:val="920"/>
        </w:trPr>
        <w:tc>
          <w:tcPr>
            <w:tcW w:w="0" w:type="auto"/>
            <w:vAlign w:val="center"/>
          </w:tcPr>
          <w:p w14:paraId="77AB7555" w14:textId="77777777" w:rsidR="00AA1372" w:rsidRPr="00FF430B" w:rsidRDefault="0003591A" w:rsidP="00196AB4">
            <w:pPr>
              <w:tabs>
                <w:tab w:val="left" w:pos="567"/>
              </w:tabs>
              <w:jc w:val="both"/>
              <w:rPr>
                <w:b/>
              </w:rPr>
            </w:pPr>
            <w:r w:rsidRPr="00FF430B">
              <w:rPr>
                <w:b/>
              </w:rPr>
              <w:t>Nr. d/o</w:t>
            </w:r>
          </w:p>
        </w:tc>
        <w:tc>
          <w:tcPr>
            <w:tcW w:w="3126" w:type="dxa"/>
            <w:vAlign w:val="center"/>
          </w:tcPr>
          <w:p w14:paraId="07C12E20" w14:textId="77777777" w:rsidR="00AA1372" w:rsidRPr="00FF430B" w:rsidRDefault="0003591A" w:rsidP="00196AB4">
            <w:pPr>
              <w:jc w:val="center"/>
              <w:rPr>
                <w:b/>
              </w:rPr>
            </w:pPr>
            <w:r w:rsidRPr="00FF430B">
              <w:rPr>
                <w:b/>
              </w:rPr>
              <w:t>Numele şi adresa subantreprenorilor</w:t>
            </w:r>
          </w:p>
        </w:tc>
        <w:tc>
          <w:tcPr>
            <w:tcW w:w="1984" w:type="dxa"/>
            <w:vAlign w:val="center"/>
          </w:tcPr>
          <w:p w14:paraId="19133900"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117E7165"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AD0F29A"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08EB1277" w14:textId="77777777" w:rsidTr="00233538">
        <w:trPr>
          <w:trHeight w:val="175"/>
        </w:trPr>
        <w:tc>
          <w:tcPr>
            <w:tcW w:w="0" w:type="auto"/>
          </w:tcPr>
          <w:p w14:paraId="4C4BDE1D" w14:textId="77777777" w:rsidR="00AA1372" w:rsidRPr="00FF430B" w:rsidRDefault="0003591A" w:rsidP="00196AB4">
            <w:pPr>
              <w:tabs>
                <w:tab w:val="left" w:pos="567"/>
              </w:tabs>
              <w:jc w:val="both"/>
            </w:pPr>
            <w:r w:rsidRPr="00FF430B">
              <w:t>1.</w:t>
            </w:r>
          </w:p>
        </w:tc>
        <w:tc>
          <w:tcPr>
            <w:tcW w:w="3126" w:type="dxa"/>
          </w:tcPr>
          <w:p w14:paraId="1594CD4A" w14:textId="77777777" w:rsidR="00AA1372" w:rsidRPr="00FF430B" w:rsidRDefault="00AA1372" w:rsidP="00196AB4">
            <w:pPr>
              <w:keepNext/>
              <w:keepLines/>
              <w:tabs>
                <w:tab w:val="left" w:pos="567"/>
              </w:tabs>
              <w:spacing w:before="200"/>
              <w:jc w:val="both"/>
              <w:outlineLvl w:val="2"/>
            </w:pPr>
          </w:p>
        </w:tc>
        <w:tc>
          <w:tcPr>
            <w:tcW w:w="1984" w:type="dxa"/>
          </w:tcPr>
          <w:p w14:paraId="08943FB1" w14:textId="77777777" w:rsidR="00AA1372" w:rsidRPr="00FF430B" w:rsidRDefault="00AA1372" w:rsidP="00196AB4">
            <w:pPr>
              <w:keepNext/>
              <w:keepLines/>
              <w:tabs>
                <w:tab w:val="left" w:pos="567"/>
              </w:tabs>
              <w:spacing w:before="200"/>
              <w:jc w:val="both"/>
              <w:outlineLvl w:val="2"/>
            </w:pPr>
          </w:p>
        </w:tc>
        <w:tc>
          <w:tcPr>
            <w:tcW w:w="1443" w:type="dxa"/>
          </w:tcPr>
          <w:p w14:paraId="3A5C186E" w14:textId="77777777" w:rsidR="00AA1372" w:rsidRPr="00FF430B" w:rsidRDefault="00AA1372" w:rsidP="00196AB4">
            <w:pPr>
              <w:keepNext/>
              <w:keepLines/>
              <w:tabs>
                <w:tab w:val="left" w:pos="567"/>
              </w:tabs>
              <w:spacing w:before="200"/>
              <w:jc w:val="both"/>
              <w:outlineLvl w:val="2"/>
            </w:pPr>
          </w:p>
        </w:tc>
        <w:tc>
          <w:tcPr>
            <w:tcW w:w="0" w:type="auto"/>
          </w:tcPr>
          <w:p w14:paraId="7A221776" w14:textId="77777777" w:rsidR="00AA1372" w:rsidRPr="00FF430B" w:rsidRDefault="00AA1372" w:rsidP="00196AB4">
            <w:pPr>
              <w:keepNext/>
              <w:keepLines/>
              <w:tabs>
                <w:tab w:val="left" w:pos="567"/>
              </w:tabs>
              <w:spacing w:before="200"/>
              <w:jc w:val="both"/>
              <w:outlineLvl w:val="2"/>
            </w:pPr>
          </w:p>
        </w:tc>
      </w:tr>
      <w:tr w:rsidR="00AA1372" w:rsidRPr="00EC30C2" w14:paraId="2610621A" w14:textId="77777777" w:rsidTr="00233538">
        <w:trPr>
          <w:trHeight w:val="337"/>
        </w:trPr>
        <w:tc>
          <w:tcPr>
            <w:tcW w:w="0" w:type="auto"/>
          </w:tcPr>
          <w:p w14:paraId="3D3017CD" w14:textId="77777777" w:rsidR="00AA1372" w:rsidRPr="00FF430B" w:rsidRDefault="0003591A" w:rsidP="00196AB4">
            <w:pPr>
              <w:tabs>
                <w:tab w:val="left" w:pos="567"/>
              </w:tabs>
              <w:jc w:val="both"/>
            </w:pPr>
            <w:r w:rsidRPr="00FF430B">
              <w:t>2.</w:t>
            </w:r>
          </w:p>
        </w:tc>
        <w:tc>
          <w:tcPr>
            <w:tcW w:w="3126" w:type="dxa"/>
          </w:tcPr>
          <w:p w14:paraId="790DF2A1" w14:textId="77777777" w:rsidR="00AA1372" w:rsidRPr="00FF430B" w:rsidRDefault="00AA1372" w:rsidP="00196AB4">
            <w:pPr>
              <w:keepNext/>
              <w:keepLines/>
              <w:tabs>
                <w:tab w:val="left" w:pos="567"/>
              </w:tabs>
              <w:spacing w:before="200"/>
              <w:jc w:val="both"/>
              <w:outlineLvl w:val="2"/>
            </w:pPr>
          </w:p>
        </w:tc>
        <w:tc>
          <w:tcPr>
            <w:tcW w:w="1984" w:type="dxa"/>
          </w:tcPr>
          <w:p w14:paraId="2721FE8E" w14:textId="77777777" w:rsidR="00AA1372" w:rsidRPr="00FF430B" w:rsidRDefault="00AA1372" w:rsidP="00196AB4">
            <w:pPr>
              <w:keepNext/>
              <w:keepLines/>
              <w:tabs>
                <w:tab w:val="left" w:pos="567"/>
              </w:tabs>
              <w:spacing w:before="200"/>
              <w:jc w:val="both"/>
              <w:outlineLvl w:val="2"/>
            </w:pPr>
          </w:p>
        </w:tc>
        <w:tc>
          <w:tcPr>
            <w:tcW w:w="1443" w:type="dxa"/>
          </w:tcPr>
          <w:p w14:paraId="5E2F4EFF" w14:textId="77777777" w:rsidR="00AA1372" w:rsidRPr="00FF430B" w:rsidRDefault="00AA1372" w:rsidP="00196AB4">
            <w:pPr>
              <w:keepNext/>
              <w:keepLines/>
              <w:tabs>
                <w:tab w:val="left" w:pos="567"/>
              </w:tabs>
              <w:spacing w:before="200"/>
              <w:jc w:val="both"/>
              <w:outlineLvl w:val="2"/>
            </w:pPr>
          </w:p>
        </w:tc>
        <w:tc>
          <w:tcPr>
            <w:tcW w:w="0" w:type="auto"/>
          </w:tcPr>
          <w:p w14:paraId="57F67C6E" w14:textId="77777777" w:rsidR="00AA1372" w:rsidRPr="00FF430B" w:rsidRDefault="00AA1372" w:rsidP="00196AB4">
            <w:pPr>
              <w:keepNext/>
              <w:keepLines/>
              <w:tabs>
                <w:tab w:val="left" w:pos="567"/>
              </w:tabs>
              <w:spacing w:before="200"/>
              <w:jc w:val="both"/>
              <w:outlineLvl w:val="2"/>
            </w:pPr>
          </w:p>
        </w:tc>
      </w:tr>
      <w:tr w:rsidR="00AA1372" w:rsidRPr="00EC30C2" w14:paraId="4E299E2E" w14:textId="77777777" w:rsidTr="00233538">
        <w:trPr>
          <w:trHeight w:val="181"/>
        </w:trPr>
        <w:tc>
          <w:tcPr>
            <w:tcW w:w="0" w:type="auto"/>
          </w:tcPr>
          <w:p w14:paraId="5D9046A0" w14:textId="77777777" w:rsidR="00AA1372" w:rsidRPr="00FF430B" w:rsidRDefault="0003591A" w:rsidP="00196AB4">
            <w:pPr>
              <w:tabs>
                <w:tab w:val="left" w:pos="567"/>
              </w:tabs>
              <w:jc w:val="both"/>
            </w:pPr>
            <w:r w:rsidRPr="00FF430B">
              <w:t>3.</w:t>
            </w:r>
          </w:p>
        </w:tc>
        <w:tc>
          <w:tcPr>
            <w:tcW w:w="3126" w:type="dxa"/>
          </w:tcPr>
          <w:p w14:paraId="02F25766" w14:textId="77777777" w:rsidR="00AA1372" w:rsidRPr="00FF430B" w:rsidRDefault="00AA1372" w:rsidP="00196AB4">
            <w:pPr>
              <w:keepNext/>
              <w:keepLines/>
              <w:tabs>
                <w:tab w:val="left" w:pos="567"/>
              </w:tabs>
              <w:spacing w:before="200"/>
              <w:jc w:val="both"/>
              <w:outlineLvl w:val="2"/>
            </w:pPr>
          </w:p>
        </w:tc>
        <w:tc>
          <w:tcPr>
            <w:tcW w:w="1984" w:type="dxa"/>
          </w:tcPr>
          <w:p w14:paraId="260F8D6B" w14:textId="77777777" w:rsidR="00AA1372" w:rsidRPr="00FF430B" w:rsidRDefault="00AA1372" w:rsidP="00196AB4">
            <w:pPr>
              <w:keepNext/>
              <w:keepLines/>
              <w:tabs>
                <w:tab w:val="left" w:pos="567"/>
              </w:tabs>
              <w:spacing w:before="200"/>
              <w:jc w:val="both"/>
              <w:outlineLvl w:val="2"/>
            </w:pPr>
          </w:p>
        </w:tc>
        <w:tc>
          <w:tcPr>
            <w:tcW w:w="1443" w:type="dxa"/>
          </w:tcPr>
          <w:p w14:paraId="3DB0FF8A" w14:textId="77777777" w:rsidR="00AA1372" w:rsidRPr="00FF430B" w:rsidRDefault="00AA1372" w:rsidP="00196AB4">
            <w:pPr>
              <w:keepNext/>
              <w:keepLines/>
              <w:tabs>
                <w:tab w:val="left" w:pos="567"/>
              </w:tabs>
              <w:spacing w:before="200"/>
              <w:jc w:val="both"/>
              <w:outlineLvl w:val="2"/>
            </w:pPr>
          </w:p>
        </w:tc>
        <w:tc>
          <w:tcPr>
            <w:tcW w:w="0" w:type="auto"/>
          </w:tcPr>
          <w:p w14:paraId="4A482E6B" w14:textId="77777777" w:rsidR="00AA1372" w:rsidRPr="00FF430B" w:rsidRDefault="00AA1372" w:rsidP="00196AB4">
            <w:pPr>
              <w:keepNext/>
              <w:keepLines/>
              <w:tabs>
                <w:tab w:val="left" w:pos="567"/>
              </w:tabs>
              <w:spacing w:before="200"/>
              <w:jc w:val="both"/>
              <w:outlineLvl w:val="2"/>
            </w:pPr>
          </w:p>
        </w:tc>
      </w:tr>
      <w:tr w:rsidR="00AA1372" w:rsidRPr="00EC30C2" w14:paraId="116F9D4C" w14:textId="77777777" w:rsidTr="00233538">
        <w:trPr>
          <w:trHeight w:val="181"/>
        </w:trPr>
        <w:tc>
          <w:tcPr>
            <w:tcW w:w="0" w:type="auto"/>
          </w:tcPr>
          <w:p w14:paraId="2DA6265A" w14:textId="77777777" w:rsidR="00AA1372" w:rsidRPr="00FF430B" w:rsidRDefault="0003591A" w:rsidP="00196AB4">
            <w:pPr>
              <w:tabs>
                <w:tab w:val="left" w:pos="567"/>
              </w:tabs>
              <w:jc w:val="both"/>
            </w:pPr>
            <w:r w:rsidRPr="00FF430B">
              <w:t>4.</w:t>
            </w:r>
          </w:p>
        </w:tc>
        <w:tc>
          <w:tcPr>
            <w:tcW w:w="3126" w:type="dxa"/>
          </w:tcPr>
          <w:p w14:paraId="5A1A03CA" w14:textId="77777777" w:rsidR="00AA1372" w:rsidRPr="00FF430B" w:rsidRDefault="00AA1372" w:rsidP="00196AB4">
            <w:pPr>
              <w:keepNext/>
              <w:keepLines/>
              <w:tabs>
                <w:tab w:val="left" w:pos="567"/>
              </w:tabs>
              <w:spacing w:before="200"/>
              <w:jc w:val="both"/>
              <w:outlineLvl w:val="2"/>
            </w:pPr>
          </w:p>
        </w:tc>
        <w:tc>
          <w:tcPr>
            <w:tcW w:w="1984" w:type="dxa"/>
          </w:tcPr>
          <w:p w14:paraId="331045F5" w14:textId="77777777" w:rsidR="00AA1372" w:rsidRPr="00FF430B" w:rsidRDefault="00AA1372" w:rsidP="00196AB4">
            <w:pPr>
              <w:keepNext/>
              <w:keepLines/>
              <w:tabs>
                <w:tab w:val="left" w:pos="567"/>
              </w:tabs>
              <w:spacing w:before="200"/>
              <w:jc w:val="both"/>
              <w:outlineLvl w:val="2"/>
            </w:pPr>
          </w:p>
        </w:tc>
        <w:tc>
          <w:tcPr>
            <w:tcW w:w="1443" w:type="dxa"/>
          </w:tcPr>
          <w:p w14:paraId="12589F39" w14:textId="77777777" w:rsidR="00AA1372" w:rsidRPr="00FF430B" w:rsidRDefault="00AA1372" w:rsidP="00196AB4">
            <w:pPr>
              <w:keepNext/>
              <w:keepLines/>
              <w:tabs>
                <w:tab w:val="left" w:pos="567"/>
              </w:tabs>
              <w:spacing w:before="200"/>
              <w:jc w:val="both"/>
              <w:outlineLvl w:val="2"/>
            </w:pPr>
          </w:p>
        </w:tc>
        <w:tc>
          <w:tcPr>
            <w:tcW w:w="0" w:type="auto"/>
          </w:tcPr>
          <w:p w14:paraId="6CE111AA" w14:textId="77777777" w:rsidR="00AA1372" w:rsidRPr="00FF430B" w:rsidRDefault="00AA1372" w:rsidP="00196AB4">
            <w:pPr>
              <w:keepNext/>
              <w:keepLines/>
              <w:tabs>
                <w:tab w:val="left" w:pos="567"/>
              </w:tabs>
              <w:spacing w:before="200"/>
              <w:jc w:val="both"/>
              <w:outlineLvl w:val="2"/>
            </w:pPr>
          </w:p>
        </w:tc>
      </w:tr>
      <w:tr w:rsidR="00AA1372" w:rsidRPr="00EC30C2" w14:paraId="26F8E498" w14:textId="77777777" w:rsidTr="00233538">
        <w:trPr>
          <w:trHeight w:val="181"/>
        </w:trPr>
        <w:tc>
          <w:tcPr>
            <w:tcW w:w="0" w:type="auto"/>
          </w:tcPr>
          <w:p w14:paraId="01F22DE0" w14:textId="77777777" w:rsidR="00AA1372" w:rsidRPr="00FF430B" w:rsidRDefault="00AA1372" w:rsidP="00196AB4">
            <w:pPr>
              <w:keepNext/>
              <w:keepLines/>
              <w:tabs>
                <w:tab w:val="left" w:pos="567"/>
              </w:tabs>
              <w:spacing w:before="200"/>
              <w:jc w:val="both"/>
              <w:outlineLvl w:val="2"/>
            </w:pPr>
          </w:p>
        </w:tc>
        <w:tc>
          <w:tcPr>
            <w:tcW w:w="3126" w:type="dxa"/>
          </w:tcPr>
          <w:p w14:paraId="42D6A5DE" w14:textId="77777777" w:rsidR="00AA1372" w:rsidRPr="00FF430B" w:rsidRDefault="00AA1372" w:rsidP="00196AB4">
            <w:pPr>
              <w:keepNext/>
              <w:keepLines/>
              <w:tabs>
                <w:tab w:val="left" w:pos="567"/>
              </w:tabs>
              <w:spacing w:before="200"/>
              <w:jc w:val="both"/>
              <w:outlineLvl w:val="2"/>
            </w:pPr>
          </w:p>
        </w:tc>
        <w:tc>
          <w:tcPr>
            <w:tcW w:w="1984" w:type="dxa"/>
          </w:tcPr>
          <w:p w14:paraId="3FA61808" w14:textId="77777777" w:rsidR="00AA1372" w:rsidRPr="00FF430B" w:rsidRDefault="00AA1372" w:rsidP="00196AB4">
            <w:pPr>
              <w:keepNext/>
              <w:keepLines/>
              <w:tabs>
                <w:tab w:val="left" w:pos="567"/>
              </w:tabs>
              <w:spacing w:before="200"/>
              <w:jc w:val="both"/>
              <w:outlineLvl w:val="2"/>
            </w:pPr>
          </w:p>
        </w:tc>
        <w:tc>
          <w:tcPr>
            <w:tcW w:w="1443" w:type="dxa"/>
          </w:tcPr>
          <w:p w14:paraId="61F4C857" w14:textId="77777777" w:rsidR="00AA1372" w:rsidRPr="00FF430B" w:rsidRDefault="00AA1372" w:rsidP="00196AB4">
            <w:pPr>
              <w:keepNext/>
              <w:keepLines/>
              <w:tabs>
                <w:tab w:val="left" w:pos="567"/>
              </w:tabs>
              <w:spacing w:before="200"/>
              <w:jc w:val="both"/>
              <w:outlineLvl w:val="2"/>
            </w:pPr>
          </w:p>
        </w:tc>
        <w:tc>
          <w:tcPr>
            <w:tcW w:w="0" w:type="auto"/>
          </w:tcPr>
          <w:p w14:paraId="06B69EDB" w14:textId="77777777" w:rsidR="00AA1372" w:rsidRPr="00FF430B" w:rsidRDefault="00AA1372" w:rsidP="00196AB4">
            <w:pPr>
              <w:keepNext/>
              <w:keepLines/>
              <w:tabs>
                <w:tab w:val="left" w:pos="567"/>
              </w:tabs>
              <w:spacing w:before="200"/>
              <w:jc w:val="both"/>
              <w:outlineLvl w:val="2"/>
            </w:pPr>
          </w:p>
        </w:tc>
      </w:tr>
    </w:tbl>
    <w:p w14:paraId="35665510" w14:textId="77777777" w:rsidR="00B27D8B" w:rsidRPr="00FF430B" w:rsidRDefault="00B27D8B" w:rsidP="00196AB4">
      <w:pPr>
        <w:jc w:val="both"/>
        <w:rPr>
          <w:rFonts w:eastAsia="PMingLiU"/>
          <w:lang w:eastAsia="zh-CN"/>
        </w:rPr>
      </w:pPr>
    </w:p>
    <w:p w14:paraId="31DA2958"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1970E957"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1BB47650"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2BAE61"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27CDBED8" w14:textId="77777777" w:rsidR="00AA1372" w:rsidRPr="00FF430B" w:rsidRDefault="00AA1372" w:rsidP="00196AB4">
      <w:pPr>
        <w:rPr>
          <w:rFonts w:eastAsia="PMingLiU"/>
          <w:lang w:eastAsia="zh-CN"/>
        </w:rPr>
      </w:pPr>
    </w:p>
    <w:p w14:paraId="1B1F24D6" w14:textId="77777777" w:rsidR="00316C81" w:rsidRPr="00FF430B" w:rsidRDefault="00316C81" w:rsidP="00316C81">
      <w:pPr>
        <w:spacing w:after="200" w:line="276" w:lineRule="auto"/>
        <w:jc w:val="center"/>
        <w:rPr>
          <w:rFonts w:eastAsia="PMingLiU"/>
          <w:lang w:eastAsia="zh-CN"/>
        </w:rPr>
      </w:pPr>
      <w:bookmarkStart w:id="61" w:name="_Toc449692115"/>
    </w:p>
    <w:p w14:paraId="14D4DA58" w14:textId="77777777" w:rsidR="002D6E71" w:rsidRPr="00FF430B" w:rsidRDefault="002D6E71" w:rsidP="00316C81">
      <w:pPr>
        <w:spacing w:after="200" w:line="276" w:lineRule="auto"/>
        <w:jc w:val="center"/>
        <w:rPr>
          <w:rFonts w:eastAsia="PMingLiU"/>
          <w:b/>
          <w:lang w:eastAsia="zh-CN"/>
        </w:rPr>
      </w:pPr>
    </w:p>
    <w:p w14:paraId="44C92913" w14:textId="77777777" w:rsidR="002D6E71" w:rsidRPr="00FF430B" w:rsidRDefault="002D6E71" w:rsidP="00316C81">
      <w:pPr>
        <w:spacing w:after="200" w:line="276" w:lineRule="auto"/>
        <w:jc w:val="center"/>
        <w:rPr>
          <w:rFonts w:eastAsia="PMingLiU"/>
          <w:b/>
          <w:lang w:eastAsia="zh-CN"/>
        </w:rPr>
      </w:pPr>
    </w:p>
    <w:p w14:paraId="7439A633" w14:textId="77777777" w:rsidR="002D6E71" w:rsidRPr="00FF430B" w:rsidRDefault="002D6E71" w:rsidP="00316C81">
      <w:pPr>
        <w:spacing w:after="200" w:line="276" w:lineRule="auto"/>
        <w:jc w:val="center"/>
        <w:rPr>
          <w:rFonts w:eastAsia="PMingLiU"/>
          <w:b/>
          <w:lang w:eastAsia="zh-CN"/>
        </w:rPr>
      </w:pPr>
    </w:p>
    <w:p w14:paraId="62A9ECBC" w14:textId="77777777" w:rsidR="002D6E71" w:rsidRPr="00FF430B" w:rsidRDefault="002D6E71" w:rsidP="00316C81">
      <w:pPr>
        <w:spacing w:after="200" w:line="276" w:lineRule="auto"/>
        <w:jc w:val="center"/>
        <w:rPr>
          <w:rFonts w:eastAsia="PMingLiU"/>
          <w:b/>
          <w:lang w:eastAsia="zh-CN"/>
        </w:rPr>
      </w:pPr>
    </w:p>
    <w:p w14:paraId="2BEBCC07" w14:textId="77777777" w:rsidR="002D6E71" w:rsidRPr="00FF430B" w:rsidRDefault="002D6E71" w:rsidP="00316C81">
      <w:pPr>
        <w:spacing w:after="200" w:line="276" w:lineRule="auto"/>
        <w:jc w:val="center"/>
        <w:rPr>
          <w:rFonts w:eastAsia="PMingLiU"/>
          <w:b/>
          <w:lang w:eastAsia="zh-CN"/>
        </w:rPr>
      </w:pPr>
    </w:p>
    <w:p w14:paraId="0FFEF952" w14:textId="77777777" w:rsidR="002D6E71" w:rsidRPr="00FF430B" w:rsidRDefault="002D6E71" w:rsidP="00316C81">
      <w:pPr>
        <w:spacing w:after="200" w:line="276" w:lineRule="auto"/>
        <w:jc w:val="center"/>
        <w:rPr>
          <w:rFonts w:eastAsia="PMingLiU"/>
          <w:b/>
          <w:lang w:eastAsia="zh-CN"/>
        </w:rPr>
      </w:pPr>
    </w:p>
    <w:p w14:paraId="43AF6AEC" w14:textId="77777777" w:rsidR="002D6E71" w:rsidRPr="00FF430B" w:rsidRDefault="002D6E71" w:rsidP="00316C81">
      <w:pPr>
        <w:spacing w:after="200" w:line="276" w:lineRule="auto"/>
        <w:jc w:val="center"/>
        <w:rPr>
          <w:rFonts w:eastAsia="PMingLiU"/>
          <w:b/>
          <w:lang w:eastAsia="zh-CN"/>
        </w:rPr>
      </w:pPr>
    </w:p>
    <w:p w14:paraId="3BA5B90D" w14:textId="77777777" w:rsidR="002D6E71" w:rsidRPr="00FF430B" w:rsidRDefault="002D6E71" w:rsidP="00316C81">
      <w:pPr>
        <w:spacing w:after="200" w:line="276" w:lineRule="auto"/>
        <w:jc w:val="center"/>
        <w:rPr>
          <w:rFonts w:eastAsia="PMingLiU"/>
          <w:b/>
          <w:lang w:eastAsia="zh-CN"/>
        </w:rPr>
      </w:pPr>
    </w:p>
    <w:p w14:paraId="5FB8EEFA" w14:textId="77777777" w:rsidR="002D6E71" w:rsidRPr="00FF430B" w:rsidRDefault="002D6E71" w:rsidP="00316C81">
      <w:pPr>
        <w:spacing w:after="200" w:line="276" w:lineRule="auto"/>
        <w:jc w:val="center"/>
        <w:rPr>
          <w:rFonts w:eastAsia="PMingLiU"/>
          <w:b/>
          <w:lang w:eastAsia="zh-CN"/>
        </w:rPr>
      </w:pPr>
    </w:p>
    <w:p w14:paraId="54B4E30E" w14:textId="77777777" w:rsidR="000E4D7D" w:rsidRPr="00FF430B" w:rsidRDefault="000E4D7D" w:rsidP="00316C81">
      <w:pPr>
        <w:spacing w:after="200" w:line="276" w:lineRule="auto"/>
        <w:jc w:val="center"/>
        <w:rPr>
          <w:rFonts w:eastAsia="PMingLiU"/>
          <w:b/>
          <w:lang w:eastAsia="zh-CN"/>
        </w:rPr>
      </w:pPr>
    </w:p>
    <w:p w14:paraId="3A77820D" w14:textId="77777777" w:rsidR="000E4D7D" w:rsidRPr="00FF430B" w:rsidRDefault="000E4D7D" w:rsidP="00316C81">
      <w:pPr>
        <w:spacing w:after="200" w:line="276" w:lineRule="auto"/>
        <w:jc w:val="center"/>
        <w:rPr>
          <w:rFonts w:eastAsia="PMingLiU"/>
          <w:b/>
          <w:lang w:eastAsia="zh-CN"/>
        </w:rPr>
      </w:pPr>
    </w:p>
    <w:p w14:paraId="15C51121" w14:textId="77777777" w:rsidR="000E4D7D" w:rsidRPr="00FF430B" w:rsidRDefault="000E4D7D" w:rsidP="00316C81">
      <w:pPr>
        <w:spacing w:after="200" w:line="276" w:lineRule="auto"/>
        <w:jc w:val="center"/>
        <w:rPr>
          <w:rFonts w:eastAsia="PMingLiU"/>
          <w:b/>
          <w:lang w:eastAsia="zh-CN"/>
        </w:rPr>
      </w:pPr>
    </w:p>
    <w:p w14:paraId="442EE1C0" w14:textId="77777777" w:rsidR="002D6E71" w:rsidRPr="00FF430B" w:rsidRDefault="002D6E71" w:rsidP="00316C81">
      <w:pPr>
        <w:spacing w:after="200" w:line="276" w:lineRule="auto"/>
        <w:jc w:val="center"/>
        <w:rPr>
          <w:rFonts w:eastAsia="PMingLiU"/>
          <w:b/>
          <w:lang w:eastAsia="zh-CN"/>
        </w:rPr>
      </w:pPr>
    </w:p>
    <w:p w14:paraId="55975685"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9DF0901" w14:textId="77777777" w:rsidR="00BA7FF4" w:rsidRDefault="009E719D" w:rsidP="00287200">
      <w:pPr>
        <w:jc w:val="right"/>
        <w:rPr>
          <w:noProof w:val="0"/>
        </w:rPr>
      </w:pPr>
      <w:r w:rsidRPr="00FF430B">
        <w:rPr>
          <w:noProof w:val="0"/>
        </w:rPr>
        <w:t>la D</w:t>
      </w:r>
      <w:r w:rsidR="00BA7FF4" w:rsidRPr="00FF430B">
        <w:rPr>
          <w:noProof w:val="0"/>
        </w:rPr>
        <w:t xml:space="preserve">ocumentația standard </w:t>
      </w:r>
    </w:p>
    <w:p w14:paraId="6C693949"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1BC7A221" w14:textId="77777777" w:rsidR="00287200" w:rsidRPr="00FF430B" w:rsidRDefault="00287200" w:rsidP="00287200">
      <w:pPr>
        <w:jc w:val="right"/>
        <w:rPr>
          <w:noProof w:val="0"/>
        </w:rPr>
      </w:pPr>
    </w:p>
    <w:p w14:paraId="54A38229" w14:textId="77777777" w:rsidR="002D6E71" w:rsidRPr="00FF430B" w:rsidRDefault="002D6E71" w:rsidP="00316C81">
      <w:pPr>
        <w:spacing w:after="200" w:line="276" w:lineRule="auto"/>
        <w:jc w:val="center"/>
        <w:rPr>
          <w:rFonts w:eastAsia="PMingLiU"/>
          <w:b/>
          <w:lang w:eastAsia="zh-CN"/>
        </w:rPr>
      </w:pPr>
    </w:p>
    <w:p w14:paraId="1FC54540" w14:textId="77777777" w:rsidR="002D6E71" w:rsidRPr="00FF430B" w:rsidRDefault="002D6E71" w:rsidP="00316C81">
      <w:pPr>
        <w:spacing w:after="200" w:line="276" w:lineRule="auto"/>
        <w:jc w:val="center"/>
        <w:rPr>
          <w:rFonts w:eastAsia="PMingLiU"/>
          <w:b/>
          <w:lang w:eastAsia="zh-CN"/>
        </w:rPr>
      </w:pPr>
    </w:p>
    <w:bookmarkEnd w:id="61"/>
    <w:p w14:paraId="6DFE605E"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52C3F839"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43168922" w14:textId="77777777" w:rsidR="00AA1372" w:rsidRPr="00FF430B" w:rsidRDefault="0003591A" w:rsidP="008C0290">
      <w:pPr>
        <w:tabs>
          <w:tab w:val="left" w:pos="567"/>
        </w:tabs>
        <w:jc w:val="both"/>
      </w:pPr>
      <w:r w:rsidRPr="00FF430B">
        <w:t>____________________________________________________________________________</w:t>
      </w:r>
    </w:p>
    <w:p w14:paraId="5297C2CE" w14:textId="77777777" w:rsidR="00AA1372" w:rsidRPr="00FF430B" w:rsidRDefault="0003591A" w:rsidP="008C0290">
      <w:pPr>
        <w:tabs>
          <w:tab w:val="left" w:pos="567"/>
        </w:tabs>
        <w:jc w:val="center"/>
        <w:rPr>
          <w:b/>
        </w:rPr>
      </w:pPr>
      <w:r w:rsidRPr="00FF430B">
        <w:rPr>
          <w:b/>
        </w:rPr>
        <w:t>(denumirea)</w:t>
      </w:r>
    </w:p>
    <w:p w14:paraId="2319306E"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863AC67"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2D9A6FC"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2E7FAE6"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8910BDF"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3F8113F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5E80681"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414E74E8"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9E7AD49" w14:textId="77777777" w:rsidR="00AA1372" w:rsidRPr="00FF430B" w:rsidRDefault="00A227F2" w:rsidP="008C0290">
      <w:pPr>
        <w:tabs>
          <w:tab w:val="left" w:pos="567"/>
        </w:tabs>
        <w:jc w:val="both"/>
      </w:pPr>
      <w:r w:rsidRPr="00FF430B">
        <w:rPr>
          <w:b/>
        </w:rPr>
        <w:t>3. Informaţii privind modul de asociere:</w:t>
      </w:r>
    </w:p>
    <w:p w14:paraId="47EFD4E3"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56C6DC9C" w14:textId="77777777" w:rsidR="00AA1372" w:rsidRPr="00FF430B" w:rsidRDefault="00A227F2" w:rsidP="008C0290">
      <w:pPr>
        <w:tabs>
          <w:tab w:val="left" w:pos="567"/>
        </w:tabs>
        <w:jc w:val="both"/>
      </w:pPr>
      <w:r w:rsidRPr="00FF430B">
        <w:t>b) Locul şi data înregistrării asociaţiei______________________________________________</w:t>
      </w:r>
    </w:p>
    <w:p w14:paraId="260A25D7"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6E5A626C" w14:textId="77777777" w:rsidR="00AA1372" w:rsidRPr="00FF430B" w:rsidRDefault="00A227F2" w:rsidP="008C0290">
      <w:pPr>
        <w:tabs>
          <w:tab w:val="left" w:pos="567"/>
        </w:tabs>
        <w:jc w:val="both"/>
      </w:pPr>
      <w:r w:rsidRPr="00FF430B">
        <w:t>_____________________________________________________________________________</w:t>
      </w:r>
    </w:p>
    <w:p w14:paraId="1C7EC7B7"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46C08255"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6254E253" w14:textId="77777777" w:rsidR="00355106" w:rsidRPr="00FF430B" w:rsidRDefault="00A227F2" w:rsidP="008C0290">
      <w:pPr>
        <w:tabs>
          <w:tab w:val="left" w:pos="567"/>
        </w:tabs>
        <w:jc w:val="both"/>
      </w:pPr>
      <w:r w:rsidRPr="00FF430B">
        <w:t>_____________________________________________________________________________</w:t>
      </w:r>
    </w:p>
    <w:p w14:paraId="6D7B761F" w14:textId="77777777" w:rsidR="00355106" w:rsidRPr="00FF430B" w:rsidRDefault="00A227F2" w:rsidP="008C0290">
      <w:pPr>
        <w:tabs>
          <w:tab w:val="left" w:pos="567"/>
        </w:tabs>
        <w:jc w:val="both"/>
      </w:pPr>
      <w:r w:rsidRPr="00FF430B">
        <w:t>f) Condiţii de administrare a asociaţiei______________________________________________</w:t>
      </w:r>
    </w:p>
    <w:p w14:paraId="346F79A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339AAED8"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503270A1"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3A17BA5D" w14:textId="77777777" w:rsidR="00AA1372" w:rsidRPr="00FF430B" w:rsidRDefault="00A227F2" w:rsidP="008C0290">
      <w:pPr>
        <w:tabs>
          <w:tab w:val="left" w:pos="567"/>
        </w:tabs>
        <w:jc w:val="both"/>
      </w:pPr>
      <w:r w:rsidRPr="00FF430B">
        <w:t>j) Alte cauze__________________________________________________________________</w:t>
      </w:r>
    </w:p>
    <w:p w14:paraId="3B554E83" w14:textId="77777777" w:rsidR="008C0290" w:rsidRPr="00FF430B" w:rsidRDefault="008C0290" w:rsidP="008C0290">
      <w:pPr>
        <w:jc w:val="both"/>
        <w:rPr>
          <w:rFonts w:eastAsia="PMingLiU"/>
          <w:lang w:eastAsia="zh-CN"/>
        </w:rPr>
      </w:pPr>
    </w:p>
    <w:p w14:paraId="52B1D16E" w14:textId="77777777" w:rsidR="00B27D8B" w:rsidRPr="00FF430B" w:rsidRDefault="00B27D8B" w:rsidP="008C0290">
      <w:pPr>
        <w:jc w:val="both"/>
        <w:rPr>
          <w:rFonts w:eastAsia="PMingLiU"/>
          <w:lang w:eastAsia="zh-CN"/>
        </w:rPr>
      </w:pPr>
    </w:p>
    <w:p w14:paraId="0ABC3AA3"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7222323D"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24EE42C0"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63838B80"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88B9FD7"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2F7FDBFD" w14:textId="77777777" w:rsidR="00AA1372" w:rsidRPr="00FF430B" w:rsidRDefault="00AA1372" w:rsidP="008C0290">
      <w:pPr>
        <w:jc w:val="both"/>
        <w:rPr>
          <w:rFonts w:eastAsia="PMingLiU"/>
          <w:lang w:eastAsia="zh-CN"/>
        </w:rPr>
      </w:pPr>
    </w:p>
    <w:p w14:paraId="57274D6E"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19D24A9B"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384E763"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CAD9AF5"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7B1E623F" w14:textId="77777777" w:rsidR="00A1178E" w:rsidRPr="00FF430B" w:rsidRDefault="00A1178E" w:rsidP="00A1178E">
      <w:pPr>
        <w:tabs>
          <w:tab w:val="left" w:pos="567"/>
        </w:tabs>
        <w:jc w:val="both"/>
        <w:rPr>
          <w:rFonts w:eastAsia="PMingLiU"/>
          <w:lang w:eastAsia="zh-CN"/>
        </w:rPr>
      </w:pPr>
    </w:p>
    <w:p w14:paraId="57AC0265" w14:textId="77777777" w:rsidR="0036022B" w:rsidRPr="00FF430B" w:rsidRDefault="0036022B" w:rsidP="00A1178E">
      <w:pPr>
        <w:tabs>
          <w:tab w:val="left" w:pos="567"/>
        </w:tabs>
        <w:jc w:val="center"/>
        <w:rPr>
          <w:b/>
          <w:color w:val="000000"/>
          <w:w w:val="90"/>
          <w:sz w:val="28"/>
          <w:szCs w:val="28"/>
        </w:rPr>
      </w:pPr>
    </w:p>
    <w:p w14:paraId="7CE4D21A" w14:textId="77777777" w:rsidR="002D6E71" w:rsidRPr="00FF430B" w:rsidRDefault="002D6E71" w:rsidP="00A1178E">
      <w:pPr>
        <w:tabs>
          <w:tab w:val="left" w:pos="567"/>
        </w:tabs>
        <w:jc w:val="center"/>
        <w:rPr>
          <w:b/>
          <w:color w:val="000000"/>
          <w:w w:val="90"/>
        </w:rPr>
      </w:pPr>
    </w:p>
    <w:p w14:paraId="715D217C" w14:textId="77777777" w:rsidR="00B27D8B" w:rsidRPr="00FF430B" w:rsidRDefault="00B27D8B" w:rsidP="00A1178E">
      <w:pPr>
        <w:tabs>
          <w:tab w:val="left" w:pos="567"/>
        </w:tabs>
        <w:jc w:val="center"/>
        <w:rPr>
          <w:b/>
          <w:color w:val="000000"/>
          <w:w w:val="90"/>
        </w:rPr>
      </w:pPr>
    </w:p>
    <w:p w14:paraId="1CDA7D92" w14:textId="77777777" w:rsidR="00B27D8B" w:rsidRDefault="00B27D8B" w:rsidP="00A1178E">
      <w:pPr>
        <w:tabs>
          <w:tab w:val="left" w:pos="567"/>
        </w:tabs>
        <w:jc w:val="center"/>
        <w:rPr>
          <w:b/>
          <w:color w:val="000000"/>
          <w:w w:val="90"/>
        </w:rPr>
      </w:pPr>
    </w:p>
    <w:p w14:paraId="051016B2" w14:textId="77777777" w:rsidR="00FF430B" w:rsidRDefault="00FF430B" w:rsidP="00A1178E">
      <w:pPr>
        <w:tabs>
          <w:tab w:val="left" w:pos="567"/>
        </w:tabs>
        <w:jc w:val="center"/>
        <w:rPr>
          <w:b/>
          <w:color w:val="000000"/>
          <w:w w:val="90"/>
        </w:rPr>
      </w:pPr>
    </w:p>
    <w:p w14:paraId="5543572C" w14:textId="77777777" w:rsidR="00FF430B" w:rsidRPr="00FF430B" w:rsidRDefault="00FF430B" w:rsidP="00A1178E">
      <w:pPr>
        <w:tabs>
          <w:tab w:val="left" w:pos="567"/>
        </w:tabs>
        <w:jc w:val="center"/>
        <w:rPr>
          <w:b/>
          <w:color w:val="000000"/>
          <w:w w:val="90"/>
        </w:rPr>
      </w:pPr>
    </w:p>
    <w:p w14:paraId="137408C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6581934E" w14:textId="77777777" w:rsidR="00B27D8B" w:rsidRDefault="009E719D" w:rsidP="00287200">
      <w:pPr>
        <w:jc w:val="right"/>
        <w:rPr>
          <w:noProof w:val="0"/>
        </w:rPr>
      </w:pPr>
      <w:r w:rsidRPr="00FF430B">
        <w:rPr>
          <w:noProof w:val="0"/>
        </w:rPr>
        <w:t>la D</w:t>
      </w:r>
      <w:r w:rsidR="00BA7FF4" w:rsidRPr="00FF430B">
        <w:rPr>
          <w:noProof w:val="0"/>
        </w:rPr>
        <w:t xml:space="preserve">ocumentația standard </w:t>
      </w:r>
    </w:p>
    <w:p w14:paraId="36FD0F72"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254668C6" w14:textId="77777777" w:rsidR="00287200" w:rsidRPr="00FF430B" w:rsidRDefault="00287200" w:rsidP="00287200">
      <w:pPr>
        <w:jc w:val="right"/>
        <w:rPr>
          <w:b/>
          <w:color w:val="000000"/>
          <w:w w:val="90"/>
        </w:rPr>
      </w:pPr>
    </w:p>
    <w:p w14:paraId="192E3E09" w14:textId="77777777" w:rsidR="00B27D8B" w:rsidRPr="00FF430B" w:rsidRDefault="00B27D8B" w:rsidP="00A1178E">
      <w:pPr>
        <w:tabs>
          <w:tab w:val="left" w:pos="567"/>
        </w:tabs>
        <w:jc w:val="center"/>
        <w:rPr>
          <w:b/>
          <w:color w:val="000000"/>
          <w:w w:val="90"/>
        </w:rPr>
      </w:pPr>
    </w:p>
    <w:p w14:paraId="1E0EAB66" w14:textId="77777777" w:rsidR="00653E70" w:rsidRPr="00FF430B" w:rsidRDefault="00653E70" w:rsidP="00B27D8B">
      <w:pPr>
        <w:tabs>
          <w:tab w:val="left" w:pos="567"/>
        </w:tabs>
        <w:jc w:val="center"/>
        <w:rPr>
          <w:b/>
          <w:color w:val="000000"/>
          <w:w w:val="90"/>
        </w:rPr>
      </w:pPr>
    </w:p>
    <w:p w14:paraId="33D23083" w14:textId="77777777" w:rsidR="00653E70" w:rsidRPr="00FF430B" w:rsidRDefault="00A13EAE" w:rsidP="00B27D8B">
      <w:pPr>
        <w:pStyle w:val="Titlu1"/>
        <w:numPr>
          <w:ilvl w:val="0"/>
          <w:numId w:val="0"/>
        </w:numPr>
        <w:ind w:left="720"/>
      </w:pPr>
      <w:r w:rsidRPr="00FF430B">
        <w:t>ANGAJAMENT TERŢ SUSŢINĂTOR FINANCIAR</w:t>
      </w:r>
    </w:p>
    <w:p w14:paraId="219BDDDE" w14:textId="77777777" w:rsidR="002D6E71" w:rsidRPr="00FF430B" w:rsidRDefault="002D6E71" w:rsidP="00B27D8B">
      <w:pPr>
        <w:tabs>
          <w:tab w:val="left" w:pos="567"/>
        </w:tabs>
        <w:jc w:val="center"/>
        <w:rPr>
          <w:b/>
          <w:color w:val="000000"/>
          <w:w w:val="90"/>
        </w:rPr>
      </w:pPr>
    </w:p>
    <w:p w14:paraId="739B640A" w14:textId="77777777" w:rsidR="00AC7DAC" w:rsidRPr="00FF430B" w:rsidRDefault="00AC7DAC" w:rsidP="00AC7DAC">
      <w:pPr>
        <w:shd w:val="clear" w:color="auto" w:fill="FFFFFF"/>
        <w:jc w:val="both"/>
        <w:rPr>
          <w:b/>
          <w:spacing w:val="-2"/>
        </w:rPr>
      </w:pPr>
      <w:r w:rsidRPr="00FF430B">
        <w:rPr>
          <w:b/>
          <w:spacing w:val="-2"/>
        </w:rPr>
        <w:t>Terţ susţinător financiar</w:t>
      </w:r>
    </w:p>
    <w:p w14:paraId="2B59BE08" w14:textId="77777777" w:rsidR="00AC7DAC" w:rsidRPr="00FF430B" w:rsidRDefault="00AC7DAC" w:rsidP="00AC7DAC">
      <w:pPr>
        <w:shd w:val="clear" w:color="auto" w:fill="FFFFFF"/>
        <w:jc w:val="both"/>
      </w:pPr>
      <w:r w:rsidRPr="00FF430B">
        <w:rPr>
          <w:b/>
          <w:spacing w:val="-2"/>
        </w:rPr>
        <w:t>..........................</w:t>
      </w:r>
      <w:r w:rsidRPr="00FF430B">
        <w:t xml:space="preserve">(denumirea)  </w:t>
      </w:r>
    </w:p>
    <w:p w14:paraId="2CDC100D" w14:textId="77777777" w:rsidR="00AC7DAC" w:rsidRPr="00FF430B" w:rsidRDefault="00AC7DAC" w:rsidP="00AC7DAC">
      <w:pPr>
        <w:shd w:val="clear" w:color="auto" w:fill="FFFFFF"/>
        <w:jc w:val="center"/>
        <w:rPr>
          <w:b/>
        </w:rPr>
      </w:pPr>
      <w:r w:rsidRPr="00FF430B">
        <w:rPr>
          <w:b/>
        </w:rPr>
        <w:t>ANGAJAMENT</w:t>
      </w:r>
    </w:p>
    <w:p w14:paraId="11607FB8"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3E1063C6"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15D08A09"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7C4C2C58"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114E2B33"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DC077C"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5A181695"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92739C1"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0DF82F9"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39B0467A"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3A8C7CC1"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3A9AC810" w14:textId="77777777" w:rsidR="00AC7DAC" w:rsidRPr="00FF430B" w:rsidRDefault="00AC7DAC" w:rsidP="00AC7DAC">
      <w:pPr>
        <w:shd w:val="clear" w:color="auto" w:fill="FFFFFF"/>
        <w:jc w:val="both"/>
        <w:rPr>
          <w:spacing w:val="-1"/>
        </w:rPr>
      </w:pPr>
    </w:p>
    <w:p w14:paraId="5EF9E062" w14:textId="77777777" w:rsidR="00B27D8B" w:rsidRPr="00FF430B" w:rsidRDefault="00B27D8B" w:rsidP="00AC7DAC">
      <w:pPr>
        <w:shd w:val="clear" w:color="auto" w:fill="FFFFFF"/>
        <w:jc w:val="both"/>
        <w:rPr>
          <w:spacing w:val="-1"/>
        </w:rPr>
      </w:pPr>
    </w:p>
    <w:p w14:paraId="3321EFE3" w14:textId="77777777" w:rsidR="00B27D8B" w:rsidRPr="00FF430B" w:rsidRDefault="00B27D8B" w:rsidP="00AC7DAC">
      <w:pPr>
        <w:shd w:val="clear" w:color="auto" w:fill="FFFFFF"/>
        <w:jc w:val="both"/>
        <w:rPr>
          <w:spacing w:val="-1"/>
        </w:rPr>
      </w:pPr>
    </w:p>
    <w:p w14:paraId="37FC9A9A" w14:textId="77777777" w:rsidR="00AC7DAC" w:rsidRPr="00FF430B" w:rsidRDefault="00AC7DAC" w:rsidP="00AC7DAC">
      <w:pPr>
        <w:shd w:val="clear" w:color="auto" w:fill="FFFFFF"/>
        <w:jc w:val="both"/>
        <w:rPr>
          <w:spacing w:val="-1"/>
        </w:rPr>
      </w:pPr>
    </w:p>
    <w:p w14:paraId="70C3D631" w14:textId="77777777" w:rsidR="00AC7DAC" w:rsidRPr="00FF430B" w:rsidRDefault="00AC7DAC" w:rsidP="00AC7DAC">
      <w:pPr>
        <w:shd w:val="clear" w:color="auto" w:fill="FFFFFF"/>
        <w:jc w:val="both"/>
        <w:rPr>
          <w:spacing w:val="-1"/>
        </w:rPr>
      </w:pPr>
    </w:p>
    <w:p w14:paraId="23FD043F"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C98B4D6" w14:textId="77777777" w:rsidR="00AC7DAC" w:rsidRPr="00FF430B" w:rsidRDefault="00AC7DAC" w:rsidP="00AC7DAC">
      <w:pPr>
        <w:ind w:left="5040" w:firstLine="720"/>
        <w:jc w:val="both"/>
        <w:rPr>
          <w:rStyle w:val="tax1"/>
          <w:rFonts w:eastAsiaTheme="majorEastAsia"/>
          <w:sz w:val="22"/>
          <w:szCs w:val="22"/>
        </w:rPr>
      </w:pPr>
    </w:p>
    <w:p w14:paraId="495E4850" w14:textId="77777777" w:rsidR="0019071C" w:rsidRPr="00FF430B" w:rsidRDefault="0019071C" w:rsidP="00BA7FF4">
      <w:pPr>
        <w:jc w:val="right"/>
        <w:rPr>
          <w:noProof w:val="0"/>
        </w:rPr>
      </w:pPr>
    </w:p>
    <w:p w14:paraId="41090558" w14:textId="77777777" w:rsidR="0019071C" w:rsidRPr="00FF430B" w:rsidRDefault="0019071C" w:rsidP="00BA7FF4">
      <w:pPr>
        <w:jc w:val="right"/>
        <w:rPr>
          <w:noProof w:val="0"/>
        </w:rPr>
      </w:pPr>
    </w:p>
    <w:p w14:paraId="121EEA7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715CDD8" w14:textId="77777777" w:rsidR="00BA7FF4" w:rsidRDefault="00BA7FF4" w:rsidP="00BA7FF4">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14:paraId="2A869F8D"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09A3B406" w14:textId="77777777" w:rsidR="00B27D8B" w:rsidRPr="00FF430B" w:rsidRDefault="00B27D8B" w:rsidP="000D4488">
      <w:pPr>
        <w:tabs>
          <w:tab w:val="left" w:pos="567"/>
        </w:tabs>
        <w:jc w:val="center"/>
        <w:rPr>
          <w:b/>
          <w:color w:val="000000"/>
          <w:w w:val="90"/>
        </w:rPr>
      </w:pPr>
    </w:p>
    <w:p w14:paraId="683E0ED0" w14:textId="77777777" w:rsidR="00653E70" w:rsidRPr="00FF430B" w:rsidRDefault="00653E70" w:rsidP="00653E70">
      <w:pPr>
        <w:pStyle w:val="Titlu1"/>
        <w:numPr>
          <w:ilvl w:val="0"/>
          <w:numId w:val="0"/>
        </w:numPr>
        <w:ind w:left="720"/>
        <w:rPr>
          <w:sz w:val="22"/>
          <w:szCs w:val="22"/>
        </w:rPr>
      </w:pPr>
    </w:p>
    <w:p w14:paraId="2FCB2A17"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201A76BF" w14:textId="77777777" w:rsidR="00AC7DAC" w:rsidRPr="00FF430B" w:rsidRDefault="00AC7DAC" w:rsidP="00AC7DAC">
      <w:pPr>
        <w:ind w:left="5040" w:firstLine="720"/>
        <w:jc w:val="both"/>
        <w:rPr>
          <w:rStyle w:val="tax1"/>
          <w:rFonts w:eastAsiaTheme="majorEastAsia"/>
          <w:sz w:val="24"/>
          <w:szCs w:val="24"/>
        </w:rPr>
      </w:pPr>
    </w:p>
    <w:p w14:paraId="324A2E51" w14:textId="77777777" w:rsidR="006A6FDA" w:rsidRPr="00FF430B" w:rsidRDefault="006A6FDA" w:rsidP="00AC7DAC">
      <w:pPr>
        <w:ind w:left="5040" w:firstLine="720"/>
        <w:jc w:val="both"/>
        <w:rPr>
          <w:rStyle w:val="tax1"/>
          <w:rFonts w:eastAsiaTheme="majorEastAsia"/>
          <w:sz w:val="24"/>
          <w:szCs w:val="24"/>
        </w:rPr>
      </w:pPr>
    </w:p>
    <w:p w14:paraId="62DFA45A" w14:textId="77777777" w:rsidR="006A6FDA" w:rsidRPr="00FF430B" w:rsidRDefault="006A6FDA" w:rsidP="006A6FDA">
      <w:pPr>
        <w:pStyle w:val="DefaultText"/>
        <w:rPr>
          <w:noProof w:val="0"/>
          <w:szCs w:val="24"/>
        </w:rPr>
      </w:pPr>
    </w:p>
    <w:p w14:paraId="38B1031D" w14:textId="77777777" w:rsidR="006A6FDA" w:rsidRPr="00FF430B" w:rsidRDefault="006A6FDA" w:rsidP="006A6FDA">
      <w:pPr>
        <w:shd w:val="clear" w:color="auto" w:fill="FFFFFF"/>
        <w:rPr>
          <w:b/>
        </w:rPr>
      </w:pPr>
      <w:r w:rsidRPr="00FF430B">
        <w:rPr>
          <w:b/>
          <w:spacing w:val="-2"/>
        </w:rPr>
        <w:t>..........................</w:t>
      </w:r>
    </w:p>
    <w:p w14:paraId="79D13105" w14:textId="77777777" w:rsidR="006A6FDA" w:rsidRPr="00FF430B" w:rsidRDefault="006A6FDA" w:rsidP="006A6FDA">
      <w:pPr>
        <w:shd w:val="clear" w:color="auto" w:fill="FFFFFF"/>
      </w:pPr>
      <w:r w:rsidRPr="00FF430B">
        <w:t>(denumirea)</w:t>
      </w:r>
    </w:p>
    <w:p w14:paraId="69528393" w14:textId="77777777" w:rsidR="006A6FDA" w:rsidRPr="00FF430B" w:rsidRDefault="006A6FDA" w:rsidP="006A6FDA">
      <w:pPr>
        <w:shd w:val="clear" w:color="auto" w:fill="FFFFFF"/>
        <w:jc w:val="center"/>
        <w:rPr>
          <w:b/>
        </w:rPr>
      </w:pPr>
      <w:r w:rsidRPr="00FF430B">
        <w:rPr>
          <w:b/>
        </w:rPr>
        <w:t>ANGAJAMENT</w:t>
      </w:r>
    </w:p>
    <w:p w14:paraId="1D8E9ADC"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2D7B873" w14:textId="77777777" w:rsidR="006A6FDA" w:rsidRPr="00FF430B" w:rsidRDefault="006A6FDA" w:rsidP="006A6FDA">
      <w:pPr>
        <w:shd w:val="clear" w:color="auto" w:fill="FFFFFF"/>
        <w:jc w:val="center"/>
        <w:rPr>
          <w:b/>
        </w:rPr>
      </w:pPr>
      <w:r w:rsidRPr="00FF430B">
        <w:rPr>
          <w:b/>
        </w:rPr>
        <w:t>a ofertantului/candidatului</w:t>
      </w:r>
    </w:p>
    <w:p w14:paraId="28CBD50B" w14:textId="77777777" w:rsidR="00FB2FFC" w:rsidRPr="00FF430B" w:rsidRDefault="00FB2FFC" w:rsidP="006A6FDA">
      <w:pPr>
        <w:shd w:val="clear" w:color="auto" w:fill="FFFFFF"/>
        <w:jc w:val="center"/>
      </w:pPr>
    </w:p>
    <w:p w14:paraId="2EB8C27E"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010A2ECC"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7EB20579"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E88EA19"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358978C1"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75EA5C60"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3AE6CE07"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437AC5D3"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5803FCFA"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2C0CEE0B" w14:textId="77777777" w:rsidR="006A6FDA" w:rsidRPr="00FF430B" w:rsidRDefault="006A6FDA" w:rsidP="006A6FDA">
      <w:pPr>
        <w:shd w:val="clear" w:color="auto" w:fill="FFFFFF"/>
        <w:rPr>
          <w:spacing w:val="-1"/>
        </w:rPr>
      </w:pPr>
    </w:p>
    <w:p w14:paraId="0714F311" w14:textId="77777777" w:rsidR="006A6FDA" w:rsidRPr="00FF430B" w:rsidRDefault="006A6FDA" w:rsidP="006A6FDA">
      <w:pPr>
        <w:shd w:val="clear" w:color="auto" w:fill="FFFFFF"/>
        <w:rPr>
          <w:spacing w:val="-1"/>
        </w:rPr>
      </w:pPr>
    </w:p>
    <w:p w14:paraId="49BD8933"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074541F2"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06FFA148" w14:textId="77777777" w:rsidR="006A6FDA" w:rsidRPr="00FF430B" w:rsidRDefault="006A6FDA" w:rsidP="009E719D">
      <w:pPr>
        <w:shd w:val="clear" w:color="auto" w:fill="FFFFFF"/>
        <w:jc w:val="right"/>
        <w:rPr>
          <w:i/>
          <w:spacing w:val="-1"/>
        </w:rPr>
      </w:pPr>
      <w:r w:rsidRPr="00FF430B">
        <w:rPr>
          <w:i/>
          <w:spacing w:val="-1"/>
        </w:rPr>
        <w:t>(semnătură autorizată)</w:t>
      </w:r>
    </w:p>
    <w:p w14:paraId="17DAFBC2" w14:textId="77777777" w:rsidR="00F85D58" w:rsidRPr="00FF430B" w:rsidRDefault="00F85D58" w:rsidP="00A1178E">
      <w:pPr>
        <w:tabs>
          <w:tab w:val="left" w:pos="567"/>
        </w:tabs>
        <w:jc w:val="center"/>
        <w:rPr>
          <w:b/>
          <w:color w:val="000000"/>
          <w:w w:val="90"/>
        </w:rPr>
      </w:pPr>
    </w:p>
    <w:p w14:paraId="46F9089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5ACB246E" w14:textId="77777777" w:rsidR="00B27D8B" w:rsidRDefault="00BA7FF4"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14:paraId="3E4163CE"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6D9EB97D" w14:textId="77777777" w:rsidR="00287200" w:rsidRPr="00FF430B" w:rsidRDefault="00287200" w:rsidP="00287200">
      <w:pPr>
        <w:jc w:val="right"/>
        <w:rPr>
          <w:b/>
          <w:color w:val="000000"/>
          <w:w w:val="90"/>
        </w:rPr>
      </w:pPr>
    </w:p>
    <w:p w14:paraId="7D3EE093" w14:textId="77777777" w:rsidR="00B27D8B" w:rsidRPr="00FF430B" w:rsidRDefault="00B27D8B" w:rsidP="000D4488">
      <w:pPr>
        <w:tabs>
          <w:tab w:val="left" w:pos="567"/>
        </w:tabs>
        <w:jc w:val="center"/>
        <w:rPr>
          <w:b/>
          <w:color w:val="000000"/>
          <w:w w:val="90"/>
        </w:rPr>
      </w:pPr>
    </w:p>
    <w:p w14:paraId="703A6474"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0B2CBC7E" w14:textId="77777777" w:rsidR="005C6BF4" w:rsidRPr="00FF430B" w:rsidRDefault="005C6BF4" w:rsidP="005C6BF4">
      <w:pPr>
        <w:shd w:val="clear" w:color="auto" w:fill="FFFFFF"/>
        <w:spacing w:after="200"/>
        <w:rPr>
          <w:rFonts w:eastAsia="Calibri"/>
          <w:b/>
          <w:i/>
        </w:rPr>
      </w:pPr>
    </w:p>
    <w:p w14:paraId="4E47D51C"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34C77AE0" w14:textId="77777777" w:rsidR="005C6BF4" w:rsidRPr="00FF430B" w:rsidRDefault="005C6BF4" w:rsidP="005C6BF4">
      <w:pPr>
        <w:shd w:val="clear" w:color="auto" w:fill="FFFFFF"/>
        <w:rPr>
          <w:rFonts w:eastAsia="Calibri"/>
          <w:b/>
        </w:rPr>
      </w:pPr>
      <w:r w:rsidRPr="00FF430B">
        <w:rPr>
          <w:rFonts w:eastAsia="Calibri"/>
          <w:b/>
          <w:spacing w:val="-2"/>
        </w:rPr>
        <w:t>..........................</w:t>
      </w:r>
    </w:p>
    <w:p w14:paraId="63C1A5D6" w14:textId="77777777" w:rsidR="005C6BF4" w:rsidRPr="00FF430B" w:rsidRDefault="005C6BF4" w:rsidP="005C6BF4">
      <w:pPr>
        <w:shd w:val="clear" w:color="auto" w:fill="FFFFFF"/>
        <w:rPr>
          <w:rFonts w:eastAsia="Calibri"/>
        </w:rPr>
      </w:pPr>
      <w:r w:rsidRPr="00FF430B">
        <w:rPr>
          <w:rFonts w:eastAsia="Calibri"/>
        </w:rPr>
        <w:t>(denumirea)</w:t>
      </w:r>
    </w:p>
    <w:p w14:paraId="1703E101" w14:textId="77777777" w:rsidR="005C6BF4" w:rsidRPr="00FF430B" w:rsidRDefault="005C6BF4" w:rsidP="005C6BF4">
      <w:pPr>
        <w:shd w:val="clear" w:color="auto" w:fill="FFFFFF"/>
        <w:rPr>
          <w:rFonts w:eastAsia="Calibri"/>
        </w:rPr>
      </w:pPr>
    </w:p>
    <w:p w14:paraId="0ADBAA2D" w14:textId="77777777" w:rsidR="005C6BF4" w:rsidRPr="00FF430B" w:rsidRDefault="005C6BF4" w:rsidP="005C6BF4">
      <w:pPr>
        <w:spacing w:after="200"/>
        <w:jc w:val="center"/>
        <w:rPr>
          <w:rFonts w:eastAsia="Calibri"/>
          <w:b/>
        </w:rPr>
      </w:pPr>
      <w:r w:rsidRPr="00FF430B">
        <w:rPr>
          <w:rFonts w:eastAsia="Calibri"/>
          <w:b/>
        </w:rPr>
        <w:t>Declaraţie</w:t>
      </w:r>
    </w:p>
    <w:p w14:paraId="281C266A"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AFA6E79"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546CFA1D" w14:textId="77777777" w:rsidR="005C6BF4" w:rsidRPr="00FF430B" w:rsidRDefault="005C6BF4" w:rsidP="005C6BF4">
      <w:pPr>
        <w:shd w:val="clear" w:color="auto" w:fill="FFFFFF"/>
        <w:spacing w:after="200"/>
        <w:rPr>
          <w:rFonts w:eastAsia="Calibri"/>
        </w:rPr>
      </w:pPr>
    </w:p>
    <w:p w14:paraId="73C4026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419DEBE9"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4A3911BA" w14:textId="77777777" w:rsidTr="008A2F19">
        <w:tc>
          <w:tcPr>
            <w:tcW w:w="609" w:type="dxa"/>
            <w:shd w:val="clear" w:color="auto" w:fill="auto"/>
          </w:tcPr>
          <w:p w14:paraId="62701B17"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1CC2C35"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C8A17B"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7BE7B650"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034A089D"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6A3AFAB9" w14:textId="77777777" w:rsidTr="008A2F19">
        <w:tc>
          <w:tcPr>
            <w:tcW w:w="609" w:type="dxa"/>
            <w:shd w:val="clear" w:color="auto" w:fill="auto"/>
          </w:tcPr>
          <w:p w14:paraId="0A69EA3D" w14:textId="77777777" w:rsidR="005C6BF4" w:rsidRPr="00FF430B" w:rsidRDefault="005C6BF4" w:rsidP="008A2F19">
            <w:pPr>
              <w:jc w:val="center"/>
              <w:rPr>
                <w:rFonts w:eastAsia="Calibri"/>
                <w:lang w:eastAsia="ro-RO"/>
              </w:rPr>
            </w:pPr>
          </w:p>
        </w:tc>
        <w:tc>
          <w:tcPr>
            <w:tcW w:w="3477" w:type="dxa"/>
            <w:shd w:val="clear" w:color="auto" w:fill="auto"/>
          </w:tcPr>
          <w:p w14:paraId="1C4BCC3A" w14:textId="77777777" w:rsidR="005C6BF4" w:rsidRPr="00FF430B" w:rsidRDefault="005C6BF4" w:rsidP="008A2F19">
            <w:pPr>
              <w:jc w:val="center"/>
              <w:rPr>
                <w:rFonts w:eastAsia="Calibri"/>
                <w:lang w:eastAsia="ro-RO"/>
              </w:rPr>
            </w:pPr>
          </w:p>
        </w:tc>
        <w:tc>
          <w:tcPr>
            <w:tcW w:w="1293" w:type="dxa"/>
            <w:shd w:val="clear" w:color="auto" w:fill="auto"/>
          </w:tcPr>
          <w:p w14:paraId="22E68B0A" w14:textId="77777777" w:rsidR="005C6BF4" w:rsidRPr="00FF430B" w:rsidRDefault="005C6BF4" w:rsidP="008A2F19">
            <w:pPr>
              <w:jc w:val="center"/>
              <w:rPr>
                <w:rFonts w:eastAsia="Calibri"/>
                <w:lang w:eastAsia="ro-RO"/>
              </w:rPr>
            </w:pPr>
          </w:p>
        </w:tc>
        <w:tc>
          <w:tcPr>
            <w:tcW w:w="1608" w:type="dxa"/>
            <w:shd w:val="clear" w:color="auto" w:fill="auto"/>
          </w:tcPr>
          <w:p w14:paraId="0170BA6E"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5CACBF7D"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02E9A23F" w14:textId="77777777" w:rsidTr="008A2F19">
        <w:tc>
          <w:tcPr>
            <w:tcW w:w="609" w:type="dxa"/>
            <w:shd w:val="clear" w:color="auto" w:fill="auto"/>
          </w:tcPr>
          <w:p w14:paraId="73B1681E" w14:textId="77777777" w:rsidR="005C6BF4" w:rsidRPr="00FF430B" w:rsidRDefault="005C6BF4" w:rsidP="008A2F19">
            <w:pPr>
              <w:jc w:val="center"/>
              <w:rPr>
                <w:rFonts w:eastAsia="Calibri"/>
                <w:lang w:eastAsia="ro-RO"/>
              </w:rPr>
            </w:pPr>
          </w:p>
        </w:tc>
        <w:tc>
          <w:tcPr>
            <w:tcW w:w="3477" w:type="dxa"/>
            <w:shd w:val="clear" w:color="auto" w:fill="auto"/>
          </w:tcPr>
          <w:p w14:paraId="77F429BA" w14:textId="77777777" w:rsidR="005C6BF4" w:rsidRPr="00FF430B" w:rsidRDefault="005C6BF4" w:rsidP="008A2F19">
            <w:pPr>
              <w:jc w:val="center"/>
              <w:rPr>
                <w:rFonts w:eastAsia="Calibri"/>
                <w:lang w:eastAsia="ro-RO"/>
              </w:rPr>
            </w:pPr>
          </w:p>
        </w:tc>
        <w:tc>
          <w:tcPr>
            <w:tcW w:w="1293" w:type="dxa"/>
            <w:shd w:val="clear" w:color="auto" w:fill="auto"/>
          </w:tcPr>
          <w:p w14:paraId="6CF1B4E3" w14:textId="77777777" w:rsidR="005C6BF4" w:rsidRPr="00FF430B" w:rsidRDefault="005C6BF4" w:rsidP="008A2F19">
            <w:pPr>
              <w:jc w:val="center"/>
              <w:rPr>
                <w:rFonts w:eastAsia="Calibri"/>
                <w:lang w:eastAsia="ro-RO"/>
              </w:rPr>
            </w:pPr>
          </w:p>
        </w:tc>
        <w:tc>
          <w:tcPr>
            <w:tcW w:w="1608" w:type="dxa"/>
            <w:shd w:val="clear" w:color="auto" w:fill="auto"/>
          </w:tcPr>
          <w:p w14:paraId="0FB54D19" w14:textId="77777777" w:rsidR="005C6BF4" w:rsidRPr="00FF430B" w:rsidRDefault="005C6BF4" w:rsidP="008A2F19">
            <w:pPr>
              <w:jc w:val="center"/>
              <w:rPr>
                <w:rFonts w:eastAsia="Calibri"/>
                <w:lang w:eastAsia="ro-RO"/>
              </w:rPr>
            </w:pPr>
          </w:p>
        </w:tc>
        <w:tc>
          <w:tcPr>
            <w:tcW w:w="1323" w:type="dxa"/>
            <w:shd w:val="clear" w:color="auto" w:fill="auto"/>
          </w:tcPr>
          <w:p w14:paraId="395B6976" w14:textId="77777777" w:rsidR="005C6BF4" w:rsidRPr="00FF430B" w:rsidRDefault="005C6BF4" w:rsidP="008A2F19">
            <w:pPr>
              <w:jc w:val="center"/>
              <w:rPr>
                <w:rFonts w:eastAsia="Calibri"/>
                <w:lang w:eastAsia="ro-RO"/>
              </w:rPr>
            </w:pPr>
          </w:p>
        </w:tc>
      </w:tr>
      <w:tr w:rsidR="005C6BF4" w:rsidRPr="00EC30C2" w14:paraId="31EE658A" w14:textId="77777777" w:rsidTr="008A2F19">
        <w:tc>
          <w:tcPr>
            <w:tcW w:w="609" w:type="dxa"/>
            <w:shd w:val="clear" w:color="auto" w:fill="auto"/>
          </w:tcPr>
          <w:p w14:paraId="5801FE36" w14:textId="77777777" w:rsidR="005C6BF4" w:rsidRPr="00FF430B" w:rsidRDefault="005C6BF4" w:rsidP="008A2F19">
            <w:pPr>
              <w:jc w:val="center"/>
              <w:rPr>
                <w:rFonts w:eastAsia="Calibri"/>
                <w:lang w:eastAsia="ro-RO"/>
              </w:rPr>
            </w:pPr>
          </w:p>
        </w:tc>
        <w:tc>
          <w:tcPr>
            <w:tcW w:w="3477" w:type="dxa"/>
            <w:shd w:val="clear" w:color="auto" w:fill="auto"/>
          </w:tcPr>
          <w:p w14:paraId="5F8247B7" w14:textId="77777777" w:rsidR="005C6BF4" w:rsidRPr="00FF430B" w:rsidRDefault="005C6BF4" w:rsidP="008A2F19">
            <w:pPr>
              <w:jc w:val="center"/>
              <w:rPr>
                <w:rFonts w:eastAsia="Calibri"/>
                <w:lang w:eastAsia="ro-RO"/>
              </w:rPr>
            </w:pPr>
          </w:p>
        </w:tc>
        <w:tc>
          <w:tcPr>
            <w:tcW w:w="1293" w:type="dxa"/>
            <w:shd w:val="clear" w:color="auto" w:fill="auto"/>
          </w:tcPr>
          <w:p w14:paraId="2406301E" w14:textId="77777777" w:rsidR="005C6BF4" w:rsidRPr="00FF430B" w:rsidRDefault="005C6BF4" w:rsidP="008A2F19">
            <w:pPr>
              <w:jc w:val="center"/>
              <w:rPr>
                <w:rFonts w:eastAsia="Calibri"/>
                <w:lang w:eastAsia="ro-RO"/>
              </w:rPr>
            </w:pPr>
          </w:p>
        </w:tc>
        <w:tc>
          <w:tcPr>
            <w:tcW w:w="1608" w:type="dxa"/>
            <w:shd w:val="clear" w:color="auto" w:fill="auto"/>
          </w:tcPr>
          <w:p w14:paraId="1C70B34F" w14:textId="77777777" w:rsidR="005C6BF4" w:rsidRPr="00FF430B" w:rsidRDefault="005C6BF4" w:rsidP="008A2F19">
            <w:pPr>
              <w:jc w:val="center"/>
              <w:rPr>
                <w:rFonts w:eastAsia="Calibri"/>
                <w:lang w:eastAsia="ro-RO"/>
              </w:rPr>
            </w:pPr>
          </w:p>
        </w:tc>
        <w:tc>
          <w:tcPr>
            <w:tcW w:w="1323" w:type="dxa"/>
            <w:shd w:val="clear" w:color="auto" w:fill="auto"/>
          </w:tcPr>
          <w:p w14:paraId="2A9BB152" w14:textId="77777777" w:rsidR="005C6BF4" w:rsidRPr="00FF430B" w:rsidRDefault="005C6BF4" w:rsidP="008A2F19">
            <w:pPr>
              <w:jc w:val="center"/>
              <w:rPr>
                <w:rFonts w:eastAsia="Calibri"/>
                <w:lang w:eastAsia="ro-RO"/>
              </w:rPr>
            </w:pPr>
          </w:p>
        </w:tc>
      </w:tr>
      <w:tr w:rsidR="005C6BF4" w:rsidRPr="00EC30C2" w14:paraId="6F44C142" w14:textId="77777777" w:rsidTr="008A2F19">
        <w:tc>
          <w:tcPr>
            <w:tcW w:w="609" w:type="dxa"/>
            <w:shd w:val="clear" w:color="auto" w:fill="auto"/>
          </w:tcPr>
          <w:p w14:paraId="21BA354D" w14:textId="77777777" w:rsidR="005C6BF4" w:rsidRPr="00FF430B" w:rsidRDefault="005C6BF4" w:rsidP="008A2F19">
            <w:pPr>
              <w:jc w:val="center"/>
              <w:rPr>
                <w:rFonts w:eastAsia="Calibri"/>
                <w:lang w:eastAsia="ro-RO"/>
              </w:rPr>
            </w:pPr>
          </w:p>
        </w:tc>
        <w:tc>
          <w:tcPr>
            <w:tcW w:w="3477" w:type="dxa"/>
            <w:shd w:val="clear" w:color="auto" w:fill="auto"/>
          </w:tcPr>
          <w:p w14:paraId="7F9BA076" w14:textId="77777777" w:rsidR="005C6BF4" w:rsidRPr="00FF430B" w:rsidRDefault="005C6BF4" w:rsidP="008A2F19">
            <w:pPr>
              <w:jc w:val="center"/>
              <w:rPr>
                <w:rFonts w:eastAsia="Calibri"/>
                <w:lang w:eastAsia="ro-RO"/>
              </w:rPr>
            </w:pPr>
          </w:p>
        </w:tc>
        <w:tc>
          <w:tcPr>
            <w:tcW w:w="1293" w:type="dxa"/>
            <w:shd w:val="clear" w:color="auto" w:fill="auto"/>
          </w:tcPr>
          <w:p w14:paraId="1067D8BD" w14:textId="77777777" w:rsidR="005C6BF4" w:rsidRPr="00FF430B" w:rsidRDefault="005C6BF4" w:rsidP="008A2F19">
            <w:pPr>
              <w:jc w:val="center"/>
              <w:rPr>
                <w:rFonts w:eastAsia="Calibri"/>
                <w:lang w:eastAsia="ro-RO"/>
              </w:rPr>
            </w:pPr>
          </w:p>
        </w:tc>
        <w:tc>
          <w:tcPr>
            <w:tcW w:w="1608" w:type="dxa"/>
            <w:shd w:val="clear" w:color="auto" w:fill="auto"/>
          </w:tcPr>
          <w:p w14:paraId="7AF28686" w14:textId="77777777" w:rsidR="005C6BF4" w:rsidRPr="00FF430B" w:rsidRDefault="005C6BF4" w:rsidP="008A2F19">
            <w:pPr>
              <w:jc w:val="center"/>
              <w:rPr>
                <w:rFonts w:eastAsia="Calibri"/>
                <w:lang w:eastAsia="ro-RO"/>
              </w:rPr>
            </w:pPr>
          </w:p>
        </w:tc>
        <w:tc>
          <w:tcPr>
            <w:tcW w:w="1323" w:type="dxa"/>
            <w:shd w:val="clear" w:color="auto" w:fill="auto"/>
          </w:tcPr>
          <w:p w14:paraId="451FC7E7" w14:textId="77777777" w:rsidR="005C6BF4" w:rsidRPr="00FF430B" w:rsidRDefault="005C6BF4" w:rsidP="008A2F19">
            <w:pPr>
              <w:jc w:val="center"/>
              <w:rPr>
                <w:rFonts w:eastAsia="Calibri"/>
                <w:lang w:eastAsia="ro-RO"/>
              </w:rPr>
            </w:pPr>
          </w:p>
        </w:tc>
      </w:tr>
    </w:tbl>
    <w:p w14:paraId="3BB6E0BC" w14:textId="77777777" w:rsidR="005C6BF4" w:rsidRPr="00FF430B" w:rsidRDefault="005C6BF4" w:rsidP="005C6BF4">
      <w:pPr>
        <w:spacing w:after="200"/>
        <w:ind w:left="28"/>
        <w:rPr>
          <w:rFonts w:eastAsia="Calibri"/>
        </w:rPr>
      </w:pPr>
    </w:p>
    <w:p w14:paraId="71D86B87"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6A21514"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630F5DA1" w14:textId="77777777" w:rsidR="00B27D8B" w:rsidRPr="00FF430B" w:rsidRDefault="00B27D8B" w:rsidP="005C6BF4">
      <w:pPr>
        <w:shd w:val="clear" w:color="auto" w:fill="FFFFFF"/>
        <w:spacing w:after="200"/>
        <w:ind w:firstLine="993"/>
        <w:rPr>
          <w:rFonts w:eastAsia="Calibri"/>
          <w:spacing w:val="-1"/>
        </w:rPr>
      </w:pPr>
    </w:p>
    <w:p w14:paraId="5F87E09F" w14:textId="77777777" w:rsidR="00B27D8B" w:rsidRPr="00FF430B" w:rsidRDefault="00B27D8B" w:rsidP="005C6BF4">
      <w:pPr>
        <w:shd w:val="clear" w:color="auto" w:fill="FFFFFF"/>
        <w:spacing w:after="200"/>
        <w:ind w:firstLine="993"/>
        <w:rPr>
          <w:rFonts w:eastAsia="Calibri"/>
          <w:spacing w:val="-1"/>
        </w:rPr>
      </w:pPr>
    </w:p>
    <w:p w14:paraId="7AC12C9E" w14:textId="77777777" w:rsidR="00B27D8B" w:rsidRPr="00FF430B" w:rsidRDefault="00B27D8B" w:rsidP="005C6BF4">
      <w:pPr>
        <w:shd w:val="clear" w:color="auto" w:fill="FFFFFF"/>
        <w:spacing w:after="200"/>
        <w:ind w:firstLine="993"/>
        <w:rPr>
          <w:rFonts w:eastAsia="Calibri"/>
          <w:spacing w:val="-1"/>
        </w:rPr>
      </w:pPr>
    </w:p>
    <w:p w14:paraId="5FD9A913"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3C382B86"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51EA838D" w14:textId="77777777" w:rsidR="00B27D8B" w:rsidRPr="00FF430B" w:rsidRDefault="00B27D8B" w:rsidP="000D4488">
      <w:pPr>
        <w:tabs>
          <w:tab w:val="left" w:pos="567"/>
        </w:tabs>
        <w:jc w:val="center"/>
        <w:rPr>
          <w:b/>
          <w:color w:val="000000"/>
          <w:w w:val="90"/>
        </w:rPr>
      </w:pPr>
    </w:p>
    <w:p w14:paraId="2CC5AA31" w14:textId="77777777" w:rsidR="00B27D8B" w:rsidRPr="00FF430B" w:rsidRDefault="00B27D8B" w:rsidP="000D4488">
      <w:pPr>
        <w:tabs>
          <w:tab w:val="left" w:pos="567"/>
        </w:tabs>
        <w:jc w:val="center"/>
        <w:rPr>
          <w:b/>
          <w:color w:val="000000"/>
          <w:w w:val="90"/>
        </w:rPr>
      </w:pPr>
    </w:p>
    <w:p w14:paraId="361ED7D8" w14:textId="77777777" w:rsidR="00B27D8B" w:rsidRPr="00FF430B" w:rsidRDefault="00B27D8B" w:rsidP="000D4488">
      <w:pPr>
        <w:tabs>
          <w:tab w:val="left" w:pos="567"/>
        </w:tabs>
        <w:jc w:val="center"/>
        <w:rPr>
          <w:b/>
          <w:color w:val="000000"/>
          <w:w w:val="90"/>
        </w:rPr>
      </w:pPr>
    </w:p>
    <w:p w14:paraId="584B3C3B" w14:textId="77777777" w:rsidR="00B27D8B" w:rsidRPr="00FF430B" w:rsidRDefault="00B27D8B" w:rsidP="000D4488">
      <w:pPr>
        <w:tabs>
          <w:tab w:val="left" w:pos="567"/>
        </w:tabs>
        <w:jc w:val="center"/>
        <w:rPr>
          <w:b/>
          <w:color w:val="000000"/>
          <w:w w:val="90"/>
        </w:rPr>
      </w:pPr>
    </w:p>
    <w:p w14:paraId="59527734" w14:textId="77777777" w:rsidR="00B27D8B" w:rsidRPr="00FF430B" w:rsidRDefault="00B27D8B" w:rsidP="000D4488">
      <w:pPr>
        <w:tabs>
          <w:tab w:val="left" w:pos="567"/>
        </w:tabs>
        <w:jc w:val="center"/>
        <w:rPr>
          <w:b/>
          <w:color w:val="000000"/>
          <w:w w:val="90"/>
        </w:rPr>
      </w:pPr>
    </w:p>
    <w:p w14:paraId="4BB3E29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4F0815B1" w14:textId="77777777" w:rsidR="00BA7FF4" w:rsidRDefault="009E719D" w:rsidP="00287200">
      <w:pPr>
        <w:jc w:val="right"/>
        <w:rPr>
          <w:noProof w:val="0"/>
        </w:rPr>
      </w:pPr>
      <w:r w:rsidRPr="00FF430B">
        <w:rPr>
          <w:noProof w:val="0"/>
        </w:rPr>
        <w:t>la D</w:t>
      </w:r>
      <w:r w:rsidR="00BA7FF4" w:rsidRPr="00FF430B">
        <w:rPr>
          <w:noProof w:val="0"/>
        </w:rPr>
        <w:t xml:space="preserve">ocumentația standard </w:t>
      </w:r>
    </w:p>
    <w:p w14:paraId="0434FD8C"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7FEF99F4" w14:textId="77777777" w:rsidR="00287200" w:rsidRPr="00FF430B" w:rsidRDefault="00287200" w:rsidP="00287200">
      <w:pPr>
        <w:jc w:val="right"/>
        <w:rPr>
          <w:noProof w:val="0"/>
        </w:rPr>
      </w:pPr>
    </w:p>
    <w:p w14:paraId="25F22B64" w14:textId="77777777" w:rsidR="00B27D8B" w:rsidRPr="00FF430B" w:rsidRDefault="00B27D8B" w:rsidP="000D4488">
      <w:pPr>
        <w:tabs>
          <w:tab w:val="left" w:pos="567"/>
        </w:tabs>
        <w:jc w:val="center"/>
        <w:rPr>
          <w:b/>
          <w:color w:val="000000"/>
          <w:w w:val="90"/>
        </w:rPr>
      </w:pPr>
    </w:p>
    <w:p w14:paraId="567757A5" w14:textId="77777777" w:rsidR="00B27D8B" w:rsidRPr="00FF430B" w:rsidRDefault="00B27D8B" w:rsidP="000D4488">
      <w:pPr>
        <w:tabs>
          <w:tab w:val="left" w:pos="567"/>
        </w:tabs>
        <w:jc w:val="center"/>
        <w:rPr>
          <w:b/>
          <w:color w:val="000000"/>
          <w:w w:val="90"/>
        </w:rPr>
      </w:pPr>
    </w:p>
    <w:p w14:paraId="3B6A373F" w14:textId="77777777" w:rsidR="00B27D8B" w:rsidRPr="00FF430B" w:rsidRDefault="00B27D8B" w:rsidP="000D4488">
      <w:pPr>
        <w:tabs>
          <w:tab w:val="left" w:pos="567"/>
        </w:tabs>
        <w:jc w:val="center"/>
        <w:rPr>
          <w:b/>
          <w:color w:val="000000"/>
          <w:w w:val="90"/>
        </w:rPr>
      </w:pPr>
    </w:p>
    <w:p w14:paraId="74D651B6"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5D09AD8C" w14:textId="77777777" w:rsidR="005C6BF4" w:rsidRPr="00FF430B" w:rsidRDefault="005C6BF4" w:rsidP="005C6BF4">
      <w:pPr>
        <w:spacing w:line="276" w:lineRule="auto"/>
        <w:rPr>
          <w:rFonts w:eastAsia="Calibri"/>
        </w:rPr>
      </w:pPr>
    </w:p>
    <w:p w14:paraId="5753CC91"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44DBC86B"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EA4805F"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47DD8BA3" w14:textId="77777777" w:rsidR="005C6BF4" w:rsidRPr="00FF430B" w:rsidRDefault="005C6BF4" w:rsidP="005C6BF4">
      <w:pPr>
        <w:shd w:val="clear" w:color="auto" w:fill="FFFFFF"/>
        <w:spacing w:line="276" w:lineRule="auto"/>
        <w:rPr>
          <w:rFonts w:eastAsia="Calibri"/>
        </w:rPr>
      </w:pPr>
    </w:p>
    <w:p w14:paraId="1942BEDD"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30A0E52D"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2784AE5D"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2821F669"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39F6DEB4"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4ECA80F2"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02146FFE" w14:textId="77777777" w:rsidTr="008A2F19">
        <w:trPr>
          <w:jc w:val="center"/>
        </w:trPr>
        <w:tc>
          <w:tcPr>
            <w:tcW w:w="3023" w:type="dxa"/>
            <w:shd w:val="clear" w:color="auto" w:fill="auto"/>
          </w:tcPr>
          <w:p w14:paraId="49C1B0C9" w14:textId="77777777" w:rsidR="005C6BF4" w:rsidRPr="00FF430B" w:rsidRDefault="005C6BF4" w:rsidP="008A2F19">
            <w:pPr>
              <w:rPr>
                <w:rFonts w:eastAsia="Calibri"/>
                <w:lang w:eastAsia="ro-RO"/>
              </w:rPr>
            </w:pPr>
          </w:p>
        </w:tc>
        <w:tc>
          <w:tcPr>
            <w:tcW w:w="1757" w:type="dxa"/>
            <w:shd w:val="clear" w:color="auto" w:fill="auto"/>
          </w:tcPr>
          <w:p w14:paraId="26A7E5F0"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122CF6A4"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61FEABDF"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0AE3D11B" w14:textId="77777777" w:rsidTr="008A2F19">
        <w:trPr>
          <w:jc w:val="center"/>
        </w:trPr>
        <w:tc>
          <w:tcPr>
            <w:tcW w:w="3023" w:type="dxa"/>
            <w:shd w:val="clear" w:color="auto" w:fill="auto"/>
          </w:tcPr>
          <w:p w14:paraId="65191EEA"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0FC3E755" w14:textId="77777777" w:rsidR="005C6BF4" w:rsidRPr="00FF430B" w:rsidRDefault="005C6BF4" w:rsidP="008A2F19">
            <w:pPr>
              <w:rPr>
                <w:rFonts w:eastAsia="Calibri"/>
                <w:lang w:eastAsia="ro-RO"/>
              </w:rPr>
            </w:pPr>
          </w:p>
        </w:tc>
        <w:tc>
          <w:tcPr>
            <w:tcW w:w="1845" w:type="dxa"/>
            <w:shd w:val="clear" w:color="auto" w:fill="auto"/>
          </w:tcPr>
          <w:p w14:paraId="698E56B5" w14:textId="77777777" w:rsidR="005C6BF4" w:rsidRPr="00FF430B" w:rsidRDefault="005C6BF4" w:rsidP="008A2F19">
            <w:pPr>
              <w:rPr>
                <w:rFonts w:eastAsia="Calibri"/>
                <w:lang w:eastAsia="ro-RO"/>
              </w:rPr>
            </w:pPr>
          </w:p>
        </w:tc>
        <w:tc>
          <w:tcPr>
            <w:tcW w:w="1757" w:type="dxa"/>
            <w:shd w:val="clear" w:color="auto" w:fill="auto"/>
          </w:tcPr>
          <w:p w14:paraId="14A14BC0" w14:textId="77777777" w:rsidR="005C6BF4" w:rsidRPr="00FF430B" w:rsidRDefault="005C6BF4" w:rsidP="008A2F19">
            <w:pPr>
              <w:rPr>
                <w:rFonts w:eastAsia="Calibri"/>
                <w:lang w:eastAsia="ro-RO"/>
              </w:rPr>
            </w:pPr>
          </w:p>
        </w:tc>
      </w:tr>
      <w:tr w:rsidR="005C6BF4" w:rsidRPr="00EC30C2" w14:paraId="0382DFA4" w14:textId="77777777" w:rsidTr="008A2F19">
        <w:trPr>
          <w:jc w:val="center"/>
        </w:trPr>
        <w:tc>
          <w:tcPr>
            <w:tcW w:w="3023" w:type="dxa"/>
            <w:shd w:val="clear" w:color="auto" w:fill="auto"/>
          </w:tcPr>
          <w:p w14:paraId="60D9AFCE"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A3A581E" w14:textId="77777777" w:rsidR="005C6BF4" w:rsidRPr="00FF430B" w:rsidRDefault="005C6BF4" w:rsidP="008A2F19">
            <w:pPr>
              <w:rPr>
                <w:rFonts w:eastAsia="Calibri"/>
                <w:lang w:eastAsia="ro-RO"/>
              </w:rPr>
            </w:pPr>
          </w:p>
        </w:tc>
        <w:tc>
          <w:tcPr>
            <w:tcW w:w="1845" w:type="dxa"/>
            <w:shd w:val="clear" w:color="auto" w:fill="auto"/>
          </w:tcPr>
          <w:p w14:paraId="4B53280D" w14:textId="77777777" w:rsidR="005C6BF4" w:rsidRPr="00FF430B" w:rsidRDefault="005C6BF4" w:rsidP="008A2F19">
            <w:pPr>
              <w:rPr>
                <w:rFonts w:eastAsia="Calibri"/>
                <w:lang w:eastAsia="ro-RO"/>
              </w:rPr>
            </w:pPr>
          </w:p>
        </w:tc>
        <w:tc>
          <w:tcPr>
            <w:tcW w:w="1757" w:type="dxa"/>
            <w:shd w:val="clear" w:color="auto" w:fill="auto"/>
          </w:tcPr>
          <w:p w14:paraId="50345A8E" w14:textId="77777777" w:rsidR="005C6BF4" w:rsidRPr="00FF430B" w:rsidRDefault="005C6BF4" w:rsidP="008A2F19">
            <w:pPr>
              <w:rPr>
                <w:rFonts w:eastAsia="Calibri"/>
                <w:lang w:eastAsia="ro-RO"/>
              </w:rPr>
            </w:pPr>
          </w:p>
        </w:tc>
      </w:tr>
      <w:tr w:rsidR="005C6BF4" w:rsidRPr="00EC30C2" w14:paraId="2AF056AB" w14:textId="77777777" w:rsidTr="008A2F19">
        <w:trPr>
          <w:jc w:val="center"/>
        </w:trPr>
        <w:tc>
          <w:tcPr>
            <w:tcW w:w="3023" w:type="dxa"/>
            <w:shd w:val="clear" w:color="auto" w:fill="auto"/>
          </w:tcPr>
          <w:p w14:paraId="4ECA5930"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3CC72A2" w14:textId="77777777" w:rsidR="005C6BF4" w:rsidRPr="00FF430B" w:rsidRDefault="005C6BF4" w:rsidP="008A2F19">
            <w:pPr>
              <w:rPr>
                <w:rFonts w:eastAsia="Calibri"/>
                <w:lang w:eastAsia="ro-RO"/>
              </w:rPr>
            </w:pPr>
          </w:p>
        </w:tc>
        <w:tc>
          <w:tcPr>
            <w:tcW w:w="1845" w:type="dxa"/>
            <w:shd w:val="clear" w:color="auto" w:fill="auto"/>
          </w:tcPr>
          <w:p w14:paraId="155695C8" w14:textId="77777777" w:rsidR="005C6BF4" w:rsidRPr="00FF430B" w:rsidRDefault="005C6BF4" w:rsidP="008A2F19">
            <w:pPr>
              <w:rPr>
                <w:rFonts w:eastAsia="Calibri"/>
                <w:lang w:eastAsia="ro-RO"/>
              </w:rPr>
            </w:pPr>
          </w:p>
        </w:tc>
        <w:tc>
          <w:tcPr>
            <w:tcW w:w="1757" w:type="dxa"/>
            <w:shd w:val="clear" w:color="auto" w:fill="auto"/>
          </w:tcPr>
          <w:p w14:paraId="35BCE6D5" w14:textId="77777777" w:rsidR="005C6BF4" w:rsidRPr="00FF430B" w:rsidRDefault="005C6BF4" w:rsidP="008A2F19">
            <w:pPr>
              <w:rPr>
                <w:rFonts w:eastAsia="Calibri"/>
                <w:lang w:eastAsia="ro-RO"/>
              </w:rPr>
            </w:pPr>
          </w:p>
        </w:tc>
      </w:tr>
      <w:tr w:rsidR="005C6BF4" w:rsidRPr="00EC30C2" w14:paraId="656BE549" w14:textId="77777777" w:rsidTr="008A2F19">
        <w:trPr>
          <w:jc w:val="center"/>
        </w:trPr>
        <w:tc>
          <w:tcPr>
            <w:tcW w:w="3023" w:type="dxa"/>
            <w:shd w:val="clear" w:color="auto" w:fill="auto"/>
          </w:tcPr>
          <w:p w14:paraId="61399711"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796542CF" w14:textId="77777777" w:rsidR="005C6BF4" w:rsidRPr="00FF430B" w:rsidRDefault="005C6BF4" w:rsidP="008A2F19">
            <w:pPr>
              <w:rPr>
                <w:rFonts w:eastAsia="Calibri"/>
                <w:lang w:eastAsia="ro-RO"/>
              </w:rPr>
            </w:pPr>
          </w:p>
        </w:tc>
        <w:tc>
          <w:tcPr>
            <w:tcW w:w="1845" w:type="dxa"/>
            <w:shd w:val="clear" w:color="auto" w:fill="auto"/>
          </w:tcPr>
          <w:p w14:paraId="3CC10506" w14:textId="77777777" w:rsidR="005C6BF4" w:rsidRPr="00FF430B" w:rsidRDefault="005C6BF4" w:rsidP="008A2F19">
            <w:pPr>
              <w:rPr>
                <w:rFonts w:eastAsia="Calibri"/>
                <w:lang w:eastAsia="ro-RO"/>
              </w:rPr>
            </w:pPr>
          </w:p>
        </w:tc>
        <w:tc>
          <w:tcPr>
            <w:tcW w:w="1757" w:type="dxa"/>
            <w:shd w:val="clear" w:color="auto" w:fill="auto"/>
          </w:tcPr>
          <w:p w14:paraId="53EA7A8A" w14:textId="77777777" w:rsidR="005C6BF4" w:rsidRPr="00FF430B" w:rsidRDefault="005C6BF4" w:rsidP="008A2F19">
            <w:pPr>
              <w:rPr>
                <w:rFonts w:eastAsia="Calibri"/>
                <w:lang w:eastAsia="ro-RO"/>
              </w:rPr>
            </w:pPr>
          </w:p>
        </w:tc>
      </w:tr>
    </w:tbl>
    <w:p w14:paraId="77480399" w14:textId="77777777" w:rsidR="00653E70" w:rsidRPr="00FF430B" w:rsidRDefault="00653E70" w:rsidP="005C6BF4">
      <w:pPr>
        <w:shd w:val="clear" w:color="auto" w:fill="FFFFFF"/>
        <w:spacing w:line="276" w:lineRule="auto"/>
        <w:ind w:firstLine="1080"/>
        <w:jc w:val="both"/>
        <w:rPr>
          <w:rFonts w:eastAsia="Calibri"/>
        </w:rPr>
      </w:pPr>
    </w:p>
    <w:p w14:paraId="20BEFBDF"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59D15414"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E937AB3"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0AD71366"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780FF8E2"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4257D93" w14:textId="77777777" w:rsidR="002927B7" w:rsidRPr="00FF430B" w:rsidRDefault="002927B7" w:rsidP="005C6BF4">
      <w:pPr>
        <w:shd w:val="clear" w:color="auto" w:fill="FFFFFF"/>
        <w:spacing w:after="200" w:line="276" w:lineRule="auto"/>
        <w:ind w:firstLine="720"/>
        <w:rPr>
          <w:rFonts w:eastAsia="Calibri"/>
          <w:spacing w:val="-1"/>
        </w:rPr>
      </w:pPr>
    </w:p>
    <w:p w14:paraId="2D4F16EB"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4E2EF6C8"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ABE4672" w14:textId="77777777"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70A183EA" w14:textId="77777777" w:rsidR="00B27D8B" w:rsidRDefault="00BA7FF4"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14:paraId="7F4E95A0"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04CF1171" w14:textId="77777777" w:rsidR="00287200" w:rsidRPr="00FF430B" w:rsidRDefault="00287200" w:rsidP="00287200">
      <w:pPr>
        <w:jc w:val="right"/>
        <w:rPr>
          <w:b/>
          <w:color w:val="000000"/>
          <w:w w:val="90"/>
        </w:rPr>
      </w:pPr>
    </w:p>
    <w:p w14:paraId="16DCC856"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2EFE4C22"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6CBB735D"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E45ADC5"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0228497E"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5E98220A"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D5ECD7A"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8FD84C2"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00DACC3D"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64D9F7C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19029EC7"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7CB5BC72" w14:textId="77777777" w:rsidTr="00413218">
        <w:tc>
          <w:tcPr>
            <w:tcW w:w="471" w:type="dxa"/>
          </w:tcPr>
          <w:p w14:paraId="1491FA4F"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3F3C5D26"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09CE5A58"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4C6C85C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7A55431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33FC9A3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B76B6D4" w14:textId="77777777" w:rsidTr="00413218">
        <w:trPr>
          <w:trHeight w:val="540"/>
        </w:trPr>
        <w:tc>
          <w:tcPr>
            <w:tcW w:w="471" w:type="dxa"/>
            <w:vMerge w:val="restart"/>
          </w:tcPr>
          <w:p w14:paraId="630B5AA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5A1683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5C291FD6"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30B7449D"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01CFF5C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2214BCB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1098A82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22C578FF" w14:textId="77777777" w:rsidTr="00413218">
        <w:trPr>
          <w:trHeight w:val="1380"/>
        </w:trPr>
        <w:tc>
          <w:tcPr>
            <w:tcW w:w="471" w:type="dxa"/>
            <w:vMerge/>
          </w:tcPr>
          <w:p w14:paraId="2450CFBD"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4B3E4EA4"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05BC045"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AEBF6F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596E9B7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34F7C2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B5B908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4B4C701" w14:textId="77777777" w:rsidTr="00413218">
        <w:trPr>
          <w:trHeight w:val="420"/>
        </w:trPr>
        <w:tc>
          <w:tcPr>
            <w:tcW w:w="471" w:type="dxa"/>
            <w:vMerge w:val="restart"/>
          </w:tcPr>
          <w:p w14:paraId="0CBF9E3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2E2553B6"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69093BA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2241EA3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5C2AEB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8B6B7C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7A9C8D0E" w14:textId="77777777" w:rsidTr="00413218">
        <w:trPr>
          <w:trHeight w:val="535"/>
        </w:trPr>
        <w:tc>
          <w:tcPr>
            <w:tcW w:w="471" w:type="dxa"/>
            <w:vMerge/>
          </w:tcPr>
          <w:p w14:paraId="26431AF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76DAED8"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5D99B1D"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82091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46BB66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340DE4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48F81C0" w14:textId="77777777" w:rsidTr="00DA5198">
        <w:trPr>
          <w:trHeight w:val="1770"/>
        </w:trPr>
        <w:tc>
          <w:tcPr>
            <w:tcW w:w="471" w:type="dxa"/>
            <w:vMerge w:val="restart"/>
          </w:tcPr>
          <w:p w14:paraId="62DC398F"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35991D4F"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4E062AE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DA9AE0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185F38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ADD13C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E4BC16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B479B0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512689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E43C3B8"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68B859B6" w14:textId="77777777" w:rsidR="00F366C7" w:rsidRPr="00FF430B" w:rsidRDefault="000F650B" w:rsidP="00F366C7">
            <w:pPr>
              <w:tabs>
                <w:tab w:val="left" w:pos="567"/>
              </w:tabs>
            </w:pPr>
            <w:r w:rsidRPr="00FF430B">
              <w:t>A.Terasamente, lucrări la structura clădirilor;</w:t>
            </w:r>
          </w:p>
          <w:p w14:paraId="03567C3A"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27E8802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1D8861A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41650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709F88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C74FF61" w14:textId="77777777" w:rsidTr="00F40A1C">
        <w:trPr>
          <w:trHeight w:val="1260"/>
        </w:trPr>
        <w:tc>
          <w:tcPr>
            <w:tcW w:w="471" w:type="dxa"/>
            <w:vMerge/>
          </w:tcPr>
          <w:p w14:paraId="6071532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68FE60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9791CE6"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656626C"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3B0A8BEC" w14:textId="77777777" w:rsidR="0079357E" w:rsidRPr="00FF430B" w:rsidRDefault="00FD2140" w:rsidP="00DA5198">
            <w:pPr>
              <w:tabs>
                <w:tab w:val="left" w:leader="underscore" w:pos="6465"/>
                <w:tab w:val="right" w:leader="underscore" w:pos="9777"/>
              </w:tabs>
              <w:jc w:val="both"/>
            </w:pPr>
            <w:r w:rsidRPr="00FF430B">
              <w:t xml:space="preserve">B.poduri; </w:t>
            </w:r>
          </w:p>
          <w:p w14:paraId="1EA6A98A"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7AC2CD9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E55745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F5C214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5CDA58C8" w14:textId="77777777" w:rsidTr="00F40A1C">
        <w:trPr>
          <w:trHeight w:val="1260"/>
        </w:trPr>
        <w:tc>
          <w:tcPr>
            <w:tcW w:w="471" w:type="dxa"/>
            <w:vMerge/>
          </w:tcPr>
          <w:p w14:paraId="4F75DF4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80301ED"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66DD337" w14:textId="77777777" w:rsidR="00F366C7" w:rsidRPr="00FF430B" w:rsidRDefault="00F366C7" w:rsidP="00F366C7">
            <w:pPr>
              <w:tabs>
                <w:tab w:val="left" w:pos="567"/>
              </w:tabs>
              <w:spacing w:line="276" w:lineRule="auto"/>
            </w:pPr>
            <w:r w:rsidRPr="00FF430B">
              <w:t>Construcții speciale:</w:t>
            </w:r>
          </w:p>
          <w:p w14:paraId="5E4CB108" w14:textId="77777777" w:rsidR="00F366C7" w:rsidRPr="00FF430B" w:rsidRDefault="00F366C7" w:rsidP="00F366C7">
            <w:pPr>
              <w:tabs>
                <w:tab w:val="left" w:pos="567"/>
              </w:tabs>
              <w:spacing w:line="276" w:lineRule="auto"/>
            </w:pPr>
            <w:r w:rsidRPr="00FF430B">
              <w:t>A. hidrotehnice și pentru îmbunătățiri funciare;</w:t>
            </w:r>
          </w:p>
          <w:p w14:paraId="3F3067C2"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3F094DE0" w14:textId="77777777" w:rsidR="00F366C7" w:rsidRPr="00FF430B" w:rsidRDefault="00F366C7" w:rsidP="00F366C7">
            <w:pPr>
              <w:tabs>
                <w:tab w:val="left" w:pos="567"/>
              </w:tabs>
              <w:spacing w:line="276" w:lineRule="auto"/>
            </w:pPr>
            <w:r w:rsidRPr="00FF430B">
              <w:t>C. porturi și debarcadere;</w:t>
            </w:r>
          </w:p>
          <w:p w14:paraId="62FD6064"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D67CA4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1C6BEA3"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08C2E55"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4461D63" w14:textId="77777777" w:rsidTr="00F40A1C">
        <w:trPr>
          <w:trHeight w:val="2055"/>
        </w:trPr>
        <w:tc>
          <w:tcPr>
            <w:tcW w:w="471" w:type="dxa"/>
            <w:vMerge/>
          </w:tcPr>
          <w:p w14:paraId="3F8CE2B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AE1B20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F77E845"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6169994" w14:textId="77777777" w:rsidR="00F366C7" w:rsidRPr="00FF430B" w:rsidRDefault="00F366C7" w:rsidP="00F366C7">
            <w:pPr>
              <w:tabs>
                <w:tab w:val="left" w:pos="567"/>
              </w:tabs>
              <w:spacing w:line="276" w:lineRule="auto"/>
            </w:pPr>
            <w:r w:rsidRPr="00FF430B">
              <w:t>A.de alimentare cu apă și canalizare;</w:t>
            </w:r>
          </w:p>
          <w:p w14:paraId="7C0E7590" w14:textId="77777777" w:rsidR="0079357E" w:rsidRPr="00FF430B" w:rsidRDefault="00F366C7" w:rsidP="00F366C7">
            <w:pPr>
              <w:tabs>
                <w:tab w:val="left" w:pos="567"/>
              </w:tabs>
              <w:spacing w:line="276" w:lineRule="auto"/>
            </w:pPr>
            <w:r w:rsidRPr="00FF430B">
              <w:t xml:space="preserve">B.de încălzire; </w:t>
            </w:r>
          </w:p>
          <w:p w14:paraId="51C11B5C"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7843709C"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4E4408DB"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2314A0E3"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696CEA7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26B0A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F76311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493B9D" w14:textId="77777777" w:rsidTr="00413218">
        <w:trPr>
          <w:trHeight w:val="945"/>
        </w:trPr>
        <w:tc>
          <w:tcPr>
            <w:tcW w:w="471" w:type="dxa"/>
            <w:vMerge/>
          </w:tcPr>
          <w:p w14:paraId="70E25D9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72D690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4225501"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1423FB0E" w14:textId="77777777" w:rsidR="00F366C7" w:rsidRPr="00FF430B" w:rsidRDefault="00F366C7" w:rsidP="00F366C7">
            <w:pPr>
              <w:tabs>
                <w:tab w:val="left" w:pos="567"/>
              </w:tabs>
              <w:spacing w:line="276" w:lineRule="auto"/>
            </w:pPr>
            <w:r w:rsidRPr="00FF430B">
              <w:t>A. sub presiune, mecanisme de ridicat, cazane;</w:t>
            </w:r>
          </w:p>
          <w:p w14:paraId="43630CF2" w14:textId="77777777" w:rsidR="00F366C7" w:rsidRPr="00FF430B" w:rsidRDefault="00F366C7" w:rsidP="00F366C7">
            <w:pPr>
              <w:tabs>
                <w:tab w:val="left" w:pos="567"/>
              </w:tabs>
              <w:spacing w:line="276" w:lineRule="auto"/>
            </w:pPr>
            <w:r w:rsidRPr="00FF430B">
              <w:t>B. chimico-tehnologice; C. gazoducte magistrale;</w:t>
            </w:r>
          </w:p>
          <w:p w14:paraId="49F476FB" w14:textId="77777777" w:rsidR="006C4C0E" w:rsidRPr="00FF430B" w:rsidRDefault="00F366C7" w:rsidP="006F2648">
            <w:pPr>
              <w:pStyle w:val="Listparagraf"/>
              <w:numPr>
                <w:ilvl w:val="0"/>
                <w:numId w:val="19"/>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285579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07D547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31DCCD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2980BD25"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E4F661"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4CCCBB15"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6531F848"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90ED253"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8A790C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F69AE82"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04587C02"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19A16D7"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1F6B2633"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6CA5422C"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1AE89569"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67B8A7B2"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2064D9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6DBE30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CA1C529"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5157728"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3891B64"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DEC8759"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61127C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B2F5A27"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22A25CBE" w14:textId="77777777" w:rsidR="002D6E71" w:rsidRDefault="002D6E71" w:rsidP="006C4C0E">
      <w:pPr>
        <w:tabs>
          <w:tab w:val="left" w:leader="underscore" w:pos="6465"/>
          <w:tab w:val="right" w:leader="underscore" w:pos="9777"/>
        </w:tabs>
        <w:spacing w:line="302" w:lineRule="auto"/>
        <w:rPr>
          <w:rFonts w:eastAsia="PMingLiU"/>
          <w:lang w:eastAsia="zh-CN"/>
        </w:rPr>
      </w:pPr>
    </w:p>
    <w:p w14:paraId="49CC9EF1"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49FA6D0D"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27365BF9" w14:textId="77777777" w:rsidR="000C5DFB" w:rsidRDefault="000C5DFB"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14:paraId="6B732789"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3BC0A8EF" w14:textId="77777777" w:rsidR="00287200" w:rsidRPr="00FF430B" w:rsidRDefault="00287200" w:rsidP="00287200">
      <w:pPr>
        <w:jc w:val="right"/>
        <w:rPr>
          <w:noProof w:val="0"/>
        </w:rPr>
      </w:pPr>
    </w:p>
    <w:p w14:paraId="691D9D88"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03159E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052B12E"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F642FBE" w14:textId="77777777"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1885395"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55FB4083" w14:textId="77777777" w:rsidR="006C4C0E" w:rsidRPr="00FF430B" w:rsidRDefault="006C4C0E" w:rsidP="006C4C0E">
      <w:pPr>
        <w:pStyle w:val="Titlu2"/>
        <w:spacing w:before="0"/>
        <w:jc w:val="center"/>
        <w:rPr>
          <w:rFonts w:ascii="Times New Roman" w:hAnsi="Times New Roman" w:cs="Times New Roman"/>
          <w:bCs w:val="0"/>
          <w:i/>
          <w:color w:val="auto"/>
        </w:rPr>
      </w:pPr>
    </w:p>
    <w:p w14:paraId="22E6C313"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r w:rsidR="003C5FB8">
        <w:rPr>
          <w:rFonts w:ascii="Times New Roman" w:hAnsi="Times New Roman" w:cs="Times New Roman"/>
          <w:bCs w:val="0"/>
          <w:color w:val="auto"/>
        </w:rPr>
        <w:t xml:space="preserve"> se anexează</w:t>
      </w:r>
    </w:p>
    <w:p w14:paraId="09D66F72" w14:textId="77777777" w:rsidR="00E71F7B" w:rsidRPr="00FF430B" w:rsidRDefault="00E71F7B" w:rsidP="00196AB4">
      <w:pPr>
        <w:jc w:val="both"/>
      </w:pPr>
    </w:p>
    <w:p w14:paraId="027E1D18" w14:textId="77777777" w:rsidR="00E71F7B" w:rsidRPr="00FF430B" w:rsidRDefault="00E71F7B" w:rsidP="00196AB4">
      <w:pPr>
        <w:pStyle w:val="Listparagraf"/>
        <w:numPr>
          <w:ilvl w:val="0"/>
          <w:numId w:val="0"/>
        </w:numPr>
      </w:pPr>
    </w:p>
    <w:p w14:paraId="3B2EC96E"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0CF26525"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4A1F014D" w14:textId="77777777" w:rsidR="002D6E71" w:rsidRDefault="000C5DFB"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14:paraId="2281BE0B"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66646204" w14:textId="77777777" w:rsidR="00287200" w:rsidRPr="00FF430B" w:rsidRDefault="00287200" w:rsidP="00287200">
      <w:pPr>
        <w:jc w:val="right"/>
        <w:rPr>
          <w:i/>
        </w:rPr>
      </w:pPr>
    </w:p>
    <w:p w14:paraId="3411323C" w14:textId="77777777" w:rsidR="002D6E71" w:rsidRPr="00FF430B" w:rsidRDefault="002D6E71" w:rsidP="00196AB4">
      <w:pPr>
        <w:pStyle w:val="Listparagraf"/>
        <w:numPr>
          <w:ilvl w:val="0"/>
          <w:numId w:val="0"/>
        </w:numPr>
        <w:ind w:right="-1"/>
        <w:rPr>
          <w:i/>
        </w:rPr>
      </w:pPr>
    </w:p>
    <w:p w14:paraId="12C0E82A" w14:textId="77777777" w:rsidR="002D6E71" w:rsidRPr="00FF430B" w:rsidRDefault="002D6E71" w:rsidP="00196AB4">
      <w:pPr>
        <w:pStyle w:val="Listparagraf"/>
        <w:numPr>
          <w:ilvl w:val="0"/>
          <w:numId w:val="0"/>
        </w:numPr>
        <w:ind w:right="-1"/>
        <w:rPr>
          <w:i/>
        </w:rPr>
      </w:pPr>
    </w:p>
    <w:p w14:paraId="0D9747DC" w14:textId="77777777" w:rsidR="002D6E71" w:rsidRPr="00FF430B" w:rsidRDefault="002D6E71" w:rsidP="007B392A">
      <w:pPr>
        <w:jc w:val="center"/>
        <w:rPr>
          <w:b/>
          <w:noProof w:val="0"/>
        </w:rPr>
      </w:pPr>
    </w:p>
    <w:p w14:paraId="7FAC8A06"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193816D9" w14:textId="77777777" w:rsidR="00806E2B" w:rsidRPr="00FF430B" w:rsidRDefault="00806E2B" w:rsidP="00196AB4">
      <w:pPr>
        <w:pStyle w:val="Listparagraf"/>
        <w:numPr>
          <w:ilvl w:val="0"/>
          <w:numId w:val="0"/>
        </w:numPr>
        <w:ind w:right="-1"/>
      </w:pPr>
    </w:p>
    <w:p w14:paraId="17D13051"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7286EA0A" w14:textId="77777777" w:rsidTr="00283820">
        <w:trPr>
          <w:trHeight w:val="697"/>
        </w:trPr>
        <w:tc>
          <w:tcPr>
            <w:tcW w:w="9748" w:type="dxa"/>
            <w:vAlign w:val="center"/>
          </w:tcPr>
          <w:p w14:paraId="4F3750B7" w14:textId="77777777" w:rsidR="00233538" w:rsidRPr="00FF430B" w:rsidRDefault="00233538" w:rsidP="00196AB4">
            <w:pPr>
              <w:jc w:val="both"/>
            </w:pPr>
          </w:p>
          <w:p w14:paraId="18206CA7" w14:textId="77777777" w:rsidR="00460653" w:rsidRPr="00FF430B" w:rsidRDefault="00460653" w:rsidP="00196AB4">
            <w:pPr>
              <w:jc w:val="both"/>
              <w:rPr>
                <w:b/>
                <w:caps/>
                <w:sz w:val="28"/>
                <w:szCs w:val="28"/>
              </w:rPr>
            </w:pPr>
          </w:p>
          <w:p w14:paraId="2EF4F2EC"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061820AE"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3C5FB8">
              <w:rPr>
                <w:b/>
              </w:rPr>
              <w:t xml:space="preserve"> </w:t>
            </w:r>
            <w:r w:rsidR="006F2648">
              <w:rPr>
                <w:b/>
              </w:rPr>
              <w:t>COP</w:t>
            </w:r>
          </w:p>
          <w:p w14:paraId="66AA57A0" w14:textId="77777777" w:rsidR="00460653" w:rsidRPr="00FF430B" w:rsidRDefault="00460653" w:rsidP="00196AB4">
            <w:pPr>
              <w:jc w:val="both"/>
              <w:rPr>
                <w:b/>
                <w:i/>
              </w:rPr>
            </w:pPr>
          </w:p>
          <w:p w14:paraId="2FF0799B" w14:textId="77777777" w:rsidR="00460653" w:rsidRPr="00FF430B" w:rsidRDefault="00460653" w:rsidP="00196AB4">
            <w:pPr>
              <w:jc w:val="both"/>
              <w:rPr>
                <w:b/>
                <w:i/>
              </w:rPr>
            </w:pPr>
          </w:p>
          <w:p w14:paraId="3775F90A"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w:t>
            </w:r>
            <w:r w:rsidR="006F2648">
              <w:t>Orhei</w:t>
            </w:r>
            <w:r w:rsidR="00F26535" w:rsidRPr="00FF430B">
              <w:t>__</w:t>
            </w:r>
          </w:p>
          <w:p w14:paraId="43DFC448"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7A79DB37" w14:textId="77777777" w:rsidR="00460653" w:rsidRPr="00FF430B" w:rsidRDefault="00460653" w:rsidP="00196AB4">
            <w:pPr>
              <w:jc w:val="both"/>
            </w:pPr>
          </w:p>
          <w:p w14:paraId="2FDBBDC0" w14:textId="77777777" w:rsidR="00460653" w:rsidRPr="00FF430B" w:rsidRDefault="00460653" w:rsidP="00196AB4">
            <w:pPr>
              <w:jc w:val="both"/>
            </w:pPr>
          </w:p>
          <w:p w14:paraId="1C0B3077" w14:textId="77777777" w:rsidR="004B0051" w:rsidRPr="00FF430B" w:rsidRDefault="00792182" w:rsidP="0019071C">
            <w:pPr>
              <w:pStyle w:val="Listparagraf"/>
              <w:numPr>
                <w:ilvl w:val="3"/>
                <w:numId w:val="3"/>
              </w:numPr>
              <w:rPr>
                <w:b/>
                <w:kern w:val="28"/>
              </w:rPr>
            </w:pPr>
            <w:r w:rsidRPr="00FF430B">
              <w:rPr>
                <w:b/>
                <w:kern w:val="28"/>
              </w:rPr>
              <w:t>PARTEA GENERALĂ</w:t>
            </w:r>
          </w:p>
          <w:p w14:paraId="744F042B"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165FD5A4" w14:textId="77777777" w:rsidR="004B0051" w:rsidRPr="00FF430B" w:rsidRDefault="004B0051" w:rsidP="004B0051">
            <w:pPr>
              <w:rPr>
                <w:b/>
                <w:kern w:val="28"/>
              </w:rPr>
            </w:pPr>
          </w:p>
          <w:p w14:paraId="7593BD55" w14:textId="77777777" w:rsidR="00460653" w:rsidRPr="00FF430B" w:rsidRDefault="00460653" w:rsidP="004B0051">
            <w:pPr>
              <w:rPr>
                <w:b/>
                <w:kern w:val="28"/>
              </w:rPr>
            </w:pPr>
            <w:r w:rsidRPr="00FF430B">
              <w:rPr>
                <w:b/>
                <w:kern w:val="28"/>
              </w:rPr>
              <w:t>PĂRŢILE CONTRACTANTE</w:t>
            </w:r>
          </w:p>
          <w:p w14:paraId="3FD34E08" w14:textId="77777777" w:rsidR="004B0051" w:rsidRPr="00FF430B" w:rsidRDefault="004B0051" w:rsidP="004B0051">
            <w:pPr>
              <w:rPr>
                <w:b/>
                <w:kern w:val="28"/>
              </w:rPr>
            </w:pPr>
          </w:p>
          <w:p w14:paraId="28654EF7" w14:textId="77777777" w:rsidR="00460653" w:rsidRPr="006F2648" w:rsidRDefault="00460653" w:rsidP="006F2648">
            <w:pPr>
              <w:pStyle w:val="NormalWeb"/>
              <w:tabs>
                <w:tab w:val="left" w:pos="567"/>
                <w:tab w:val="right" w:pos="9531"/>
              </w:tabs>
              <w:ind w:firstLine="0"/>
              <w:rPr>
                <w:lang w:val="ro-MD"/>
              </w:rPr>
            </w:pPr>
            <w:proofErr w:type="spellStart"/>
            <w:r w:rsidRPr="00C1236E">
              <w:rPr>
                <w:lang w:val="en-US"/>
              </w:rPr>
              <w:t>Prezentul</w:t>
            </w:r>
            <w:proofErr w:type="spellEnd"/>
            <w:r w:rsidRPr="00C1236E">
              <w:rPr>
                <w:lang w:val="en-US"/>
              </w:rPr>
              <w:t xml:space="preserve"> contract </w:t>
            </w:r>
            <w:proofErr w:type="spellStart"/>
            <w:r w:rsidRPr="00C1236E">
              <w:rPr>
                <w:lang w:val="en-US"/>
              </w:rPr>
              <w:t>este</w:t>
            </w:r>
            <w:proofErr w:type="spellEnd"/>
            <w:r w:rsidRPr="00C1236E">
              <w:rPr>
                <w:lang w:val="en-US"/>
              </w:rPr>
              <w:t xml:space="preserve"> </w:t>
            </w:r>
            <w:proofErr w:type="spellStart"/>
            <w:r w:rsidRPr="00C1236E">
              <w:rPr>
                <w:lang w:val="en-US"/>
              </w:rPr>
              <w:t>încheiat</w:t>
            </w:r>
            <w:proofErr w:type="spellEnd"/>
            <w:r w:rsidRPr="00C1236E">
              <w:rPr>
                <w:lang w:val="en-US"/>
              </w:rPr>
              <w:t xml:space="preserve"> </w:t>
            </w:r>
            <w:proofErr w:type="spellStart"/>
            <w:r w:rsidRPr="00C1236E">
              <w:rPr>
                <w:lang w:val="en-US"/>
              </w:rPr>
              <w:t>în</w:t>
            </w:r>
            <w:proofErr w:type="spellEnd"/>
            <w:r w:rsidRPr="00C1236E">
              <w:rPr>
                <w:lang w:val="en-US"/>
              </w:rPr>
              <w:t xml:space="preserve"> </w:t>
            </w:r>
            <w:proofErr w:type="spellStart"/>
            <w:r w:rsidRPr="00C1236E">
              <w:rPr>
                <w:lang w:val="en-US"/>
              </w:rPr>
              <w:t>urma</w:t>
            </w:r>
            <w:proofErr w:type="spellEnd"/>
            <w:r w:rsidRPr="00C1236E">
              <w:rPr>
                <w:lang w:val="en-US"/>
              </w:rPr>
              <w:t xml:space="preserve"> </w:t>
            </w:r>
            <w:proofErr w:type="spellStart"/>
            <w:r w:rsidRPr="00C1236E">
              <w:rPr>
                <w:lang w:val="en-US"/>
              </w:rPr>
              <w:t>procedurii</w:t>
            </w:r>
            <w:proofErr w:type="spellEnd"/>
            <w:r w:rsidRPr="00C1236E">
              <w:rPr>
                <w:lang w:val="en-US"/>
              </w:rPr>
              <w:t xml:space="preserve"> de </w:t>
            </w:r>
            <w:proofErr w:type="spellStart"/>
            <w:r w:rsidRPr="00C1236E">
              <w:rPr>
                <w:lang w:val="en-US"/>
              </w:rPr>
              <w:t>achiziție</w:t>
            </w:r>
            <w:proofErr w:type="spellEnd"/>
            <w:r w:rsidRPr="00C1236E">
              <w:rPr>
                <w:lang w:val="en-US"/>
              </w:rPr>
              <w:t xml:space="preserve"> nr. ___________</w:t>
            </w:r>
            <w:r w:rsidR="006F2648" w:rsidRPr="00C1236E">
              <w:rPr>
                <w:lang w:val="en-US"/>
              </w:rPr>
              <w:t>_____ din data________________</w:t>
            </w:r>
            <w:r w:rsidRPr="00C1236E">
              <w:rPr>
                <w:lang w:val="en-US"/>
              </w:rPr>
              <w:t xml:space="preserve">_, </w:t>
            </w:r>
            <w:proofErr w:type="spellStart"/>
            <w:r w:rsidRPr="00C1236E">
              <w:rPr>
                <w:lang w:val="en-US"/>
              </w:rPr>
              <w:t>între</w:t>
            </w:r>
            <w:proofErr w:type="spellEnd"/>
            <w:r w:rsidR="006F2648">
              <w:rPr>
                <w:lang w:val="ro-MD"/>
              </w:rPr>
              <w:t xml:space="preserve"> </w:t>
            </w:r>
            <w:r w:rsidR="006F2648" w:rsidRPr="006F2648">
              <w:rPr>
                <w:b/>
                <w:lang w:val="ro-MD"/>
              </w:rPr>
              <w:t>IMSP Centrul de Sănătate nr. 1 Orhei</w:t>
            </w:r>
            <w:r w:rsidRPr="00C1236E">
              <w:rPr>
                <w:lang w:val="en-US"/>
              </w:rPr>
              <w:t xml:space="preserve">, cu </w:t>
            </w:r>
            <w:proofErr w:type="spellStart"/>
            <w:r w:rsidRPr="00C1236E">
              <w:rPr>
                <w:lang w:val="en-US"/>
              </w:rPr>
              <w:t>sediul</w:t>
            </w:r>
            <w:proofErr w:type="spellEnd"/>
            <w:r w:rsidRPr="00C1236E">
              <w:rPr>
                <w:lang w:val="en-US"/>
              </w:rPr>
              <w:t xml:space="preserve"> </w:t>
            </w:r>
            <w:proofErr w:type="spellStart"/>
            <w:r w:rsidRPr="00C1236E">
              <w:rPr>
                <w:lang w:val="en-US"/>
              </w:rPr>
              <w:t>în</w:t>
            </w:r>
            <w:proofErr w:type="spellEnd"/>
            <w:r w:rsidR="006F2648">
              <w:rPr>
                <w:lang w:val="ro-MD"/>
              </w:rPr>
              <w:t xml:space="preserve"> </w:t>
            </w:r>
            <w:r w:rsidR="006F2648" w:rsidRPr="006F2648">
              <w:rPr>
                <w:b/>
                <w:lang w:val="ro-MD"/>
              </w:rPr>
              <w:t>mun. Orhei</w:t>
            </w:r>
          </w:p>
          <w:p w14:paraId="51932D33" w14:textId="77777777" w:rsidR="00460653" w:rsidRPr="00FF430B" w:rsidRDefault="00460653" w:rsidP="006F2648">
            <w:pPr>
              <w:tabs>
                <w:tab w:val="left" w:pos="567"/>
                <w:tab w:val="right" w:pos="10205"/>
              </w:tabs>
              <w:jc w:val="both"/>
              <w:rPr>
                <w:sz w:val="20"/>
                <w:szCs w:val="20"/>
              </w:rPr>
            </w:pPr>
            <w:r w:rsidRPr="00FF430B">
              <w:rPr>
                <w:sz w:val="20"/>
                <w:szCs w:val="20"/>
              </w:rPr>
              <w:t xml:space="preserve">                                                          (denumirea autorităţii contractante) </w:t>
            </w:r>
            <w:r w:rsidR="006F2648">
              <w:rPr>
                <w:sz w:val="20"/>
                <w:szCs w:val="20"/>
              </w:rPr>
              <w:t xml:space="preserve">                                                    </w:t>
            </w:r>
            <w:r w:rsidRPr="00FF430B">
              <w:rPr>
                <w:sz w:val="20"/>
                <w:szCs w:val="20"/>
              </w:rPr>
              <w:t xml:space="preserve">(localitatea) </w:t>
            </w:r>
          </w:p>
          <w:p w14:paraId="1639E4B5" w14:textId="77777777" w:rsidR="00460653" w:rsidRPr="00FF430B" w:rsidRDefault="00460653" w:rsidP="006F2648">
            <w:pPr>
              <w:tabs>
                <w:tab w:val="left" w:pos="567"/>
                <w:tab w:val="right" w:pos="9531"/>
              </w:tabs>
              <w:jc w:val="both"/>
            </w:pPr>
            <w:r w:rsidRPr="006F2648">
              <w:rPr>
                <w:b/>
              </w:rPr>
              <w:t>str.</w:t>
            </w:r>
            <w:r w:rsidR="006F2648" w:rsidRPr="006F2648">
              <w:rPr>
                <w:b/>
              </w:rPr>
              <w:t xml:space="preserve"> Vasile Lupu 127</w:t>
            </w:r>
            <w:r w:rsidR="006F2648">
              <w:t xml:space="preserve">, </w:t>
            </w:r>
            <w:r w:rsidRPr="00FF430B">
              <w:t xml:space="preserve">telefon: </w:t>
            </w:r>
            <w:r w:rsidR="006F2648">
              <w:t>0235 24384</w:t>
            </w:r>
            <w:r w:rsidRPr="00FF430B">
              <w:t xml:space="preserve">, fax: </w:t>
            </w:r>
            <w:r w:rsidR="006F2648">
              <w:t>0235 24556</w:t>
            </w:r>
            <w:r w:rsidRPr="00FF430B">
              <w:t>,</w:t>
            </w:r>
            <w:r w:rsidR="006F2648">
              <w:t xml:space="preserve"> </w:t>
            </w:r>
            <w:r w:rsidR="009157BF" w:rsidRPr="00FF430B">
              <w:t>IDNO</w:t>
            </w:r>
            <w:r w:rsidRPr="00FF430B">
              <w:t xml:space="preserve"> </w:t>
            </w:r>
            <w:r w:rsidR="006F2648">
              <w:t xml:space="preserve">1013606002553 </w:t>
            </w:r>
            <w:r w:rsidR="00B51B6E" w:rsidRPr="00FF430B">
              <w:t>reprezentat prin</w:t>
            </w:r>
            <w:r w:rsidR="006F2648">
              <w:t xml:space="preserve"> </w:t>
            </w:r>
            <w:r w:rsidR="006F2648" w:rsidRPr="006F2648">
              <w:rPr>
                <w:b/>
              </w:rPr>
              <w:t>Șef CS dl Iu. Lupacescu</w:t>
            </w:r>
            <w:r w:rsidRPr="00FF430B">
              <w:t xml:space="preserve">,    </w:t>
            </w:r>
          </w:p>
          <w:p w14:paraId="4607ABCD" w14:textId="77777777" w:rsidR="00460653" w:rsidRPr="00C1236E" w:rsidRDefault="005D4B79" w:rsidP="00385C85">
            <w:pPr>
              <w:pStyle w:val="NormalWeb"/>
              <w:tabs>
                <w:tab w:val="left" w:pos="567"/>
              </w:tabs>
              <w:ind w:firstLine="0"/>
              <w:rPr>
                <w:sz w:val="20"/>
                <w:szCs w:val="20"/>
                <w:lang w:val="en-US"/>
              </w:rPr>
            </w:pPr>
            <w:r w:rsidRPr="00C1236E">
              <w:rPr>
                <w:sz w:val="20"/>
                <w:szCs w:val="20"/>
                <w:lang w:val="en-US"/>
              </w:rPr>
              <w:t xml:space="preserve">                                                   </w:t>
            </w:r>
            <w:r w:rsidR="00460653" w:rsidRPr="00C1236E">
              <w:rPr>
                <w:sz w:val="20"/>
                <w:szCs w:val="20"/>
                <w:lang w:val="en-US"/>
              </w:rPr>
              <w:t xml:space="preserve"> (</w:t>
            </w:r>
            <w:proofErr w:type="spellStart"/>
            <w:r w:rsidR="00460653" w:rsidRPr="00C1236E">
              <w:rPr>
                <w:sz w:val="20"/>
                <w:szCs w:val="20"/>
                <w:lang w:val="en-US"/>
              </w:rPr>
              <w:t>numele</w:t>
            </w:r>
            <w:proofErr w:type="spellEnd"/>
            <w:r w:rsidR="00460653" w:rsidRPr="00C1236E">
              <w:rPr>
                <w:sz w:val="20"/>
                <w:szCs w:val="20"/>
                <w:lang w:val="en-US"/>
              </w:rPr>
              <w:t xml:space="preserve">, </w:t>
            </w:r>
            <w:proofErr w:type="spellStart"/>
            <w:r w:rsidR="00460653" w:rsidRPr="00C1236E">
              <w:rPr>
                <w:sz w:val="20"/>
                <w:szCs w:val="20"/>
                <w:lang w:val="en-US"/>
              </w:rPr>
              <w:t>prenumele</w:t>
            </w:r>
            <w:proofErr w:type="spellEnd"/>
            <w:r w:rsidR="00460653" w:rsidRPr="00C1236E">
              <w:rPr>
                <w:sz w:val="20"/>
                <w:szCs w:val="20"/>
                <w:lang w:val="en-US"/>
              </w:rPr>
              <w:t xml:space="preserve"> </w:t>
            </w:r>
            <w:proofErr w:type="spellStart"/>
            <w:r w:rsidR="00460653" w:rsidRPr="00C1236E">
              <w:rPr>
                <w:sz w:val="20"/>
                <w:szCs w:val="20"/>
                <w:lang w:val="en-US"/>
              </w:rPr>
              <w:t>şi</w:t>
            </w:r>
            <w:proofErr w:type="spellEnd"/>
            <w:r w:rsidR="00DF4DCF" w:rsidRPr="00C1236E">
              <w:rPr>
                <w:sz w:val="20"/>
                <w:szCs w:val="20"/>
                <w:lang w:val="en-US"/>
              </w:rPr>
              <w:t xml:space="preserve"> </w:t>
            </w:r>
            <w:proofErr w:type="spellStart"/>
            <w:r w:rsidR="00460653" w:rsidRPr="00C1236E">
              <w:rPr>
                <w:sz w:val="20"/>
                <w:szCs w:val="20"/>
                <w:lang w:val="en-US"/>
              </w:rPr>
              <w:t>funcţia</w:t>
            </w:r>
            <w:proofErr w:type="spellEnd"/>
            <w:r w:rsidR="00460653" w:rsidRPr="00C1236E">
              <w:rPr>
                <w:sz w:val="20"/>
                <w:szCs w:val="20"/>
                <w:lang w:val="en-US"/>
              </w:rPr>
              <w:t xml:space="preserve"> </w:t>
            </w:r>
            <w:proofErr w:type="spellStart"/>
            <w:r w:rsidR="00460653" w:rsidRPr="00C1236E">
              <w:rPr>
                <w:sz w:val="20"/>
                <w:szCs w:val="20"/>
                <w:lang w:val="en-US"/>
              </w:rPr>
              <w:t>conducătorului</w:t>
            </w:r>
            <w:proofErr w:type="spellEnd"/>
            <w:r w:rsidR="00460653" w:rsidRPr="00C1236E">
              <w:rPr>
                <w:sz w:val="20"/>
                <w:szCs w:val="20"/>
                <w:lang w:val="en-US"/>
              </w:rPr>
              <w:t xml:space="preserve">) </w:t>
            </w:r>
          </w:p>
          <w:p w14:paraId="2F56AC38"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2B19A488"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11C9B42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020FE461"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36B90BEB" w14:textId="77777777" w:rsidR="00CD0EA7" w:rsidRPr="00C1236E" w:rsidRDefault="00460653" w:rsidP="00385C85">
            <w:pPr>
              <w:pStyle w:val="NormalWeb"/>
              <w:tabs>
                <w:tab w:val="left" w:pos="567"/>
              </w:tabs>
              <w:ind w:firstLine="0"/>
              <w:rPr>
                <w:sz w:val="20"/>
                <w:szCs w:val="20"/>
                <w:lang w:val="en-US"/>
              </w:rPr>
            </w:pPr>
            <w:proofErr w:type="spellStart"/>
            <w:r w:rsidRPr="00C1236E">
              <w:rPr>
                <w:lang w:val="en-US"/>
              </w:rPr>
              <w:t>telefon</w:t>
            </w:r>
            <w:proofErr w:type="spellEnd"/>
            <w:r w:rsidRPr="00C1236E">
              <w:rPr>
                <w:lang w:val="en-US"/>
              </w:rPr>
              <w:t>: ______________, fax: _____________,</w:t>
            </w:r>
            <w:r w:rsidR="00DF4DCF" w:rsidRPr="00C1236E">
              <w:rPr>
                <w:lang w:val="en-US"/>
              </w:rPr>
              <w:t xml:space="preserve"> </w:t>
            </w:r>
            <w:r w:rsidR="009157BF" w:rsidRPr="00C1236E">
              <w:rPr>
                <w:lang w:val="en-US"/>
              </w:rPr>
              <w:t>IDNO</w:t>
            </w:r>
            <w:r w:rsidRPr="00C1236E">
              <w:rPr>
                <w:lang w:val="en-US"/>
              </w:rPr>
              <w:t xml:space="preserve">________________ </w:t>
            </w:r>
            <w:proofErr w:type="spellStart"/>
            <w:r w:rsidRPr="00C1236E">
              <w:rPr>
                <w:lang w:val="en-US"/>
              </w:rPr>
              <w:t>autorizat</w:t>
            </w:r>
            <w:proofErr w:type="spellEnd"/>
            <w:r w:rsidRPr="00C1236E">
              <w:rPr>
                <w:lang w:val="en-US"/>
              </w:rPr>
              <w:t xml:space="preserve"> </w:t>
            </w:r>
            <w:proofErr w:type="spellStart"/>
            <w:r w:rsidRPr="00C1236E">
              <w:rPr>
                <w:lang w:val="en-US"/>
              </w:rPr>
              <w:t>pentru</w:t>
            </w:r>
            <w:proofErr w:type="spellEnd"/>
            <w:r w:rsidRPr="00C1236E">
              <w:rPr>
                <w:lang w:val="en-US"/>
              </w:rPr>
              <w:t xml:space="preserve"> </w:t>
            </w:r>
            <w:proofErr w:type="spellStart"/>
            <w:r w:rsidRPr="00C1236E">
              <w:rPr>
                <w:lang w:val="en-US"/>
              </w:rPr>
              <w:t>activitatea</w:t>
            </w:r>
            <w:proofErr w:type="spellEnd"/>
            <w:r w:rsidRPr="00C1236E">
              <w:rPr>
                <w:lang w:val="en-US"/>
              </w:rPr>
              <w:t xml:space="preserve"> </w:t>
            </w:r>
            <w:proofErr w:type="spellStart"/>
            <w:r w:rsidRPr="00C1236E">
              <w:rPr>
                <w:lang w:val="en-US"/>
              </w:rPr>
              <w:t>în</w:t>
            </w:r>
            <w:proofErr w:type="spellEnd"/>
            <w:r w:rsidRPr="00C1236E">
              <w:rPr>
                <w:lang w:val="en-US"/>
              </w:rPr>
              <w:t xml:space="preserve"> </w:t>
            </w:r>
            <w:proofErr w:type="spellStart"/>
            <w:r w:rsidRPr="00C1236E">
              <w:rPr>
                <w:lang w:val="en-US"/>
              </w:rPr>
              <w:t>construcţii</w:t>
            </w:r>
            <w:proofErr w:type="spellEnd"/>
            <w:r w:rsidRPr="00C1236E">
              <w:rPr>
                <w:lang w:val="en-US"/>
              </w:rPr>
              <w:t xml:space="preserve">: </w:t>
            </w:r>
            <w:proofErr w:type="spellStart"/>
            <w:r w:rsidRPr="00C1236E">
              <w:rPr>
                <w:lang w:val="en-US"/>
              </w:rPr>
              <w:t>autorizaţia</w:t>
            </w:r>
            <w:proofErr w:type="spellEnd"/>
            <w:r w:rsidRPr="00C1236E">
              <w:rPr>
                <w:lang w:val="en-US"/>
              </w:rPr>
              <w:t xml:space="preserve"> nr. _______ </w:t>
            </w:r>
            <w:r w:rsidR="0016369C" w:rsidRPr="00C1236E">
              <w:rPr>
                <w:lang w:val="en-US"/>
              </w:rPr>
              <w:t>din „</w:t>
            </w:r>
            <w:r w:rsidRPr="00C1236E">
              <w:rPr>
                <w:lang w:val="en-US"/>
              </w:rPr>
              <w:t xml:space="preserve">__”______________20__, </w:t>
            </w:r>
            <w:proofErr w:type="spellStart"/>
            <w:r w:rsidRPr="00C1236E">
              <w:rPr>
                <w:lang w:val="en-US"/>
              </w:rPr>
              <w:t>eliberată</w:t>
            </w:r>
            <w:proofErr w:type="spellEnd"/>
            <w:r w:rsidRPr="00C1236E">
              <w:rPr>
                <w:lang w:val="en-US"/>
              </w:rPr>
              <w:t xml:space="preserve"> de __________________,pe un termen de ____</w:t>
            </w:r>
            <w:r w:rsidR="0016369C" w:rsidRPr="00C1236E">
              <w:rPr>
                <w:lang w:val="en-US"/>
              </w:rPr>
              <w:t xml:space="preserve"> ani, </w:t>
            </w:r>
            <w:proofErr w:type="spellStart"/>
            <w:r w:rsidR="0016369C" w:rsidRPr="00C1236E">
              <w:rPr>
                <w:lang w:val="en-US"/>
              </w:rPr>
              <w:t>pentru</w:t>
            </w:r>
            <w:proofErr w:type="spellEnd"/>
            <w:r w:rsidR="0016369C" w:rsidRPr="00C1236E">
              <w:rPr>
                <w:lang w:val="en-US"/>
              </w:rPr>
              <w:t xml:space="preserve"> </w:t>
            </w:r>
            <w:proofErr w:type="spellStart"/>
            <w:r w:rsidR="0016369C" w:rsidRPr="00C1236E">
              <w:rPr>
                <w:lang w:val="en-US"/>
              </w:rPr>
              <w:t>genurile</w:t>
            </w:r>
            <w:proofErr w:type="spellEnd"/>
            <w:r w:rsidR="0016369C" w:rsidRPr="00C1236E">
              <w:rPr>
                <w:lang w:val="en-US"/>
              </w:rPr>
              <w:t xml:space="preserve"> de </w:t>
            </w:r>
            <w:proofErr w:type="spellStart"/>
            <w:r w:rsidRPr="00C1236E">
              <w:rPr>
                <w:lang w:val="en-US"/>
              </w:rPr>
              <w:t>activitate</w:t>
            </w:r>
            <w:proofErr w:type="spellEnd"/>
            <w:r w:rsidRPr="00C1236E">
              <w:rPr>
                <w:lang w:val="en-US"/>
              </w:rPr>
              <w:t>___________________________________,</w:t>
            </w:r>
            <w:r w:rsidR="00CD0EA7" w:rsidRPr="00C1236E">
              <w:rPr>
                <w:lang w:val="en-US"/>
              </w:rPr>
              <w:t xml:space="preserve"> </w:t>
            </w:r>
            <w:proofErr w:type="spellStart"/>
            <w:r w:rsidR="00CD0EA7" w:rsidRPr="00C1236E">
              <w:rPr>
                <w:lang w:val="en-US"/>
              </w:rPr>
              <w:t>reprezentat</w:t>
            </w:r>
            <w:proofErr w:type="spellEnd"/>
            <w:r w:rsidR="00CD0EA7" w:rsidRPr="00C1236E">
              <w:rPr>
                <w:lang w:val="en-US"/>
              </w:rPr>
              <w:t xml:space="preserve"> </w:t>
            </w:r>
            <w:proofErr w:type="spellStart"/>
            <w:r w:rsidR="00CD0EA7" w:rsidRPr="00C1236E">
              <w:rPr>
                <w:lang w:val="en-US"/>
              </w:rPr>
              <w:t>prin</w:t>
            </w:r>
            <w:proofErr w:type="spellEnd"/>
            <w:r w:rsidR="00CD0EA7" w:rsidRPr="00C1236E">
              <w:rPr>
                <w:lang w:val="en-US"/>
              </w:rPr>
              <w:t xml:space="preserve"> </w:t>
            </w:r>
            <w:r w:rsidRPr="00C1236E">
              <w:rPr>
                <w:lang w:val="en-US"/>
              </w:rPr>
              <w:t>__________________</w:t>
            </w:r>
            <w:r w:rsidR="00CD0EA7" w:rsidRPr="00C1236E">
              <w:rPr>
                <w:lang w:val="en-US"/>
              </w:rPr>
              <w:t>__________________</w:t>
            </w:r>
            <w:r w:rsidRPr="00C1236E">
              <w:rPr>
                <w:lang w:val="en-US"/>
              </w:rPr>
              <w:t xml:space="preserve">_, </w:t>
            </w:r>
            <w:proofErr w:type="spellStart"/>
            <w:r w:rsidRPr="00C1236E">
              <w:rPr>
                <w:lang w:val="en-US"/>
              </w:rPr>
              <w:t>în</w:t>
            </w:r>
            <w:proofErr w:type="spellEnd"/>
            <w:r w:rsidRPr="00C1236E">
              <w:rPr>
                <w:lang w:val="en-US"/>
              </w:rPr>
              <w:t xml:space="preserve"> </w:t>
            </w:r>
            <w:proofErr w:type="spellStart"/>
            <w:r w:rsidRPr="00C1236E">
              <w:rPr>
                <w:lang w:val="en-US"/>
              </w:rPr>
              <w:t>calitate</w:t>
            </w:r>
            <w:proofErr w:type="spellEnd"/>
            <w:r w:rsidR="00CD0EA7" w:rsidRPr="00C1236E">
              <w:rPr>
                <w:lang w:val="en-US"/>
              </w:rPr>
              <w:t xml:space="preserve"> de </w:t>
            </w:r>
            <w:proofErr w:type="spellStart"/>
            <w:r w:rsidR="00CD0EA7" w:rsidRPr="00C1236E">
              <w:rPr>
                <w:lang w:val="en-US"/>
              </w:rPr>
              <w:t>Antreprenor</w:t>
            </w:r>
            <w:proofErr w:type="spellEnd"/>
            <w:r w:rsidR="00CD0EA7" w:rsidRPr="00C1236E">
              <w:rPr>
                <w:lang w:val="en-US"/>
              </w:rPr>
              <w:t xml:space="preserve">, pe de </w:t>
            </w:r>
            <w:proofErr w:type="spellStart"/>
            <w:r w:rsidR="00CD0EA7" w:rsidRPr="00C1236E">
              <w:rPr>
                <w:lang w:val="en-US"/>
              </w:rPr>
              <w:t>altă</w:t>
            </w:r>
            <w:proofErr w:type="spellEnd"/>
            <w:r w:rsidR="00CD0EA7" w:rsidRPr="00C1236E">
              <w:rPr>
                <w:lang w:val="en-US"/>
              </w:rPr>
              <w:t xml:space="preserve"> </w:t>
            </w:r>
            <w:proofErr w:type="spellStart"/>
            <w:r w:rsidR="00CD0EA7" w:rsidRPr="00C1236E">
              <w:rPr>
                <w:lang w:val="en-US"/>
              </w:rPr>
              <w:t>parte</w:t>
            </w:r>
            <w:proofErr w:type="spellEnd"/>
            <w:r w:rsidR="00CD0EA7" w:rsidRPr="00C1236E">
              <w:rPr>
                <w:lang w:val="en-US"/>
              </w:rPr>
              <w:t>.</w:t>
            </w:r>
          </w:p>
          <w:p w14:paraId="740B166E" w14:textId="77777777" w:rsidR="001A5517" w:rsidRPr="00C1236E" w:rsidRDefault="00460653" w:rsidP="00385C85">
            <w:pPr>
              <w:pStyle w:val="NormalWeb"/>
              <w:tabs>
                <w:tab w:val="left" w:pos="567"/>
              </w:tabs>
              <w:ind w:firstLine="0"/>
              <w:rPr>
                <w:sz w:val="20"/>
                <w:szCs w:val="20"/>
                <w:lang w:val="en-US"/>
              </w:rPr>
            </w:pPr>
            <w:r w:rsidRPr="00C1236E">
              <w:rPr>
                <w:sz w:val="20"/>
                <w:szCs w:val="20"/>
                <w:lang w:val="en-US"/>
              </w:rPr>
              <w:t xml:space="preserve"> (</w:t>
            </w:r>
            <w:proofErr w:type="spellStart"/>
            <w:r w:rsidRPr="00C1236E">
              <w:rPr>
                <w:sz w:val="20"/>
                <w:szCs w:val="20"/>
                <w:lang w:val="en-US"/>
              </w:rPr>
              <w:t>numele</w:t>
            </w:r>
            <w:proofErr w:type="spellEnd"/>
            <w:r w:rsidRPr="00C1236E">
              <w:rPr>
                <w:sz w:val="20"/>
                <w:szCs w:val="20"/>
                <w:lang w:val="en-US"/>
              </w:rPr>
              <w:t xml:space="preserve"> </w:t>
            </w:r>
            <w:proofErr w:type="spellStart"/>
            <w:r w:rsidRPr="00C1236E">
              <w:rPr>
                <w:sz w:val="20"/>
                <w:szCs w:val="20"/>
                <w:lang w:val="en-US"/>
              </w:rPr>
              <w:t>şi</w:t>
            </w:r>
            <w:proofErr w:type="spellEnd"/>
            <w:r w:rsidR="005D4B79" w:rsidRPr="00C1236E">
              <w:rPr>
                <w:sz w:val="20"/>
                <w:szCs w:val="20"/>
                <w:lang w:val="en-US"/>
              </w:rPr>
              <w:t xml:space="preserve"> </w:t>
            </w:r>
            <w:proofErr w:type="spellStart"/>
            <w:r w:rsidRPr="00C1236E">
              <w:rPr>
                <w:sz w:val="20"/>
                <w:szCs w:val="20"/>
                <w:lang w:val="en-US"/>
              </w:rPr>
              <w:t>funcţia</w:t>
            </w:r>
            <w:proofErr w:type="spellEnd"/>
            <w:r w:rsidRPr="00C1236E">
              <w:rPr>
                <w:sz w:val="20"/>
                <w:szCs w:val="20"/>
                <w:lang w:val="en-US"/>
              </w:rPr>
              <w:t xml:space="preserve"> </w:t>
            </w:r>
            <w:proofErr w:type="spellStart"/>
            <w:r w:rsidRPr="00C1236E">
              <w:rPr>
                <w:sz w:val="20"/>
                <w:szCs w:val="20"/>
                <w:lang w:val="en-US"/>
              </w:rPr>
              <w:t>conducătorului</w:t>
            </w:r>
            <w:proofErr w:type="spellEnd"/>
            <w:r w:rsidRPr="00C1236E">
              <w:rPr>
                <w:sz w:val="20"/>
                <w:szCs w:val="20"/>
                <w:lang w:val="en-US"/>
              </w:rPr>
              <w:t>)</w:t>
            </w:r>
          </w:p>
          <w:p w14:paraId="6868658E"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080CF27F"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73BFB9EA" w14:textId="037A3696" w:rsidR="00460653" w:rsidRPr="00FF430B" w:rsidRDefault="00A156C0" w:rsidP="00684D44">
            <w:pPr>
              <w:spacing w:line="276" w:lineRule="auto"/>
              <w:contextualSpacing/>
              <w:jc w:val="both"/>
            </w:pPr>
            <w:r w:rsidRPr="00FF430B">
              <w:t xml:space="preserve">1.1. </w:t>
            </w:r>
            <w:r w:rsidR="00460653" w:rsidRPr="00FF430B">
              <w:t xml:space="preserve">Antreprenorul se obligă să </w:t>
            </w:r>
            <w:r w:rsidR="00460653" w:rsidRPr="00370C1A">
              <w:rPr>
                <w:i/>
                <w:iCs/>
              </w:rPr>
              <w:t xml:space="preserve">execute </w:t>
            </w:r>
            <w:r w:rsidR="00370C1A" w:rsidRPr="00370C1A">
              <w:rPr>
                <w:i/>
                <w:iCs/>
                <w:noProof w:val="0"/>
                <w:lang w:eastAsia="ru-RU"/>
              </w:rPr>
              <w:t>lucrări de restructurare și reparație în cabinetele de la etajul II IMSP CS nr. 1 Orhei</w:t>
            </w:r>
            <w:r w:rsidR="00370C1A">
              <w:rPr>
                <w:b/>
                <w:noProof w:val="0"/>
                <w:shd w:val="clear" w:color="auto" w:fill="FFFFFF" w:themeFill="background1"/>
                <w:lang w:eastAsia="ru-RU"/>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1D4C46AA" w14:textId="77777777" w:rsidR="00460653" w:rsidRPr="00FF430B" w:rsidRDefault="00460653" w:rsidP="00196AB4">
            <w:pPr>
              <w:jc w:val="both"/>
            </w:pPr>
          </w:p>
          <w:p w14:paraId="123F9697"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2C80E67D" w14:textId="1AAA5A40" w:rsidR="00460653" w:rsidRPr="00C1236E" w:rsidRDefault="00A156C0" w:rsidP="00196AB4">
            <w:pPr>
              <w:pStyle w:val="NormalWeb"/>
              <w:tabs>
                <w:tab w:val="left" w:pos="567"/>
              </w:tabs>
              <w:spacing w:line="276" w:lineRule="auto"/>
              <w:ind w:firstLine="0"/>
              <w:rPr>
                <w:lang w:val="en-US"/>
              </w:rPr>
            </w:pPr>
            <w:r w:rsidRPr="00C1236E">
              <w:rPr>
                <w:lang w:val="en-US"/>
              </w:rPr>
              <w:t xml:space="preserve">2.1. </w:t>
            </w:r>
            <w:proofErr w:type="spellStart"/>
            <w:r w:rsidR="00460653" w:rsidRPr="00C1236E">
              <w:rPr>
                <w:lang w:val="en-US"/>
              </w:rPr>
              <w:t>Durata</w:t>
            </w:r>
            <w:proofErr w:type="spellEnd"/>
            <w:r w:rsidR="00460653" w:rsidRPr="00C1236E">
              <w:rPr>
                <w:lang w:val="en-US"/>
              </w:rPr>
              <w:t xml:space="preserve"> de </w:t>
            </w:r>
            <w:proofErr w:type="spellStart"/>
            <w:r w:rsidR="00460653" w:rsidRPr="00C1236E">
              <w:rPr>
                <w:lang w:val="en-US"/>
              </w:rPr>
              <w:t>execuţie</w:t>
            </w:r>
            <w:proofErr w:type="spellEnd"/>
            <w:r w:rsidR="00460653" w:rsidRPr="00C1236E">
              <w:rPr>
                <w:lang w:val="en-US"/>
              </w:rPr>
              <w:t xml:space="preserve"> a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contractate</w:t>
            </w:r>
            <w:proofErr w:type="spellEnd"/>
            <w:r w:rsidR="00460653" w:rsidRPr="00C1236E">
              <w:rPr>
                <w:lang w:val="en-US"/>
              </w:rPr>
              <w:t xml:space="preserve"> </w:t>
            </w:r>
            <w:proofErr w:type="spellStart"/>
            <w:r w:rsidR="00460653" w:rsidRPr="00C1236E">
              <w:rPr>
                <w:lang w:val="en-US"/>
              </w:rPr>
              <w:t>este</w:t>
            </w:r>
            <w:proofErr w:type="spellEnd"/>
            <w:r w:rsidR="00460653" w:rsidRPr="00C1236E">
              <w:rPr>
                <w:lang w:val="en-US"/>
              </w:rPr>
              <w:t xml:space="preserve"> de </w:t>
            </w:r>
            <w:r w:rsidR="005D7925">
              <w:rPr>
                <w:lang w:val="ro-MD"/>
              </w:rPr>
              <w:t xml:space="preserve">maxim </w:t>
            </w:r>
            <w:proofErr w:type="spellStart"/>
            <w:r w:rsidR="005D7925">
              <w:rPr>
                <w:lang w:val="ro-MD"/>
              </w:rPr>
              <w:t>pînă</w:t>
            </w:r>
            <w:proofErr w:type="spellEnd"/>
            <w:r w:rsidR="005D7925">
              <w:rPr>
                <w:lang w:val="ro-MD"/>
              </w:rPr>
              <w:t xml:space="preserve"> </w:t>
            </w:r>
            <w:r w:rsidR="004E1552">
              <w:rPr>
                <w:lang w:val="ro-MD"/>
              </w:rPr>
              <w:t>la 2</w:t>
            </w:r>
            <w:r w:rsidR="00087530">
              <w:rPr>
                <w:lang w:val="ro-MD"/>
              </w:rPr>
              <w:t xml:space="preserve"> luni</w:t>
            </w:r>
            <w:r w:rsidR="005D7925">
              <w:rPr>
                <w:lang w:val="ro-MD"/>
              </w:rPr>
              <w:t xml:space="preserve"> </w:t>
            </w:r>
            <w:proofErr w:type="spellStart"/>
            <w:r w:rsidR="00460653" w:rsidRPr="00C1236E">
              <w:rPr>
                <w:lang w:val="en-US"/>
              </w:rPr>
              <w:t>după</w:t>
            </w:r>
            <w:proofErr w:type="spellEnd"/>
            <w:r w:rsidR="00460653" w:rsidRPr="00C1236E">
              <w:rPr>
                <w:lang w:val="en-US"/>
              </w:rPr>
              <w:t xml:space="preserve"> </w:t>
            </w:r>
            <w:proofErr w:type="spellStart"/>
            <w:r w:rsidR="00460653" w:rsidRPr="00C1236E">
              <w:rPr>
                <w:lang w:val="en-US"/>
              </w:rPr>
              <w:t>primirea</w:t>
            </w:r>
            <w:proofErr w:type="spellEnd"/>
            <w:r w:rsidR="00460653" w:rsidRPr="00C1236E">
              <w:rPr>
                <w:lang w:val="en-US"/>
              </w:rPr>
              <w:t xml:space="preserve"> </w:t>
            </w:r>
            <w:proofErr w:type="spellStart"/>
            <w:r w:rsidR="00460653" w:rsidRPr="00C1236E">
              <w:rPr>
                <w:lang w:val="en-US"/>
              </w:rPr>
              <w:t>ordinului</w:t>
            </w:r>
            <w:proofErr w:type="spellEnd"/>
            <w:r w:rsidR="00460653" w:rsidRPr="00C1236E">
              <w:rPr>
                <w:lang w:val="en-US"/>
              </w:rPr>
              <w:t xml:space="preserve"> de </w:t>
            </w:r>
            <w:proofErr w:type="spellStart"/>
            <w:r w:rsidR="00460653" w:rsidRPr="00C1236E">
              <w:rPr>
                <w:lang w:val="en-US"/>
              </w:rPr>
              <w:t>începere</w:t>
            </w:r>
            <w:proofErr w:type="spellEnd"/>
            <w:r w:rsidR="00460653" w:rsidRPr="00C1236E">
              <w:rPr>
                <w:lang w:val="en-US"/>
              </w:rPr>
              <w:t xml:space="preserve"> a </w:t>
            </w:r>
            <w:proofErr w:type="spellStart"/>
            <w:r w:rsidR="00460653" w:rsidRPr="00C1236E">
              <w:rPr>
                <w:lang w:val="en-US"/>
              </w:rPr>
              <w:t>execuţiei</w:t>
            </w:r>
            <w:proofErr w:type="spellEnd"/>
            <w:r w:rsidR="005D4B79"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asigurării</w:t>
            </w:r>
            <w:proofErr w:type="spellEnd"/>
            <w:r w:rsidR="00460653" w:rsidRPr="00C1236E">
              <w:rPr>
                <w:lang w:val="en-US"/>
              </w:rPr>
              <w:t xml:space="preserve"> </w:t>
            </w:r>
            <w:proofErr w:type="spellStart"/>
            <w:r w:rsidR="00460653" w:rsidRPr="00C1236E">
              <w:rPr>
                <w:lang w:val="en-US"/>
              </w:rPr>
              <w:t>lucrului</w:t>
            </w:r>
            <w:proofErr w:type="spellEnd"/>
            <w:r w:rsidR="00460653" w:rsidRPr="00C1236E">
              <w:rPr>
                <w:lang w:val="en-US"/>
              </w:rPr>
              <w:t xml:space="preserve"> </w:t>
            </w:r>
            <w:proofErr w:type="spellStart"/>
            <w:r w:rsidR="00460653" w:rsidRPr="00C1236E">
              <w:rPr>
                <w:lang w:val="en-US"/>
              </w:rPr>
              <w:t>ritmic</w:t>
            </w:r>
            <w:proofErr w:type="spellEnd"/>
            <w:r w:rsidR="00460653" w:rsidRPr="00C1236E">
              <w:rPr>
                <w:lang w:val="en-US"/>
              </w:rPr>
              <w:t xml:space="preserve"> de </w:t>
            </w:r>
            <w:proofErr w:type="spellStart"/>
            <w:r w:rsidR="00460653" w:rsidRPr="00C1236E">
              <w:rPr>
                <w:lang w:val="en-US"/>
              </w:rPr>
              <w:t>către</w:t>
            </w:r>
            <w:proofErr w:type="spellEnd"/>
            <w:r w:rsidR="00460653" w:rsidRPr="00C1236E">
              <w:rPr>
                <w:lang w:val="en-US"/>
              </w:rPr>
              <w:t xml:space="preserve"> </w:t>
            </w:r>
            <w:proofErr w:type="spellStart"/>
            <w:r w:rsidR="00460653" w:rsidRPr="00C1236E">
              <w:rPr>
                <w:lang w:val="en-US"/>
              </w:rPr>
              <w:t>beneficiar</w:t>
            </w:r>
            <w:r w:rsidR="005D4B79" w:rsidRPr="00C1236E">
              <w:rPr>
                <w:lang w:val="en-US"/>
              </w:rPr>
              <w:t>-</w:t>
            </w:r>
            <w:r w:rsidR="00460653" w:rsidRPr="00C1236E">
              <w:rPr>
                <w:lang w:val="en-US"/>
              </w:rPr>
              <w:t>ordonatorul</w:t>
            </w:r>
            <w:proofErr w:type="spellEnd"/>
            <w:r w:rsidR="00460653" w:rsidRPr="00C1236E">
              <w:rPr>
                <w:lang w:val="en-US"/>
              </w:rPr>
              <w:t xml:space="preserve"> de </w:t>
            </w:r>
            <w:proofErr w:type="spellStart"/>
            <w:r w:rsidR="00460653" w:rsidRPr="00C1236E">
              <w:rPr>
                <w:lang w:val="en-US"/>
              </w:rPr>
              <w:t>credite</w:t>
            </w:r>
            <w:proofErr w:type="spellEnd"/>
            <w:r w:rsidR="00460653" w:rsidRPr="00C1236E">
              <w:rPr>
                <w:lang w:val="en-US"/>
              </w:rPr>
              <w:t>.</w:t>
            </w:r>
          </w:p>
          <w:p w14:paraId="681715C3" w14:textId="77777777" w:rsidR="00460653" w:rsidRPr="00C1236E" w:rsidRDefault="00A156C0" w:rsidP="00196AB4">
            <w:pPr>
              <w:pStyle w:val="NormalWeb"/>
              <w:tabs>
                <w:tab w:val="left" w:pos="567"/>
              </w:tabs>
              <w:spacing w:line="276" w:lineRule="auto"/>
              <w:ind w:firstLine="0"/>
              <w:rPr>
                <w:lang w:val="en-US"/>
              </w:rPr>
            </w:pPr>
            <w:r w:rsidRPr="00C1236E">
              <w:rPr>
                <w:lang w:val="en-US"/>
              </w:rPr>
              <w:lastRenderedPageBreak/>
              <w:t xml:space="preserve">2.2. </w:t>
            </w:r>
            <w:proofErr w:type="spellStart"/>
            <w:r w:rsidR="00460653" w:rsidRPr="00C1236E">
              <w:rPr>
                <w:lang w:val="en-US"/>
              </w:rPr>
              <w:t>Graficul</w:t>
            </w:r>
            <w:proofErr w:type="spellEnd"/>
            <w:r w:rsidR="00460653" w:rsidRPr="00C1236E">
              <w:rPr>
                <w:lang w:val="en-US"/>
              </w:rPr>
              <w:t xml:space="preserve"> de </w:t>
            </w:r>
            <w:proofErr w:type="spellStart"/>
            <w:r w:rsidR="00460653" w:rsidRPr="00C1236E">
              <w:rPr>
                <w:lang w:val="en-US"/>
              </w:rPr>
              <w:t>execuţie</w:t>
            </w:r>
            <w:proofErr w:type="spellEnd"/>
            <w:r w:rsidR="00460653" w:rsidRPr="00C1236E">
              <w:rPr>
                <w:lang w:val="en-US"/>
              </w:rPr>
              <w:t xml:space="preserve"> a </w:t>
            </w:r>
            <w:proofErr w:type="spellStart"/>
            <w:r w:rsidR="00460653" w:rsidRPr="00C1236E">
              <w:rPr>
                <w:lang w:val="en-US"/>
              </w:rPr>
              <w:t>lucrărilor</w:t>
            </w:r>
            <w:proofErr w:type="spellEnd"/>
            <w:r w:rsidR="00460653" w:rsidRPr="00C1236E">
              <w:rPr>
                <w:lang w:val="en-US"/>
              </w:rPr>
              <w:t xml:space="preserve"> se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efectua</w:t>
            </w:r>
            <w:proofErr w:type="spellEnd"/>
            <w:r w:rsidR="00460653" w:rsidRPr="00C1236E">
              <w:rPr>
                <w:lang w:val="en-US"/>
              </w:rPr>
              <w:t xml:space="preserve"> conform </w:t>
            </w:r>
            <w:proofErr w:type="spellStart"/>
            <w:r w:rsidR="00460653" w:rsidRPr="00C1236E">
              <w:rPr>
                <w:lang w:val="en-US"/>
              </w:rPr>
              <w:t>specificaţiei</w:t>
            </w:r>
            <w:proofErr w:type="spellEnd"/>
            <w:r w:rsidR="00460653" w:rsidRPr="00C1236E">
              <w:rPr>
                <w:lang w:val="en-US"/>
              </w:rPr>
              <w:t xml:space="preserve"> din </w:t>
            </w:r>
            <w:proofErr w:type="spellStart"/>
            <w:r w:rsidR="00460653" w:rsidRPr="00C1236E">
              <w:rPr>
                <w:lang w:val="en-US"/>
              </w:rPr>
              <w:t>anexa</w:t>
            </w:r>
            <w:proofErr w:type="spellEnd"/>
            <w:r w:rsidR="00460653" w:rsidRPr="00C1236E">
              <w:rPr>
                <w:lang w:val="en-US"/>
              </w:rPr>
              <w:t xml:space="preserve"> </w:t>
            </w:r>
            <w:r w:rsidR="009157BF" w:rsidRPr="00C1236E">
              <w:rPr>
                <w:lang w:val="en-US"/>
              </w:rPr>
              <w:t xml:space="preserve">la </w:t>
            </w:r>
            <w:proofErr w:type="spellStart"/>
            <w:r w:rsidR="00460653" w:rsidRPr="00C1236E">
              <w:rPr>
                <w:lang w:val="en-US"/>
              </w:rPr>
              <w:t>prezentul</w:t>
            </w:r>
            <w:proofErr w:type="spellEnd"/>
            <w:r w:rsidR="00460653" w:rsidRPr="00C1236E">
              <w:rPr>
                <w:lang w:val="en-US"/>
              </w:rPr>
              <w:t xml:space="preserve"> contract. </w:t>
            </w:r>
          </w:p>
          <w:p w14:paraId="58AAB733" w14:textId="77777777" w:rsidR="00460653" w:rsidRPr="00C1236E" w:rsidRDefault="00A156C0" w:rsidP="00196AB4">
            <w:pPr>
              <w:pStyle w:val="NormalWeb"/>
              <w:tabs>
                <w:tab w:val="left" w:pos="567"/>
              </w:tabs>
              <w:spacing w:line="276" w:lineRule="auto"/>
              <w:ind w:firstLine="0"/>
              <w:rPr>
                <w:lang w:val="en-US"/>
              </w:rPr>
            </w:pPr>
            <w:r w:rsidRPr="00C1236E">
              <w:rPr>
                <w:lang w:val="en-US"/>
              </w:rPr>
              <w:t xml:space="preserve">2.3. </w:t>
            </w:r>
            <w:proofErr w:type="spellStart"/>
            <w:r w:rsidR="00460653" w:rsidRPr="00C1236E">
              <w:rPr>
                <w:lang w:val="en-US"/>
              </w:rPr>
              <w:t>Perioada</w:t>
            </w:r>
            <w:proofErr w:type="spellEnd"/>
            <w:r w:rsidR="00460653" w:rsidRPr="00C1236E">
              <w:rPr>
                <w:lang w:val="en-US"/>
              </w:rPr>
              <w:t xml:space="preserve"> de </w:t>
            </w:r>
            <w:proofErr w:type="spellStart"/>
            <w:r w:rsidR="00460653" w:rsidRPr="00C1236E">
              <w:rPr>
                <w:lang w:val="en-US"/>
              </w:rPr>
              <w:t>execuţie</w:t>
            </w:r>
            <w:proofErr w:type="spellEnd"/>
            <w:r w:rsidR="00460653" w:rsidRPr="00C1236E">
              <w:rPr>
                <w:lang w:val="en-US"/>
              </w:rPr>
              <w:t xml:space="preserve"> </w:t>
            </w:r>
            <w:proofErr w:type="spellStart"/>
            <w:r w:rsidR="00460653" w:rsidRPr="00C1236E">
              <w:rPr>
                <w:lang w:val="en-US"/>
              </w:rPr>
              <w:t>poate</w:t>
            </w:r>
            <w:proofErr w:type="spellEnd"/>
            <w:r w:rsidR="00460653" w:rsidRPr="00C1236E">
              <w:rPr>
                <w:lang w:val="en-US"/>
              </w:rPr>
              <w:t xml:space="preserve"> fi </w:t>
            </w:r>
            <w:proofErr w:type="spellStart"/>
            <w:r w:rsidR="00460653" w:rsidRPr="00C1236E">
              <w:rPr>
                <w:lang w:val="en-US"/>
              </w:rPr>
              <w:t>prelungită</w:t>
            </w:r>
            <w:proofErr w:type="spellEnd"/>
            <w:r w:rsidR="00460653" w:rsidRPr="00C1236E">
              <w:rPr>
                <w:lang w:val="en-US"/>
              </w:rPr>
              <w:t xml:space="preserve"> </w:t>
            </w:r>
            <w:proofErr w:type="spellStart"/>
            <w:r w:rsidR="00EB65F6" w:rsidRPr="00C1236E">
              <w:rPr>
                <w:lang w:val="en-US"/>
              </w:rPr>
              <w:t>sau</w:t>
            </w:r>
            <w:proofErr w:type="spellEnd"/>
            <w:r w:rsidR="00EB65F6" w:rsidRPr="00C1236E">
              <w:rPr>
                <w:lang w:val="en-US"/>
              </w:rPr>
              <w:t xml:space="preserve"> </w:t>
            </w:r>
            <w:proofErr w:type="spellStart"/>
            <w:r w:rsidR="00EB65F6" w:rsidRPr="00C1236E">
              <w:rPr>
                <w:lang w:val="en-US"/>
              </w:rPr>
              <w:t>suspendată</w:t>
            </w:r>
            <w:proofErr w:type="spellEnd"/>
            <w:r w:rsidR="00EB65F6" w:rsidRPr="00C1236E">
              <w:rPr>
                <w:lang w:val="en-US"/>
              </w:rPr>
              <w:t xml:space="preserve"> </w:t>
            </w:r>
            <w:proofErr w:type="spellStart"/>
            <w:r w:rsidR="00460653" w:rsidRPr="00C1236E">
              <w:rPr>
                <w:lang w:val="en-US"/>
              </w:rPr>
              <w:t>dacă</w:t>
            </w:r>
            <w:proofErr w:type="spellEnd"/>
            <w:r w:rsidR="00460653" w:rsidRPr="00C1236E">
              <w:rPr>
                <w:lang w:val="en-US"/>
              </w:rPr>
              <w:t xml:space="preserve"> </w:t>
            </w:r>
            <w:proofErr w:type="spellStart"/>
            <w:r w:rsidR="00460653" w:rsidRPr="00C1236E">
              <w:rPr>
                <w:lang w:val="en-US"/>
              </w:rPr>
              <w:t>constrângerea</w:t>
            </w:r>
            <w:proofErr w:type="spellEnd"/>
            <w:r w:rsidR="00460653" w:rsidRPr="00C1236E">
              <w:rPr>
                <w:lang w:val="en-US"/>
              </w:rPr>
              <w:t xml:space="preserve"> </w:t>
            </w:r>
            <w:proofErr w:type="spellStart"/>
            <w:r w:rsidR="00460653" w:rsidRPr="00C1236E">
              <w:rPr>
                <w:lang w:val="en-US"/>
              </w:rPr>
              <w:t>activităţii</w:t>
            </w:r>
            <w:proofErr w:type="spellEnd"/>
            <w:r w:rsidR="00460653" w:rsidRPr="00C1236E">
              <w:rPr>
                <w:lang w:val="en-US"/>
              </w:rPr>
              <w:t xml:space="preserve"> se </w:t>
            </w:r>
            <w:proofErr w:type="spellStart"/>
            <w:r w:rsidR="00460653" w:rsidRPr="00C1236E">
              <w:rPr>
                <w:lang w:val="en-US"/>
              </w:rPr>
              <w:t>datorează</w:t>
            </w:r>
            <w:proofErr w:type="spellEnd"/>
            <w:r w:rsidR="00460653" w:rsidRPr="00C1236E">
              <w:rPr>
                <w:lang w:val="en-US"/>
              </w:rPr>
              <w:t xml:space="preserve"> </w:t>
            </w:r>
            <w:proofErr w:type="spellStart"/>
            <w:r w:rsidR="00460653" w:rsidRPr="00C1236E">
              <w:rPr>
                <w:lang w:val="en-US"/>
              </w:rPr>
              <w:t>următoarelor</w:t>
            </w:r>
            <w:proofErr w:type="spellEnd"/>
            <w:r w:rsidR="00460653" w:rsidRPr="00C1236E">
              <w:rPr>
                <w:lang w:val="en-US"/>
              </w:rPr>
              <w:t xml:space="preserve"> </w:t>
            </w:r>
            <w:proofErr w:type="spellStart"/>
            <w:r w:rsidR="00460653" w:rsidRPr="00C1236E">
              <w:rPr>
                <w:lang w:val="en-US"/>
              </w:rPr>
              <w:t>cauze</w:t>
            </w:r>
            <w:proofErr w:type="spellEnd"/>
            <w:r w:rsidR="00460653" w:rsidRPr="00C1236E">
              <w:rPr>
                <w:lang w:val="en-US"/>
              </w:rPr>
              <w:t>:</w:t>
            </w:r>
          </w:p>
          <w:p w14:paraId="284305CE" w14:textId="77777777" w:rsidR="00460653" w:rsidRPr="00FF430B" w:rsidRDefault="00460653" w:rsidP="006F2648">
            <w:pPr>
              <w:numPr>
                <w:ilvl w:val="0"/>
                <w:numId w:val="8"/>
              </w:numPr>
              <w:tabs>
                <w:tab w:val="left" w:pos="1276"/>
              </w:tabs>
              <w:spacing w:line="276" w:lineRule="auto"/>
              <w:ind w:left="0" w:hanging="425"/>
              <w:jc w:val="both"/>
            </w:pPr>
            <w:r w:rsidRPr="00FF430B">
              <w:t>generate de Beneficiar;</w:t>
            </w:r>
          </w:p>
          <w:p w14:paraId="2E42875B" w14:textId="77777777" w:rsidR="00460653" w:rsidRPr="00FF430B" w:rsidRDefault="001B1B6D" w:rsidP="006F2648">
            <w:pPr>
              <w:numPr>
                <w:ilvl w:val="0"/>
                <w:numId w:val="8"/>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494F6787" w14:textId="77777777" w:rsidR="00460653" w:rsidRPr="00FF430B" w:rsidRDefault="00460653" w:rsidP="006F2648">
            <w:pPr>
              <w:numPr>
                <w:ilvl w:val="0"/>
                <w:numId w:val="8"/>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06438C19" w14:textId="77777777" w:rsidR="00460653" w:rsidRPr="00FF430B" w:rsidRDefault="00460653" w:rsidP="006F2648">
            <w:pPr>
              <w:numPr>
                <w:ilvl w:val="0"/>
                <w:numId w:val="8"/>
              </w:numPr>
              <w:tabs>
                <w:tab w:val="left" w:pos="1276"/>
              </w:tabs>
              <w:spacing w:line="276" w:lineRule="auto"/>
              <w:ind w:left="0" w:hanging="425"/>
              <w:jc w:val="both"/>
            </w:pPr>
            <w:r w:rsidRPr="00FF430B">
              <w:t>calamităţilor naturale recunoscute de autoritatea legală.</w:t>
            </w:r>
          </w:p>
          <w:p w14:paraId="68625DB1" w14:textId="77777777" w:rsidR="00460653" w:rsidRPr="00C1236E" w:rsidRDefault="00A156C0" w:rsidP="00196AB4">
            <w:pPr>
              <w:pStyle w:val="NormalWeb"/>
              <w:tabs>
                <w:tab w:val="left" w:pos="567"/>
              </w:tabs>
              <w:spacing w:line="276" w:lineRule="auto"/>
              <w:ind w:firstLine="0"/>
              <w:rPr>
                <w:lang w:val="en-US"/>
              </w:rPr>
            </w:pPr>
            <w:r w:rsidRPr="00C1236E">
              <w:rPr>
                <w:lang w:val="en-US"/>
              </w:rPr>
              <w:t xml:space="preserve">2.4. </w:t>
            </w:r>
            <w:r w:rsidR="00460653" w:rsidRPr="00C1236E">
              <w:rPr>
                <w:lang w:val="en-US"/>
              </w:rPr>
              <w:t xml:space="preserve">Conform </w:t>
            </w:r>
            <w:proofErr w:type="spellStart"/>
            <w:r w:rsidR="00460653" w:rsidRPr="00C1236E">
              <w:rPr>
                <w:lang w:val="en-US"/>
              </w:rPr>
              <w:t>dispoziţiei</w:t>
            </w:r>
            <w:proofErr w:type="spellEnd"/>
            <w:r w:rsidR="00460653" w:rsidRPr="00C1236E">
              <w:rPr>
                <w:lang w:val="en-US"/>
              </w:rPr>
              <w:t xml:space="preserve"> </w:t>
            </w:r>
            <w:proofErr w:type="spellStart"/>
            <w:r w:rsidR="00460653" w:rsidRPr="00C1236E">
              <w:rPr>
                <w:lang w:val="en-US"/>
              </w:rPr>
              <w:t>scrise</w:t>
            </w:r>
            <w:proofErr w:type="spellEnd"/>
            <w:r w:rsidR="00460653" w:rsidRPr="00C1236E">
              <w:rPr>
                <w:lang w:val="en-US"/>
              </w:rPr>
              <w:t xml:space="preserve"> a </w:t>
            </w:r>
            <w:proofErr w:type="spellStart"/>
            <w:r w:rsidR="00460653" w:rsidRPr="00C1236E">
              <w:rPr>
                <w:lang w:val="en-US"/>
              </w:rPr>
              <w:t>Beneficiarului</w:t>
            </w:r>
            <w:proofErr w:type="spellEnd"/>
            <w:r w:rsidR="00460653" w:rsidRPr="00C1236E">
              <w:rPr>
                <w:lang w:val="en-US"/>
              </w:rPr>
              <w:t xml:space="preserve">,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sista</w:t>
            </w:r>
            <w:proofErr w:type="spellEnd"/>
            <w:r w:rsidR="00460653" w:rsidRPr="00C1236E">
              <w:rPr>
                <w:lang w:val="en-US"/>
              </w:rPr>
              <w:t xml:space="preserve"> </w:t>
            </w:r>
            <w:proofErr w:type="spellStart"/>
            <w:r w:rsidR="00460653" w:rsidRPr="00C1236E">
              <w:rPr>
                <w:lang w:val="en-US"/>
              </w:rPr>
              <w:t>execuţia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a </w:t>
            </w:r>
            <w:proofErr w:type="spellStart"/>
            <w:r w:rsidR="00460653" w:rsidRPr="00C1236E">
              <w:rPr>
                <w:lang w:val="en-US"/>
              </w:rPr>
              <w:t>unor</w:t>
            </w:r>
            <w:proofErr w:type="spellEnd"/>
            <w:r w:rsidR="00460653" w:rsidRPr="00C1236E">
              <w:rPr>
                <w:lang w:val="en-US"/>
              </w:rPr>
              <w:t xml:space="preserve"> </w:t>
            </w:r>
            <w:proofErr w:type="spellStart"/>
            <w:r w:rsidR="00460653" w:rsidRPr="00C1236E">
              <w:rPr>
                <w:lang w:val="en-US"/>
              </w:rPr>
              <w:t>părţi</w:t>
            </w:r>
            <w:proofErr w:type="spellEnd"/>
            <w:r w:rsidR="00460653" w:rsidRPr="00C1236E">
              <w:rPr>
                <w:lang w:val="en-US"/>
              </w:rPr>
              <w:t xml:space="preserve"> ale </w:t>
            </w:r>
            <w:proofErr w:type="spellStart"/>
            <w:r w:rsidR="00460653" w:rsidRPr="00C1236E">
              <w:rPr>
                <w:lang w:val="en-US"/>
              </w:rPr>
              <w:t>acestora</w:t>
            </w:r>
            <w:proofErr w:type="spellEnd"/>
            <w:r w:rsidR="00460653" w:rsidRPr="00C1236E">
              <w:rPr>
                <w:lang w:val="en-US"/>
              </w:rPr>
              <w:t xml:space="preserve"> pe o </w:t>
            </w:r>
            <w:proofErr w:type="spellStart"/>
            <w:r w:rsidR="00460653" w:rsidRPr="00C1236E">
              <w:rPr>
                <w:lang w:val="en-US"/>
              </w:rPr>
              <w:t>durată</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modul</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care </w:t>
            </w:r>
            <w:proofErr w:type="spellStart"/>
            <w:r w:rsidR="00460653" w:rsidRPr="00C1236E">
              <w:rPr>
                <w:lang w:val="en-US"/>
              </w:rPr>
              <w:t>Beneficiarul</w:t>
            </w:r>
            <w:proofErr w:type="spellEnd"/>
            <w:r w:rsidR="00460653" w:rsidRPr="00C1236E">
              <w:rPr>
                <w:lang w:val="en-US"/>
              </w:rPr>
              <w:t xml:space="preserve"> </w:t>
            </w:r>
            <w:proofErr w:type="spellStart"/>
            <w:r w:rsidR="00460653" w:rsidRPr="00C1236E">
              <w:rPr>
                <w:lang w:val="en-US"/>
              </w:rPr>
              <w:t>consideră</w:t>
            </w:r>
            <w:proofErr w:type="spellEnd"/>
            <w:r w:rsidR="00460653" w:rsidRPr="00C1236E">
              <w:rPr>
                <w:lang w:val="en-US"/>
              </w:rPr>
              <w:t xml:space="preserve"> </w:t>
            </w:r>
            <w:proofErr w:type="spellStart"/>
            <w:r w:rsidR="00460653" w:rsidRPr="00C1236E">
              <w:rPr>
                <w:lang w:val="en-US"/>
              </w:rPr>
              <w:t>necesar</w:t>
            </w:r>
            <w:proofErr w:type="spellEnd"/>
            <w:r w:rsidR="00460653" w:rsidRPr="00C1236E">
              <w:rPr>
                <w:lang w:val="en-US"/>
              </w:rPr>
              <w:t xml:space="preserve">. Pe </w:t>
            </w:r>
            <w:proofErr w:type="spellStart"/>
            <w:r w:rsidR="00460653" w:rsidRPr="00C1236E">
              <w:rPr>
                <w:lang w:val="en-US"/>
              </w:rPr>
              <w:t>timpul</w:t>
            </w:r>
            <w:proofErr w:type="spellEnd"/>
            <w:r w:rsidR="00460653" w:rsidRPr="00C1236E">
              <w:rPr>
                <w:lang w:val="en-US"/>
              </w:rPr>
              <w:t xml:space="preserve"> </w:t>
            </w:r>
            <w:proofErr w:type="spellStart"/>
            <w:r w:rsidR="00460653" w:rsidRPr="00C1236E">
              <w:rPr>
                <w:lang w:val="en-US"/>
              </w:rPr>
              <w:t>suspendării</w:t>
            </w:r>
            <w:proofErr w:type="spellEnd"/>
            <w:r w:rsidR="00460653" w:rsidRPr="00C1236E">
              <w:rPr>
                <w:lang w:val="en-US"/>
              </w:rPr>
              <w:t xml:space="preserve">,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proteja</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conserva</w:t>
            </w:r>
            <w:proofErr w:type="spellEnd"/>
            <w:r w:rsidR="00460653" w:rsidRPr="00C1236E">
              <w:rPr>
                <w:lang w:val="en-US"/>
              </w:rPr>
              <w:t xml:space="preserve"> </w:t>
            </w:r>
            <w:proofErr w:type="spellStart"/>
            <w:r w:rsidR="00460653" w:rsidRPr="00C1236E">
              <w:rPr>
                <w:lang w:val="en-US"/>
              </w:rPr>
              <w:t>lucrările</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mod </w:t>
            </w:r>
            <w:proofErr w:type="spellStart"/>
            <w:r w:rsidR="00460653" w:rsidRPr="00C1236E">
              <w:rPr>
                <w:lang w:val="en-US"/>
              </w:rPr>
              <w:t>corespunzător</w:t>
            </w:r>
            <w:proofErr w:type="spellEnd"/>
            <w:r w:rsidR="00460653" w:rsidRPr="00C1236E">
              <w:rPr>
                <w:lang w:val="en-US"/>
              </w:rPr>
              <w:t xml:space="preserve">, </w:t>
            </w:r>
            <w:proofErr w:type="spellStart"/>
            <w:r w:rsidR="00460653" w:rsidRPr="00C1236E">
              <w:rPr>
                <w:lang w:val="en-US"/>
              </w:rPr>
              <w:t>aşa</w:t>
            </w:r>
            <w:proofErr w:type="spellEnd"/>
            <w:r w:rsidR="00460653" w:rsidRPr="00C1236E">
              <w:rPr>
                <w:lang w:val="en-US"/>
              </w:rPr>
              <w:t xml:space="preserve"> cum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dispune</w:t>
            </w:r>
            <w:proofErr w:type="spellEnd"/>
            <w:r w:rsidR="00460653" w:rsidRPr="00C1236E">
              <w:rPr>
                <w:lang w:val="en-US"/>
              </w:rPr>
              <w:t xml:space="preserve"> </w:t>
            </w:r>
            <w:proofErr w:type="spellStart"/>
            <w:r w:rsidR="00460653" w:rsidRPr="00C1236E">
              <w:rPr>
                <w:lang w:val="en-US"/>
              </w:rPr>
              <w:t>Beneficiarul</w:t>
            </w:r>
            <w:proofErr w:type="spellEnd"/>
            <w:r w:rsidR="00460653" w:rsidRPr="00C1236E">
              <w:rPr>
                <w:lang w:val="en-US"/>
              </w:rPr>
              <w:t xml:space="preserve">. </w:t>
            </w:r>
            <w:proofErr w:type="spellStart"/>
            <w:r w:rsidR="00460653" w:rsidRPr="00C1236E">
              <w:rPr>
                <w:lang w:val="en-US"/>
              </w:rPr>
              <w:t>Cheltuielile</w:t>
            </w:r>
            <w:proofErr w:type="spellEnd"/>
            <w:r w:rsidR="00460653" w:rsidRPr="00C1236E">
              <w:rPr>
                <w:lang w:val="en-US"/>
              </w:rPr>
              <w:t xml:space="preserve"> </w:t>
            </w:r>
            <w:proofErr w:type="spellStart"/>
            <w:r w:rsidR="00460653" w:rsidRPr="00C1236E">
              <w:rPr>
                <w:lang w:val="en-US"/>
              </w:rPr>
              <w:t>suplimentare</w:t>
            </w:r>
            <w:proofErr w:type="spellEnd"/>
            <w:r w:rsidR="00460653" w:rsidRPr="00C1236E">
              <w:rPr>
                <w:lang w:val="en-US"/>
              </w:rPr>
              <w:t xml:space="preserve"> generate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urma</w:t>
            </w:r>
            <w:proofErr w:type="spellEnd"/>
            <w:r w:rsidR="00460653" w:rsidRPr="00C1236E">
              <w:rPr>
                <w:lang w:val="en-US"/>
              </w:rPr>
              <w:t xml:space="preserve"> </w:t>
            </w:r>
            <w:proofErr w:type="spellStart"/>
            <w:r w:rsidR="00460653" w:rsidRPr="00C1236E">
              <w:rPr>
                <w:lang w:val="en-US"/>
              </w:rPr>
              <w:t>sistării</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suportate</w:t>
            </w:r>
            <w:proofErr w:type="spellEnd"/>
            <w:r w:rsidR="00460653" w:rsidRPr="00C1236E">
              <w:rPr>
                <w:lang w:val="en-US"/>
              </w:rPr>
              <w:t xml:space="preserve"> de </w:t>
            </w:r>
            <w:proofErr w:type="spellStart"/>
            <w:r w:rsidR="00460653" w:rsidRPr="00C1236E">
              <w:rPr>
                <w:lang w:val="en-US"/>
              </w:rPr>
              <w:t>Antreprenor</w:t>
            </w:r>
            <w:proofErr w:type="spellEnd"/>
            <w:r w:rsidR="00460653" w:rsidRPr="00C1236E">
              <w:rPr>
                <w:lang w:val="en-US"/>
              </w:rPr>
              <w:t xml:space="preserve"> </w:t>
            </w:r>
            <w:proofErr w:type="spellStart"/>
            <w:r w:rsidR="00460653" w:rsidRPr="00C1236E">
              <w:rPr>
                <w:lang w:val="en-US"/>
              </w:rPr>
              <w:t>vor</w:t>
            </w:r>
            <w:proofErr w:type="spellEnd"/>
            <w:r w:rsidR="00460653" w:rsidRPr="00C1236E">
              <w:rPr>
                <w:lang w:val="en-US"/>
              </w:rPr>
              <w:t xml:space="preserve"> fi </w:t>
            </w:r>
            <w:proofErr w:type="spellStart"/>
            <w:r w:rsidR="00460653" w:rsidRPr="00C1236E">
              <w:rPr>
                <w:lang w:val="en-US"/>
              </w:rPr>
              <w:t>plătite</w:t>
            </w:r>
            <w:proofErr w:type="spellEnd"/>
            <w:r w:rsidR="00460653" w:rsidRPr="00C1236E">
              <w:rPr>
                <w:lang w:val="en-US"/>
              </w:rPr>
              <w:t xml:space="preserve"> de </w:t>
            </w:r>
            <w:proofErr w:type="spellStart"/>
            <w:r w:rsidR="00460653" w:rsidRPr="00C1236E">
              <w:rPr>
                <w:lang w:val="en-US"/>
              </w:rPr>
              <w:t>către</w:t>
            </w:r>
            <w:proofErr w:type="spellEnd"/>
            <w:r w:rsidR="00460653" w:rsidRPr="00C1236E">
              <w:rPr>
                <w:lang w:val="en-US"/>
              </w:rPr>
              <w:t xml:space="preserve"> </w:t>
            </w:r>
            <w:proofErr w:type="spellStart"/>
            <w:r w:rsidR="00460653" w:rsidRPr="00C1236E">
              <w:rPr>
                <w:lang w:val="en-US"/>
              </w:rPr>
              <w:t>Beneficiar</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cazul</w:t>
            </w:r>
            <w:proofErr w:type="spellEnd"/>
            <w:r w:rsidR="00460653" w:rsidRPr="00C1236E">
              <w:rPr>
                <w:lang w:val="en-US"/>
              </w:rPr>
              <w:t xml:space="preserve"> </w:t>
            </w:r>
            <w:proofErr w:type="spellStart"/>
            <w:r w:rsidR="00460653" w:rsidRPr="00C1236E">
              <w:rPr>
                <w:lang w:val="en-US"/>
              </w:rPr>
              <w:t>sistării</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a </w:t>
            </w:r>
            <w:proofErr w:type="spellStart"/>
            <w:r w:rsidR="00460653" w:rsidRPr="00C1236E">
              <w:rPr>
                <w:lang w:val="en-US"/>
              </w:rPr>
              <w:t>unor</w:t>
            </w:r>
            <w:proofErr w:type="spellEnd"/>
            <w:r w:rsidR="00460653" w:rsidRPr="00C1236E">
              <w:rPr>
                <w:lang w:val="en-US"/>
              </w:rPr>
              <w:t xml:space="preserve"> </w:t>
            </w:r>
            <w:proofErr w:type="spellStart"/>
            <w:r w:rsidR="00460653" w:rsidRPr="00C1236E">
              <w:rPr>
                <w:lang w:val="en-US"/>
              </w:rPr>
              <w:t>părţi</w:t>
            </w:r>
            <w:proofErr w:type="spellEnd"/>
            <w:r w:rsidR="00460653" w:rsidRPr="00C1236E">
              <w:rPr>
                <w:lang w:val="en-US"/>
              </w:rPr>
              <w:t xml:space="preserve"> din </w:t>
            </w:r>
            <w:proofErr w:type="spellStart"/>
            <w:r w:rsidR="00460653" w:rsidRPr="00C1236E">
              <w:rPr>
                <w:lang w:val="en-US"/>
              </w:rPr>
              <w:t>ele</w:t>
            </w:r>
            <w:proofErr w:type="spellEnd"/>
            <w:r w:rsidR="00460653" w:rsidRPr="00C1236E">
              <w:rPr>
                <w:lang w:val="en-US"/>
              </w:rPr>
              <w:t xml:space="preserve">, din </w:t>
            </w:r>
            <w:proofErr w:type="spellStart"/>
            <w:r w:rsidR="00460653" w:rsidRPr="00C1236E">
              <w:rPr>
                <w:lang w:val="en-US"/>
              </w:rPr>
              <w:t>iniţiativa</w:t>
            </w:r>
            <w:proofErr w:type="spellEnd"/>
            <w:r w:rsidR="00460653" w:rsidRPr="00C1236E">
              <w:rPr>
                <w:lang w:val="en-US"/>
              </w:rPr>
              <w:t xml:space="preserve"> </w:t>
            </w:r>
            <w:proofErr w:type="spellStart"/>
            <w:r w:rsidR="00460653" w:rsidRPr="00C1236E">
              <w:rPr>
                <w:lang w:val="en-US"/>
              </w:rPr>
              <w:t>Antreprenorului</w:t>
            </w:r>
            <w:proofErr w:type="spellEnd"/>
            <w:r w:rsidR="00460653" w:rsidRPr="00C1236E">
              <w:rPr>
                <w:lang w:val="en-US"/>
              </w:rPr>
              <w:t xml:space="preserve">, </w:t>
            </w:r>
            <w:proofErr w:type="spellStart"/>
            <w:r w:rsidR="00460653" w:rsidRPr="00C1236E">
              <w:rPr>
                <w:lang w:val="en-US"/>
              </w:rPr>
              <w:t>acesta</w:t>
            </w:r>
            <w:proofErr w:type="spellEnd"/>
            <w:r w:rsidR="00460653" w:rsidRPr="00C1236E">
              <w:rPr>
                <w:lang w:val="en-US"/>
              </w:rPr>
              <w:t xml:space="preserve"> </w:t>
            </w:r>
            <w:proofErr w:type="spellStart"/>
            <w:r w:rsidR="00460653" w:rsidRPr="00C1236E">
              <w:rPr>
                <w:lang w:val="en-US"/>
              </w:rPr>
              <w:t>suportă</w:t>
            </w:r>
            <w:proofErr w:type="spellEnd"/>
            <w:r w:rsidR="00460653" w:rsidRPr="00C1236E">
              <w:rPr>
                <w:lang w:val="en-US"/>
              </w:rPr>
              <w:t xml:space="preserve"> pe </w:t>
            </w:r>
            <w:proofErr w:type="spellStart"/>
            <w:r w:rsidR="00460653" w:rsidRPr="00C1236E">
              <w:rPr>
                <w:lang w:val="en-US"/>
              </w:rPr>
              <w:t>timpul</w:t>
            </w:r>
            <w:proofErr w:type="spellEnd"/>
            <w:r w:rsidR="00460653" w:rsidRPr="00C1236E">
              <w:rPr>
                <w:lang w:val="en-US"/>
              </w:rPr>
              <w:t xml:space="preserve"> </w:t>
            </w:r>
            <w:proofErr w:type="spellStart"/>
            <w:r w:rsidR="00460653" w:rsidRPr="00C1236E">
              <w:rPr>
                <w:lang w:val="en-US"/>
              </w:rPr>
              <w:t>suspendării</w:t>
            </w:r>
            <w:proofErr w:type="spellEnd"/>
            <w:r w:rsidR="00460653" w:rsidRPr="00C1236E">
              <w:rPr>
                <w:lang w:val="en-US"/>
              </w:rPr>
              <w:t xml:space="preserve"> </w:t>
            </w:r>
            <w:proofErr w:type="spellStart"/>
            <w:r w:rsidR="00460653" w:rsidRPr="00C1236E">
              <w:rPr>
                <w:lang w:val="en-US"/>
              </w:rPr>
              <w:t>toate</w:t>
            </w:r>
            <w:proofErr w:type="spellEnd"/>
            <w:r w:rsidR="00460653" w:rsidRPr="00C1236E">
              <w:rPr>
                <w:lang w:val="en-US"/>
              </w:rPr>
              <w:t xml:space="preserve"> </w:t>
            </w:r>
            <w:proofErr w:type="spellStart"/>
            <w:r w:rsidR="00460653" w:rsidRPr="00C1236E">
              <w:rPr>
                <w:lang w:val="en-US"/>
              </w:rPr>
              <w:t>cheltuielile</w:t>
            </w:r>
            <w:proofErr w:type="spellEnd"/>
            <w:r w:rsidR="00460653" w:rsidRPr="00C1236E">
              <w:rPr>
                <w:lang w:val="en-US"/>
              </w:rPr>
              <w:t xml:space="preserve">, </w:t>
            </w:r>
            <w:proofErr w:type="spellStart"/>
            <w:r w:rsidR="00460653" w:rsidRPr="00C1236E">
              <w:rPr>
                <w:lang w:val="en-US"/>
              </w:rPr>
              <w:t>privind</w:t>
            </w:r>
            <w:proofErr w:type="spellEnd"/>
            <w:r w:rsidR="00460653" w:rsidRPr="00C1236E">
              <w:rPr>
                <w:lang w:val="en-US"/>
              </w:rPr>
              <w:t xml:space="preserve"> </w:t>
            </w:r>
            <w:proofErr w:type="spellStart"/>
            <w:r w:rsidR="00460653" w:rsidRPr="00C1236E">
              <w:rPr>
                <w:lang w:val="en-US"/>
              </w:rPr>
              <w:t>protejarea</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conservarea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cu </w:t>
            </w:r>
            <w:proofErr w:type="spellStart"/>
            <w:r w:rsidR="00460653" w:rsidRPr="00C1236E">
              <w:rPr>
                <w:lang w:val="en-US"/>
              </w:rPr>
              <w:t>bună</w:t>
            </w:r>
            <w:proofErr w:type="spellEnd"/>
            <w:r w:rsidR="00460653" w:rsidRPr="00C1236E">
              <w:rPr>
                <w:lang w:val="en-US"/>
              </w:rPr>
              <w:t xml:space="preserve"> </w:t>
            </w:r>
            <w:proofErr w:type="spellStart"/>
            <w:r w:rsidR="00460653" w:rsidRPr="00C1236E">
              <w:rPr>
                <w:lang w:val="en-US"/>
              </w:rPr>
              <w:t>diligenţă</w:t>
            </w:r>
            <w:proofErr w:type="spellEnd"/>
            <w:r w:rsidR="00460653" w:rsidRPr="00C1236E">
              <w:rPr>
                <w:lang w:val="en-US"/>
              </w:rPr>
              <w:t>.</w:t>
            </w:r>
          </w:p>
          <w:p w14:paraId="20B13B80" w14:textId="77777777" w:rsidR="00460653" w:rsidRPr="00C1236E" w:rsidRDefault="00A156C0" w:rsidP="00196AB4">
            <w:pPr>
              <w:pStyle w:val="NormalWeb"/>
              <w:tabs>
                <w:tab w:val="left" w:pos="567"/>
              </w:tabs>
              <w:spacing w:line="276" w:lineRule="auto"/>
              <w:ind w:firstLine="0"/>
              <w:rPr>
                <w:lang w:val="en-US"/>
              </w:rPr>
            </w:pPr>
            <w:r w:rsidRPr="00C1236E">
              <w:rPr>
                <w:lang w:val="en-US"/>
              </w:rPr>
              <w:t xml:space="preserve">2.5. </w:t>
            </w:r>
            <w:r w:rsidR="00460653" w:rsidRPr="00C1236E">
              <w:rPr>
                <w:lang w:val="en-US"/>
              </w:rPr>
              <w:t xml:space="preserve">La </w:t>
            </w:r>
            <w:proofErr w:type="spellStart"/>
            <w:r w:rsidR="00460653" w:rsidRPr="00C1236E">
              <w:rPr>
                <w:lang w:val="en-US"/>
              </w:rPr>
              <w:t>terminarea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Antreprenorul</w:t>
            </w:r>
            <w:proofErr w:type="spellEnd"/>
            <w:r w:rsidR="00460653" w:rsidRPr="00C1236E">
              <w:rPr>
                <w:lang w:val="en-US"/>
              </w:rPr>
              <w:t xml:space="preserve"> </w:t>
            </w:r>
            <w:proofErr w:type="spellStart"/>
            <w:r w:rsidR="00183D79" w:rsidRPr="00C1236E">
              <w:rPr>
                <w:lang w:val="en-US"/>
              </w:rPr>
              <w:t>va</w:t>
            </w:r>
            <w:proofErr w:type="spellEnd"/>
            <w:r w:rsidR="00183D79" w:rsidRPr="00C1236E">
              <w:rPr>
                <w:lang w:val="en-US"/>
              </w:rPr>
              <w:t xml:space="preserve"> </w:t>
            </w:r>
            <w:proofErr w:type="spellStart"/>
            <w:r w:rsidR="00183D79" w:rsidRPr="00C1236E">
              <w:rPr>
                <w:lang w:val="en-US"/>
              </w:rPr>
              <w:t>notifica</w:t>
            </w:r>
            <w:proofErr w:type="spellEnd"/>
            <w:r w:rsidR="00183D79" w:rsidRPr="00C1236E">
              <w:rPr>
                <w:lang w:val="en-US"/>
              </w:rPr>
              <w:t xml:space="preserve"> </w:t>
            </w:r>
            <w:proofErr w:type="spellStart"/>
            <w:r w:rsidR="00183D79" w:rsidRPr="00C1236E">
              <w:rPr>
                <w:lang w:val="en-US"/>
              </w:rPr>
              <w:t>Beneficiarul</w:t>
            </w:r>
            <w:proofErr w:type="spellEnd"/>
            <w:r w:rsidR="00183D79" w:rsidRPr="00C1236E">
              <w:rPr>
                <w:lang w:val="en-US"/>
              </w:rPr>
              <w:t xml:space="preserve"> </w:t>
            </w:r>
            <w:proofErr w:type="spellStart"/>
            <w:r w:rsidR="00183D79" w:rsidRPr="00C1236E">
              <w:rPr>
                <w:lang w:val="en-US"/>
              </w:rPr>
              <w:t>că</w:t>
            </w:r>
            <w:proofErr w:type="spellEnd"/>
            <w:r w:rsidR="00183D79" w:rsidRPr="00C1236E">
              <w:rPr>
                <w:lang w:val="en-US"/>
              </w:rPr>
              <w:t xml:space="preserve"> su</w:t>
            </w:r>
            <w:r w:rsidR="00460653" w:rsidRPr="00C1236E">
              <w:rPr>
                <w:lang w:val="en-US"/>
              </w:rPr>
              <w:t xml:space="preserve">nt </w:t>
            </w:r>
            <w:proofErr w:type="spellStart"/>
            <w:r w:rsidR="00460653" w:rsidRPr="00C1236E">
              <w:rPr>
                <w:lang w:val="en-US"/>
              </w:rPr>
              <w:t>îndeplinite</w:t>
            </w:r>
            <w:proofErr w:type="spellEnd"/>
            <w:r w:rsidR="00460653" w:rsidRPr="00C1236E">
              <w:rPr>
                <w:lang w:val="en-US"/>
              </w:rPr>
              <w:t xml:space="preserve"> </w:t>
            </w:r>
            <w:proofErr w:type="spellStart"/>
            <w:r w:rsidR="00460653" w:rsidRPr="00C1236E">
              <w:rPr>
                <w:lang w:val="en-US"/>
              </w:rPr>
              <w:t>condiţiile</w:t>
            </w:r>
            <w:proofErr w:type="spellEnd"/>
            <w:r w:rsidR="00460653" w:rsidRPr="00C1236E">
              <w:rPr>
                <w:lang w:val="en-US"/>
              </w:rPr>
              <w:t xml:space="preserve"> de </w:t>
            </w:r>
            <w:proofErr w:type="spellStart"/>
            <w:r w:rsidR="00460653" w:rsidRPr="00C1236E">
              <w:rPr>
                <w:lang w:val="en-US"/>
              </w:rPr>
              <w:t>recepţie</w:t>
            </w:r>
            <w:proofErr w:type="spellEnd"/>
            <w:r w:rsidR="00460653" w:rsidRPr="00C1236E">
              <w:rPr>
                <w:lang w:val="en-US"/>
              </w:rPr>
              <w:t xml:space="preserve">, </w:t>
            </w:r>
            <w:proofErr w:type="spellStart"/>
            <w:r w:rsidR="00460653" w:rsidRPr="00C1236E">
              <w:rPr>
                <w:lang w:val="en-US"/>
              </w:rPr>
              <w:t>solicitând</w:t>
            </w:r>
            <w:proofErr w:type="spellEnd"/>
            <w:r w:rsidR="00460653" w:rsidRPr="00C1236E">
              <w:rPr>
                <w:lang w:val="en-US"/>
              </w:rPr>
              <w:t xml:space="preserve"> </w:t>
            </w:r>
            <w:proofErr w:type="spellStart"/>
            <w:r w:rsidR="00460653" w:rsidRPr="00C1236E">
              <w:rPr>
                <w:lang w:val="en-US"/>
              </w:rPr>
              <w:t>convocarea</w:t>
            </w:r>
            <w:proofErr w:type="spellEnd"/>
            <w:r w:rsidR="00460653" w:rsidRPr="00C1236E">
              <w:rPr>
                <w:lang w:val="en-US"/>
              </w:rPr>
              <w:t xml:space="preserve"> </w:t>
            </w:r>
            <w:proofErr w:type="spellStart"/>
            <w:r w:rsidR="00460653" w:rsidRPr="00C1236E">
              <w:rPr>
                <w:lang w:val="en-US"/>
              </w:rPr>
              <w:t>comisiei</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baza</w:t>
            </w:r>
            <w:proofErr w:type="spellEnd"/>
            <w:r w:rsidR="00460653" w:rsidRPr="00C1236E">
              <w:rPr>
                <w:lang w:val="en-US"/>
              </w:rPr>
              <w:t xml:space="preserve"> </w:t>
            </w:r>
            <w:proofErr w:type="spellStart"/>
            <w:r w:rsidR="00460653" w:rsidRPr="00C1236E">
              <w:rPr>
                <w:lang w:val="en-US"/>
              </w:rPr>
              <w:t>acestei</w:t>
            </w:r>
            <w:proofErr w:type="spellEnd"/>
            <w:r w:rsidR="00460653" w:rsidRPr="00C1236E">
              <w:rPr>
                <w:lang w:val="en-US"/>
              </w:rPr>
              <w:t xml:space="preserve"> </w:t>
            </w:r>
            <w:proofErr w:type="spellStart"/>
            <w:r w:rsidR="00460653" w:rsidRPr="00C1236E">
              <w:rPr>
                <w:lang w:val="en-US"/>
              </w:rPr>
              <w:t>notificări</w:t>
            </w:r>
            <w:proofErr w:type="spellEnd"/>
            <w:r w:rsidR="00460653" w:rsidRPr="00C1236E">
              <w:rPr>
                <w:lang w:val="en-US"/>
              </w:rPr>
              <w:t xml:space="preserve">, </w:t>
            </w:r>
            <w:proofErr w:type="spellStart"/>
            <w:r w:rsidR="00460653" w:rsidRPr="00C1236E">
              <w:rPr>
                <w:lang w:val="en-US"/>
              </w:rPr>
              <w:t>Beneficiarul</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convoca</w:t>
            </w:r>
            <w:proofErr w:type="spellEnd"/>
            <w:r w:rsidR="00460653" w:rsidRPr="00C1236E">
              <w:rPr>
                <w:lang w:val="en-US"/>
              </w:rPr>
              <w:t xml:space="preserve"> </w:t>
            </w:r>
            <w:proofErr w:type="spellStart"/>
            <w:r w:rsidR="00460653" w:rsidRPr="00C1236E">
              <w:rPr>
                <w:lang w:val="en-US"/>
              </w:rPr>
              <w:t>comisia</w:t>
            </w:r>
            <w:proofErr w:type="spellEnd"/>
            <w:r w:rsidR="00460653" w:rsidRPr="00C1236E">
              <w:rPr>
                <w:lang w:val="en-US"/>
              </w:rPr>
              <w:t xml:space="preserve"> de  </w:t>
            </w:r>
            <w:proofErr w:type="spellStart"/>
            <w:r w:rsidR="00460653" w:rsidRPr="00C1236E">
              <w:rPr>
                <w:lang w:val="en-US"/>
              </w:rPr>
              <w:t>recepţie</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terminarea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w:t>
            </w:r>
          </w:p>
          <w:p w14:paraId="4A445C11"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3B8CC55A"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14:paraId="227BEAFC" w14:textId="77777777" w:rsidR="007A2F41" w:rsidRPr="00FF430B" w:rsidRDefault="007A2F41" w:rsidP="00196AB4">
            <w:pPr>
              <w:pStyle w:val="Listparagraf"/>
              <w:numPr>
                <w:ilvl w:val="0"/>
                <w:numId w:val="0"/>
              </w:numPr>
            </w:pPr>
          </w:p>
          <w:p w14:paraId="06F27E7F"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1FEB836A"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291D329B" w14:textId="77777777" w:rsidR="00995AF6" w:rsidRPr="00C1236E" w:rsidRDefault="00E503F9" w:rsidP="00196AB4">
            <w:pPr>
              <w:pStyle w:val="NormalWeb"/>
              <w:tabs>
                <w:tab w:val="left" w:pos="321"/>
              </w:tabs>
              <w:spacing w:line="276" w:lineRule="auto"/>
              <w:ind w:firstLine="0"/>
              <w:rPr>
                <w:lang w:val="en-US"/>
              </w:rPr>
            </w:pPr>
            <w:r w:rsidRPr="00C1236E">
              <w:rPr>
                <w:lang w:val="en-US"/>
              </w:rPr>
              <w:t>3.2</w:t>
            </w:r>
            <w:r w:rsidR="00A156C0" w:rsidRPr="00C1236E">
              <w:rPr>
                <w:lang w:val="en-US"/>
              </w:rPr>
              <w:t>.</w:t>
            </w:r>
            <w:r w:rsidR="00460653" w:rsidRPr="00C1236E">
              <w:rPr>
                <w:lang w:val="en-US"/>
              </w:rPr>
              <w:t xml:space="preserve">Achitările </w:t>
            </w:r>
            <w:proofErr w:type="spellStart"/>
            <w:r w:rsidR="00460653" w:rsidRPr="00C1236E">
              <w:rPr>
                <w:lang w:val="en-US"/>
              </w:rPr>
              <w:t>vor</w:t>
            </w:r>
            <w:proofErr w:type="spellEnd"/>
            <w:r w:rsidR="00460653" w:rsidRPr="00C1236E">
              <w:rPr>
                <w:lang w:val="en-US"/>
              </w:rPr>
              <w:t xml:space="preserve"> fi </w:t>
            </w:r>
            <w:proofErr w:type="spellStart"/>
            <w:r w:rsidR="00460653" w:rsidRPr="00C1236E">
              <w:rPr>
                <w:lang w:val="en-US"/>
              </w:rPr>
              <w:t>efectuate</w:t>
            </w:r>
            <w:proofErr w:type="spellEnd"/>
            <w:r w:rsidR="00460653" w:rsidRPr="00C1236E">
              <w:rPr>
                <w:lang w:val="en-US"/>
              </w:rPr>
              <w:t xml:space="preserve"> </w:t>
            </w:r>
            <w:proofErr w:type="spellStart"/>
            <w:r w:rsidR="00460653" w:rsidRPr="00C1236E">
              <w:rPr>
                <w:lang w:val="en-US"/>
              </w:rPr>
              <w:t>prin</w:t>
            </w:r>
            <w:proofErr w:type="spellEnd"/>
            <w:r w:rsidR="00460653" w:rsidRPr="00C1236E">
              <w:rPr>
                <w:lang w:val="en-US"/>
              </w:rPr>
              <w:t xml:space="preserve"> transfer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baza</w:t>
            </w:r>
            <w:proofErr w:type="spellEnd"/>
            <w:r w:rsidR="00460653" w:rsidRPr="00C1236E">
              <w:rPr>
                <w:lang w:val="en-US"/>
              </w:rPr>
              <w:t xml:space="preserve"> </w:t>
            </w:r>
            <w:proofErr w:type="spellStart"/>
            <w:r w:rsidR="00460653" w:rsidRPr="00C1236E">
              <w:rPr>
                <w:lang w:val="en-US"/>
              </w:rPr>
              <w:t>facturilor</w:t>
            </w:r>
            <w:proofErr w:type="spellEnd"/>
            <w:r w:rsidR="00460653" w:rsidRPr="00C1236E">
              <w:rPr>
                <w:lang w:val="en-US"/>
              </w:rPr>
              <w:t xml:space="preserve"> </w:t>
            </w:r>
            <w:proofErr w:type="spellStart"/>
            <w:r w:rsidR="00460653" w:rsidRPr="00C1236E">
              <w:rPr>
                <w:lang w:val="en-US"/>
              </w:rPr>
              <w:t>fiscale</w:t>
            </w:r>
            <w:proofErr w:type="spellEnd"/>
            <w:r w:rsidR="00460653" w:rsidRPr="00C1236E">
              <w:rPr>
                <w:lang w:val="en-US"/>
              </w:rPr>
              <w:t xml:space="preserve">, </w:t>
            </w:r>
            <w:proofErr w:type="spellStart"/>
            <w:r w:rsidR="00460653" w:rsidRPr="00C1236E">
              <w:rPr>
                <w:lang w:val="en-US"/>
              </w:rPr>
              <w:t>după</w:t>
            </w:r>
            <w:proofErr w:type="spellEnd"/>
            <w:r w:rsidR="00460653" w:rsidRPr="00C1236E">
              <w:rPr>
                <w:lang w:val="en-US"/>
              </w:rPr>
              <w:t xml:space="preserve"> </w:t>
            </w:r>
            <w:proofErr w:type="spellStart"/>
            <w:r w:rsidR="00460653" w:rsidRPr="00C1236E">
              <w:rPr>
                <w:lang w:val="en-US"/>
              </w:rPr>
              <w:t>primirea</w:t>
            </w:r>
            <w:proofErr w:type="spellEnd"/>
            <w:r w:rsidR="00460653" w:rsidRPr="00C1236E">
              <w:rPr>
                <w:lang w:val="en-US"/>
              </w:rPr>
              <w:t xml:space="preserve"> </w:t>
            </w:r>
            <w:proofErr w:type="spellStart"/>
            <w:r w:rsidR="00460653" w:rsidRPr="00C1236E">
              <w:rPr>
                <w:lang w:val="en-US"/>
              </w:rPr>
              <w:t>proceselor</w:t>
            </w:r>
            <w:proofErr w:type="spellEnd"/>
            <w:r w:rsidR="00460653" w:rsidRPr="00C1236E">
              <w:rPr>
                <w:lang w:val="en-US"/>
              </w:rPr>
              <w:t xml:space="preserve"> </w:t>
            </w:r>
            <w:r w:rsidR="00A156C0" w:rsidRPr="00C1236E">
              <w:rPr>
                <w:lang w:val="en-US"/>
              </w:rPr>
              <w:t>–</w:t>
            </w:r>
            <w:r w:rsidR="00460653" w:rsidRPr="00C1236E">
              <w:rPr>
                <w:lang w:val="en-US"/>
              </w:rPr>
              <w:t xml:space="preserve"> verbale de </w:t>
            </w:r>
            <w:proofErr w:type="spellStart"/>
            <w:r w:rsidR="00460653" w:rsidRPr="00C1236E">
              <w:rPr>
                <w:lang w:val="en-US"/>
              </w:rPr>
              <w:t>recepţie</w:t>
            </w:r>
            <w:proofErr w:type="spellEnd"/>
            <w:r w:rsidR="00460653" w:rsidRPr="00C1236E">
              <w:rPr>
                <w:lang w:val="en-US"/>
              </w:rPr>
              <w:t xml:space="preserve"> a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executate</w:t>
            </w:r>
            <w:proofErr w:type="spellEnd"/>
            <w:r w:rsidR="00460653" w:rsidRPr="00C1236E">
              <w:rPr>
                <w:lang w:val="en-US"/>
              </w:rPr>
              <w:t xml:space="preserve">, </w:t>
            </w:r>
            <w:proofErr w:type="spellStart"/>
            <w:r w:rsidR="00460653" w:rsidRPr="00C1236E">
              <w:rPr>
                <w:lang w:val="en-US"/>
              </w:rPr>
              <w:t>semnate</w:t>
            </w:r>
            <w:proofErr w:type="spellEnd"/>
            <w:r w:rsidR="00460653" w:rsidRPr="00C1236E">
              <w:rPr>
                <w:lang w:val="en-US"/>
              </w:rPr>
              <w:t xml:space="preserve"> </w:t>
            </w:r>
            <w:proofErr w:type="spellStart"/>
            <w:r w:rsidR="00460653" w:rsidRPr="00C1236E">
              <w:rPr>
                <w:lang w:val="en-US"/>
              </w:rPr>
              <w:t>şi</w:t>
            </w:r>
            <w:proofErr w:type="spellEnd"/>
            <w:r w:rsidR="00995AF6" w:rsidRPr="00C1236E">
              <w:rPr>
                <w:lang w:val="en-US"/>
              </w:rPr>
              <w:t xml:space="preserve"> </w:t>
            </w:r>
            <w:proofErr w:type="spellStart"/>
            <w:r w:rsidR="00995AF6" w:rsidRPr="00C1236E">
              <w:rPr>
                <w:lang w:val="en-US"/>
              </w:rPr>
              <w:t>acceptate</w:t>
            </w:r>
            <w:proofErr w:type="spellEnd"/>
            <w:r w:rsidR="00995AF6" w:rsidRPr="00C1236E">
              <w:rPr>
                <w:lang w:val="en-US"/>
              </w:rPr>
              <w:t xml:space="preserve"> de </w:t>
            </w:r>
            <w:proofErr w:type="spellStart"/>
            <w:r w:rsidR="00995AF6" w:rsidRPr="00C1236E">
              <w:rPr>
                <w:lang w:val="en-US"/>
              </w:rPr>
              <w:t>către</w:t>
            </w:r>
            <w:proofErr w:type="spellEnd"/>
            <w:r w:rsidR="00995AF6" w:rsidRPr="00C1236E">
              <w:rPr>
                <w:lang w:val="en-US"/>
              </w:rPr>
              <w:t xml:space="preserve"> </w:t>
            </w:r>
            <w:proofErr w:type="spellStart"/>
            <w:r w:rsidR="00995AF6" w:rsidRPr="00C1236E">
              <w:rPr>
                <w:lang w:val="en-US"/>
              </w:rPr>
              <w:t>Beneficiar</w:t>
            </w:r>
            <w:proofErr w:type="spellEnd"/>
            <w:r w:rsidR="00995AF6" w:rsidRPr="00C1236E">
              <w:rPr>
                <w:lang w:val="en-US"/>
              </w:rPr>
              <w:t>.</w:t>
            </w:r>
          </w:p>
          <w:p w14:paraId="602B2785" w14:textId="77777777" w:rsidR="00A946E0" w:rsidRPr="00C1236E" w:rsidRDefault="00A156C0" w:rsidP="00196AB4">
            <w:pPr>
              <w:pStyle w:val="NormalWeb"/>
              <w:tabs>
                <w:tab w:val="left" w:pos="37"/>
              </w:tabs>
              <w:spacing w:line="276" w:lineRule="auto"/>
              <w:ind w:firstLine="0"/>
              <w:rPr>
                <w:lang w:val="en-US"/>
              </w:rPr>
            </w:pPr>
            <w:r w:rsidRPr="00C1236E">
              <w:rPr>
                <w:lang w:val="en-US"/>
              </w:rPr>
              <w:t xml:space="preserve">3.3. </w:t>
            </w:r>
            <w:proofErr w:type="spellStart"/>
            <w:r w:rsidR="00460653" w:rsidRPr="00C1236E">
              <w:rPr>
                <w:lang w:val="en-US"/>
              </w:rPr>
              <w:t>Beneficiarul</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verifica</w:t>
            </w:r>
            <w:proofErr w:type="spellEnd"/>
            <w:r w:rsidR="00460653" w:rsidRPr="00C1236E">
              <w:rPr>
                <w:lang w:val="en-US"/>
              </w:rPr>
              <w:t xml:space="preserve"> </w:t>
            </w:r>
            <w:proofErr w:type="spellStart"/>
            <w:r w:rsidR="00460653" w:rsidRPr="00C1236E">
              <w:rPr>
                <w:lang w:val="en-US"/>
              </w:rPr>
              <w:t>procesele</w:t>
            </w:r>
            <w:proofErr w:type="spellEnd"/>
            <w:r w:rsidR="009E719D" w:rsidRPr="00C1236E">
              <w:rPr>
                <w:lang w:val="en-US"/>
              </w:rPr>
              <w:t>-</w:t>
            </w:r>
            <w:r w:rsidR="00460653" w:rsidRPr="00C1236E">
              <w:rPr>
                <w:lang w:val="en-US"/>
              </w:rPr>
              <w:t xml:space="preserve">verbale de </w:t>
            </w:r>
            <w:proofErr w:type="spellStart"/>
            <w:r w:rsidR="00460653" w:rsidRPr="00C1236E">
              <w:rPr>
                <w:lang w:val="en-US"/>
              </w:rPr>
              <w:t>recepție</w:t>
            </w:r>
            <w:proofErr w:type="spellEnd"/>
            <w:r w:rsidR="00460653" w:rsidRPr="00C1236E">
              <w:rPr>
                <w:lang w:val="en-US"/>
              </w:rPr>
              <w:t xml:space="preserve"> a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executate</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termen de </w:t>
            </w:r>
            <w:r w:rsidR="00684D44" w:rsidRPr="00C1236E">
              <w:rPr>
                <w:lang w:val="en-US"/>
              </w:rPr>
              <w:t>…..</w:t>
            </w:r>
            <w:r w:rsidR="00460653" w:rsidRPr="00C1236E">
              <w:rPr>
                <w:lang w:val="en-US"/>
              </w:rPr>
              <w:t xml:space="preserve"> </w:t>
            </w:r>
            <w:proofErr w:type="spellStart"/>
            <w:r w:rsidR="00460653" w:rsidRPr="00C1236E">
              <w:rPr>
                <w:lang w:val="en-US"/>
              </w:rPr>
              <w:t>zile</w:t>
            </w:r>
            <w:proofErr w:type="spellEnd"/>
            <w:r w:rsidR="00460653" w:rsidRPr="00C1236E">
              <w:rPr>
                <w:lang w:val="en-US"/>
              </w:rPr>
              <w:t xml:space="preserve"> </w:t>
            </w:r>
            <w:proofErr w:type="spellStart"/>
            <w:r w:rsidR="00460653" w:rsidRPr="00C1236E">
              <w:rPr>
                <w:lang w:val="en-US"/>
              </w:rPr>
              <w:t>calendaristice</w:t>
            </w:r>
            <w:proofErr w:type="spellEnd"/>
            <w:r w:rsidR="00460653" w:rsidRPr="00C1236E">
              <w:rPr>
                <w:lang w:val="en-US"/>
              </w:rPr>
              <w:t xml:space="preserve"> de la </w:t>
            </w:r>
            <w:proofErr w:type="spellStart"/>
            <w:r w:rsidR="00460653" w:rsidRPr="00C1236E">
              <w:rPr>
                <w:lang w:val="en-US"/>
              </w:rPr>
              <w:t>primirea</w:t>
            </w:r>
            <w:proofErr w:type="spellEnd"/>
            <w:r w:rsidR="00460653" w:rsidRPr="00C1236E">
              <w:rPr>
                <w:lang w:val="en-US"/>
              </w:rPr>
              <w:t xml:space="preserve"> </w:t>
            </w:r>
            <w:proofErr w:type="spellStart"/>
            <w:r w:rsidR="00460653" w:rsidRPr="00C1236E">
              <w:rPr>
                <w:lang w:val="en-US"/>
              </w:rPr>
              <w:t>acestora</w:t>
            </w:r>
            <w:proofErr w:type="spellEnd"/>
            <w:r w:rsidR="00460653" w:rsidRPr="00C1236E">
              <w:rPr>
                <w:lang w:val="en-US"/>
              </w:rPr>
              <w:t xml:space="preserve"> de la </w:t>
            </w:r>
            <w:proofErr w:type="spellStart"/>
            <w:r w:rsidR="00460653" w:rsidRPr="00C1236E">
              <w:rPr>
                <w:lang w:val="en-US"/>
              </w:rPr>
              <w:t>Antreprenor</w:t>
            </w:r>
            <w:proofErr w:type="spellEnd"/>
            <w:r w:rsidR="00460653" w:rsidRPr="00C1236E">
              <w:rPr>
                <w:lang w:val="en-US"/>
              </w:rPr>
              <w:t>.</w:t>
            </w:r>
          </w:p>
          <w:p w14:paraId="7297F088" w14:textId="77777777" w:rsidR="00A946E0" w:rsidRPr="00C1236E" w:rsidRDefault="00316769" w:rsidP="00196AB4">
            <w:pPr>
              <w:pStyle w:val="NormalWeb"/>
              <w:tabs>
                <w:tab w:val="left" w:pos="37"/>
              </w:tabs>
              <w:spacing w:line="276" w:lineRule="auto"/>
              <w:ind w:firstLine="0"/>
              <w:rPr>
                <w:lang w:val="en-US"/>
              </w:rPr>
            </w:pPr>
            <w:r w:rsidRPr="00C1236E">
              <w:rPr>
                <w:lang w:val="en-US"/>
              </w:rPr>
              <w:t>3.4</w:t>
            </w:r>
            <w:r w:rsidR="00A156C0" w:rsidRPr="00C1236E">
              <w:rPr>
                <w:lang w:val="en-US"/>
              </w:rPr>
              <w:t xml:space="preserve">. </w:t>
            </w:r>
            <w:r w:rsidR="00460653" w:rsidRPr="00C1236E">
              <w:rPr>
                <w:lang w:val="en-US"/>
              </w:rPr>
              <w:t xml:space="preserve">Plata </w:t>
            </w:r>
            <w:proofErr w:type="spellStart"/>
            <w:r w:rsidR="00460653" w:rsidRPr="00C1236E">
              <w:rPr>
                <w:lang w:val="en-US"/>
              </w:rPr>
              <w:t>facturii</w:t>
            </w:r>
            <w:proofErr w:type="spellEnd"/>
            <w:r w:rsidR="00460653" w:rsidRPr="00C1236E">
              <w:rPr>
                <w:lang w:val="en-US"/>
              </w:rPr>
              <w:t xml:space="preserve"> finale se </w:t>
            </w:r>
            <w:proofErr w:type="spellStart"/>
            <w:r w:rsidR="00460653" w:rsidRPr="00C1236E">
              <w:rPr>
                <w:lang w:val="en-US"/>
              </w:rPr>
              <w:t>va</w:t>
            </w:r>
            <w:proofErr w:type="spellEnd"/>
            <w:r w:rsidR="00460653" w:rsidRPr="00C1236E">
              <w:rPr>
                <w:lang w:val="en-US"/>
              </w:rPr>
              <w:t xml:space="preserve"> face </w:t>
            </w:r>
            <w:proofErr w:type="spellStart"/>
            <w:r w:rsidR="00460653" w:rsidRPr="00C1236E">
              <w:rPr>
                <w:lang w:val="en-US"/>
              </w:rPr>
              <w:t>imediat</w:t>
            </w:r>
            <w:proofErr w:type="spellEnd"/>
            <w:r w:rsidR="00460653" w:rsidRPr="00C1236E">
              <w:rPr>
                <w:lang w:val="en-US"/>
              </w:rPr>
              <w:t xml:space="preserve"> </w:t>
            </w:r>
            <w:proofErr w:type="spellStart"/>
            <w:r w:rsidR="00460653" w:rsidRPr="00C1236E">
              <w:rPr>
                <w:lang w:val="en-US"/>
              </w:rPr>
              <w:t>după</w:t>
            </w:r>
            <w:proofErr w:type="spellEnd"/>
            <w:r w:rsidR="00460653" w:rsidRPr="00C1236E">
              <w:rPr>
                <w:lang w:val="en-US"/>
              </w:rPr>
              <w:t xml:space="preserve"> </w:t>
            </w:r>
            <w:proofErr w:type="spellStart"/>
            <w:r w:rsidR="00460653" w:rsidRPr="00C1236E">
              <w:rPr>
                <w:lang w:val="en-US"/>
              </w:rPr>
              <w:t>verificarea</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acceptarea</w:t>
            </w:r>
            <w:proofErr w:type="spellEnd"/>
            <w:r w:rsidR="00460653" w:rsidRPr="00C1236E">
              <w:rPr>
                <w:lang w:val="en-US"/>
              </w:rPr>
              <w:t xml:space="preserve"> </w:t>
            </w:r>
            <w:proofErr w:type="spellStart"/>
            <w:r w:rsidR="00460653" w:rsidRPr="00C1236E">
              <w:rPr>
                <w:lang w:val="en-US"/>
              </w:rPr>
              <w:t>situaţiei</w:t>
            </w:r>
            <w:proofErr w:type="spellEnd"/>
            <w:r w:rsidR="00460653" w:rsidRPr="00C1236E">
              <w:rPr>
                <w:lang w:val="en-US"/>
              </w:rPr>
              <w:t xml:space="preserve"> de </w:t>
            </w:r>
            <w:proofErr w:type="spellStart"/>
            <w:r w:rsidR="00460653" w:rsidRPr="00C1236E">
              <w:rPr>
                <w:lang w:val="en-US"/>
              </w:rPr>
              <w:t>plată</w:t>
            </w:r>
            <w:proofErr w:type="spellEnd"/>
            <w:r w:rsidR="00460653" w:rsidRPr="00C1236E">
              <w:rPr>
                <w:lang w:val="en-US"/>
              </w:rPr>
              <w:t xml:space="preserve"> definitive de </w:t>
            </w:r>
            <w:proofErr w:type="spellStart"/>
            <w:r w:rsidR="00460653" w:rsidRPr="00C1236E">
              <w:rPr>
                <w:lang w:val="en-US"/>
              </w:rPr>
              <w:t>către</w:t>
            </w:r>
            <w:proofErr w:type="spellEnd"/>
            <w:r w:rsidR="00460653" w:rsidRPr="00C1236E">
              <w:rPr>
                <w:lang w:val="en-US"/>
              </w:rPr>
              <w:t xml:space="preserve"> </w:t>
            </w:r>
            <w:proofErr w:type="spellStart"/>
            <w:r w:rsidR="00460653" w:rsidRPr="00C1236E">
              <w:rPr>
                <w:lang w:val="en-US"/>
              </w:rPr>
              <w:t>Beneficiar</w:t>
            </w:r>
            <w:proofErr w:type="spellEnd"/>
            <w:r w:rsidR="00460653" w:rsidRPr="00C1236E">
              <w:rPr>
                <w:lang w:val="en-US"/>
              </w:rPr>
              <w:t xml:space="preserve">. </w:t>
            </w:r>
            <w:proofErr w:type="spellStart"/>
            <w:r w:rsidR="00460653" w:rsidRPr="00C1236E">
              <w:rPr>
                <w:lang w:val="en-US"/>
              </w:rPr>
              <w:t>Dacă</w:t>
            </w:r>
            <w:proofErr w:type="spellEnd"/>
            <w:r w:rsidR="00460653" w:rsidRPr="00C1236E">
              <w:rPr>
                <w:lang w:val="en-US"/>
              </w:rPr>
              <w:t xml:space="preserve"> </w:t>
            </w:r>
            <w:proofErr w:type="spellStart"/>
            <w:r w:rsidR="00460653" w:rsidRPr="00C1236E">
              <w:rPr>
                <w:lang w:val="en-US"/>
              </w:rPr>
              <w:t>verificarea</w:t>
            </w:r>
            <w:proofErr w:type="spellEnd"/>
            <w:r w:rsidR="00460653" w:rsidRPr="00C1236E">
              <w:rPr>
                <w:lang w:val="en-US"/>
              </w:rPr>
              <w:t xml:space="preserve"> se </w:t>
            </w:r>
            <w:proofErr w:type="spellStart"/>
            <w:r w:rsidR="00460653" w:rsidRPr="00C1236E">
              <w:rPr>
                <w:lang w:val="en-US"/>
              </w:rPr>
              <w:t>prelungeşte</w:t>
            </w:r>
            <w:proofErr w:type="spellEnd"/>
            <w:r w:rsidR="00460653" w:rsidRPr="00C1236E">
              <w:rPr>
                <w:lang w:val="en-US"/>
              </w:rPr>
              <w:t xml:space="preserve"> din </w:t>
            </w:r>
            <w:proofErr w:type="spellStart"/>
            <w:r w:rsidR="00460653" w:rsidRPr="00C1236E">
              <w:rPr>
                <w:lang w:val="en-US"/>
              </w:rPr>
              <w:t>diferite</w:t>
            </w:r>
            <w:proofErr w:type="spellEnd"/>
            <w:r w:rsidR="00460653" w:rsidRPr="00C1236E">
              <w:rPr>
                <w:lang w:val="en-US"/>
              </w:rPr>
              <w:t xml:space="preserve"> motive, </w:t>
            </w:r>
            <w:proofErr w:type="spellStart"/>
            <w:r w:rsidR="00460653" w:rsidRPr="00C1236E">
              <w:rPr>
                <w:lang w:val="en-US"/>
              </w:rPr>
              <w:t>dar</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special </w:t>
            </w:r>
            <w:proofErr w:type="spellStart"/>
            <w:r w:rsidR="00460653" w:rsidRPr="00C1236E">
              <w:rPr>
                <w:lang w:val="en-US"/>
              </w:rPr>
              <w:t>datorită</w:t>
            </w:r>
            <w:proofErr w:type="spellEnd"/>
            <w:r w:rsidR="00460653" w:rsidRPr="00C1236E">
              <w:rPr>
                <w:lang w:val="en-US"/>
              </w:rPr>
              <w:t xml:space="preserve"> </w:t>
            </w:r>
            <w:proofErr w:type="spellStart"/>
            <w:r w:rsidR="00460653" w:rsidRPr="00C1236E">
              <w:rPr>
                <w:lang w:val="en-US"/>
              </w:rPr>
              <w:t>unor</w:t>
            </w:r>
            <w:proofErr w:type="spellEnd"/>
            <w:r w:rsidR="00460653" w:rsidRPr="00C1236E">
              <w:rPr>
                <w:lang w:val="en-US"/>
              </w:rPr>
              <w:t xml:space="preserve"> </w:t>
            </w:r>
            <w:proofErr w:type="spellStart"/>
            <w:r w:rsidR="00460653" w:rsidRPr="00C1236E">
              <w:rPr>
                <w:lang w:val="en-US"/>
              </w:rPr>
              <w:t>eventuale</w:t>
            </w:r>
            <w:proofErr w:type="spellEnd"/>
            <w:r w:rsidR="00460653" w:rsidRPr="00C1236E">
              <w:rPr>
                <w:lang w:val="en-US"/>
              </w:rPr>
              <w:t xml:space="preserve"> </w:t>
            </w:r>
            <w:proofErr w:type="spellStart"/>
            <w:r w:rsidR="00460653" w:rsidRPr="00C1236E">
              <w:rPr>
                <w:lang w:val="en-US"/>
              </w:rPr>
              <w:t>litigii</w:t>
            </w:r>
            <w:proofErr w:type="spellEnd"/>
            <w:r w:rsidR="00460653" w:rsidRPr="00C1236E">
              <w:rPr>
                <w:lang w:val="en-US"/>
              </w:rPr>
              <w:t xml:space="preserve">, </w:t>
            </w:r>
            <w:proofErr w:type="spellStart"/>
            <w:r w:rsidR="00460653" w:rsidRPr="00C1236E">
              <w:rPr>
                <w:lang w:val="en-US"/>
              </w:rPr>
              <w:t>contravaloarea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care n</w:t>
            </w:r>
            <w:r w:rsidR="00183D79" w:rsidRPr="00C1236E">
              <w:rPr>
                <w:lang w:val="en-US"/>
              </w:rPr>
              <w:t>u su</w:t>
            </w:r>
            <w:r w:rsidR="00460653" w:rsidRPr="00C1236E">
              <w:rPr>
                <w:lang w:val="en-US"/>
              </w:rPr>
              <w:t xml:space="preserve">nt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litigiu</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fi </w:t>
            </w:r>
            <w:proofErr w:type="spellStart"/>
            <w:r w:rsidR="00460653" w:rsidRPr="00C1236E">
              <w:rPr>
                <w:lang w:val="en-US"/>
              </w:rPr>
              <w:t>plătită</w:t>
            </w:r>
            <w:proofErr w:type="spellEnd"/>
            <w:r w:rsidR="00460653" w:rsidRPr="00C1236E">
              <w:rPr>
                <w:lang w:val="en-US"/>
              </w:rPr>
              <w:t xml:space="preserve"> </w:t>
            </w:r>
            <w:proofErr w:type="spellStart"/>
            <w:r w:rsidR="00460653" w:rsidRPr="00C1236E">
              <w:rPr>
                <w:lang w:val="en-US"/>
              </w:rPr>
              <w:t>imediat</w:t>
            </w:r>
            <w:proofErr w:type="spellEnd"/>
            <w:r w:rsidR="00460653" w:rsidRPr="00C1236E">
              <w:rPr>
                <w:lang w:val="en-US"/>
              </w:rPr>
              <w:t xml:space="preserve">. </w:t>
            </w:r>
          </w:p>
          <w:p w14:paraId="49F37BBB" w14:textId="77777777" w:rsidR="00E503F9" w:rsidRPr="00C1236E" w:rsidRDefault="00316769" w:rsidP="00196AB4">
            <w:pPr>
              <w:pStyle w:val="NormalWeb"/>
              <w:tabs>
                <w:tab w:val="left" w:pos="37"/>
              </w:tabs>
              <w:spacing w:line="276" w:lineRule="auto"/>
              <w:ind w:firstLine="0"/>
              <w:rPr>
                <w:lang w:val="en-US"/>
              </w:rPr>
            </w:pPr>
            <w:r w:rsidRPr="00C1236E">
              <w:rPr>
                <w:lang w:val="en-US"/>
              </w:rPr>
              <w:t>3.5</w:t>
            </w:r>
            <w:r w:rsidR="00A156C0" w:rsidRPr="00C1236E">
              <w:rPr>
                <w:lang w:val="en-US"/>
              </w:rPr>
              <w:t>.</w:t>
            </w:r>
            <w:r w:rsidR="00460653" w:rsidRPr="00C1236E">
              <w:rPr>
                <w:lang w:val="en-US"/>
              </w:rPr>
              <w:t xml:space="preserve">Lucrările nu </w:t>
            </w:r>
            <w:proofErr w:type="spellStart"/>
            <w:r w:rsidR="00183D79" w:rsidRPr="00C1236E">
              <w:rPr>
                <w:lang w:val="en-US"/>
              </w:rPr>
              <w:t>vor</w:t>
            </w:r>
            <w:proofErr w:type="spellEnd"/>
            <w:r w:rsidR="00183D79" w:rsidRPr="00C1236E">
              <w:rPr>
                <w:lang w:val="en-US"/>
              </w:rPr>
              <w:t xml:space="preserve"> fi considerate </w:t>
            </w:r>
            <w:proofErr w:type="spellStart"/>
            <w:r w:rsidR="00183D79" w:rsidRPr="00C1236E">
              <w:rPr>
                <w:lang w:val="en-US"/>
              </w:rPr>
              <w:t>finalizate</w:t>
            </w:r>
            <w:proofErr w:type="spellEnd"/>
            <w:r w:rsidR="00183D79" w:rsidRPr="00C1236E">
              <w:rPr>
                <w:lang w:val="en-US"/>
              </w:rPr>
              <w:t xml:space="preserve"> </w:t>
            </w:r>
            <w:proofErr w:type="spellStart"/>
            <w:r w:rsidR="00183D79" w:rsidRPr="00C1236E">
              <w:rPr>
                <w:lang w:val="en-US"/>
              </w:rPr>
              <w:t>pâ</w:t>
            </w:r>
            <w:r w:rsidR="00460653" w:rsidRPr="00C1236E">
              <w:rPr>
                <w:lang w:val="en-US"/>
              </w:rPr>
              <w:t>nă</w:t>
            </w:r>
            <w:proofErr w:type="spellEnd"/>
            <w:r w:rsidR="00183D79" w:rsidRPr="00C1236E">
              <w:rPr>
                <w:lang w:val="en-US"/>
              </w:rPr>
              <w:t xml:space="preserve"> </w:t>
            </w:r>
            <w:proofErr w:type="spellStart"/>
            <w:r w:rsidR="00183D79" w:rsidRPr="00C1236E">
              <w:rPr>
                <w:lang w:val="en-US"/>
              </w:rPr>
              <w:t>câ</w:t>
            </w:r>
            <w:r w:rsidR="00460653" w:rsidRPr="00C1236E">
              <w:rPr>
                <w:lang w:val="en-US"/>
              </w:rPr>
              <w:t>nd</w:t>
            </w:r>
            <w:proofErr w:type="spellEnd"/>
            <w:r w:rsidR="00460653" w:rsidRPr="00C1236E">
              <w:rPr>
                <w:lang w:val="en-US"/>
              </w:rPr>
              <w:t xml:space="preserve"> </w:t>
            </w:r>
            <w:proofErr w:type="spellStart"/>
            <w:r w:rsidR="00460653" w:rsidRPr="00C1236E">
              <w:rPr>
                <w:lang w:val="en-US"/>
              </w:rPr>
              <w:t>procesul</w:t>
            </w:r>
            <w:proofErr w:type="spellEnd"/>
            <w:r w:rsidR="00460653" w:rsidRPr="00C1236E">
              <w:rPr>
                <w:lang w:val="en-US"/>
              </w:rPr>
              <w:t xml:space="preserve">-verbal de </w:t>
            </w:r>
            <w:proofErr w:type="spellStart"/>
            <w:r w:rsidR="00460653" w:rsidRPr="00C1236E">
              <w:rPr>
                <w:lang w:val="en-US"/>
              </w:rPr>
              <w:t>recepţie</w:t>
            </w:r>
            <w:proofErr w:type="spellEnd"/>
            <w:r w:rsidR="00460653" w:rsidRPr="00C1236E">
              <w:rPr>
                <w:lang w:val="en-US"/>
              </w:rPr>
              <w:t xml:space="preserve"> la </w:t>
            </w:r>
            <w:proofErr w:type="spellStart"/>
            <w:r w:rsidR="00460653" w:rsidRPr="00C1236E">
              <w:rPr>
                <w:lang w:val="en-US"/>
              </w:rPr>
              <w:t>terminarea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nu </w:t>
            </w:r>
            <w:proofErr w:type="spellStart"/>
            <w:r w:rsidR="00460653" w:rsidRPr="00C1236E">
              <w:rPr>
                <w:lang w:val="en-US"/>
              </w:rPr>
              <w:t>va</w:t>
            </w:r>
            <w:proofErr w:type="spellEnd"/>
            <w:r w:rsidR="00460653" w:rsidRPr="00C1236E">
              <w:rPr>
                <w:lang w:val="en-US"/>
              </w:rPr>
              <w:t xml:space="preserve"> fi </w:t>
            </w:r>
            <w:proofErr w:type="spellStart"/>
            <w:r w:rsidR="00460653" w:rsidRPr="00C1236E">
              <w:rPr>
                <w:lang w:val="en-US"/>
              </w:rPr>
              <w:t>semnat</w:t>
            </w:r>
            <w:proofErr w:type="spellEnd"/>
            <w:r w:rsidR="00460653" w:rsidRPr="00C1236E">
              <w:rPr>
                <w:lang w:val="en-US"/>
              </w:rPr>
              <w:t xml:space="preserve"> de </w:t>
            </w:r>
            <w:proofErr w:type="spellStart"/>
            <w:r w:rsidR="00460653" w:rsidRPr="00C1236E">
              <w:rPr>
                <w:lang w:val="en-US"/>
              </w:rPr>
              <w:t>comisia</w:t>
            </w:r>
            <w:proofErr w:type="spellEnd"/>
            <w:r w:rsidR="00460653" w:rsidRPr="00C1236E">
              <w:rPr>
                <w:lang w:val="en-US"/>
              </w:rPr>
              <w:t xml:space="preserve"> de </w:t>
            </w:r>
            <w:proofErr w:type="spellStart"/>
            <w:r w:rsidR="00460653" w:rsidRPr="00C1236E">
              <w:rPr>
                <w:lang w:val="en-US"/>
              </w:rPr>
              <w:t>recepţie</w:t>
            </w:r>
            <w:proofErr w:type="spellEnd"/>
            <w:r w:rsidR="00460653" w:rsidRPr="00C1236E">
              <w:rPr>
                <w:lang w:val="en-US"/>
              </w:rPr>
              <w:t xml:space="preserve">, care </w:t>
            </w:r>
            <w:proofErr w:type="spellStart"/>
            <w:r w:rsidR="00460653" w:rsidRPr="00C1236E">
              <w:rPr>
                <w:lang w:val="en-US"/>
              </w:rPr>
              <w:t>confirmă</w:t>
            </w:r>
            <w:proofErr w:type="spellEnd"/>
            <w:r w:rsidR="00460653" w:rsidRPr="00C1236E">
              <w:rPr>
                <w:lang w:val="en-US"/>
              </w:rPr>
              <w:t xml:space="preserve"> </w:t>
            </w:r>
            <w:proofErr w:type="spellStart"/>
            <w:r w:rsidR="00460653" w:rsidRPr="00C1236E">
              <w:rPr>
                <w:lang w:val="en-US"/>
              </w:rPr>
              <w:t>că</w:t>
            </w:r>
            <w:proofErr w:type="spellEnd"/>
            <w:r w:rsidR="00460653" w:rsidRPr="00C1236E">
              <w:rPr>
                <w:lang w:val="en-US"/>
              </w:rPr>
              <w:t xml:space="preserve"> </w:t>
            </w:r>
            <w:proofErr w:type="spellStart"/>
            <w:r w:rsidR="00460653" w:rsidRPr="00C1236E">
              <w:rPr>
                <w:lang w:val="en-US"/>
              </w:rPr>
              <w:t>lucrările</w:t>
            </w:r>
            <w:proofErr w:type="spellEnd"/>
            <w:r w:rsidR="00460653" w:rsidRPr="00C1236E">
              <w:rPr>
                <w:lang w:val="en-US"/>
              </w:rPr>
              <w:t xml:space="preserve"> au </w:t>
            </w:r>
            <w:proofErr w:type="spellStart"/>
            <w:r w:rsidR="00460653" w:rsidRPr="00C1236E">
              <w:rPr>
                <w:lang w:val="en-US"/>
              </w:rPr>
              <w:t>fost</w:t>
            </w:r>
            <w:proofErr w:type="spellEnd"/>
            <w:r w:rsidR="00460653" w:rsidRPr="00C1236E">
              <w:rPr>
                <w:lang w:val="en-US"/>
              </w:rPr>
              <w:t xml:space="preserve"> </w:t>
            </w:r>
            <w:proofErr w:type="spellStart"/>
            <w:r w:rsidR="00460653" w:rsidRPr="00C1236E">
              <w:rPr>
                <w:lang w:val="en-US"/>
              </w:rPr>
              <w:t>executate</w:t>
            </w:r>
            <w:proofErr w:type="spellEnd"/>
            <w:r w:rsidR="00460653" w:rsidRPr="00C1236E">
              <w:rPr>
                <w:lang w:val="en-US"/>
              </w:rPr>
              <w:t xml:space="preserve"> </w:t>
            </w:r>
            <w:r w:rsidR="00A946E0" w:rsidRPr="00C1236E">
              <w:rPr>
                <w:lang w:val="en-US"/>
              </w:rPr>
              <w:t xml:space="preserve">conform </w:t>
            </w:r>
            <w:proofErr w:type="spellStart"/>
            <w:r w:rsidR="00A946E0" w:rsidRPr="00C1236E">
              <w:rPr>
                <w:lang w:val="en-US"/>
              </w:rPr>
              <w:t>contractului</w:t>
            </w:r>
            <w:proofErr w:type="spellEnd"/>
            <w:r w:rsidR="00A946E0" w:rsidRPr="00C1236E">
              <w:rPr>
                <w:lang w:val="en-US"/>
              </w:rPr>
              <w:t>.</w:t>
            </w:r>
          </w:p>
          <w:p w14:paraId="1CDE852F" w14:textId="77777777" w:rsidR="00267805" w:rsidRPr="00C1236E" w:rsidRDefault="00316769" w:rsidP="00A101F6">
            <w:pPr>
              <w:pStyle w:val="NormalWeb"/>
              <w:tabs>
                <w:tab w:val="left" w:pos="37"/>
              </w:tabs>
              <w:spacing w:line="276" w:lineRule="auto"/>
              <w:ind w:firstLine="0"/>
              <w:rPr>
                <w:lang w:val="en-US"/>
              </w:rPr>
            </w:pPr>
            <w:r w:rsidRPr="00C1236E">
              <w:rPr>
                <w:lang w:val="en-US"/>
              </w:rPr>
              <w:t>3.6</w:t>
            </w:r>
            <w:r w:rsidR="00A227F2" w:rsidRPr="00C1236E">
              <w:rPr>
                <w:lang w:val="en-US"/>
              </w:rPr>
              <w:t xml:space="preserve">.Garanţia de </w:t>
            </w:r>
            <w:proofErr w:type="spellStart"/>
            <w:r w:rsidR="00A227F2" w:rsidRPr="00C1236E">
              <w:rPr>
                <w:lang w:val="en-US"/>
              </w:rPr>
              <w:t>bună</w:t>
            </w:r>
            <w:proofErr w:type="spellEnd"/>
            <w:r w:rsidR="00A227F2" w:rsidRPr="00C1236E">
              <w:rPr>
                <w:lang w:val="en-US"/>
              </w:rPr>
              <w:t xml:space="preserve"> </w:t>
            </w:r>
            <w:proofErr w:type="spellStart"/>
            <w:r w:rsidR="00A227F2" w:rsidRPr="00C1236E">
              <w:rPr>
                <w:lang w:val="en-US"/>
              </w:rPr>
              <w:t>execuţie</w:t>
            </w:r>
            <w:proofErr w:type="spellEnd"/>
            <w:r w:rsidR="00A227F2" w:rsidRPr="00C1236E">
              <w:rPr>
                <w:lang w:val="en-US"/>
              </w:rPr>
              <w:t xml:space="preserve"> se </w:t>
            </w:r>
            <w:proofErr w:type="spellStart"/>
            <w:r w:rsidR="00A227F2" w:rsidRPr="00C1236E">
              <w:rPr>
                <w:lang w:val="en-US"/>
              </w:rPr>
              <w:t>va</w:t>
            </w:r>
            <w:proofErr w:type="spellEnd"/>
            <w:r w:rsidR="00A227F2" w:rsidRPr="00C1236E">
              <w:rPr>
                <w:lang w:val="en-US"/>
              </w:rPr>
              <w:t xml:space="preserve"> </w:t>
            </w:r>
            <w:proofErr w:type="spellStart"/>
            <w:r w:rsidR="00A227F2" w:rsidRPr="00C1236E">
              <w:rPr>
                <w:lang w:val="en-US"/>
              </w:rPr>
              <w:t>restitui</w:t>
            </w:r>
            <w:proofErr w:type="spellEnd"/>
            <w:r w:rsidR="00A227F2" w:rsidRPr="00C1236E">
              <w:rPr>
                <w:lang w:val="en-US"/>
              </w:rPr>
              <w:t xml:space="preserve"> </w:t>
            </w:r>
            <w:proofErr w:type="spellStart"/>
            <w:r w:rsidR="00A227F2" w:rsidRPr="00C1236E">
              <w:rPr>
                <w:lang w:val="en-US"/>
              </w:rPr>
              <w:t>Antreprenorului</w:t>
            </w:r>
            <w:proofErr w:type="spellEnd"/>
            <w:r w:rsidR="00A227F2" w:rsidRPr="00C1236E">
              <w:rPr>
                <w:lang w:val="en-US"/>
              </w:rPr>
              <w:t xml:space="preserve"> </w:t>
            </w:r>
            <w:proofErr w:type="spellStart"/>
            <w:r w:rsidR="00A227F2" w:rsidRPr="00C1236E">
              <w:rPr>
                <w:lang w:val="en-US"/>
              </w:rPr>
              <w:t>în</w:t>
            </w:r>
            <w:proofErr w:type="spellEnd"/>
            <w:r w:rsidR="00A227F2" w:rsidRPr="00C1236E">
              <w:rPr>
                <w:lang w:val="en-US"/>
              </w:rPr>
              <w:t xml:space="preserve"> </w:t>
            </w:r>
            <w:proofErr w:type="spellStart"/>
            <w:r w:rsidR="00A227F2" w:rsidRPr="00C1236E">
              <w:rPr>
                <w:lang w:val="en-US"/>
              </w:rPr>
              <w:t>baza</w:t>
            </w:r>
            <w:proofErr w:type="spellEnd"/>
            <w:r w:rsidR="00A227F2" w:rsidRPr="00C1236E">
              <w:rPr>
                <w:lang w:val="en-US"/>
              </w:rPr>
              <w:t xml:space="preserve"> </w:t>
            </w:r>
            <w:proofErr w:type="spellStart"/>
            <w:r w:rsidR="00A227F2" w:rsidRPr="00C1236E">
              <w:rPr>
                <w:lang w:val="en-US"/>
              </w:rPr>
              <w:t>notificării</w:t>
            </w:r>
            <w:proofErr w:type="spellEnd"/>
            <w:r w:rsidR="00A227F2" w:rsidRPr="00C1236E">
              <w:rPr>
                <w:lang w:val="en-US"/>
              </w:rPr>
              <w:t xml:space="preserve"> </w:t>
            </w:r>
            <w:proofErr w:type="spellStart"/>
            <w:r w:rsidR="00A227F2" w:rsidRPr="00C1236E">
              <w:rPr>
                <w:lang w:val="en-US"/>
              </w:rPr>
              <w:t>Beneficiarului</w:t>
            </w:r>
            <w:proofErr w:type="spellEnd"/>
            <w:r w:rsidR="00A227F2" w:rsidRPr="00C1236E">
              <w:rPr>
                <w:lang w:val="en-US"/>
              </w:rPr>
              <w:t xml:space="preserve"> </w:t>
            </w:r>
            <w:proofErr w:type="spellStart"/>
            <w:r w:rsidR="00A227F2" w:rsidRPr="00C1236E">
              <w:rPr>
                <w:lang w:val="en-US"/>
              </w:rPr>
              <w:t>către</w:t>
            </w:r>
            <w:proofErr w:type="spellEnd"/>
            <w:r w:rsidR="00A227F2" w:rsidRPr="00C1236E">
              <w:rPr>
                <w:lang w:val="en-US"/>
              </w:rPr>
              <w:t xml:space="preserve"> </w:t>
            </w:r>
            <w:proofErr w:type="spellStart"/>
            <w:r w:rsidR="00A227F2" w:rsidRPr="00C1236E">
              <w:rPr>
                <w:lang w:val="en-US"/>
              </w:rPr>
              <w:lastRenderedPageBreak/>
              <w:t>agentul</w:t>
            </w:r>
            <w:proofErr w:type="spellEnd"/>
            <w:r w:rsidR="00A227F2" w:rsidRPr="00C1236E">
              <w:rPr>
                <w:lang w:val="en-US"/>
              </w:rPr>
              <w:t xml:space="preserve"> </w:t>
            </w:r>
            <w:proofErr w:type="spellStart"/>
            <w:r w:rsidR="00A227F2" w:rsidRPr="00C1236E">
              <w:rPr>
                <w:lang w:val="en-US"/>
              </w:rPr>
              <w:t>bancar</w:t>
            </w:r>
            <w:proofErr w:type="spellEnd"/>
            <w:r w:rsidR="00A227F2" w:rsidRPr="00C1236E">
              <w:rPr>
                <w:lang w:val="en-US"/>
              </w:rPr>
              <w:t xml:space="preserve">. </w:t>
            </w:r>
            <w:proofErr w:type="spellStart"/>
            <w:r w:rsidR="00A227F2" w:rsidRPr="00C1236E">
              <w:rPr>
                <w:lang w:val="en-US"/>
              </w:rPr>
              <w:t>Notificarea</w:t>
            </w:r>
            <w:proofErr w:type="spellEnd"/>
            <w:r w:rsidR="00A227F2" w:rsidRPr="00C1236E">
              <w:rPr>
                <w:lang w:val="en-US"/>
              </w:rPr>
              <w:t xml:space="preserve"> se </w:t>
            </w:r>
            <w:proofErr w:type="spellStart"/>
            <w:r w:rsidR="00A227F2" w:rsidRPr="00C1236E">
              <w:rPr>
                <w:lang w:val="en-US"/>
              </w:rPr>
              <w:t>va</w:t>
            </w:r>
            <w:proofErr w:type="spellEnd"/>
            <w:r w:rsidR="00A227F2" w:rsidRPr="00C1236E">
              <w:rPr>
                <w:lang w:val="en-US"/>
              </w:rPr>
              <w:t xml:space="preserve"> face </w:t>
            </w:r>
            <w:proofErr w:type="spellStart"/>
            <w:r w:rsidR="00A227F2" w:rsidRPr="00C1236E">
              <w:rPr>
                <w:lang w:val="en-US"/>
              </w:rPr>
              <w:t>după</w:t>
            </w:r>
            <w:proofErr w:type="spellEnd"/>
            <w:r w:rsidR="00A227F2" w:rsidRPr="00C1236E">
              <w:rPr>
                <w:lang w:val="en-US"/>
              </w:rPr>
              <w:t xml:space="preserve"> </w:t>
            </w:r>
            <w:proofErr w:type="spellStart"/>
            <w:r w:rsidR="00A227F2" w:rsidRPr="00C1236E">
              <w:rPr>
                <w:lang w:val="en-US"/>
              </w:rPr>
              <w:t>semnarea</w:t>
            </w:r>
            <w:proofErr w:type="spellEnd"/>
            <w:r w:rsidR="00A227F2" w:rsidRPr="00C1236E">
              <w:rPr>
                <w:lang w:val="en-US"/>
              </w:rPr>
              <w:t xml:space="preserve"> </w:t>
            </w:r>
            <w:proofErr w:type="spellStart"/>
            <w:r w:rsidR="00A227F2" w:rsidRPr="00C1236E">
              <w:rPr>
                <w:lang w:val="en-US"/>
              </w:rPr>
              <w:t>procesului</w:t>
            </w:r>
            <w:proofErr w:type="spellEnd"/>
            <w:r w:rsidR="00A227F2" w:rsidRPr="00C1236E">
              <w:rPr>
                <w:lang w:val="en-US"/>
              </w:rPr>
              <w:t xml:space="preserve">-verbal de </w:t>
            </w:r>
            <w:proofErr w:type="spellStart"/>
            <w:r w:rsidR="00A227F2" w:rsidRPr="00C1236E">
              <w:rPr>
                <w:lang w:val="en-US"/>
              </w:rPr>
              <w:t>recepţie</w:t>
            </w:r>
            <w:proofErr w:type="spellEnd"/>
            <w:r w:rsidR="00A227F2" w:rsidRPr="00C1236E">
              <w:rPr>
                <w:lang w:val="en-US"/>
              </w:rPr>
              <w:t xml:space="preserve"> la </w:t>
            </w:r>
            <w:proofErr w:type="spellStart"/>
            <w:r w:rsidR="00A227F2" w:rsidRPr="00C1236E">
              <w:rPr>
                <w:lang w:val="en-US"/>
              </w:rPr>
              <w:t>terminarea</w:t>
            </w:r>
            <w:proofErr w:type="spellEnd"/>
            <w:r w:rsidR="00A227F2" w:rsidRPr="00C1236E">
              <w:rPr>
                <w:lang w:val="en-US"/>
              </w:rPr>
              <w:t xml:space="preserve"> </w:t>
            </w:r>
            <w:proofErr w:type="spellStart"/>
            <w:r w:rsidR="00A227F2" w:rsidRPr="00C1236E">
              <w:rPr>
                <w:lang w:val="en-US"/>
              </w:rPr>
              <w:t>lucrărilor</w:t>
            </w:r>
            <w:proofErr w:type="spellEnd"/>
            <w:r w:rsidR="00A227F2" w:rsidRPr="00C1236E">
              <w:rPr>
                <w:lang w:val="en-US"/>
              </w:rPr>
              <w:t xml:space="preserve"> </w:t>
            </w:r>
            <w:proofErr w:type="spellStart"/>
            <w:r w:rsidR="00A227F2" w:rsidRPr="00C1236E">
              <w:rPr>
                <w:lang w:val="en-US"/>
              </w:rPr>
              <w:t>în</w:t>
            </w:r>
            <w:proofErr w:type="spellEnd"/>
            <w:r w:rsidR="00A227F2" w:rsidRPr="00C1236E">
              <w:rPr>
                <w:lang w:val="en-US"/>
              </w:rPr>
              <w:t xml:space="preserve"> </w:t>
            </w:r>
            <w:proofErr w:type="spellStart"/>
            <w:r w:rsidR="00A227F2" w:rsidRPr="00C1236E">
              <w:rPr>
                <w:lang w:val="en-US"/>
              </w:rPr>
              <w:t>cel</w:t>
            </w:r>
            <w:proofErr w:type="spellEnd"/>
            <w:r w:rsidR="00A227F2" w:rsidRPr="00C1236E">
              <w:rPr>
                <w:lang w:val="en-US"/>
              </w:rPr>
              <w:t xml:space="preserve"> </w:t>
            </w:r>
            <w:proofErr w:type="spellStart"/>
            <w:r w:rsidR="00A227F2" w:rsidRPr="00C1236E">
              <w:rPr>
                <w:lang w:val="en-US"/>
              </w:rPr>
              <w:t>mult</w:t>
            </w:r>
            <w:proofErr w:type="spellEnd"/>
            <w:r w:rsidR="00A227F2" w:rsidRPr="00C1236E">
              <w:rPr>
                <w:lang w:val="en-US"/>
              </w:rPr>
              <w:t xml:space="preserve"> 15 </w:t>
            </w:r>
            <w:proofErr w:type="spellStart"/>
            <w:r w:rsidR="00A227F2" w:rsidRPr="00C1236E">
              <w:rPr>
                <w:lang w:val="en-US"/>
              </w:rPr>
              <w:t>zile</w:t>
            </w:r>
            <w:proofErr w:type="spellEnd"/>
            <w:r w:rsidR="00A227F2" w:rsidRPr="00C1236E">
              <w:rPr>
                <w:lang w:val="en-US"/>
              </w:rPr>
              <w:t>.</w:t>
            </w:r>
            <w:r w:rsidR="005D4B79" w:rsidRPr="00C1236E">
              <w:rPr>
                <w:lang w:val="en-US"/>
              </w:rPr>
              <w:t xml:space="preserve"> </w:t>
            </w:r>
            <w:proofErr w:type="spellStart"/>
            <w:r w:rsidR="00EB65F6" w:rsidRPr="00C1236E">
              <w:rPr>
                <w:lang w:val="en-US"/>
              </w:rPr>
              <w:t>În</w:t>
            </w:r>
            <w:proofErr w:type="spellEnd"/>
            <w:r w:rsidR="00EB65F6" w:rsidRPr="00C1236E">
              <w:rPr>
                <w:lang w:val="en-US"/>
              </w:rPr>
              <w:t xml:space="preserve"> </w:t>
            </w:r>
            <w:proofErr w:type="spellStart"/>
            <w:r w:rsidR="00EB65F6" w:rsidRPr="00C1236E">
              <w:rPr>
                <w:lang w:val="en-US"/>
              </w:rPr>
              <w:t>cazul</w:t>
            </w:r>
            <w:proofErr w:type="spellEnd"/>
            <w:r w:rsidR="00EB65F6" w:rsidRPr="00C1236E">
              <w:rPr>
                <w:lang w:val="en-US"/>
              </w:rPr>
              <w:t xml:space="preserve"> </w:t>
            </w:r>
            <w:proofErr w:type="spellStart"/>
            <w:r w:rsidR="00EB65F6" w:rsidRPr="00C1236E">
              <w:rPr>
                <w:lang w:val="en-US"/>
              </w:rPr>
              <w:t>recepţiei</w:t>
            </w:r>
            <w:proofErr w:type="spellEnd"/>
            <w:r w:rsidR="00EB65F6" w:rsidRPr="00C1236E">
              <w:rPr>
                <w:lang w:val="en-US"/>
              </w:rPr>
              <w:t xml:space="preserve"> cu </w:t>
            </w:r>
            <w:proofErr w:type="spellStart"/>
            <w:r w:rsidR="00EB65F6" w:rsidRPr="00C1236E">
              <w:rPr>
                <w:lang w:val="en-US"/>
              </w:rPr>
              <w:t>obiecţii</w:t>
            </w:r>
            <w:proofErr w:type="spellEnd"/>
            <w:r w:rsidR="00EB65F6" w:rsidRPr="00C1236E">
              <w:rPr>
                <w:lang w:val="en-US"/>
              </w:rPr>
              <w:t>,</w:t>
            </w:r>
            <w:r w:rsidR="005D4B79" w:rsidRPr="00C1236E">
              <w:rPr>
                <w:lang w:val="en-US"/>
              </w:rPr>
              <w:t xml:space="preserve"> </w:t>
            </w:r>
            <w:proofErr w:type="spellStart"/>
            <w:r w:rsidR="00EB65F6" w:rsidRPr="00C1236E">
              <w:rPr>
                <w:lang w:val="en-US"/>
              </w:rPr>
              <w:t>garanţia</w:t>
            </w:r>
            <w:proofErr w:type="spellEnd"/>
            <w:r w:rsidR="00EB65F6" w:rsidRPr="00C1236E">
              <w:rPr>
                <w:lang w:val="en-US"/>
              </w:rPr>
              <w:t xml:space="preserve"> se </w:t>
            </w:r>
            <w:proofErr w:type="spellStart"/>
            <w:r w:rsidR="00EB65F6" w:rsidRPr="00C1236E">
              <w:rPr>
                <w:lang w:val="en-US"/>
              </w:rPr>
              <w:t>va</w:t>
            </w:r>
            <w:proofErr w:type="spellEnd"/>
            <w:r w:rsidR="00EB65F6" w:rsidRPr="00C1236E">
              <w:rPr>
                <w:lang w:val="en-US"/>
              </w:rPr>
              <w:t xml:space="preserve"> </w:t>
            </w:r>
            <w:proofErr w:type="spellStart"/>
            <w:r w:rsidR="00EB65F6" w:rsidRPr="00C1236E">
              <w:rPr>
                <w:lang w:val="en-US"/>
              </w:rPr>
              <w:t>restitui</w:t>
            </w:r>
            <w:proofErr w:type="spellEnd"/>
            <w:r w:rsidR="00EB65F6" w:rsidRPr="00C1236E">
              <w:rPr>
                <w:lang w:val="en-US"/>
              </w:rPr>
              <w:t xml:space="preserve"> </w:t>
            </w:r>
            <w:proofErr w:type="spellStart"/>
            <w:r w:rsidR="00EB65F6" w:rsidRPr="00C1236E">
              <w:rPr>
                <w:lang w:val="en-US"/>
              </w:rPr>
              <w:t>în</w:t>
            </w:r>
            <w:proofErr w:type="spellEnd"/>
            <w:r w:rsidR="00EB65F6" w:rsidRPr="00C1236E">
              <w:rPr>
                <w:lang w:val="en-US"/>
              </w:rPr>
              <w:t xml:space="preserve"> </w:t>
            </w:r>
            <w:proofErr w:type="spellStart"/>
            <w:r w:rsidR="00EB65F6" w:rsidRPr="00C1236E">
              <w:rPr>
                <w:lang w:val="en-US"/>
              </w:rPr>
              <w:t>cel</w:t>
            </w:r>
            <w:proofErr w:type="spellEnd"/>
            <w:r w:rsidR="00EB65F6" w:rsidRPr="00C1236E">
              <w:rPr>
                <w:lang w:val="en-US"/>
              </w:rPr>
              <w:t xml:space="preserve"> </w:t>
            </w:r>
            <w:proofErr w:type="spellStart"/>
            <w:r w:rsidR="00EB65F6" w:rsidRPr="00C1236E">
              <w:rPr>
                <w:lang w:val="en-US"/>
              </w:rPr>
              <w:t>mult</w:t>
            </w:r>
            <w:proofErr w:type="spellEnd"/>
            <w:r w:rsidR="00EB65F6" w:rsidRPr="00C1236E">
              <w:rPr>
                <w:lang w:val="en-US"/>
              </w:rPr>
              <w:t xml:space="preserve"> 15 </w:t>
            </w:r>
            <w:proofErr w:type="spellStart"/>
            <w:r w:rsidR="00EB65F6" w:rsidRPr="00C1236E">
              <w:rPr>
                <w:lang w:val="en-US"/>
              </w:rPr>
              <w:t>zile</w:t>
            </w:r>
            <w:proofErr w:type="spellEnd"/>
            <w:r w:rsidR="00EB65F6" w:rsidRPr="00C1236E">
              <w:rPr>
                <w:lang w:val="en-US"/>
              </w:rPr>
              <w:t xml:space="preserve"> </w:t>
            </w:r>
            <w:proofErr w:type="spellStart"/>
            <w:r w:rsidR="00EB65F6" w:rsidRPr="00C1236E">
              <w:rPr>
                <w:lang w:val="en-US"/>
              </w:rPr>
              <w:t>după</w:t>
            </w:r>
            <w:proofErr w:type="spellEnd"/>
            <w:r w:rsidR="00EB65F6" w:rsidRPr="00C1236E">
              <w:rPr>
                <w:lang w:val="en-US"/>
              </w:rPr>
              <w:t xml:space="preserve"> </w:t>
            </w:r>
            <w:proofErr w:type="spellStart"/>
            <w:r w:rsidR="00EB65F6" w:rsidRPr="00C1236E">
              <w:rPr>
                <w:lang w:val="en-US"/>
              </w:rPr>
              <w:t>înlăturarea</w:t>
            </w:r>
            <w:proofErr w:type="spellEnd"/>
            <w:r w:rsidR="00EB65F6" w:rsidRPr="00C1236E">
              <w:rPr>
                <w:lang w:val="en-US"/>
              </w:rPr>
              <w:t xml:space="preserve"> </w:t>
            </w:r>
            <w:proofErr w:type="spellStart"/>
            <w:r w:rsidR="00EB65F6" w:rsidRPr="00C1236E">
              <w:rPr>
                <w:lang w:val="en-US"/>
              </w:rPr>
              <w:t>acestora</w:t>
            </w:r>
            <w:proofErr w:type="spellEnd"/>
            <w:r w:rsidR="00EB65F6" w:rsidRPr="00C1236E">
              <w:rPr>
                <w:lang w:val="en-US"/>
              </w:rPr>
              <w:t>.</w:t>
            </w:r>
          </w:p>
          <w:p w14:paraId="1FA82428" w14:textId="77777777" w:rsidR="00A156C0" w:rsidRPr="00C1236E" w:rsidRDefault="00A156C0" w:rsidP="00196AB4">
            <w:pPr>
              <w:pStyle w:val="NormalWeb"/>
              <w:tabs>
                <w:tab w:val="left" w:pos="37"/>
              </w:tabs>
              <w:spacing w:line="276" w:lineRule="auto"/>
              <w:ind w:firstLine="0"/>
              <w:rPr>
                <w:lang w:val="en-US"/>
              </w:rPr>
            </w:pPr>
          </w:p>
          <w:p w14:paraId="107FE255"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151A9B84"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38CCD91E"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5B21649" w14:textId="77777777" w:rsidR="00460653" w:rsidRPr="00C1236E" w:rsidRDefault="00A101F6" w:rsidP="00371806">
            <w:pPr>
              <w:pStyle w:val="NormalWeb"/>
              <w:tabs>
                <w:tab w:val="left" w:pos="567"/>
              </w:tabs>
              <w:spacing w:line="276" w:lineRule="auto"/>
              <w:ind w:firstLine="0"/>
              <w:rPr>
                <w:lang w:val="en-US"/>
              </w:rPr>
            </w:pPr>
            <w:r w:rsidRPr="00C1236E">
              <w:rPr>
                <w:lang w:val="en-US"/>
              </w:rPr>
              <w:t xml:space="preserve">4.3. </w:t>
            </w:r>
            <w:proofErr w:type="spellStart"/>
            <w:r w:rsidR="00D7570D" w:rsidRPr="00C1236E">
              <w:rPr>
                <w:lang w:val="en-US"/>
              </w:rPr>
              <w:t>Antreprenorul</w:t>
            </w:r>
            <w:proofErr w:type="spellEnd"/>
            <w:r w:rsidR="00D7570D" w:rsidRPr="00C1236E">
              <w:rPr>
                <w:lang w:val="en-US"/>
              </w:rPr>
              <w:t xml:space="preserve"> are </w:t>
            </w:r>
            <w:proofErr w:type="spellStart"/>
            <w:r w:rsidR="00D7570D" w:rsidRPr="00C1236E">
              <w:rPr>
                <w:lang w:val="en-US"/>
              </w:rPr>
              <w:t>obligația</w:t>
            </w:r>
            <w:proofErr w:type="spellEnd"/>
            <w:r w:rsidR="00D7570D" w:rsidRPr="00C1236E">
              <w:rPr>
                <w:lang w:val="en-US"/>
              </w:rPr>
              <w:t xml:space="preserve"> de a </w:t>
            </w:r>
            <w:proofErr w:type="spellStart"/>
            <w:r w:rsidR="00D7570D" w:rsidRPr="00C1236E">
              <w:rPr>
                <w:lang w:val="en-US"/>
              </w:rPr>
              <w:t>supraveghea</w:t>
            </w:r>
            <w:proofErr w:type="spellEnd"/>
            <w:r w:rsidR="00D7570D" w:rsidRPr="00C1236E">
              <w:rPr>
                <w:lang w:val="en-US"/>
              </w:rPr>
              <w:t xml:space="preserve"> </w:t>
            </w:r>
            <w:proofErr w:type="spellStart"/>
            <w:r w:rsidR="00D7570D" w:rsidRPr="00C1236E">
              <w:rPr>
                <w:lang w:val="en-US"/>
              </w:rPr>
              <w:t>lucrările</w:t>
            </w:r>
            <w:proofErr w:type="spellEnd"/>
            <w:r w:rsidR="00D7570D" w:rsidRPr="00C1236E">
              <w:rPr>
                <w:lang w:val="en-US"/>
              </w:rPr>
              <w:t xml:space="preserve">, de a </w:t>
            </w:r>
            <w:proofErr w:type="spellStart"/>
            <w:r w:rsidR="00D7570D" w:rsidRPr="00C1236E">
              <w:rPr>
                <w:lang w:val="en-US"/>
              </w:rPr>
              <w:t>asigura</w:t>
            </w:r>
            <w:proofErr w:type="spellEnd"/>
            <w:r w:rsidR="00D7570D" w:rsidRPr="00C1236E">
              <w:rPr>
                <w:lang w:val="en-US"/>
              </w:rPr>
              <w:t xml:space="preserve"> </w:t>
            </w:r>
            <w:proofErr w:type="spellStart"/>
            <w:r w:rsidR="00D7570D" w:rsidRPr="00C1236E">
              <w:rPr>
                <w:lang w:val="en-US"/>
              </w:rPr>
              <w:t>forța</w:t>
            </w:r>
            <w:proofErr w:type="spellEnd"/>
            <w:r w:rsidR="00D7570D" w:rsidRPr="00C1236E">
              <w:rPr>
                <w:lang w:val="en-US"/>
              </w:rPr>
              <w:t xml:space="preserve"> de </w:t>
            </w:r>
            <w:proofErr w:type="spellStart"/>
            <w:r w:rsidR="00D7570D" w:rsidRPr="00C1236E">
              <w:rPr>
                <w:lang w:val="en-US"/>
              </w:rPr>
              <w:t>muncă</w:t>
            </w:r>
            <w:proofErr w:type="spellEnd"/>
            <w:r w:rsidR="00D7570D" w:rsidRPr="00C1236E">
              <w:rPr>
                <w:lang w:val="en-US"/>
              </w:rPr>
              <w:t xml:space="preserve">, </w:t>
            </w:r>
            <w:proofErr w:type="spellStart"/>
            <w:r w:rsidR="00D7570D" w:rsidRPr="00C1236E">
              <w:rPr>
                <w:lang w:val="en-US"/>
              </w:rPr>
              <w:t>materialele</w:t>
            </w:r>
            <w:proofErr w:type="spellEnd"/>
            <w:r w:rsidR="00D7570D" w:rsidRPr="00C1236E">
              <w:rPr>
                <w:lang w:val="en-US"/>
              </w:rPr>
              <w:t xml:space="preserve">, </w:t>
            </w:r>
            <w:proofErr w:type="spellStart"/>
            <w:r w:rsidR="00D7570D" w:rsidRPr="00C1236E">
              <w:rPr>
                <w:lang w:val="en-US"/>
              </w:rPr>
              <w:t>instalațiile</w:t>
            </w:r>
            <w:proofErr w:type="spellEnd"/>
            <w:r w:rsidR="00D7570D" w:rsidRPr="00C1236E">
              <w:rPr>
                <w:lang w:val="en-US"/>
              </w:rPr>
              <w:t xml:space="preserve">, </w:t>
            </w:r>
            <w:proofErr w:type="spellStart"/>
            <w:r w:rsidR="00D7570D" w:rsidRPr="00C1236E">
              <w:rPr>
                <w:lang w:val="en-US"/>
              </w:rPr>
              <w:t>echipamentele</w:t>
            </w:r>
            <w:proofErr w:type="spellEnd"/>
            <w:r w:rsidR="00D7570D" w:rsidRPr="00C1236E">
              <w:rPr>
                <w:lang w:val="en-US"/>
              </w:rPr>
              <w:t xml:space="preserve"> </w:t>
            </w:r>
            <w:proofErr w:type="spellStart"/>
            <w:r w:rsidR="00D7570D" w:rsidRPr="00C1236E">
              <w:rPr>
                <w:lang w:val="en-US"/>
              </w:rPr>
              <w:t>și</w:t>
            </w:r>
            <w:proofErr w:type="spellEnd"/>
            <w:r w:rsidR="00D7570D" w:rsidRPr="00C1236E">
              <w:rPr>
                <w:lang w:val="en-US"/>
              </w:rPr>
              <w:t xml:space="preserve"> </w:t>
            </w:r>
            <w:proofErr w:type="spellStart"/>
            <w:r w:rsidR="00D7570D" w:rsidRPr="00C1236E">
              <w:rPr>
                <w:lang w:val="en-US"/>
              </w:rPr>
              <w:t>toate</w:t>
            </w:r>
            <w:proofErr w:type="spellEnd"/>
            <w:r w:rsidR="00D7570D" w:rsidRPr="00C1236E">
              <w:rPr>
                <w:lang w:val="en-US"/>
              </w:rPr>
              <w:t xml:space="preserve"> </w:t>
            </w:r>
            <w:proofErr w:type="spellStart"/>
            <w:r w:rsidR="00D7570D" w:rsidRPr="00C1236E">
              <w:rPr>
                <w:lang w:val="en-US"/>
              </w:rPr>
              <w:t>celelalte</w:t>
            </w:r>
            <w:proofErr w:type="spellEnd"/>
            <w:r w:rsidR="00D7570D" w:rsidRPr="00C1236E">
              <w:rPr>
                <w:lang w:val="en-US"/>
              </w:rPr>
              <w:t xml:space="preserve"> </w:t>
            </w:r>
            <w:proofErr w:type="spellStart"/>
            <w:r w:rsidR="00D7570D" w:rsidRPr="00C1236E">
              <w:rPr>
                <w:lang w:val="en-US"/>
              </w:rPr>
              <w:t>obiecte</w:t>
            </w:r>
            <w:proofErr w:type="spellEnd"/>
            <w:r w:rsidR="00D7570D" w:rsidRPr="00C1236E">
              <w:rPr>
                <w:lang w:val="en-US"/>
              </w:rPr>
              <w:t xml:space="preserve"> fie de </w:t>
            </w:r>
            <w:proofErr w:type="spellStart"/>
            <w:r w:rsidR="00D7570D" w:rsidRPr="00C1236E">
              <w:rPr>
                <w:lang w:val="en-US"/>
              </w:rPr>
              <w:t>natură</w:t>
            </w:r>
            <w:proofErr w:type="spellEnd"/>
            <w:r w:rsidR="00D7570D" w:rsidRPr="00C1236E">
              <w:rPr>
                <w:lang w:val="en-US"/>
              </w:rPr>
              <w:t xml:space="preserve"> </w:t>
            </w:r>
            <w:proofErr w:type="spellStart"/>
            <w:r w:rsidR="00D7570D" w:rsidRPr="00C1236E">
              <w:rPr>
                <w:lang w:val="en-US"/>
              </w:rPr>
              <w:t>provizorie</w:t>
            </w:r>
            <w:proofErr w:type="spellEnd"/>
            <w:r w:rsidR="00D7570D" w:rsidRPr="00C1236E">
              <w:rPr>
                <w:lang w:val="en-US"/>
              </w:rPr>
              <w:t xml:space="preserve">, fie definitive </w:t>
            </w:r>
            <w:proofErr w:type="spellStart"/>
            <w:r w:rsidR="00D7570D" w:rsidRPr="00C1236E">
              <w:rPr>
                <w:lang w:val="en-US"/>
              </w:rPr>
              <w:t>cerute</w:t>
            </w:r>
            <w:proofErr w:type="spellEnd"/>
            <w:r w:rsidR="00D7570D" w:rsidRPr="00C1236E">
              <w:rPr>
                <w:lang w:val="en-US"/>
              </w:rPr>
              <w:t xml:space="preserve"> de </w:t>
            </w:r>
            <w:proofErr w:type="spellStart"/>
            <w:r w:rsidR="00D7570D" w:rsidRPr="00C1236E">
              <w:rPr>
                <w:lang w:val="en-US"/>
              </w:rPr>
              <w:t>și</w:t>
            </w:r>
            <w:proofErr w:type="spellEnd"/>
            <w:r w:rsidR="00D7570D" w:rsidRPr="00C1236E">
              <w:rPr>
                <w:lang w:val="en-US"/>
              </w:rPr>
              <w:t xml:space="preserve"> </w:t>
            </w:r>
            <w:proofErr w:type="spellStart"/>
            <w:r w:rsidR="00D7570D" w:rsidRPr="00C1236E">
              <w:rPr>
                <w:lang w:val="en-US"/>
              </w:rPr>
              <w:t>pentru</w:t>
            </w:r>
            <w:proofErr w:type="spellEnd"/>
            <w:r w:rsidR="00D7570D" w:rsidRPr="00C1236E">
              <w:rPr>
                <w:lang w:val="en-US"/>
              </w:rPr>
              <w:t xml:space="preserve"> contract, </w:t>
            </w:r>
            <w:proofErr w:type="spellStart"/>
            <w:r w:rsidR="00D7570D" w:rsidRPr="00C1236E">
              <w:rPr>
                <w:lang w:val="en-US"/>
              </w:rPr>
              <w:t>în</w:t>
            </w:r>
            <w:proofErr w:type="spellEnd"/>
            <w:r w:rsidR="00D7570D" w:rsidRPr="00C1236E">
              <w:rPr>
                <w:lang w:val="en-US"/>
              </w:rPr>
              <w:t xml:space="preserve"> </w:t>
            </w:r>
            <w:proofErr w:type="spellStart"/>
            <w:r w:rsidR="00D7570D" w:rsidRPr="00C1236E">
              <w:rPr>
                <w:lang w:val="en-US"/>
              </w:rPr>
              <w:t>măsura</w:t>
            </w:r>
            <w:proofErr w:type="spellEnd"/>
            <w:r w:rsidR="00D7570D" w:rsidRPr="00C1236E">
              <w:rPr>
                <w:lang w:val="en-US"/>
              </w:rPr>
              <w:t xml:space="preserve"> </w:t>
            </w:r>
            <w:proofErr w:type="spellStart"/>
            <w:r w:rsidR="00D7570D" w:rsidRPr="00C1236E">
              <w:rPr>
                <w:lang w:val="en-US"/>
              </w:rPr>
              <w:t>în</w:t>
            </w:r>
            <w:proofErr w:type="spellEnd"/>
            <w:r w:rsidR="00D7570D" w:rsidRPr="00C1236E">
              <w:rPr>
                <w:lang w:val="en-US"/>
              </w:rPr>
              <w:t xml:space="preserve"> care </w:t>
            </w:r>
            <w:proofErr w:type="spellStart"/>
            <w:r w:rsidR="00D7570D" w:rsidRPr="00C1236E">
              <w:rPr>
                <w:lang w:val="en-US"/>
              </w:rPr>
              <w:t>necesitatea</w:t>
            </w:r>
            <w:proofErr w:type="spellEnd"/>
            <w:r w:rsidR="00D7570D" w:rsidRPr="00C1236E">
              <w:rPr>
                <w:lang w:val="en-US"/>
              </w:rPr>
              <w:t xml:space="preserve"> </w:t>
            </w:r>
            <w:proofErr w:type="spellStart"/>
            <w:r w:rsidR="00D7570D" w:rsidRPr="00C1236E">
              <w:rPr>
                <w:lang w:val="en-US"/>
              </w:rPr>
              <w:t>asigurării</w:t>
            </w:r>
            <w:proofErr w:type="spellEnd"/>
            <w:r w:rsidR="00D7570D" w:rsidRPr="00C1236E">
              <w:rPr>
                <w:lang w:val="en-US"/>
              </w:rPr>
              <w:t xml:space="preserve"> </w:t>
            </w:r>
            <w:proofErr w:type="spellStart"/>
            <w:r w:rsidR="00D7570D" w:rsidRPr="00C1236E">
              <w:rPr>
                <w:lang w:val="en-US"/>
              </w:rPr>
              <w:t>acestora</w:t>
            </w:r>
            <w:proofErr w:type="spellEnd"/>
            <w:r w:rsidR="00D7570D" w:rsidRPr="00C1236E">
              <w:rPr>
                <w:lang w:val="en-US"/>
              </w:rPr>
              <w:t xml:space="preserve"> </w:t>
            </w:r>
            <w:proofErr w:type="spellStart"/>
            <w:r w:rsidR="00D7570D" w:rsidRPr="00C1236E">
              <w:rPr>
                <w:lang w:val="en-US"/>
              </w:rPr>
              <w:t>este</w:t>
            </w:r>
            <w:proofErr w:type="spellEnd"/>
            <w:r w:rsidR="00D7570D" w:rsidRPr="00C1236E">
              <w:rPr>
                <w:lang w:val="en-US"/>
              </w:rPr>
              <w:t xml:space="preserve"> </w:t>
            </w:r>
            <w:proofErr w:type="spellStart"/>
            <w:r w:rsidR="00D7570D" w:rsidRPr="00C1236E">
              <w:rPr>
                <w:lang w:val="en-US"/>
              </w:rPr>
              <w:t>prevăzută</w:t>
            </w:r>
            <w:proofErr w:type="spellEnd"/>
            <w:r w:rsidR="00D7570D" w:rsidRPr="00C1236E">
              <w:rPr>
                <w:lang w:val="en-US"/>
              </w:rPr>
              <w:t xml:space="preserve"> </w:t>
            </w:r>
            <w:proofErr w:type="spellStart"/>
            <w:r w:rsidR="00D7570D" w:rsidRPr="00C1236E">
              <w:rPr>
                <w:lang w:val="en-US"/>
              </w:rPr>
              <w:t>în</w:t>
            </w:r>
            <w:proofErr w:type="spellEnd"/>
            <w:r w:rsidR="00D7570D" w:rsidRPr="00C1236E">
              <w:rPr>
                <w:lang w:val="en-US"/>
              </w:rPr>
              <w:t xml:space="preserve"> contract </w:t>
            </w:r>
            <w:proofErr w:type="spellStart"/>
            <w:r w:rsidR="00D7570D" w:rsidRPr="00C1236E">
              <w:rPr>
                <w:lang w:val="en-US"/>
              </w:rPr>
              <w:t>sau</w:t>
            </w:r>
            <w:proofErr w:type="spellEnd"/>
            <w:r w:rsidR="00D7570D" w:rsidRPr="00C1236E">
              <w:rPr>
                <w:lang w:val="en-US"/>
              </w:rPr>
              <w:t xml:space="preserve"> se </w:t>
            </w:r>
            <w:proofErr w:type="spellStart"/>
            <w:r w:rsidR="00D7570D" w:rsidRPr="00C1236E">
              <w:rPr>
                <w:lang w:val="en-US"/>
              </w:rPr>
              <w:t>poate</w:t>
            </w:r>
            <w:proofErr w:type="spellEnd"/>
            <w:r w:rsidR="00D7570D" w:rsidRPr="00C1236E">
              <w:rPr>
                <w:lang w:val="en-US"/>
              </w:rPr>
              <w:t xml:space="preserve"> deduce </w:t>
            </w:r>
            <w:proofErr w:type="spellStart"/>
            <w:r w:rsidR="00D7570D" w:rsidRPr="00C1236E">
              <w:rPr>
                <w:lang w:val="en-US"/>
              </w:rPr>
              <w:t>în</w:t>
            </w:r>
            <w:proofErr w:type="spellEnd"/>
            <w:r w:rsidR="00D7570D" w:rsidRPr="00C1236E">
              <w:rPr>
                <w:lang w:val="en-US"/>
              </w:rPr>
              <w:t xml:space="preserve"> mod </w:t>
            </w:r>
            <w:proofErr w:type="spellStart"/>
            <w:r w:rsidR="00D7570D" w:rsidRPr="00C1236E">
              <w:rPr>
                <w:lang w:val="en-US"/>
              </w:rPr>
              <w:t>rezonabil</w:t>
            </w:r>
            <w:proofErr w:type="spellEnd"/>
            <w:r w:rsidR="00D7570D" w:rsidRPr="00C1236E">
              <w:rPr>
                <w:lang w:val="en-US"/>
              </w:rPr>
              <w:t xml:space="preserve"> din contract.</w:t>
            </w:r>
          </w:p>
          <w:p w14:paraId="3C0DC5D0" w14:textId="77777777" w:rsidR="00460653" w:rsidRPr="00C1236E" w:rsidRDefault="00A156C0" w:rsidP="00196AB4">
            <w:pPr>
              <w:pStyle w:val="NormalWeb"/>
              <w:tabs>
                <w:tab w:val="left" w:pos="567"/>
              </w:tabs>
              <w:spacing w:line="276" w:lineRule="auto"/>
              <w:ind w:firstLine="0"/>
              <w:rPr>
                <w:lang w:val="en-US"/>
              </w:rPr>
            </w:pPr>
            <w:r w:rsidRPr="00C1236E">
              <w:rPr>
                <w:lang w:val="en-US"/>
              </w:rPr>
              <w:t xml:space="preserve">4.4. </w:t>
            </w:r>
            <w:proofErr w:type="spellStart"/>
            <w:r w:rsidR="00460653" w:rsidRPr="00C1236E">
              <w:rPr>
                <w:lang w:val="en-US"/>
              </w:rPr>
              <w:t>Documentaţia</w:t>
            </w:r>
            <w:proofErr w:type="spellEnd"/>
            <w:r w:rsidR="00460653" w:rsidRPr="00C1236E">
              <w:rPr>
                <w:lang w:val="en-US"/>
              </w:rPr>
              <w:t xml:space="preserve"> </w:t>
            </w:r>
            <w:proofErr w:type="spellStart"/>
            <w:r w:rsidR="00460653" w:rsidRPr="00C1236E">
              <w:rPr>
                <w:lang w:val="en-US"/>
              </w:rPr>
              <w:t>pusă</w:t>
            </w:r>
            <w:proofErr w:type="spellEnd"/>
            <w:r w:rsidR="00460653" w:rsidRPr="00C1236E">
              <w:rPr>
                <w:lang w:val="en-US"/>
              </w:rPr>
              <w:t xml:space="preserve"> la </w:t>
            </w:r>
            <w:proofErr w:type="spellStart"/>
            <w:r w:rsidR="00460653" w:rsidRPr="00C1236E">
              <w:rPr>
                <w:lang w:val="en-US"/>
              </w:rPr>
              <w:t>dispoziţia</w:t>
            </w:r>
            <w:proofErr w:type="spellEnd"/>
            <w:r w:rsidR="00460653" w:rsidRPr="00C1236E">
              <w:rPr>
                <w:lang w:val="en-US"/>
              </w:rPr>
              <w:t xml:space="preserve"> </w:t>
            </w:r>
            <w:proofErr w:type="spellStart"/>
            <w:r w:rsidR="00460653" w:rsidRPr="00C1236E">
              <w:rPr>
                <w:lang w:val="en-US"/>
              </w:rPr>
              <w:t>Antreprenorului</w:t>
            </w:r>
            <w:proofErr w:type="spellEnd"/>
            <w:r w:rsidR="00460653" w:rsidRPr="00C1236E">
              <w:rPr>
                <w:lang w:val="en-US"/>
              </w:rPr>
              <w:t xml:space="preserve"> se </w:t>
            </w:r>
            <w:proofErr w:type="spellStart"/>
            <w:r w:rsidR="00460653" w:rsidRPr="00C1236E">
              <w:rPr>
                <w:lang w:val="en-US"/>
              </w:rPr>
              <w:t>repartizează</w:t>
            </w:r>
            <w:proofErr w:type="spellEnd"/>
            <w:r w:rsidR="00460653" w:rsidRPr="00C1236E">
              <w:rPr>
                <w:lang w:val="en-US"/>
              </w:rPr>
              <w:t xml:space="preserve"> </w:t>
            </w:r>
            <w:proofErr w:type="spellStart"/>
            <w:r w:rsidR="00460653" w:rsidRPr="00C1236E">
              <w:rPr>
                <w:lang w:val="en-US"/>
              </w:rPr>
              <w:t>astfel</w:t>
            </w:r>
            <w:proofErr w:type="spellEnd"/>
            <w:r w:rsidR="00460653" w:rsidRPr="00C1236E">
              <w:rPr>
                <w:lang w:val="en-US"/>
              </w:rPr>
              <w:t xml:space="preserve">: </w:t>
            </w:r>
          </w:p>
          <w:p w14:paraId="776A877D" w14:textId="77777777" w:rsidR="00460653" w:rsidRPr="00FF430B" w:rsidRDefault="00460653" w:rsidP="006F2648">
            <w:pPr>
              <w:numPr>
                <w:ilvl w:val="0"/>
                <w:numId w:val="9"/>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4CDCB8D3" w14:textId="77777777" w:rsidR="00460653" w:rsidRPr="00C1236E" w:rsidRDefault="00A101F6" w:rsidP="00196AB4">
            <w:pPr>
              <w:pStyle w:val="NormalWeb"/>
              <w:tabs>
                <w:tab w:val="left" w:pos="567"/>
              </w:tabs>
              <w:spacing w:line="276" w:lineRule="auto"/>
              <w:ind w:firstLine="0"/>
              <w:rPr>
                <w:lang w:val="en-US"/>
              </w:rPr>
            </w:pPr>
            <w:r w:rsidRPr="00C1236E">
              <w:rPr>
                <w:lang w:val="en-US"/>
              </w:rPr>
              <w:t xml:space="preserve">4.5. </w:t>
            </w:r>
            <w:proofErr w:type="spellStart"/>
            <w:r w:rsidR="00460653" w:rsidRPr="00C1236E">
              <w:rPr>
                <w:lang w:val="en-US"/>
              </w:rPr>
              <w:t>Desenele</w:t>
            </w:r>
            <w:proofErr w:type="spellEnd"/>
            <w:r w:rsidR="00460653" w:rsidRPr="00C1236E">
              <w:rPr>
                <w:lang w:val="en-US"/>
              </w:rPr>
              <w:t xml:space="preserve">, </w:t>
            </w:r>
            <w:proofErr w:type="spellStart"/>
            <w:r w:rsidR="00460653" w:rsidRPr="00C1236E">
              <w:rPr>
                <w:lang w:val="en-US"/>
              </w:rPr>
              <w:t>calculele</w:t>
            </w:r>
            <w:proofErr w:type="spellEnd"/>
            <w:r w:rsidR="00460653" w:rsidRPr="00C1236E">
              <w:rPr>
                <w:lang w:val="en-US"/>
              </w:rPr>
              <w:t xml:space="preserve">, </w:t>
            </w:r>
            <w:proofErr w:type="spellStart"/>
            <w:r w:rsidR="00460653" w:rsidRPr="00C1236E">
              <w:rPr>
                <w:lang w:val="en-US"/>
              </w:rPr>
              <w:t>verificările</w:t>
            </w:r>
            <w:proofErr w:type="spellEnd"/>
            <w:r w:rsidR="00460653" w:rsidRPr="00C1236E">
              <w:rPr>
                <w:lang w:val="en-US"/>
              </w:rPr>
              <w:t xml:space="preserve"> </w:t>
            </w:r>
            <w:proofErr w:type="spellStart"/>
            <w:r w:rsidR="00460653" w:rsidRPr="00C1236E">
              <w:rPr>
                <w:lang w:val="en-US"/>
              </w:rPr>
              <w:t>calculelor</w:t>
            </w:r>
            <w:proofErr w:type="spellEnd"/>
            <w:r w:rsidR="00460653" w:rsidRPr="00C1236E">
              <w:rPr>
                <w:lang w:val="en-US"/>
              </w:rPr>
              <w:t xml:space="preserve">, </w:t>
            </w:r>
            <w:proofErr w:type="spellStart"/>
            <w:r w:rsidR="00460653" w:rsidRPr="00C1236E">
              <w:rPr>
                <w:lang w:val="en-US"/>
              </w:rPr>
              <w:t>caietele</w:t>
            </w:r>
            <w:proofErr w:type="spellEnd"/>
            <w:r w:rsidR="00460653" w:rsidRPr="00C1236E">
              <w:rPr>
                <w:lang w:val="en-US"/>
              </w:rPr>
              <w:t xml:space="preserve"> de </w:t>
            </w:r>
            <w:proofErr w:type="spellStart"/>
            <w:r w:rsidR="00460653" w:rsidRPr="00C1236E">
              <w:rPr>
                <w:lang w:val="en-US"/>
              </w:rPr>
              <w:t>măsurări</w:t>
            </w:r>
            <w:proofErr w:type="spellEnd"/>
            <w:r w:rsidR="00460653" w:rsidRPr="00C1236E">
              <w:rPr>
                <w:lang w:val="en-US"/>
              </w:rPr>
              <w:t xml:space="preserve"> (</w:t>
            </w:r>
            <w:proofErr w:type="spellStart"/>
            <w:r w:rsidR="00460653" w:rsidRPr="00C1236E">
              <w:rPr>
                <w:lang w:val="en-US"/>
              </w:rPr>
              <w:t>ataşamentele</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alte</w:t>
            </w:r>
            <w:proofErr w:type="spellEnd"/>
            <w:r w:rsidR="00460653" w:rsidRPr="00C1236E">
              <w:rPr>
                <w:lang w:val="en-US"/>
              </w:rPr>
              <w:t xml:space="preserve"> </w:t>
            </w:r>
            <w:proofErr w:type="spellStart"/>
            <w:r w:rsidR="00460653" w:rsidRPr="00C1236E">
              <w:rPr>
                <w:lang w:val="en-US"/>
              </w:rPr>
              <w:t>documente</w:t>
            </w:r>
            <w:proofErr w:type="spellEnd"/>
            <w:r w:rsidR="00460653" w:rsidRPr="00C1236E">
              <w:rPr>
                <w:lang w:val="en-US"/>
              </w:rPr>
              <w:t xml:space="preserve">, pe care </w:t>
            </w:r>
            <w:proofErr w:type="spellStart"/>
            <w:r w:rsidR="00460653" w:rsidRPr="00C1236E">
              <w:rPr>
                <w:lang w:val="en-US"/>
              </w:rPr>
              <w:t>Beneficiarul</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trebuie</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le </w:t>
            </w:r>
            <w:proofErr w:type="spellStart"/>
            <w:r w:rsidR="00460653" w:rsidRPr="00C1236E">
              <w:rPr>
                <w:lang w:val="en-US"/>
              </w:rPr>
              <w:t>întocmească</w:t>
            </w:r>
            <w:proofErr w:type="spellEnd"/>
            <w:r w:rsidR="00460653" w:rsidRPr="00C1236E">
              <w:rPr>
                <w:lang w:val="en-US"/>
              </w:rPr>
              <w:t xml:space="preserve"> </w:t>
            </w:r>
            <w:proofErr w:type="spellStart"/>
            <w:r w:rsidR="00460653" w:rsidRPr="00C1236E">
              <w:rPr>
                <w:lang w:val="en-US"/>
              </w:rPr>
              <w:t>şi</w:t>
            </w:r>
            <w:proofErr w:type="spellEnd"/>
            <w:r w:rsidR="005D4B79" w:rsidRPr="00C1236E">
              <w:rPr>
                <w:lang w:val="en-US"/>
              </w:rPr>
              <w:t xml:space="preserve"> </w:t>
            </w:r>
            <w:r w:rsidR="00460653" w:rsidRPr="00C1236E">
              <w:rPr>
                <w:lang w:val="en-US"/>
              </w:rPr>
              <w:t>s</w:t>
            </w:r>
            <w:r w:rsidR="00183D79" w:rsidRPr="00C1236E">
              <w:rPr>
                <w:lang w:val="en-US"/>
              </w:rPr>
              <w:t>u</w:t>
            </w:r>
            <w:r w:rsidR="00460653" w:rsidRPr="00C1236E">
              <w:rPr>
                <w:lang w:val="en-US"/>
              </w:rPr>
              <w:t xml:space="preserve">nt </w:t>
            </w:r>
            <w:proofErr w:type="spellStart"/>
            <w:r w:rsidR="00460653" w:rsidRPr="00C1236E">
              <w:rPr>
                <w:lang w:val="en-US"/>
              </w:rPr>
              <w:t>cerute</w:t>
            </w:r>
            <w:proofErr w:type="spellEnd"/>
            <w:r w:rsidR="00460653" w:rsidRPr="00C1236E">
              <w:rPr>
                <w:lang w:val="en-US"/>
              </w:rPr>
              <w:t xml:space="preserve"> de </w:t>
            </w:r>
            <w:proofErr w:type="spellStart"/>
            <w:r w:rsidR="00460653" w:rsidRPr="00C1236E">
              <w:rPr>
                <w:lang w:val="en-US"/>
              </w:rPr>
              <w:t>subantreprenorul</w:t>
            </w:r>
            <w:proofErr w:type="spellEnd"/>
            <w:r w:rsidR="00460653" w:rsidRPr="00C1236E">
              <w:rPr>
                <w:lang w:val="en-US"/>
              </w:rPr>
              <w:t xml:space="preserve"> </w:t>
            </w:r>
            <w:proofErr w:type="spellStart"/>
            <w:r w:rsidR="00460653" w:rsidRPr="00C1236E">
              <w:rPr>
                <w:lang w:val="en-US"/>
              </w:rPr>
              <w:t>proiectant</w:t>
            </w:r>
            <w:proofErr w:type="spellEnd"/>
            <w:r w:rsidR="00460653" w:rsidRPr="00C1236E">
              <w:rPr>
                <w:lang w:val="en-US"/>
              </w:rPr>
              <w:t xml:space="preserve">, </w:t>
            </w:r>
            <w:proofErr w:type="spellStart"/>
            <w:r w:rsidR="00460653" w:rsidRPr="00C1236E">
              <w:rPr>
                <w:lang w:val="en-US"/>
              </w:rPr>
              <w:t>vor</w:t>
            </w:r>
            <w:proofErr w:type="spellEnd"/>
            <w:r w:rsidR="00460653" w:rsidRPr="00C1236E">
              <w:rPr>
                <w:lang w:val="en-US"/>
              </w:rPr>
              <w:t xml:space="preserve"> fi </w:t>
            </w:r>
            <w:proofErr w:type="spellStart"/>
            <w:r w:rsidR="00460653" w:rsidRPr="00C1236E">
              <w:rPr>
                <w:lang w:val="en-US"/>
              </w:rPr>
              <w:t>puse</w:t>
            </w:r>
            <w:proofErr w:type="spellEnd"/>
            <w:r w:rsidR="00460653" w:rsidRPr="00C1236E">
              <w:rPr>
                <w:lang w:val="en-US"/>
              </w:rPr>
              <w:t xml:space="preserve"> la </w:t>
            </w:r>
            <w:proofErr w:type="spellStart"/>
            <w:r w:rsidR="00460653" w:rsidRPr="00C1236E">
              <w:rPr>
                <w:lang w:val="en-US"/>
              </w:rPr>
              <w:t>dispoziţia</w:t>
            </w:r>
            <w:proofErr w:type="spellEnd"/>
            <w:r w:rsidR="00460653" w:rsidRPr="00C1236E">
              <w:rPr>
                <w:lang w:val="en-US"/>
              </w:rPr>
              <w:t xml:space="preserve"> </w:t>
            </w:r>
            <w:proofErr w:type="spellStart"/>
            <w:r w:rsidR="00460653" w:rsidRPr="00C1236E">
              <w:rPr>
                <w:lang w:val="en-US"/>
              </w:rPr>
              <w:t>acestuia</w:t>
            </w:r>
            <w:proofErr w:type="spellEnd"/>
            <w:r w:rsidR="00460653" w:rsidRPr="00C1236E">
              <w:rPr>
                <w:lang w:val="en-US"/>
              </w:rPr>
              <w:t xml:space="preserve"> de </w:t>
            </w:r>
            <w:proofErr w:type="spellStart"/>
            <w:r w:rsidR="00460653" w:rsidRPr="00C1236E">
              <w:rPr>
                <w:lang w:val="en-US"/>
              </w:rPr>
              <w:t>către</w:t>
            </w:r>
            <w:proofErr w:type="spellEnd"/>
            <w:r w:rsidR="00460653" w:rsidRPr="00C1236E">
              <w:rPr>
                <w:lang w:val="en-US"/>
              </w:rPr>
              <w:t xml:space="preserve"> </w:t>
            </w:r>
            <w:proofErr w:type="spellStart"/>
            <w:r w:rsidR="00460653" w:rsidRPr="00C1236E">
              <w:rPr>
                <w:lang w:val="en-US"/>
              </w:rPr>
              <w:t>Antreprenor</w:t>
            </w:r>
            <w:proofErr w:type="spellEnd"/>
            <w:r w:rsidR="00460653" w:rsidRPr="00C1236E">
              <w:rPr>
                <w:lang w:val="en-US"/>
              </w:rPr>
              <w:t xml:space="preserve">. </w:t>
            </w:r>
          </w:p>
          <w:p w14:paraId="4AAB5E94" w14:textId="77777777" w:rsidR="00460653" w:rsidRPr="00C1236E" w:rsidRDefault="00A156C0" w:rsidP="00196AB4">
            <w:pPr>
              <w:pStyle w:val="NormalWeb"/>
              <w:tabs>
                <w:tab w:val="left" w:pos="567"/>
              </w:tabs>
              <w:spacing w:line="276" w:lineRule="auto"/>
              <w:ind w:firstLine="0"/>
              <w:rPr>
                <w:lang w:val="en-US"/>
              </w:rPr>
            </w:pPr>
            <w:r w:rsidRPr="00C1236E">
              <w:rPr>
                <w:lang w:val="en-US"/>
              </w:rPr>
              <w:t xml:space="preserve">4.6. </w:t>
            </w:r>
            <w:proofErr w:type="spellStart"/>
            <w:r w:rsidR="00460653" w:rsidRPr="00C1236E">
              <w:rPr>
                <w:lang w:val="en-US"/>
              </w:rPr>
              <w:t>Oferta</w:t>
            </w:r>
            <w:proofErr w:type="spellEnd"/>
            <w:r w:rsidR="00460653" w:rsidRPr="00C1236E">
              <w:rPr>
                <w:lang w:val="en-US"/>
              </w:rPr>
              <w:t xml:space="preserve"> </w:t>
            </w:r>
            <w:proofErr w:type="spellStart"/>
            <w:r w:rsidR="00460653" w:rsidRPr="00C1236E">
              <w:rPr>
                <w:lang w:val="en-US"/>
              </w:rPr>
              <w:t>adjudecată</w:t>
            </w:r>
            <w:proofErr w:type="spellEnd"/>
            <w:r w:rsidR="00460653" w:rsidRPr="00C1236E">
              <w:rPr>
                <w:lang w:val="en-US"/>
              </w:rPr>
              <w:t xml:space="preserve"> face </w:t>
            </w:r>
            <w:proofErr w:type="spellStart"/>
            <w:r w:rsidR="00460653" w:rsidRPr="00C1236E">
              <w:rPr>
                <w:lang w:val="en-US"/>
              </w:rPr>
              <w:t>parte</w:t>
            </w:r>
            <w:proofErr w:type="spellEnd"/>
            <w:r w:rsidR="00460653" w:rsidRPr="00C1236E">
              <w:rPr>
                <w:lang w:val="en-US"/>
              </w:rPr>
              <w:t xml:space="preserve"> </w:t>
            </w:r>
            <w:proofErr w:type="spellStart"/>
            <w:r w:rsidR="00460653" w:rsidRPr="00C1236E">
              <w:rPr>
                <w:lang w:val="en-US"/>
              </w:rPr>
              <w:t>integrantă</w:t>
            </w:r>
            <w:proofErr w:type="spellEnd"/>
            <w:r w:rsidR="00460653" w:rsidRPr="00C1236E">
              <w:rPr>
                <w:lang w:val="en-US"/>
              </w:rPr>
              <w:t xml:space="preserve"> din contract. </w:t>
            </w:r>
            <w:proofErr w:type="spellStart"/>
            <w:r w:rsidR="00460653" w:rsidRPr="00C1236E">
              <w:rPr>
                <w:lang w:val="en-US"/>
              </w:rPr>
              <w:t>Ea</w:t>
            </w:r>
            <w:proofErr w:type="spellEnd"/>
            <w:r w:rsidR="00460653" w:rsidRPr="00C1236E">
              <w:rPr>
                <w:lang w:val="en-US"/>
              </w:rPr>
              <w:t xml:space="preserve"> </w:t>
            </w:r>
            <w:proofErr w:type="spellStart"/>
            <w:r w:rsidR="00460653" w:rsidRPr="00C1236E">
              <w:rPr>
                <w:lang w:val="en-US"/>
              </w:rPr>
              <w:t>trebuie</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fie </w:t>
            </w:r>
            <w:proofErr w:type="spellStart"/>
            <w:r w:rsidR="00460653" w:rsidRPr="00C1236E">
              <w:rPr>
                <w:lang w:val="en-US"/>
              </w:rPr>
              <w:t>corectă</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completă</w:t>
            </w:r>
            <w:proofErr w:type="spellEnd"/>
            <w:r w:rsidR="00460653" w:rsidRPr="00C1236E">
              <w:rPr>
                <w:lang w:val="en-US"/>
              </w:rPr>
              <w:t xml:space="preserve">. </w:t>
            </w:r>
            <w:proofErr w:type="spellStart"/>
            <w:r w:rsidR="00460653" w:rsidRPr="00C1236E">
              <w:rPr>
                <w:lang w:val="en-US"/>
              </w:rPr>
              <w:t>Preţurile</w:t>
            </w:r>
            <w:proofErr w:type="spellEnd"/>
            <w:r w:rsidR="00460653" w:rsidRPr="00C1236E">
              <w:rPr>
                <w:lang w:val="en-US"/>
              </w:rPr>
              <w:t xml:space="preserve"> </w:t>
            </w:r>
            <w:proofErr w:type="spellStart"/>
            <w:r w:rsidR="00460653" w:rsidRPr="00C1236E">
              <w:rPr>
                <w:lang w:val="en-US"/>
              </w:rPr>
              <w:t>stabilite</w:t>
            </w:r>
            <w:proofErr w:type="spellEnd"/>
            <w:r w:rsidR="00460653" w:rsidRPr="00C1236E">
              <w:rPr>
                <w:lang w:val="en-US"/>
              </w:rPr>
              <w:t xml:space="preserve"> </w:t>
            </w:r>
            <w:proofErr w:type="spellStart"/>
            <w:r w:rsidR="00460653" w:rsidRPr="00C1236E">
              <w:rPr>
                <w:lang w:val="en-US"/>
              </w:rPr>
              <w:t>vor</w:t>
            </w:r>
            <w:proofErr w:type="spellEnd"/>
            <w:r w:rsidR="00460653" w:rsidRPr="00C1236E">
              <w:rPr>
                <w:lang w:val="en-US"/>
              </w:rPr>
              <w:t xml:space="preserve"> </w:t>
            </w:r>
            <w:proofErr w:type="spellStart"/>
            <w:r w:rsidR="00460653" w:rsidRPr="00C1236E">
              <w:rPr>
                <w:lang w:val="en-US"/>
              </w:rPr>
              <w:t>acoperi</w:t>
            </w:r>
            <w:proofErr w:type="spellEnd"/>
            <w:r w:rsidR="00460653" w:rsidRPr="00C1236E">
              <w:rPr>
                <w:lang w:val="en-US"/>
              </w:rPr>
              <w:t xml:space="preserve"> </w:t>
            </w:r>
            <w:proofErr w:type="spellStart"/>
            <w:r w:rsidR="00460653" w:rsidRPr="00C1236E">
              <w:rPr>
                <w:lang w:val="en-US"/>
              </w:rPr>
              <w:t>toate</w:t>
            </w:r>
            <w:proofErr w:type="spellEnd"/>
            <w:r w:rsidR="00460653" w:rsidRPr="00C1236E">
              <w:rPr>
                <w:lang w:val="en-US"/>
              </w:rPr>
              <w:t xml:space="preserve"> </w:t>
            </w:r>
            <w:proofErr w:type="spellStart"/>
            <w:r w:rsidR="00460653" w:rsidRPr="00C1236E">
              <w:rPr>
                <w:lang w:val="en-US"/>
              </w:rPr>
              <w:t>obligaţiunile</w:t>
            </w:r>
            <w:proofErr w:type="spellEnd"/>
            <w:r w:rsidR="00460653" w:rsidRPr="00C1236E">
              <w:rPr>
                <w:lang w:val="en-US"/>
              </w:rPr>
              <w:t xml:space="preserve"> din contract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toate</w:t>
            </w:r>
            <w:proofErr w:type="spellEnd"/>
            <w:r w:rsidR="00460653" w:rsidRPr="00C1236E">
              <w:rPr>
                <w:lang w:val="en-US"/>
              </w:rPr>
              <w:t xml:space="preserve"> </w:t>
            </w:r>
            <w:proofErr w:type="spellStart"/>
            <w:r w:rsidR="00460653" w:rsidRPr="00C1236E">
              <w:rPr>
                <w:lang w:val="en-US"/>
              </w:rPr>
              <w:t>operaţiunile</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terminarea</w:t>
            </w:r>
            <w:proofErr w:type="spellEnd"/>
            <w:r w:rsidR="00460653" w:rsidRPr="00C1236E">
              <w:rPr>
                <w:lang w:val="en-US"/>
              </w:rPr>
              <w:t xml:space="preserve"> </w:t>
            </w:r>
            <w:proofErr w:type="spellStart"/>
            <w:r w:rsidR="00460653" w:rsidRPr="00C1236E">
              <w:rPr>
                <w:lang w:val="en-US"/>
              </w:rPr>
              <w:t>şi</w:t>
            </w:r>
            <w:proofErr w:type="spellEnd"/>
            <w:r w:rsidR="005D4B79" w:rsidRPr="00C1236E">
              <w:rPr>
                <w:lang w:val="en-US"/>
              </w:rPr>
              <w:t xml:space="preserve"> </w:t>
            </w:r>
            <w:proofErr w:type="spellStart"/>
            <w:r w:rsidR="00460653" w:rsidRPr="00C1236E">
              <w:rPr>
                <w:lang w:val="en-US"/>
              </w:rPr>
              <w:t>întreţinerea</w:t>
            </w:r>
            <w:proofErr w:type="spellEnd"/>
            <w:r w:rsidR="00460653" w:rsidRPr="00C1236E">
              <w:rPr>
                <w:lang w:val="en-US"/>
              </w:rPr>
              <w:t xml:space="preserve"> </w:t>
            </w:r>
            <w:proofErr w:type="spellStart"/>
            <w:r w:rsidR="00460653" w:rsidRPr="00C1236E">
              <w:rPr>
                <w:lang w:val="en-US"/>
              </w:rPr>
              <w:t>corespunzătoare</w:t>
            </w:r>
            <w:proofErr w:type="spellEnd"/>
            <w:r w:rsidR="00460653" w:rsidRPr="00C1236E">
              <w:rPr>
                <w:lang w:val="en-US"/>
              </w:rPr>
              <w:t xml:space="preserve"> a </w:t>
            </w:r>
            <w:proofErr w:type="spellStart"/>
            <w:r w:rsidR="00460653" w:rsidRPr="00C1236E">
              <w:rPr>
                <w:lang w:val="en-US"/>
              </w:rPr>
              <w:t>lucrărilor</w:t>
            </w:r>
            <w:proofErr w:type="spellEnd"/>
            <w:r w:rsidR="00460653" w:rsidRPr="00C1236E">
              <w:rPr>
                <w:lang w:val="en-US"/>
              </w:rPr>
              <w:t xml:space="preserve">. </w:t>
            </w:r>
          </w:p>
          <w:p w14:paraId="2B582B22" w14:textId="77777777" w:rsidR="00460653" w:rsidRPr="00C1236E" w:rsidRDefault="00A156C0" w:rsidP="00196AB4">
            <w:pPr>
              <w:pStyle w:val="NormalWeb"/>
              <w:tabs>
                <w:tab w:val="left" w:pos="567"/>
              </w:tabs>
              <w:spacing w:line="276" w:lineRule="auto"/>
              <w:ind w:firstLine="0"/>
              <w:rPr>
                <w:lang w:val="en-US"/>
              </w:rPr>
            </w:pPr>
            <w:r w:rsidRPr="00C1236E">
              <w:rPr>
                <w:lang w:val="en-US"/>
              </w:rPr>
              <w:t xml:space="preserve">4.7. </w:t>
            </w:r>
            <w:proofErr w:type="spellStart"/>
            <w:r w:rsidR="00460653" w:rsidRPr="00C1236E">
              <w:rPr>
                <w:lang w:val="en-US"/>
              </w:rPr>
              <w:t>Dacă</w:t>
            </w:r>
            <w:proofErr w:type="spellEnd"/>
            <w:r w:rsidR="00460653" w:rsidRPr="00C1236E">
              <w:rPr>
                <w:lang w:val="en-US"/>
              </w:rPr>
              <w:t xml:space="preserve"> </w:t>
            </w:r>
            <w:proofErr w:type="spellStart"/>
            <w:r w:rsidR="00460653" w:rsidRPr="00C1236E">
              <w:rPr>
                <w:lang w:val="en-US"/>
              </w:rPr>
              <w:t>Beneficiarul</w:t>
            </w:r>
            <w:proofErr w:type="spellEnd"/>
            <w:r w:rsidR="00460653" w:rsidRPr="00C1236E">
              <w:rPr>
                <w:lang w:val="en-US"/>
              </w:rPr>
              <w:t xml:space="preserve"> nu </w:t>
            </w:r>
            <w:proofErr w:type="spellStart"/>
            <w:r w:rsidR="00460653" w:rsidRPr="00C1236E">
              <w:rPr>
                <w:lang w:val="en-US"/>
              </w:rPr>
              <w:t>emite</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timp</w:t>
            </w:r>
            <w:proofErr w:type="spellEnd"/>
            <w:r w:rsidR="00460653" w:rsidRPr="00C1236E">
              <w:rPr>
                <w:lang w:val="en-US"/>
              </w:rPr>
              <w:t xml:space="preserve"> util </w:t>
            </w:r>
            <w:proofErr w:type="spellStart"/>
            <w:r w:rsidR="00460653" w:rsidRPr="00C1236E">
              <w:rPr>
                <w:lang w:val="en-US"/>
              </w:rPr>
              <w:t>dispoziţii</w:t>
            </w:r>
            <w:proofErr w:type="spellEnd"/>
            <w:r w:rsidR="00460653" w:rsidRPr="00C1236E">
              <w:rPr>
                <w:lang w:val="en-US"/>
              </w:rPr>
              <w:t xml:space="preserve"> </w:t>
            </w:r>
            <w:proofErr w:type="spellStart"/>
            <w:r w:rsidR="00460653" w:rsidRPr="00C1236E">
              <w:rPr>
                <w:lang w:val="en-US"/>
              </w:rPr>
              <w:t>suplimentare</w:t>
            </w:r>
            <w:proofErr w:type="spellEnd"/>
            <w:r w:rsidR="00460653" w:rsidRPr="00C1236E">
              <w:rPr>
                <w:lang w:val="en-US"/>
              </w:rPr>
              <w:t xml:space="preserve"> care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conţină</w:t>
            </w:r>
            <w:proofErr w:type="spellEnd"/>
            <w:r w:rsidR="005D4B79" w:rsidRPr="00C1236E">
              <w:rPr>
                <w:lang w:val="en-US"/>
              </w:rPr>
              <w:t xml:space="preserve"> </w:t>
            </w:r>
            <w:proofErr w:type="spellStart"/>
            <w:r w:rsidR="00460653" w:rsidRPr="00C1236E">
              <w:rPr>
                <w:lang w:val="en-US"/>
              </w:rPr>
              <w:t>instrucţiuni</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aprobări</w:t>
            </w:r>
            <w:proofErr w:type="spellEnd"/>
            <w:r w:rsidR="00460653" w:rsidRPr="00C1236E">
              <w:rPr>
                <w:lang w:val="en-US"/>
              </w:rPr>
              <w:t xml:space="preserve">, </w:t>
            </w:r>
            <w:proofErr w:type="spellStart"/>
            <w:r w:rsidR="00460653" w:rsidRPr="00C1236E">
              <w:rPr>
                <w:lang w:val="en-US"/>
              </w:rPr>
              <w:t>ordine</w:t>
            </w:r>
            <w:proofErr w:type="spellEnd"/>
            <w:r w:rsidR="00460653" w:rsidRPr="00C1236E">
              <w:rPr>
                <w:lang w:val="en-US"/>
              </w:rPr>
              <w:t xml:space="preserve">, directive,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detalii</w:t>
            </w:r>
            <w:proofErr w:type="spellEnd"/>
            <w:r w:rsidR="00460653" w:rsidRPr="00C1236E">
              <w:rPr>
                <w:lang w:val="en-US"/>
              </w:rPr>
              <w:t xml:space="preserve">,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notifica</w:t>
            </w:r>
            <w:proofErr w:type="spellEnd"/>
            <w:r w:rsidR="00460653" w:rsidRPr="00C1236E">
              <w:rPr>
                <w:lang w:val="en-US"/>
              </w:rPr>
              <w:t xml:space="preserve"> </w:t>
            </w:r>
            <w:proofErr w:type="spellStart"/>
            <w:r w:rsidR="00460653" w:rsidRPr="00C1236E">
              <w:rPr>
                <w:lang w:val="en-US"/>
              </w:rPr>
              <w:t>Beneficiarul</w:t>
            </w:r>
            <w:proofErr w:type="spellEnd"/>
            <w:r w:rsidR="00460653" w:rsidRPr="00C1236E">
              <w:rPr>
                <w:lang w:val="en-US"/>
              </w:rPr>
              <w:t xml:space="preserve"> </w:t>
            </w:r>
            <w:proofErr w:type="spellStart"/>
            <w:r w:rsidR="00460653" w:rsidRPr="00C1236E">
              <w:rPr>
                <w:lang w:val="en-US"/>
              </w:rPr>
              <w:t>prin</w:t>
            </w:r>
            <w:proofErr w:type="spellEnd"/>
            <w:r w:rsidR="00460653" w:rsidRPr="00C1236E">
              <w:rPr>
                <w:lang w:val="en-US"/>
              </w:rPr>
              <w:t xml:space="preserve"> </w:t>
            </w:r>
            <w:proofErr w:type="spellStart"/>
            <w:r w:rsidR="00460653" w:rsidRPr="00C1236E">
              <w:rPr>
                <w:lang w:val="en-US"/>
              </w:rPr>
              <w:t>scrisori</w:t>
            </w:r>
            <w:proofErr w:type="spellEnd"/>
            <w:r w:rsidR="00460653" w:rsidRPr="00C1236E">
              <w:rPr>
                <w:lang w:val="en-US"/>
              </w:rPr>
              <w:t xml:space="preserve">, de </w:t>
            </w:r>
            <w:proofErr w:type="spellStart"/>
            <w:r w:rsidR="00460653" w:rsidRPr="00C1236E">
              <w:rPr>
                <w:lang w:val="en-US"/>
              </w:rPr>
              <w:t>c</w:t>
            </w:r>
            <w:r w:rsidR="00183D79" w:rsidRPr="00C1236E">
              <w:rPr>
                <w:lang w:val="en-US"/>
              </w:rPr>
              <w:t>â</w:t>
            </w:r>
            <w:r w:rsidR="00460653" w:rsidRPr="00C1236E">
              <w:rPr>
                <w:lang w:val="en-US"/>
              </w:rPr>
              <w:t>te</w:t>
            </w:r>
            <w:proofErr w:type="spellEnd"/>
            <w:r w:rsidR="00460653" w:rsidRPr="00C1236E">
              <w:rPr>
                <w:lang w:val="en-US"/>
              </w:rPr>
              <w:t xml:space="preserve"> </w:t>
            </w:r>
            <w:proofErr w:type="spellStart"/>
            <w:r w:rsidR="00460653" w:rsidRPr="00C1236E">
              <w:rPr>
                <w:lang w:val="en-US"/>
              </w:rPr>
              <w:t>ori</w:t>
            </w:r>
            <w:proofErr w:type="spellEnd"/>
            <w:r w:rsidR="00460653" w:rsidRPr="00C1236E">
              <w:rPr>
                <w:lang w:val="en-US"/>
              </w:rPr>
              <w:t xml:space="preserve"> </w:t>
            </w:r>
            <w:proofErr w:type="spellStart"/>
            <w:r w:rsidR="00460653" w:rsidRPr="00C1236E">
              <w:rPr>
                <w:lang w:val="en-US"/>
              </w:rPr>
              <w:t>este</w:t>
            </w:r>
            <w:proofErr w:type="spellEnd"/>
            <w:r w:rsidR="00460653" w:rsidRPr="00C1236E">
              <w:rPr>
                <w:lang w:val="en-US"/>
              </w:rPr>
              <w:t xml:space="preserve"> </w:t>
            </w:r>
            <w:proofErr w:type="spellStart"/>
            <w:r w:rsidR="00460653" w:rsidRPr="00C1236E">
              <w:rPr>
                <w:lang w:val="en-US"/>
              </w:rPr>
              <w:t>posibil</w:t>
            </w:r>
            <w:proofErr w:type="spellEnd"/>
            <w:r w:rsidR="00460653" w:rsidRPr="00C1236E">
              <w:rPr>
                <w:lang w:val="en-US"/>
              </w:rPr>
              <w:t xml:space="preserve">, </w:t>
            </w:r>
            <w:proofErr w:type="spellStart"/>
            <w:r w:rsidR="00460653" w:rsidRPr="00C1236E">
              <w:rPr>
                <w:lang w:val="en-US"/>
              </w:rPr>
              <w:t>că</w:t>
            </w:r>
            <w:proofErr w:type="spellEnd"/>
            <w:r w:rsidR="00460653" w:rsidRPr="00C1236E">
              <w:rPr>
                <w:lang w:val="en-US"/>
              </w:rPr>
              <w:t xml:space="preserve"> </w:t>
            </w:r>
            <w:proofErr w:type="spellStart"/>
            <w:r w:rsidR="00460653" w:rsidRPr="00C1236E">
              <w:rPr>
                <w:lang w:val="en-US"/>
              </w:rPr>
              <w:t>acestea</w:t>
            </w:r>
            <w:proofErr w:type="spellEnd"/>
            <w:r w:rsidR="00460653" w:rsidRPr="00C1236E">
              <w:rPr>
                <w:lang w:val="en-US"/>
              </w:rPr>
              <w:t xml:space="preserve"> pot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provoace</w:t>
            </w:r>
            <w:proofErr w:type="spellEnd"/>
            <w:r w:rsidR="00460653" w:rsidRPr="00C1236E">
              <w:rPr>
                <w:lang w:val="en-US"/>
              </w:rPr>
              <w:t xml:space="preserve"> </w:t>
            </w:r>
            <w:proofErr w:type="spellStart"/>
            <w:r w:rsidR="00460653" w:rsidRPr="00C1236E">
              <w:rPr>
                <w:lang w:val="en-US"/>
              </w:rPr>
              <w:t>înt</w:t>
            </w:r>
            <w:r w:rsidR="00183D79" w:rsidRPr="00C1236E">
              <w:rPr>
                <w:lang w:val="en-US"/>
              </w:rPr>
              <w:t>â</w:t>
            </w:r>
            <w:r w:rsidR="00460653" w:rsidRPr="00C1236E">
              <w:rPr>
                <w:lang w:val="en-US"/>
              </w:rPr>
              <w:t>rzieri</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întreruperi</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desfăşurarea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Notificarea</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conţine</w:t>
            </w:r>
            <w:proofErr w:type="spellEnd"/>
            <w:r w:rsidR="00460653" w:rsidRPr="00C1236E">
              <w:rPr>
                <w:lang w:val="en-US"/>
              </w:rPr>
              <w:t xml:space="preserve"> </w:t>
            </w:r>
            <w:proofErr w:type="spellStart"/>
            <w:r w:rsidR="00460653" w:rsidRPr="00C1236E">
              <w:rPr>
                <w:lang w:val="en-US"/>
              </w:rPr>
              <w:t>detaliile</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dispoziţiile</w:t>
            </w:r>
            <w:proofErr w:type="spellEnd"/>
            <w:r w:rsidR="00460653" w:rsidRPr="00C1236E">
              <w:rPr>
                <w:lang w:val="en-US"/>
              </w:rPr>
              <w:t xml:space="preserve"> </w:t>
            </w:r>
            <w:proofErr w:type="spellStart"/>
            <w:r w:rsidR="00460653" w:rsidRPr="00C1236E">
              <w:rPr>
                <w:lang w:val="en-US"/>
              </w:rPr>
              <w:t>ce</w:t>
            </w:r>
            <w:proofErr w:type="spellEnd"/>
            <w:r w:rsidR="00460653" w:rsidRPr="00C1236E">
              <w:rPr>
                <w:lang w:val="en-US"/>
              </w:rPr>
              <w:t xml:space="preserve"> se </w:t>
            </w:r>
            <w:proofErr w:type="spellStart"/>
            <w:r w:rsidR="00460653" w:rsidRPr="00C1236E">
              <w:rPr>
                <w:lang w:val="en-US"/>
              </w:rPr>
              <w:t>cer</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specifica</w:t>
            </w:r>
            <w:proofErr w:type="spellEnd"/>
            <w:r w:rsidR="00460653" w:rsidRPr="00C1236E">
              <w:rPr>
                <w:lang w:val="en-US"/>
              </w:rPr>
              <w:t xml:space="preserve"> data la care </w:t>
            </w:r>
            <w:proofErr w:type="spellStart"/>
            <w:r w:rsidR="00460653" w:rsidRPr="00C1236E">
              <w:rPr>
                <w:lang w:val="en-US"/>
              </w:rPr>
              <w:t>acestea</w:t>
            </w:r>
            <w:proofErr w:type="spellEnd"/>
            <w:r w:rsidR="00460653" w:rsidRPr="00C1236E">
              <w:rPr>
                <w:lang w:val="en-US"/>
              </w:rPr>
              <w:t xml:space="preserve"> au </w:t>
            </w:r>
            <w:proofErr w:type="spellStart"/>
            <w:r w:rsidR="00460653" w:rsidRPr="00C1236E">
              <w:rPr>
                <w:lang w:val="en-US"/>
              </w:rPr>
              <w:t>fost</w:t>
            </w:r>
            <w:proofErr w:type="spellEnd"/>
            <w:r w:rsidR="00460653" w:rsidRPr="00C1236E">
              <w:rPr>
                <w:lang w:val="en-US"/>
              </w:rPr>
              <w:t xml:space="preserve"> </w:t>
            </w:r>
            <w:proofErr w:type="spellStart"/>
            <w:r w:rsidR="00460653" w:rsidRPr="00C1236E">
              <w:rPr>
                <w:lang w:val="en-US"/>
              </w:rPr>
              <w:t>necesare</w:t>
            </w:r>
            <w:proofErr w:type="spellEnd"/>
            <w:r w:rsidR="00460653" w:rsidRPr="00C1236E">
              <w:rPr>
                <w:lang w:val="en-US"/>
              </w:rPr>
              <w:t xml:space="preserve">, precum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întârzierile</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întreruperile</w:t>
            </w:r>
            <w:proofErr w:type="spellEnd"/>
            <w:r w:rsidR="00460653" w:rsidRPr="00C1236E">
              <w:rPr>
                <w:lang w:val="en-US"/>
              </w:rPr>
              <w:t xml:space="preserve"> </w:t>
            </w:r>
            <w:proofErr w:type="spellStart"/>
            <w:r w:rsidR="00460653" w:rsidRPr="00C1236E">
              <w:rPr>
                <w:lang w:val="en-US"/>
              </w:rPr>
              <w:t>ce</w:t>
            </w:r>
            <w:proofErr w:type="spellEnd"/>
            <w:r w:rsidR="00460653" w:rsidRPr="00C1236E">
              <w:rPr>
                <w:lang w:val="en-US"/>
              </w:rPr>
              <w:t xml:space="preserve"> </w:t>
            </w:r>
            <w:proofErr w:type="spellStart"/>
            <w:r w:rsidR="00460653" w:rsidRPr="00C1236E">
              <w:rPr>
                <w:lang w:val="en-US"/>
              </w:rPr>
              <w:t>survin</w:t>
            </w:r>
            <w:proofErr w:type="spellEnd"/>
            <w:r w:rsidR="00460653" w:rsidRPr="00C1236E">
              <w:rPr>
                <w:lang w:val="en-US"/>
              </w:rPr>
              <w:t xml:space="preserve"> </w:t>
            </w:r>
            <w:proofErr w:type="spellStart"/>
            <w:r w:rsidR="00460653" w:rsidRPr="00C1236E">
              <w:rPr>
                <w:lang w:val="en-US"/>
              </w:rPr>
              <w:t>datorită</w:t>
            </w:r>
            <w:proofErr w:type="spellEnd"/>
            <w:r w:rsidR="00460653" w:rsidRPr="00C1236E">
              <w:rPr>
                <w:lang w:val="en-US"/>
              </w:rPr>
              <w:t xml:space="preserve"> </w:t>
            </w:r>
            <w:proofErr w:type="spellStart"/>
            <w:r w:rsidR="00460653" w:rsidRPr="00C1236E">
              <w:rPr>
                <w:lang w:val="en-US"/>
              </w:rPr>
              <w:t>lipsei</w:t>
            </w:r>
            <w:proofErr w:type="spellEnd"/>
            <w:r w:rsidR="00460653" w:rsidRPr="00C1236E">
              <w:rPr>
                <w:lang w:val="en-US"/>
              </w:rPr>
              <w:t xml:space="preserve"> </w:t>
            </w:r>
            <w:proofErr w:type="spellStart"/>
            <w:r w:rsidR="00460653" w:rsidRPr="00C1236E">
              <w:rPr>
                <w:lang w:val="en-US"/>
              </w:rPr>
              <w:t>acestor</w:t>
            </w:r>
            <w:proofErr w:type="spellEnd"/>
            <w:r w:rsidR="00460653" w:rsidRPr="00C1236E">
              <w:rPr>
                <w:lang w:val="en-US"/>
              </w:rPr>
              <w:t xml:space="preserve"> </w:t>
            </w:r>
            <w:proofErr w:type="spellStart"/>
            <w:r w:rsidR="00460653" w:rsidRPr="00C1236E">
              <w:rPr>
                <w:lang w:val="en-US"/>
              </w:rPr>
              <w:t>documente</w:t>
            </w:r>
            <w:proofErr w:type="spellEnd"/>
            <w:r w:rsidR="00460653" w:rsidRPr="00C1236E">
              <w:rPr>
                <w:lang w:val="en-US"/>
              </w:rPr>
              <w:t xml:space="preserve">. </w:t>
            </w:r>
          </w:p>
          <w:p w14:paraId="707B893F" w14:textId="77777777" w:rsidR="00460653" w:rsidRPr="00C1236E" w:rsidRDefault="00A156C0" w:rsidP="00196AB4">
            <w:pPr>
              <w:pStyle w:val="NormalWeb"/>
              <w:tabs>
                <w:tab w:val="left" w:pos="567"/>
              </w:tabs>
              <w:spacing w:line="276" w:lineRule="auto"/>
              <w:ind w:firstLine="0"/>
              <w:rPr>
                <w:lang w:val="en-US"/>
              </w:rPr>
            </w:pPr>
            <w:r w:rsidRPr="00C1236E">
              <w:rPr>
                <w:lang w:val="en-US"/>
              </w:rPr>
              <w:t xml:space="preserve">4.8. </w:t>
            </w:r>
            <w:proofErr w:type="spellStart"/>
            <w:r w:rsidR="00460653" w:rsidRPr="00C1236E">
              <w:rPr>
                <w:lang w:val="en-US"/>
              </w:rPr>
              <w:t>Întreaga</w:t>
            </w:r>
            <w:proofErr w:type="spellEnd"/>
            <w:r w:rsidR="00460653" w:rsidRPr="00C1236E">
              <w:rPr>
                <w:lang w:val="en-US"/>
              </w:rPr>
              <w:t xml:space="preserve"> </w:t>
            </w:r>
            <w:proofErr w:type="spellStart"/>
            <w:r w:rsidR="00460653" w:rsidRPr="00C1236E">
              <w:rPr>
                <w:lang w:val="en-US"/>
              </w:rPr>
              <w:t>documentaţie</w:t>
            </w:r>
            <w:proofErr w:type="spellEnd"/>
            <w:r w:rsidR="00460653" w:rsidRPr="00C1236E">
              <w:rPr>
                <w:lang w:val="en-US"/>
              </w:rPr>
              <w:t xml:space="preserve"> </w:t>
            </w:r>
            <w:proofErr w:type="spellStart"/>
            <w:r w:rsidR="00460653" w:rsidRPr="00C1236E">
              <w:rPr>
                <w:lang w:val="en-US"/>
              </w:rPr>
              <w:t>necesară</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executarea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de </w:t>
            </w:r>
            <w:proofErr w:type="spellStart"/>
            <w:r w:rsidR="00460653" w:rsidRPr="00C1236E">
              <w:rPr>
                <w:lang w:val="en-US"/>
              </w:rPr>
              <w:t>subantrepriză</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fi </w:t>
            </w:r>
            <w:proofErr w:type="spellStart"/>
            <w:r w:rsidR="00460653" w:rsidRPr="00C1236E">
              <w:rPr>
                <w:lang w:val="en-US"/>
              </w:rPr>
              <w:t>pusă</w:t>
            </w:r>
            <w:proofErr w:type="spellEnd"/>
            <w:r w:rsidR="00460653" w:rsidRPr="00C1236E">
              <w:rPr>
                <w:lang w:val="en-US"/>
              </w:rPr>
              <w:t xml:space="preserve"> la </w:t>
            </w:r>
            <w:proofErr w:type="spellStart"/>
            <w:r w:rsidR="00460653" w:rsidRPr="00C1236E">
              <w:rPr>
                <w:lang w:val="en-US"/>
              </w:rPr>
              <w:t>dispoziţia</w:t>
            </w:r>
            <w:proofErr w:type="spellEnd"/>
            <w:r w:rsidR="00460653" w:rsidRPr="00C1236E">
              <w:rPr>
                <w:lang w:val="en-US"/>
              </w:rPr>
              <w:t xml:space="preserve"> </w:t>
            </w:r>
            <w:proofErr w:type="spellStart"/>
            <w:r w:rsidR="00460653" w:rsidRPr="00C1236E">
              <w:rPr>
                <w:lang w:val="en-US"/>
              </w:rPr>
              <w:t>subantreprenorilor</w:t>
            </w:r>
            <w:proofErr w:type="spellEnd"/>
            <w:r w:rsidR="00460653" w:rsidRPr="00C1236E">
              <w:rPr>
                <w:lang w:val="en-US"/>
              </w:rPr>
              <w:t xml:space="preserve"> de </w:t>
            </w:r>
            <w:proofErr w:type="spellStart"/>
            <w:r w:rsidR="00460653" w:rsidRPr="00C1236E">
              <w:rPr>
                <w:lang w:val="en-US"/>
              </w:rPr>
              <w:t>către</w:t>
            </w:r>
            <w:proofErr w:type="spellEnd"/>
            <w:r w:rsidR="00460653" w:rsidRPr="00C1236E">
              <w:rPr>
                <w:lang w:val="en-US"/>
              </w:rPr>
              <w:t xml:space="preserve"> </w:t>
            </w:r>
            <w:proofErr w:type="spellStart"/>
            <w:r w:rsidR="00460653" w:rsidRPr="00C1236E">
              <w:rPr>
                <w:lang w:val="en-US"/>
              </w:rPr>
              <w:t>Antreprenor</w:t>
            </w:r>
            <w:proofErr w:type="spellEnd"/>
            <w:r w:rsidR="00460653" w:rsidRPr="00C1236E">
              <w:rPr>
                <w:lang w:val="en-US"/>
              </w:rPr>
              <w:t xml:space="preserve">, </w:t>
            </w:r>
            <w:proofErr w:type="spellStart"/>
            <w:r w:rsidR="00460653" w:rsidRPr="00C1236E">
              <w:rPr>
                <w:lang w:val="en-US"/>
              </w:rPr>
              <w:t>fără</w:t>
            </w:r>
            <w:proofErr w:type="spellEnd"/>
            <w:r w:rsidR="00460653" w:rsidRPr="00C1236E">
              <w:rPr>
                <w:lang w:val="en-US"/>
              </w:rPr>
              <w:t xml:space="preserve"> </w:t>
            </w:r>
            <w:proofErr w:type="spellStart"/>
            <w:r w:rsidR="00460653" w:rsidRPr="00C1236E">
              <w:rPr>
                <w:lang w:val="en-US"/>
              </w:rPr>
              <w:t>plată</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termenele</w:t>
            </w:r>
            <w:proofErr w:type="spellEnd"/>
            <w:r w:rsidR="00460653" w:rsidRPr="00C1236E">
              <w:rPr>
                <w:lang w:val="en-US"/>
              </w:rPr>
              <w:t xml:space="preserve"> din </w:t>
            </w:r>
            <w:proofErr w:type="spellStart"/>
            <w:r w:rsidR="00460653" w:rsidRPr="00C1236E">
              <w:rPr>
                <w:lang w:val="en-US"/>
              </w:rPr>
              <w:t>subcontracte</w:t>
            </w:r>
            <w:proofErr w:type="spellEnd"/>
            <w:r w:rsidR="00460653" w:rsidRPr="00C1236E">
              <w:rPr>
                <w:lang w:val="en-US"/>
              </w:rPr>
              <w:t xml:space="preserve"> (</w:t>
            </w:r>
            <w:proofErr w:type="spellStart"/>
            <w:r w:rsidR="00460653" w:rsidRPr="00C1236E">
              <w:rPr>
                <w:lang w:val="en-US"/>
              </w:rPr>
              <w:t>contracte</w:t>
            </w:r>
            <w:proofErr w:type="spellEnd"/>
            <w:r w:rsidR="00460653" w:rsidRPr="00C1236E">
              <w:rPr>
                <w:lang w:val="en-US"/>
              </w:rPr>
              <w:t xml:space="preserve"> de </w:t>
            </w:r>
            <w:proofErr w:type="spellStart"/>
            <w:r w:rsidR="00460653" w:rsidRPr="00C1236E">
              <w:rPr>
                <w:lang w:val="en-US"/>
              </w:rPr>
              <w:t>subantrepriză</w:t>
            </w:r>
            <w:proofErr w:type="spellEnd"/>
            <w:r w:rsidR="00460653" w:rsidRPr="00C1236E">
              <w:rPr>
                <w:lang w:val="en-US"/>
              </w:rPr>
              <w:t xml:space="preserve">), </w:t>
            </w:r>
            <w:proofErr w:type="spellStart"/>
            <w:r w:rsidR="00460653" w:rsidRPr="00C1236E">
              <w:rPr>
                <w:lang w:val="en-US"/>
              </w:rPr>
              <w:t>stabilite</w:t>
            </w:r>
            <w:proofErr w:type="spellEnd"/>
            <w:r w:rsidR="00460653" w:rsidRPr="00C1236E">
              <w:rPr>
                <w:lang w:val="en-US"/>
              </w:rPr>
              <w:t xml:space="preserve"> </w:t>
            </w:r>
            <w:proofErr w:type="spellStart"/>
            <w:r w:rsidR="00460653" w:rsidRPr="00C1236E">
              <w:rPr>
                <w:lang w:val="en-US"/>
              </w:rPr>
              <w:t>prin</w:t>
            </w:r>
            <w:proofErr w:type="spellEnd"/>
            <w:r w:rsidR="00460653" w:rsidRPr="00C1236E">
              <w:rPr>
                <w:lang w:val="en-US"/>
              </w:rPr>
              <w:t xml:space="preserve"> </w:t>
            </w:r>
            <w:proofErr w:type="spellStart"/>
            <w:r w:rsidR="00460653" w:rsidRPr="00C1236E">
              <w:rPr>
                <w:lang w:val="en-US"/>
              </w:rPr>
              <w:t>graficul</w:t>
            </w:r>
            <w:proofErr w:type="spellEnd"/>
            <w:r w:rsidR="00460653" w:rsidRPr="00C1236E">
              <w:rPr>
                <w:lang w:val="en-US"/>
              </w:rPr>
              <w:t xml:space="preserve"> de </w:t>
            </w:r>
            <w:proofErr w:type="spellStart"/>
            <w:r w:rsidR="00460653" w:rsidRPr="00C1236E">
              <w:rPr>
                <w:lang w:val="en-US"/>
              </w:rPr>
              <w:t>execuţie</w:t>
            </w:r>
            <w:proofErr w:type="spellEnd"/>
            <w:r w:rsidR="00460653" w:rsidRPr="00C1236E">
              <w:rPr>
                <w:lang w:val="en-US"/>
              </w:rPr>
              <w:t xml:space="preserve">. </w:t>
            </w:r>
          </w:p>
          <w:p w14:paraId="4E4D242E" w14:textId="77777777" w:rsidR="00460653" w:rsidRPr="00C1236E" w:rsidRDefault="00A156C0" w:rsidP="00196AB4">
            <w:pPr>
              <w:pStyle w:val="NormalWeb"/>
              <w:tabs>
                <w:tab w:val="left" w:pos="567"/>
              </w:tabs>
              <w:spacing w:line="276" w:lineRule="auto"/>
              <w:ind w:firstLine="0"/>
              <w:rPr>
                <w:lang w:val="en-US"/>
              </w:rPr>
            </w:pPr>
            <w:r w:rsidRPr="00C1236E">
              <w:rPr>
                <w:lang w:val="en-US"/>
              </w:rPr>
              <w:t xml:space="preserve">4.9.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executa</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întreţine</w:t>
            </w:r>
            <w:proofErr w:type="spellEnd"/>
            <w:r w:rsidR="00460653" w:rsidRPr="00C1236E">
              <w:rPr>
                <w:lang w:val="en-US"/>
              </w:rPr>
              <w:t xml:space="preserve"> </w:t>
            </w:r>
            <w:proofErr w:type="spellStart"/>
            <w:r w:rsidR="00460653" w:rsidRPr="00C1236E">
              <w:rPr>
                <w:lang w:val="en-US"/>
              </w:rPr>
              <w:t>toate</w:t>
            </w:r>
            <w:proofErr w:type="spellEnd"/>
            <w:r w:rsidR="00460653" w:rsidRPr="00C1236E">
              <w:rPr>
                <w:lang w:val="en-US"/>
              </w:rPr>
              <w:t xml:space="preserve"> </w:t>
            </w:r>
            <w:proofErr w:type="spellStart"/>
            <w:r w:rsidR="00460653" w:rsidRPr="00C1236E">
              <w:rPr>
                <w:lang w:val="en-US"/>
              </w:rPr>
              <w:t>lucrările</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asigura</w:t>
            </w:r>
            <w:proofErr w:type="spellEnd"/>
            <w:r w:rsidR="00460653" w:rsidRPr="00C1236E">
              <w:rPr>
                <w:lang w:val="en-US"/>
              </w:rPr>
              <w:t xml:space="preserve"> </w:t>
            </w:r>
            <w:proofErr w:type="spellStart"/>
            <w:r w:rsidR="00460653" w:rsidRPr="00C1236E">
              <w:rPr>
                <w:lang w:val="en-US"/>
              </w:rPr>
              <w:t>forţa</w:t>
            </w:r>
            <w:proofErr w:type="spellEnd"/>
            <w:r w:rsidR="00460653" w:rsidRPr="00C1236E">
              <w:rPr>
                <w:lang w:val="en-US"/>
              </w:rPr>
              <w:t xml:space="preserve"> de </w:t>
            </w:r>
            <w:proofErr w:type="spellStart"/>
            <w:r w:rsidR="00460653" w:rsidRPr="00C1236E">
              <w:rPr>
                <w:lang w:val="en-US"/>
              </w:rPr>
              <w:t>muncă</w:t>
            </w:r>
            <w:proofErr w:type="spellEnd"/>
            <w:r w:rsidR="00460653" w:rsidRPr="00C1236E">
              <w:rPr>
                <w:lang w:val="en-US"/>
              </w:rPr>
              <w:t xml:space="preserve">, </w:t>
            </w:r>
            <w:proofErr w:type="spellStart"/>
            <w:r w:rsidR="00460653" w:rsidRPr="00C1236E">
              <w:rPr>
                <w:lang w:val="en-US"/>
              </w:rPr>
              <w:t>materialele</w:t>
            </w:r>
            <w:proofErr w:type="spellEnd"/>
            <w:r w:rsidR="00460653" w:rsidRPr="00C1236E">
              <w:rPr>
                <w:lang w:val="en-US"/>
              </w:rPr>
              <w:t xml:space="preserve">, </w:t>
            </w:r>
            <w:proofErr w:type="spellStart"/>
            <w:r w:rsidR="00460653" w:rsidRPr="00C1236E">
              <w:rPr>
                <w:lang w:val="en-US"/>
              </w:rPr>
              <w:t>utilajele</w:t>
            </w:r>
            <w:proofErr w:type="spellEnd"/>
            <w:r w:rsidR="00460653" w:rsidRPr="00C1236E">
              <w:rPr>
                <w:lang w:val="en-US"/>
              </w:rPr>
              <w:t xml:space="preserve"> de </w:t>
            </w:r>
            <w:proofErr w:type="spellStart"/>
            <w:r w:rsidR="00460653" w:rsidRPr="00C1236E">
              <w:rPr>
                <w:lang w:val="en-US"/>
              </w:rPr>
              <w:t>construcţiişi</w:t>
            </w:r>
            <w:proofErr w:type="spellEnd"/>
            <w:r w:rsidR="00460653" w:rsidRPr="00C1236E">
              <w:rPr>
                <w:lang w:val="en-US"/>
              </w:rPr>
              <w:t xml:space="preserve"> </w:t>
            </w:r>
            <w:proofErr w:type="spellStart"/>
            <w:r w:rsidR="00460653" w:rsidRPr="00C1236E">
              <w:rPr>
                <w:lang w:val="en-US"/>
              </w:rPr>
              <w:t>obiectele</w:t>
            </w:r>
            <w:proofErr w:type="spellEnd"/>
            <w:r w:rsidR="00460653" w:rsidRPr="00C1236E">
              <w:rPr>
                <w:lang w:val="en-US"/>
              </w:rPr>
              <w:t xml:space="preserve"> cu </w:t>
            </w:r>
            <w:proofErr w:type="spellStart"/>
            <w:r w:rsidR="00460653" w:rsidRPr="00C1236E">
              <w:rPr>
                <w:lang w:val="en-US"/>
              </w:rPr>
              <w:t>caracter</w:t>
            </w:r>
            <w:proofErr w:type="spellEnd"/>
            <w:r w:rsidR="00460653" w:rsidRPr="00C1236E">
              <w:rPr>
                <w:lang w:val="en-US"/>
              </w:rPr>
              <w:t xml:space="preserve"> </w:t>
            </w:r>
            <w:proofErr w:type="spellStart"/>
            <w:r w:rsidR="00460653" w:rsidRPr="00C1236E">
              <w:rPr>
                <w:lang w:val="en-US"/>
              </w:rPr>
              <w:t>provizoriu</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executarea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Acesta</w:t>
            </w:r>
            <w:proofErr w:type="spellEnd"/>
            <w:r w:rsidR="00460653" w:rsidRPr="00C1236E">
              <w:rPr>
                <w:lang w:val="en-US"/>
              </w:rPr>
              <w:t xml:space="preserve"> </w:t>
            </w:r>
            <w:proofErr w:type="spellStart"/>
            <w:r w:rsidR="00460653" w:rsidRPr="00C1236E">
              <w:rPr>
                <w:lang w:val="en-US"/>
              </w:rPr>
              <w:t>îşi</w:t>
            </w:r>
            <w:proofErr w:type="spellEnd"/>
            <w:r w:rsidR="00460653" w:rsidRPr="00C1236E">
              <w:rPr>
                <w:lang w:val="en-US"/>
              </w:rPr>
              <w:t xml:space="preserve"> </w:t>
            </w:r>
            <w:proofErr w:type="spellStart"/>
            <w:r w:rsidR="00460653" w:rsidRPr="00C1236E">
              <w:rPr>
                <w:lang w:val="en-US"/>
              </w:rPr>
              <w:t>asumă</w:t>
            </w:r>
            <w:proofErr w:type="spellEnd"/>
            <w:r w:rsidR="00460653" w:rsidRPr="00C1236E">
              <w:rPr>
                <w:lang w:val="en-US"/>
              </w:rPr>
              <w:t xml:space="preserve"> </w:t>
            </w:r>
            <w:proofErr w:type="spellStart"/>
            <w:r w:rsidR="00460653" w:rsidRPr="00C1236E">
              <w:rPr>
                <w:lang w:val="en-US"/>
              </w:rPr>
              <w:t>întreaga</w:t>
            </w:r>
            <w:proofErr w:type="spellEnd"/>
            <w:r w:rsidR="00460653" w:rsidRPr="00C1236E">
              <w:rPr>
                <w:lang w:val="en-US"/>
              </w:rPr>
              <w:t xml:space="preserve"> </w:t>
            </w:r>
            <w:proofErr w:type="spellStart"/>
            <w:r w:rsidR="00460653" w:rsidRPr="00C1236E">
              <w:rPr>
                <w:lang w:val="en-US"/>
              </w:rPr>
              <w:t>responsabilitate</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toate</w:t>
            </w:r>
            <w:proofErr w:type="spellEnd"/>
            <w:r w:rsidR="00460653" w:rsidRPr="00C1236E">
              <w:rPr>
                <w:lang w:val="en-US"/>
              </w:rPr>
              <w:t xml:space="preserve"> </w:t>
            </w:r>
            <w:proofErr w:type="spellStart"/>
            <w:r w:rsidR="00460653" w:rsidRPr="00C1236E">
              <w:rPr>
                <w:lang w:val="en-US"/>
              </w:rPr>
              <w:t>operaţiunile</w:t>
            </w:r>
            <w:proofErr w:type="spellEnd"/>
            <w:r w:rsidR="00460653" w:rsidRPr="00C1236E">
              <w:rPr>
                <w:lang w:val="en-US"/>
              </w:rPr>
              <w:t xml:space="preserve"> </w:t>
            </w:r>
            <w:proofErr w:type="spellStart"/>
            <w:r w:rsidR="00460653" w:rsidRPr="00C1236E">
              <w:rPr>
                <w:lang w:val="en-US"/>
              </w:rPr>
              <w:t>executate</w:t>
            </w:r>
            <w:proofErr w:type="spellEnd"/>
            <w:r w:rsidR="00460653" w:rsidRPr="00C1236E">
              <w:rPr>
                <w:lang w:val="en-US"/>
              </w:rPr>
              <w:t xml:space="preserve"> pe </w:t>
            </w:r>
            <w:proofErr w:type="spellStart"/>
            <w:r w:rsidR="00460653" w:rsidRPr="00C1236E">
              <w:rPr>
                <w:lang w:val="en-US"/>
              </w:rPr>
              <w:t>şantier</w:t>
            </w:r>
            <w:proofErr w:type="spellEnd"/>
            <w:r w:rsidR="005D4B79"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procedeele</w:t>
            </w:r>
            <w:proofErr w:type="spellEnd"/>
            <w:r w:rsidR="00460653" w:rsidRPr="00C1236E">
              <w:rPr>
                <w:lang w:val="en-US"/>
              </w:rPr>
              <w:t xml:space="preserve"> de </w:t>
            </w:r>
            <w:proofErr w:type="spellStart"/>
            <w:r w:rsidR="00460653" w:rsidRPr="00C1236E">
              <w:rPr>
                <w:lang w:val="en-US"/>
              </w:rPr>
              <w:t>execuţie</w:t>
            </w:r>
            <w:proofErr w:type="spellEnd"/>
            <w:r w:rsidR="00460653" w:rsidRPr="00C1236E">
              <w:rPr>
                <w:lang w:val="en-US"/>
              </w:rPr>
              <w:t xml:space="preserve"> </w:t>
            </w:r>
            <w:proofErr w:type="spellStart"/>
            <w:r w:rsidR="00460653" w:rsidRPr="00C1236E">
              <w:rPr>
                <w:lang w:val="en-US"/>
              </w:rPr>
              <w:t>utilizate</w:t>
            </w:r>
            <w:proofErr w:type="spellEnd"/>
            <w:r w:rsidR="00460653" w:rsidRPr="00C1236E">
              <w:rPr>
                <w:lang w:val="en-US"/>
              </w:rPr>
              <w:t xml:space="preserve">. </w:t>
            </w:r>
          </w:p>
          <w:p w14:paraId="0071E0F1" w14:textId="77777777" w:rsidR="00460653" w:rsidRPr="005055A3" w:rsidRDefault="00A156C0" w:rsidP="00196AB4">
            <w:pPr>
              <w:pStyle w:val="NormalWeb"/>
              <w:tabs>
                <w:tab w:val="left" w:pos="567"/>
              </w:tabs>
              <w:spacing w:line="276" w:lineRule="auto"/>
              <w:ind w:firstLine="0"/>
              <w:rPr>
                <w:lang w:val="ro-MD"/>
              </w:rPr>
            </w:pPr>
            <w:r w:rsidRPr="00C1236E">
              <w:rPr>
                <w:lang w:val="en-US"/>
              </w:rPr>
              <w:t xml:space="preserve">4.10.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prin</w:t>
            </w:r>
            <w:proofErr w:type="spellEnd"/>
            <w:r w:rsidR="00460653" w:rsidRPr="00C1236E">
              <w:rPr>
                <w:lang w:val="en-US"/>
              </w:rPr>
              <w:t xml:space="preserve"> </w:t>
            </w:r>
            <w:proofErr w:type="spellStart"/>
            <w:r w:rsidR="002F6A1E" w:rsidRPr="00C1236E">
              <w:rPr>
                <w:lang w:val="en-US"/>
              </w:rPr>
              <w:t>atribuirea</w:t>
            </w:r>
            <w:proofErr w:type="spellEnd"/>
            <w:r w:rsidR="002F6A1E" w:rsidRPr="00C1236E">
              <w:rPr>
                <w:lang w:val="en-US"/>
              </w:rPr>
              <w:t xml:space="preserve"> </w:t>
            </w:r>
            <w:proofErr w:type="spellStart"/>
            <w:r w:rsidR="00460653" w:rsidRPr="00C1236E">
              <w:rPr>
                <w:lang w:val="en-US"/>
              </w:rPr>
              <w:t>ofertei</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favoarea</w:t>
            </w:r>
            <w:proofErr w:type="spellEnd"/>
            <w:r w:rsidR="00460653" w:rsidRPr="00C1236E">
              <w:rPr>
                <w:lang w:val="en-US"/>
              </w:rPr>
              <w:t xml:space="preserve"> </w:t>
            </w:r>
            <w:proofErr w:type="spellStart"/>
            <w:r w:rsidR="00460653" w:rsidRPr="00C1236E">
              <w:rPr>
                <w:lang w:val="en-US"/>
              </w:rPr>
              <w:t>sa</w:t>
            </w:r>
            <w:proofErr w:type="spellEnd"/>
            <w:r w:rsidR="00460653" w:rsidRPr="00C1236E">
              <w:rPr>
                <w:lang w:val="en-US"/>
              </w:rPr>
              <w:t xml:space="preserve">, se </w:t>
            </w:r>
            <w:proofErr w:type="spellStart"/>
            <w:r w:rsidR="00460653" w:rsidRPr="00C1236E">
              <w:rPr>
                <w:lang w:val="en-US"/>
              </w:rPr>
              <w:t>angajează</w:t>
            </w:r>
            <w:proofErr w:type="spellEnd"/>
            <w:r w:rsidR="00460653" w:rsidRPr="00C1236E">
              <w:rPr>
                <w:lang w:val="en-US"/>
              </w:rPr>
              <w:t xml:space="preserve"> </w:t>
            </w:r>
            <w:proofErr w:type="spellStart"/>
            <w:r w:rsidR="00460653" w:rsidRPr="00C1236E">
              <w:rPr>
                <w:lang w:val="en-US"/>
              </w:rPr>
              <w:t>să</w:t>
            </w:r>
            <w:proofErr w:type="spellEnd"/>
            <w:r w:rsidR="00BC46B3" w:rsidRPr="00C1236E">
              <w:rPr>
                <w:lang w:val="en-US"/>
              </w:rPr>
              <w:t xml:space="preserve"> </w:t>
            </w:r>
            <w:proofErr w:type="spellStart"/>
            <w:r w:rsidR="00BC46B3" w:rsidRPr="00C1236E">
              <w:rPr>
                <w:lang w:val="en-US"/>
              </w:rPr>
              <w:t>prezinte</w:t>
            </w:r>
            <w:proofErr w:type="spellEnd"/>
            <w:r w:rsidR="005D4B79" w:rsidRPr="00C1236E">
              <w:rPr>
                <w:lang w:val="en-US"/>
              </w:rPr>
              <w:t xml:space="preserve"> </w:t>
            </w:r>
            <w:proofErr w:type="spellStart"/>
            <w:r w:rsidR="00EA64B0" w:rsidRPr="00C1236E">
              <w:rPr>
                <w:lang w:val="en-US"/>
              </w:rPr>
              <w:t>garanţia</w:t>
            </w:r>
            <w:proofErr w:type="spellEnd"/>
            <w:r w:rsidR="00EA64B0" w:rsidRPr="00C1236E">
              <w:rPr>
                <w:lang w:val="en-US"/>
              </w:rPr>
              <w:t xml:space="preserve"> de </w:t>
            </w:r>
            <w:proofErr w:type="spellStart"/>
            <w:r w:rsidR="00EA64B0" w:rsidRPr="00C1236E">
              <w:rPr>
                <w:lang w:val="en-US"/>
              </w:rPr>
              <w:t>bună</w:t>
            </w:r>
            <w:proofErr w:type="spellEnd"/>
            <w:r w:rsidR="00EA64B0" w:rsidRPr="00C1236E">
              <w:rPr>
                <w:lang w:val="en-US"/>
              </w:rPr>
              <w:t xml:space="preserve"> </w:t>
            </w:r>
            <w:proofErr w:type="spellStart"/>
            <w:r w:rsidR="00EA64B0" w:rsidRPr="00C1236E">
              <w:rPr>
                <w:lang w:val="en-US"/>
              </w:rPr>
              <w:t>execuţie</w:t>
            </w:r>
            <w:proofErr w:type="spellEnd"/>
            <w:r w:rsidR="00EA64B0" w:rsidRPr="00C1236E">
              <w:rPr>
                <w:lang w:val="en-US"/>
              </w:rPr>
              <w:t xml:space="preserve"> a </w:t>
            </w:r>
            <w:proofErr w:type="spellStart"/>
            <w:r w:rsidR="00EA64B0" w:rsidRPr="00C1236E">
              <w:rPr>
                <w:lang w:val="en-US"/>
              </w:rPr>
              <w:t>contractului</w:t>
            </w:r>
            <w:proofErr w:type="spellEnd"/>
            <w:r w:rsidR="00EA64B0" w:rsidRPr="00C1236E">
              <w:rPr>
                <w:lang w:val="en-US"/>
              </w:rPr>
              <w:t xml:space="preserve">, </w:t>
            </w:r>
            <w:proofErr w:type="spellStart"/>
            <w:r w:rsidR="00EA64B0" w:rsidRPr="00C1236E">
              <w:rPr>
                <w:lang w:val="en-US"/>
              </w:rPr>
              <w:t>în</w:t>
            </w:r>
            <w:proofErr w:type="spellEnd"/>
            <w:r w:rsidR="00EA64B0" w:rsidRPr="00C1236E">
              <w:rPr>
                <w:lang w:val="en-US"/>
              </w:rPr>
              <w:t xml:space="preserve"> </w:t>
            </w:r>
            <w:proofErr w:type="spellStart"/>
            <w:r w:rsidR="00EA64B0" w:rsidRPr="00C1236E">
              <w:rPr>
                <w:lang w:val="en-US"/>
              </w:rPr>
              <w:t>cuantum</w:t>
            </w:r>
            <w:proofErr w:type="spellEnd"/>
            <w:r w:rsidR="00EA64B0" w:rsidRPr="00C1236E">
              <w:rPr>
                <w:lang w:val="en-US"/>
              </w:rPr>
              <w:t xml:space="preserve"> de _</w:t>
            </w:r>
            <w:r w:rsidR="005055A3">
              <w:rPr>
                <w:lang w:val="ro-MD"/>
              </w:rPr>
              <w:t>5</w:t>
            </w:r>
            <w:r w:rsidR="00EA64B0" w:rsidRPr="00C1236E">
              <w:rPr>
                <w:lang w:val="en-US"/>
              </w:rPr>
              <w:t xml:space="preserve">_% din </w:t>
            </w:r>
            <w:proofErr w:type="spellStart"/>
            <w:r w:rsidR="00EA64B0" w:rsidRPr="00C1236E">
              <w:rPr>
                <w:lang w:val="en-US"/>
              </w:rPr>
              <w:t>valoarea</w:t>
            </w:r>
            <w:proofErr w:type="spellEnd"/>
            <w:r w:rsidR="00EA64B0" w:rsidRPr="00C1236E">
              <w:rPr>
                <w:lang w:val="en-US"/>
              </w:rPr>
              <w:t xml:space="preserve"> </w:t>
            </w:r>
            <w:proofErr w:type="spellStart"/>
            <w:r w:rsidR="00EA64B0" w:rsidRPr="00C1236E">
              <w:rPr>
                <w:lang w:val="en-US"/>
              </w:rPr>
              <w:t>contractului</w:t>
            </w:r>
            <w:proofErr w:type="spellEnd"/>
            <w:r w:rsidR="00EA64B0" w:rsidRPr="00C1236E">
              <w:rPr>
                <w:lang w:val="en-US"/>
              </w:rPr>
              <w:t xml:space="preserve"> </w:t>
            </w:r>
            <w:proofErr w:type="spellStart"/>
            <w:r w:rsidR="00EA64B0" w:rsidRPr="00C1236E">
              <w:rPr>
                <w:lang w:val="en-US"/>
              </w:rPr>
              <w:t>atribuit</w:t>
            </w:r>
            <w:proofErr w:type="spellEnd"/>
            <w:r w:rsidR="00EA64B0" w:rsidRPr="00C1236E">
              <w:rPr>
                <w:lang w:val="en-US"/>
              </w:rPr>
              <w:t>.</w:t>
            </w:r>
            <w:r w:rsidR="005055A3">
              <w:rPr>
                <w:lang w:val="ro-MD"/>
              </w:rPr>
              <w:t xml:space="preserve"> Forma garanției de bună execuție este </w:t>
            </w:r>
            <w:r w:rsidR="005055A3" w:rsidRPr="005055A3">
              <w:rPr>
                <w:rStyle w:val="fontstyle01"/>
                <w:sz w:val="24"/>
                <w:szCs w:val="24"/>
                <w:lang w:val="en-US"/>
              </w:rPr>
              <w:t xml:space="preserve">transfer pe </w:t>
            </w:r>
            <w:proofErr w:type="spellStart"/>
            <w:r w:rsidR="005055A3" w:rsidRPr="005055A3">
              <w:rPr>
                <w:rStyle w:val="fontstyle01"/>
                <w:sz w:val="24"/>
                <w:szCs w:val="24"/>
                <w:lang w:val="en-US"/>
              </w:rPr>
              <w:t>contul</w:t>
            </w:r>
            <w:proofErr w:type="spellEnd"/>
            <w:r w:rsidR="005055A3" w:rsidRPr="005055A3">
              <w:rPr>
                <w:rStyle w:val="fontstyle01"/>
                <w:sz w:val="24"/>
                <w:szCs w:val="24"/>
                <w:lang w:val="en-US"/>
              </w:rPr>
              <w:t xml:space="preserve"> </w:t>
            </w:r>
            <w:proofErr w:type="spellStart"/>
            <w:r w:rsidR="005055A3" w:rsidRPr="005055A3">
              <w:rPr>
                <w:rStyle w:val="fontstyle01"/>
                <w:sz w:val="24"/>
                <w:szCs w:val="24"/>
                <w:lang w:val="en-US"/>
              </w:rPr>
              <w:t>autorității</w:t>
            </w:r>
            <w:proofErr w:type="spellEnd"/>
            <w:r w:rsidR="005055A3" w:rsidRPr="005055A3">
              <w:rPr>
                <w:rStyle w:val="fontstyle01"/>
                <w:sz w:val="24"/>
                <w:szCs w:val="24"/>
                <w:lang w:val="en-US"/>
              </w:rPr>
              <w:t xml:space="preserve"> </w:t>
            </w:r>
            <w:proofErr w:type="spellStart"/>
            <w:r w:rsidR="005055A3" w:rsidRPr="005055A3">
              <w:rPr>
                <w:rStyle w:val="fontstyle01"/>
                <w:sz w:val="24"/>
                <w:szCs w:val="24"/>
                <w:lang w:val="en-US"/>
              </w:rPr>
              <w:t>contractante</w:t>
            </w:r>
            <w:proofErr w:type="spellEnd"/>
            <w:r w:rsidR="005055A3">
              <w:rPr>
                <w:rStyle w:val="fontstyle01"/>
                <w:sz w:val="24"/>
                <w:szCs w:val="24"/>
                <w:lang w:val="en-US"/>
              </w:rPr>
              <w:t>.</w:t>
            </w:r>
          </w:p>
          <w:p w14:paraId="2BCF2411" w14:textId="77777777" w:rsidR="00267805" w:rsidRPr="00C1236E" w:rsidRDefault="00A156C0" w:rsidP="00684D44">
            <w:pPr>
              <w:pStyle w:val="NormalWeb"/>
              <w:tabs>
                <w:tab w:val="left" w:pos="567"/>
              </w:tabs>
              <w:spacing w:line="276" w:lineRule="auto"/>
              <w:ind w:firstLine="0"/>
              <w:rPr>
                <w:lang w:val="en-US"/>
              </w:rPr>
            </w:pPr>
            <w:r w:rsidRPr="00C1236E">
              <w:rPr>
                <w:lang w:val="en-US"/>
              </w:rPr>
              <w:t>4.11.</w:t>
            </w:r>
            <w:r w:rsidR="00A109E6" w:rsidRPr="00C1236E">
              <w:rPr>
                <w:lang w:val="en-US"/>
              </w:rPr>
              <w:t xml:space="preserve"> </w:t>
            </w:r>
            <w:proofErr w:type="spellStart"/>
            <w:r w:rsidR="00A109E6" w:rsidRPr="00C1236E">
              <w:rPr>
                <w:lang w:val="en-US"/>
              </w:rPr>
              <w:t>Autoritatea</w:t>
            </w:r>
            <w:proofErr w:type="spellEnd"/>
            <w:r w:rsidR="00A109E6" w:rsidRPr="00C1236E">
              <w:rPr>
                <w:lang w:val="en-US"/>
              </w:rPr>
              <w:t xml:space="preserve"> </w:t>
            </w:r>
            <w:proofErr w:type="spellStart"/>
            <w:r w:rsidR="00A109E6" w:rsidRPr="00C1236E">
              <w:rPr>
                <w:lang w:val="en-US"/>
              </w:rPr>
              <w:t>contractantă</w:t>
            </w:r>
            <w:proofErr w:type="spellEnd"/>
            <w:r w:rsidR="00A109E6" w:rsidRPr="00C1236E">
              <w:rPr>
                <w:lang w:val="en-US"/>
              </w:rPr>
              <w:t xml:space="preserve"> </w:t>
            </w:r>
            <w:proofErr w:type="spellStart"/>
            <w:r w:rsidR="00A109E6" w:rsidRPr="00C1236E">
              <w:rPr>
                <w:lang w:val="en-US"/>
              </w:rPr>
              <w:t>eliberează</w:t>
            </w:r>
            <w:proofErr w:type="spellEnd"/>
            <w:r w:rsidR="00A109E6" w:rsidRPr="00C1236E">
              <w:rPr>
                <w:lang w:val="en-US"/>
              </w:rPr>
              <w:t>/</w:t>
            </w:r>
            <w:proofErr w:type="spellStart"/>
            <w:r w:rsidR="00A109E6" w:rsidRPr="00C1236E">
              <w:rPr>
                <w:lang w:val="en-US"/>
              </w:rPr>
              <w:t>restituie</w:t>
            </w:r>
            <w:proofErr w:type="spellEnd"/>
            <w:r w:rsidR="005D4B79" w:rsidRPr="00C1236E">
              <w:rPr>
                <w:lang w:val="en-US"/>
              </w:rPr>
              <w:t xml:space="preserve"> </w:t>
            </w:r>
            <w:proofErr w:type="spellStart"/>
            <w:r w:rsidR="00A109E6" w:rsidRPr="00C1236E">
              <w:rPr>
                <w:lang w:val="en-US"/>
              </w:rPr>
              <w:t>g</w:t>
            </w:r>
            <w:r w:rsidR="00460653" w:rsidRPr="00C1236E">
              <w:rPr>
                <w:lang w:val="en-US"/>
              </w:rPr>
              <w:t>aranţia</w:t>
            </w:r>
            <w:proofErr w:type="spellEnd"/>
            <w:r w:rsidR="00460653" w:rsidRPr="00C1236E">
              <w:rPr>
                <w:lang w:val="en-US"/>
              </w:rPr>
              <w:t xml:space="preserve"> de </w:t>
            </w:r>
            <w:proofErr w:type="spellStart"/>
            <w:r w:rsidR="00460653" w:rsidRPr="00C1236E">
              <w:rPr>
                <w:lang w:val="en-US"/>
              </w:rPr>
              <w:t>bună</w:t>
            </w:r>
            <w:proofErr w:type="spellEnd"/>
            <w:r w:rsidR="00460653" w:rsidRPr="00C1236E">
              <w:rPr>
                <w:lang w:val="en-US"/>
              </w:rPr>
              <w:t xml:space="preserve"> </w:t>
            </w:r>
            <w:proofErr w:type="spellStart"/>
            <w:r w:rsidR="00460653" w:rsidRPr="00C1236E">
              <w:rPr>
                <w:lang w:val="en-US"/>
              </w:rPr>
              <w:t>execuţie</w:t>
            </w:r>
            <w:proofErr w:type="spellEnd"/>
            <w:r w:rsidR="00460653" w:rsidRPr="00C1236E">
              <w:rPr>
                <w:lang w:val="en-US"/>
              </w:rPr>
              <w:t xml:space="preserve"> </w:t>
            </w:r>
            <w:proofErr w:type="spellStart"/>
            <w:r w:rsidR="00460653" w:rsidRPr="00C1236E">
              <w:rPr>
                <w:lang w:val="en-US"/>
              </w:rPr>
              <w:t>Antreprenorului</w:t>
            </w:r>
            <w:proofErr w:type="spellEnd"/>
            <w:r w:rsidR="00460653" w:rsidRPr="00C1236E">
              <w:rPr>
                <w:lang w:val="en-US"/>
              </w:rPr>
              <w:t xml:space="preserve"> </w:t>
            </w:r>
            <w:proofErr w:type="spellStart"/>
            <w:r w:rsidR="00460653" w:rsidRPr="00C1236E">
              <w:rPr>
                <w:lang w:val="en-US"/>
              </w:rPr>
              <w:t>după</w:t>
            </w:r>
            <w:proofErr w:type="spellEnd"/>
            <w:r w:rsidR="00460653" w:rsidRPr="00C1236E">
              <w:rPr>
                <w:lang w:val="en-US"/>
              </w:rPr>
              <w:t xml:space="preserve"> </w:t>
            </w:r>
            <w:proofErr w:type="spellStart"/>
            <w:r w:rsidR="00460653" w:rsidRPr="00C1236E">
              <w:rPr>
                <w:lang w:val="en-US"/>
              </w:rPr>
              <w:t>semnarea</w:t>
            </w:r>
            <w:proofErr w:type="spellEnd"/>
            <w:r w:rsidR="00460653" w:rsidRPr="00C1236E">
              <w:rPr>
                <w:lang w:val="en-US"/>
              </w:rPr>
              <w:t xml:space="preserve"> </w:t>
            </w:r>
            <w:proofErr w:type="spellStart"/>
            <w:r w:rsidR="00460653" w:rsidRPr="00C1236E">
              <w:rPr>
                <w:lang w:val="en-US"/>
              </w:rPr>
              <w:t>procesului</w:t>
            </w:r>
            <w:proofErr w:type="spellEnd"/>
            <w:r w:rsidR="00460653" w:rsidRPr="00C1236E">
              <w:rPr>
                <w:lang w:val="en-US"/>
              </w:rPr>
              <w:t xml:space="preserve">-verbal de </w:t>
            </w:r>
            <w:proofErr w:type="spellStart"/>
            <w:r w:rsidR="00460653" w:rsidRPr="00C1236E">
              <w:rPr>
                <w:lang w:val="en-US"/>
              </w:rPr>
              <w:t>recepţie</w:t>
            </w:r>
            <w:proofErr w:type="spellEnd"/>
            <w:r w:rsidR="00460653" w:rsidRPr="00C1236E">
              <w:rPr>
                <w:lang w:val="en-US"/>
              </w:rPr>
              <w:t xml:space="preserve"> </w:t>
            </w:r>
            <w:proofErr w:type="spellStart"/>
            <w:r w:rsidR="00460653" w:rsidRPr="00C1236E">
              <w:rPr>
                <w:lang w:val="en-US"/>
              </w:rPr>
              <w:t>finală</w:t>
            </w:r>
            <w:proofErr w:type="spellEnd"/>
            <w:r w:rsidR="00A109E6" w:rsidRPr="00C1236E">
              <w:rPr>
                <w:lang w:val="en-US"/>
              </w:rPr>
              <w:t xml:space="preserve">/ </w:t>
            </w:r>
            <w:proofErr w:type="spellStart"/>
            <w:r w:rsidR="00A109E6" w:rsidRPr="00C1236E">
              <w:rPr>
                <w:lang w:val="en-US"/>
              </w:rPr>
              <w:t>procesului</w:t>
            </w:r>
            <w:proofErr w:type="spellEnd"/>
            <w:r w:rsidR="00A109E6" w:rsidRPr="00C1236E">
              <w:rPr>
                <w:lang w:val="en-US"/>
              </w:rPr>
              <w:t xml:space="preserve">-verbal la </w:t>
            </w:r>
            <w:proofErr w:type="spellStart"/>
            <w:r w:rsidR="00A109E6" w:rsidRPr="00C1236E">
              <w:rPr>
                <w:lang w:val="en-US"/>
              </w:rPr>
              <w:t>terminarea</w:t>
            </w:r>
            <w:proofErr w:type="spellEnd"/>
            <w:r w:rsidR="00A109E6" w:rsidRPr="00C1236E">
              <w:rPr>
                <w:lang w:val="en-US"/>
              </w:rPr>
              <w:t xml:space="preserve"> </w:t>
            </w:r>
            <w:proofErr w:type="spellStart"/>
            <w:r w:rsidR="00A109E6" w:rsidRPr="00C1236E">
              <w:rPr>
                <w:lang w:val="en-US"/>
              </w:rPr>
              <w:t>lucrărilor</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cel</w:t>
            </w:r>
            <w:proofErr w:type="spellEnd"/>
            <w:r w:rsidR="00460653" w:rsidRPr="00C1236E">
              <w:rPr>
                <w:lang w:val="en-US"/>
              </w:rPr>
              <w:t xml:space="preserve"> </w:t>
            </w:r>
            <w:proofErr w:type="spellStart"/>
            <w:r w:rsidR="00460653" w:rsidRPr="00C1236E">
              <w:rPr>
                <w:lang w:val="en-US"/>
              </w:rPr>
              <w:t>mult</w:t>
            </w:r>
            <w:proofErr w:type="spellEnd"/>
            <w:r w:rsidR="00460653" w:rsidRPr="00C1236E">
              <w:rPr>
                <w:lang w:val="en-US"/>
              </w:rPr>
              <w:t xml:space="preserve"> 15 </w:t>
            </w:r>
            <w:proofErr w:type="spellStart"/>
            <w:r w:rsidR="00460653" w:rsidRPr="00C1236E">
              <w:rPr>
                <w:lang w:val="en-US"/>
              </w:rPr>
              <w:t>zile</w:t>
            </w:r>
            <w:proofErr w:type="spellEnd"/>
            <w:r w:rsidR="00E838F8" w:rsidRPr="00C1236E">
              <w:rPr>
                <w:lang w:val="en-US"/>
              </w:rPr>
              <w:t>.</w:t>
            </w:r>
            <w:r w:rsidR="005D4B79" w:rsidRPr="00C1236E">
              <w:rPr>
                <w:lang w:val="en-US"/>
              </w:rPr>
              <w:t xml:space="preserve"> </w:t>
            </w:r>
            <w:proofErr w:type="spellStart"/>
            <w:r w:rsidR="00EB65F6" w:rsidRPr="00C1236E">
              <w:rPr>
                <w:lang w:val="en-US"/>
              </w:rPr>
              <w:t>În</w:t>
            </w:r>
            <w:proofErr w:type="spellEnd"/>
            <w:r w:rsidR="00EB65F6" w:rsidRPr="00C1236E">
              <w:rPr>
                <w:lang w:val="en-US"/>
              </w:rPr>
              <w:t xml:space="preserve"> </w:t>
            </w:r>
            <w:proofErr w:type="spellStart"/>
            <w:r w:rsidR="00EB65F6" w:rsidRPr="00C1236E">
              <w:rPr>
                <w:lang w:val="en-US"/>
              </w:rPr>
              <w:t>cazul</w:t>
            </w:r>
            <w:proofErr w:type="spellEnd"/>
            <w:r w:rsidR="00EB65F6" w:rsidRPr="00C1236E">
              <w:rPr>
                <w:lang w:val="en-US"/>
              </w:rPr>
              <w:t xml:space="preserve"> </w:t>
            </w:r>
            <w:proofErr w:type="spellStart"/>
            <w:r w:rsidR="00EB65F6" w:rsidRPr="00C1236E">
              <w:rPr>
                <w:lang w:val="en-US"/>
              </w:rPr>
              <w:t>recepţiei</w:t>
            </w:r>
            <w:proofErr w:type="spellEnd"/>
            <w:r w:rsidR="00EB65F6" w:rsidRPr="00C1236E">
              <w:rPr>
                <w:lang w:val="en-US"/>
              </w:rPr>
              <w:t xml:space="preserve"> cu </w:t>
            </w:r>
            <w:proofErr w:type="spellStart"/>
            <w:r w:rsidR="00EB65F6" w:rsidRPr="00C1236E">
              <w:rPr>
                <w:lang w:val="en-US"/>
              </w:rPr>
              <w:t>obiecţii</w:t>
            </w:r>
            <w:proofErr w:type="spellEnd"/>
            <w:r w:rsidR="00EB65F6" w:rsidRPr="00C1236E">
              <w:rPr>
                <w:lang w:val="en-US"/>
              </w:rPr>
              <w:t>,</w:t>
            </w:r>
            <w:r w:rsidR="005D4B79" w:rsidRPr="00C1236E">
              <w:rPr>
                <w:lang w:val="en-US"/>
              </w:rPr>
              <w:t xml:space="preserve"> </w:t>
            </w:r>
            <w:proofErr w:type="spellStart"/>
            <w:r w:rsidR="00EB65F6" w:rsidRPr="00C1236E">
              <w:rPr>
                <w:lang w:val="en-US"/>
              </w:rPr>
              <w:t>garanţia</w:t>
            </w:r>
            <w:proofErr w:type="spellEnd"/>
            <w:r w:rsidR="00EB65F6" w:rsidRPr="00C1236E">
              <w:rPr>
                <w:lang w:val="en-US"/>
              </w:rPr>
              <w:t xml:space="preserve"> se </w:t>
            </w:r>
            <w:proofErr w:type="spellStart"/>
            <w:r w:rsidR="00EB65F6" w:rsidRPr="00C1236E">
              <w:rPr>
                <w:lang w:val="en-US"/>
              </w:rPr>
              <w:t>va</w:t>
            </w:r>
            <w:proofErr w:type="spellEnd"/>
            <w:r w:rsidR="00EB65F6" w:rsidRPr="00C1236E">
              <w:rPr>
                <w:lang w:val="en-US"/>
              </w:rPr>
              <w:t xml:space="preserve"> </w:t>
            </w:r>
            <w:proofErr w:type="spellStart"/>
            <w:r w:rsidR="00EB65F6" w:rsidRPr="00C1236E">
              <w:rPr>
                <w:lang w:val="en-US"/>
              </w:rPr>
              <w:t>restitui</w:t>
            </w:r>
            <w:proofErr w:type="spellEnd"/>
            <w:r w:rsidR="00EB65F6" w:rsidRPr="00C1236E">
              <w:rPr>
                <w:lang w:val="en-US"/>
              </w:rPr>
              <w:t xml:space="preserve"> </w:t>
            </w:r>
            <w:proofErr w:type="spellStart"/>
            <w:r w:rsidR="00EB65F6" w:rsidRPr="00C1236E">
              <w:rPr>
                <w:lang w:val="en-US"/>
              </w:rPr>
              <w:t>în</w:t>
            </w:r>
            <w:proofErr w:type="spellEnd"/>
            <w:r w:rsidR="00EB65F6" w:rsidRPr="00C1236E">
              <w:rPr>
                <w:lang w:val="en-US"/>
              </w:rPr>
              <w:t xml:space="preserve"> </w:t>
            </w:r>
            <w:proofErr w:type="spellStart"/>
            <w:r w:rsidR="00EB65F6" w:rsidRPr="00C1236E">
              <w:rPr>
                <w:lang w:val="en-US"/>
              </w:rPr>
              <w:t>cel</w:t>
            </w:r>
            <w:proofErr w:type="spellEnd"/>
            <w:r w:rsidR="00EB65F6" w:rsidRPr="00C1236E">
              <w:rPr>
                <w:lang w:val="en-US"/>
              </w:rPr>
              <w:t xml:space="preserve"> </w:t>
            </w:r>
            <w:proofErr w:type="spellStart"/>
            <w:r w:rsidR="00EB65F6" w:rsidRPr="00C1236E">
              <w:rPr>
                <w:lang w:val="en-US"/>
              </w:rPr>
              <w:t>mult</w:t>
            </w:r>
            <w:proofErr w:type="spellEnd"/>
            <w:r w:rsidR="00EB65F6" w:rsidRPr="00C1236E">
              <w:rPr>
                <w:lang w:val="en-US"/>
              </w:rPr>
              <w:t xml:space="preserve"> 15 </w:t>
            </w:r>
            <w:proofErr w:type="spellStart"/>
            <w:r w:rsidR="00EB65F6" w:rsidRPr="00C1236E">
              <w:rPr>
                <w:lang w:val="en-US"/>
              </w:rPr>
              <w:t>zile</w:t>
            </w:r>
            <w:proofErr w:type="spellEnd"/>
            <w:r w:rsidR="00EB65F6" w:rsidRPr="00C1236E">
              <w:rPr>
                <w:lang w:val="en-US"/>
              </w:rPr>
              <w:t xml:space="preserve"> </w:t>
            </w:r>
            <w:proofErr w:type="spellStart"/>
            <w:r w:rsidR="00EB65F6" w:rsidRPr="00C1236E">
              <w:rPr>
                <w:lang w:val="en-US"/>
              </w:rPr>
              <w:t>după</w:t>
            </w:r>
            <w:proofErr w:type="spellEnd"/>
            <w:r w:rsidR="00EB65F6" w:rsidRPr="00C1236E">
              <w:rPr>
                <w:lang w:val="en-US"/>
              </w:rPr>
              <w:t xml:space="preserve"> </w:t>
            </w:r>
            <w:proofErr w:type="spellStart"/>
            <w:r w:rsidR="00EB65F6" w:rsidRPr="00C1236E">
              <w:rPr>
                <w:lang w:val="en-US"/>
              </w:rPr>
              <w:t>înlăturarea</w:t>
            </w:r>
            <w:proofErr w:type="spellEnd"/>
            <w:r w:rsidR="00EB65F6" w:rsidRPr="00C1236E">
              <w:rPr>
                <w:lang w:val="en-US"/>
              </w:rPr>
              <w:t xml:space="preserve"> </w:t>
            </w:r>
            <w:proofErr w:type="spellStart"/>
            <w:r w:rsidR="00EB65F6" w:rsidRPr="00C1236E">
              <w:rPr>
                <w:lang w:val="en-US"/>
              </w:rPr>
              <w:t>acestora</w:t>
            </w:r>
            <w:proofErr w:type="spellEnd"/>
            <w:r w:rsidR="00EB65F6" w:rsidRPr="00C1236E">
              <w:rPr>
                <w:lang w:val="en-US"/>
              </w:rPr>
              <w:t>.</w:t>
            </w:r>
          </w:p>
          <w:p w14:paraId="44A76197" w14:textId="77777777" w:rsidR="00460653" w:rsidRPr="00C1236E" w:rsidRDefault="00A156C0" w:rsidP="00196AB4">
            <w:pPr>
              <w:pStyle w:val="NormalWeb"/>
              <w:tabs>
                <w:tab w:val="left" w:pos="567"/>
              </w:tabs>
              <w:spacing w:line="276" w:lineRule="auto"/>
              <w:ind w:firstLine="0"/>
              <w:rPr>
                <w:lang w:val="en-US"/>
              </w:rPr>
            </w:pPr>
            <w:r w:rsidRPr="00C1236E">
              <w:rPr>
                <w:lang w:val="en-US"/>
              </w:rPr>
              <w:t>4.12.</w:t>
            </w:r>
            <w:r w:rsidR="00460653" w:rsidRPr="00C1236E">
              <w:rPr>
                <w:lang w:val="en-US"/>
              </w:rPr>
              <w:t xml:space="preserve">Antreprenorul </w:t>
            </w:r>
            <w:proofErr w:type="spellStart"/>
            <w:r w:rsidR="00460653" w:rsidRPr="00C1236E">
              <w:rPr>
                <w:lang w:val="en-US"/>
              </w:rPr>
              <w:t>trebuie</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constituie</w:t>
            </w:r>
            <w:proofErr w:type="spellEnd"/>
            <w:r w:rsidR="00460653" w:rsidRPr="00C1236E">
              <w:rPr>
                <w:lang w:val="en-US"/>
              </w:rPr>
              <w:t xml:space="preserve"> </w:t>
            </w:r>
            <w:proofErr w:type="spellStart"/>
            <w:r w:rsidR="00460653" w:rsidRPr="00C1236E">
              <w:rPr>
                <w:lang w:val="en-US"/>
              </w:rPr>
              <w:t>garanţia</w:t>
            </w:r>
            <w:proofErr w:type="spellEnd"/>
            <w:r w:rsidR="00460653" w:rsidRPr="00C1236E">
              <w:rPr>
                <w:lang w:val="en-US"/>
              </w:rPr>
              <w:t xml:space="preserve"> de </w:t>
            </w:r>
            <w:proofErr w:type="spellStart"/>
            <w:r w:rsidR="00460653" w:rsidRPr="00C1236E">
              <w:rPr>
                <w:lang w:val="en-US"/>
              </w:rPr>
              <w:t>bună</w:t>
            </w:r>
            <w:proofErr w:type="spellEnd"/>
            <w:r w:rsidR="00460653" w:rsidRPr="00C1236E">
              <w:rPr>
                <w:lang w:val="en-US"/>
              </w:rPr>
              <w:t xml:space="preserve"> </w:t>
            </w:r>
            <w:proofErr w:type="spellStart"/>
            <w:r w:rsidR="00460653" w:rsidRPr="00C1236E">
              <w:rPr>
                <w:lang w:val="en-US"/>
              </w:rPr>
              <w:t>execuţie</w:t>
            </w:r>
            <w:proofErr w:type="spellEnd"/>
            <w:r w:rsidR="00460653" w:rsidRPr="00C1236E">
              <w:rPr>
                <w:lang w:val="en-US"/>
              </w:rPr>
              <w:t xml:space="preserve"> </w:t>
            </w:r>
            <w:proofErr w:type="spellStart"/>
            <w:r w:rsidR="00460653" w:rsidRPr="00C1236E">
              <w:rPr>
                <w:lang w:val="en-US"/>
              </w:rPr>
              <w:t>după</w:t>
            </w:r>
            <w:proofErr w:type="spellEnd"/>
            <w:r w:rsidR="00460653" w:rsidRPr="00C1236E">
              <w:rPr>
                <w:lang w:val="en-US"/>
              </w:rPr>
              <w:t xml:space="preserve"> </w:t>
            </w:r>
            <w:proofErr w:type="spellStart"/>
            <w:r w:rsidR="00460653" w:rsidRPr="00C1236E">
              <w:rPr>
                <w:lang w:val="en-US"/>
              </w:rPr>
              <w:t>primirea</w:t>
            </w:r>
            <w:proofErr w:type="spellEnd"/>
            <w:r w:rsidR="00460653" w:rsidRPr="00C1236E">
              <w:rPr>
                <w:lang w:val="en-US"/>
              </w:rPr>
              <w:t xml:space="preserve"> </w:t>
            </w:r>
            <w:proofErr w:type="spellStart"/>
            <w:r w:rsidR="00460653" w:rsidRPr="00C1236E">
              <w:rPr>
                <w:lang w:val="en-US"/>
              </w:rPr>
              <w:t>scris</w:t>
            </w:r>
            <w:r w:rsidR="00404C0D" w:rsidRPr="00C1236E">
              <w:rPr>
                <w:lang w:val="en-US"/>
              </w:rPr>
              <w:t>orii</w:t>
            </w:r>
            <w:proofErr w:type="spellEnd"/>
            <w:r w:rsidR="00404C0D" w:rsidRPr="00C1236E">
              <w:rPr>
                <w:lang w:val="en-US"/>
              </w:rPr>
              <w:t xml:space="preserve"> de </w:t>
            </w:r>
            <w:proofErr w:type="spellStart"/>
            <w:r w:rsidR="00404C0D" w:rsidRPr="00C1236E">
              <w:rPr>
                <w:lang w:val="en-US"/>
              </w:rPr>
              <w:lastRenderedPageBreak/>
              <w:t>acceptare</w:t>
            </w:r>
            <w:proofErr w:type="spellEnd"/>
            <w:r w:rsidR="00404C0D" w:rsidRPr="00C1236E">
              <w:rPr>
                <w:lang w:val="en-US"/>
              </w:rPr>
              <w:t xml:space="preserve">, </w:t>
            </w:r>
            <w:proofErr w:type="spellStart"/>
            <w:r w:rsidR="00404C0D" w:rsidRPr="00C1236E">
              <w:rPr>
                <w:lang w:val="en-US"/>
              </w:rPr>
              <w:t>dar</w:t>
            </w:r>
            <w:proofErr w:type="spellEnd"/>
            <w:r w:rsidR="00404C0D" w:rsidRPr="00C1236E">
              <w:rPr>
                <w:lang w:val="en-US"/>
              </w:rPr>
              <w:t xml:space="preserve"> nu </w:t>
            </w:r>
            <w:proofErr w:type="spellStart"/>
            <w:r w:rsidR="00404C0D" w:rsidRPr="00C1236E">
              <w:rPr>
                <w:lang w:val="en-US"/>
              </w:rPr>
              <w:t>mai</w:t>
            </w:r>
            <w:proofErr w:type="spellEnd"/>
            <w:r w:rsidR="00404C0D" w:rsidRPr="00C1236E">
              <w:rPr>
                <w:lang w:val="en-US"/>
              </w:rPr>
              <w:t xml:space="preserve"> </w:t>
            </w:r>
            <w:proofErr w:type="spellStart"/>
            <w:r w:rsidR="00404C0D" w:rsidRPr="00C1236E">
              <w:rPr>
                <w:lang w:val="en-US"/>
              </w:rPr>
              <w:t>târ</w:t>
            </w:r>
            <w:r w:rsidR="00460653" w:rsidRPr="00C1236E">
              <w:rPr>
                <w:lang w:val="en-US"/>
              </w:rPr>
              <w:t>ziu</w:t>
            </w:r>
            <w:proofErr w:type="spellEnd"/>
            <w:r w:rsidR="00460653" w:rsidRPr="00C1236E">
              <w:rPr>
                <w:lang w:val="en-US"/>
              </w:rPr>
              <w:t xml:space="preserve"> de dat</w:t>
            </w:r>
            <w:r w:rsidR="00404C0D" w:rsidRPr="00C1236E">
              <w:rPr>
                <w:lang w:val="en-US"/>
              </w:rPr>
              <w:t xml:space="preserve">a </w:t>
            </w:r>
            <w:proofErr w:type="spellStart"/>
            <w:r w:rsidR="00404C0D" w:rsidRPr="00C1236E">
              <w:rPr>
                <w:lang w:val="en-US"/>
              </w:rPr>
              <w:t>încheierii</w:t>
            </w:r>
            <w:proofErr w:type="spellEnd"/>
            <w:r w:rsidR="00404C0D" w:rsidRPr="00C1236E">
              <w:rPr>
                <w:lang w:val="en-US"/>
              </w:rPr>
              <w:t xml:space="preserve"> </w:t>
            </w:r>
            <w:proofErr w:type="spellStart"/>
            <w:r w:rsidR="00404C0D" w:rsidRPr="00C1236E">
              <w:rPr>
                <w:lang w:val="en-US"/>
              </w:rPr>
              <w:t>contractului</w:t>
            </w:r>
            <w:proofErr w:type="spellEnd"/>
            <w:r w:rsidR="00404C0D" w:rsidRPr="00C1236E">
              <w:rPr>
                <w:lang w:val="en-US"/>
              </w:rPr>
              <w:t xml:space="preserve">. </w:t>
            </w:r>
            <w:proofErr w:type="spellStart"/>
            <w:r w:rsidR="00404C0D" w:rsidRPr="00C1236E">
              <w:rPr>
                <w:lang w:val="en-US"/>
              </w:rPr>
              <w:t>Atât</w:t>
            </w:r>
            <w:proofErr w:type="spellEnd"/>
            <w:r w:rsidR="00460653" w:rsidRPr="00C1236E">
              <w:rPr>
                <w:lang w:val="en-US"/>
              </w:rPr>
              <w:t xml:space="preserve"> </w:t>
            </w:r>
            <w:proofErr w:type="spellStart"/>
            <w:r w:rsidR="00460653" w:rsidRPr="00C1236E">
              <w:rPr>
                <w:lang w:val="en-US"/>
              </w:rPr>
              <w:t>timp</w:t>
            </w:r>
            <w:proofErr w:type="spellEnd"/>
            <w:r w:rsidR="00460653" w:rsidRPr="00C1236E">
              <w:rPr>
                <w:lang w:val="en-US"/>
              </w:rPr>
              <w:t xml:space="preserve"> </w:t>
            </w:r>
            <w:proofErr w:type="spellStart"/>
            <w:r w:rsidR="00460653" w:rsidRPr="00C1236E">
              <w:rPr>
                <w:lang w:val="en-US"/>
              </w:rPr>
              <w:t>c</w:t>
            </w:r>
            <w:r w:rsidR="00404C0D" w:rsidRPr="00C1236E">
              <w:rPr>
                <w:lang w:val="en-US"/>
              </w:rPr>
              <w:t>â</w:t>
            </w:r>
            <w:r w:rsidR="00460653" w:rsidRPr="00C1236E">
              <w:rPr>
                <w:lang w:val="en-US"/>
              </w:rPr>
              <w:t>t</w:t>
            </w:r>
            <w:proofErr w:type="spellEnd"/>
            <w:r w:rsidR="00460653" w:rsidRPr="00C1236E">
              <w:rPr>
                <w:lang w:val="en-US"/>
              </w:rPr>
              <w:t xml:space="preserve"> </w:t>
            </w:r>
            <w:proofErr w:type="spellStart"/>
            <w:r w:rsidR="00460653" w:rsidRPr="00C1236E">
              <w:rPr>
                <w:lang w:val="en-US"/>
              </w:rPr>
              <w:t>el</w:t>
            </w:r>
            <w:proofErr w:type="spellEnd"/>
            <w:r w:rsidR="00460653" w:rsidRPr="00C1236E">
              <w:rPr>
                <w:lang w:val="en-US"/>
              </w:rPr>
              <w:t xml:space="preserve"> nu </w:t>
            </w:r>
            <w:proofErr w:type="spellStart"/>
            <w:r w:rsidR="00460653" w:rsidRPr="00C1236E">
              <w:rPr>
                <w:lang w:val="en-US"/>
              </w:rPr>
              <w:t>şi</w:t>
            </w:r>
            <w:proofErr w:type="spellEnd"/>
            <w:r w:rsidR="00460653" w:rsidRPr="00C1236E">
              <w:rPr>
                <w:lang w:val="en-US"/>
              </w:rPr>
              <w:t xml:space="preserve">-a </w:t>
            </w:r>
            <w:proofErr w:type="spellStart"/>
            <w:r w:rsidR="00460653" w:rsidRPr="00C1236E">
              <w:rPr>
                <w:lang w:val="en-US"/>
              </w:rPr>
              <w:t>îndeplinit</w:t>
            </w:r>
            <w:proofErr w:type="spellEnd"/>
            <w:r w:rsidR="00460653" w:rsidRPr="00C1236E">
              <w:rPr>
                <w:lang w:val="en-US"/>
              </w:rPr>
              <w:t xml:space="preserve"> </w:t>
            </w:r>
            <w:proofErr w:type="spellStart"/>
            <w:r w:rsidR="00460653" w:rsidRPr="00C1236E">
              <w:rPr>
                <w:lang w:val="en-US"/>
              </w:rPr>
              <w:t>această</w:t>
            </w:r>
            <w:proofErr w:type="spellEnd"/>
            <w:r w:rsidR="00460653" w:rsidRPr="00C1236E">
              <w:rPr>
                <w:lang w:val="en-US"/>
              </w:rPr>
              <w:t xml:space="preserve"> </w:t>
            </w:r>
            <w:proofErr w:type="spellStart"/>
            <w:r w:rsidR="00460653" w:rsidRPr="00C1236E">
              <w:rPr>
                <w:lang w:val="en-US"/>
              </w:rPr>
              <w:t>obligaţiune</w:t>
            </w:r>
            <w:proofErr w:type="spellEnd"/>
            <w:r w:rsidR="00460653" w:rsidRPr="00C1236E">
              <w:rPr>
                <w:lang w:val="en-US"/>
              </w:rPr>
              <w:t xml:space="preserve">, </w:t>
            </w:r>
            <w:proofErr w:type="spellStart"/>
            <w:r w:rsidR="00460653" w:rsidRPr="00C1236E">
              <w:rPr>
                <w:lang w:val="en-US"/>
              </w:rPr>
              <w:t>Beneficiarul</w:t>
            </w:r>
            <w:proofErr w:type="spellEnd"/>
            <w:r w:rsidR="00460653" w:rsidRPr="00C1236E">
              <w:rPr>
                <w:lang w:val="en-US"/>
              </w:rPr>
              <w:t xml:space="preserve"> </w:t>
            </w:r>
            <w:proofErr w:type="spellStart"/>
            <w:r w:rsidR="00460653" w:rsidRPr="00C1236E">
              <w:rPr>
                <w:lang w:val="en-US"/>
              </w:rPr>
              <w:t>poate</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reţină</w:t>
            </w:r>
            <w:proofErr w:type="spellEnd"/>
            <w:r w:rsidR="00460653" w:rsidRPr="00C1236E">
              <w:rPr>
                <w:lang w:val="en-US"/>
              </w:rPr>
              <w:t xml:space="preserve"> </w:t>
            </w:r>
            <w:proofErr w:type="spellStart"/>
            <w:r w:rsidR="00460653" w:rsidRPr="00C1236E">
              <w:rPr>
                <w:lang w:val="en-US"/>
              </w:rPr>
              <w:t>garanţia</w:t>
            </w:r>
            <w:proofErr w:type="spellEnd"/>
            <w:r w:rsidR="005D4B79" w:rsidRPr="00C1236E">
              <w:rPr>
                <w:lang w:val="en-US"/>
              </w:rPr>
              <w:t xml:space="preserve"> </w:t>
            </w:r>
            <w:proofErr w:type="spellStart"/>
            <w:r w:rsidR="00E364D5" w:rsidRPr="00C1236E">
              <w:rPr>
                <w:lang w:val="en-US"/>
              </w:rPr>
              <w:t>Antreprenorului</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ofertă</w:t>
            </w:r>
            <w:proofErr w:type="spellEnd"/>
            <w:r w:rsidR="00460653" w:rsidRPr="00C1236E">
              <w:rPr>
                <w:lang w:val="en-US"/>
              </w:rPr>
              <w:t xml:space="preserve">. </w:t>
            </w:r>
          </w:p>
          <w:p w14:paraId="6457B2C9" w14:textId="77777777" w:rsidR="00460653" w:rsidRPr="00C1236E" w:rsidRDefault="00A156C0" w:rsidP="00196AB4">
            <w:pPr>
              <w:pStyle w:val="NormalWeb"/>
              <w:tabs>
                <w:tab w:val="left" w:pos="567"/>
              </w:tabs>
              <w:spacing w:line="276" w:lineRule="auto"/>
              <w:ind w:firstLine="0"/>
              <w:rPr>
                <w:lang w:val="en-US"/>
              </w:rPr>
            </w:pPr>
            <w:r w:rsidRPr="00C1236E">
              <w:rPr>
                <w:lang w:val="en-US"/>
              </w:rPr>
              <w:t>4.1</w:t>
            </w:r>
            <w:r w:rsidR="00893327" w:rsidRPr="00C1236E">
              <w:rPr>
                <w:lang w:val="en-US"/>
              </w:rPr>
              <w:t>3</w:t>
            </w:r>
            <w:r w:rsidRPr="00C1236E">
              <w:rPr>
                <w:lang w:val="en-US"/>
              </w:rPr>
              <w:t xml:space="preserve">.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garantează</w:t>
            </w:r>
            <w:proofErr w:type="spellEnd"/>
            <w:r w:rsidR="00460653" w:rsidRPr="00C1236E">
              <w:rPr>
                <w:lang w:val="en-US"/>
              </w:rPr>
              <w:t xml:space="preserve"> </w:t>
            </w:r>
            <w:proofErr w:type="spellStart"/>
            <w:r w:rsidR="00460653" w:rsidRPr="00C1236E">
              <w:rPr>
                <w:lang w:val="en-US"/>
              </w:rPr>
              <w:t>că</w:t>
            </w:r>
            <w:proofErr w:type="spellEnd"/>
            <w:r w:rsidR="00460653" w:rsidRPr="00C1236E">
              <w:rPr>
                <w:lang w:val="en-US"/>
              </w:rPr>
              <w:t xml:space="preserve">, la data </w:t>
            </w:r>
            <w:proofErr w:type="spellStart"/>
            <w:r w:rsidR="00460653" w:rsidRPr="00C1236E">
              <w:rPr>
                <w:lang w:val="en-US"/>
              </w:rPr>
              <w:t>recepţiei</w:t>
            </w:r>
            <w:proofErr w:type="spellEnd"/>
            <w:r w:rsidR="00460653" w:rsidRPr="00C1236E">
              <w:rPr>
                <w:lang w:val="en-US"/>
              </w:rPr>
              <w:t xml:space="preserve">, </w:t>
            </w:r>
            <w:proofErr w:type="spellStart"/>
            <w:r w:rsidR="00460653" w:rsidRPr="00C1236E">
              <w:rPr>
                <w:lang w:val="en-US"/>
              </w:rPr>
              <w:t>lucrarea</w:t>
            </w:r>
            <w:proofErr w:type="spellEnd"/>
            <w:r w:rsidR="00460653" w:rsidRPr="00C1236E">
              <w:rPr>
                <w:lang w:val="en-US"/>
              </w:rPr>
              <w:t xml:space="preserve"> </w:t>
            </w:r>
            <w:proofErr w:type="spellStart"/>
            <w:r w:rsidR="00460653" w:rsidRPr="00C1236E">
              <w:rPr>
                <w:lang w:val="en-US"/>
              </w:rPr>
              <w:t>executată</w:t>
            </w:r>
            <w:proofErr w:type="spellEnd"/>
            <w:r w:rsidR="00460653" w:rsidRPr="00C1236E">
              <w:rPr>
                <w:lang w:val="en-US"/>
              </w:rPr>
              <w:t xml:space="preserve"> are </w:t>
            </w:r>
            <w:proofErr w:type="spellStart"/>
            <w:r w:rsidR="00460653" w:rsidRPr="00C1236E">
              <w:rPr>
                <w:lang w:val="en-US"/>
              </w:rPr>
              <w:t>calităţile</w:t>
            </w:r>
            <w:proofErr w:type="spellEnd"/>
            <w:r w:rsidR="00460653" w:rsidRPr="00C1236E">
              <w:rPr>
                <w:lang w:val="en-US"/>
              </w:rPr>
              <w:t xml:space="preserve"> stipulate </w:t>
            </w:r>
            <w:proofErr w:type="spellStart"/>
            <w:r w:rsidR="00460653" w:rsidRPr="00C1236E">
              <w:rPr>
                <w:lang w:val="en-US"/>
              </w:rPr>
              <w:t>în</w:t>
            </w:r>
            <w:proofErr w:type="spellEnd"/>
            <w:r w:rsidR="00460653" w:rsidRPr="00C1236E">
              <w:rPr>
                <w:lang w:val="en-US"/>
              </w:rPr>
              <w:t xml:space="preserve"> contract, </w:t>
            </w:r>
            <w:proofErr w:type="spellStart"/>
            <w:r w:rsidR="00460653" w:rsidRPr="00C1236E">
              <w:rPr>
                <w:lang w:val="en-US"/>
              </w:rPr>
              <w:t>corespunde</w:t>
            </w:r>
            <w:proofErr w:type="spellEnd"/>
            <w:r w:rsidR="00460653" w:rsidRPr="00C1236E">
              <w:rPr>
                <w:lang w:val="en-US"/>
              </w:rPr>
              <w:t xml:space="preserve"> </w:t>
            </w:r>
            <w:proofErr w:type="spellStart"/>
            <w:r w:rsidR="00460653" w:rsidRPr="00C1236E">
              <w:rPr>
                <w:lang w:val="en-US"/>
              </w:rPr>
              <w:t>reglementărilor</w:t>
            </w:r>
            <w:proofErr w:type="spellEnd"/>
            <w:r w:rsidR="00460653" w:rsidRPr="00C1236E">
              <w:rPr>
                <w:lang w:val="en-US"/>
              </w:rPr>
              <w:t xml:space="preserve"> </w:t>
            </w:r>
            <w:proofErr w:type="spellStart"/>
            <w:r w:rsidR="00460653" w:rsidRPr="00C1236E">
              <w:rPr>
                <w:lang w:val="en-US"/>
              </w:rPr>
              <w:t>tehnice</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nu </w:t>
            </w:r>
            <w:proofErr w:type="spellStart"/>
            <w:r w:rsidR="00460653" w:rsidRPr="00C1236E">
              <w:rPr>
                <w:lang w:val="en-US"/>
              </w:rPr>
              <w:t>este</w:t>
            </w:r>
            <w:proofErr w:type="spellEnd"/>
            <w:r w:rsidR="00460653" w:rsidRPr="00C1236E">
              <w:rPr>
                <w:lang w:val="en-US"/>
              </w:rPr>
              <w:t xml:space="preserve"> </w:t>
            </w:r>
            <w:proofErr w:type="spellStart"/>
            <w:r w:rsidR="00460653" w:rsidRPr="00C1236E">
              <w:rPr>
                <w:lang w:val="en-US"/>
              </w:rPr>
              <w:t>afectată</w:t>
            </w:r>
            <w:proofErr w:type="spellEnd"/>
            <w:r w:rsidR="00460653" w:rsidRPr="00C1236E">
              <w:rPr>
                <w:lang w:val="en-US"/>
              </w:rPr>
              <w:t xml:space="preserve"> de </w:t>
            </w:r>
            <w:proofErr w:type="spellStart"/>
            <w:r w:rsidR="00460653" w:rsidRPr="00C1236E">
              <w:rPr>
                <w:lang w:val="en-US"/>
              </w:rPr>
              <w:t>vicii</w:t>
            </w:r>
            <w:proofErr w:type="spellEnd"/>
            <w:r w:rsidR="00460653" w:rsidRPr="00C1236E">
              <w:rPr>
                <w:lang w:val="en-US"/>
              </w:rPr>
              <w:t xml:space="preserve"> care </w:t>
            </w:r>
            <w:proofErr w:type="spellStart"/>
            <w:r w:rsidR="00460653" w:rsidRPr="00C1236E">
              <w:rPr>
                <w:lang w:val="en-US"/>
              </w:rPr>
              <w:t>ar</w:t>
            </w:r>
            <w:proofErr w:type="spellEnd"/>
            <w:r w:rsidR="00460653" w:rsidRPr="00C1236E">
              <w:rPr>
                <w:lang w:val="en-US"/>
              </w:rPr>
              <w:t xml:space="preserve"> </w:t>
            </w:r>
            <w:proofErr w:type="spellStart"/>
            <w:r w:rsidR="00460653" w:rsidRPr="00C1236E">
              <w:rPr>
                <w:lang w:val="en-US"/>
              </w:rPr>
              <w:t>diminua</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chiar</w:t>
            </w:r>
            <w:proofErr w:type="spellEnd"/>
            <w:r w:rsidR="00460653" w:rsidRPr="00C1236E">
              <w:rPr>
                <w:lang w:val="en-US"/>
              </w:rPr>
              <w:t xml:space="preserve"> </w:t>
            </w:r>
            <w:proofErr w:type="spellStart"/>
            <w:r w:rsidR="00460653" w:rsidRPr="00C1236E">
              <w:rPr>
                <w:lang w:val="en-US"/>
              </w:rPr>
              <w:t>anula</w:t>
            </w:r>
            <w:proofErr w:type="spellEnd"/>
            <w:r w:rsidR="00460653" w:rsidRPr="00C1236E">
              <w:rPr>
                <w:lang w:val="en-US"/>
              </w:rPr>
              <w:t xml:space="preserve"> </w:t>
            </w:r>
            <w:proofErr w:type="spellStart"/>
            <w:r w:rsidR="00460653" w:rsidRPr="00C1236E">
              <w:rPr>
                <w:lang w:val="en-US"/>
              </w:rPr>
              <w:t>valoarea</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posibilitatea</w:t>
            </w:r>
            <w:proofErr w:type="spellEnd"/>
            <w:r w:rsidR="00460653" w:rsidRPr="00C1236E">
              <w:rPr>
                <w:lang w:val="en-US"/>
              </w:rPr>
              <w:t xml:space="preserve"> de </w:t>
            </w:r>
            <w:proofErr w:type="spellStart"/>
            <w:r w:rsidR="00460653" w:rsidRPr="00C1236E">
              <w:rPr>
                <w:lang w:val="en-US"/>
              </w:rPr>
              <w:t>utilizare</w:t>
            </w:r>
            <w:proofErr w:type="spellEnd"/>
            <w:r w:rsidR="00460653" w:rsidRPr="00C1236E">
              <w:rPr>
                <w:lang w:val="en-US"/>
              </w:rPr>
              <w:t xml:space="preserve">, conform </w:t>
            </w:r>
            <w:proofErr w:type="spellStart"/>
            <w:r w:rsidR="00460653" w:rsidRPr="00C1236E">
              <w:rPr>
                <w:lang w:val="en-US"/>
              </w:rPr>
              <w:t>condiţiilor</w:t>
            </w:r>
            <w:proofErr w:type="spellEnd"/>
            <w:r w:rsidR="00460653" w:rsidRPr="00C1236E">
              <w:rPr>
                <w:lang w:val="en-US"/>
              </w:rPr>
              <w:t xml:space="preserve"> </w:t>
            </w:r>
            <w:proofErr w:type="spellStart"/>
            <w:r w:rsidR="00460653" w:rsidRPr="00C1236E">
              <w:rPr>
                <w:lang w:val="en-US"/>
              </w:rPr>
              <w:t>normale</w:t>
            </w:r>
            <w:proofErr w:type="spellEnd"/>
            <w:r w:rsidR="00460653" w:rsidRPr="00C1236E">
              <w:rPr>
                <w:lang w:val="en-US"/>
              </w:rPr>
              <w:t xml:space="preserve"> de </w:t>
            </w:r>
            <w:proofErr w:type="spellStart"/>
            <w:r w:rsidR="00460653" w:rsidRPr="00C1236E">
              <w:rPr>
                <w:lang w:val="en-US"/>
              </w:rPr>
              <w:t>folosire</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a </w:t>
            </w:r>
            <w:proofErr w:type="spellStart"/>
            <w:r w:rsidR="00460653" w:rsidRPr="00C1236E">
              <w:rPr>
                <w:lang w:val="en-US"/>
              </w:rPr>
              <w:t>celor</w:t>
            </w:r>
            <w:proofErr w:type="spellEnd"/>
            <w:r w:rsidR="00460653" w:rsidRPr="00C1236E">
              <w:rPr>
                <w:lang w:val="en-US"/>
              </w:rPr>
              <w:t xml:space="preserve"> </w:t>
            </w:r>
            <w:proofErr w:type="spellStart"/>
            <w:r w:rsidR="00460653" w:rsidRPr="00C1236E">
              <w:rPr>
                <w:lang w:val="en-US"/>
              </w:rPr>
              <w:t>explicite</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contract. </w:t>
            </w:r>
          </w:p>
          <w:p w14:paraId="1372B1C6" w14:textId="77777777" w:rsidR="00460653" w:rsidRPr="00C1236E" w:rsidRDefault="00A156C0" w:rsidP="00196AB4">
            <w:pPr>
              <w:pStyle w:val="NormalWeb"/>
              <w:tabs>
                <w:tab w:val="left" w:pos="567"/>
              </w:tabs>
              <w:spacing w:line="276" w:lineRule="auto"/>
              <w:ind w:firstLine="0"/>
              <w:rPr>
                <w:lang w:val="en-US"/>
              </w:rPr>
            </w:pPr>
            <w:r w:rsidRPr="00C1236E">
              <w:rPr>
                <w:lang w:val="en-US"/>
              </w:rPr>
              <w:t>4.1</w:t>
            </w:r>
            <w:r w:rsidR="00893327" w:rsidRPr="00C1236E">
              <w:rPr>
                <w:lang w:val="en-US"/>
              </w:rPr>
              <w:t>4</w:t>
            </w:r>
            <w:r w:rsidRPr="00C1236E">
              <w:rPr>
                <w:lang w:val="en-US"/>
              </w:rPr>
              <w:t xml:space="preserve">. </w:t>
            </w:r>
            <w:r w:rsidR="00460653" w:rsidRPr="00C1236E">
              <w:rPr>
                <w:lang w:val="en-US"/>
              </w:rPr>
              <w:t xml:space="preserve">La </w:t>
            </w:r>
            <w:proofErr w:type="spellStart"/>
            <w:r w:rsidR="00460653" w:rsidRPr="00C1236E">
              <w:rPr>
                <w:lang w:val="en-US"/>
              </w:rPr>
              <w:t>lucrările</w:t>
            </w:r>
            <w:proofErr w:type="spellEnd"/>
            <w:r w:rsidR="00460653" w:rsidRPr="00C1236E">
              <w:rPr>
                <w:lang w:val="en-US"/>
              </w:rPr>
              <w:t xml:space="preserve"> la care se fac </w:t>
            </w:r>
            <w:proofErr w:type="spellStart"/>
            <w:r w:rsidR="00460653" w:rsidRPr="00C1236E">
              <w:rPr>
                <w:lang w:val="en-US"/>
              </w:rPr>
              <w:t>încercări</w:t>
            </w:r>
            <w:proofErr w:type="spellEnd"/>
            <w:r w:rsidR="00460653" w:rsidRPr="00C1236E">
              <w:rPr>
                <w:lang w:val="en-US"/>
              </w:rPr>
              <w:t xml:space="preserve">, se </w:t>
            </w:r>
            <w:proofErr w:type="spellStart"/>
            <w:r w:rsidR="00460653" w:rsidRPr="00C1236E">
              <w:rPr>
                <w:lang w:val="en-US"/>
              </w:rPr>
              <w:t>consideră</w:t>
            </w:r>
            <w:proofErr w:type="spellEnd"/>
            <w:r w:rsidR="00460653" w:rsidRPr="00C1236E">
              <w:rPr>
                <w:lang w:val="en-US"/>
              </w:rPr>
              <w:t xml:space="preserve"> </w:t>
            </w:r>
            <w:proofErr w:type="spellStart"/>
            <w:r w:rsidR="00460653" w:rsidRPr="00C1236E">
              <w:rPr>
                <w:lang w:val="en-US"/>
              </w:rPr>
              <w:t>calitatea</w:t>
            </w:r>
            <w:proofErr w:type="spellEnd"/>
            <w:r w:rsidR="00460653" w:rsidRPr="00C1236E">
              <w:rPr>
                <w:lang w:val="en-US"/>
              </w:rPr>
              <w:t xml:space="preserve"> </w:t>
            </w:r>
            <w:proofErr w:type="spellStart"/>
            <w:r w:rsidR="00460653" w:rsidRPr="00C1236E">
              <w:rPr>
                <w:lang w:val="en-US"/>
              </w:rPr>
              <w:t>probei</w:t>
            </w:r>
            <w:proofErr w:type="spellEnd"/>
            <w:r w:rsidR="00460653" w:rsidRPr="00C1236E">
              <w:rPr>
                <w:lang w:val="en-US"/>
              </w:rPr>
              <w:t xml:space="preserve"> </w:t>
            </w:r>
            <w:proofErr w:type="spellStart"/>
            <w:r w:rsidR="00460653" w:rsidRPr="00C1236E">
              <w:rPr>
                <w:lang w:val="en-US"/>
              </w:rPr>
              <w:t>îndeplinită</w:t>
            </w:r>
            <w:proofErr w:type="spellEnd"/>
            <w:r w:rsidR="00460653" w:rsidRPr="00C1236E">
              <w:rPr>
                <w:lang w:val="en-US"/>
              </w:rPr>
              <w:t xml:space="preserve"> </w:t>
            </w:r>
            <w:proofErr w:type="spellStart"/>
            <w:r w:rsidR="00460653" w:rsidRPr="00C1236E">
              <w:rPr>
                <w:lang w:val="en-US"/>
              </w:rPr>
              <w:t>at</w:t>
            </w:r>
            <w:r w:rsidR="00E171D4" w:rsidRPr="00C1236E">
              <w:rPr>
                <w:lang w:val="en-US"/>
              </w:rPr>
              <w:t>â</w:t>
            </w:r>
            <w:r w:rsidR="00460653" w:rsidRPr="00C1236E">
              <w:rPr>
                <w:lang w:val="en-US"/>
              </w:rPr>
              <w:t>ta</w:t>
            </w:r>
            <w:proofErr w:type="spellEnd"/>
            <w:r w:rsidR="00460653" w:rsidRPr="00C1236E">
              <w:rPr>
                <w:lang w:val="en-US"/>
              </w:rPr>
              <w:t xml:space="preserve"> </w:t>
            </w:r>
            <w:proofErr w:type="spellStart"/>
            <w:r w:rsidR="00460653" w:rsidRPr="00C1236E">
              <w:rPr>
                <w:lang w:val="en-US"/>
              </w:rPr>
              <w:t>timp</w:t>
            </w:r>
            <w:proofErr w:type="spellEnd"/>
            <w:r w:rsidR="00460653" w:rsidRPr="00C1236E">
              <w:rPr>
                <w:lang w:val="en-US"/>
              </w:rPr>
              <w:t xml:space="preserve"> </w:t>
            </w:r>
            <w:proofErr w:type="spellStart"/>
            <w:r w:rsidR="00460653" w:rsidRPr="00C1236E">
              <w:rPr>
                <w:lang w:val="en-US"/>
              </w:rPr>
              <w:t>c</w:t>
            </w:r>
            <w:r w:rsidR="00E171D4" w:rsidRPr="00C1236E">
              <w:rPr>
                <w:lang w:val="en-US"/>
              </w:rPr>
              <w:t>â</w:t>
            </w:r>
            <w:r w:rsidR="00460653" w:rsidRPr="00C1236E">
              <w:rPr>
                <w:lang w:val="en-US"/>
              </w:rPr>
              <w:t>t</w:t>
            </w:r>
            <w:proofErr w:type="spellEnd"/>
            <w:r w:rsidR="00460653" w:rsidRPr="00C1236E">
              <w:rPr>
                <w:lang w:val="en-US"/>
              </w:rPr>
              <w:t xml:space="preserve"> </w:t>
            </w:r>
            <w:proofErr w:type="spellStart"/>
            <w:r w:rsidR="00460653" w:rsidRPr="00C1236E">
              <w:rPr>
                <w:lang w:val="en-US"/>
              </w:rPr>
              <w:t>rezultatele</w:t>
            </w:r>
            <w:proofErr w:type="spellEnd"/>
            <w:r w:rsidR="00460653" w:rsidRPr="00C1236E">
              <w:rPr>
                <w:lang w:val="en-US"/>
              </w:rPr>
              <w:t xml:space="preserve"> se </w:t>
            </w:r>
            <w:proofErr w:type="spellStart"/>
            <w:r w:rsidR="00460653" w:rsidRPr="00C1236E">
              <w:rPr>
                <w:lang w:val="en-US"/>
              </w:rPr>
              <w:t>înscriu</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limitele</w:t>
            </w:r>
            <w:proofErr w:type="spellEnd"/>
            <w:r w:rsidR="00460653" w:rsidRPr="00C1236E">
              <w:rPr>
                <w:lang w:val="en-US"/>
              </w:rPr>
              <w:t xml:space="preserve"> </w:t>
            </w:r>
            <w:proofErr w:type="spellStart"/>
            <w:r w:rsidR="00460653" w:rsidRPr="00C1236E">
              <w:rPr>
                <w:lang w:val="en-US"/>
              </w:rPr>
              <w:t>admise</w:t>
            </w:r>
            <w:proofErr w:type="spellEnd"/>
            <w:r w:rsidR="00460653" w:rsidRPr="00C1236E">
              <w:rPr>
                <w:lang w:val="en-US"/>
              </w:rPr>
              <w:t xml:space="preserve"> </w:t>
            </w:r>
            <w:proofErr w:type="spellStart"/>
            <w:r w:rsidR="00460653" w:rsidRPr="00C1236E">
              <w:rPr>
                <w:lang w:val="en-US"/>
              </w:rPr>
              <w:t>prin</w:t>
            </w:r>
            <w:proofErr w:type="spellEnd"/>
            <w:r w:rsidR="00460653" w:rsidRPr="00C1236E">
              <w:rPr>
                <w:lang w:val="en-US"/>
              </w:rPr>
              <w:t xml:space="preserve"> </w:t>
            </w:r>
            <w:proofErr w:type="spellStart"/>
            <w:r w:rsidR="00460653" w:rsidRPr="00C1236E">
              <w:rPr>
                <w:lang w:val="en-US"/>
              </w:rPr>
              <w:t>reglementările</w:t>
            </w:r>
            <w:proofErr w:type="spellEnd"/>
            <w:r w:rsidR="00460653" w:rsidRPr="00C1236E">
              <w:rPr>
                <w:lang w:val="en-US"/>
              </w:rPr>
              <w:t xml:space="preserve"> </w:t>
            </w:r>
            <w:proofErr w:type="spellStart"/>
            <w:r w:rsidR="00460653" w:rsidRPr="00C1236E">
              <w:rPr>
                <w:lang w:val="en-US"/>
              </w:rPr>
              <w:t>tehnice</w:t>
            </w:r>
            <w:proofErr w:type="spellEnd"/>
            <w:r w:rsidR="00460653" w:rsidRPr="00C1236E">
              <w:rPr>
                <w:lang w:val="en-US"/>
              </w:rPr>
              <w:t xml:space="preserve">. </w:t>
            </w:r>
          </w:p>
          <w:p w14:paraId="321AA9DC" w14:textId="77777777" w:rsidR="00460653" w:rsidRPr="00C1236E" w:rsidRDefault="00A156C0" w:rsidP="00196AB4">
            <w:pPr>
              <w:pStyle w:val="NormalWeb"/>
              <w:tabs>
                <w:tab w:val="left" w:pos="567"/>
              </w:tabs>
              <w:spacing w:line="276" w:lineRule="auto"/>
              <w:ind w:firstLine="0"/>
              <w:rPr>
                <w:lang w:val="en-US"/>
              </w:rPr>
            </w:pPr>
            <w:r w:rsidRPr="00C1236E">
              <w:rPr>
                <w:lang w:val="en-US"/>
              </w:rPr>
              <w:t>4.</w:t>
            </w:r>
            <w:r w:rsidR="00603AB4" w:rsidRPr="00C1236E">
              <w:rPr>
                <w:lang w:val="en-US"/>
              </w:rPr>
              <w:t xml:space="preserve">15. </w:t>
            </w:r>
            <w:proofErr w:type="spellStart"/>
            <w:r w:rsidR="00603AB4" w:rsidRPr="00C1236E">
              <w:rPr>
                <w:lang w:val="en-US"/>
              </w:rPr>
              <w:t>Beneficiarul</w:t>
            </w:r>
            <w:proofErr w:type="spellEnd"/>
            <w:r w:rsidR="00603AB4" w:rsidRPr="00C1236E">
              <w:rPr>
                <w:lang w:val="en-US"/>
              </w:rPr>
              <w:t xml:space="preserve"> are </w:t>
            </w:r>
            <w:proofErr w:type="spellStart"/>
            <w:r w:rsidR="00603AB4" w:rsidRPr="00C1236E">
              <w:rPr>
                <w:lang w:val="en-US"/>
              </w:rPr>
              <w:t>dreptul</w:t>
            </w:r>
            <w:proofErr w:type="spellEnd"/>
            <w:r w:rsidR="00603AB4" w:rsidRPr="00C1236E">
              <w:rPr>
                <w:lang w:val="en-US"/>
              </w:rPr>
              <w:t xml:space="preserve"> de a </w:t>
            </w:r>
            <w:proofErr w:type="spellStart"/>
            <w:r w:rsidR="00603AB4" w:rsidRPr="00C1236E">
              <w:rPr>
                <w:lang w:val="en-US"/>
              </w:rPr>
              <w:t>supraveghea</w:t>
            </w:r>
            <w:proofErr w:type="spellEnd"/>
            <w:r w:rsidR="00603AB4" w:rsidRPr="00C1236E">
              <w:rPr>
                <w:lang w:val="en-US"/>
              </w:rPr>
              <w:t xml:space="preserve"> </w:t>
            </w:r>
            <w:proofErr w:type="spellStart"/>
            <w:r w:rsidR="00603AB4" w:rsidRPr="00C1236E">
              <w:rPr>
                <w:lang w:val="en-US"/>
              </w:rPr>
              <w:t>desfăşurarea</w:t>
            </w:r>
            <w:proofErr w:type="spellEnd"/>
            <w:r w:rsidR="00603AB4" w:rsidRPr="00C1236E">
              <w:rPr>
                <w:lang w:val="en-US"/>
              </w:rPr>
              <w:t xml:space="preserve"> </w:t>
            </w:r>
            <w:proofErr w:type="spellStart"/>
            <w:r w:rsidR="00603AB4" w:rsidRPr="00C1236E">
              <w:rPr>
                <w:lang w:val="en-US"/>
              </w:rPr>
              <w:t>lucrărilor</w:t>
            </w:r>
            <w:proofErr w:type="spellEnd"/>
            <w:r w:rsidR="00603AB4" w:rsidRPr="00C1236E">
              <w:rPr>
                <w:lang w:val="en-US"/>
              </w:rPr>
              <w:t xml:space="preserve"> </w:t>
            </w:r>
            <w:proofErr w:type="spellStart"/>
            <w:r w:rsidR="00603AB4" w:rsidRPr="00C1236E">
              <w:rPr>
                <w:lang w:val="en-US"/>
              </w:rPr>
              <w:t>în</w:t>
            </w:r>
            <w:proofErr w:type="spellEnd"/>
            <w:r w:rsidR="00603AB4" w:rsidRPr="00C1236E">
              <w:rPr>
                <w:lang w:val="en-US"/>
              </w:rPr>
              <w:t xml:space="preserve"> </w:t>
            </w:r>
            <w:proofErr w:type="spellStart"/>
            <w:r w:rsidR="00603AB4" w:rsidRPr="00C1236E">
              <w:rPr>
                <w:lang w:val="en-US"/>
              </w:rPr>
              <w:t>conformitate</w:t>
            </w:r>
            <w:proofErr w:type="spellEnd"/>
            <w:r w:rsidR="00603AB4" w:rsidRPr="00C1236E">
              <w:rPr>
                <w:lang w:val="en-US"/>
              </w:rPr>
              <w:t xml:space="preserve"> cu </w:t>
            </w:r>
            <w:proofErr w:type="spellStart"/>
            <w:r w:rsidR="00603AB4" w:rsidRPr="00C1236E">
              <w:rPr>
                <w:lang w:val="en-US"/>
              </w:rPr>
              <w:t>prevederile</w:t>
            </w:r>
            <w:proofErr w:type="spellEnd"/>
            <w:r w:rsidR="00603AB4" w:rsidRPr="00C1236E">
              <w:rPr>
                <w:lang w:val="en-US"/>
              </w:rPr>
              <w:t xml:space="preserve"> </w:t>
            </w:r>
            <w:proofErr w:type="spellStart"/>
            <w:r w:rsidR="00603AB4" w:rsidRPr="00C1236E">
              <w:rPr>
                <w:lang w:val="en-US"/>
              </w:rPr>
              <w:t>contractului</w:t>
            </w:r>
            <w:proofErr w:type="spellEnd"/>
            <w:r w:rsidR="00603AB4" w:rsidRPr="00C1236E">
              <w:rPr>
                <w:lang w:val="en-US"/>
              </w:rPr>
              <w:t xml:space="preserve">, </w:t>
            </w:r>
            <w:proofErr w:type="spellStart"/>
            <w:r w:rsidR="00603AB4" w:rsidRPr="00C1236E">
              <w:rPr>
                <w:lang w:val="en-US"/>
              </w:rPr>
              <w:t>prin</w:t>
            </w:r>
            <w:proofErr w:type="spellEnd"/>
            <w:r w:rsidR="00603AB4" w:rsidRPr="00C1236E">
              <w:rPr>
                <w:lang w:val="en-US"/>
              </w:rPr>
              <w:t xml:space="preserve"> </w:t>
            </w:r>
            <w:proofErr w:type="spellStart"/>
            <w:r w:rsidR="00603AB4" w:rsidRPr="00C1236E">
              <w:rPr>
                <w:lang w:val="en-US"/>
              </w:rPr>
              <w:t>responsabilii</w:t>
            </w:r>
            <w:proofErr w:type="spellEnd"/>
            <w:r w:rsidR="00603AB4" w:rsidRPr="00C1236E">
              <w:rPr>
                <w:lang w:val="en-US"/>
              </w:rPr>
              <w:t xml:space="preserve"> </w:t>
            </w:r>
            <w:proofErr w:type="spellStart"/>
            <w:r w:rsidR="00603AB4" w:rsidRPr="00C1236E">
              <w:rPr>
                <w:lang w:val="en-US"/>
              </w:rPr>
              <w:t>tehnici</w:t>
            </w:r>
            <w:proofErr w:type="spellEnd"/>
            <w:r w:rsidR="00603AB4" w:rsidRPr="00C1236E">
              <w:rPr>
                <w:lang w:val="en-US"/>
              </w:rPr>
              <w:t xml:space="preserve"> </w:t>
            </w:r>
            <w:proofErr w:type="spellStart"/>
            <w:r w:rsidR="00603AB4" w:rsidRPr="00C1236E">
              <w:rPr>
                <w:lang w:val="en-US"/>
              </w:rPr>
              <w:t>atestaţi</w:t>
            </w:r>
            <w:proofErr w:type="spellEnd"/>
            <w:r w:rsidR="00603AB4" w:rsidRPr="00C1236E">
              <w:rPr>
                <w:lang w:val="en-US"/>
              </w:rPr>
              <w:t xml:space="preserve">. </w:t>
            </w:r>
            <w:proofErr w:type="spellStart"/>
            <w:r w:rsidR="00603AB4" w:rsidRPr="00C1236E">
              <w:rPr>
                <w:lang w:val="en-US"/>
              </w:rPr>
              <w:t>Acestora</w:t>
            </w:r>
            <w:proofErr w:type="spellEnd"/>
            <w:r w:rsidR="00603AB4" w:rsidRPr="00C1236E">
              <w:rPr>
                <w:lang w:val="en-US"/>
              </w:rPr>
              <w:t xml:space="preserve"> li se </w:t>
            </w:r>
            <w:proofErr w:type="spellStart"/>
            <w:r w:rsidR="00603AB4" w:rsidRPr="00C1236E">
              <w:rPr>
                <w:lang w:val="en-US"/>
              </w:rPr>
              <w:t>va</w:t>
            </w:r>
            <w:proofErr w:type="spellEnd"/>
            <w:r w:rsidR="00603AB4" w:rsidRPr="00C1236E">
              <w:rPr>
                <w:lang w:val="en-US"/>
              </w:rPr>
              <w:t xml:space="preserve"> </w:t>
            </w:r>
            <w:proofErr w:type="spellStart"/>
            <w:r w:rsidR="00603AB4" w:rsidRPr="00C1236E">
              <w:rPr>
                <w:lang w:val="en-US"/>
              </w:rPr>
              <w:t>asigura</w:t>
            </w:r>
            <w:proofErr w:type="spellEnd"/>
            <w:r w:rsidR="00603AB4" w:rsidRPr="00C1236E">
              <w:rPr>
                <w:lang w:val="en-US"/>
              </w:rPr>
              <w:t xml:space="preserve"> </w:t>
            </w:r>
            <w:proofErr w:type="spellStart"/>
            <w:r w:rsidR="00603AB4" w:rsidRPr="00C1236E">
              <w:rPr>
                <w:lang w:val="en-US"/>
              </w:rPr>
              <w:t>accesul</w:t>
            </w:r>
            <w:proofErr w:type="spellEnd"/>
            <w:r w:rsidR="00603AB4" w:rsidRPr="00C1236E">
              <w:rPr>
                <w:lang w:val="en-US"/>
              </w:rPr>
              <w:t xml:space="preserve"> la </w:t>
            </w:r>
            <w:proofErr w:type="spellStart"/>
            <w:r w:rsidR="00603AB4" w:rsidRPr="00C1236E">
              <w:rPr>
                <w:lang w:val="en-US"/>
              </w:rPr>
              <w:t>locul</w:t>
            </w:r>
            <w:proofErr w:type="spellEnd"/>
            <w:r w:rsidR="00603AB4" w:rsidRPr="00C1236E">
              <w:rPr>
                <w:lang w:val="en-US"/>
              </w:rPr>
              <w:t xml:space="preserve"> de </w:t>
            </w:r>
            <w:proofErr w:type="spellStart"/>
            <w:r w:rsidR="00603AB4" w:rsidRPr="00C1236E">
              <w:rPr>
                <w:lang w:val="en-US"/>
              </w:rPr>
              <w:t>muncă</w:t>
            </w:r>
            <w:proofErr w:type="spellEnd"/>
            <w:r w:rsidR="00603AB4" w:rsidRPr="00C1236E">
              <w:rPr>
                <w:lang w:val="en-US"/>
              </w:rPr>
              <w:t xml:space="preserve">, </w:t>
            </w:r>
            <w:proofErr w:type="spellStart"/>
            <w:r w:rsidR="00603AB4" w:rsidRPr="00C1236E">
              <w:rPr>
                <w:lang w:val="en-US"/>
              </w:rPr>
              <w:t>în</w:t>
            </w:r>
            <w:proofErr w:type="spellEnd"/>
            <w:r w:rsidR="00603AB4" w:rsidRPr="00C1236E">
              <w:rPr>
                <w:lang w:val="en-US"/>
              </w:rPr>
              <w:t xml:space="preserve"> </w:t>
            </w:r>
            <w:proofErr w:type="spellStart"/>
            <w:r w:rsidR="00603AB4" w:rsidRPr="00C1236E">
              <w:rPr>
                <w:lang w:val="en-US"/>
              </w:rPr>
              <w:t>ateliere</w:t>
            </w:r>
            <w:proofErr w:type="spellEnd"/>
            <w:r w:rsidR="00603AB4" w:rsidRPr="00C1236E">
              <w:rPr>
                <w:lang w:val="en-US"/>
              </w:rPr>
              <w:t xml:space="preserve">, </w:t>
            </w:r>
            <w:proofErr w:type="spellStart"/>
            <w:r w:rsidR="00603AB4" w:rsidRPr="00C1236E">
              <w:rPr>
                <w:lang w:val="en-US"/>
              </w:rPr>
              <w:t>depozite</w:t>
            </w:r>
            <w:proofErr w:type="spellEnd"/>
            <w:r w:rsidR="00603AB4" w:rsidRPr="00C1236E">
              <w:rPr>
                <w:lang w:val="en-US"/>
              </w:rPr>
              <w:t xml:space="preserve"> </w:t>
            </w:r>
            <w:proofErr w:type="spellStart"/>
            <w:r w:rsidR="00603AB4" w:rsidRPr="00C1236E">
              <w:rPr>
                <w:lang w:val="en-US"/>
              </w:rPr>
              <w:t>şi</w:t>
            </w:r>
            <w:proofErr w:type="spellEnd"/>
            <w:r w:rsidR="00603AB4" w:rsidRPr="00C1236E">
              <w:rPr>
                <w:lang w:val="en-US"/>
              </w:rPr>
              <w:t xml:space="preserve"> </w:t>
            </w:r>
            <w:proofErr w:type="spellStart"/>
            <w:r w:rsidR="00603AB4" w:rsidRPr="00C1236E">
              <w:rPr>
                <w:lang w:val="en-US"/>
              </w:rPr>
              <w:t>oriunde</w:t>
            </w:r>
            <w:proofErr w:type="spellEnd"/>
            <w:r w:rsidR="00603AB4" w:rsidRPr="00C1236E">
              <w:rPr>
                <w:lang w:val="en-US"/>
              </w:rPr>
              <w:t xml:space="preserve"> se </w:t>
            </w:r>
            <w:proofErr w:type="spellStart"/>
            <w:r w:rsidR="00603AB4" w:rsidRPr="00C1236E">
              <w:rPr>
                <w:lang w:val="en-US"/>
              </w:rPr>
              <w:t>desfăşoară</w:t>
            </w:r>
            <w:proofErr w:type="spellEnd"/>
            <w:r w:rsidR="00603AB4" w:rsidRPr="00C1236E">
              <w:rPr>
                <w:lang w:val="en-US"/>
              </w:rPr>
              <w:t xml:space="preserve"> </w:t>
            </w:r>
            <w:proofErr w:type="spellStart"/>
            <w:r w:rsidR="00603AB4" w:rsidRPr="00C1236E">
              <w:rPr>
                <w:lang w:val="en-US"/>
              </w:rPr>
              <w:t>activităţi</w:t>
            </w:r>
            <w:proofErr w:type="spellEnd"/>
            <w:r w:rsidR="00603AB4" w:rsidRPr="00C1236E">
              <w:rPr>
                <w:lang w:val="en-US"/>
              </w:rPr>
              <w:t xml:space="preserve"> legate de </w:t>
            </w:r>
            <w:proofErr w:type="spellStart"/>
            <w:r w:rsidR="00603AB4" w:rsidRPr="00C1236E">
              <w:rPr>
                <w:lang w:val="en-US"/>
              </w:rPr>
              <w:t>realizarea</w:t>
            </w:r>
            <w:proofErr w:type="spellEnd"/>
            <w:r w:rsidR="00603AB4" w:rsidRPr="00C1236E">
              <w:rPr>
                <w:lang w:val="en-US"/>
              </w:rPr>
              <w:t xml:space="preserve"> </w:t>
            </w:r>
            <w:proofErr w:type="spellStart"/>
            <w:r w:rsidR="00603AB4" w:rsidRPr="00C1236E">
              <w:rPr>
                <w:lang w:val="en-US"/>
              </w:rPr>
              <w:t>obligaţiilor</w:t>
            </w:r>
            <w:proofErr w:type="spellEnd"/>
            <w:r w:rsidR="00603AB4" w:rsidRPr="00C1236E">
              <w:rPr>
                <w:lang w:val="en-US"/>
              </w:rPr>
              <w:t xml:space="preserve"> </w:t>
            </w:r>
            <w:proofErr w:type="spellStart"/>
            <w:r w:rsidR="00603AB4" w:rsidRPr="00C1236E">
              <w:rPr>
                <w:lang w:val="en-US"/>
              </w:rPr>
              <w:t>contractuale</w:t>
            </w:r>
            <w:proofErr w:type="spellEnd"/>
            <w:r w:rsidR="00603AB4" w:rsidRPr="00C1236E">
              <w:rPr>
                <w:lang w:val="en-US"/>
              </w:rPr>
              <w:t xml:space="preserve">. La </w:t>
            </w:r>
            <w:proofErr w:type="spellStart"/>
            <w:r w:rsidR="00603AB4" w:rsidRPr="00C1236E">
              <w:rPr>
                <w:lang w:val="en-US"/>
              </w:rPr>
              <w:t>cerere</w:t>
            </w:r>
            <w:proofErr w:type="spellEnd"/>
            <w:r w:rsidR="00603AB4" w:rsidRPr="00C1236E">
              <w:rPr>
                <w:lang w:val="en-US"/>
              </w:rPr>
              <w:t xml:space="preserve">, </w:t>
            </w:r>
            <w:proofErr w:type="spellStart"/>
            <w:r w:rsidR="00603AB4" w:rsidRPr="00C1236E">
              <w:rPr>
                <w:lang w:val="en-US"/>
              </w:rPr>
              <w:t>trebuie</w:t>
            </w:r>
            <w:proofErr w:type="spellEnd"/>
            <w:r w:rsidR="00603AB4" w:rsidRPr="00C1236E">
              <w:rPr>
                <w:lang w:val="en-US"/>
              </w:rPr>
              <w:t xml:space="preserve"> </w:t>
            </w:r>
            <w:proofErr w:type="spellStart"/>
            <w:r w:rsidR="00603AB4" w:rsidRPr="00C1236E">
              <w:rPr>
                <w:lang w:val="en-US"/>
              </w:rPr>
              <w:t>să</w:t>
            </w:r>
            <w:proofErr w:type="spellEnd"/>
            <w:r w:rsidR="00603AB4" w:rsidRPr="00C1236E">
              <w:rPr>
                <w:lang w:val="en-US"/>
              </w:rPr>
              <w:t xml:space="preserve"> </w:t>
            </w:r>
            <w:proofErr w:type="spellStart"/>
            <w:r w:rsidR="00603AB4" w:rsidRPr="00C1236E">
              <w:rPr>
                <w:lang w:val="en-US"/>
              </w:rPr>
              <w:t>i</w:t>
            </w:r>
            <w:proofErr w:type="spellEnd"/>
            <w:r w:rsidR="00603AB4" w:rsidRPr="00C1236E">
              <w:rPr>
                <w:lang w:val="en-US"/>
              </w:rPr>
              <w:t xml:space="preserve"> se </w:t>
            </w:r>
            <w:proofErr w:type="spellStart"/>
            <w:r w:rsidR="00603AB4" w:rsidRPr="00C1236E">
              <w:rPr>
                <w:lang w:val="en-US"/>
              </w:rPr>
              <w:t>pună</w:t>
            </w:r>
            <w:proofErr w:type="spellEnd"/>
            <w:r w:rsidR="00603AB4" w:rsidRPr="00C1236E">
              <w:rPr>
                <w:lang w:val="en-US"/>
              </w:rPr>
              <w:t xml:space="preserve"> la </w:t>
            </w:r>
            <w:proofErr w:type="spellStart"/>
            <w:r w:rsidR="00603AB4" w:rsidRPr="00C1236E">
              <w:rPr>
                <w:lang w:val="en-US"/>
              </w:rPr>
              <w:t>dispoziţie</w:t>
            </w:r>
            <w:proofErr w:type="spellEnd"/>
            <w:r w:rsidR="00603AB4" w:rsidRPr="00C1236E">
              <w:rPr>
                <w:lang w:val="en-US"/>
              </w:rPr>
              <w:t xml:space="preserve"> </w:t>
            </w:r>
            <w:proofErr w:type="spellStart"/>
            <w:r w:rsidR="00603AB4" w:rsidRPr="00C1236E">
              <w:rPr>
                <w:lang w:val="en-US"/>
              </w:rPr>
              <w:t>desenele</w:t>
            </w:r>
            <w:proofErr w:type="spellEnd"/>
            <w:r w:rsidR="00603AB4" w:rsidRPr="00C1236E">
              <w:rPr>
                <w:lang w:val="en-US"/>
              </w:rPr>
              <w:t xml:space="preserve"> </w:t>
            </w:r>
            <w:proofErr w:type="spellStart"/>
            <w:r w:rsidR="00603AB4" w:rsidRPr="00C1236E">
              <w:rPr>
                <w:lang w:val="en-US"/>
              </w:rPr>
              <w:t>şi</w:t>
            </w:r>
            <w:proofErr w:type="spellEnd"/>
            <w:r w:rsidR="00603AB4" w:rsidRPr="00C1236E">
              <w:rPr>
                <w:lang w:val="en-US"/>
              </w:rPr>
              <w:t xml:space="preserve"> </w:t>
            </w:r>
            <w:proofErr w:type="spellStart"/>
            <w:r w:rsidR="00603AB4" w:rsidRPr="00C1236E">
              <w:rPr>
                <w:lang w:val="en-US"/>
              </w:rPr>
              <w:t>documentaţia</w:t>
            </w:r>
            <w:proofErr w:type="spellEnd"/>
            <w:r w:rsidR="00603AB4" w:rsidRPr="00C1236E">
              <w:rPr>
                <w:lang w:val="en-US"/>
              </w:rPr>
              <w:t xml:space="preserve"> de </w:t>
            </w:r>
            <w:proofErr w:type="spellStart"/>
            <w:r w:rsidR="00603AB4" w:rsidRPr="00C1236E">
              <w:rPr>
                <w:lang w:val="en-US"/>
              </w:rPr>
              <w:t>execuţie</w:t>
            </w:r>
            <w:proofErr w:type="spellEnd"/>
            <w:r w:rsidR="00603AB4" w:rsidRPr="00C1236E">
              <w:rPr>
                <w:lang w:val="en-US"/>
              </w:rPr>
              <w:t xml:space="preserve"> </w:t>
            </w:r>
            <w:proofErr w:type="spellStart"/>
            <w:r w:rsidR="00603AB4" w:rsidRPr="00C1236E">
              <w:rPr>
                <w:lang w:val="en-US"/>
              </w:rPr>
              <w:t>pentru</w:t>
            </w:r>
            <w:proofErr w:type="spellEnd"/>
            <w:r w:rsidR="00603AB4" w:rsidRPr="00C1236E">
              <w:rPr>
                <w:lang w:val="en-US"/>
              </w:rPr>
              <w:t xml:space="preserve"> </w:t>
            </w:r>
            <w:proofErr w:type="spellStart"/>
            <w:r w:rsidR="00603AB4" w:rsidRPr="00C1236E">
              <w:rPr>
                <w:lang w:val="en-US"/>
              </w:rPr>
              <w:t>examinare</w:t>
            </w:r>
            <w:proofErr w:type="spellEnd"/>
            <w:r w:rsidR="00603AB4" w:rsidRPr="00C1236E">
              <w:rPr>
                <w:lang w:val="en-US"/>
              </w:rPr>
              <w:t xml:space="preserve"> </w:t>
            </w:r>
            <w:proofErr w:type="spellStart"/>
            <w:r w:rsidR="00603AB4" w:rsidRPr="00C1236E">
              <w:rPr>
                <w:lang w:val="en-US"/>
              </w:rPr>
              <w:t>şi</w:t>
            </w:r>
            <w:proofErr w:type="spellEnd"/>
            <w:r w:rsidR="00603AB4" w:rsidRPr="00C1236E">
              <w:rPr>
                <w:lang w:val="en-US"/>
              </w:rPr>
              <w:t xml:space="preserve"> </w:t>
            </w:r>
            <w:proofErr w:type="spellStart"/>
            <w:r w:rsidR="00603AB4" w:rsidRPr="00C1236E">
              <w:rPr>
                <w:lang w:val="en-US"/>
              </w:rPr>
              <w:t>să</w:t>
            </w:r>
            <w:proofErr w:type="spellEnd"/>
            <w:r w:rsidR="00603AB4" w:rsidRPr="00C1236E">
              <w:rPr>
                <w:lang w:val="en-US"/>
              </w:rPr>
              <w:t xml:space="preserve"> </w:t>
            </w:r>
            <w:proofErr w:type="spellStart"/>
            <w:r w:rsidR="00603AB4" w:rsidRPr="00C1236E">
              <w:rPr>
                <w:lang w:val="en-US"/>
              </w:rPr>
              <w:t>i</w:t>
            </w:r>
            <w:proofErr w:type="spellEnd"/>
            <w:r w:rsidR="00603AB4" w:rsidRPr="00C1236E">
              <w:rPr>
                <w:lang w:val="en-US"/>
              </w:rPr>
              <w:t xml:space="preserve"> se </w:t>
            </w:r>
            <w:proofErr w:type="spellStart"/>
            <w:r w:rsidR="00603AB4" w:rsidRPr="00C1236E">
              <w:rPr>
                <w:lang w:val="en-US"/>
              </w:rPr>
              <w:t>dea</w:t>
            </w:r>
            <w:proofErr w:type="spellEnd"/>
            <w:r w:rsidR="00603AB4" w:rsidRPr="00C1236E">
              <w:rPr>
                <w:lang w:val="en-US"/>
              </w:rPr>
              <w:t xml:space="preserve"> </w:t>
            </w:r>
            <w:proofErr w:type="spellStart"/>
            <w:r w:rsidR="00603AB4" w:rsidRPr="00C1236E">
              <w:rPr>
                <w:lang w:val="en-US"/>
              </w:rPr>
              <w:t>toate</w:t>
            </w:r>
            <w:proofErr w:type="spellEnd"/>
            <w:r w:rsidR="00603AB4" w:rsidRPr="00C1236E">
              <w:rPr>
                <w:lang w:val="en-US"/>
              </w:rPr>
              <w:t xml:space="preserve"> </w:t>
            </w:r>
            <w:proofErr w:type="spellStart"/>
            <w:r w:rsidR="00603AB4" w:rsidRPr="00C1236E">
              <w:rPr>
                <w:lang w:val="en-US"/>
              </w:rPr>
              <w:t>lămuririle</w:t>
            </w:r>
            <w:proofErr w:type="spellEnd"/>
            <w:r w:rsidR="00603AB4" w:rsidRPr="00C1236E">
              <w:rPr>
                <w:lang w:val="en-US"/>
              </w:rPr>
              <w:t xml:space="preserve">, </w:t>
            </w:r>
            <w:proofErr w:type="spellStart"/>
            <w:r w:rsidR="00603AB4" w:rsidRPr="00C1236E">
              <w:rPr>
                <w:lang w:val="en-US"/>
              </w:rPr>
              <w:t>condiţia</w:t>
            </w:r>
            <w:proofErr w:type="spellEnd"/>
            <w:r w:rsidR="00603AB4" w:rsidRPr="00C1236E">
              <w:rPr>
                <w:lang w:val="en-US"/>
              </w:rPr>
              <w:t xml:space="preserve"> </w:t>
            </w:r>
            <w:proofErr w:type="spellStart"/>
            <w:r w:rsidR="00603AB4" w:rsidRPr="00C1236E">
              <w:rPr>
                <w:lang w:val="en-US"/>
              </w:rPr>
              <w:t>fiind</w:t>
            </w:r>
            <w:proofErr w:type="spellEnd"/>
            <w:r w:rsidR="00603AB4" w:rsidRPr="00C1236E">
              <w:rPr>
                <w:lang w:val="en-US"/>
              </w:rPr>
              <w:t xml:space="preserve"> ca </w:t>
            </w:r>
            <w:proofErr w:type="spellStart"/>
            <w:r w:rsidR="00603AB4" w:rsidRPr="00C1236E">
              <w:rPr>
                <w:lang w:val="en-US"/>
              </w:rPr>
              <w:t>prin</w:t>
            </w:r>
            <w:proofErr w:type="spellEnd"/>
            <w:r w:rsidR="00603AB4" w:rsidRPr="00C1236E">
              <w:rPr>
                <w:lang w:val="en-US"/>
              </w:rPr>
              <w:t xml:space="preserve"> </w:t>
            </w:r>
            <w:proofErr w:type="spellStart"/>
            <w:r w:rsidR="00603AB4" w:rsidRPr="00C1236E">
              <w:rPr>
                <w:lang w:val="en-US"/>
              </w:rPr>
              <w:t>aceasta</w:t>
            </w:r>
            <w:proofErr w:type="spellEnd"/>
            <w:r w:rsidR="00603AB4" w:rsidRPr="00C1236E">
              <w:rPr>
                <w:lang w:val="en-US"/>
              </w:rPr>
              <w:t xml:space="preserve"> </w:t>
            </w:r>
            <w:proofErr w:type="spellStart"/>
            <w:r w:rsidR="00603AB4" w:rsidRPr="00C1236E">
              <w:rPr>
                <w:lang w:val="en-US"/>
              </w:rPr>
              <w:t>să</w:t>
            </w:r>
            <w:proofErr w:type="spellEnd"/>
            <w:r w:rsidR="00603AB4" w:rsidRPr="00C1236E">
              <w:rPr>
                <w:lang w:val="en-US"/>
              </w:rPr>
              <w:t xml:space="preserve"> nu se </w:t>
            </w:r>
            <w:proofErr w:type="spellStart"/>
            <w:r w:rsidR="00603AB4" w:rsidRPr="00C1236E">
              <w:rPr>
                <w:lang w:val="en-US"/>
              </w:rPr>
              <w:t>dezvăluie</w:t>
            </w:r>
            <w:proofErr w:type="spellEnd"/>
            <w:r w:rsidR="00603AB4" w:rsidRPr="00C1236E">
              <w:rPr>
                <w:lang w:val="en-US"/>
              </w:rPr>
              <w:t xml:space="preserve"> </w:t>
            </w:r>
            <w:proofErr w:type="spellStart"/>
            <w:r w:rsidR="00603AB4" w:rsidRPr="00C1236E">
              <w:rPr>
                <w:lang w:val="en-US"/>
              </w:rPr>
              <w:t>informația</w:t>
            </w:r>
            <w:proofErr w:type="spellEnd"/>
            <w:r w:rsidR="00603AB4" w:rsidRPr="00C1236E">
              <w:rPr>
                <w:lang w:val="en-US"/>
              </w:rPr>
              <w:t xml:space="preserve"> </w:t>
            </w:r>
            <w:proofErr w:type="spellStart"/>
            <w:r w:rsidR="00603AB4" w:rsidRPr="00C1236E">
              <w:rPr>
                <w:lang w:val="en-US"/>
              </w:rPr>
              <w:t>și</w:t>
            </w:r>
            <w:proofErr w:type="spellEnd"/>
            <w:r w:rsidR="00603AB4" w:rsidRPr="00C1236E">
              <w:rPr>
                <w:lang w:val="en-US"/>
              </w:rPr>
              <w:t xml:space="preserve"> </w:t>
            </w:r>
            <w:proofErr w:type="spellStart"/>
            <w:r w:rsidR="00603AB4" w:rsidRPr="00C1236E">
              <w:rPr>
                <w:lang w:val="en-US"/>
              </w:rPr>
              <w:t>să</w:t>
            </w:r>
            <w:proofErr w:type="spellEnd"/>
            <w:r w:rsidR="00603AB4" w:rsidRPr="00C1236E">
              <w:rPr>
                <w:lang w:val="en-US"/>
              </w:rPr>
              <w:t xml:space="preserve"> nu fie </w:t>
            </w:r>
            <w:proofErr w:type="spellStart"/>
            <w:r w:rsidR="00603AB4" w:rsidRPr="00C1236E">
              <w:rPr>
                <w:lang w:val="en-US"/>
              </w:rPr>
              <w:t>utilizată</w:t>
            </w:r>
            <w:proofErr w:type="spellEnd"/>
            <w:r w:rsidR="00603AB4" w:rsidRPr="00C1236E">
              <w:rPr>
                <w:lang w:val="en-US"/>
              </w:rPr>
              <w:t xml:space="preserve"> </w:t>
            </w:r>
            <w:proofErr w:type="spellStart"/>
            <w:r w:rsidR="00603AB4" w:rsidRPr="00C1236E">
              <w:rPr>
                <w:lang w:val="en-US"/>
              </w:rPr>
              <w:t>în</w:t>
            </w:r>
            <w:proofErr w:type="spellEnd"/>
            <w:r w:rsidR="00603AB4" w:rsidRPr="00C1236E">
              <w:rPr>
                <w:lang w:val="en-US"/>
              </w:rPr>
              <w:t xml:space="preserve"> </w:t>
            </w:r>
            <w:proofErr w:type="spellStart"/>
            <w:r w:rsidR="00603AB4" w:rsidRPr="00C1236E">
              <w:rPr>
                <w:lang w:val="en-US"/>
              </w:rPr>
              <w:t>scopuri</w:t>
            </w:r>
            <w:proofErr w:type="spellEnd"/>
            <w:r w:rsidR="00603AB4" w:rsidRPr="00C1236E">
              <w:rPr>
                <w:lang w:val="en-US"/>
              </w:rPr>
              <w:t xml:space="preserve"> </w:t>
            </w:r>
            <w:proofErr w:type="spellStart"/>
            <w:r w:rsidR="00603AB4" w:rsidRPr="00C1236E">
              <w:rPr>
                <w:lang w:val="en-US"/>
              </w:rPr>
              <w:t>proprii</w:t>
            </w:r>
            <w:proofErr w:type="spellEnd"/>
            <w:r w:rsidR="00603AB4" w:rsidRPr="00C1236E">
              <w:rPr>
                <w:lang w:val="en-US"/>
              </w:rPr>
              <w:t xml:space="preserve">, </w:t>
            </w:r>
            <w:proofErr w:type="spellStart"/>
            <w:r w:rsidR="00603AB4" w:rsidRPr="00C1236E">
              <w:rPr>
                <w:lang w:val="en-US"/>
              </w:rPr>
              <w:t>indiferent</w:t>
            </w:r>
            <w:proofErr w:type="spellEnd"/>
            <w:r w:rsidR="00603AB4" w:rsidRPr="00C1236E">
              <w:rPr>
                <w:lang w:val="en-US"/>
              </w:rPr>
              <w:t xml:space="preserve"> </w:t>
            </w:r>
            <w:proofErr w:type="spellStart"/>
            <w:r w:rsidR="00603AB4" w:rsidRPr="00C1236E">
              <w:rPr>
                <w:lang w:val="en-US"/>
              </w:rPr>
              <w:t>dacă</w:t>
            </w:r>
            <w:proofErr w:type="spellEnd"/>
            <w:r w:rsidR="00603AB4" w:rsidRPr="00C1236E">
              <w:rPr>
                <w:lang w:val="en-US"/>
              </w:rPr>
              <w:t xml:space="preserve"> </w:t>
            </w:r>
            <w:proofErr w:type="spellStart"/>
            <w:r w:rsidR="00603AB4" w:rsidRPr="00C1236E">
              <w:rPr>
                <w:lang w:val="en-US"/>
              </w:rPr>
              <w:t>contractul</w:t>
            </w:r>
            <w:proofErr w:type="spellEnd"/>
            <w:r w:rsidR="00603AB4" w:rsidRPr="00C1236E">
              <w:rPr>
                <w:lang w:val="en-US"/>
              </w:rPr>
              <w:t xml:space="preserve"> a </w:t>
            </w:r>
            <w:proofErr w:type="spellStart"/>
            <w:r w:rsidR="00603AB4" w:rsidRPr="00C1236E">
              <w:rPr>
                <w:lang w:val="en-US"/>
              </w:rPr>
              <w:t>fost</w:t>
            </w:r>
            <w:proofErr w:type="spellEnd"/>
            <w:r w:rsidR="00603AB4" w:rsidRPr="00C1236E">
              <w:rPr>
                <w:lang w:val="en-US"/>
              </w:rPr>
              <w:t xml:space="preserve"> </w:t>
            </w:r>
            <w:proofErr w:type="spellStart"/>
            <w:r w:rsidR="00603AB4" w:rsidRPr="00C1236E">
              <w:rPr>
                <w:lang w:val="en-US"/>
              </w:rPr>
              <w:t>sau</w:t>
            </w:r>
            <w:proofErr w:type="spellEnd"/>
            <w:r w:rsidR="00603AB4" w:rsidRPr="00C1236E">
              <w:rPr>
                <w:lang w:val="en-US"/>
              </w:rPr>
              <w:t xml:space="preserve"> nu </w:t>
            </w:r>
            <w:proofErr w:type="spellStart"/>
            <w:r w:rsidR="00603AB4" w:rsidRPr="00C1236E">
              <w:rPr>
                <w:lang w:val="en-US"/>
              </w:rPr>
              <w:t>încheiat</w:t>
            </w:r>
            <w:proofErr w:type="spellEnd"/>
            <w:r w:rsidR="00603AB4" w:rsidRPr="00C1236E">
              <w:rPr>
                <w:lang w:val="en-US"/>
              </w:rPr>
              <w:t xml:space="preserve">. </w:t>
            </w:r>
          </w:p>
          <w:p w14:paraId="43F327DA" w14:textId="77777777" w:rsidR="00460653" w:rsidRPr="00C1236E" w:rsidRDefault="00A156C0" w:rsidP="00196AB4">
            <w:pPr>
              <w:pStyle w:val="NormalWeb"/>
              <w:tabs>
                <w:tab w:val="left" w:pos="567"/>
              </w:tabs>
              <w:spacing w:line="276" w:lineRule="auto"/>
              <w:ind w:firstLine="0"/>
              <w:rPr>
                <w:lang w:val="en-US"/>
              </w:rPr>
            </w:pPr>
            <w:r w:rsidRPr="00C1236E">
              <w:rPr>
                <w:lang w:val="en-US"/>
              </w:rPr>
              <w:t>4.1</w:t>
            </w:r>
            <w:r w:rsidR="00040EA0" w:rsidRPr="00C1236E">
              <w:rPr>
                <w:lang w:val="en-US"/>
              </w:rPr>
              <w:t xml:space="preserve">6. </w:t>
            </w:r>
            <w:proofErr w:type="spellStart"/>
            <w:r w:rsidR="00040EA0" w:rsidRPr="00C1236E">
              <w:rPr>
                <w:lang w:val="en-US"/>
              </w:rPr>
              <w:t>Beneficiarul</w:t>
            </w:r>
            <w:proofErr w:type="spellEnd"/>
            <w:r w:rsidR="00040EA0" w:rsidRPr="00C1236E">
              <w:rPr>
                <w:lang w:val="en-US"/>
              </w:rPr>
              <w:t xml:space="preserve"> </w:t>
            </w:r>
            <w:proofErr w:type="spellStart"/>
            <w:r w:rsidR="00040EA0" w:rsidRPr="00C1236E">
              <w:rPr>
                <w:lang w:val="en-US"/>
              </w:rPr>
              <w:t>este</w:t>
            </w:r>
            <w:proofErr w:type="spellEnd"/>
            <w:r w:rsidR="00040EA0" w:rsidRPr="00C1236E">
              <w:rPr>
                <w:lang w:val="en-US"/>
              </w:rPr>
              <w:t xml:space="preserve"> </w:t>
            </w:r>
            <w:proofErr w:type="spellStart"/>
            <w:r w:rsidR="00040EA0" w:rsidRPr="00C1236E">
              <w:rPr>
                <w:lang w:val="en-US"/>
              </w:rPr>
              <w:t>autorizat</w:t>
            </w:r>
            <w:proofErr w:type="spellEnd"/>
            <w:r w:rsidR="00040EA0" w:rsidRPr="00C1236E">
              <w:rPr>
                <w:lang w:val="en-US"/>
              </w:rPr>
              <w:t xml:space="preserve"> </w:t>
            </w:r>
            <w:proofErr w:type="spellStart"/>
            <w:r w:rsidR="00040EA0" w:rsidRPr="00C1236E">
              <w:rPr>
                <w:lang w:val="en-US"/>
              </w:rPr>
              <w:t>să</w:t>
            </w:r>
            <w:proofErr w:type="spellEnd"/>
            <w:r w:rsidR="00040EA0" w:rsidRPr="00C1236E">
              <w:rPr>
                <w:lang w:val="en-US"/>
              </w:rPr>
              <w:t xml:space="preserve"> </w:t>
            </w:r>
            <w:proofErr w:type="spellStart"/>
            <w:r w:rsidR="00040EA0" w:rsidRPr="00C1236E">
              <w:rPr>
                <w:lang w:val="en-US"/>
              </w:rPr>
              <w:t>emită</w:t>
            </w:r>
            <w:proofErr w:type="spellEnd"/>
            <w:r w:rsidR="00040EA0" w:rsidRPr="00C1236E">
              <w:rPr>
                <w:lang w:val="en-US"/>
              </w:rPr>
              <w:t xml:space="preserve"> </w:t>
            </w:r>
            <w:proofErr w:type="spellStart"/>
            <w:r w:rsidR="00040EA0" w:rsidRPr="00C1236E">
              <w:rPr>
                <w:lang w:val="en-US"/>
              </w:rPr>
              <w:t>dispoziţiile</w:t>
            </w:r>
            <w:proofErr w:type="spellEnd"/>
            <w:r w:rsidR="00040EA0" w:rsidRPr="00C1236E">
              <w:rPr>
                <w:lang w:val="en-US"/>
              </w:rPr>
              <w:t xml:space="preserve"> pe care le </w:t>
            </w:r>
            <w:proofErr w:type="spellStart"/>
            <w:r w:rsidR="00040EA0" w:rsidRPr="00C1236E">
              <w:rPr>
                <w:lang w:val="en-US"/>
              </w:rPr>
              <w:t>consideră</w:t>
            </w:r>
            <w:proofErr w:type="spellEnd"/>
            <w:r w:rsidR="00040EA0" w:rsidRPr="00C1236E">
              <w:rPr>
                <w:lang w:val="en-US"/>
              </w:rPr>
              <w:t xml:space="preserve"> </w:t>
            </w:r>
            <w:proofErr w:type="spellStart"/>
            <w:r w:rsidR="00040EA0" w:rsidRPr="00C1236E">
              <w:rPr>
                <w:lang w:val="en-US"/>
              </w:rPr>
              <w:t>necesare</w:t>
            </w:r>
            <w:proofErr w:type="spellEnd"/>
            <w:r w:rsidR="00040EA0" w:rsidRPr="00C1236E">
              <w:rPr>
                <w:lang w:val="en-US"/>
              </w:rPr>
              <w:t xml:space="preserve"> </w:t>
            </w:r>
            <w:proofErr w:type="spellStart"/>
            <w:r w:rsidR="00040EA0" w:rsidRPr="00C1236E">
              <w:rPr>
                <w:lang w:val="en-US"/>
              </w:rPr>
              <w:t>executării</w:t>
            </w:r>
            <w:proofErr w:type="spellEnd"/>
            <w:r w:rsidR="00040EA0" w:rsidRPr="00C1236E">
              <w:rPr>
                <w:lang w:val="en-US"/>
              </w:rPr>
              <w:t xml:space="preserve"> </w:t>
            </w:r>
            <w:proofErr w:type="spellStart"/>
            <w:r w:rsidR="00040EA0" w:rsidRPr="00C1236E">
              <w:rPr>
                <w:lang w:val="en-US"/>
              </w:rPr>
              <w:t>lucrărilor</w:t>
            </w:r>
            <w:proofErr w:type="spellEnd"/>
            <w:r w:rsidR="00040EA0" w:rsidRPr="00C1236E">
              <w:rPr>
                <w:lang w:val="en-US"/>
              </w:rPr>
              <w:t xml:space="preserve">, cu </w:t>
            </w:r>
            <w:proofErr w:type="spellStart"/>
            <w:r w:rsidR="00040EA0" w:rsidRPr="00C1236E">
              <w:rPr>
                <w:lang w:val="en-US"/>
              </w:rPr>
              <w:t>respectarea</w:t>
            </w:r>
            <w:proofErr w:type="spellEnd"/>
            <w:r w:rsidR="00040EA0" w:rsidRPr="00C1236E">
              <w:rPr>
                <w:lang w:val="en-US"/>
              </w:rPr>
              <w:t xml:space="preserve"> </w:t>
            </w:r>
            <w:proofErr w:type="spellStart"/>
            <w:r w:rsidR="00040EA0" w:rsidRPr="00C1236E">
              <w:rPr>
                <w:lang w:val="en-US"/>
              </w:rPr>
              <w:t>drepturilor</w:t>
            </w:r>
            <w:proofErr w:type="spellEnd"/>
            <w:r w:rsidR="00040EA0" w:rsidRPr="00C1236E">
              <w:rPr>
                <w:lang w:val="en-US"/>
              </w:rPr>
              <w:t xml:space="preserve"> </w:t>
            </w:r>
            <w:proofErr w:type="spellStart"/>
            <w:r w:rsidR="00040EA0" w:rsidRPr="00C1236E">
              <w:rPr>
                <w:lang w:val="en-US"/>
              </w:rPr>
              <w:t>Antreprenorului</w:t>
            </w:r>
            <w:proofErr w:type="spellEnd"/>
            <w:r w:rsidR="00040EA0" w:rsidRPr="00C1236E">
              <w:rPr>
                <w:lang w:val="en-US"/>
              </w:rPr>
              <w:t xml:space="preserve">. </w:t>
            </w:r>
            <w:proofErr w:type="spellStart"/>
            <w:r w:rsidR="00040EA0" w:rsidRPr="00C1236E">
              <w:rPr>
                <w:lang w:val="en-US"/>
              </w:rPr>
              <w:t>Dispoziţiile</w:t>
            </w:r>
            <w:proofErr w:type="spellEnd"/>
            <w:r w:rsidR="00040EA0" w:rsidRPr="00C1236E">
              <w:rPr>
                <w:lang w:val="en-US"/>
              </w:rPr>
              <w:t xml:space="preserve"> se </w:t>
            </w:r>
            <w:proofErr w:type="spellStart"/>
            <w:r w:rsidR="00040EA0" w:rsidRPr="00C1236E">
              <w:rPr>
                <w:lang w:val="en-US"/>
              </w:rPr>
              <w:t>adresează</w:t>
            </w:r>
            <w:proofErr w:type="spellEnd"/>
            <w:r w:rsidR="00040EA0" w:rsidRPr="00C1236E">
              <w:rPr>
                <w:lang w:val="en-US"/>
              </w:rPr>
              <w:t xml:space="preserve"> </w:t>
            </w:r>
            <w:proofErr w:type="spellStart"/>
            <w:r w:rsidR="00040EA0" w:rsidRPr="00C1236E">
              <w:rPr>
                <w:lang w:val="en-US"/>
              </w:rPr>
              <w:t>în</w:t>
            </w:r>
            <w:proofErr w:type="spellEnd"/>
            <w:r w:rsidR="00040EA0" w:rsidRPr="00C1236E">
              <w:rPr>
                <w:lang w:val="en-US"/>
              </w:rPr>
              <w:t xml:space="preserve"> </w:t>
            </w:r>
            <w:proofErr w:type="spellStart"/>
            <w:r w:rsidR="00040EA0" w:rsidRPr="00C1236E">
              <w:rPr>
                <w:lang w:val="en-US"/>
              </w:rPr>
              <w:t>principiu</w:t>
            </w:r>
            <w:proofErr w:type="spellEnd"/>
            <w:r w:rsidR="00040EA0" w:rsidRPr="00C1236E">
              <w:rPr>
                <w:lang w:val="en-US"/>
              </w:rPr>
              <w:t xml:space="preserve"> </w:t>
            </w:r>
            <w:proofErr w:type="spellStart"/>
            <w:r w:rsidR="00040EA0" w:rsidRPr="00C1236E">
              <w:rPr>
                <w:lang w:val="en-US"/>
              </w:rPr>
              <w:t>numai</w:t>
            </w:r>
            <w:proofErr w:type="spellEnd"/>
            <w:r w:rsidR="00040EA0" w:rsidRPr="00C1236E">
              <w:rPr>
                <w:lang w:val="en-US"/>
              </w:rPr>
              <w:t xml:space="preserve"> </w:t>
            </w:r>
            <w:proofErr w:type="spellStart"/>
            <w:r w:rsidR="00040EA0" w:rsidRPr="00C1236E">
              <w:rPr>
                <w:lang w:val="en-US"/>
              </w:rPr>
              <w:t>Antreprenorului</w:t>
            </w:r>
            <w:proofErr w:type="spellEnd"/>
            <w:r w:rsidR="00040EA0" w:rsidRPr="00C1236E">
              <w:rPr>
                <w:lang w:val="en-US"/>
              </w:rPr>
              <w:t xml:space="preserve"> </w:t>
            </w:r>
            <w:proofErr w:type="spellStart"/>
            <w:r w:rsidR="00040EA0" w:rsidRPr="00C1236E">
              <w:rPr>
                <w:lang w:val="en-US"/>
              </w:rPr>
              <w:t>şi</w:t>
            </w:r>
            <w:proofErr w:type="spellEnd"/>
            <w:r w:rsidR="00040EA0" w:rsidRPr="00C1236E">
              <w:rPr>
                <w:lang w:val="en-US"/>
              </w:rPr>
              <w:t xml:space="preserve"> </w:t>
            </w:r>
            <w:proofErr w:type="spellStart"/>
            <w:r w:rsidR="00040EA0" w:rsidRPr="00C1236E">
              <w:rPr>
                <w:lang w:val="en-US"/>
              </w:rPr>
              <w:t>dirigintelui</w:t>
            </w:r>
            <w:proofErr w:type="spellEnd"/>
            <w:r w:rsidR="00040EA0" w:rsidRPr="00C1236E">
              <w:rPr>
                <w:lang w:val="en-US"/>
              </w:rPr>
              <w:t xml:space="preserve"> de </w:t>
            </w:r>
            <w:proofErr w:type="spellStart"/>
            <w:r w:rsidR="00040EA0" w:rsidRPr="00C1236E">
              <w:rPr>
                <w:lang w:val="en-US"/>
              </w:rPr>
              <w:t>şantier</w:t>
            </w:r>
            <w:proofErr w:type="spellEnd"/>
            <w:r w:rsidR="00040EA0" w:rsidRPr="00C1236E">
              <w:rPr>
                <w:lang w:val="en-US"/>
              </w:rPr>
              <w:t xml:space="preserve">, cu </w:t>
            </w:r>
            <w:proofErr w:type="spellStart"/>
            <w:r w:rsidR="00040EA0" w:rsidRPr="00C1236E">
              <w:rPr>
                <w:lang w:val="en-US"/>
              </w:rPr>
              <w:t>excepţia</w:t>
            </w:r>
            <w:proofErr w:type="spellEnd"/>
            <w:r w:rsidR="00040EA0" w:rsidRPr="00C1236E">
              <w:rPr>
                <w:lang w:val="en-US"/>
              </w:rPr>
              <w:t xml:space="preserve"> </w:t>
            </w:r>
            <w:proofErr w:type="spellStart"/>
            <w:r w:rsidR="00040EA0" w:rsidRPr="00C1236E">
              <w:rPr>
                <w:lang w:val="en-US"/>
              </w:rPr>
              <w:t>cazurilor</w:t>
            </w:r>
            <w:proofErr w:type="spellEnd"/>
            <w:r w:rsidR="00040EA0" w:rsidRPr="00C1236E">
              <w:rPr>
                <w:lang w:val="en-US"/>
              </w:rPr>
              <w:t xml:space="preserve"> </w:t>
            </w:r>
            <w:proofErr w:type="spellStart"/>
            <w:r w:rsidR="00040EA0" w:rsidRPr="00C1236E">
              <w:rPr>
                <w:lang w:val="en-US"/>
              </w:rPr>
              <w:t>în</w:t>
            </w:r>
            <w:proofErr w:type="spellEnd"/>
            <w:r w:rsidR="00040EA0" w:rsidRPr="00C1236E">
              <w:rPr>
                <w:lang w:val="en-US"/>
              </w:rPr>
              <w:t xml:space="preserve"> care </w:t>
            </w:r>
            <w:proofErr w:type="spellStart"/>
            <w:r w:rsidR="00040EA0" w:rsidRPr="00C1236E">
              <w:rPr>
                <w:lang w:val="en-US"/>
              </w:rPr>
              <w:t>trebuie</w:t>
            </w:r>
            <w:proofErr w:type="spellEnd"/>
            <w:r w:rsidR="00040EA0" w:rsidRPr="00C1236E">
              <w:rPr>
                <w:lang w:val="en-US"/>
              </w:rPr>
              <w:t xml:space="preserve"> de </w:t>
            </w:r>
            <w:proofErr w:type="spellStart"/>
            <w:r w:rsidR="00040EA0" w:rsidRPr="00C1236E">
              <w:rPr>
                <w:lang w:val="en-US"/>
              </w:rPr>
              <w:t>intervenit</w:t>
            </w:r>
            <w:proofErr w:type="spellEnd"/>
            <w:r w:rsidR="00040EA0" w:rsidRPr="00C1236E">
              <w:rPr>
                <w:lang w:val="en-US"/>
              </w:rPr>
              <w:t xml:space="preserve"> </w:t>
            </w:r>
            <w:proofErr w:type="spellStart"/>
            <w:r w:rsidR="00040EA0" w:rsidRPr="00C1236E">
              <w:rPr>
                <w:lang w:val="en-US"/>
              </w:rPr>
              <w:t>împotriva</w:t>
            </w:r>
            <w:proofErr w:type="spellEnd"/>
            <w:r w:rsidR="00040EA0" w:rsidRPr="00C1236E">
              <w:rPr>
                <w:lang w:val="en-US"/>
              </w:rPr>
              <w:t xml:space="preserve"> </w:t>
            </w:r>
            <w:proofErr w:type="spellStart"/>
            <w:r w:rsidR="00040EA0" w:rsidRPr="00C1236E">
              <w:rPr>
                <w:lang w:val="en-US"/>
              </w:rPr>
              <w:t>unui</w:t>
            </w:r>
            <w:proofErr w:type="spellEnd"/>
            <w:r w:rsidR="00040EA0" w:rsidRPr="00C1236E">
              <w:rPr>
                <w:lang w:val="en-US"/>
              </w:rPr>
              <w:t xml:space="preserve"> </w:t>
            </w:r>
            <w:proofErr w:type="spellStart"/>
            <w:r w:rsidR="00040EA0" w:rsidRPr="00C1236E">
              <w:rPr>
                <w:lang w:val="en-US"/>
              </w:rPr>
              <w:t>pericol</w:t>
            </w:r>
            <w:proofErr w:type="spellEnd"/>
            <w:r w:rsidR="00040EA0" w:rsidRPr="00C1236E">
              <w:rPr>
                <w:lang w:val="en-US"/>
              </w:rPr>
              <w:t xml:space="preserve"> </w:t>
            </w:r>
            <w:proofErr w:type="spellStart"/>
            <w:r w:rsidR="00040EA0" w:rsidRPr="00C1236E">
              <w:rPr>
                <w:lang w:val="en-US"/>
              </w:rPr>
              <w:t>iminent</w:t>
            </w:r>
            <w:proofErr w:type="spellEnd"/>
            <w:r w:rsidR="00040EA0" w:rsidRPr="00C1236E">
              <w:rPr>
                <w:lang w:val="en-US"/>
              </w:rPr>
              <w:t xml:space="preserve"> </w:t>
            </w:r>
            <w:proofErr w:type="spellStart"/>
            <w:r w:rsidR="00040EA0" w:rsidRPr="00C1236E">
              <w:rPr>
                <w:lang w:val="en-US"/>
              </w:rPr>
              <w:t>sau</w:t>
            </w:r>
            <w:proofErr w:type="spellEnd"/>
            <w:r w:rsidR="00040EA0" w:rsidRPr="00C1236E">
              <w:rPr>
                <w:lang w:val="en-US"/>
              </w:rPr>
              <w:t xml:space="preserve"> </w:t>
            </w:r>
            <w:proofErr w:type="spellStart"/>
            <w:r w:rsidR="00040EA0" w:rsidRPr="00C1236E">
              <w:rPr>
                <w:lang w:val="en-US"/>
              </w:rPr>
              <w:t>declarat</w:t>
            </w:r>
            <w:proofErr w:type="spellEnd"/>
            <w:r w:rsidR="00040EA0" w:rsidRPr="00C1236E">
              <w:rPr>
                <w:lang w:val="en-US"/>
              </w:rPr>
              <w:t xml:space="preserve">. </w:t>
            </w:r>
            <w:proofErr w:type="spellStart"/>
            <w:r w:rsidR="00040EA0" w:rsidRPr="00C1236E">
              <w:rPr>
                <w:lang w:val="en-US"/>
              </w:rPr>
              <w:t>Beneficiarului</w:t>
            </w:r>
            <w:proofErr w:type="spellEnd"/>
            <w:r w:rsidR="00040EA0" w:rsidRPr="00C1236E">
              <w:rPr>
                <w:lang w:val="en-US"/>
              </w:rPr>
              <w:t xml:space="preserve"> </w:t>
            </w:r>
            <w:proofErr w:type="spellStart"/>
            <w:r w:rsidR="00040EA0" w:rsidRPr="00C1236E">
              <w:rPr>
                <w:lang w:val="en-US"/>
              </w:rPr>
              <w:t>trebuie</w:t>
            </w:r>
            <w:proofErr w:type="spellEnd"/>
            <w:r w:rsidR="00040EA0" w:rsidRPr="00C1236E">
              <w:rPr>
                <w:lang w:val="en-US"/>
              </w:rPr>
              <w:t xml:space="preserve"> </w:t>
            </w:r>
            <w:proofErr w:type="spellStart"/>
            <w:r w:rsidR="00040EA0" w:rsidRPr="00C1236E">
              <w:rPr>
                <w:lang w:val="en-US"/>
              </w:rPr>
              <w:t>să</w:t>
            </w:r>
            <w:proofErr w:type="spellEnd"/>
            <w:r w:rsidR="00040EA0" w:rsidRPr="00C1236E">
              <w:rPr>
                <w:lang w:val="en-US"/>
              </w:rPr>
              <w:t xml:space="preserve"> </w:t>
            </w:r>
            <w:proofErr w:type="spellStart"/>
            <w:r w:rsidR="00040EA0" w:rsidRPr="00C1236E">
              <w:rPr>
                <w:lang w:val="en-US"/>
              </w:rPr>
              <w:t>i</w:t>
            </w:r>
            <w:proofErr w:type="spellEnd"/>
            <w:r w:rsidR="00040EA0" w:rsidRPr="00C1236E">
              <w:rPr>
                <w:lang w:val="en-US"/>
              </w:rPr>
              <w:t xml:space="preserve"> se </w:t>
            </w:r>
            <w:proofErr w:type="spellStart"/>
            <w:r w:rsidR="00040EA0" w:rsidRPr="00C1236E">
              <w:rPr>
                <w:lang w:val="en-US"/>
              </w:rPr>
              <w:t>comunice</w:t>
            </w:r>
            <w:proofErr w:type="spellEnd"/>
            <w:r w:rsidR="00040EA0" w:rsidRPr="00C1236E">
              <w:rPr>
                <w:lang w:val="en-US"/>
              </w:rPr>
              <w:t xml:space="preserve"> </w:t>
            </w:r>
            <w:proofErr w:type="spellStart"/>
            <w:r w:rsidR="00040EA0" w:rsidRPr="00C1236E">
              <w:rPr>
                <w:lang w:val="en-US"/>
              </w:rPr>
              <w:t>numele</w:t>
            </w:r>
            <w:proofErr w:type="spellEnd"/>
            <w:r w:rsidR="00040EA0" w:rsidRPr="00C1236E">
              <w:rPr>
                <w:lang w:val="en-US"/>
              </w:rPr>
              <w:t xml:space="preserve"> </w:t>
            </w:r>
            <w:proofErr w:type="spellStart"/>
            <w:r w:rsidR="00040EA0" w:rsidRPr="00C1236E">
              <w:rPr>
                <w:lang w:val="en-US"/>
              </w:rPr>
              <w:t>dirigintelui</w:t>
            </w:r>
            <w:proofErr w:type="spellEnd"/>
            <w:r w:rsidR="00040EA0" w:rsidRPr="00C1236E">
              <w:rPr>
                <w:lang w:val="en-US"/>
              </w:rPr>
              <w:t xml:space="preserve"> de </w:t>
            </w:r>
            <w:proofErr w:type="spellStart"/>
            <w:r w:rsidR="00040EA0" w:rsidRPr="00C1236E">
              <w:rPr>
                <w:lang w:val="en-US"/>
              </w:rPr>
              <w:t>şantier</w:t>
            </w:r>
            <w:proofErr w:type="spellEnd"/>
            <w:r w:rsidR="00040EA0" w:rsidRPr="00C1236E">
              <w:rPr>
                <w:lang w:val="en-US"/>
              </w:rPr>
              <w:t xml:space="preserve"> </w:t>
            </w:r>
            <w:proofErr w:type="spellStart"/>
            <w:r w:rsidR="00040EA0" w:rsidRPr="00C1236E">
              <w:rPr>
                <w:lang w:val="en-US"/>
              </w:rPr>
              <w:t>atestat</w:t>
            </w:r>
            <w:proofErr w:type="spellEnd"/>
            <w:r w:rsidR="00040EA0" w:rsidRPr="00C1236E">
              <w:rPr>
                <w:lang w:val="en-US"/>
              </w:rPr>
              <w:t xml:space="preserve"> </w:t>
            </w:r>
            <w:proofErr w:type="spellStart"/>
            <w:r w:rsidR="00040EA0" w:rsidRPr="00C1236E">
              <w:rPr>
                <w:lang w:val="en-US"/>
              </w:rPr>
              <w:t>tehnico-profesional</w:t>
            </w:r>
            <w:proofErr w:type="spellEnd"/>
            <w:r w:rsidR="00040EA0" w:rsidRPr="00C1236E">
              <w:rPr>
                <w:lang w:val="en-US"/>
              </w:rPr>
              <w:t xml:space="preserve">, care </w:t>
            </w:r>
            <w:proofErr w:type="spellStart"/>
            <w:r w:rsidR="00040EA0" w:rsidRPr="00C1236E">
              <w:rPr>
                <w:lang w:val="en-US"/>
              </w:rPr>
              <w:t>va</w:t>
            </w:r>
            <w:proofErr w:type="spellEnd"/>
            <w:r w:rsidR="00040EA0" w:rsidRPr="00C1236E">
              <w:rPr>
                <w:lang w:val="en-US"/>
              </w:rPr>
              <w:t xml:space="preserve"> </w:t>
            </w:r>
            <w:proofErr w:type="spellStart"/>
            <w:r w:rsidR="00040EA0" w:rsidRPr="00C1236E">
              <w:rPr>
                <w:lang w:val="en-US"/>
              </w:rPr>
              <w:t>dirija</w:t>
            </w:r>
            <w:proofErr w:type="spellEnd"/>
            <w:r w:rsidR="00040EA0" w:rsidRPr="00C1236E">
              <w:rPr>
                <w:lang w:val="en-US"/>
              </w:rPr>
              <w:t xml:space="preserve"> </w:t>
            </w:r>
            <w:proofErr w:type="spellStart"/>
            <w:r w:rsidR="00040EA0" w:rsidRPr="00C1236E">
              <w:rPr>
                <w:lang w:val="en-US"/>
              </w:rPr>
              <w:t>execuţia</w:t>
            </w:r>
            <w:proofErr w:type="spellEnd"/>
            <w:r w:rsidR="00040EA0" w:rsidRPr="00C1236E">
              <w:rPr>
                <w:lang w:val="en-US"/>
              </w:rPr>
              <w:t xml:space="preserve"> </w:t>
            </w:r>
            <w:proofErr w:type="spellStart"/>
            <w:r w:rsidR="00040EA0" w:rsidRPr="00C1236E">
              <w:rPr>
                <w:lang w:val="en-US"/>
              </w:rPr>
              <w:t>lucrărilor</w:t>
            </w:r>
            <w:proofErr w:type="spellEnd"/>
            <w:r w:rsidR="00040EA0" w:rsidRPr="00C1236E">
              <w:rPr>
                <w:lang w:val="en-US"/>
              </w:rPr>
              <w:t xml:space="preserve"> </w:t>
            </w:r>
            <w:proofErr w:type="spellStart"/>
            <w:r w:rsidR="00040EA0" w:rsidRPr="00C1236E">
              <w:rPr>
                <w:lang w:val="en-US"/>
              </w:rPr>
              <w:t>şi</w:t>
            </w:r>
            <w:proofErr w:type="spellEnd"/>
            <w:r w:rsidR="00040EA0" w:rsidRPr="00C1236E">
              <w:rPr>
                <w:lang w:val="en-US"/>
              </w:rPr>
              <w:t xml:space="preserve"> </w:t>
            </w:r>
            <w:proofErr w:type="spellStart"/>
            <w:r w:rsidR="00040EA0" w:rsidRPr="00C1236E">
              <w:rPr>
                <w:lang w:val="en-US"/>
              </w:rPr>
              <w:t>va</w:t>
            </w:r>
            <w:proofErr w:type="spellEnd"/>
            <w:r w:rsidR="00040EA0" w:rsidRPr="00C1236E">
              <w:rPr>
                <w:lang w:val="en-US"/>
              </w:rPr>
              <w:t xml:space="preserve"> </w:t>
            </w:r>
            <w:proofErr w:type="spellStart"/>
            <w:r w:rsidR="00040EA0" w:rsidRPr="00C1236E">
              <w:rPr>
                <w:lang w:val="en-US"/>
              </w:rPr>
              <w:t>verifica</w:t>
            </w:r>
            <w:proofErr w:type="spellEnd"/>
            <w:r w:rsidR="00040EA0" w:rsidRPr="00C1236E">
              <w:rPr>
                <w:lang w:val="en-US"/>
              </w:rPr>
              <w:t xml:space="preserve"> </w:t>
            </w:r>
            <w:proofErr w:type="spellStart"/>
            <w:r w:rsidR="00040EA0" w:rsidRPr="00C1236E">
              <w:rPr>
                <w:lang w:val="en-US"/>
              </w:rPr>
              <w:t>calitatea</w:t>
            </w:r>
            <w:proofErr w:type="spellEnd"/>
            <w:r w:rsidR="00040EA0" w:rsidRPr="00C1236E">
              <w:rPr>
                <w:lang w:val="en-US"/>
              </w:rPr>
              <w:t xml:space="preserve"> lor din </w:t>
            </w:r>
            <w:proofErr w:type="spellStart"/>
            <w:r w:rsidR="00040EA0" w:rsidRPr="00C1236E">
              <w:rPr>
                <w:lang w:val="en-US"/>
              </w:rPr>
              <w:t>partea</w:t>
            </w:r>
            <w:proofErr w:type="spellEnd"/>
            <w:r w:rsidR="00040EA0" w:rsidRPr="00C1236E">
              <w:rPr>
                <w:lang w:val="en-US"/>
              </w:rPr>
              <w:t xml:space="preserve"> </w:t>
            </w:r>
            <w:proofErr w:type="spellStart"/>
            <w:r w:rsidR="00040EA0" w:rsidRPr="00C1236E">
              <w:rPr>
                <w:lang w:val="en-US"/>
              </w:rPr>
              <w:t>Antreprenorului</w:t>
            </w:r>
            <w:proofErr w:type="spellEnd"/>
            <w:r w:rsidR="00040EA0" w:rsidRPr="00C1236E">
              <w:rPr>
                <w:lang w:val="en-US"/>
              </w:rPr>
              <w:t>.</w:t>
            </w:r>
          </w:p>
          <w:p w14:paraId="624CA23F" w14:textId="77777777" w:rsidR="00460653" w:rsidRPr="00C1236E" w:rsidRDefault="00A156C0" w:rsidP="00196AB4">
            <w:pPr>
              <w:pStyle w:val="NormalWeb"/>
              <w:tabs>
                <w:tab w:val="left" w:pos="567"/>
              </w:tabs>
              <w:spacing w:line="276" w:lineRule="auto"/>
              <w:ind w:firstLine="0"/>
              <w:rPr>
                <w:lang w:val="en-US"/>
              </w:rPr>
            </w:pPr>
            <w:r w:rsidRPr="00C1236E">
              <w:rPr>
                <w:lang w:val="en-US"/>
              </w:rPr>
              <w:t>4.1</w:t>
            </w:r>
            <w:r w:rsidR="00893327" w:rsidRPr="00C1236E">
              <w:rPr>
                <w:lang w:val="en-US"/>
              </w:rPr>
              <w:t>7</w:t>
            </w:r>
            <w:r w:rsidRPr="00C1236E">
              <w:rPr>
                <w:lang w:val="en-US"/>
              </w:rPr>
              <w:t xml:space="preserve">. </w:t>
            </w:r>
            <w:proofErr w:type="spellStart"/>
            <w:r w:rsidR="00460653" w:rsidRPr="00C1236E">
              <w:rPr>
                <w:lang w:val="en-US"/>
              </w:rPr>
              <w:t>Dacă</w:t>
            </w:r>
            <w:proofErr w:type="spellEnd"/>
            <w:r w:rsidR="00460653" w:rsidRPr="00C1236E">
              <w:rPr>
                <w:lang w:val="en-US"/>
              </w:rPr>
              <w:t xml:space="preserve">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consideră</w:t>
            </w:r>
            <w:proofErr w:type="spellEnd"/>
            <w:r w:rsidR="00460653" w:rsidRPr="00C1236E">
              <w:rPr>
                <w:lang w:val="en-US"/>
              </w:rPr>
              <w:t xml:space="preserve"> </w:t>
            </w:r>
            <w:proofErr w:type="spellStart"/>
            <w:r w:rsidR="00460653" w:rsidRPr="00C1236E">
              <w:rPr>
                <w:lang w:val="en-US"/>
              </w:rPr>
              <w:t>că</w:t>
            </w:r>
            <w:proofErr w:type="spellEnd"/>
            <w:r w:rsidR="00460653" w:rsidRPr="00C1236E">
              <w:rPr>
                <w:lang w:val="en-US"/>
              </w:rPr>
              <w:t xml:space="preserve"> </w:t>
            </w:r>
            <w:proofErr w:type="spellStart"/>
            <w:r w:rsidR="00460653" w:rsidRPr="00C1236E">
              <w:rPr>
                <w:lang w:val="en-US"/>
              </w:rPr>
              <w:t>dispoziţiile</w:t>
            </w:r>
            <w:proofErr w:type="spellEnd"/>
            <w:r w:rsidR="00460653" w:rsidRPr="00C1236E">
              <w:rPr>
                <w:lang w:val="en-US"/>
              </w:rPr>
              <w:t xml:space="preserve"> </w:t>
            </w:r>
            <w:proofErr w:type="spellStart"/>
            <w:r w:rsidR="00460653" w:rsidRPr="00C1236E">
              <w:rPr>
                <w:lang w:val="en-US"/>
              </w:rPr>
              <w:t>Beneficiarului</w:t>
            </w:r>
            <w:proofErr w:type="spellEnd"/>
            <w:r w:rsidR="00460653" w:rsidRPr="00C1236E">
              <w:rPr>
                <w:lang w:val="en-US"/>
              </w:rPr>
              <w:t xml:space="preserve"> s</w:t>
            </w:r>
            <w:r w:rsidR="00183D79" w:rsidRPr="00C1236E">
              <w:rPr>
                <w:lang w:val="en-US"/>
              </w:rPr>
              <w:t>u</w:t>
            </w:r>
            <w:r w:rsidR="00460653" w:rsidRPr="00C1236E">
              <w:rPr>
                <w:lang w:val="en-US"/>
              </w:rPr>
              <w:t xml:space="preserve">nt </w:t>
            </w:r>
            <w:proofErr w:type="spellStart"/>
            <w:r w:rsidR="00460653" w:rsidRPr="00C1236E">
              <w:rPr>
                <w:lang w:val="en-US"/>
              </w:rPr>
              <w:t>nejustificate</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inoportune</w:t>
            </w:r>
            <w:proofErr w:type="spellEnd"/>
            <w:r w:rsidR="00460653" w:rsidRPr="00C1236E">
              <w:rPr>
                <w:lang w:val="en-US"/>
              </w:rPr>
              <w:t xml:space="preserve">, </w:t>
            </w:r>
            <w:proofErr w:type="spellStart"/>
            <w:r w:rsidR="00460653" w:rsidRPr="00C1236E">
              <w:rPr>
                <w:lang w:val="en-US"/>
              </w:rPr>
              <w:t>el</w:t>
            </w:r>
            <w:proofErr w:type="spellEnd"/>
            <w:r w:rsidR="00460653" w:rsidRPr="00C1236E">
              <w:rPr>
                <w:lang w:val="en-US"/>
              </w:rPr>
              <w:t xml:space="preserve"> </w:t>
            </w:r>
            <w:proofErr w:type="spellStart"/>
            <w:r w:rsidR="00460653" w:rsidRPr="00C1236E">
              <w:rPr>
                <w:lang w:val="en-US"/>
              </w:rPr>
              <w:t>poate</w:t>
            </w:r>
            <w:proofErr w:type="spellEnd"/>
            <w:r w:rsidR="00460653" w:rsidRPr="00C1236E">
              <w:rPr>
                <w:lang w:val="en-US"/>
              </w:rPr>
              <w:t xml:space="preserve"> </w:t>
            </w:r>
            <w:proofErr w:type="spellStart"/>
            <w:r w:rsidR="00E171D4" w:rsidRPr="00C1236E">
              <w:rPr>
                <w:lang w:val="en-US"/>
              </w:rPr>
              <w:t>înainta</w:t>
            </w:r>
            <w:proofErr w:type="spellEnd"/>
            <w:r w:rsidR="005D4B79" w:rsidRPr="00C1236E">
              <w:rPr>
                <w:lang w:val="en-US"/>
              </w:rPr>
              <w:t xml:space="preserve"> </w:t>
            </w:r>
            <w:proofErr w:type="spellStart"/>
            <w:r w:rsidR="00460653" w:rsidRPr="00C1236E">
              <w:rPr>
                <w:lang w:val="en-US"/>
              </w:rPr>
              <w:t>obiecţii</w:t>
            </w:r>
            <w:proofErr w:type="spellEnd"/>
            <w:r w:rsidR="00460653" w:rsidRPr="00C1236E">
              <w:rPr>
                <w:lang w:val="en-US"/>
              </w:rPr>
              <w:t xml:space="preserve">, </w:t>
            </w:r>
            <w:proofErr w:type="spellStart"/>
            <w:r w:rsidR="00460653" w:rsidRPr="00C1236E">
              <w:rPr>
                <w:lang w:val="en-US"/>
              </w:rPr>
              <w:t>dar</w:t>
            </w:r>
            <w:proofErr w:type="spellEnd"/>
            <w:r w:rsidR="00460653" w:rsidRPr="00C1236E">
              <w:rPr>
                <w:lang w:val="en-US"/>
              </w:rPr>
              <w:t xml:space="preserve"> </w:t>
            </w:r>
            <w:proofErr w:type="spellStart"/>
            <w:r w:rsidR="00460653" w:rsidRPr="00C1236E">
              <w:rPr>
                <w:lang w:val="en-US"/>
              </w:rPr>
              <w:t>acestea</w:t>
            </w:r>
            <w:proofErr w:type="spellEnd"/>
            <w:r w:rsidR="00460653" w:rsidRPr="00C1236E">
              <w:rPr>
                <w:lang w:val="en-US"/>
              </w:rPr>
              <w:t xml:space="preserve"> nu </w:t>
            </w:r>
            <w:proofErr w:type="spellStart"/>
            <w:r w:rsidR="00460653" w:rsidRPr="00C1236E">
              <w:rPr>
                <w:lang w:val="en-US"/>
              </w:rPr>
              <w:t>îl</w:t>
            </w:r>
            <w:proofErr w:type="spellEnd"/>
            <w:r w:rsidR="00460653" w:rsidRPr="00C1236E">
              <w:rPr>
                <w:lang w:val="en-US"/>
              </w:rPr>
              <w:t xml:space="preserve"> </w:t>
            </w:r>
            <w:proofErr w:type="spellStart"/>
            <w:r w:rsidR="00E171D4" w:rsidRPr="00C1236E">
              <w:rPr>
                <w:lang w:val="en-US"/>
              </w:rPr>
              <w:t>scutește</w:t>
            </w:r>
            <w:proofErr w:type="spellEnd"/>
            <w:r w:rsidR="005D4B79" w:rsidRPr="00C1236E">
              <w:rPr>
                <w:lang w:val="en-US"/>
              </w:rPr>
              <w:t xml:space="preserve"> </w:t>
            </w:r>
            <w:r w:rsidR="00460653" w:rsidRPr="00C1236E">
              <w:rPr>
                <w:lang w:val="en-US"/>
              </w:rPr>
              <w:t xml:space="preserve">de </w:t>
            </w:r>
            <w:proofErr w:type="spellStart"/>
            <w:r w:rsidR="00E364D5" w:rsidRPr="00C1236E">
              <w:rPr>
                <w:lang w:val="en-US"/>
              </w:rPr>
              <w:t>obligația</w:t>
            </w:r>
            <w:proofErr w:type="spellEnd"/>
            <w:r w:rsidR="00E364D5" w:rsidRPr="00C1236E">
              <w:rPr>
                <w:lang w:val="en-US"/>
              </w:rPr>
              <w:t xml:space="preserve"> de </w:t>
            </w:r>
            <w:r w:rsidR="00460653" w:rsidRPr="00C1236E">
              <w:rPr>
                <w:lang w:val="en-US"/>
              </w:rPr>
              <w:t xml:space="preserve">a </w:t>
            </w:r>
            <w:proofErr w:type="spellStart"/>
            <w:r w:rsidR="00460653" w:rsidRPr="00C1236E">
              <w:rPr>
                <w:lang w:val="en-US"/>
              </w:rPr>
              <w:t>executa</w:t>
            </w:r>
            <w:proofErr w:type="spellEnd"/>
            <w:r w:rsidR="00460653" w:rsidRPr="00C1236E">
              <w:rPr>
                <w:lang w:val="en-US"/>
              </w:rPr>
              <w:t xml:space="preserve"> </w:t>
            </w:r>
            <w:proofErr w:type="spellStart"/>
            <w:r w:rsidR="00460653" w:rsidRPr="00C1236E">
              <w:rPr>
                <w:lang w:val="en-US"/>
              </w:rPr>
              <w:t>dispoziţiile</w:t>
            </w:r>
            <w:proofErr w:type="spellEnd"/>
            <w:r w:rsidR="00460653" w:rsidRPr="00C1236E">
              <w:rPr>
                <w:lang w:val="en-US"/>
              </w:rPr>
              <w:t xml:space="preserve"> </w:t>
            </w:r>
            <w:proofErr w:type="spellStart"/>
            <w:r w:rsidR="00460653" w:rsidRPr="00C1236E">
              <w:rPr>
                <w:lang w:val="en-US"/>
              </w:rPr>
              <w:t>primite</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afara </w:t>
            </w:r>
            <w:proofErr w:type="spellStart"/>
            <w:r w:rsidR="00460653" w:rsidRPr="00C1236E">
              <w:rPr>
                <w:lang w:val="en-US"/>
              </w:rPr>
              <w:t>cazului</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care </w:t>
            </w:r>
            <w:proofErr w:type="spellStart"/>
            <w:r w:rsidR="00460653" w:rsidRPr="00C1236E">
              <w:rPr>
                <w:lang w:val="en-US"/>
              </w:rPr>
              <w:t>ele</w:t>
            </w:r>
            <w:proofErr w:type="spellEnd"/>
            <w:r w:rsidR="00460653" w:rsidRPr="00C1236E">
              <w:rPr>
                <w:lang w:val="en-US"/>
              </w:rPr>
              <w:t xml:space="preserve"> </w:t>
            </w:r>
            <w:proofErr w:type="spellStart"/>
            <w:r w:rsidR="00460653" w:rsidRPr="00C1236E">
              <w:rPr>
                <w:lang w:val="en-US"/>
              </w:rPr>
              <w:t>contravin</w:t>
            </w:r>
            <w:proofErr w:type="spellEnd"/>
            <w:r w:rsidR="00460653" w:rsidRPr="00C1236E">
              <w:rPr>
                <w:lang w:val="en-US"/>
              </w:rPr>
              <w:t xml:space="preserve"> </w:t>
            </w:r>
            <w:proofErr w:type="spellStart"/>
            <w:r w:rsidR="00460653" w:rsidRPr="00C1236E">
              <w:rPr>
                <w:lang w:val="en-US"/>
              </w:rPr>
              <w:t>prevederilor</w:t>
            </w:r>
            <w:proofErr w:type="spellEnd"/>
            <w:r w:rsidR="00460653" w:rsidRPr="00C1236E">
              <w:rPr>
                <w:lang w:val="en-US"/>
              </w:rPr>
              <w:t xml:space="preserve"> </w:t>
            </w:r>
            <w:proofErr w:type="spellStart"/>
            <w:r w:rsidR="00460653" w:rsidRPr="00C1236E">
              <w:rPr>
                <w:lang w:val="en-US"/>
              </w:rPr>
              <w:t>legale</w:t>
            </w:r>
            <w:proofErr w:type="spellEnd"/>
            <w:r w:rsidR="00460653" w:rsidRPr="00C1236E">
              <w:rPr>
                <w:lang w:val="en-US"/>
              </w:rPr>
              <w:t xml:space="preserve">. </w:t>
            </w:r>
            <w:proofErr w:type="spellStart"/>
            <w:r w:rsidR="00460653" w:rsidRPr="00C1236E">
              <w:rPr>
                <w:lang w:val="en-US"/>
              </w:rPr>
              <w:t>Dacă</w:t>
            </w:r>
            <w:proofErr w:type="spellEnd"/>
            <w:r w:rsidR="00460653" w:rsidRPr="00C1236E">
              <w:rPr>
                <w:lang w:val="en-US"/>
              </w:rPr>
              <w:t xml:space="preserve"> </w:t>
            </w:r>
            <w:proofErr w:type="spellStart"/>
            <w:r w:rsidR="00460653" w:rsidRPr="00C1236E">
              <w:rPr>
                <w:lang w:val="en-US"/>
              </w:rPr>
              <w:t>prin</w:t>
            </w:r>
            <w:proofErr w:type="spellEnd"/>
            <w:r w:rsidR="00460653" w:rsidRPr="00C1236E">
              <w:rPr>
                <w:lang w:val="en-US"/>
              </w:rPr>
              <w:t xml:space="preserve"> </w:t>
            </w:r>
            <w:proofErr w:type="spellStart"/>
            <w:r w:rsidR="00460653" w:rsidRPr="00C1236E">
              <w:rPr>
                <w:lang w:val="en-US"/>
              </w:rPr>
              <w:t>executarea</w:t>
            </w:r>
            <w:proofErr w:type="spellEnd"/>
            <w:r w:rsidR="00460653" w:rsidRPr="00C1236E">
              <w:rPr>
                <w:lang w:val="en-US"/>
              </w:rPr>
              <w:t xml:space="preserve"> </w:t>
            </w:r>
            <w:proofErr w:type="spellStart"/>
            <w:r w:rsidR="00460653" w:rsidRPr="00C1236E">
              <w:rPr>
                <w:lang w:val="en-US"/>
              </w:rPr>
              <w:t>dispoziţiilor</w:t>
            </w:r>
            <w:proofErr w:type="spellEnd"/>
            <w:r w:rsidR="00460653" w:rsidRPr="00C1236E">
              <w:rPr>
                <w:lang w:val="en-US"/>
              </w:rPr>
              <w:t xml:space="preserve"> </w:t>
            </w:r>
            <w:proofErr w:type="spellStart"/>
            <w:r w:rsidR="00460653" w:rsidRPr="00C1236E">
              <w:rPr>
                <w:lang w:val="en-US"/>
              </w:rPr>
              <w:t>Beneficiarului</w:t>
            </w:r>
            <w:proofErr w:type="spellEnd"/>
            <w:r w:rsidR="00460653" w:rsidRPr="00C1236E">
              <w:rPr>
                <w:lang w:val="en-US"/>
              </w:rPr>
              <w:t xml:space="preserve"> se </w:t>
            </w:r>
            <w:proofErr w:type="spellStart"/>
            <w:r w:rsidR="00460653" w:rsidRPr="00C1236E">
              <w:rPr>
                <w:lang w:val="en-US"/>
              </w:rPr>
              <w:t>creează</w:t>
            </w:r>
            <w:proofErr w:type="spellEnd"/>
            <w:r w:rsidR="00460653" w:rsidRPr="00C1236E">
              <w:rPr>
                <w:lang w:val="en-US"/>
              </w:rPr>
              <w:t xml:space="preserve"> </w:t>
            </w:r>
            <w:proofErr w:type="spellStart"/>
            <w:r w:rsidR="00460653" w:rsidRPr="00C1236E">
              <w:rPr>
                <w:lang w:val="en-US"/>
              </w:rPr>
              <w:t>dificultăţi</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execuţie</w:t>
            </w:r>
            <w:proofErr w:type="spellEnd"/>
            <w:r w:rsidR="00460653" w:rsidRPr="00C1236E">
              <w:rPr>
                <w:lang w:val="en-US"/>
              </w:rPr>
              <w:t xml:space="preserve">, care </w:t>
            </w:r>
            <w:proofErr w:type="spellStart"/>
            <w:r w:rsidR="00460653" w:rsidRPr="00C1236E">
              <w:rPr>
                <w:lang w:val="en-US"/>
              </w:rPr>
              <w:t>generează</w:t>
            </w:r>
            <w:proofErr w:type="spellEnd"/>
            <w:r w:rsidR="00460653" w:rsidRPr="00C1236E">
              <w:rPr>
                <w:lang w:val="en-US"/>
              </w:rPr>
              <w:t xml:space="preserve"> </w:t>
            </w:r>
            <w:proofErr w:type="spellStart"/>
            <w:r w:rsidR="00460653" w:rsidRPr="00C1236E">
              <w:rPr>
                <w:lang w:val="en-US"/>
              </w:rPr>
              <w:t>cheltuieli</w:t>
            </w:r>
            <w:proofErr w:type="spellEnd"/>
            <w:r w:rsidR="00460653" w:rsidRPr="00C1236E">
              <w:rPr>
                <w:lang w:val="en-US"/>
              </w:rPr>
              <w:t xml:space="preserve"> </w:t>
            </w:r>
            <w:proofErr w:type="spellStart"/>
            <w:r w:rsidR="00460653" w:rsidRPr="00C1236E">
              <w:rPr>
                <w:lang w:val="en-US"/>
              </w:rPr>
              <w:t>suplimentare</w:t>
            </w:r>
            <w:proofErr w:type="spellEnd"/>
            <w:r w:rsidR="00460653" w:rsidRPr="00C1236E">
              <w:rPr>
                <w:lang w:val="en-US"/>
              </w:rPr>
              <w:t xml:space="preserve">, </w:t>
            </w:r>
            <w:proofErr w:type="spellStart"/>
            <w:r w:rsidR="00460653" w:rsidRPr="00C1236E">
              <w:rPr>
                <w:lang w:val="en-US"/>
              </w:rPr>
              <w:t>acestea</w:t>
            </w:r>
            <w:proofErr w:type="spellEnd"/>
            <w:r w:rsidR="00460653" w:rsidRPr="00C1236E">
              <w:rPr>
                <w:lang w:val="en-US"/>
              </w:rPr>
              <w:t xml:space="preserve"> </w:t>
            </w:r>
            <w:proofErr w:type="spellStart"/>
            <w:r w:rsidR="00460653" w:rsidRPr="00C1236E">
              <w:rPr>
                <w:lang w:val="en-US"/>
              </w:rPr>
              <w:t>vor</w:t>
            </w:r>
            <w:proofErr w:type="spellEnd"/>
            <w:r w:rsidR="00460653" w:rsidRPr="00C1236E">
              <w:rPr>
                <w:lang w:val="en-US"/>
              </w:rPr>
              <w:t xml:space="preserve"> fi </w:t>
            </w:r>
            <w:proofErr w:type="spellStart"/>
            <w:r w:rsidR="00460653" w:rsidRPr="00C1236E">
              <w:rPr>
                <w:lang w:val="en-US"/>
              </w:rPr>
              <w:t>suportate</w:t>
            </w:r>
            <w:proofErr w:type="spellEnd"/>
            <w:r w:rsidR="00460653" w:rsidRPr="00C1236E">
              <w:rPr>
                <w:lang w:val="en-US"/>
              </w:rPr>
              <w:t xml:space="preserve"> de </w:t>
            </w:r>
            <w:proofErr w:type="spellStart"/>
            <w:r w:rsidR="00460653" w:rsidRPr="00C1236E">
              <w:rPr>
                <w:lang w:val="en-US"/>
              </w:rPr>
              <w:t>către</w:t>
            </w:r>
            <w:proofErr w:type="spellEnd"/>
            <w:r w:rsidR="00460653" w:rsidRPr="00C1236E">
              <w:rPr>
                <w:lang w:val="en-US"/>
              </w:rPr>
              <w:t xml:space="preserve"> </w:t>
            </w:r>
            <w:proofErr w:type="spellStart"/>
            <w:r w:rsidR="00460653" w:rsidRPr="00C1236E">
              <w:rPr>
                <w:lang w:val="en-US"/>
              </w:rPr>
              <w:t>Beneficiar</w:t>
            </w:r>
            <w:proofErr w:type="spellEnd"/>
            <w:r w:rsidR="00460653" w:rsidRPr="00C1236E">
              <w:rPr>
                <w:lang w:val="en-US"/>
              </w:rPr>
              <w:t xml:space="preserve">. </w:t>
            </w:r>
          </w:p>
          <w:p w14:paraId="30F932BD" w14:textId="77777777" w:rsidR="00460653" w:rsidRPr="00C1236E" w:rsidRDefault="00A156C0" w:rsidP="00196AB4">
            <w:pPr>
              <w:pStyle w:val="NormalWeb"/>
              <w:tabs>
                <w:tab w:val="left" w:pos="567"/>
              </w:tabs>
              <w:spacing w:line="276" w:lineRule="auto"/>
              <w:ind w:firstLine="0"/>
              <w:rPr>
                <w:lang w:val="en-US"/>
              </w:rPr>
            </w:pPr>
            <w:r w:rsidRPr="00C1236E">
              <w:rPr>
                <w:lang w:val="en-US"/>
              </w:rPr>
              <w:t>4.1</w:t>
            </w:r>
            <w:r w:rsidR="00893327" w:rsidRPr="00C1236E">
              <w:rPr>
                <w:lang w:val="en-US"/>
              </w:rPr>
              <w:t>8</w:t>
            </w:r>
            <w:r w:rsidRPr="00C1236E">
              <w:rPr>
                <w:lang w:val="en-US"/>
              </w:rPr>
              <w:t xml:space="preserve">. </w:t>
            </w:r>
            <w:proofErr w:type="spellStart"/>
            <w:r w:rsidR="00460653" w:rsidRPr="00C1236E">
              <w:rPr>
                <w:lang w:val="en-US"/>
              </w:rPr>
              <w:t>Trasarea</w:t>
            </w:r>
            <w:proofErr w:type="spellEnd"/>
            <w:r w:rsidR="00460653" w:rsidRPr="00C1236E">
              <w:rPr>
                <w:lang w:val="en-US"/>
              </w:rPr>
              <w:t xml:space="preserve"> </w:t>
            </w:r>
            <w:proofErr w:type="spellStart"/>
            <w:r w:rsidR="00460653" w:rsidRPr="00C1236E">
              <w:rPr>
                <w:lang w:val="en-US"/>
              </w:rPr>
              <w:t>axelor</w:t>
            </w:r>
            <w:proofErr w:type="spellEnd"/>
            <w:r w:rsidR="00460653" w:rsidRPr="00C1236E">
              <w:rPr>
                <w:lang w:val="en-US"/>
              </w:rPr>
              <w:t xml:space="preserve"> </w:t>
            </w:r>
            <w:proofErr w:type="spellStart"/>
            <w:r w:rsidR="00460653" w:rsidRPr="00C1236E">
              <w:rPr>
                <w:lang w:val="en-US"/>
              </w:rPr>
              <w:t>principale</w:t>
            </w:r>
            <w:proofErr w:type="spellEnd"/>
            <w:r w:rsidR="00460653" w:rsidRPr="00C1236E">
              <w:rPr>
                <w:lang w:val="en-US"/>
              </w:rPr>
              <w:t xml:space="preserve">, </w:t>
            </w:r>
            <w:proofErr w:type="spellStart"/>
            <w:r w:rsidR="00460653" w:rsidRPr="00C1236E">
              <w:rPr>
                <w:lang w:val="en-US"/>
              </w:rPr>
              <w:t>bornelor</w:t>
            </w:r>
            <w:proofErr w:type="spellEnd"/>
            <w:r w:rsidR="00460653" w:rsidRPr="00C1236E">
              <w:rPr>
                <w:lang w:val="en-US"/>
              </w:rPr>
              <w:t xml:space="preserve"> de </w:t>
            </w:r>
            <w:proofErr w:type="spellStart"/>
            <w:r w:rsidR="00460653" w:rsidRPr="00C1236E">
              <w:rPr>
                <w:lang w:val="en-US"/>
              </w:rPr>
              <w:t>referinţă</w:t>
            </w:r>
            <w:proofErr w:type="spellEnd"/>
            <w:r w:rsidR="00460653" w:rsidRPr="00C1236E">
              <w:rPr>
                <w:lang w:val="en-US"/>
              </w:rPr>
              <w:t xml:space="preserve">, </w:t>
            </w:r>
            <w:proofErr w:type="spellStart"/>
            <w:r w:rsidR="00460653" w:rsidRPr="00C1236E">
              <w:rPr>
                <w:lang w:val="en-US"/>
              </w:rPr>
              <w:t>căilor</w:t>
            </w:r>
            <w:proofErr w:type="spellEnd"/>
            <w:r w:rsidR="00460653" w:rsidRPr="00C1236E">
              <w:rPr>
                <w:lang w:val="en-US"/>
              </w:rPr>
              <w:t xml:space="preserve"> de </w:t>
            </w:r>
            <w:proofErr w:type="spellStart"/>
            <w:r w:rsidR="00460653" w:rsidRPr="00C1236E">
              <w:rPr>
                <w:lang w:val="en-US"/>
              </w:rPr>
              <w:t>circulaţieşi</w:t>
            </w:r>
            <w:proofErr w:type="spellEnd"/>
            <w:r w:rsidR="00460653" w:rsidRPr="00C1236E">
              <w:rPr>
                <w:lang w:val="en-US"/>
              </w:rPr>
              <w:t xml:space="preserve"> </w:t>
            </w:r>
            <w:proofErr w:type="spellStart"/>
            <w:r w:rsidR="00460653" w:rsidRPr="00C1236E">
              <w:rPr>
                <w:lang w:val="en-US"/>
              </w:rPr>
              <w:t>limitelor</w:t>
            </w:r>
            <w:proofErr w:type="spellEnd"/>
            <w:r w:rsidR="00460653" w:rsidRPr="00C1236E">
              <w:rPr>
                <w:lang w:val="en-US"/>
              </w:rPr>
              <w:t xml:space="preserve"> </w:t>
            </w:r>
            <w:proofErr w:type="spellStart"/>
            <w:r w:rsidR="00460653" w:rsidRPr="00C1236E">
              <w:rPr>
                <w:lang w:val="en-US"/>
              </w:rPr>
              <w:t>terenului</w:t>
            </w:r>
            <w:proofErr w:type="spellEnd"/>
            <w:r w:rsidR="00460653" w:rsidRPr="00C1236E">
              <w:rPr>
                <w:lang w:val="en-US"/>
              </w:rPr>
              <w:t xml:space="preserve"> pus la </w:t>
            </w:r>
            <w:proofErr w:type="spellStart"/>
            <w:r w:rsidR="00460653" w:rsidRPr="00C1236E">
              <w:rPr>
                <w:lang w:val="en-US"/>
              </w:rPr>
              <w:t>dispoziţia</w:t>
            </w:r>
            <w:proofErr w:type="spellEnd"/>
            <w:r w:rsidR="00460653" w:rsidRPr="00C1236E">
              <w:rPr>
                <w:lang w:val="en-US"/>
              </w:rPr>
              <w:t xml:space="preserve"> </w:t>
            </w:r>
            <w:proofErr w:type="spellStart"/>
            <w:r w:rsidR="00460653" w:rsidRPr="00C1236E">
              <w:rPr>
                <w:lang w:val="en-US"/>
              </w:rPr>
              <w:t>Antreprenorului</w:t>
            </w:r>
            <w:proofErr w:type="spellEnd"/>
            <w:r w:rsidR="00460653" w:rsidRPr="00C1236E">
              <w:rPr>
                <w:lang w:val="en-US"/>
              </w:rPr>
              <w:t xml:space="preserve">, precum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materializarea</w:t>
            </w:r>
            <w:proofErr w:type="spellEnd"/>
            <w:r w:rsidR="00460653" w:rsidRPr="00C1236E">
              <w:rPr>
                <w:lang w:val="en-US"/>
              </w:rPr>
              <w:t xml:space="preserve"> </w:t>
            </w:r>
            <w:proofErr w:type="spellStart"/>
            <w:r w:rsidR="00460653" w:rsidRPr="00C1236E">
              <w:rPr>
                <w:lang w:val="en-US"/>
              </w:rPr>
              <w:t>cotelor</w:t>
            </w:r>
            <w:proofErr w:type="spellEnd"/>
            <w:r w:rsidR="00460653" w:rsidRPr="00C1236E">
              <w:rPr>
                <w:lang w:val="en-US"/>
              </w:rPr>
              <w:t xml:space="preserve"> de </w:t>
            </w:r>
            <w:proofErr w:type="spellStart"/>
            <w:r w:rsidR="00460653" w:rsidRPr="00C1236E">
              <w:rPr>
                <w:lang w:val="en-US"/>
              </w:rPr>
              <w:t>nivel</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i</w:t>
            </w:r>
            <w:r w:rsidR="00183D79" w:rsidRPr="00C1236E">
              <w:rPr>
                <w:lang w:val="en-US"/>
              </w:rPr>
              <w:t>mediata</w:t>
            </w:r>
            <w:proofErr w:type="spellEnd"/>
            <w:r w:rsidR="00183D79" w:rsidRPr="00C1236E">
              <w:rPr>
                <w:lang w:val="en-US"/>
              </w:rPr>
              <w:t xml:space="preserve"> </w:t>
            </w:r>
            <w:proofErr w:type="spellStart"/>
            <w:r w:rsidR="00183D79" w:rsidRPr="00C1236E">
              <w:rPr>
                <w:lang w:val="en-US"/>
              </w:rPr>
              <w:t>apropiere</w:t>
            </w:r>
            <w:proofErr w:type="spellEnd"/>
            <w:r w:rsidR="00183D79" w:rsidRPr="00C1236E">
              <w:rPr>
                <w:lang w:val="en-US"/>
              </w:rPr>
              <w:t xml:space="preserve"> a </w:t>
            </w:r>
            <w:proofErr w:type="spellStart"/>
            <w:r w:rsidR="00183D79" w:rsidRPr="00C1236E">
              <w:rPr>
                <w:lang w:val="en-US"/>
              </w:rPr>
              <w:t>terenului</w:t>
            </w:r>
            <w:proofErr w:type="spellEnd"/>
            <w:r w:rsidR="00183D79" w:rsidRPr="00C1236E">
              <w:rPr>
                <w:lang w:val="en-US"/>
              </w:rPr>
              <w:t>, su</w:t>
            </w:r>
            <w:r w:rsidR="00460653" w:rsidRPr="00C1236E">
              <w:rPr>
                <w:lang w:val="en-US"/>
              </w:rPr>
              <w:t>nt</w:t>
            </w:r>
            <w:r w:rsidR="005D4B79" w:rsidRPr="00C1236E">
              <w:rPr>
                <w:lang w:val="en-US"/>
              </w:rPr>
              <w:t xml:space="preserve"> </w:t>
            </w:r>
            <w:proofErr w:type="spellStart"/>
            <w:r w:rsidR="00460653" w:rsidRPr="00C1236E">
              <w:rPr>
                <w:lang w:val="en-US"/>
              </w:rPr>
              <w:t>obligaţiuni</w:t>
            </w:r>
            <w:proofErr w:type="spellEnd"/>
            <w:r w:rsidR="00460653" w:rsidRPr="00C1236E">
              <w:rPr>
                <w:lang w:val="en-US"/>
              </w:rPr>
              <w:t xml:space="preserve"> ale </w:t>
            </w:r>
            <w:proofErr w:type="spellStart"/>
            <w:r w:rsidR="00460653" w:rsidRPr="00C1236E">
              <w:rPr>
                <w:lang w:val="en-US"/>
              </w:rPr>
              <w:t>Antreprenorului</w:t>
            </w:r>
            <w:proofErr w:type="spellEnd"/>
            <w:r w:rsidR="00460653" w:rsidRPr="00C1236E">
              <w:rPr>
                <w:lang w:val="en-US"/>
              </w:rPr>
              <w:t xml:space="preserve">. </w:t>
            </w:r>
          </w:p>
          <w:p w14:paraId="631C4D0E" w14:textId="77777777" w:rsidR="00460653" w:rsidRPr="00C1236E" w:rsidRDefault="00A156C0" w:rsidP="00196AB4">
            <w:pPr>
              <w:pStyle w:val="NormalWeb"/>
              <w:tabs>
                <w:tab w:val="left" w:pos="567"/>
              </w:tabs>
              <w:spacing w:line="276" w:lineRule="auto"/>
              <w:ind w:firstLine="0"/>
              <w:rPr>
                <w:lang w:val="en-US"/>
              </w:rPr>
            </w:pPr>
            <w:r w:rsidRPr="00C1236E">
              <w:rPr>
                <w:lang w:val="en-US"/>
              </w:rPr>
              <w:t>4.</w:t>
            </w:r>
            <w:r w:rsidR="00893327" w:rsidRPr="00C1236E">
              <w:rPr>
                <w:lang w:val="en-US"/>
              </w:rPr>
              <w:t>19</w:t>
            </w:r>
            <w:r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verificarea</w:t>
            </w:r>
            <w:proofErr w:type="spellEnd"/>
            <w:r w:rsidR="00460653" w:rsidRPr="00C1236E">
              <w:rPr>
                <w:lang w:val="en-US"/>
              </w:rPr>
              <w:t xml:space="preserve"> </w:t>
            </w:r>
            <w:proofErr w:type="spellStart"/>
            <w:r w:rsidR="00460653" w:rsidRPr="00C1236E">
              <w:rPr>
                <w:lang w:val="en-US"/>
              </w:rPr>
              <w:t>trasării</w:t>
            </w:r>
            <w:proofErr w:type="spellEnd"/>
            <w:r w:rsidR="00460653" w:rsidRPr="00C1236E">
              <w:rPr>
                <w:lang w:val="en-US"/>
              </w:rPr>
              <w:t xml:space="preserve"> de </w:t>
            </w:r>
            <w:proofErr w:type="spellStart"/>
            <w:r w:rsidR="00460653" w:rsidRPr="00C1236E">
              <w:rPr>
                <w:lang w:val="en-US"/>
              </w:rPr>
              <w:t>către</w:t>
            </w:r>
            <w:proofErr w:type="spellEnd"/>
            <w:r w:rsidR="00460653" w:rsidRPr="00C1236E">
              <w:rPr>
                <w:lang w:val="en-US"/>
              </w:rPr>
              <w:t xml:space="preserve"> </w:t>
            </w:r>
            <w:proofErr w:type="spellStart"/>
            <w:r w:rsidR="00460653" w:rsidRPr="00C1236E">
              <w:rPr>
                <w:lang w:val="en-US"/>
              </w:rPr>
              <w:t>Beneficiar</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proiectant</w:t>
            </w:r>
            <w:proofErr w:type="spellEnd"/>
            <w:r w:rsidR="00460653" w:rsidRPr="00C1236E">
              <w:rPr>
                <w:lang w:val="en-US"/>
              </w:rPr>
              <w:t xml:space="preserve">,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este</w:t>
            </w:r>
            <w:proofErr w:type="spellEnd"/>
            <w:r w:rsidR="00460653" w:rsidRPr="00C1236E">
              <w:rPr>
                <w:lang w:val="en-US"/>
              </w:rPr>
              <w:t xml:space="preserve"> </w:t>
            </w:r>
            <w:proofErr w:type="spellStart"/>
            <w:r w:rsidR="00460653" w:rsidRPr="00C1236E">
              <w:rPr>
                <w:lang w:val="en-US"/>
              </w:rPr>
              <w:t>obligat</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protejeze</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păstreze</w:t>
            </w:r>
            <w:proofErr w:type="spellEnd"/>
            <w:r w:rsidR="00460653" w:rsidRPr="00C1236E">
              <w:rPr>
                <w:lang w:val="en-US"/>
              </w:rPr>
              <w:t xml:space="preserve"> </w:t>
            </w:r>
            <w:proofErr w:type="spellStart"/>
            <w:r w:rsidR="00460653" w:rsidRPr="00C1236E">
              <w:rPr>
                <w:lang w:val="en-US"/>
              </w:rPr>
              <w:t>toate</w:t>
            </w:r>
            <w:proofErr w:type="spellEnd"/>
            <w:r w:rsidR="00460653" w:rsidRPr="00C1236E">
              <w:rPr>
                <w:lang w:val="en-US"/>
              </w:rPr>
              <w:t xml:space="preserve"> </w:t>
            </w:r>
            <w:proofErr w:type="spellStart"/>
            <w:r w:rsidR="00460653" w:rsidRPr="00C1236E">
              <w:rPr>
                <w:lang w:val="en-US"/>
              </w:rPr>
              <w:t>reperele</w:t>
            </w:r>
            <w:proofErr w:type="spellEnd"/>
            <w:r w:rsidR="00460653" w:rsidRPr="00C1236E">
              <w:rPr>
                <w:lang w:val="en-US"/>
              </w:rPr>
              <w:t xml:space="preserve">, </w:t>
            </w:r>
            <w:proofErr w:type="spellStart"/>
            <w:r w:rsidR="00460653" w:rsidRPr="00C1236E">
              <w:rPr>
                <w:lang w:val="en-US"/>
              </w:rPr>
              <w:t>bornele</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alte</w:t>
            </w:r>
            <w:proofErr w:type="spellEnd"/>
            <w:r w:rsidR="00460653" w:rsidRPr="00C1236E">
              <w:rPr>
                <w:lang w:val="en-US"/>
              </w:rPr>
              <w:t xml:space="preserve"> </w:t>
            </w:r>
            <w:proofErr w:type="spellStart"/>
            <w:r w:rsidR="00460653" w:rsidRPr="00C1236E">
              <w:rPr>
                <w:lang w:val="en-US"/>
              </w:rPr>
              <w:t>obiecte</w:t>
            </w:r>
            <w:proofErr w:type="spellEnd"/>
            <w:r w:rsidR="00460653" w:rsidRPr="00C1236E">
              <w:rPr>
                <w:lang w:val="en-US"/>
              </w:rPr>
              <w:t xml:space="preserve"> </w:t>
            </w:r>
            <w:proofErr w:type="spellStart"/>
            <w:r w:rsidR="00460653" w:rsidRPr="00C1236E">
              <w:rPr>
                <w:lang w:val="en-US"/>
              </w:rPr>
              <w:t>folosite</w:t>
            </w:r>
            <w:proofErr w:type="spellEnd"/>
            <w:r w:rsidR="00460653" w:rsidRPr="00C1236E">
              <w:rPr>
                <w:lang w:val="en-US"/>
              </w:rPr>
              <w:t xml:space="preserve"> la </w:t>
            </w:r>
            <w:proofErr w:type="spellStart"/>
            <w:r w:rsidR="00460653" w:rsidRPr="00C1236E">
              <w:rPr>
                <w:lang w:val="en-US"/>
              </w:rPr>
              <w:t>trasarea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
          <w:p w14:paraId="4FC50E77" w14:textId="77777777" w:rsidR="00460653" w:rsidRPr="00C1236E" w:rsidRDefault="00A156C0" w:rsidP="00196AB4">
            <w:pPr>
              <w:pStyle w:val="NormalWeb"/>
              <w:tabs>
                <w:tab w:val="left" w:pos="567"/>
              </w:tabs>
              <w:spacing w:line="276" w:lineRule="auto"/>
              <w:ind w:firstLine="0"/>
              <w:rPr>
                <w:lang w:val="en-US"/>
              </w:rPr>
            </w:pPr>
            <w:r w:rsidRPr="00C1236E">
              <w:rPr>
                <w:lang w:val="en-US"/>
              </w:rPr>
              <w:t>4.2</w:t>
            </w:r>
            <w:r w:rsidR="00893327" w:rsidRPr="00C1236E">
              <w:rPr>
                <w:lang w:val="en-US"/>
              </w:rPr>
              <w:t>0</w:t>
            </w:r>
            <w:r w:rsidRPr="00C1236E">
              <w:rPr>
                <w:lang w:val="en-US"/>
              </w:rPr>
              <w:t xml:space="preserve">. </w:t>
            </w:r>
            <w:proofErr w:type="spellStart"/>
            <w:r w:rsidR="00460653" w:rsidRPr="00C1236E">
              <w:rPr>
                <w:lang w:val="en-US"/>
              </w:rPr>
              <w:t>Ridicările</w:t>
            </w:r>
            <w:proofErr w:type="spellEnd"/>
            <w:r w:rsidR="00460653" w:rsidRPr="00C1236E">
              <w:rPr>
                <w:lang w:val="en-US"/>
              </w:rPr>
              <w:t xml:space="preserve"> de </w:t>
            </w:r>
            <w:proofErr w:type="spellStart"/>
            <w:r w:rsidR="00460653" w:rsidRPr="00C1236E">
              <w:rPr>
                <w:lang w:val="en-US"/>
              </w:rPr>
              <w:t>teren</w:t>
            </w:r>
            <w:proofErr w:type="spellEnd"/>
            <w:r w:rsidR="00460653" w:rsidRPr="00C1236E">
              <w:rPr>
                <w:lang w:val="en-US"/>
              </w:rPr>
              <w:t xml:space="preserve">, </w:t>
            </w:r>
            <w:proofErr w:type="spellStart"/>
            <w:r w:rsidR="00460653" w:rsidRPr="00C1236E">
              <w:rPr>
                <w:lang w:val="en-US"/>
              </w:rPr>
              <w:t>trasările</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cotele</w:t>
            </w:r>
            <w:proofErr w:type="spellEnd"/>
            <w:r w:rsidR="00460653" w:rsidRPr="00C1236E">
              <w:rPr>
                <w:lang w:val="en-US"/>
              </w:rPr>
              <w:t xml:space="preserve"> de </w:t>
            </w:r>
            <w:proofErr w:type="spellStart"/>
            <w:r w:rsidR="00460653" w:rsidRPr="00C1236E">
              <w:rPr>
                <w:lang w:val="en-US"/>
              </w:rPr>
              <w:t>nivel</w:t>
            </w:r>
            <w:proofErr w:type="spellEnd"/>
            <w:r w:rsidR="00460653" w:rsidRPr="00C1236E">
              <w:rPr>
                <w:lang w:val="en-US"/>
              </w:rPr>
              <w:t xml:space="preserve">, precum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alte</w:t>
            </w:r>
            <w:proofErr w:type="spellEnd"/>
            <w:r w:rsidR="00460653" w:rsidRPr="00C1236E">
              <w:rPr>
                <w:lang w:val="en-US"/>
              </w:rPr>
              <w:t xml:space="preserve"> </w:t>
            </w:r>
            <w:proofErr w:type="spellStart"/>
            <w:r w:rsidR="00460653" w:rsidRPr="00C1236E">
              <w:rPr>
                <w:lang w:val="en-US"/>
              </w:rPr>
              <w:t>documente</w:t>
            </w:r>
            <w:proofErr w:type="spellEnd"/>
            <w:r w:rsidR="00460653" w:rsidRPr="00C1236E">
              <w:rPr>
                <w:lang w:val="en-US"/>
              </w:rPr>
              <w:t xml:space="preserve"> </w:t>
            </w:r>
            <w:proofErr w:type="spellStart"/>
            <w:r w:rsidR="00460653" w:rsidRPr="00C1236E">
              <w:rPr>
                <w:lang w:val="en-US"/>
              </w:rPr>
              <w:t>puse</w:t>
            </w:r>
            <w:proofErr w:type="spellEnd"/>
            <w:r w:rsidR="00460653" w:rsidRPr="00C1236E">
              <w:rPr>
                <w:lang w:val="en-US"/>
              </w:rPr>
              <w:t xml:space="preserve"> la </w:t>
            </w:r>
            <w:proofErr w:type="spellStart"/>
            <w:r w:rsidR="00460653" w:rsidRPr="00C1236E">
              <w:rPr>
                <w:lang w:val="en-US"/>
              </w:rPr>
              <w:t>dispoziţia</w:t>
            </w:r>
            <w:proofErr w:type="spellEnd"/>
            <w:r w:rsidR="00460653" w:rsidRPr="00C1236E">
              <w:rPr>
                <w:lang w:val="en-US"/>
              </w:rPr>
              <w:t xml:space="preserve"> </w:t>
            </w:r>
            <w:proofErr w:type="spellStart"/>
            <w:r w:rsidR="00460653" w:rsidRPr="00C1236E">
              <w:rPr>
                <w:lang w:val="en-US"/>
              </w:rPr>
              <w:t>Antreprenorului</w:t>
            </w:r>
            <w:proofErr w:type="spellEnd"/>
            <w:r w:rsidR="00460653" w:rsidRPr="00C1236E">
              <w:rPr>
                <w:lang w:val="en-US"/>
              </w:rPr>
              <w:t xml:space="preserve"> de </w:t>
            </w:r>
            <w:proofErr w:type="spellStart"/>
            <w:r w:rsidR="00460653" w:rsidRPr="00C1236E">
              <w:rPr>
                <w:lang w:val="en-US"/>
              </w:rPr>
              <w:t>către</w:t>
            </w:r>
            <w:proofErr w:type="spellEnd"/>
            <w:r w:rsidR="00460653" w:rsidRPr="00C1236E">
              <w:rPr>
                <w:lang w:val="en-US"/>
              </w:rPr>
              <w:t xml:space="preserve"> </w:t>
            </w:r>
            <w:proofErr w:type="spellStart"/>
            <w:r w:rsidR="00460653" w:rsidRPr="00C1236E">
              <w:rPr>
                <w:lang w:val="en-US"/>
              </w:rPr>
              <w:t>Beneficiar</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executarea</w:t>
            </w:r>
            <w:proofErr w:type="spellEnd"/>
            <w:r w:rsidR="00460653" w:rsidRPr="00C1236E">
              <w:rPr>
                <w:lang w:val="en-US"/>
              </w:rPr>
              <w:t xml:space="preserve"> </w:t>
            </w:r>
            <w:proofErr w:type="spellStart"/>
            <w:r w:rsidR="00460653" w:rsidRPr="00C1236E">
              <w:rPr>
                <w:lang w:val="en-US"/>
              </w:rPr>
              <w:t>contractului</w:t>
            </w:r>
            <w:proofErr w:type="spellEnd"/>
            <w:r w:rsidR="00460653" w:rsidRPr="00C1236E">
              <w:rPr>
                <w:lang w:val="en-US"/>
              </w:rPr>
              <w:t xml:space="preserve"> s</w:t>
            </w:r>
            <w:r w:rsidR="00E10C0A" w:rsidRPr="00C1236E">
              <w:rPr>
                <w:lang w:val="en-US"/>
              </w:rPr>
              <w:t>u</w:t>
            </w:r>
            <w:r w:rsidR="00460653" w:rsidRPr="00C1236E">
              <w:rPr>
                <w:lang w:val="en-US"/>
              </w:rPr>
              <w:t xml:space="preserve">nt </w:t>
            </w:r>
            <w:proofErr w:type="spellStart"/>
            <w:r w:rsidR="00460653" w:rsidRPr="00C1236E">
              <w:rPr>
                <w:lang w:val="en-US"/>
              </w:rPr>
              <w:t>hotărâtoare</w:t>
            </w:r>
            <w:proofErr w:type="spellEnd"/>
            <w:r w:rsidR="00460653" w:rsidRPr="00C1236E">
              <w:rPr>
                <w:lang w:val="en-US"/>
              </w:rPr>
              <w:t xml:space="preserve">.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este</w:t>
            </w:r>
            <w:proofErr w:type="spellEnd"/>
            <w:r w:rsidR="00460653" w:rsidRPr="00C1236E">
              <w:rPr>
                <w:lang w:val="en-US"/>
              </w:rPr>
              <w:t xml:space="preserve"> </w:t>
            </w:r>
            <w:proofErr w:type="spellStart"/>
            <w:r w:rsidR="00460653" w:rsidRPr="00C1236E">
              <w:rPr>
                <w:lang w:val="en-US"/>
              </w:rPr>
              <w:t>obligat</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verifice</w:t>
            </w:r>
            <w:proofErr w:type="spellEnd"/>
            <w:r w:rsidR="00460653" w:rsidRPr="00C1236E">
              <w:rPr>
                <w:lang w:val="en-US"/>
              </w:rPr>
              <w:t xml:space="preserve"> </w:t>
            </w:r>
            <w:proofErr w:type="spellStart"/>
            <w:r w:rsidR="00460653" w:rsidRPr="00C1236E">
              <w:rPr>
                <w:lang w:val="en-US"/>
              </w:rPr>
              <w:t>documentele</w:t>
            </w:r>
            <w:proofErr w:type="spellEnd"/>
            <w:r w:rsidR="00460653" w:rsidRPr="00C1236E">
              <w:rPr>
                <w:lang w:val="en-US"/>
              </w:rPr>
              <w:t xml:space="preserve"> </w:t>
            </w:r>
            <w:proofErr w:type="spellStart"/>
            <w:r w:rsidR="00460653" w:rsidRPr="00C1236E">
              <w:rPr>
                <w:lang w:val="en-US"/>
              </w:rPr>
              <w:t>primite</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înştiinţeze</w:t>
            </w:r>
            <w:proofErr w:type="spellEnd"/>
            <w:r w:rsidR="00460653" w:rsidRPr="00C1236E">
              <w:rPr>
                <w:lang w:val="en-US"/>
              </w:rPr>
              <w:t xml:space="preserve"> </w:t>
            </w:r>
            <w:proofErr w:type="spellStart"/>
            <w:r w:rsidR="00460653" w:rsidRPr="00C1236E">
              <w:rPr>
                <w:lang w:val="en-US"/>
              </w:rPr>
              <w:t>Beneficiarul</w:t>
            </w:r>
            <w:proofErr w:type="spellEnd"/>
            <w:r w:rsidR="00460653" w:rsidRPr="00C1236E">
              <w:rPr>
                <w:lang w:val="en-US"/>
              </w:rPr>
              <w:t xml:space="preserve"> cu </w:t>
            </w:r>
            <w:proofErr w:type="spellStart"/>
            <w:r w:rsidR="00460653" w:rsidRPr="00C1236E">
              <w:rPr>
                <w:lang w:val="en-US"/>
              </w:rPr>
              <w:t>privire</w:t>
            </w:r>
            <w:proofErr w:type="spellEnd"/>
            <w:r w:rsidR="00460653" w:rsidRPr="00C1236E">
              <w:rPr>
                <w:lang w:val="en-US"/>
              </w:rPr>
              <w:t xml:space="preserve"> la </w:t>
            </w:r>
            <w:proofErr w:type="spellStart"/>
            <w:r w:rsidR="00460653" w:rsidRPr="00C1236E">
              <w:rPr>
                <w:lang w:val="en-US"/>
              </w:rPr>
              <w:t>erorile</w:t>
            </w:r>
            <w:proofErr w:type="spellEnd"/>
            <w:r w:rsidR="00460653" w:rsidRPr="00C1236E">
              <w:rPr>
                <w:lang w:val="en-US"/>
              </w:rPr>
              <w:t xml:space="preserve"> </w:t>
            </w:r>
            <w:proofErr w:type="spellStart"/>
            <w:r w:rsidR="00460653" w:rsidRPr="00C1236E">
              <w:rPr>
                <w:lang w:val="en-US"/>
              </w:rPr>
              <w:t>şi</w:t>
            </w:r>
            <w:proofErr w:type="spellEnd"/>
            <w:r w:rsidR="005D4B79" w:rsidRPr="00C1236E">
              <w:rPr>
                <w:lang w:val="en-US"/>
              </w:rPr>
              <w:t xml:space="preserve"> </w:t>
            </w:r>
            <w:proofErr w:type="spellStart"/>
            <w:r w:rsidR="00460653" w:rsidRPr="00C1236E">
              <w:rPr>
                <w:lang w:val="en-US"/>
              </w:rPr>
              <w:t>inexactităţile</w:t>
            </w:r>
            <w:proofErr w:type="spellEnd"/>
            <w:r w:rsidR="00460653" w:rsidRPr="00C1236E">
              <w:rPr>
                <w:lang w:val="en-US"/>
              </w:rPr>
              <w:t xml:space="preserve"> </w:t>
            </w:r>
            <w:proofErr w:type="spellStart"/>
            <w:r w:rsidR="00460653" w:rsidRPr="00C1236E">
              <w:rPr>
                <w:lang w:val="en-US"/>
              </w:rPr>
              <w:t>constatate</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presupuse</w:t>
            </w:r>
            <w:proofErr w:type="spellEnd"/>
            <w:r w:rsidR="00460653" w:rsidRPr="00C1236E">
              <w:rPr>
                <w:lang w:val="en-US"/>
              </w:rPr>
              <w:t xml:space="preserve">. </w:t>
            </w:r>
          </w:p>
          <w:p w14:paraId="55C8D926" w14:textId="77777777" w:rsidR="00460653" w:rsidRPr="00C1236E" w:rsidRDefault="00A156C0" w:rsidP="00196AB4">
            <w:pPr>
              <w:pStyle w:val="NormalWeb"/>
              <w:tabs>
                <w:tab w:val="left" w:pos="567"/>
              </w:tabs>
              <w:spacing w:line="276" w:lineRule="auto"/>
              <w:ind w:firstLine="0"/>
              <w:rPr>
                <w:lang w:val="en-US"/>
              </w:rPr>
            </w:pPr>
            <w:r w:rsidRPr="00C1236E">
              <w:rPr>
                <w:lang w:val="en-US"/>
              </w:rPr>
              <w:t>4.2</w:t>
            </w:r>
            <w:r w:rsidR="00893327" w:rsidRPr="00C1236E">
              <w:rPr>
                <w:lang w:val="en-US"/>
              </w:rPr>
              <w:t>1</w:t>
            </w:r>
            <w:r w:rsidRPr="00C1236E">
              <w:rPr>
                <w:lang w:val="en-US"/>
              </w:rPr>
              <w:t xml:space="preserve">. </w:t>
            </w:r>
            <w:proofErr w:type="spellStart"/>
            <w:r w:rsidR="00460653" w:rsidRPr="00C1236E">
              <w:rPr>
                <w:lang w:val="en-US"/>
              </w:rPr>
              <w:t>Antreprenorul</w:t>
            </w:r>
            <w:proofErr w:type="spellEnd"/>
            <w:r w:rsidR="00460653" w:rsidRPr="00C1236E">
              <w:rPr>
                <w:lang w:val="en-US"/>
              </w:rPr>
              <w:t xml:space="preserve"> are </w:t>
            </w:r>
            <w:proofErr w:type="spellStart"/>
            <w:r w:rsidR="00460653" w:rsidRPr="00C1236E">
              <w:rPr>
                <w:lang w:val="en-US"/>
              </w:rPr>
              <w:t>obligaţia</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stabilească</w:t>
            </w:r>
            <w:proofErr w:type="spellEnd"/>
            <w:r w:rsidR="00460653" w:rsidRPr="00C1236E">
              <w:rPr>
                <w:lang w:val="en-US"/>
              </w:rPr>
              <w:t xml:space="preserve"> </w:t>
            </w:r>
            <w:proofErr w:type="spellStart"/>
            <w:r w:rsidR="00460653" w:rsidRPr="00C1236E">
              <w:rPr>
                <w:lang w:val="en-US"/>
              </w:rPr>
              <w:t>toate</w:t>
            </w:r>
            <w:proofErr w:type="spellEnd"/>
            <w:r w:rsidR="00460653" w:rsidRPr="00C1236E">
              <w:rPr>
                <w:lang w:val="en-US"/>
              </w:rPr>
              <w:t xml:space="preserve"> </w:t>
            </w:r>
            <w:proofErr w:type="spellStart"/>
            <w:r w:rsidR="00460653" w:rsidRPr="00C1236E">
              <w:rPr>
                <w:lang w:val="en-US"/>
              </w:rPr>
              <w:t>relaţiile</w:t>
            </w:r>
            <w:proofErr w:type="spellEnd"/>
            <w:r w:rsidR="00460653" w:rsidRPr="00C1236E">
              <w:rPr>
                <w:lang w:val="en-US"/>
              </w:rPr>
              <w:t xml:space="preserve"> care </w:t>
            </w:r>
            <w:proofErr w:type="spellStart"/>
            <w:r w:rsidR="00460653" w:rsidRPr="00C1236E">
              <w:rPr>
                <w:lang w:val="en-US"/>
              </w:rPr>
              <w:t>reglementează</w:t>
            </w:r>
            <w:proofErr w:type="spellEnd"/>
            <w:r w:rsidR="00460653" w:rsidRPr="00C1236E">
              <w:rPr>
                <w:lang w:val="en-US"/>
              </w:rPr>
              <w:t xml:space="preserve"> </w:t>
            </w:r>
            <w:proofErr w:type="spellStart"/>
            <w:r w:rsidR="00460653" w:rsidRPr="00C1236E">
              <w:rPr>
                <w:lang w:val="en-US"/>
              </w:rPr>
              <w:t>raporturile</w:t>
            </w:r>
            <w:proofErr w:type="spellEnd"/>
            <w:r w:rsidR="00460653" w:rsidRPr="00C1236E">
              <w:rPr>
                <w:lang w:val="en-US"/>
              </w:rPr>
              <w:t xml:space="preserve"> cu </w:t>
            </w:r>
            <w:proofErr w:type="spellStart"/>
            <w:r w:rsidR="00460653" w:rsidRPr="00C1236E">
              <w:rPr>
                <w:lang w:val="en-US"/>
              </w:rPr>
              <w:t>subantreprenorii</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este</w:t>
            </w:r>
            <w:proofErr w:type="spellEnd"/>
            <w:r w:rsidR="00460653" w:rsidRPr="00C1236E">
              <w:rPr>
                <w:lang w:val="en-US"/>
              </w:rPr>
              <w:t xml:space="preserve"> </w:t>
            </w:r>
            <w:proofErr w:type="spellStart"/>
            <w:r w:rsidR="00460653" w:rsidRPr="00C1236E">
              <w:rPr>
                <w:lang w:val="en-US"/>
              </w:rPr>
              <w:t>răspunzător</w:t>
            </w:r>
            <w:proofErr w:type="spellEnd"/>
            <w:r w:rsidR="00460653" w:rsidRPr="00C1236E">
              <w:rPr>
                <w:lang w:val="en-US"/>
              </w:rPr>
              <w:t xml:space="preserve"> </w:t>
            </w:r>
            <w:proofErr w:type="spellStart"/>
            <w:r w:rsidR="00460653" w:rsidRPr="00C1236E">
              <w:rPr>
                <w:lang w:val="en-US"/>
              </w:rPr>
              <w:t>faţă</w:t>
            </w:r>
            <w:proofErr w:type="spellEnd"/>
            <w:r w:rsidR="00460653" w:rsidRPr="00C1236E">
              <w:rPr>
                <w:lang w:val="en-US"/>
              </w:rPr>
              <w:t xml:space="preserve"> de </w:t>
            </w:r>
            <w:proofErr w:type="spellStart"/>
            <w:r w:rsidR="00460653" w:rsidRPr="00C1236E">
              <w:rPr>
                <w:lang w:val="en-US"/>
              </w:rPr>
              <w:t>Beneficiar</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respectarea</w:t>
            </w:r>
            <w:proofErr w:type="spellEnd"/>
            <w:r w:rsidR="00460653" w:rsidRPr="00C1236E">
              <w:rPr>
                <w:lang w:val="en-US"/>
              </w:rPr>
              <w:t xml:space="preserve"> de </w:t>
            </w:r>
            <w:proofErr w:type="spellStart"/>
            <w:r w:rsidR="00460653" w:rsidRPr="00C1236E">
              <w:rPr>
                <w:lang w:val="en-US"/>
              </w:rPr>
              <w:t>către</w:t>
            </w:r>
            <w:proofErr w:type="spellEnd"/>
            <w:r w:rsidR="00460653" w:rsidRPr="00C1236E">
              <w:rPr>
                <w:lang w:val="en-US"/>
              </w:rPr>
              <w:t xml:space="preserve"> </w:t>
            </w:r>
            <w:proofErr w:type="spellStart"/>
            <w:r w:rsidR="00460653" w:rsidRPr="00C1236E">
              <w:rPr>
                <w:lang w:val="en-US"/>
              </w:rPr>
              <w:t>subantreprenorii</w:t>
            </w:r>
            <w:proofErr w:type="spellEnd"/>
            <w:r w:rsidR="00460653" w:rsidRPr="00C1236E">
              <w:rPr>
                <w:lang w:val="en-US"/>
              </w:rPr>
              <w:t xml:space="preserve"> a </w:t>
            </w:r>
            <w:proofErr w:type="spellStart"/>
            <w:r w:rsidR="00AB7AE2" w:rsidRPr="00C1236E">
              <w:rPr>
                <w:lang w:val="en-US"/>
              </w:rPr>
              <w:t>prevederilor</w:t>
            </w:r>
            <w:proofErr w:type="spellEnd"/>
            <w:r w:rsidR="00AB7AE2" w:rsidRPr="00C1236E">
              <w:rPr>
                <w:lang w:val="en-US"/>
              </w:rPr>
              <w:t xml:space="preserve"> </w:t>
            </w:r>
            <w:proofErr w:type="spellStart"/>
            <w:r w:rsidR="00AB7AE2" w:rsidRPr="00C1236E">
              <w:rPr>
                <w:lang w:val="en-US"/>
              </w:rPr>
              <w:t>legale</w:t>
            </w:r>
            <w:proofErr w:type="spellEnd"/>
            <w:r w:rsidR="00AB7AE2" w:rsidRPr="00C1236E">
              <w:rPr>
                <w:lang w:val="en-US"/>
              </w:rPr>
              <w:t xml:space="preserve"> </w:t>
            </w:r>
            <w:proofErr w:type="spellStart"/>
            <w:r w:rsidR="00AB7AE2" w:rsidRPr="00C1236E">
              <w:rPr>
                <w:lang w:val="en-US"/>
              </w:rPr>
              <w:t>și</w:t>
            </w:r>
            <w:proofErr w:type="spellEnd"/>
            <w:r w:rsidR="00AB7AE2" w:rsidRPr="00C1236E">
              <w:rPr>
                <w:lang w:val="en-US"/>
              </w:rPr>
              <w:t xml:space="preserve"> </w:t>
            </w:r>
            <w:proofErr w:type="spellStart"/>
            <w:r w:rsidR="00AB7AE2" w:rsidRPr="00C1236E">
              <w:rPr>
                <w:lang w:val="en-US"/>
              </w:rPr>
              <w:t>obligațiunilor</w:t>
            </w:r>
            <w:proofErr w:type="spellEnd"/>
            <w:r w:rsidR="00AB7AE2" w:rsidRPr="00C1236E">
              <w:rPr>
                <w:lang w:val="en-US"/>
              </w:rPr>
              <w:t xml:space="preserve"> </w:t>
            </w:r>
            <w:proofErr w:type="spellStart"/>
            <w:r w:rsidR="00AB7AE2" w:rsidRPr="00C1236E">
              <w:rPr>
                <w:lang w:val="en-US"/>
              </w:rPr>
              <w:t>contractuale</w:t>
            </w:r>
            <w:proofErr w:type="spellEnd"/>
            <w:r w:rsidR="00AB7AE2" w:rsidRPr="00C1236E">
              <w:rPr>
                <w:lang w:val="en-US"/>
              </w:rPr>
              <w:t xml:space="preserve"> </w:t>
            </w:r>
            <w:proofErr w:type="spellStart"/>
            <w:r w:rsidR="00AB7AE2" w:rsidRPr="00C1236E">
              <w:rPr>
                <w:lang w:val="en-US"/>
              </w:rPr>
              <w:t>și</w:t>
            </w:r>
            <w:proofErr w:type="spellEnd"/>
            <w:r w:rsidR="00AB7AE2" w:rsidRPr="00C1236E">
              <w:rPr>
                <w:lang w:val="en-US"/>
              </w:rPr>
              <w:t xml:space="preserve"> </w:t>
            </w:r>
            <w:proofErr w:type="spellStart"/>
            <w:r w:rsidR="00AB7AE2" w:rsidRPr="00C1236E">
              <w:rPr>
                <w:lang w:val="en-US"/>
              </w:rPr>
              <w:t>profesionale</w:t>
            </w:r>
            <w:proofErr w:type="spellEnd"/>
            <w:r w:rsidR="00460653" w:rsidRPr="00C1236E">
              <w:rPr>
                <w:lang w:val="en-US"/>
              </w:rPr>
              <w:t xml:space="preserve">. </w:t>
            </w:r>
          </w:p>
          <w:p w14:paraId="153F728E" w14:textId="77777777" w:rsidR="00460653" w:rsidRPr="00C1236E" w:rsidRDefault="00A156C0" w:rsidP="00196AB4">
            <w:pPr>
              <w:pStyle w:val="NormalWeb"/>
              <w:tabs>
                <w:tab w:val="left" w:pos="567"/>
              </w:tabs>
              <w:spacing w:line="276" w:lineRule="auto"/>
              <w:ind w:firstLine="0"/>
              <w:rPr>
                <w:lang w:val="en-US"/>
              </w:rPr>
            </w:pPr>
            <w:r w:rsidRPr="00C1236E">
              <w:rPr>
                <w:lang w:val="en-US"/>
              </w:rPr>
              <w:t>4.2</w:t>
            </w:r>
            <w:r w:rsidR="00893327" w:rsidRPr="00C1236E">
              <w:rPr>
                <w:lang w:val="en-US"/>
              </w:rPr>
              <w:t>2</w:t>
            </w:r>
            <w:r w:rsidRPr="00C1236E">
              <w:rPr>
                <w:lang w:val="en-US"/>
              </w:rPr>
              <w:t xml:space="preserve">. </w:t>
            </w:r>
            <w:r w:rsidR="00460653" w:rsidRPr="00C1236E">
              <w:rPr>
                <w:lang w:val="en-US"/>
              </w:rPr>
              <w:t xml:space="preserve">Pe </w:t>
            </w:r>
            <w:proofErr w:type="spellStart"/>
            <w:r w:rsidR="00460653" w:rsidRPr="00C1236E">
              <w:rPr>
                <w:lang w:val="en-US"/>
              </w:rPr>
              <w:t>parcursul</w:t>
            </w:r>
            <w:proofErr w:type="spellEnd"/>
            <w:r w:rsidR="00460653" w:rsidRPr="00C1236E">
              <w:rPr>
                <w:lang w:val="en-US"/>
              </w:rPr>
              <w:t xml:space="preserve"> </w:t>
            </w:r>
            <w:proofErr w:type="spellStart"/>
            <w:r w:rsidR="00460653" w:rsidRPr="00C1236E">
              <w:rPr>
                <w:lang w:val="en-US"/>
              </w:rPr>
              <w:t>executării</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Beneficiarul</w:t>
            </w:r>
            <w:proofErr w:type="spellEnd"/>
            <w:r w:rsidR="00460653" w:rsidRPr="00C1236E">
              <w:rPr>
                <w:lang w:val="en-US"/>
              </w:rPr>
              <w:t xml:space="preserve"> are </w:t>
            </w:r>
            <w:proofErr w:type="spellStart"/>
            <w:r w:rsidR="00460653" w:rsidRPr="00C1236E">
              <w:rPr>
                <w:lang w:val="en-US"/>
              </w:rPr>
              <w:t>dreptul</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dispună</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scris</w:t>
            </w:r>
            <w:proofErr w:type="spellEnd"/>
            <w:r w:rsidR="00460653" w:rsidRPr="00C1236E">
              <w:rPr>
                <w:lang w:val="en-US"/>
              </w:rPr>
              <w:t xml:space="preserve">: </w:t>
            </w:r>
          </w:p>
          <w:p w14:paraId="3E1A6CB4" w14:textId="77777777" w:rsidR="00460653" w:rsidRPr="00FF430B" w:rsidRDefault="00460653" w:rsidP="006F2648">
            <w:pPr>
              <w:numPr>
                <w:ilvl w:val="0"/>
                <w:numId w:val="10"/>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16C91B4C" w14:textId="77777777" w:rsidR="00460653" w:rsidRPr="00FF430B" w:rsidRDefault="00460653" w:rsidP="006F2648">
            <w:pPr>
              <w:numPr>
                <w:ilvl w:val="0"/>
                <w:numId w:val="10"/>
              </w:numPr>
              <w:tabs>
                <w:tab w:val="left" w:pos="314"/>
              </w:tabs>
              <w:spacing w:line="276" w:lineRule="auto"/>
              <w:ind w:left="0" w:firstLine="0"/>
              <w:jc w:val="both"/>
            </w:pPr>
            <w:r w:rsidRPr="00FF430B">
              <w:t xml:space="preserve">înlocuirea materialelor necorespunzătoare calitativ cu altele corespunzătoare; </w:t>
            </w:r>
          </w:p>
          <w:p w14:paraId="3C28E749" w14:textId="77777777" w:rsidR="00460653" w:rsidRPr="00FF430B" w:rsidRDefault="00460653" w:rsidP="006F2648">
            <w:pPr>
              <w:numPr>
                <w:ilvl w:val="0"/>
                <w:numId w:val="10"/>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083DA999" w14:textId="77777777" w:rsidR="00460653" w:rsidRPr="00C1236E" w:rsidRDefault="00A156C0" w:rsidP="00196AB4">
            <w:pPr>
              <w:pStyle w:val="NormalWeb"/>
              <w:tabs>
                <w:tab w:val="left" w:pos="567"/>
              </w:tabs>
              <w:spacing w:line="276" w:lineRule="auto"/>
              <w:ind w:firstLine="0"/>
              <w:rPr>
                <w:lang w:val="en-US"/>
              </w:rPr>
            </w:pPr>
            <w:r w:rsidRPr="00C1236E">
              <w:rPr>
                <w:lang w:val="en-US"/>
              </w:rPr>
              <w:t>4.2</w:t>
            </w:r>
            <w:r w:rsidR="00893327" w:rsidRPr="00C1236E">
              <w:rPr>
                <w:lang w:val="en-US"/>
              </w:rPr>
              <w:t>3</w:t>
            </w:r>
            <w:r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cazul</w:t>
            </w:r>
            <w:proofErr w:type="spellEnd"/>
            <w:r w:rsidR="00460653" w:rsidRPr="00C1236E">
              <w:rPr>
                <w:lang w:val="en-US"/>
              </w:rPr>
              <w:t xml:space="preserve"> </w:t>
            </w:r>
            <w:proofErr w:type="spellStart"/>
            <w:r w:rsidR="00460653" w:rsidRPr="00C1236E">
              <w:rPr>
                <w:lang w:val="en-US"/>
              </w:rPr>
              <w:t>neexecutării</w:t>
            </w:r>
            <w:proofErr w:type="spellEnd"/>
            <w:r w:rsidR="00460653" w:rsidRPr="00C1236E">
              <w:rPr>
                <w:lang w:val="en-US"/>
              </w:rPr>
              <w:t xml:space="preserve"> de </w:t>
            </w:r>
            <w:proofErr w:type="spellStart"/>
            <w:r w:rsidR="00460653" w:rsidRPr="00C1236E">
              <w:rPr>
                <w:lang w:val="en-US"/>
              </w:rPr>
              <w:t>către</w:t>
            </w:r>
            <w:proofErr w:type="spellEnd"/>
            <w:r w:rsidR="00460653" w:rsidRPr="00C1236E">
              <w:rPr>
                <w:lang w:val="en-US"/>
              </w:rPr>
              <w:t xml:space="preserve"> </w:t>
            </w:r>
            <w:proofErr w:type="spellStart"/>
            <w:r w:rsidR="00460653" w:rsidRPr="00C1236E">
              <w:rPr>
                <w:lang w:val="en-US"/>
              </w:rPr>
              <w:t>Antreprenor</w:t>
            </w:r>
            <w:proofErr w:type="spellEnd"/>
            <w:r w:rsidR="00460653" w:rsidRPr="00C1236E">
              <w:rPr>
                <w:lang w:val="en-US"/>
              </w:rPr>
              <w:t xml:space="preserve"> a </w:t>
            </w:r>
            <w:proofErr w:type="spellStart"/>
            <w:r w:rsidR="00460653" w:rsidRPr="00C1236E">
              <w:rPr>
                <w:lang w:val="en-US"/>
              </w:rPr>
              <w:t>dispoziţiilor</w:t>
            </w:r>
            <w:proofErr w:type="spellEnd"/>
            <w:r w:rsidR="00460653" w:rsidRPr="00C1236E">
              <w:rPr>
                <w:lang w:val="en-US"/>
              </w:rPr>
              <w:t xml:space="preserve"> din </w:t>
            </w:r>
            <w:proofErr w:type="spellStart"/>
            <w:r w:rsidR="00460653" w:rsidRPr="00C1236E">
              <w:rPr>
                <w:lang w:val="en-US"/>
              </w:rPr>
              <w:t>punctul</w:t>
            </w:r>
            <w:proofErr w:type="spellEnd"/>
            <w:r w:rsidR="00460653" w:rsidRPr="00C1236E">
              <w:rPr>
                <w:lang w:val="en-US"/>
              </w:rPr>
              <w:t xml:space="preserve"> 2.1., </w:t>
            </w:r>
            <w:proofErr w:type="spellStart"/>
            <w:r w:rsidR="00460653" w:rsidRPr="00C1236E">
              <w:rPr>
                <w:lang w:val="en-US"/>
              </w:rPr>
              <w:t>Beneficiarul</w:t>
            </w:r>
            <w:proofErr w:type="spellEnd"/>
            <w:r w:rsidR="00460653" w:rsidRPr="00C1236E">
              <w:rPr>
                <w:lang w:val="en-US"/>
              </w:rPr>
              <w:t xml:space="preserve"> </w:t>
            </w:r>
            <w:proofErr w:type="spellStart"/>
            <w:r w:rsidR="00460653" w:rsidRPr="00C1236E">
              <w:rPr>
                <w:lang w:val="en-US"/>
              </w:rPr>
              <w:t>poate</w:t>
            </w:r>
            <w:proofErr w:type="spellEnd"/>
            <w:r w:rsidR="00460653" w:rsidRPr="00C1236E">
              <w:rPr>
                <w:lang w:val="en-US"/>
              </w:rPr>
              <w:t xml:space="preserve"> </w:t>
            </w:r>
            <w:proofErr w:type="spellStart"/>
            <w:r w:rsidR="00460653" w:rsidRPr="00C1236E">
              <w:rPr>
                <w:lang w:val="en-US"/>
              </w:rPr>
              <w:t>opri</w:t>
            </w:r>
            <w:proofErr w:type="spellEnd"/>
            <w:r w:rsidR="00460653" w:rsidRPr="00C1236E">
              <w:rPr>
                <w:lang w:val="en-US"/>
              </w:rPr>
              <w:t xml:space="preserve"> </w:t>
            </w:r>
            <w:proofErr w:type="spellStart"/>
            <w:r w:rsidR="00460653" w:rsidRPr="00C1236E">
              <w:rPr>
                <w:lang w:val="en-US"/>
              </w:rPr>
              <w:t>lucrările</w:t>
            </w:r>
            <w:proofErr w:type="spellEnd"/>
            <w:r w:rsidR="00460653" w:rsidRPr="00C1236E">
              <w:rPr>
                <w:lang w:val="en-US"/>
              </w:rPr>
              <w:t xml:space="preserve">, </w:t>
            </w:r>
            <w:proofErr w:type="spellStart"/>
            <w:r w:rsidR="00F53F69" w:rsidRPr="00C1236E">
              <w:rPr>
                <w:lang w:val="en-US"/>
              </w:rPr>
              <w:t>prin</w:t>
            </w:r>
            <w:proofErr w:type="spellEnd"/>
            <w:r w:rsidR="00F53F69" w:rsidRPr="00C1236E">
              <w:rPr>
                <w:lang w:val="en-US"/>
              </w:rPr>
              <w:t xml:space="preserve"> </w:t>
            </w:r>
            <w:proofErr w:type="spellStart"/>
            <w:r w:rsidR="00E364D5" w:rsidRPr="00C1236E">
              <w:rPr>
                <w:lang w:val="en-US"/>
              </w:rPr>
              <w:t>rezoluțiunea</w:t>
            </w:r>
            <w:proofErr w:type="spellEnd"/>
            <w:r w:rsidR="00E364D5" w:rsidRPr="00C1236E">
              <w:rPr>
                <w:lang w:val="en-US"/>
              </w:rPr>
              <w:t xml:space="preserve"> </w:t>
            </w:r>
            <w:proofErr w:type="spellStart"/>
            <w:r w:rsidR="00F53F69" w:rsidRPr="00C1236E">
              <w:rPr>
                <w:lang w:val="en-US"/>
              </w:rPr>
              <w:t>contractului</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condiţiile</w:t>
            </w:r>
            <w:proofErr w:type="spellEnd"/>
            <w:r w:rsidR="00460653" w:rsidRPr="00C1236E">
              <w:rPr>
                <w:lang w:val="en-US"/>
              </w:rPr>
              <w:t xml:space="preserve"> </w:t>
            </w:r>
            <w:proofErr w:type="spellStart"/>
            <w:r w:rsidR="00460653" w:rsidRPr="00C1236E">
              <w:rPr>
                <w:lang w:val="en-US"/>
              </w:rPr>
              <w:t>legii</w:t>
            </w:r>
            <w:proofErr w:type="spellEnd"/>
            <w:r w:rsidR="00460653" w:rsidRPr="00C1236E">
              <w:rPr>
                <w:lang w:val="en-US"/>
              </w:rPr>
              <w:t xml:space="preserve">, </w:t>
            </w:r>
            <w:proofErr w:type="spellStart"/>
            <w:r w:rsidR="00F53F69" w:rsidRPr="00C1236E">
              <w:rPr>
                <w:lang w:val="en-US"/>
              </w:rPr>
              <w:t>totodată</w:t>
            </w:r>
            <w:proofErr w:type="spellEnd"/>
            <w:r w:rsidR="00F53F69" w:rsidRPr="00C1236E">
              <w:rPr>
                <w:lang w:val="en-US"/>
              </w:rPr>
              <w:t xml:space="preserve"> </w:t>
            </w:r>
            <w:proofErr w:type="spellStart"/>
            <w:r w:rsidR="00F53F69" w:rsidRPr="00C1236E">
              <w:rPr>
                <w:lang w:val="en-US"/>
              </w:rPr>
              <w:t>A</w:t>
            </w:r>
            <w:r w:rsidR="00316769" w:rsidRPr="00C1236E">
              <w:rPr>
                <w:lang w:val="en-US"/>
              </w:rPr>
              <w:t>ntreprenorul</w:t>
            </w:r>
            <w:proofErr w:type="spellEnd"/>
            <w:r w:rsidR="00316769" w:rsidRPr="00C1236E">
              <w:rPr>
                <w:lang w:val="en-US"/>
              </w:rPr>
              <w:t xml:space="preserve"> </w:t>
            </w:r>
            <w:proofErr w:type="spellStart"/>
            <w:r w:rsidR="00460653" w:rsidRPr="00C1236E">
              <w:rPr>
                <w:lang w:val="en-US"/>
              </w:rPr>
              <w:t>compense</w:t>
            </w:r>
            <w:r w:rsidR="00316769" w:rsidRPr="00C1236E">
              <w:rPr>
                <w:lang w:val="en-US"/>
              </w:rPr>
              <w:t>ază</w:t>
            </w:r>
            <w:proofErr w:type="spellEnd"/>
            <w:r w:rsidR="00460653" w:rsidRPr="00C1236E">
              <w:rPr>
                <w:lang w:val="en-US"/>
              </w:rPr>
              <w:t xml:space="preserve"> </w:t>
            </w:r>
            <w:proofErr w:type="spellStart"/>
            <w:r w:rsidR="00460653" w:rsidRPr="00C1236E">
              <w:rPr>
                <w:lang w:val="en-US"/>
              </w:rPr>
              <w:t>cheltuielile</w:t>
            </w:r>
            <w:proofErr w:type="spellEnd"/>
            <w:r w:rsidR="00460653" w:rsidRPr="00C1236E">
              <w:rPr>
                <w:lang w:val="en-US"/>
              </w:rPr>
              <w:t xml:space="preserve"> </w:t>
            </w:r>
            <w:proofErr w:type="spellStart"/>
            <w:r w:rsidR="00460653" w:rsidRPr="00C1236E">
              <w:rPr>
                <w:lang w:val="en-US"/>
              </w:rPr>
              <w:t>aferente</w:t>
            </w:r>
            <w:proofErr w:type="spellEnd"/>
            <w:r w:rsidR="00460653" w:rsidRPr="00C1236E">
              <w:rPr>
                <w:lang w:val="en-US"/>
              </w:rPr>
              <w:t xml:space="preserve"> </w:t>
            </w:r>
            <w:proofErr w:type="spellStart"/>
            <w:r w:rsidR="00460653" w:rsidRPr="00C1236E">
              <w:rPr>
                <w:lang w:val="en-US"/>
              </w:rPr>
              <w:t>suportate</w:t>
            </w:r>
            <w:proofErr w:type="spellEnd"/>
            <w:r w:rsidR="00460653" w:rsidRPr="00C1236E">
              <w:rPr>
                <w:lang w:val="en-US"/>
              </w:rPr>
              <w:t xml:space="preserve"> de </w:t>
            </w:r>
            <w:proofErr w:type="spellStart"/>
            <w:r w:rsidR="00460653" w:rsidRPr="00C1236E">
              <w:rPr>
                <w:lang w:val="en-US"/>
              </w:rPr>
              <w:t>Beneficiar</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legătură</w:t>
            </w:r>
            <w:proofErr w:type="spellEnd"/>
            <w:r w:rsidR="00460653" w:rsidRPr="00C1236E">
              <w:rPr>
                <w:lang w:val="en-US"/>
              </w:rPr>
              <w:t xml:space="preserve"> cu </w:t>
            </w:r>
            <w:proofErr w:type="spellStart"/>
            <w:r w:rsidR="00460653" w:rsidRPr="00C1236E">
              <w:rPr>
                <w:lang w:val="en-US"/>
              </w:rPr>
              <w:t>faptul</w:t>
            </w:r>
            <w:proofErr w:type="spellEnd"/>
            <w:r w:rsidR="00460653" w:rsidRPr="00C1236E">
              <w:rPr>
                <w:lang w:val="en-US"/>
              </w:rPr>
              <w:t xml:space="preserve"> </w:t>
            </w:r>
            <w:proofErr w:type="spellStart"/>
            <w:r w:rsidR="00460653" w:rsidRPr="00C1236E">
              <w:rPr>
                <w:lang w:val="en-US"/>
              </w:rPr>
              <w:t>neexecutării</w:t>
            </w:r>
            <w:proofErr w:type="spellEnd"/>
            <w:r w:rsidR="00460653" w:rsidRPr="00C1236E">
              <w:rPr>
                <w:lang w:val="en-US"/>
              </w:rPr>
              <w:t xml:space="preserve">. </w:t>
            </w:r>
          </w:p>
          <w:p w14:paraId="40A01066" w14:textId="77777777" w:rsidR="00460653" w:rsidRPr="00C1236E" w:rsidRDefault="00BE5A1E" w:rsidP="00196AB4">
            <w:pPr>
              <w:pStyle w:val="NormalWeb"/>
              <w:tabs>
                <w:tab w:val="left" w:pos="567"/>
              </w:tabs>
              <w:spacing w:line="276" w:lineRule="auto"/>
              <w:ind w:firstLine="0"/>
              <w:rPr>
                <w:lang w:val="en-US"/>
              </w:rPr>
            </w:pPr>
            <w:r w:rsidRPr="00C1236E">
              <w:rPr>
                <w:lang w:val="en-US"/>
              </w:rPr>
              <w:lastRenderedPageBreak/>
              <w:t>4.2</w:t>
            </w:r>
            <w:r w:rsidR="00893327" w:rsidRPr="00C1236E">
              <w:rPr>
                <w:lang w:val="en-US"/>
              </w:rPr>
              <w:t>4</w:t>
            </w:r>
            <w:r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cazul</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care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timpul</w:t>
            </w:r>
            <w:proofErr w:type="spellEnd"/>
            <w:r w:rsidR="00460653" w:rsidRPr="00C1236E">
              <w:rPr>
                <w:lang w:val="en-US"/>
              </w:rPr>
              <w:t xml:space="preserve"> </w:t>
            </w:r>
            <w:proofErr w:type="spellStart"/>
            <w:r w:rsidR="00460653" w:rsidRPr="00C1236E">
              <w:rPr>
                <w:lang w:val="en-US"/>
              </w:rPr>
              <w:t>executării</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pe </w:t>
            </w:r>
            <w:proofErr w:type="spellStart"/>
            <w:r w:rsidR="00460653" w:rsidRPr="00C1236E">
              <w:rPr>
                <w:lang w:val="en-US"/>
              </w:rPr>
              <w:t>amplasamente</w:t>
            </w:r>
            <w:proofErr w:type="spellEnd"/>
            <w:r w:rsidR="00460653" w:rsidRPr="00C1236E">
              <w:rPr>
                <w:lang w:val="en-US"/>
              </w:rPr>
              <w:t xml:space="preserve"> se </w:t>
            </w:r>
            <w:proofErr w:type="spellStart"/>
            <w:r w:rsidR="00460653" w:rsidRPr="00C1236E">
              <w:rPr>
                <w:lang w:val="en-US"/>
              </w:rPr>
              <w:t>descoperă</w:t>
            </w:r>
            <w:proofErr w:type="spellEnd"/>
            <w:r w:rsidR="00460653" w:rsidRPr="00C1236E">
              <w:rPr>
                <w:lang w:val="en-US"/>
              </w:rPr>
              <w:t xml:space="preserve"> </w:t>
            </w:r>
            <w:proofErr w:type="spellStart"/>
            <w:r w:rsidR="00460653" w:rsidRPr="00C1236E">
              <w:rPr>
                <w:lang w:val="en-US"/>
              </w:rPr>
              <w:t>valori</w:t>
            </w:r>
            <w:proofErr w:type="spellEnd"/>
            <w:r w:rsidR="00460653" w:rsidRPr="00C1236E">
              <w:rPr>
                <w:lang w:val="en-US"/>
              </w:rPr>
              <w:t xml:space="preserve"> </w:t>
            </w:r>
            <w:proofErr w:type="spellStart"/>
            <w:r w:rsidR="00460653" w:rsidRPr="00C1236E">
              <w:rPr>
                <w:lang w:val="en-US"/>
              </w:rPr>
              <w:t>istorice</w:t>
            </w:r>
            <w:proofErr w:type="spellEnd"/>
            <w:r w:rsidR="00460653" w:rsidRPr="00C1236E">
              <w:rPr>
                <w:lang w:val="en-US"/>
              </w:rPr>
              <w:t xml:space="preserve">, </w:t>
            </w:r>
            <w:proofErr w:type="spellStart"/>
            <w:r w:rsidR="00460653" w:rsidRPr="00C1236E">
              <w:rPr>
                <w:lang w:val="en-US"/>
              </w:rPr>
              <w:t>artistice</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ştiinţifice</w:t>
            </w:r>
            <w:proofErr w:type="spellEnd"/>
            <w:r w:rsidR="00460653" w:rsidRPr="00C1236E">
              <w:rPr>
                <w:lang w:val="en-US"/>
              </w:rPr>
              <w:t xml:space="preserve">,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este</w:t>
            </w:r>
            <w:proofErr w:type="spellEnd"/>
            <w:r w:rsidR="00460653" w:rsidRPr="00C1236E">
              <w:rPr>
                <w:lang w:val="en-US"/>
              </w:rPr>
              <w:t xml:space="preserve"> </w:t>
            </w:r>
            <w:proofErr w:type="spellStart"/>
            <w:r w:rsidR="00460653" w:rsidRPr="00C1236E">
              <w:rPr>
                <w:lang w:val="en-US"/>
              </w:rPr>
              <w:t>obligat</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oprească</w:t>
            </w:r>
            <w:proofErr w:type="spellEnd"/>
            <w:r w:rsidR="00460653" w:rsidRPr="00C1236E">
              <w:rPr>
                <w:lang w:val="en-US"/>
              </w:rPr>
              <w:t xml:space="preserve"> </w:t>
            </w:r>
            <w:proofErr w:type="spellStart"/>
            <w:r w:rsidR="00460653" w:rsidRPr="00C1236E">
              <w:rPr>
                <w:lang w:val="en-US"/>
              </w:rPr>
              <w:t>execuţia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zona </w:t>
            </w:r>
            <w:proofErr w:type="spellStart"/>
            <w:r w:rsidR="00460653" w:rsidRPr="00C1236E">
              <w:rPr>
                <w:lang w:val="en-US"/>
              </w:rPr>
              <w:t>respectivă</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comunice</w:t>
            </w:r>
            <w:proofErr w:type="spellEnd"/>
            <w:r w:rsidR="00460653" w:rsidRPr="00C1236E">
              <w:rPr>
                <w:lang w:val="en-US"/>
              </w:rPr>
              <w:t xml:space="preserve"> </w:t>
            </w:r>
            <w:proofErr w:type="spellStart"/>
            <w:r w:rsidR="00460653" w:rsidRPr="00C1236E">
              <w:rPr>
                <w:lang w:val="en-US"/>
              </w:rPr>
              <w:t>Beneficiarului</w:t>
            </w:r>
            <w:proofErr w:type="spellEnd"/>
            <w:r w:rsidR="00460653" w:rsidRPr="00C1236E">
              <w:rPr>
                <w:lang w:val="en-US"/>
              </w:rPr>
              <w:t xml:space="preserve">, </w:t>
            </w:r>
            <w:proofErr w:type="spellStart"/>
            <w:r w:rsidR="00460653" w:rsidRPr="00C1236E">
              <w:rPr>
                <w:lang w:val="en-US"/>
              </w:rPr>
              <w:t>organelor</w:t>
            </w:r>
            <w:proofErr w:type="spellEnd"/>
            <w:r w:rsidR="00460653" w:rsidRPr="00C1236E">
              <w:rPr>
                <w:lang w:val="en-US"/>
              </w:rPr>
              <w:t xml:space="preserve"> de </w:t>
            </w:r>
            <w:proofErr w:type="spellStart"/>
            <w:r w:rsidR="00460653" w:rsidRPr="00C1236E">
              <w:rPr>
                <w:lang w:val="en-US"/>
              </w:rPr>
              <w:t>poliţie</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organelor</w:t>
            </w:r>
            <w:proofErr w:type="spellEnd"/>
            <w:r w:rsidR="00460653" w:rsidRPr="00C1236E">
              <w:rPr>
                <w:lang w:val="en-US"/>
              </w:rPr>
              <w:t xml:space="preserve"> </w:t>
            </w:r>
            <w:proofErr w:type="spellStart"/>
            <w:r w:rsidR="00460653" w:rsidRPr="00C1236E">
              <w:rPr>
                <w:lang w:val="en-US"/>
              </w:rPr>
              <w:t>competente</w:t>
            </w:r>
            <w:proofErr w:type="spellEnd"/>
            <w:r w:rsidR="00460653" w:rsidRPr="00C1236E">
              <w:rPr>
                <w:lang w:val="en-US"/>
              </w:rPr>
              <w:t xml:space="preserve"> </w:t>
            </w:r>
            <w:proofErr w:type="spellStart"/>
            <w:r w:rsidR="00460653" w:rsidRPr="00C1236E">
              <w:rPr>
                <w:lang w:val="en-US"/>
              </w:rPr>
              <w:t>acest</w:t>
            </w:r>
            <w:proofErr w:type="spellEnd"/>
            <w:r w:rsidR="00460653" w:rsidRPr="00C1236E">
              <w:rPr>
                <w:lang w:val="en-US"/>
              </w:rPr>
              <w:t xml:space="preserve"> </w:t>
            </w:r>
            <w:proofErr w:type="spellStart"/>
            <w:r w:rsidR="00460653" w:rsidRPr="00C1236E">
              <w:rPr>
                <w:lang w:val="en-US"/>
              </w:rPr>
              <w:t>fapt</w:t>
            </w:r>
            <w:proofErr w:type="spellEnd"/>
            <w:r w:rsidR="00460653" w:rsidRPr="00C1236E">
              <w:rPr>
                <w:lang w:val="en-US"/>
              </w:rPr>
              <w:t xml:space="preserve">. </w:t>
            </w:r>
          </w:p>
          <w:p w14:paraId="57A1ED46" w14:textId="77777777" w:rsidR="00460653" w:rsidRPr="00C1236E" w:rsidRDefault="00BE5A1E" w:rsidP="00196AB4">
            <w:pPr>
              <w:pStyle w:val="NormalWeb"/>
              <w:tabs>
                <w:tab w:val="left" w:pos="567"/>
              </w:tabs>
              <w:spacing w:line="276" w:lineRule="auto"/>
              <w:ind w:firstLine="0"/>
              <w:rPr>
                <w:lang w:val="en-US"/>
              </w:rPr>
            </w:pPr>
            <w:r w:rsidRPr="00C1236E">
              <w:rPr>
                <w:lang w:val="en-US"/>
              </w:rPr>
              <w:t>4.2</w:t>
            </w:r>
            <w:r w:rsidR="00893327" w:rsidRPr="00C1236E">
              <w:rPr>
                <w:lang w:val="en-US"/>
              </w:rPr>
              <w:t>5</w:t>
            </w:r>
            <w:r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timpul</w:t>
            </w:r>
            <w:proofErr w:type="spellEnd"/>
            <w:r w:rsidR="00460653" w:rsidRPr="00C1236E">
              <w:rPr>
                <w:lang w:val="en-US"/>
              </w:rPr>
              <w:t xml:space="preserve"> </w:t>
            </w:r>
            <w:proofErr w:type="spellStart"/>
            <w:r w:rsidR="00460653" w:rsidRPr="00C1236E">
              <w:rPr>
                <w:lang w:val="en-US"/>
              </w:rPr>
              <w:t>desfăşurării</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Antreprenorul</w:t>
            </w:r>
            <w:proofErr w:type="spellEnd"/>
            <w:r w:rsidR="00460653" w:rsidRPr="00C1236E">
              <w:rPr>
                <w:lang w:val="en-US"/>
              </w:rPr>
              <w:t xml:space="preserve"> are </w:t>
            </w:r>
            <w:proofErr w:type="spellStart"/>
            <w:r w:rsidR="00460653" w:rsidRPr="00C1236E">
              <w:rPr>
                <w:lang w:val="en-US"/>
              </w:rPr>
              <w:t>obligaţia</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menţină</w:t>
            </w:r>
            <w:proofErr w:type="spellEnd"/>
            <w:r w:rsidR="00460653" w:rsidRPr="00C1236E">
              <w:rPr>
                <w:lang w:val="en-US"/>
              </w:rPr>
              <w:t xml:space="preserve"> </w:t>
            </w:r>
            <w:proofErr w:type="spellStart"/>
            <w:r w:rsidR="00460653" w:rsidRPr="00C1236E">
              <w:rPr>
                <w:lang w:val="en-US"/>
              </w:rPr>
              <w:t>căile</w:t>
            </w:r>
            <w:proofErr w:type="spellEnd"/>
            <w:r w:rsidR="00460653" w:rsidRPr="00C1236E">
              <w:rPr>
                <w:lang w:val="en-US"/>
              </w:rPr>
              <w:t xml:space="preserve"> de </w:t>
            </w:r>
            <w:proofErr w:type="spellStart"/>
            <w:r w:rsidR="00460653" w:rsidRPr="00C1236E">
              <w:rPr>
                <w:lang w:val="en-US"/>
              </w:rPr>
              <w:t>acces</w:t>
            </w:r>
            <w:proofErr w:type="spellEnd"/>
            <w:r w:rsidR="00460653" w:rsidRPr="00C1236E">
              <w:rPr>
                <w:lang w:val="en-US"/>
              </w:rPr>
              <w:t xml:space="preserve"> </w:t>
            </w:r>
            <w:proofErr w:type="spellStart"/>
            <w:r w:rsidR="00460653" w:rsidRPr="00C1236E">
              <w:rPr>
                <w:lang w:val="en-US"/>
              </w:rPr>
              <w:t>libere</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retragă</w:t>
            </w:r>
            <w:proofErr w:type="spellEnd"/>
            <w:r w:rsidR="00460653" w:rsidRPr="00C1236E">
              <w:rPr>
                <w:lang w:val="en-US"/>
              </w:rPr>
              <w:t xml:space="preserve"> </w:t>
            </w:r>
            <w:proofErr w:type="spellStart"/>
            <w:r w:rsidR="00460653" w:rsidRPr="00C1236E">
              <w:rPr>
                <w:lang w:val="en-US"/>
              </w:rPr>
              <w:t>utilajele</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îndepărteze</w:t>
            </w:r>
            <w:proofErr w:type="spellEnd"/>
            <w:r w:rsidR="00460653" w:rsidRPr="00C1236E">
              <w:rPr>
                <w:lang w:val="en-US"/>
              </w:rPr>
              <w:t xml:space="preserve"> </w:t>
            </w:r>
            <w:proofErr w:type="spellStart"/>
            <w:r w:rsidR="00460653" w:rsidRPr="00C1236E">
              <w:rPr>
                <w:lang w:val="en-US"/>
              </w:rPr>
              <w:t>surplusurile</w:t>
            </w:r>
            <w:proofErr w:type="spellEnd"/>
            <w:r w:rsidR="00460653" w:rsidRPr="00C1236E">
              <w:rPr>
                <w:lang w:val="en-US"/>
              </w:rPr>
              <w:t xml:space="preserve"> de </w:t>
            </w:r>
            <w:proofErr w:type="spellStart"/>
            <w:r w:rsidR="00460653" w:rsidRPr="00C1236E">
              <w:rPr>
                <w:lang w:val="en-US"/>
              </w:rPr>
              <w:t>materiale</w:t>
            </w:r>
            <w:proofErr w:type="spellEnd"/>
            <w:r w:rsidR="00460653" w:rsidRPr="00C1236E">
              <w:rPr>
                <w:lang w:val="en-US"/>
              </w:rPr>
              <w:t xml:space="preserve">, </w:t>
            </w:r>
            <w:proofErr w:type="spellStart"/>
            <w:r w:rsidR="00460653" w:rsidRPr="00C1236E">
              <w:rPr>
                <w:lang w:val="en-US"/>
              </w:rPr>
              <w:t>deşeuri</w:t>
            </w:r>
            <w:proofErr w:type="spellEnd"/>
            <w:r w:rsidR="005D4B79"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lucrări</w:t>
            </w:r>
            <w:proofErr w:type="spellEnd"/>
            <w:r w:rsidR="00460653" w:rsidRPr="00C1236E">
              <w:rPr>
                <w:lang w:val="en-US"/>
              </w:rPr>
              <w:t xml:space="preserve"> </w:t>
            </w:r>
            <w:proofErr w:type="spellStart"/>
            <w:r w:rsidR="00460653" w:rsidRPr="00C1236E">
              <w:rPr>
                <w:lang w:val="en-US"/>
              </w:rPr>
              <w:t>provizorii</w:t>
            </w:r>
            <w:proofErr w:type="spellEnd"/>
            <w:r w:rsidR="00460653" w:rsidRPr="00C1236E">
              <w:rPr>
                <w:lang w:val="en-US"/>
              </w:rPr>
              <w:t xml:space="preserve"> de </w:t>
            </w:r>
            <w:proofErr w:type="spellStart"/>
            <w:r w:rsidR="00460653" w:rsidRPr="00C1236E">
              <w:rPr>
                <w:lang w:val="en-US"/>
              </w:rPr>
              <w:t>orice</w:t>
            </w:r>
            <w:proofErr w:type="spellEnd"/>
            <w:r w:rsidR="00460653" w:rsidRPr="00C1236E">
              <w:rPr>
                <w:lang w:val="en-US"/>
              </w:rPr>
              <w:t xml:space="preserve"> </w:t>
            </w:r>
            <w:proofErr w:type="spellStart"/>
            <w:r w:rsidR="00460653" w:rsidRPr="00C1236E">
              <w:rPr>
                <w:lang w:val="en-US"/>
              </w:rPr>
              <w:t>fel</w:t>
            </w:r>
            <w:proofErr w:type="spellEnd"/>
            <w:r w:rsidR="00460653" w:rsidRPr="00C1236E">
              <w:rPr>
                <w:lang w:val="en-US"/>
              </w:rPr>
              <w:t>, care nu s</w:t>
            </w:r>
            <w:r w:rsidR="00183D79" w:rsidRPr="00C1236E">
              <w:rPr>
                <w:lang w:val="en-US"/>
              </w:rPr>
              <w:t>u</w:t>
            </w:r>
            <w:r w:rsidR="00460653" w:rsidRPr="00C1236E">
              <w:rPr>
                <w:lang w:val="en-US"/>
              </w:rPr>
              <w:t xml:space="preserve">nt </w:t>
            </w:r>
            <w:proofErr w:type="spellStart"/>
            <w:r w:rsidR="00460653" w:rsidRPr="00C1236E">
              <w:rPr>
                <w:lang w:val="en-US"/>
              </w:rPr>
              <w:t>necesare</w:t>
            </w:r>
            <w:proofErr w:type="spellEnd"/>
            <w:r w:rsidR="00460653" w:rsidRPr="00C1236E">
              <w:rPr>
                <w:lang w:val="en-US"/>
              </w:rPr>
              <w:t xml:space="preserve">, </w:t>
            </w:r>
            <w:proofErr w:type="spellStart"/>
            <w:r w:rsidR="00460653" w:rsidRPr="00C1236E">
              <w:rPr>
                <w:lang w:val="en-US"/>
              </w:rPr>
              <w:t>iar</w:t>
            </w:r>
            <w:proofErr w:type="spellEnd"/>
            <w:r w:rsidR="00460653" w:rsidRPr="00C1236E">
              <w:rPr>
                <w:lang w:val="en-US"/>
              </w:rPr>
              <w:t xml:space="preserve"> la </w:t>
            </w:r>
            <w:proofErr w:type="spellStart"/>
            <w:r w:rsidR="00460653" w:rsidRPr="00C1236E">
              <w:rPr>
                <w:lang w:val="en-US"/>
              </w:rPr>
              <w:t>terminarea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evacua</w:t>
            </w:r>
            <w:proofErr w:type="spellEnd"/>
            <w:r w:rsidR="00460653" w:rsidRPr="00C1236E">
              <w:rPr>
                <w:lang w:val="en-US"/>
              </w:rPr>
              <w:t xml:space="preserve"> de pe </w:t>
            </w:r>
            <w:proofErr w:type="spellStart"/>
            <w:r w:rsidR="00460653" w:rsidRPr="00C1236E">
              <w:rPr>
                <w:lang w:val="en-US"/>
              </w:rPr>
              <w:t>şantier</w:t>
            </w:r>
            <w:proofErr w:type="spellEnd"/>
            <w:r w:rsidR="00460653" w:rsidRPr="00C1236E">
              <w:rPr>
                <w:lang w:val="en-US"/>
              </w:rPr>
              <w:t xml:space="preserve"> </w:t>
            </w:r>
            <w:proofErr w:type="spellStart"/>
            <w:r w:rsidR="00460653" w:rsidRPr="00C1236E">
              <w:rPr>
                <w:lang w:val="en-US"/>
              </w:rPr>
              <w:t>toate</w:t>
            </w:r>
            <w:proofErr w:type="spellEnd"/>
            <w:r w:rsidR="00460653" w:rsidRPr="00C1236E">
              <w:rPr>
                <w:lang w:val="en-US"/>
              </w:rPr>
              <w:t xml:space="preserve"> </w:t>
            </w:r>
            <w:proofErr w:type="spellStart"/>
            <w:r w:rsidR="00460653" w:rsidRPr="00C1236E">
              <w:rPr>
                <w:lang w:val="en-US"/>
              </w:rPr>
              <w:t>utilajele</w:t>
            </w:r>
            <w:proofErr w:type="spellEnd"/>
            <w:r w:rsidR="00460653" w:rsidRPr="00C1236E">
              <w:rPr>
                <w:lang w:val="en-US"/>
              </w:rPr>
              <w:t xml:space="preserve"> de </w:t>
            </w:r>
            <w:proofErr w:type="spellStart"/>
            <w:r w:rsidR="00460653" w:rsidRPr="00C1236E">
              <w:rPr>
                <w:lang w:val="en-US"/>
              </w:rPr>
              <w:t>construcţie</w:t>
            </w:r>
            <w:proofErr w:type="spellEnd"/>
            <w:r w:rsidR="00460653" w:rsidRPr="00C1236E">
              <w:rPr>
                <w:lang w:val="en-US"/>
              </w:rPr>
              <w:t xml:space="preserve">, </w:t>
            </w:r>
            <w:proofErr w:type="spellStart"/>
            <w:r w:rsidR="00460653" w:rsidRPr="00C1236E">
              <w:rPr>
                <w:lang w:val="en-US"/>
              </w:rPr>
              <w:t>surplusurile</w:t>
            </w:r>
            <w:proofErr w:type="spellEnd"/>
            <w:r w:rsidR="00460653" w:rsidRPr="00C1236E">
              <w:rPr>
                <w:lang w:val="en-US"/>
              </w:rPr>
              <w:t xml:space="preserve"> de </w:t>
            </w:r>
            <w:proofErr w:type="spellStart"/>
            <w:r w:rsidR="00460653" w:rsidRPr="00C1236E">
              <w:rPr>
                <w:lang w:val="en-US"/>
              </w:rPr>
              <w:t>materiale</w:t>
            </w:r>
            <w:proofErr w:type="spellEnd"/>
            <w:r w:rsidR="00460653" w:rsidRPr="00C1236E">
              <w:rPr>
                <w:lang w:val="en-US"/>
              </w:rPr>
              <w:t xml:space="preserve">, </w:t>
            </w:r>
            <w:proofErr w:type="spellStart"/>
            <w:r w:rsidR="00460653" w:rsidRPr="00C1236E">
              <w:rPr>
                <w:lang w:val="en-US"/>
              </w:rPr>
              <w:t>deşeurile</w:t>
            </w:r>
            <w:proofErr w:type="spellEnd"/>
            <w:r w:rsidR="005D4B79"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lucrările</w:t>
            </w:r>
            <w:proofErr w:type="spellEnd"/>
            <w:r w:rsidR="00460653" w:rsidRPr="00C1236E">
              <w:rPr>
                <w:lang w:val="en-US"/>
              </w:rPr>
              <w:t xml:space="preserve"> </w:t>
            </w:r>
            <w:proofErr w:type="spellStart"/>
            <w:r w:rsidR="00460653" w:rsidRPr="00C1236E">
              <w:rPr>
                <w:lang w:val="en-US"/>
              </w:rPr>
              <w:t>provizorii</w:t>
            </w:r>
            <w:proofErr w:type="spellEnd"/>
            <w:r w:rsidR="00460653" w:rsidRPr="00C1236E">
              <w:rPr>
                <w:lang w:val="en-US"/>
              </w:rPr>
              <w:t xml:space="preserve">. </w:t>
            </w:r>
          </w:p>
          <w:p w14:paraId="7A18768F" w14:textId="77777777" w:rsidR="00B96242" w:rsidRPr="00C1236E" w:rsidRDefault="00BE5A1E" w:rsidP="00196AB4">
            <w:pPr>
              <w:pStyle w:val="NormalWeb"/>
              <w:tabs>
                <w:tab w:val="left" w:pos="426"/>
                <w:tab w:val="left" w:pos="3645"/>
              </w:tabs>
              <w:spacing w:line="276" w:lineRule="auto"/>
              <w:ind w:firstLine="0"/>
              <w:rPr>
                <w:lang w:val="en-US"/>
              </w:rPr>
            </w:pPr>
            <w:r w:rsidRPr="00C1236E">
              <w:rPr>
                <w:lang w:val="en-US"/>
              </w:rPr>
              <w:t>4.2</w:t>
            </w:r>
            <w:r w:rsidR="00893327" w:rsidRPr="00C1236E">
              <w:rPr>
                <w:lang w:val="en-US"/>
              </w:rPr>
              <w:t>6</w:t>
            </w:r>
            <w:r w:rsidRPr="00C1236E">
              <w:rPr>
                <w:lang w:val="en-US"/>
              </w:rPr>
              <w:t xml:space="preserve">. </w:t>
            </w:r>
            <w:proofErr w:type="spellStart"/>
            <w:r w:rsidR="00460653" w:rsidRPr="00C1236E">
              <w:rPr>
                <w:lang w:val="en-US"/>
              </w:rPr>
              <w:t>Beneficiarul</w:t>
            </w:r>
            <w:proofErr w:type="spellEnd"/>
            <w:r w:rsidR="00460653" w:rsidRPr="00C1236E">
              <w:rPr>
                <w:lang w:val="en-US"/>
              </w:rPr>
              <w:t xml:space="preserve"> </w:t>
            </w:r>
            <w:proofErr w:type="spellStart"/>
            <w:r w:rsidR="00460653" w:rsidRPr="00C1236E">
              <w:rPr>
                <w:lang w:val="en-US"/>
              </w:rPr>
              <w:t>trebuie</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obţină</w:t>
            </w:r>
            <w:proofErr w:type="spellEnd"/>
            <w:r w:rsidR="00460653" w:rsidRPr="00C1236E">
              <w:rPr>
                <w:lang w:val="en-US"/>
              </w:rPr>
              <w:t xml:space="preserve">, pe propria </w:t>
            </w:r>
            <w:proofErr w:type="spellStart"/>
            <w:r w:rsidR="00460653" w:rsidRPr="00C1236E">
              <w:rPr>
                <w:lang w:val="en-US"/>
              </w:rPr>
              <w:t>cheltuială</w:t>
            </w:r>
            <w:proofErr w:type="spellEnd"/>
            <w:r w:rsidR="00460653" w:rsidRPr="00C1236E">
              <w:rPr>
                <w:lang w:val="en-US"/>
              </w:rPr>
              <w:t xml:space="preserve">, </w:t>
            </w:r>
            <w:proofErr w:type="spellStart"/>
            <w:r w:rsidR="00460653" w:rsidRPr="00C1236E">
              <w:rPr>
                <w:lang w:val="en-US"/>
              </w:rPr>
              <w:t>toate</w:t>
            </w:r>
            <w:proofErr w:type="spellEnd"/>
            <w:r w:rsidR="00460653" w:rsidRPr="00C1236E">
              <w:rPr>
                <w:lang w:val="en-US"/>
              </w:rPr>
              <w:t xml:space="preserve"> </w:t>
            </w:r>
            <w:proofErr w:type="spellStart"/>
            <w:r w:rsidR="00460653" w:rsidRPr="00C1236E">
              <w:rPr>
                <w:lang w:val="en-US"/>
              </w:rPr>
              <w:t>avizele</w:t>
            </w:r>
            <w:proofErr w:type="spellEnd"/>
            <w:r w:rsidR="00460653" w:rsidRPr="00C1236E">
              <w:rPr>
                <w:lang w:val="en-US"/>
              </w:rPr>
              <w:t xml:space="preserve">, </w:t>
            </w:r>
            <w:proofErr w:type="spellStart"/>
            <w:r w:rsidR="00460653" w:rsidRPr="00C1236E">
              <w:rPr>
                <w:lang w:val="en-US"/>
              </w:rPr>
              <w:t>autorizaţiile</w:t>
            </w:r>
            <w:proofErr w:type="spellEnd"/>
            <w:r w:rsidR="005D4B79"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aprobările</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plătească</w:t>
            </w:r>
            <w:proofErr w:type="spellEnd"/>
            <w:r w:rsidR="00460653" w:rsidRPr="00C1236E">
              <w:rPr>
                <w:lang w:val="en-US"/>
              </w:rPr>
              <w:t xml:space="preserve"> </w:t>
            </w:r>
            <w:proofErr w:type="spellStart"/>
            <w:r w:rsidR="00460653" w:rsidRPr="00C1236E">
              <w:rPr>
                <w:lang w:val="en-US"/>
              </w:rPr>
              <w:t>toate</w:t>
            </w:r>
            <w:proofErr w:type="spellEnd"/>
            <w:r w:rsidR="00460653" w:rsidRPr="00C1236E">
              <w:rPr>
                <w:lang w:val="en-US"/>
              </w:rPr>
              <w:t xml:space="preserve"> </w:t>
            </w:r>
            <w:proofErr w:type="spellStart"/>
            <w:r w:rsidR="00460653" w:rsidRPr="00C1236E">
              <w:rPr>
                <w:lang w:val="en-US"/>
              </w:rPr>
              <w:t>taxele</w:t>
            </w:r>
            <w:proofErr w:type="spellEnd"/>
            <w:r w:rsidR="00460653" w:rsidRPr="00C1236E">
              <w:rPr>
                <w:lang w:val="en-US"/>
              </w:rPr>
              <w:t xml:space="preserve"> </w:t>
            </w:r>
            <w:proofErr w:type="spellStart"/>
            <w:r w:rsidR="00460653" w:rsidRPr="00C1236E">
              <w:rPr>
                <w:lang w:val="en-US"/>
              </w:rPr>
              <w:t>necesare</w:t>
            </w:r>
            <w:proofErr w:type="spellEnd"/>
            <w:r w:rsidR="00460653" w:rsidRPr="00C1236E">
              <w:rPr>
                <w:lang w:val="en-US"/>
              </w:rPr>
              <w:t xml:space="preserve"> legate de </w:t>
            </w:r>
            <w:proofErr w:type="spellStart"/>
            <w:r w:rsidR="00460653" w:rsidRPr="00C1236E">
              <w:rPr>
                <w:lang w:val="en-US"/>
              </w:rPr>
              <w:t>execuţia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precum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bunuri</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drepturi</w:t>
            </w:r>
            <w:proofErr w:type="spellEnd"/>
            <w:r w:rsidR="00460653" w:rsidRPr="00C1236E">
              <w:rPr>
                <w:lang w:val="en-US"/>
              </w:rPr>
              <w:t xml:space="preserve"> </w:t>
            </w:r>
            <w:proofErr w:type="spellStart"/>
            <w:r w:rsidR="00460653" w:rsidRPr="00C1236E">
              <w:rPr>
                <w:lang w:val="en-US"/>
              </w:rPr>
              <w:t>afectate</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care pot fi </w:t>
            </w:r>
            <w:proofErr w:type="spellStart"/>
            <w:r w:rsidR="00460653" w:rsidRPr="00C1236E">
              <w:rPr>
                <w:lang w:val="en-US"/>
              </w:rPr>
              <w:t>afectate</w:t>
            </w:r>
            <w:proofErr w:type="spellEnd"/>
            <w:r w:rsidR="00460653" w:rsidRPr="00C1236E">
              <w:rPr>
                <w:lang w:val="en-US"/>
              </w:rPr>
              <w:t xml:space="preserve"> de </w:t>
            </w:r>
            <w:proofErr w:type="spellStart"/>
            <w:r w:rsidR="00460653" w:rsidRPr="00C1236E">
              <w:rPr>
                <w:lang w:val="en-US"/>
              </w:rPr>
              <w:t>execuţia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
          <w:p w14:paraId="17894DE1" w14:textId="77777777" w:rsidR="00460653" w:rsidRPr="00C1236E" w:rsidRDefault="00460653" w:rsidP="00196AB4">
            <w:pPr>
              <w:pStyle w:val="NormalWeb"/>
              <w:tabs>
                <w:tab w:val="left" w:pos="426"/>
                <w:tab w:val="left" w:pos="3645"/>
              </w:tabs>
              <w:spacing w:line="276" w:lineRule="auto"/>
              <w:ind w:firstLine="0"/>
              <w:rPr>
                <w:lang w:val="en-US"/>
              </w:rPr>
            </w:pPr>
          </w:p>
          <w:p w14:paraId="097D6305"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2A4C65B9"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FE738CE" w14:textId="77777777" w:rsidR="005B666D" w:rsidRPr="00FF430B" w:rsidRDefault="005B666D" w:rsidP="00196AB4">
            <w:pPr>
              <w:pStyle w:val="Listparagraf"/>
              <w:numPr>
                <w:ilvl w:val="0"/>
                <w:numId w:val="0"/>
              </w:numPr>
              <w:tabs>
                <w:tab w:val="left" w:pos="1755"/>
              </w:tabs>
            </w:pPr>
          </w:p>
          <w:p w14:paraId="747B256D"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3357CAB3" w14:textId="77777777" w:rsidR="005B666D" w:rsidRPr="00C1236E" w:rsidRDefault="00BE5A1E" w:rsidP="00196AB4">
            <w:pPr>
              <w:pStyle w:val="NormalWeb"/>
              <w:tabs>
                <w:tab w:val="left" w:pos="567"/>
              </w:tabs>
              <w:spacing w:line="276" w:lineRule="auto"/>
              <w:ind w:firstLine="0"/>
              <w:rPr>
                <w:lang w:val="en-US"/>
              </w:rPr>
            </w:pPr>
            <w:r w:rsidRPr="00C1236E">
              <w:rPr>
                <w:lang w:val="en-US"/>
              </w:rPr>
              <w:t xml:space="preserve">6.1. </w:t>
            </w:r>
            <w:proofErr w:type="spellStart"/>
            <w:r w:rsidR="005B666D" w:rsidRPr="00C1236E">
              <w:rPr>
                <w:lang w:val="en-US"/>
              </w:rPr>
              <w:t>Antreprenorul</w:t>
            </w:r>
            <w:proofErr w:type="spellEnd"/>
            <w:r w:rsidR="005B666D" w:rsidRPr="00C1236E">
              <w:rPr>
                <w:lang w:val="en-US"/>
              </w:rPr>
              <w:t xml:space="preserve"> </w:t>
            </w:r>
            <w:proofErr w:type="spellStart"/>
            <w:r w:rsidR="005B666D" w:rsidRPr="00C1236E">
              <w:rPr>
                <w:lang w:val="en-US"/>
              </w:rPr>
              <w:t>este</w:t>
            </w:r>
            <w:proofErr w:type="spellEnd"/>
            <w:r w:rsidR="005B666D" w:rsidRPr="00C1236E">
              <w:rPr>
                <w:lang w:val="en-US"/>
              </w:rPr>
              <w:t xml:space="preserve"> </w:t>
            </w:r>
            <w:proofErr w:type="spellStart"/>
            <w:r w:rsidR="005B666D" w:rsidRPr="00C1236E">
              <w:rPr>
                <w:lang w:val="en-US"/>
              </w:rPr>
              <w:t>obligat</w:t>
            </w:r>
            <w:proofErr w:type="spellEnd"/>
            <w:r w:rsidR="005B666D" w:rsidRPr="00C1236E">
              <w:rPr>
                <w:lang w:val="en-US"/>
              </w:rPr>
              <w:t xml:space="preserve"> </w:t>
            </w:r>
            <w:proofErr w:type="spellStart"/>
            <w:r w:rsidR="005B666D" w:rsidRPr="00C1236E">
              <w:rPr>
                <w:lang w:val="en-US"/>
              </w:rPr>
              <w:t>să</w:t>
            </w:r>
            <w:proofErr w:type="spellEnd"/>
            <w:r w:rsidR="005B666D" w:rsidRPr="00C1236E">
              <w:rPr>
                <w:lang w:val="en-US"/>
              </w:rPr>
              <w:t xml:space="preserve"> execute </w:t>
            </w:r>
            <w:proofErr w:type="spellStart"/>
            <w:r w:rsidR="005B666D" w:rsidRPr="00C1236E">
              <w:rPr>
                <w:lang w:val="en-US"/>
              </w:rPr>
              <w:t>toate</w:t>
            </w:r>
            <w:proofErr w:type="spellEnd"/>
            <w:r w:rsidR="005B666D" w:rsidRPr="00C1236E">
              <w:rPr>
                <w:lang w:val="en-US"/>
              </w:rPr>
              <w:t xml:space="preserve"> </w:t>
            </w:r>
            <w:proofErr w:type="spellStart"/>
            <w:r w:rsidR="005B666D" w:rsidRPr="00C1236E">
              <w:rPr>
                <w:lang w:val="en-US"/>
              </w:rPr>
              <w:t>lucrările</w:t>
            </w:r>
            <w:proofErr w:type="spellEnd"/>
            <w:r w:rsidR="005B666D" w:rsidRPr="00C1236E">
              <w:rPr>
                <w:lang w:val="en-US"/>
              </w:rPr>
              <w:t xml:space="preserve">, </w:t>
            </w:r>
            <w:proofErr w:type="spellStart"/>
            <w:r w:rsidR="005B666D" w:rsidRPr="00C1236E">
              <w:rPr>
                <w:lang w:val="en-US"/>
              </w:rPr>
              <w:t>prevăzute</w:t>
            </w:r>
            <w:proofErr w:type="spellEnd"/>
            <w:r w:rsidR="005B666D" w:rsidRPr="00C1236E">
              <w:rPr>
                <w:lang w:val="en-US"/>
              </w:rPr>
              <w:t xml:space="preserve"> </w:t>
            </w:r>
            <w:proofErr w:type="spellStart"/>
            <w:r w:rsidR="005B666D" w:rsidRPr="00C1236E">
              <w:rPr>
                <w:lang w:val="en-US"/>
              </w:rPr>
              <w:t>în</w:t>
            </w:r>
            <w:proofErr w:type="spellEnd"/>
            <w:r w:rsidR="005B666D" w:rsidRPr="00C1236E">
              <w:rPr>
                <w:lang w:val="en-US"/>
              </w:rPr>
              <w:t xml:space="preserve"> contract, </w:t>
            </w:r>
            <w:proofErr w:type="spellStart"/>
            <w:r w:rsidR="005B666D" w:rsidRPr="00C1236E">
              <w:rPr>
                <w:lang w:val="en-US"/>
              </w:rPr>
              <w:t>în</w:t>
            </w:r>
            <w:proofErr w:type="spellEnd"/>
            <w:r w:rsidR="005B666D" w:rsidRPr="00C1236E">
              <w:rPr>
                <w:lang w:val="en-US"/>
              </w:rPr>
              <w:t xml:space="preserve"> </w:t>
            </w:r>
            <w:proofErr w:type="spellStart"/>
            <w:r w:rsidR="005B666D" w:rsidRPr="00C1236E">
              <w:rPr>
                <w:lang w:val="en-US"/>
              </w:rPr>
              <w:t>termenele</w:t>
            </w:r>
            <w:proofErr w:type="spellEnd"/>
            <w:r w:rsidR="005B666D" w:rsidRPr="00C1236E">
              <w:rPr>
                <w:lang w:val="en-US"/>
              </w:rPr>
              <w:t xml:space="preserve"> </w:t>
            </w:r>
            <w:proofErr w:type="spellStart"/>
            <w:r w:rsidR="005B666D" w:rsidRPr="00C1236E">
              <w:rPr>
                <w:lang w:val="en-US"/>
              </w:rPr>
              <w:t>stabilite</w:t>
            </w:r>
            <w:proofErr w:type="spellEnd"/>
            <w:r w:rsidR="005B666D" w:rsidRPr="00C1236E">
              <w:rPr>
                <w:lang w:val="en-US"/>
              </w:rPr>
              <w:t xml:space="preserve"> </w:t>
            </w:r>
            <w:proofErr w:type="spellStart"/>
            <w:r w:rsidR="005B666D" w:rsidRPr="00C1236E">
              <w:rPr>
                <w:lang w:val="en-US"/>
              </w:rPr>
              <w:t>prin</w:t>
            </w:r>
            <w:proofErr w:type="spellEnd"/>
            <w:r w:rsidR="005B666D" w:rsidRPr="00C1236E">
              <w:rPr>
                <w:lang w:val="en-US"/>
              </w:rPr>
              <w:t xml:space="preserve"> </w:t>
            </w:r>
            <w:proofErr w:type="spellStart"/>
            <w:r w:rsidR="005B666D" w:rsidRPr="00C1236E">
              <w:rPr>
                <w:lang w:val="en-US"/>
              </w:rPr>
              <w:t>graficul</w:t>
            </w:r>
            <w:proofErr w:type="spellEnd"/>
            <w:r w:rsidR="005B666D" w:rsidRPr="00C1236E">
              <w:rPr>
                <w:lang w:val="en-US"/>
              </w:rPr>
              <w:t xml:space="preserve"> general de </w:t>
            </w:r>
            <w:proofErr w:type="spellStart"/>
            <w:r w:rsidR="005B666D" w:rsidRPr="00C1236E">
              <w:rPr>
                <w:lang w:val="en-US"/>
              </w:rPr>
              <w:t>realizare</w:t>
            </w:r>
            <w:proofErr w:type="spellEnd"/>
            <w:r w:rsidR="005B666D" w:rsidRPr="00C1236E">
              <w:rPr>
                <w:lang w:val="en-US"/>
              </w:rPr>
              <w:t xml:space="preserve"> a </w:t>
            </w:r>
            <w:proofErr w:type="spellStart"/>
            <w:r w:rsidR="005B666D" w:rsidRPr="00C1236E">
              <w:rPr>
                <w:lang w:val="en-US"/>
              </w:rPr>
              <w:t>lucrărilor</w:t>
            </w:r>
            <w:proofErr w:type="spellEnd"/>
            <w:r w:rsidR="005B666D" w:rsidRPr="00C1236E">
              <w:rPr>
                <w:lang w:val="en-US"/>
              </w:rPr>
              <w:t xml:space="preserve"> </w:t>
            </w:r>
            <w:proofErr w:type="spellStart"/>
            <w:r w:rsidR="005B666D" w:rsidRPr="00C1236E">
              <w:rPr>
                <w:lang w:val="en-US"/>
              </w:rPr>
              <w:t>şi</w:t>
            </w:r>
            <w:proofErr w:type="spellEnd"/>
            <w:r w:rsidR="005B666D" w:rsidRPr="00C1236E">
              <w:rPr>
                <w:lang w:val="en-US"/>
              </w:rPr>
              <w:t xml:space="preserve"> </w:t>
            </w:r>
            <w:proofErr w:type="spellStart"/>
            <w:r w:rsidR="005B666D" w:rsidRPr="00C1236E">
              <w:rPr>
                <w:lang w:val="en-US"/>
              </w:rPr>
              <w:t>graficul</w:t>
            </w:r>
            <w:proofErr w:type="spellEnd"/>
            <w:r w:rsidR="005B666D" w:rsidRPr="00C1236E">
              <w:rPr>
                <w:lang w:val="en-US"/>
              </w:rPr>
              <w:t xml:space="preserve"> de </w:t>
            </w:r>
            <w:proofErr w:type="spellStart"/>
            <w:r w:rsidR="005B666D" w:rsidRPr="00C1236E">
              <w:rPr>
                <w:lang w:val="en-US"/>
              </w:rPr>
              <w:t>execuţie</w:t>
            </w:r>
            <w:proofErr w:type="spellEnd"/>
            <w:r w:rsidR="005D4B79" w:rsidRPr="00C1236E">
              <w:rPr>
                <w:lang w:val="en-US"/>
              </w:rPr>
              <w:t xml:space="preserve"> </w:t>
            </w:r>
            <w:proofErr w:type="spellStart"/>
            <w:r w:rsidR="005B666D" w:rsidRPr="00C1236E">
              <w:rPr>
                <w:lang w:val="en-US"/>
              </w:rPr>
              <w:t>şi</w:t>
            </w:r>
            <w:proofErr w:type="spellEnd"/>
            <w:r w:rsidR="005B666D" w:rsidRPr="00C1236E">
              <w:rPr>
                <w:lang w:val="en-US"/>
              </w:rPr>
              <w:t xml:space="preserve"> de o </w:t>
            </w:r>
            <w:proofErr w:type="spellStart"/>
            <w:r w:rsidR="005B666D" w:rsidRPr="00C1236E">
              <w:rPr>
                <w:lang w:val="en-US"/>
              </w:rPr>
              <w:t>calitate</w:t>
            </w:r>
            <w:proofErr w:type="spellEnd"/>
            <w:r w:rsidR="005B666D" w:rsidRPr="00C1236E">
              <w:rPr>
                <w:lang w:val="en-US"/>
              </w:rPr>
              <w:t xml:space="preserve"> </w:t>
            </w:r>
            <w:proofErr w:type="spellStart"/>
            <w:r w:rsidR="005B666D" w:rsidRPr="00C1236E">
              <w:rPr>
                <w:lang w:val="en-US"/>
              </w:rPr>
              <w:t>corespunzătoare</w:t>
            </w:r>
            <w:proofErr w:type="spellEnd"/>
            <w:r w:rsidR="005B666D" w:rsidRPr="00C1236E">
              <w:rPr>
                <w:lang w:val="en-US"/>
              </w:rPr>
              <w:t xml:space="preserve"> </w:t>
            </w:r>
            <w:proofErr w:type="spellStart"/>
            <w:r w:rsidR="005B666D" w:rsidRPr="00C1236E">
              <w:rPr>
                <w:lang w:val="en-US"/>
              </w:rPr>
              <w:t>prevederilor</w:t>
            </w:r>
            <w:proofErr w:type="spellEnd"/>
            <w:r w:rsidR="005B666D" w:rsidRPr="00C1236E">
              <w:rPr>
                <w:lang w:val="en-US"/>
              </w:rPr>
              <w:t xml:space="preserve"> </w:t>
            </w:r>
            <w:proofErr w:type="spellStart"/>
            <w:r w:rsidR="005B666D" w:rsidRPr="00C1236E">
              <w:rPr>
                <w:lang w:val="en-US"/>
              </w:rPr>
              <w:t>actelor</w:t>
            </w:r>
            <w:proofErr w:type="spellEnd"/>
            <w:r w:rsidR="005B666D" w:rsidRPr="00C1236E">
              <w:rPr>
                <w:lang w:val="en-US"/>
              </w:rPr>
              <w:t xml:space="preserve"> normative </w:t>
            </w:r>
            <w:proofErr w:type="spellStart"/>
            <w:r w:rsidR="005B666D" w:rsidRPr="00C1236E">
              <w:rPr>
                <w:lang w:val="en-US"/>
              </w:rPr>
              <w:t>şi</w:t>
            </w:r>
            <w:proofErr w:type="spellEnd"/>
            <w:r w:rsidR="005B666D" w:rsidRPr="00C1236E">
              <w:rPr>
                <w:lang w:val="en-US"/>
              </w:rPr>
              <w:t xml:space="preserve">  </w:t>
            </w:r>
            <w:proofErr w:type="spellStart"/>
            <w:r w:rsidR="005B666D" w:rsidRPr="00C1236E">
              <w:rPr>
                <w:lang w:val="en-US"/>
              </w:rPr>
              <w:t>prezentului</w:t>
            </w:r>
            <w:proofErr w:type="spellEnd"/>
            <w:r w:rsidR="005B666D" w:rsidRPr="00C1236E">
              <w:rPr>
                <w:lang w:val="en-US"/>
              </w:rPr>
              <w:t xml:space="preserve"> contract.</w:t>
            </w:r>
          </w:p>
          <w:p w14:paraId="4A07F17F" w14:textId="77777777" w:rsidR="005B666D" w:rsidRPr="00C1236E" w:rsidRDefault="00BE5A1E" w:rsidP="00196AB4">
            <w:pPr>
              <w:pStyle w:val="NormalWeb"/>
              <w:tabs>
                <w:tab w:val="left" w:pos="567"/>
              </w:tabs>
              <w:spacing w:line="276" w:lineRule="auto"/>
              <w:ind w:firstLine="0"/>
              <w:rPr>
                <w:lang w:val="en-US"/>
              </w:rPr>
            </w:pPr>
            <w:r w:rsidRPr="00C1236E">
              <w:rPr>
                <w:lang w:val="en-US"/>
              </w:rPr>
              <w:t xml:space="preserve">6.2. </w:t>
            </w:r>
            <w:proofErr w:type="spellStart"/>
            <w:r w:rsidR="005B666D" w:rsidRPr="00C1236E">
              <w:rPr>
                <w:lang w:val="en-US"/>
              </w:rPr>
              <w:t>În</w:t>
            </w:r>
            <w:proofErr w:type="spellEnd"/>
            <w:r w:rsidR="005B666D" w:rsidRPr="00C1236E">
              <w:rPr>
                <w:lang w:val="en-US"/>
              </w:rPr>
              <w:t xml:space="preserve"> </w:t>
            </w:r>
            <w:proofErr w:type="spellStart"/>
            <w:r w:rsidR="005B666D" w:rsidRPr="00C1236E">
              <w:rPr>
                <w:lang w:val="en-US"/>
              </w:rPr>
              <w:t>cazul</w:t>
            </w:r>
            <w:proofErr w:type="spellEnd"/>
            <w:r w:rsidR="005B666D" w:rsidRPr="00C1236E">
              <w:rPr>
                <w:lang w:val="en-US"/>
              </w:rPr>
              <w:t xml:space="preserve"> </w:t>
            </w:r>
            <w:proofErr w:type="spellStart"/>
            <w:r w:rsidR="005B666D" w:rsidRPr="00C1236E">
              <w:rPr>
                <w:lang w:val="en-US"/>
              </w:rPr>
              <w:t>în</w:t>
            </w:r>
            <w:proofErr w:type="spellEnd"/>
            <w:r w:rsidR="005B666D" w:rsidRPr="00C1236E">
              <w:rPr>
                <w:lang w:val="en-US"/>
              </w:rPr>
              <w:t xml:space="preserve"> care </w:t>
            </w:r>
            <w:proofErr w:type="spellStart"/>
            <w:r w:rsidR="005B666D" w:rsidRPr="00C1236E">
              <w:rPr>
                <w:lang w:val="en-US"/>
              </w:rPr>
              <w:t>părţile</w:t>
            </w:r>
            <w:proofErr w:type="spellEnd"/>
            <w:r w:rsidR="005B666D" w:rsidRPr="00C1236E">
              <w:rPr>
                <w:lang w:val="en-US"/>
              </w:rPr>
              <w:t xml:space="preserve"> din </w:t>
            </w:r>
            <w:proofErr w:type="spellStart"/>
            <w:r w:rsidR="005B666D" w:rsidRPr="00C1236E">
              <w:rPr>
                <w:lang w:val="en-US"/>
              </w:rPr>
              <w:t>lucrarea</w:t>
            </w:r>
            <w:proofErr w:type="spellEnd"/>
            <w:r w:rsidR="005B666D" w:rsidRPr="00C1236E">
              <w:rPr>
                <w:lang w:val="en-US"/>
              </w:rPr>
              <w:t xml:space="preserve"> </w:t>
            </w:r>
            <w:proofErr w:type="spellStart"/>
            <w:r w:rsidR="005B666D" w:rsidRPr="00C1236E">
              <w:rPr>
                <w:lang w:val="en-US"/>
              </w:rPr>
              <w:t>ce</w:t>
            </w:r>
            <w:proofErr w:type="spellEnd"/>
            <w:r w:rsidR="005B666D" w:rsidRPr="00C1236E">
              <w:rPr>
                <w:lang w:val="en-US"/>
              </w:rPr>
              <w:t xml:space="preserve"> se </w:t>
            </w:r>
            <w:proofErr w:type="spellStart"/>
            <w:r w:rsidR="005B666D" w:rsidRPr="00C1236E">
              <w:rPr>
                <w:lang w:val="en-US"/>
              </w:rPr>
              <w:t>contractează</w:t>
            </w:r>
            <w:proofErr w:type="spellEnd"/>
            <w:r w:rsidR="005B666D" w:rsidRPr="00C1236E">
              <w:rPr>
                <w:lang w:val="en-US"/>
              </w:rPr>
              <w:t xml:space="preserve"> se </w:t>
            </w:r>
            <w:proofErr w:type="spellStart"/>
            <w:r w:rsidR="005B666D" w:rsidRPr="00C1236E">
              <w:rPr>
                <w:lang w:val="en-US"/>
              </w:rPr>
              <w:t>execută</w:t>
            </w:r>
            <w:proofErr w:type="spellEnd"/>
            <w:r w:rsidR="005B666D" w:rsidRPr="00C1236E">
              <w:rPr>
                <w:lang w:val="en-US"/>
              </w:rPr>
              <w:t xml:space="preserve"> </w:t>
            </w:r>
            <w:proofErr w:type="spellStart"/>
            <w:r w:rsidR="005B666D" w:rsidRPr="00C1236E">
              <w:rPr>
                <w:lang w:val="en-US"/>
              </w:rPr>
              <w:t>în</w:t>
            </w:r>
            <w:proofErr w:type="spellEnd"/>
            <w:r w:rsidR="005B666D" w:rsidRPr="00C1236E">
              <w:rPr>
                <w:lang w:val="en-US"/>
              </w:rPr>
              <w:t xml:space="preserve"> </w:t>
            </w:r>
            <w:proofErr w:type="spellStart"/>
            <w:r w:rsidR="005B666D" w:rsidRPr="00C1236E">
              <w:rPr>
                <w:lang w:val="en-US"/>
              </w:rPr>
              <w:t>subantrepriză</w:t>
            </w:r>
            <w:proofErr w:type="spellEnd"/>
            <w:r w:rsidR="005B666D" w:rsidRPr="00C1236E">
              <w:rPr>
                <w:lang w:val="en-US"/>
              </w:rPr>
              <w:t xml:space="preserve">, </w:t>
            </w:r>
            <w:proofErr w:type="spellStart"/>
            <w:r w:rsidR="005B666D" w:rsidRPr="00C1236E">
              <w:rPr>
                <w:lang w:val="en-US"/>
              </w:rPr>
              <w:t>Antreprenorul</w:t>
            </w:r>
            <w:proofErr w:type="spellEnd"/>
            <w:r w:rsidR="005B666D" w:rsidRPr="00C1236E">
              <w:rPr>
                <w:lang w:val="en-US"/>
              </w:rPr>
              <w:t xml:space="preserve"> </w:t>
            </w:r>
            <w:proofErr w:type="spellStart"/>
            <w:r w:rsidR="005B666D" w:rsidRPr="00C1236E">
              <w:rPr>
                <w:lang w:val="en-US"/>
              </w:rPr>
              <w:t>trebuie</w:t>
            </w:r>
            <w:proofErr w:type="spellEnd"/>
            <w:r w:rsidR="005B666D" w:rsidRPr="00C1236E">
              <w:rPr>
                <w:lang w:val="en-US"/>
              </w:rPr>
              <w:t xml:space="preserve"> </w:t>
            </w:r>
            <w:proofErr w:type="spellStart"/>
            <w:r w:rsidR="005B666D" w:rsidRPr="00C1236E">
              <w:rPr>
                <w:lang w:val="en-US"/>
              </w:rPr>
              <w:t>să</w:t>
            </w:r>
            <w:proofErr w:type="spellEnd"/>
            <w:r w:rsidR="005B666D" w:rsidRPr="00C1236E">
              <w:rPr>
                <w:lang w:val="en-US"/>
              </w:rPr>
              <w:t xml:space="preserve"> </w:t>
            </w:r>
            <w:proofErr w:type="spellStart"/>
            <w:r w:rsidR="005B666D" w:rsidRPr="00C1236E">
              <w:rPr>
                <w:lang w:val="en-US"/>
              </w:rPr>
              <w:t>prezinte</w:t>
            </w:r>
            <w:proofErr w:type="spellEnd"/>
            <w:r w:rsidR="005B666D" w:rsidRPr="00C1236E">
              <w:rPr>
                <w:lang w:val="en-US"/>
              </w:rPr>
              <w:t xml:space="preserve">, cu </w:t>
            </w:r>
            <w:proofErr w:type="spellStart"/>
            <w:r w:rsidR="005B666D" w:rsidRPr="00C1236E">
              <w:rPr>
                <w:lang w:val="en-US"/>
              </w:rPr>
              <w:t>ocazia</w:t>
            </w:r>
            <w:proofErr w:type="spellEnd"/>
            <w:r w:rsidR="005B666D" w:rsidRPr="00C1236E">
              <w:rPr>
                <w:lang w:val="en-US"/>
              </w:rPr>
              <w:t xml:space="preserve"> </w:t>
            </w:r>
            <w:proofErr w:type="spellStart"/>
            <w:r w:rsidR="005B666D" w:rsidRPr="00C1236E">
              <w:rPr>
                <w:lang w:val="en-US"/>
              </w:rPr>
              <w:t>ofertării</w:t>
            </w:r>
            <w:proofErr w:type="spellEnd"/>
            <w:r w:rsidR="005B666D" w:rsidRPr="00C1236E">
              <w:rPr>
                <w:lang w:val="en-US"/>
              </w:rPr>
              <w:t xml:space="preserve">, </w:t>
            </w:r>
            <w:proofErr w:type="spellStart"/>
            <w:r w:rsidR="005B666D" w:rsidRPr="00C1236E">
              <w:rPr>
                <w:lang w:val="en-US"/>
              </w:rPr>
              <w:t>lista</w:t>
            </w:r>
            <w:proofErr w:type="spellEnd"/>
            <w:r w:rsidR="005B666D" w:rsidRPr="00C1236E">
              <w:rPr>
                <w:lang w:val="en-US"/>
              </w:rPr>
              <w:t xml:space="preserve"> </w:t>
            </w:r>
            <w:proofErr w:type="spellStart"/>
            <w:r w:rsidR="005B666D" w:rsidRPr="00C1236E">
              <w:rPr>
                <w:lang w:val="en-US"/>
              </w:rPr>
              <w:t>subantreprenorilor</w:t>
            </w:r>
            <w:proofErr w:type="spellEnd"/>
            <w:r w:rsidR="005B666D" w:rsidRPr="00C1236E">
              <w:rPr>
                <w:lang w:val="en-US"/>
              </w:rPr>
              <w:t xml:space="preserve"> </w:t>
            </w:r>
            <w:proofErr w:type="spellStart"/>
            <w:r w:rsidR="005B666D" w:rsidRPr="00C1236E">
              <w:rPr>
                <w:lang w:val="en-US"/>
              </w:rPr>
              <w:t>şi</w:t>
            </w:r>
            <w:proofErr w:type="spellEnd"/>
            <w:r w:rsidR="005B666D" w:rsidRPr="00C1236E">
              <w:rPr>
                <w:lang w:val="en-US"/>
              </w:rPr>
              <w:t xml:space="preserve"> </w:t>
            </w:r>
            <w:proofErr w:type="spellStart"/>
            <w:r w:rsidR="005B666D" w:rsidRPr="00C1236E">
              <w:rPr>
                <w:lang w:val="en-US"/>
              </w:rPr>
              <w:t>lucrările</w:t>
            </w:r>
            <w:proofErr w:type="spellEnd"/>
            <w:r w:rsidR="005B666D" w:rsidRPr="00C1236E">
              <w:rPr>
                <w:lang w:val="en-US"/>
              </w:rPr>
              <w:t xml:space="preserve"> pe care </w:t>
            </w:r>
            <w:proofErr w:type="spellStart"/>
            <w:r w:rsidR="005B666D" w:rsidRPr="00C1236E">
              <w:rPr>
                <w:lang w:val="en-US"/>
              </w:rPr>
              <w:t>aceştia</w:t>
            </w:r>
            <w:proofErr w:type="spellEnd"/>
            <w:r w:rsidR="005B666D" w:rsidRPr="00C1236E">
              <w:rPr>
                <w:lang w:val="en-US"/>
              </w:rPr>
              <w:t xml:space="preserve"> le </w:t>
            </w:r>
            <w:proofErr w:type="spellStart"/>
            <w:r w:rsidR="005B666D" w:rsidRPr="00C1236E">
              <w:rPr>
                <w:lang w:val="en-US"/>
              </w:rPr>
              <w:t>vor</w:t>
            </w:r>
            <w:proofErr w:type="spellEnd"/>
            <w:r w:rsidR="005B666D" w:rsidRPr="00C1236E">
              <w:rPr>
                <w:lang w:val="en-US"/>
              </w:rPr>
              <w:t xml:space="preserve"> </w:t>
            </w:r>
            <w:proofErr w:type="spellStart"/>
            <w:r w:rsidR="005B666D" w:rsidRPr="00C1236E">
              <w:rPr>
                <w:lang w:val="en-US"/>
              </w:rPr>
              <w:t>executa</w:t>
            </w:r>
            <w:proofErr w:type="spellEnd"/>
            <w:r w:rsidR="005B666D" w:rsidRPr="00C1236E">
              <w:rPr>
                <w:lang w:val="en-US"/>
              </w:rPr>
              <w:t xml:space="preserve">. </w:t>
            </w:r>
          </w:p>
          <w:p w14:paraId="2DC85F04" w14:textId="77777777" w:rsidR="005B666D" w:rsidRPr="00C1236E" w:rsidRDefault="00BE5A1E" w:rsidP="00196AB4">
            <w:pPr>
              <w:pStyle w:val="NormalWeb"/>
              <w:tabs>
                <w:tab w:val="left" w:pos="567"/>
              </w:tabs>
              <w:spacing w:line="276" w:lineRule="auto"/>
              <w:ind w:firstLine="0"/>
              <w:rPr>
                <w:lang w:val="en-US"/>
              </w:rPr>
            </w:pPr>
            <w:r w:rsidRPr="00C1236E">
              <w:rPr>
                <w:lang w:val="en-US"/>
              </w:rPr>
              <w:t xml:space="preserve">6.3. </w:t>
            </w:r>
            <w:r w:rsidR="005B666D" w:rsidRPr="00C1236E">
              <w:rPr>
                <w:lang w:val="en-US"/>
              </w:rPr>
              <w:t xml:space="preserve">Pe </w:t>
            </w:r>
            <w:proofErr w:type="spellStart"/>
            <w:r w:rsidR="005B666D" w:rsidRPr="00C1236E">
              <w:rPr>
                <w:lang w:val="en-US"/>
              </w:rPr>
              <w:t>parcursul</w:t>
            </w:r>
            <w:proofErr w:type="spellEnd"/>
            <w:r w:rsidR="005B666D" w:rsidRPr="00C1236E">
              <w:rPr>
                <w:lang w:val="en-US"/>
              </w:rPr>
              <w:t xml:space="preserve"> </w:t>
            </w:r>
            <w:proofErr w:type="spellStart"/>
            <w:r w:rsidR="005B666D" w:rsidRPr="00C1236E">
              <w:rPr>
                <w:lang w:val="en-US"/>
              </w:rPr>
              <w:t>execuţiei</w:t>
            </w:r>
            <w:proofErr w:type="spellEnd"/>
            <w:r w:rsidR="005B666D" w:rsidRPr="00C1236E">
              <w:rPr>
                <w:lang w:val="en-US"/>
              </w:rPr>
              <w:t xml:space="preserve"> </w:t>
            </w:r>
            <w:proofErr w:type="spellStart"/>
            <w:r w:rsidR="005B666D" w:rsidRPr="00C1236E">
              <w:rPr>
                <w:lang w:val="en-US"/>
              </w:rPr>
              <w:t>lucrărilor</w:t>
            </w:r>
            <w:proofErr w:type="spellEnd"/>
            <w:r w:rsidR="005B666D" w:rsidRPr="00C1236E">
              <w:rPr>
                <w:lang w:val="en-US"/>
              </w:rPr>
              <w:t xml:space="preserve">, </w:t>
            </w:r>
            <w:proofErr w:type="spellStart"/>
            <w:r w:rsidR="005B666D" w:rsidRPr="00C1236E">
              <w:rPr>
                <w:lang w:val="en-US"/>
              </w:rPr>
              <w:t>Antreprenorul</w:t>
            </w:r>
            <w:proofErr w:type="spellEnd"/>
            <w:r w:rsidR="005B666D" w:rsidRPr="00C1236E">
              <w:rPr>
                <w:lang w:val="en-US"/>
              </w:rPr>
              <w:t xml:space="preserve"> </w:t>
            </w:r>
            <w:proofErr w:type="spellStart"/>
            <w:r w:rsidR="005B666D" w:rsidRPr="00C1236E">
              <w:rPr>
                <w:lang w:val="en-US"/>
              </w:rPr>
              <w:t>este</w:t>
            </w:r>
            <w:proofErr w:type="spellEnd"/>
            <w:r w:rsidR="005B666D" w:rsidRPr="00C1236E">
              <w:rPr>
                <w:lang w:val="en-US"/>
              </w:rPr>
              <w:t xml:space="preserve"> </w:t>
            </w:r>
            <w:proofErr w:type="spellStart"/>
            <w:r w:rsidR="005B666D" w:rsidRPr="00C1236E">
              <w:rPr>
                <w:lang w:val="en-US"/>
              </w:rPr>
              <w:t>obligat</w:t>
            </w:r>
            <w:proofErr w:type="spellEnd"/>
            <w:r w:rsidR="005B666D" w:rsidRPr="00C1236E">
              <w:rPr>
                <w:lang w:val="en-US"/>
              </w:rPr>
              <w:t xml:space="preserve"> </w:t>
            </w:r>
            <w:proofErr w:type="spellStart"/>
            <w:r w:rsidR="005B666D" w:rsidRPr="00C1236E">
              <w:rPr>
                <w:lang w:val="en-US"/>
              </w:rPr>
              <w:t>să</w:t>
            </w:r>
            <w:proofErr w:type="spellEnd"/>
            <w:r w:rsidR="005B666D" w:rsidRPr="00C1236E">
              <w:rPr>
                <w:lang w:val="en-US"/>
              </w:rPr>
              <w:t xml:space="preserve"> </w:t>
            </w:r>
            <w:proofErr w:type="spellStart"/>
            <w:r w:rsidR="005B666D" w:rsidRPr="00C1236E">
              <w:rPr>
                <w:lang w:val="en-US"/>
              </w:rPr>
              <w:t>comunice</w:t>
            </w:r>
            <w:proofErr w:type="spellEnd"/>
            <w:r w:rsidR="005B666D" w:rsidRPr="00C1236E">
              <w:rPr>
                <w:lang w:val="en-US"/>
              </w:rPr>
              <w:t xml:space="preserve">, la </w:t>
            </w:r>
            <w:proofErr w:type="spellStart"/>
            <w:r w:rsidR="005B666D" w:rsidRPr="00C1236E">
              <w:rPr>
                <w:lang w:val="en-US"/>
              </w:rPr>
              <w:t>cererea</w:t>
            </w:r>
            <w:proofErr w:type="spellEnd"/>
            <w:r w:rsidR="005B666D" w:rsidRPr="00C1236E">
              <w:rPr>
                <w:lang w:val="en-US"/>
              </w:rPr>
              <w:t xml:space="preserve"> </w:t>
            </w:r>
            <w:proofErr w:type="spellStart"/>
            <w:r w:rsidR="005B666D" w:rsidRPr="00C1236E">
              <w:rPr>
                <w:lang w:val="en-US"/>
              </w:rPr>
              <w:t>Beneficiarului</w:t>
            </w:r>
            <w:proofErr w:type="spellEnd"/>
            <w:r w:rsidR="005B666D" w:rsidRPr="00C1236E">
              <w:rPr>
                <w:lang w:val="en-US"/>
              </w:rPr>
              <w:t xml:space="preserve">, </w:t>
            </w:r>
            <w:proofErr w:type="spellStart"/>
            <w:r w:rsidR="005B666D" w:rsidRPr="00C1236E">
              <w:rPr>
                <w:lang w:val="en-US"/>
              </w:rPr>
              <w:t>datele</w:t>
            </w:r>
            <w:proofErr w:type="spellEnd"/>
            <w:r w:rsidR="005B666D" w:rsidRPr="00C1236E">
              <w:rPr>
                <w:lang w:val="en-US"/>
              </w:rPr>
              <w:t xml:space="preserve"> de </w:t>
            </w:r>
            <w:proofErr w:type="spellStart"/>
            <w:r w:rsidR="00E364D5" w:rsidRPr="00C1236E">
              <w:rPr>
                <w:lang w:val="en-US"/>
              </w:rPr>
              <w:t>identificare</w:t>
            </w:r>
            <w:proofErr w:type="spellEnd"/>
            <w:r w:rsidR="005D4B79" w:rsidRPr="00C1236E">
              <w:rPr>
                <w:lang w:val="en-US"/>
              </w:rPr>
              <w:t xml:space="preserve"> </w:t>
            </w:r>
            <w:r w:rsidR="005B666D" w:rsidRPr="00C1236E">
              <w:rPr>
                <w:lang w:val="en-US"/>
              </w:rPr>
              <w:t xml:space="preserve">ale </w:t>
            </w:r>
            <w:proofErr w:type="spellStart"/>
            <w:r w:rsidR="005B666D" w:rsidRPr="00C1236E">
              <w:rPr>
                <w:lang w:val="en-US"/>
              </w:rPr>
              <w:t>subantreprenorilor</w:t>
            </w:r>
            <w:proofErr w:type="spellEnd"/>
            <w:r w:rsidR="005B666D" w:rsidRPr="00C1236E">
              <w:rPr>
                <w:lang w:val="en-US"/>
              </w:rPr>
              <w:t xml:space="preserve">. </w:t>
            </w:r>
          </w:p>
          <w:p w14:paraId="7AF1FA09" w14:textId="77777777" w:rsidR="005B666D" w:rsidRPr="00C1236E" w:rsidRDefault="00BE5A1E" w:rsidP="00196AB4">
            <w:pPr>
              <w:pStyle w:val="NormalWeb"/>
              <w:tabs>
                <w:tab w:val="left" w:pos="142"/>
                <w:tab w:val="left" w:pos="284"/>
              </w:tabs>
              <w:spacing w:line="276" w:lineRule="auto"/>
              <w:ind w:firstLine="0"/>
              <w:rPr>
                <w:lang w:val="en-US"/>
              </w:rPr>
            </w:pPr>
            <w:r w:rsidRPr="00C1236E">
              <w:rPr>
                <w:lang w:val="en-US"/>
              </w:rPr>
              <w:t xml:space="preserve">6.4. </w:t>
            </w:r>
            <w:proofErr w:type="spellStart"/>
            <w:r w:rsidR="005B666D" w:rsidRPr="00C1236E">
              <w:rPr>
                <w:lang w:val="en-US"/>
              </w:rPr>
              <w:t>Angajarea</w:t>
            </w:r>
            <w:proofErr w:type="spellEnd"/>
            <w:r w:rsidR="005B666D" w:rsidRPr="00C1236E">
              <w:rPr>
                <w:lang w:val="en-US"/>
              </w:rPr>
              <w:t xml:space="preserve"> </w:t>
            </w:r>
            <w:proofErr w:type="spellStart"/>
            <w:r w:rsidR="005B666D" w:rsidRPr="00C1236E">
              <w:rPr>
                <w:lang w:val="en-US"/>
              </w:rPr>
              <w:t>forţei</w:t>
            </w:r>
            <w:proofErr w:type="spellEnd"/>
            <w:r w:rsidR="005B666D" w:rsidRPr="00C1236E">
              <w:rPr>
                <w:lang w:val="en-US"/>
              </w:rPr>
              <w:t xml:space="preserve"> de </w:t>
            </w:r>
            <w:proofErr w:type="spellStart"/>
            <w:r w:rsidR="005B666D" w:rsidRPr="00C1236E">
              <w:rPr>
                <w:lang w:val="en-US"/>
              </w:rPr>
              <w:t>muncă</w:t>
            </w:r>
            <w:proofErr w:type="spellEnd"/>
            <w:r w:rsidR="005B666D" w:rsidRPr="00C1236E">
              <w:rPr>
                <w:lang w:val="en-US"/>
              </w:rPr>
              <w:t xml:space="preserve"> pe </w:t>
            </w:r>
            <w:proofErr w:type="spellStart"/>
            <w:r w:rsidR="005B666D" w:rsidRPr="00C1236E">
              <w:rPr>
                <w:lang w:val="en-US"/>
              </w:rPr>
              <w:t>bază</w:t>
            </w:r>
            <w:proofErr w:type="spellEnd"/>
            <w:r w:rsidR="005B666D" w:rsidRPr="00C1236E">
              <w:rPr>
                <w:lang w:val="en-US"/>
              </w:rPr>
              <w:t xml:space="preserve"> de </w:t>
            </w:r>
            <w:proofErr w:type="spellStart"/>
            <w:r w:rsidR="005B666D" w:rsidRPr="00C1236E">
              <w:rPr>
                <w:lang w:val="en-US"/>
              </w:rPr>
              <w:t>a</w:t>
            </w:r>
            <w:r w:rsidR="003D06D0" w:rsidRPr="00C1236E">
              <w:rPr>
                <w:lang w:val="en-US"/>
              </w:rPr>
              <w:t>cord</w:t>
            </w:r>
            <w:proofErr w:type="spellEnd"/>
            <w:r w:rsidR="003D06D0" w:rsidRPr="00C1236E">
              <w:rPr>
                <w:lang w:val="en-US"/>
              </w:rPr>
              <w:t xml:space="preserve"> nu </w:t>
            </w:r>
            <w:proofErr w:type="spellStart"/>
            <w:r w:rsidR="003D06D0" w:rsidRPr="00C1236E">
              <w:rPr>
                <w:lang w:val="en-US"/>
              </w:rPr>
              <w:t>este</w:t>
            </w:r>
            <w:proofErr w:type="spellEnd"/>
            <w:r w:rsidR="003D06D0" w:rsidRPr="00C1236E">
              <w:rPr>
                <w:lang w:val="en-US"/>
              </w:rPr>
              <w:t xml:space="preserve"> </w:t>
            </w:r>
            <w:proofErr w:type="spellStart"/>
            <w:r w:rsidR="003D06D0" w:rsidRPr="00C1236E">
              <w:rPr>
                <w:lang w:val="en-US"/>
              </w:rPr>
              <w:t>considerată</w:t>
            </w:r>
            <w:proofErr w:type="spellEnd"/>
            <w:r w:rsidR="005B666D" w:rsidRPr="00C1236E">
              <w:rPr>
                <w:lang w:val="en-US"/>
              </w:rPr>
              <w:t xml:space="preserve"> </w:t>
            </w:r>
            <w:proofErr w:type="spellStart"/>
            <w:r w:rsidR="005B666D" w:rsidRPr="00C1236E">
              <w:rPr>
                <w:lang w:val="en-US"/>
              </w:rPr>
              <w:t>obiectul</w:t>
            </w:r>
            <w:proofErr w:type="spellEnd"/>
            <w:r w:rsidR="005B666D" w:rsidRPr="00C1236E">
              <w:rPr>
                <w:lang w:val="en-US"/>
              </w:rPr>
              <w:t xml:space="preserve"> </w:t>
            </w:r>
            <w:proofErr w:type="spellStart"/>
            <w:r w:rsidR="005B666D" w:rsidRPr="00C1236E">
              <w:rPr>
                <w:lang w:val="en-US"/>
              </w:rPr>
              <w:t>unei</w:t>
            </w:r>
            <w:proofErr w:type="spellEnd"/>
            <w:r w:rsidR="005B666D" w:rsidRPr="00C1236E">
              <w:rPr>
                <w:lang w:val="en-US"/>
              </w:rPr>
              <w:t xml:space="preserve"> </w:t>
            </w:r>
            <w:proofErr w:type="spellStart"/>
            <w:r w:rsidR="005B666D" w:rsidRPr="00C1236E">
              <w:rPr>
                <w:lang w:val="en-US"/>
              </w:rPr>
              <w:t>subcontractări</w:t>
            </w:r>
            <w:proofErr w:type="spellEnd"/>
            <w:r w:rsidR="005B666D" w:rsidRPr="00C1236E">
              <w:rPr>
                <w:lang w:val="en-US"/>
              </w:rPr>
              <w:t>.</w:t>
            </w:r>
          </w:p>
          <w:p w14:paraId="30122674" w14:textId="77777777" w:rsidR="00684D44" w:rsidRPr="00C1236E" w:rsidRDefault="00684D44" w:rsidP="00196AB4">
            <w:pPr>
              <w:pStyle w:val="NormalWeb"/>
              <w:tabs>
                <w:tab w:val="left" w:pos="142"/>
                <w:tab w:val="left" w:pos="284"/>
              </w:tabs>
              <w:spacing w:line="276" w:lineRule="auto"/>
              <w:ind w:firstLine="0"/>
              <w:rPr>
                <w:lang w:val="en-US"/>
              </w:rPr>
            </w:pPr>
          </w:p>
          <w:p w14:paraId="4359FB4B"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6E0A4D33"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1C409F61" w14:textId="77777777" w:rsidR="00460653" w:rsidRPr="00FF430B" w:rsidRDefault="00460653" w:rsidP="00196AB4">
            <w:pPr>
              <w:tabs>
                <w:tab w:val="left" w:pos="2385"/>
              </w:tabs>
              <w:jc w:val="both"/>
            </w:pPr>
          </w:p>
          <w:p w14:paraId="762F1DD5"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8986D2B" w14:textId="77777777" w:rsidR="00460653" w:rsidRPr="00C1236E" w:rsidRDefault="00BE5A1E" w:rsidP="00196AB4">
            <w:pPr>
              <w:pStyle w:val="NormalWeb"/>
              <w:tabs>
                <w:tab w:val="left" w:pos="0"/>
              </w:tabs>
              <w:spacing w:line="276" w:lineRule="auto"/>
              <w:ind w:firstLine="0"/>
              <w:rPr>
                <w:lang w:val="en-US"/>
              </w:rPr>
            </w:pPr>
            <w:r w:rsidRPr="00C1236E">
              <w:rPr>
                <w:lang w:val="en-US"/>
              </w:rPr>
              <w:t xml:space="preserve">8.1. </w:t>
            </w:r>
            <w:proofErr w:type="spellStart"/>
            <w:r w:rsidR="00460653" w:rsidRPr="00C1236E">
              <w:rPr>
                <w:lang w:val="en-US"/>
              </w:rPr>
              <w:t>Materialele</w:t>
            </w:r>
            <w:proofErr w:type="spellEnd"/>
            <w:r w:rsidR="00460653" w:rsidRPr="00C1236E">
              <w:rPr>
                <w:lang w:val="en-US"/>
              </w:rPr>
              <w:t xml:space="preserve"> </w:t>
            </w:r>
            <w:proofErr w:type="spellStart"/>
            <w:r w:rsidR="00460653" w:rsidRPr="00C1236E">
              <w:rPr>
                <w:lang w:val="en-US"/>
              </w:rPr>
              <w:t>vor</w:t>
            </w:r>
            <w:proofErr w:type="spellEnd"/>
            <w:r w:rsidR="00460653" w:rsidRPr="00C1236E">
              <w:rPr>
                <w:lang w:val="en-US"/>
              </w:rPr>
              <w:t xml:space="preserve"> fi de </w:t>
            </w:r>
            <w:proofErr w:type="spellStart"/>
            <w:r w:rsidR="00460653" w:rsidRPr="00C1236E">
              <w:rPr>
                <w:lang w:val="en-US"/>
              </w:rPr>
              <w:t>calitatea</w:t>
            </w:r>
            <w:proofErr w:type="spellEnd"/>
            <w:r w:rsidR="00460653" w:rsidRPr="00C1236E">
              <w:rPr>
                <w:lang w:val="en-US"/>
              </w:rPr>
              <w:t xml:space="preserve"> </w:t>
            </w:r>
            <w:proofErr w:type="spellStart"/>
            <w:r w:rsidR="00460653" w:rsidRPr="00C1236E">
              <w:rPr>
                <w:lang w:val="en-US"/>
              </w:rPr>
              <w:t>prevăzută</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documentaţia</w:t>
            </w:r>
            <w:proofErr w:type="spellEnd"/>
            <w:r w:rsidR="00460653" w:rsidRPr="00C1236E">
              <w:rPr>
                <w:lang w:val="en-US"/>
              </w:rPr>
              <w:t xml:space="preserve"> de </w:t>
            </w:r>
            <w:proofErr w:type="spellStart"/>
            <w:r w:rsidR="00460653" w:rsidRPr="00C1236E">
              <w:rPr>
                <w:lang w:val="en-US"/>
              </w:rPr>
              <w:t>executare</w:t>
            </w:r>
            <w:proofErr w:type="spellEnd"/>
            <w:r w:rsidR="00460653" w:rsidRPr="00C1236E">
              <w:rPr>
                <w:lang w:val="en-US"/>
              </w:rPr>
              <w:t xml:space="preserve">, </w:t>
            </w:r>
            <w:proofErr w:type="spellStart"/>
            <w:r w:rsidR="00460653" w:rsidRPr="00C1236E">
              <w:rPr>
                <w:lang w:val="en-US"/>
              </w:rPr>
              <w:t>urmând</w:t>
            </w:r>
            <w:proofErr w:type="spellEnd"/>
            <w:r w:rsidR="00460653" w:rsidRPr="00C1236E">
              <w:rPr>
                <w:lang w:val="en-US"/>
              </w:rPr>
              <w:t xml:space="preserve"> a fi </w:t>
            </w:r>
            <w:proofErr w:type="spellStart"/>
            <w:r w:rsidR="00460653" w:rsidRPr="00C1236E">
              <w:rPr>
                <w:lang w:val="en-US"/>
              </w:rPr>
              <w:t>supuse</w:t>
            </w:r>
            <w:proofErr w:type="spellEnd"/>
            <w:r w:rsidR="00460653" w:rsidRPr="00C1236E">
              <w:rPr>
                <w:lang w:val="en-US"/>
              </w:rPr>
              <w:t xml:space="preserve"> periodic la diverse </w:t>
            </w:r>
            <w:proofErr w:type="spellStart"/>
            <w:r w:rsidR="00460653" w:rsidRPr="00C1236E">
              <w:rPr>
                <w:lang w:val="en-US"/>
              </w:rPr>
              <w:t>testări</w:t>
            </w:r>
            <w:proofErr w:type="spellEnd"/>
            <w:r w:rsidR="00460653" w:rsidRPr="00C1236E">
              <w:rPr>
                <w:lang w:val="en-US"/>
              </w:rPr>
              <w:t xml:space="preserve"> de </w:t>
            </w:r>
            <w:proofErr w:type="spellStart"/>
            <w:r w:rsidR="00460653" w:rsidRPr="00C1236E">
              <w:rPr>
                <w:lang w:val="en-US"/>
              </w:rPr>
              <w:t>către</w:t>
            </w:r>
            <w:proofErr w:type="spellEnd"/>
            <w:r w:rsidR="00460653" w:rsidRPr="00C1236E">
              <w:rPr>
                <w:lang w:val="en-US"/>
              </w:rPr>
              <w:t xml:space="preserve"> </w:t>
            </w:r>
            <w:proofErr w:type="spellStart"/>
            <w:r w:rsidR="00460653" w:rsidRPr="00C1236E">
              <w:rPr>
                <w:lang w:val="en-US"/>
              </w:rPr>
              <w:t>proiectantul</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Beneficiarul</w:t>
            </w:r>
            <w:proofErr w:type="spellEnd"/>
            <w:r w:rsidR="00460653" w:rsidRPr="00C1236E">
              <w:rPr>
                <w:lang w:val="en-US"/>
              </w:rPr>
              <w:t xml:space="preserve"> </w:t>
            </w:r>
            <w:proofErr w:type="spellStart"/>
            <w:r w:rsidR="00460653" w:rsidRPr="00C1236E">
              <w:rPr>
                <w:lang w:val="en-US"/>
              </w:rPr>
              <w:t>ce</w:t>
            </w:r>
            <w:proofErr w:type="spellEnd"/>
            <w:r w:rsidR="00460653" w:rsidRPr="00C1236E">
              <w:rPr>
                <w:lang w:val="en-US"/>
              </w:rPr>
              <w:t xml:space="preserve"> le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solicita</w:t>
            </w:r>
            <w:proofErr w:type="spellEnd"/>
            <w:r w:rsidR="00460653" w:rsidRPr="00C1236E">
              <w:rPr>
                <w:lang w:val="en-US"/>
              </w:rPr>
              <w:t xml:space="preserve">.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asigura</w:t>
            </w:r>
            <w:proofErr w:type="spellEnd"/>
            <w:r w:rsidR="00460653" w:rsidRPr="00C1236E">
              <w:rPr>
                <w:lang w:val="en-US"/>
              </w:rPr>
              <w:t xml:space="preserve">, la </w:t>
            </w:r>
            <w:proofErr w:type="spellStart"/>
            <w:r w:rsidR="00460653" w:rsidRPr="00C1236E">
              <w:rPr>
                <w:lang w:val="en-US"/>
              </w:rPr>
              <w:t>cerere</w:t>
            </w:r>
            <w:proofErr w:type="spellEnd"/>
            <w:r w:rsidR="00460653" w:rsidRPr="00C1236E">
              <w:rPr>
                <w:lang w:val="en-US"/>
              </w:rPr>
              <w:t xml:space="preserve">, </w:t>
            </w:r>
            <w:proofErr w:type="spellStart"/>
            <w:r w:rsidR="00460653" w:rsidRPr="00C1236E">
              <w:rPr>
                <w:lang w:val="en-US"/>
              </w:rPr>
              <w:t>forţa</w:t>
            </w:r>
            <w:proofErr w:type="spellEnd"/>
            <w:r w:rsidR="00460653" w:rsidRPr="00C1236E">
              <w:rPr>
                <w:lang w:val="en-US"/>
              </w:rPr>
              <w:t xml:space="preserve"> de </w:t>
            </w:r>
            <w:proofErr w:type="spellStart"/>
            <w:r w:rsidR="00460653" w:rsidRPr="00C1236E">
              <w:rPr>
                <w:lang w:val="en-US"/>
              </w:rPr>
              <w:t>muncă</w:t>
            </w:r>
            <w:proofErr w:type="spellEnd"/>
            <w:r w:rsidR="00460653" w:rsidRPr="00C1236E">
              <w:rPr>
                <w:lang w:val="en-US"/>
              </w:rPr>
              <w:t xml:space="preserve">, </w:t>
            </w:r>
            <w:proofErr w:type="spellStart"/>
            <w:r w:rsidR="00460653" w:rsidRPr="00C1236E">
              <w:rPr>
                <w:lang w:val="en-US"/>
              </w:rPr>
              <w:t>instrumentele</w:t>
            </w:r>
            <w:proofErr w:type="spellEnd"/>
            <w:r w:rsidR="00460653" w:rsidRPr="00C1236E">
              <w:rPr>
                <w:lang w:val="en-US"/>
              </w:rPr>
              <w:t xml:space="preserve">, </w:t>
            </w:r>
            <w:proofErr w:type="spellStart"/>
            <w:r w:rsidR="00460653" w:rsidRPr="00C1236E">
              <w:rPr>
                <w:lang w:val="en-US"/>
              </w:rPr>
              <w:t>utilajul</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materialele</w:t>
            </w:r>
            <w:proofErr w:type="spellEnd"/>
            <w:r w:rsidR="00460653" w:rsidRPr="00C1236E">
              <w:rPr>
                <w:lang w:val="en-US"/>
              </w:rPr>
              <w:t xml:space="preserve"> </w:t>
            </w:r>
            <w:proofErr w:type="spellStart"/>
            <w:r w:rsidR="00460653" w:rsidRPr="00C1236E">
              <w:rPr>
                <w:lang w:val="en-US"/>
              </w:rPr>
              <w:t>necesare</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examinarea</w:t>
            </w:r>
            <w:proofErr w:type="spellEnd"/>
            <w:r w:rsidR="00460653" w:rsidRPr="00C1236E">
              <w:rPr>
                <w:lang w:val="en-US"/>
              </w:rPr>
              <w:t xml:space="preserve">, </w:t>
            </w:r>
            <w:proofErr w:type="spellStart"/>
            <w:r w:rsidR="00460653" w:rsidRPr="00C1236E">
              <w:rPr>
                <w:lang w:val="en-US"/>
              </w:rPr>
              <w:t>măsurarea</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testarea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
          <w:p w14:paraId="5AA0B69A" w14:textId="77777777" w:rsidR="00460653" w:rsidRPr="00C1236E" w:rsidRDefault="00BE5A1E" w:rsidP="00196AB4">
            <w:pPr>
              <w:pStyle w:val="NormalWeb"/>
              <w:tabs>
                <w:tab w:val="left" w:pos="284"/>
              </w:tabs>
              <w:spacing w:line="276" w:lineRule="auto"/>
              <w:ind w:firstLine="0"/>
              <w:rPr>
                <w:lang w:val="en-US"/>
              </w:rPr>
            </w:pPr>
            <w:r w:rsidRPr="00C1236E">
              <w:rPr>
                <w:lang w:val="en-US"/>
              </w:rPr>
              <w:t>8.2</w:t>
            </w:r>
            <w:r w:rsidR="00D05A94" w:rsidRPr="00C1236E">
              <w:rPr>
                <w:lang w:val="en-US"/>
              </w:rPr>
              <w:t>.</w:t>
            </w:r>
            <w:r w:rsidR="00460653" w:rsidRPr="00C1236E">
              <w:rPr>
                <w:lang w:val="en-US"/>
              </w:rPr>
              <w:t xml:space="preserve">Costul </w:t>
            </w:r>
            <w:proofErr w:type="spellStart"/>
            <w:r w:rsidR="00460653" w:rsidRPr="00C1236E">
              <w:rPr>
                <w:lang w:val="en-US"/>
              </w:rPr>
              <w:t>probelor</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încercărilor</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fi </w:t>
            </w:r>
            <w:proofErr w:type="spellStart"/>
            <w:r w:rsidR="00460653" w:rsidRPr="00C1236E">
              <w:rPr>
                <w:lang w:val="en-US"/>
              </w:rPr>
              <w:t>suportat</w:t>
            </w:r>
            <w:proofErr w:type="spellEnd"/>
            <w:r w:rsidR="00460653" w:rsidRPr="00C1236E">
              <w:rPr>
                <w:lang w:val="en-US"/>
              </w:rPr>
              <w:t xml:space="preserve"> de </w:t>
            </w:r>
            <w:proofErr w:type="spellStart"/>
            <w:r w:rsidR="00460653" w:rsidRPr="00C1236E">
              <w:rPr>
                <w:lang w:val="en-US"/>
              </w:rPr>
              <w:t>Antreprenor</w:t>
            </w:r>
            <w:proofErr w:type="spellEnd"/>
            <w:r w:rsidR="00460653" w:rsidRPr="00C1236E">
              <w:rPr>
                <w:lang w:val="en-US"/>
              </w:rPr>
              <w:t xml:space="preserve">, </w:t>
            </w:r>
            <w:proofErr w:type="spellStart"/>
            <w:r w:rsidR="00460653" w:rsidRPr="00C1236E">
              <w:rPr>
                <w:lang w:val="en-US"/>
              </w:rPr>
              <w:t>dacă</w:t>
            </w:r>
            <w:proofErr w:type="spellEnd"/>
            <w:r w:rsidR="00460653" w:rsidRPr="00C1236E">
              <w:rPr>
                <w:lang w:val="en-US"/>
              </w:rPr>
              <w:t xml:space="preserve"> </w:t>
            </w:r>
            <w:proofErr w:type="spellStart"/>
            <w:r w:rsidR="00460653" w:rsidRPr="00C1236E">
              <w:rPr>
                <w:lang w:val="en-US"/>
              </w:rPr>
              <w:t>acesta</w:t>
            </w:r>
            <w:proofErr w:type="spellEnd"/>
            <w:r w:rsidR="00460653" w:rsidRPr="00C1236E">
              <w:rPr>
                <w:lang w:val="en-US"/>
              </w:rPr>
              <w:t xml:space="preserve"> </w:t>
            </w:r>
            <w:proofErr w:type="spellStart"/>
            <w:r w:rsidR="00460653" w:rsidRPr="00C1236E">
              <w:rPr>
                <w:lang w:val="en-US"/>
              </w:rPr>
              <w:t>este</w:t>
            </w:r>
            <w:proofErr w:type="spellEnd"/>
            <w:r w:rsidR="00460653" w:rsidRPr="00C1236E">
              <w:rPr>
                <w:lang w:val="en-US"/>
              </w:rPr>
              <w:t xml:space="preserve"> </w:t>
            </w:r>
            <w:proofErr w:type="spellStart"/>
            <w:r w:rsidR="00460653" w:rsidRPr="00C1236E">
              <w:rPr>
                <w:lang w:val="en-US"/>
              </w:rPr>
              <w:t>prevăzut</w:t>
            </w:r>
            <w:proofErr w:type="spellEnd"/>
            <w:r w:rsidR="00460653" w:rsidRPr="00C1236E">
              <w:rPr>
                <w:lang w:val="en-US"/>
              </w:rPr>
              <w:t xml:space="preserve"> </w:t>
            </w:r>
            <w:proofErr w:type="spellStart"/>
            <w:r w:rsidR="00460653" w:rsidRPr="00C1236E">
              <w:rPr>
                <w:lang w:val="en-US"/>
              </w:rPr>
              <w:t>îndocumentaţie</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caz</w:t>
            </w:r>
            <w:proofErr w:type="spellEnd"/>
            <w:r w:rsidR="00460653" w:rsidRPr="00C1236E">
              <w:rPr>
                <w:lang w:val="en-US"/>
              </w:rPr>
              <w:t xml:space="preserve"> </w:t>
            </w:r>
            <w:proofErr w:type="spellStart"/>
            <w:r w:rsidR="00460653" w:rsidRPr="00C1236E">
              <w:rPr>
                <w:lang w:val="en-US"/>
              </w:rPr>
              <w:t>contrar</w:t>
            </w:r>
            <w:proofErr w:type="spellEnd"/>
            <w:r w:rsidR="00460653" w:rsidRPr="00C1236E">
              <w:rPr>
                <w:lang w:val="en-US"/>
              </w:rPr>
              <w:t xml:space="preserve"> </w:t>
            </w:r>
            <w:proofErr w:type="spellStart"/>
            <w:r w:rsidR="00460653" w:rsidRPr="00C1236E">
              <w:rPr>
                <w:lang w:val="en-US"/>
              </w:rPr>
              <w:t>cheltuielile</w:t>
            </w:r>
            <w:proofErr w:type="spellEnd"/>
            <w:r w:rsidR="00460653" w:rsidRPr="00C1236E">
              <w:rPr>
                <w:lang w:val="en-US"/>
              </w:rPr>
              <w:t xml:space="preserve"> </w:t>
            </w:r>
            <w:proofErr w:type="spellStart"/>
            <w:r w:rsidR="00460653" w:rsidRPr="00C1236E">
              <w:rPr>
                <w:lang w:val="en-US"/>
              </w:rPr>
              <w:t>vor</w:t>
            </w:r>
            <w:proofErr w:type="spellEnd"/>
            <w:r w:rsidR="00460653" w:rsidRPr="00C1236E">
              <w:rPr>
                <w:lang w:val="en-US"/>
              </w:rPr>
              <w:t xml:space="preserve"> fi </w:t>
            </w:r>
            <w:proofErr w:type="spellStart"/>
            <w:r w:rsidR="00460653" w:rsidRPr="00C1236E">
              <w:rPr>
                <w:lang w:val="en-US"/>
              </w:rPr>
              <w:t>suportate</w:t>
            </w:r>
            <w:proofErr w:type="spellEnd"/>
            <w:r w:rsidR="00460653" w:rsidRPr="00C1236E">
              <w:rPr>
                <w:lang w:val="en-US"/>
              </w:rPr>
              <w:t xml:space="preserve"> de </w:t>
            </w:r>
            <w:proofErr w:type="spellStart"/>
            <w:r w:rsidR="00460653" w:rsidRPr="00C1236E">
              <w:rPr>
                <w:lang w:val="en-US"/>
              </w:rPr>
              <w:t>Beneficiar</w:t>
            </w:r>
            <w:proofErr w:type="spellEnd"/>
            <w:r w:rsidR="00460653" w:rsidRPr="00C1236E">
              <w:rPr>
                <w:lang w:val="en-US"/>
              </w:rPr>
              <w:t xml:space="preserve">. </w:t>
            </w:r>
          </w:p>
          <w:p w14:paraId="628A23AF" w14:textId="77777777" w:rsidR="00460653" w:rsidRPr="00FF430B" w:rsidRDefault="00BE5A1E" w:rsidP="00196AB4">
            <w:pPr>
              <w:pStyle w:val="NormalWeb"/>
              <w:tabs>
                <w:tab w:val="left" w:pos="284"/>
              </w:tabs>
              <w:spacing w:line="276" w:lineRule="auto"/>
              <w:ind w:firstLine="0"/>
            </w:pPr>
            <w:r w:rsidRPr="00C1236E">
              <w:rPr>
                <w:lang w:val="en-US"/>
              </w:rPr>
              <w:t xml:space="preserve">8.3. </w:t>
            </w:r>
            <w:proofErr w:type="spellStart"/>
            <w:r w:rsidR="00460653" w:rsidRPr="00C1236E">
              <w:rPr>
                <w:lang w:val="en-US"/>
              </w:rPr>
              <w:t>Probele</w:t>
            </w:r>
            <w:proofErr w:type="spellEnd"/>
            <w:r w:rsidR="00460653" w:rsidRPr="00C1236E">
              <w:rPr>
                <w:lang w:val="en-US"/>
              </w:rPr>
              <w:t xml:space="preserve"> </w:t>
            </w:r>
            <w:proofErr w:type="spellStart"/>
            <w:r w:rsidR="00460653" w:rsidRPr="00C1236E">
              <w:rPr>
                <w:lang w:val="en-US"/>
              </w:rPr>
              <w:t>neprevăzute</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comandate</w:t>
            </w:r>
            <w:proofErr w:type="spellEnd"/>
            <w:r w:rsidR="00460653" w:rsidRPr="00C1236E">
              <w:rPr>
                <w:lang w:val="en-US"/>
              </w:rPr>
              <w:t xml:space="preserve"> de </w:t>
            </w:r>
            <w:proofErr w:type="spellStart"/>
            <w:r w:rsidR="00460653" w:rsidRPr="00C1236E">
              <w:rPr>
                <w:lang w:val="en-US"/>
              </w:rPr>
              <w:t>Beneficiar</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verificarea</w:t>
            </w:r>
            <w:proofErr w:type="spellEnd"/>
            <w:r w:rsidR="00460653" w:rsidRPr="00C1236E">
              <w:rPr>
                <w:lang w:val="en-US"/>
              </w:rPr>
              <w:t xml:space="preserve"> </w:t>
            </w:r>
            <w:proofErr w:type="spellStart"/>
            <w:r w:rsidR="00460653" w:rsidRPr="00C1236E">
              <w:rPr>
                <w:lang w:val="en-US"/>
              </w:rPr>
              <w:t>unor</w:t>
            </w:r>
            <w:proofErr w:type="spellEnd"/>
            <w:r w:rsidR="00460653" w:rsidRPr="00C1236E">
              <w:rPr>
                <w:lang w:val="en-US"/>
              </w:rPr>
              <w:t xml:space="preserve"> </w:t>
            </w:r>
            <w:proofErr w:type="spellStart"/>
            <w:r w:rsidR="00460653" w:rsidRPr="00C1236E">
              <w:rPr>
                <w:lang w:val="en-US"/>
              </w:rPr>
              <w:t>lucrări</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materiale</w:t>
            </w:r>
            <w:proofErr w:type="spellEnd"/>
            <w:r w:rsidR="00460653" w:rsidRPr="00C1236E">
              <w:rPr>
                <w:lang w:val="en-US"/>
              </w:rPr>
              <w:t xml:space="preserve"> </w:t>
            </w:r>
            <w:proofErr w:type="spellStart"/>
            <w:r w:rsidR="00460653" w:rsidRPr="00C1236E">
              <w:rPr>
                <w:lang w:val="en-US"/>
              </w:rPr>
              <w:t>puse</w:t>
            </w:r>
            <w:proofErr w:type="spellEnd"/>
            <w:r w:rsidR="00460653" w:rsidRPr="00C1236E">
              <w:rPr>
                <w:lang w:val="en-US"/>
              </w:rPr>
              <w:t xml:space="preserve"> </w:t>
            </w:r>
            <w:proofErr w:type="spellStart"/>
            <w:r w:rsidR="00460653" w:rsidRPr="00C1236E">
              <w:rPr>
                <w:lang w:val="en-US"/>
              </w:rPr>
              <w:t>în</w:t>
            </w:r>
            <w:proofErr w:type="spellEnd"/>
            <w:r w:rsidR="005D4B79" w:rsidRPr="00C1236E">
              <w:rPr>
                <w:lang w:val="en-US"/>
              </w:rPr>
              <w:t xml:space="preserve"> </w:t>
            </w:r>
            <w:proofErr w:type="spellStart"/>
            <w:r w:rsidR="00460653" w:rsidRPr="00C1236E">
              <w:rPr>
                <w:lang w:val="en-US"/>
              </w:rPr>
              <w:t>operă</w:t>
            </w:r>
            <w:proofErr w:type="spellEnd"/>
            <w:r w:rsidR="00460653" w:rsidRPr="00C1236E">
              <w:rPr>
                <w:lang w:val="en-US"/>
              </w:rPr>
              <w:t xml:space="preserve"> </w:t>
            </w:r>
            <w:proofErr w:type="spellStart"/>
            <w:r w:rsidR="00460653" w:rsidRPr="00C1236E">
              <w:rPr>
                <w:lang w:val="en-US"/>
              </w:rPr>
              <w:t>vor</w:t>
            </w:r>
            <w:proofErr w:type="spellEnd"/>
            <w:r w:rsidR="00460653" w:rsidRPr="00C1236E">
              <w:rPr>
                <w:lang w:val="en-US"/>
              </w:rPr>
              <w:t xml:space="preserve"> fi </w:t>
            </w:r>
            <w:proofErr w:type="spellStart"/>
            <w:r w:rsidR="00460653" w:rsidRPr="00C1236E">
              <w:rPr>
                <w:lang w:val="en-US"/>
              </w:rPr>
              <w:t>suportate</w:t>
            </w:r>
            <w:proofErr w:type="spellEnd"/>
            <w:r w:rsidR="00460653" w:rsidRPr="00C1236E">
              <w:rPr>
                <w:lang w:val="en-US"/>
              </w:rPr>
              <w:t xml:space="preserve"> de </w:t>
            </w:r>
            <w:proofErr w:type="spellStart"/>
            <w:r w:rsidR="00460653" w:rsidRPr="00C1236E">
              <w:rPr>
                <w:lang w:val="en-US"/>
              </w:rPr>
              <w:t>Antreprenor</w:t>
            </w:r>
            <w:proofErr w:type="spellEnd"/>
            <w:r w:rsidR="00460653" w:rsidRPr="00C1236E">
              <w:rPr>
                <w:lang w:val="en-US"/>
              </w:rPr>
              <w:t xml:space="preserve">, </w:t>
            </w:r>
            <w:proofErr w:type="spellStart"/>
            <w:r w:rsidR="00460653" w:rsidRPr="00C1236E">
              <w:rPr>
                <w:lang w:val="en-US"/>
              </w:rPr>
              <w:t>dacă</w:t>
            </w:r>
            <w:proofErr w:type="spellEnd"/>
            <w:r w:rsidR="00460653" w:rsidRPr="00C1236E">
              <w:rPr>
                <w:lang w:val="en-US"/>
              </w:rPr>
              <w:t xml:space="preserve"> s</w:t>
            </w:r>
            <w:r w:rsidR="003D06D0" w:rsidRPr="00C1236E">
              <w:rPr>
                <w:lang w:val="en-US"/>
              </w:rPr>
              <w:t xml:space="preserve">e </w:t>
            </w:r>
            <w:proofErr w:type="spellStart"/>
            <w:r w:rsidR="003D06D0" w:rsidRPr="00C1236E">
              <w:rPr>
                <w:lang w:val="en-US"/>
              </w:rPr>
              <w:t>dovedeşte</w:t>
            </w:r>
            <w:proofErr w:type="spellEnd"/>
            <w:r w:rsidR="003D06D0" w:rsidRPr="00C1236E">
              <w:rPr>
                <w:lang w:val="en-US"/>
              </w:rPr>
              <w:t xml:space="preserve"> </w:t>
            </w:r>
            <w:proofErr w:type="spellStart"/>
            <w:r w:rsidR="003D06D0" w:rsidRPr="00C1236E">
              <w:rPr>
                <w:lang w:val="en-US"/>
              </w:rPr>
              <w:t>că</w:t>
            </w:r>
            <w:proofErr w:type="spellEnd"/>
            <w:r w:rsidR="003D06D0" w:rsidRPr="00C1236E">
              <w:rPr>
                <w:lang w:val="en-US"/>
              </w:rPr>
              <w:t xml:space="preserve"> </w:t>
            </w:r>
            <w:proofErr w:type="spellStart"/>
            <w:r w:rsidR="003D06D0" w:rsidRPr="00C1236E">
              <w:rPr>
                <w:lang w:val="en-US"/>
              </w:rPr>
              <w:t>materialele</w:t>
            </w:r>
            <w:proofErr w:type="spellEnd"/>
            <w:r w:rsidR="003D06D0" w:rsidRPr="00C1236E">
              <w:rPr>
                <w:lang w:val="en-US"/>
              </w:rPr>
              <w:t xml:space="preserve"> nu su</w:t>
            </w:r>
            <w:r w:rsidR="00460653" w:rsidRPr="00C1236E">
              <w:rPr>
                <w:lang w:val="en-US"/>
              </w:rPr>
              <w:t xml:space="preserve">nt </w:t>
            </w:r>
            <w:proofErr w:type="spellStart"/>
            <w:r w:rsidR="00460653" w:rsidRPr="00C1236E">
              <w:rPr>
                <w:lang w:val="en-US"/>
              </w:rPr>
              <w:t>corespunzător</w:t>
            </w:r>
            <w:proofErr w:type="spellEnd"/>
            <w:r w:rsidR="00460653" w:rsidRPr="00C1236E">
              <w:rPr>
                <w:lang w:val="en-US"/>
              </w:rPr>
              <w:t xml:space="preserve"> </w:t>
            </w:r>
            <w:proofErr w:type="spellStart"/>
            <w:r w:rsidR="00460653" w:rsidRPr="00C1236E">
              <w:rPr>
                <w:lang w:val="en-US"/>
              </w:rPr>
              <w:t>calitative</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manopera</w:t>
            </w:r>
            <w:proofErr w:type="spellEnd"/>
            <w:r w:rsidR="00460653" w:rsidRPr="00C1236E">
              <w:rPr>
                <w:lang w:val="en-US"/>
              </w:rPr>
              <w:t xml:space="preserve"> nu </w:t>
            </w:r>
            <w:proofErr w:type="spellStart"/>
            <w:r w:rsidR="00460653" w:rsidRPr="00C1236E">
              <w:rPr>
                <w:lang w:val="en-US"/>
              </w:rPr>
              <w:t>este</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conformitate</w:t>
            </w:r>
            <w:proofErr w:type="spellEnd"/>
            <w:r w:rsidR="00460653" w:rsidRPr="00C1236E">
              <w:rPr>
                <w:lang w:val="en-US"/>
              </w:rPr>
              <w:t xml:space="preserve"> cu </w:t>
            </w:r>
            <w:proofErr w:type="spellStart"/>
            <w:r w:rsidR="00460653" w:rsidRPr="00C1236E">
              <w:rPr>
                <w:lang w:val="en-US"/>
              </w:rPr>
              <w:t>prevederile</w:t>
            </w:r>
            <w:proofErr w:type="spellEnd"/>
            <w:r w:rsidR="00460653" w:rsidRPr="00C1236E">
              <w:rPr>
                <w:lang w:val="en-US"/>
              </w:rPr>
              <w:t xml:space="preserve"> </w:t>
            </w:r>
            <w:proofErr w:type="spellStart"/>
            <w:r w:rsidR="00460653" w:rsidRPr="00C1236E">
              <w:rPr>
                <w:lang w:val="en-US"/>
              </w:rPr>
              <w:t>contractului</w:t>
            </w:r>
            <w:proofErr w:type="spellEnd"/>
            <w:r w:rsidR="00460653" w:rsidRPr="00C1236E">
              <w:rPr>
                <w:lang w:val="en-US"/>
              </w:rPr>
              <w:t xml:space="preserve">. </w:t>
            </w:r>
            <w:r w:rsidR="00460653" w:rsidRPr="00FF430B">
              <w:t xml:space="preserve">În caz contrar, Beneficiarul va suporta aceste cheltuieli. </w:t>
            </w:r>
          </w:p>
          <w:p w14:paraId="6887E66F" w14:textId="77777777" w:rsidR="00460653" w:rsidRPr="00C1236E" w:rsidRDefault="00D05A94" w:rsidP="006F2648">
            <w:pPr>
              <w:pStyle w:val="NormalWeb"/>
              <w:numPr>
                <w:ilvl w:val="1"/>
                <w:numId w:val="14"/>
              </w:numPr>
              <w:tabs>
                <w:tab w:val="left" w:pos="284"/>
              </w:tabs>
              <w:spacing w:line="276" w:lineRule="auto"/>
              <w:ind w:left="0" w:hanging="425"/>
              <w:rPr>
                <w:lang w:val="en-US"/>
              </w:rPr>
            </w:pPr>
            <w:r w:rsidRPr="00C1236E">
              <w:rPr>
                <w:lang w:val="en-US"/>
              </w:rPr>
              <w:t xml:space="preserve">8.4. </w:t>
            </w:r>
            <w:proofErr w:type="spellStart"/>
            <w:r w:rsidR="00460653" w:rsidRPr="00C1236E">
              <w:rPr>
                <w:lang w:val="en-US"/>
              </w:rPr>
              <w:t>Beneficiarul</w:t>
            </w:r>
            <w:proofErr w:type="spellEnd"/>
            <w:r w:rsidR="00460653" w:rsidRPr="00C1236E">
              <w:rPr>
                <w:lang w:val="en-US"/>
              </w:rPr>
              <w:t xml:space="preserve">, </w:t>
            </w:r>
            <w:proofErr w:type="spellStart"/>
            <w:r w:rsidR="00460653" w:rsidRPr="00C1236E">
              <w:rPr>
                <w:lang w:val="en-US"/>
              </w:rPr>
              <w:t>proiectantul</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orice</w:t>
            </w:r>
            <w:proofErr w:type="spellEnd"/>
            <w:r w:rsidR="00460653" w:rsidRPr="00C1236E">
              <w:rPr>
                <w:lang w:val="en-US"/>
              </w:rPr>
              <w:t xml:space="preserve"> </w:t>
            </w:r>
            <w:proofErr w:type="spellStart"/>
            <w:r w:rsidR="00460653" w:rsidRPr="00C1236E">
              <w:rPr>
                <w:lang w:val="en-US"/>
              </w:rPr>
              <w:t>altă</w:t>
            </w:r>
            <w:proofErr w:type="spellEnd"/>
            <w:r w:rsidR="00460653" w:rsidRPr="00C1236E">
              <w:rPr>
                <w:lang w:val="en-US"/>
              </w:rPr>
              <w:t xml:space="preserve"> </w:t>
            </w:r>
            <w:proofErr w:type="spellStart"/>
            <w:r w:rsidR="00460653" w:rsidRPr="00C1236E">
              <w:rPr>
                <w:lang w:val="en-US"/>
              </w:rPr>
              <w:t>persoană</w:t>
            </w:r>
            <w:proofErr w:type="spellEnd"/>
            <w:r w:rsidR="00460653" w:rsidRPr="00C1236E">
              <w:rPr>
                <w:lang w:val="en-US"/>
              </w:rPr>
              <w:t xml:space="preserve"> </w:t>
            </w:r>
            <w:proofErr w:type="spellStart"/>
            <w:r w:rsidR="00460653" w:rsidRPr="00C1236E">
              <w:rPr>
                <w:lang w:val="en-US"/>
              </w:rPr>
              <w:t>autorizată</w:t>
            </w:r>
            <w:proofErr w:type="spellEnd"/>
            <w:r w:rsidR="00460653" w:rsidRPr="00C1236E">
              <w:rPr>
                <w:lang w:val="en-US"/>
              </w:rPr>
              <w:t xml:space="preserve"> de </w:t>
            </w:r>
            <w:proofErr w:type="spellStart"/>
            <w:r w:rsidR="00460653" w:rsidRPr="00C1236E">
              <w:rPr>
                <w:lang w:val="en-US"/>
              </w:rPr>
              <w:t>aceştia</w:t>
            </w:r>
            <w:proofErr w:type="spellEnd"/>
            <w:r w:rsidR="00460653" w:rsidRPr="00C1236E">
              <w:rPr>
                <w:lang w:val="en-US"/>
              </w:rPr>
              <w:t xml:space="preserve"> au </w:t>
            </w:r>
            <w:proofErr w:type="spellStart"/>
            <w:r w:rsidR="00460653" w:rsidRPr="00C1236E">
              <w:rPr>
                <w:lang w:val="en-US"/>
              </w:rPr>
              <w:t>acces</w:t>
            </w:r>
            <w:proofErr w:type="spellEnd"/>
            <w:r w:rsidR="00460653" w:rsidRPr="00C1236E">
              <w:rPr>
                <w:lang w:val="en-US"/>
              </w:rPr>
              <w:t xml:space="preserve"> tot </w:t>
            </w:r>
            <w:proofErr w:type="spellStart"/>
            <w:r w:rsidR="00460653" w:rsidRPr="00C1236E">
              <w:rPr>
                <w:lang w:val="en-US"/>
              </w:rPr>
              <w:t>timpul</w:t>
            </w:r>
            <w:proofErr w:type="spellEnd"/>
            <w:r w:rsidR="00460653" w:rsidRPr="00C1236E">
              <w:rPr>
                <w:lang w:val="en-US"/>
              </w:rPr>
              <w:t xml:space="preserve"> la </w:t>
            </w:r>
            <w:proofErr w:type="spellStart"/>
            <w:r w:rsidR="00460653" w:rsidRPr="00C1236E">
              <w:rPr>
                <w:lang w:val="en-US"/>
              </w:rPr>
              <w:t>lucrări</w:t>
            </w:r>
            <w:proofErr w:type="spellEnd"/>
            <w:r w:rsidR="00460653" w:rsidRPr="00C1236E">
              <w:rPr>
                <w:lang w:val="en-US"/>
              </w:rPr>
              <w:t xml:space="preserve"> pe </w:t>
            </w:r>
            <w:proofErr w:type="spellStart"/>
            <w:r w:rsidR="00460653" w:rsidRPr="00C1236E">
              <w:rPr>
                <w:lang w:val="en-US"/>
              </w:rPr>
              <w:t>şantier</w:t>
            </w:r>
            <w:proofErr w:type="spellEnd"/>
            <w:r w:rsidR="005D4B79"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locurile</w:t>
            </w:r>
            <w:proofErr w:type="spellEnd"/>
            <w:r w:rsidR="00460653" w:rsidRPr="00C1236E">
              <w:rPr>
                <w:lang w:val="en-US"/>
              </w:rPr>
              <w:t xml:space="preserve"> </w:t>
            </w:r>
            <w:proofErr w:type="spellStart"/>
            <w:r w:rsidR="00460653" w:rsidRPr="00C1236E">
              <w:rPr>
                <w:lang w:val="en-US"/>
              </w:rPr>
              <w:t>unde</w:t>
            </w:r>
            <w:proofErr w:type="spellEnd"/>
            <w:r w:rsidR="00460653" w:rsidRPr="00C1236E">
              <w:rPr>
                <w:lang w:val="en-US"/>
              </w:rPr>
              <w:t xml:space="preserve"> se </w:t>
            </w:r>
            <w:proofErr w:type="spellStart"/>
            <w:r w:rsidR="00460653" w:rsidRPr="00C1236E">
              <w:rPr>
                <w:lang w:val="en-US"/>
              </w:rPr>
              <w:t>pregăteşte</w:t>
            </w:r>
            <w:proofErr w:type="spellEnd"/>
            <w:r w:rsidR="00460653" w:rsidRPr="00C1236E">
              <w:rPr>
                <w:lang w:val="en-US"/>
              </w:rPr>
              <w:t xml:space="preserve"> </w:t>
            </w:r>
            <w:proofErr w:type="spellStart"/>
            <w:r w:rsidR="00460653" w:rsidRPr="00C1236E">
              <w:rPr>
                <w:lang w:val="en-US"/>
              </w:rPr>
              <w:t>lucrarea</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depozite</w:t>
            </w:r>
            <w:proofErr w:type="spellEnd"/>
            <w:r w:rsidR="00460653" w:rsidRPr="00C1236E">
              <w:rPr>
                <w:lang w:val="en-US"/>
              </w:rPr>
              <w:t xml:space="preserve"> de </w:t>
            </w:r>
            <w:proofErr w:type="spellStart"/>
            <w:r w:rsidR="00460653" w:rsidRPr="00C1236E">
              <w:rPr>
                <w:lang w:val="en-US"/>
              </w:rPr>
              <w:t>materiale</w:t>
            </w:r>
            <w:proofErr w:type="spellEnd"/>
            <w:r w:rsidR="00460653" w:rsidRPr="00C1236E">
              <w:rPr>
                <w:lang w:val="en-US"/>
              </w:rPr>
              <w:t xml:space="preserve"> prefabricate </w:t>
            </w:r>
            <w:r w:rsidR="00460653" w:rsidRPr="00C1236E">
              <w:rPr>
                <w:lang w:val="en-US"/>
              </w:rPr>
              <w:lastRenderedPageBreak/>
              <w:t xml:space="preserve">etc. </w:t>
            </w:r>
          </w:p>
          <w:p w14:paraId="40A025D0" w14:textId="77777777" w:rsidR="00460653" w:rsidRPr="00C1236E" w:rsidRDefault="00D05A94" w:rsidP="006F2648">
            <w:pPr>
              <w:pStyle w:val="NormalWeb"/>
              <w:numPr>
                <w:ilvl w:val="1"/>
                <w:numId w:val="14"/>
              </w:numPr>
              <w:tabs>
                <w:tab w:val="left" w:pos="284"/>
              </w:tabs>
              <w:spacing w:line="276" w:lineRule="auto"/>
              <w:ind w:left="0" w:hanging="425"/>
              <w:rPr>
                <w:lang w:val="en-US"/>
              </w:rPr>
            </w:pPr>
            <w:r w:rsidRPr="004E1552">
              <w:rPr>
                <w:lang w:val="en-US"/>
              </w:rPr>
              <w:t xml:space="preserve">8.5. </w:t>
            </w:r>
            <w:proofErr w:type="spellStart"/>
            <w:r w:rsidR="00460653" w:rsidRPr="004E1552">
              <w:rPr>
                <w:lang w:val="en-US"/>
              </w:rPr>
              <w:t>Lucrările</w:t>
            </w:r>
            <w:proofErr w:type="spellEnd"/>
            <w:r w:rsidR="00460653" w:rsidRPr="004E1552">
              <w:rPr>
                <w:lang w:val="en-US"/>
              </w:rPr>
              <w:t xml:space="preserve"> care </w:t>
            </w:r>
            <w:proofErr w:type="spellStart"/>
            <w:r w:rsidR="00460653" w:rsidRPr="004E1552">
              <w:rPr>
                <w:lang w:val="en-US"/>
              </w:rPr>
              <w:t>devin</w:t>
            </w:r>
            <w:proofErr w:type="spellEnd"/>
            <w:r w:rsidR="00460653" w:rsidRPr="004E1552">
              <w:rPr>
                <w:lang w:val="en-US"/>
              </w:rPr>
              <w:t xml:space="preserve"> </w:t>
            </w:r>
            <w:proofErr w:type="spellStart"/>
            <w:r w:rsidR="00460653" w:rsidRPr="004E1552">
              <w:rPr>
                <w:lang w:val="en-US"/>
              </w:rPr>
              <w:t>ascunse</w:t>
            </w:r>
            <w:proofErr w:type="spellEnd"/>
            <w:r w:rsidR="00460653" w:rsidRPr="004E1552">
              <w:rPr>
                <w:lang w:val="en-US"/>
              </w:rPr>
              <w:t xml:space="preserve"> nu </w:t>
            </w:r>
            <w:proofErr w:type="spellStart"/>
            <w:r w:rsidR="00460653" w:rsidRPr="004E1552">
              <w:rPr>
                <w:lang w:val="en-US"/>
              </w:rPr>
              <w:t>vor</w:t>
            </w:r>
            <w:proofErr w:type="spellEnd"/>
            <w:r w:rsidR="00460653" w:rsidRPr="004E1552">
              <w:rPr>
                <w:lang w:val="en-US"/>
              </w:rPr>
              <w:t xml:space="preserve"> fi </w:t>
            </w:r>
            <w:proofErr w:type="spellStart"/>
            <w:r w:rsidR="00460653" w:rsidRPr="004E1552">
              <w:rPr>
                <w:lang w:val="en-US"/>
              </w:rPr>
              <w:t>acoperite</w:t>
            </w:r>
            <w:proofErr w:type="spellEnd"/>
            <w:r w:rsidR="00460653" w:rsidRPr="004E1552">
              <w:rPr>
                <w:lang w:val="en-US"/>
              </w:rPr>
              <w:t xml:space="preserve"> </w:t>
            </w:r>
            <w:proofErr w:type="spellStart"/>
            <w:r w:rsidR="00460653" w:rsidRPr="004E1552">
              <w:rPr>
                <w:lang w:val="en-US"/>
              </w:rPr>
              <w:t>fără</w:t>
            </w:r>
            <w:proofErr w:type="spellEnd"/>
            <w:r w:rsidR="00460653" w:rsidRPr="004E1552">
              <w:rPr>
                <w:lang w:val="en-US"/>
              </w:rPr>
              <w:t xml:space="preserve"> </w:t>
            </w:r>
            <w:proofErr w:type="spellStart"/>
            <w:r w:rsidR="00460653" w:rsidRPr="004E1552">
              <w:rPr>
                <w:lang w:val="en-US"/>
              </w:rPr>
              <w:t>aprobarea</w:t>
            </w:r>
            <w:proofErr w:type="spellEnd"/>
            <w:r w:rsidR="00460653" w:rsidRPr="004E1552">
              <w:rPr>
                <w:lang w:val="en-US"/>
              </w:rPr>
              <w:t xml:space="preserve"> </w:t>
            </w:r>
            <w:proofErr w:type="spellStart"/>
            <w:r w:rsidR="00460653" w:rsidRPr="004E1552">
              <w:rPr>
                <w:lang w:val="en-US"/>
              </w:rPr>
              <w:t>responsabilului</w:t>
            </w:r>
            <w:proofErr w:type="spellEnd"/>
            <w:r w:rsidR="00460653" w:rsidRPr="004E1552">
              <w:rPr>
                <w:lang w:val="en-US"/>
              </w:rPr>
              <w:t xml:space="preserve"> </w:t>
            </w:r>
            <w:proofErr w:type="spellStart"/>
            <w:r w:rsidR="00460653" w:rsidRPr="004E1552">
              <w:rPr>
                <w:lang w:val="en-US"/>
              </w:rPr>
              <w:t>tehnic</w:t>
            </w:r>
            <w:proofErr w:type="spellEnd"/>
            <w:r w:rsidR="00460653" w:rsidRPr="004E1552">
              <w:rPr>
                <w:lang w:val="en-US"/>
              </w:rPr>
              <w:t xml:space="preserve"> </w:t>
            </w:r>
            <w:proofErr w:type="spellStart"/>
            <w:r w:rsidR="00460653" w:rsidRPr="004E1552">
              <w:rPr>
                <w:lang w:val="en-US"/>
              </w:rPr>
              <w:t>atestat</w:t>
            </w:r>
            <w:proofErr w:type="spellEnd"/>
            <w:r w:rsidR="00460653" w:rsidRPr="004E1552">
              <w:rPr>
                <w:lang w:val="en-US"/>
              </w:rPr>
              <w:t xml:space="preserve"> </w:t>
            </w:r>
            <w:proofErr w:type="spellStart"/>
            <w:r w:rsidR="00460653" w:rsidRPr="004E1552">
              <w:rPr>
                <w:lang w:val="en-US"/>
              </w:rPr>
              <w:t>şi</w:t>
            </w:r>
            <w:proofErr w:type="spellEnd"/>
            <w:r w:rsidR="00460653" w:rsidRPr="004E1552">
              <w:rPr>
                <w:lang w:val="en-US"/>
              </w:rPr>
              <w:t xml:space="preserve">, </w:t>
            </w:r>
            <w:proofErr w:type="spellStart"/>
            <w:r w:rsidR="00460653" w:rsidRPr="004E1552">
              <w:rPr>
                <w:lang w:val="en-US"/>
              </w:rPr>
              <w:t>după</w:t>
            </w:r>
            <w:proofErr w:type="spellEnd"/>
            <w:r w:rsidR="00460653" w:rsidRPr="004E1552">
              <w:rPr>
                <w:lang w:val="en-US"/>
              </w:rPr>
              <w:t xml:space="preserve"> </w:t>
            </w:r>
            <w:proofErr w:type="spellStart"/>
            <w:r w:rsidR="00460653" w:rsidRPr="004E1552">
              <w:rPr>
                <w:lang w:val="en-US"/>
              </w:rPr>
              <w:t>caz</w:t>
            </w:r>
            <w:proofErr w:type="spellEnd"/>
            <w:r w:rsidR="00460653" w:rsidRPr="004E1552">
              <w:rPr>
                <w:lang w:val="en-US"/>
              </w:rPr>
              <w:t xml:space="preserve">, a </w:t>
            </w:r>
            <w:proofErr w:type="spellStart"/>
            <w:r w:rsidR="00460653" w:rsidRPr="004E1552">
              <w:rPr>
                <w:lang w:val="en-US"/>
              </w:rPr>
              <w:t>proiectantului</w:t>
            </w:r>
            <w:proofErr w:type="spellEnd"/>
            <w:r w:rsidR="00460653" w:rsidRPr="004E1552">
              <w:rPr>
                <w:lang w:val="en-US"/>
              </w:rPr>
              <w:t xml:space="preserve">, </w:t>
            </w:r>
            <w:proofErr w:type="spellStart"/>
            <w:r w:rsidR="00460653" w:rsidRPr="004E1552">
              <w:rPr>
                <w:lang w:val="en-US"/>
              </w:rPr>
              <w:t>Antreprenorul</w:t>
            </w:r>
            <w:proofErr w:type="spellEnd"/>
            <w:r w:rsidR="00460653" w:rsidRPr="004E1552">
              <w:rPr>
                <w:lang w:val="en-US"/>
              </w:rPr>
              <w:t xml:space="preserve"> </w:t>
            </w:r>
            <w:proofErr w:type="spellStart"/>
            <w:r w:rsidR="00460653" w:rsidRPr="004E1552">
              <w:rPr>
                <w:lang w:val="en-US"/>
              </w:rPr>
              <w:t>asigurând</w:t>
            </w:r>
            <w:proofErr w:type="spellEnd"/>
            <w:r w:rsidR="00460653" w:rsidRPr="004E1552">
              <w:rPr>
                <w:lang w:val="en-US"/>
              </w:rPr>
              <w:t xml:space="preserve"> </w:t>
            </w:r>
            <w:proofErr w:type="spellStart"/>
            <w:r w:rsidR="00460653" w:rsidRPr="004E1552">
              <w:rPr>
                <w:lang w:val="en-US"/>
              </w:rPr>
              <w:t>posibilitatea</w:t>
            </w:r>
            <w:proofErr w:type="spellEnd"/>
            <w:r w:rsidR="00460653" w:rsidRPr="004E1552">
              <w:rPr>
                <w:lang w:val="en-US"/>
              </w:rPr>
              <w:t xml:space="preserve"> </w:t>
            </w:r>
            <w:proofErr w:type="spellStart"/>
            <w:r w:rsidR="00460653" w:rsidRPr="004E1552">
              <w:rPr>
                <w:lang w:val="en-US"/>
              </w:rPr>
              <w:t>acestora</w:t>
            </w:r>
            <w:proofErr w:type="spellEnd"/>
            <w:r w:rsidR="00460653" w:rsidRPr="004E1552">
              <w:rPr>
                <w:lang w:val="en-US"/>
              </w:rPr>
              <w:t xml:space="preserve"> </w:t>
            </w:r>
            <w:proofErr w:type="spellStart"/>
            <w:r w:rsidR="00460653" w:rsidRPr="004E1552">
              <w:rPr>
                <w:lang w:val="en-US"/>
              </w:rPr>
              <w:t>să</w:t>
            </w:r>
            <w:proofErr w:type="spellEnd"/>
            <w:r w:rsidR="00460653" w:rsidRPr="004E1552">
              <w:rPr>
                <w:lang w:val="en-US"/>
              </w:rPr>
              <w:t xml:space="preserve"> </w:t>
            </w:r>
            <w:proofErr w:type="spellStart"/>
            <w:r w:rsidR="00460653" w:rsidRPr="004E1552">
              <w:rPr>
                <w:lang w:val="en-US"/>
              </w:rPr>
              <w:t>examineze</w:t>
            </w:r>
            <w:proofErr w:type="spellEnd"/>
            <w:r w:rsidR="00460653" w:rsidRPr="004E1552">
              <w:rPr>
                <w:lang w:val="en-US"/>
              </w:rPr>
              <w:t xml:space="preserve"> </w:t>
            </w:r>
            <w:proofErr w:type="spellStart"/>
            <w:r w:rsidR="00460653" w:rsidRPr="004E1552">
              <w:rPr>
                <w:lang w:val="en-US"/>
              </w:rPr>
              <w:t>şi</w:t>
            </w:r>
            <w:proofErr w:type="spellEnd"/>
            <w:r w:rsidR="00460653" w:rsidRPr="004E1552">
              <w:rPr>
                <w:lang w:val="en-US"/>
              </w:rPr>
              <w:t xml:space="preserve"> </w:t>
            </w:r>
            <w:proofErr w:type="spellStart"/>
            <w:r w:rsidR="00460653" w:rsidRPr="004E1552">
              <w:rPr>
                <w:lang w:val="en-US"/>
              </w:rPr>
              <w:t>să</w:t>
            </w:r>
            <w:proofErr w:type="spellEnd"/>
            <w:r w:rsidR="00460653" w:rsidRPr="004E1552">
              <w:rPr>
                <w:lang w:val="en-US"/>
              </w:rPr>
              <w:t xml:space="preserve"> </w:t>
            </w:r>
            <w:proofErr w:type="spellStart"/>
            <w:r w:rsidR="00460653" w:rsidRPr="004E1552">
              <w:rPr>
                <w:lang w:val="en-US"/>
              </w:rPr>
              <w:t>urmărească</w:t>
            </w:r>
            <w:proofErr w:type="spellEnd"/>
            <w:r w:rsidR="00460653" w:rsidRPr="004E1552">
              <w:rPr>
                <w:lang w:val="en-US"/>
              </w:rPr>
              <w:t xml:space="preserve"> </w:t>
            </w:r>
            <w:proofErr w:type="spellStart"/>
            <w:r w:rsidR="00460653" w:rsidRPr="004E1552">
              <w:rPr>
                <w:lang w:val="en-US"/>
              </w:rPr>
              <w:t>orice</w:t>
            </w:r>
            <w:proofErr w:type="spellEnd"/>
            <w:r w:rsidR="00460653" w:rsidRPr="004E1552">
              <w:rPr>
                <w:lang w:val="en-US"/>
              </w:rPr>
              <w:t xml:space="preserve"> </w:t>
            </w:r>
            <w:proofErr w:type="spellStart"/>
            <w:r w:rsidR="00460653" w:rsidRPr="004E1552">
              <w:rPr>
                <w:lang w:val="en-US"/>
              </w:rPr>
              <w:t>lucrare</w:t>
            </w:r>
            <w:proofErr w:type="spellEnd"/>
            <w:r w:rsidR="00460653" w:rsidRPr="004E1552">
              <w:rPr>
                <w:lang w:val="en-US"/>
              </w:rPr>
              <w:t xml:space="preserve"> care </w:t>
            </w:r>
            <w:proofErr w:type="spellStart"/>
            <w:r w:rsidR="00460653" w:rsidRPr="004E1552">
              <w:rPr>
                <w:lang w:val="en-US"/>
              </w:rPr>
              <w:t>urmează</w:t>
            </w:r>
            <w:proofErr w:type="spellEnd"/>
            <w:r w:rsidR="00460653" w:rsidRPr="004E1552">
              <w:rPr>
                <w:lang w:val="en-US"/>
              </w:rPr>
              <w:t xml:space="preserve"> </w:t>
            </w:r>
            <w:proofErr w:type="spellStart"/>
            <w:r w:rsidR="00460653" w:rsidRPr="004E1552">
              <w:rPr>
                <w:lang w:val="en-US"/>
              </w:rPr>
              <w:t>să</w:t>
            </w:r>
            <w:proofErr w:type="spellEnd"/>
            <w:r w:rsidR="00460653" w:rsidRPr="004E1552">
              <w:rPr>
                <w:lang w:val="en-US"/>
              </w:rPr>
              <w:t xml:space="preserve"> fie </w:t>
            </w:r>
            <w:proofErr w:type="spellStart"/>
            <w:r w:rsidR="00460653" w:rsidRPr="004E1552">
              <w:rPr>
                <w:lang w:val="en-US"/>
              </w:rPr>
              <w:t>ascunsă</w:t>
            </w:r>
            <w:proofErr w:type="spellEnd"/>
            <w:r w:rsidR="00460653" w:rsidRPr="004E1552">
              <w:rPr>
                <w:lang w:val="en-US"/>
              </w:rPr>
              <w:t xml:space="preserve">.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v</w:t>
            </w:r>
            <w:r w:rsidRPr="00C1236E">
              <w:rPr>
                <w:lang w:val="en-US"/>
              </w:rPr>
              <w:t>a</w:t>
            </w:r>
            <w:proofErr w:type="spellEnd"/>
            <w:r w:rsidR="00460653" w:rsidRPr="00C1236E">
              <w:rPr>
                <w:lang w:val="en-US"/>
              </w:rPr>
              <w:t xml:space="preserve"> </w:t>
            </w:r>
            <w:proofErr w:type="spellStart"/>
            <w:r w:rsidR="00460653" w:rsidRPr="00C1236E">
              <w:rPr>
                <w:lang w:val="en-US"/>
              </w:rPr>
              <w:t>anunţa</w:t>
            </w:r>
            <w:proofErr w:type="spellEnd"/>
            <w:r w:rsidR="00C33344" w:rsidRPr="00C1236E">
              <w:rPr>
                <w:lang w:val="en-US"/>
              </w:rPr>
              <w:t xml:space="preserve"> </w:t>
            </w:r>
            <w:proofErr w:type="spellStart"/>
            <w:r w:rsidR="00460653" w:rsidRPr="00C1236E">
              <w:rPr>
                <w:lang w:val="en-US"/>
              </w:rPr>
              <w:t>responsabilul</w:t>
            </w:r>
            <w:proofErr w:type="spellEnd"/>
            <w:r w:rsidR="00460653" w:rsidRPr="00C1236E">
              <w:rPr>
                <w:lang w:val="en-US"/>
              </w:rPr>
              <w:t xml:space="preserve"> </w:t>
            </w:r>
            <w:proofErr w:type="spellStart"/>
            <w:r w:rsidR="00460653" w:rsidRPr="00C1236E">
              <w:rPr>
                <w:lang w:val="en-US"/>
              </w:rPr>
              <w:t>tehnic</w:t>
            </w:r>
            <w:proofErr w:type="spellEnd"/>
            <w:r w:rsidR="00183D79" w:rsidRPr="00C1236E">
              <w:rPr>
                <w:lang w:val="en-US"/>
              </w:rPr>
              <w:t xml:space="preserve"> </w:t>
            </w:r>
            <w:proofErr w:type="spellStart"/>
            <w:r w:rsidR="00183D79" w:rsidRPr="00C1236E">
              <w:rPr>
                <w:lang w:val="en-US"/>
              </w:rPr>
              <w:t>atestat</w:t>
            </w:r>
            <w:proofErr w:type="spellEnd"/>
            <w:r w:rsidR="00183D79" w:rsidRPr="00C1236E">
              <w:rPr>
                <w:lang w:val="en-US"/>
              </w:rPr>
              <w:t xml:space="preserve">, </w:t>
            </w:r>
            <w:proofErr w:type="spellStart"/>
            <w:r w:rsidR="00183D79" w:rsidRPr="00C1236E">
              <w:rPr>
                <w:lang w:val="en-US"/>
              </w:rPr>
              <w:t>proiectantul</w:t>
            </w:r>
            <w:proofErr w:type="spellEnd"/>
            <w:r w:rsidR="00183D79" w:rsidRPr="00C1236E">
              <w:rPr>
                <w:lang w:val="en-US"/>
              </w:rPr>
              <w:t xml:space="preserve"> </w:t>
            </w:r>
            <w:proofErr w:type="spellStart"/>
            <w:r w:rsidR="00183D79" w:rsidRPr="00C1236E">
              <w:rPr>
                <w:lang w:val="en-US"/>
              </w:rPr>
              <w:t>ori</w:t>
            </w:r>
            <w:proofErr w:type="spellEnd"/>
            <w:r w:rsidR="00183D79" w:rsidRPr="00C1236E">
              <w:rPr>
                <w:lang w:val="en-US"/>
              </w:rPr>
              <w:t xml:space="preserve"> de </w:t>
            </w:r>
            <w:proofErr w:type="spellStart"/>
            <w:r w:rsidR="00183D79" w:rsidRPr="00C1236E">
              <w:rPr>
                <w:lang w:val="en-US"/>
              </w:rPr>
              <w:t>câ</w:t>
            </w:r>
            <w:r w:rsidR="00460653" w:rsidRPr="00C1236E">
              <w:rPr>
                <w:lang w:val="en-US"/>
              </w:rPr>
              <w:t>te</w:t>
            </w:r>
            <w:proofErr w:type="spellEnd"/>
            <w:r w:rsidR="00460653" w:rsidRPr="00C1236E">
              <w:rPr>
                <w:lang w:val="en-US"/>
              </w:rPr>
              <w:t xml:space="preserve"> </w:t>
            </w:r>
            <w:proofErr w:type="spellStart"/>
            <w:r w:rsidR="00460653" w:rsidRPr="00C1236E">
              <w:rPr>
                <w:lang w:val="en-US"/>
              </w:rPr>
              <w:t>ori</w:t>
            </w:r>
            <w:proofErr w:type="spellEnd"/>
            <w:r w:rsidR="00460653" w:rsidRPr="00C1236E">
              <w:rPr>
                <w:lang w:val="en-US"/>
              </w:rPr>
              <w:t xml:space="preserve"> </w:t>
            </w:r>
            <w:proofErr w:type="spellStart"/>
            <w:r w:rsidR="00460653" w:rsidRPr="00C1236E">
              <w:rPr>
                <w:lang w:val="en-US"/>
              </w:rPr>
              <w:t>astfel</w:t>
            </w:r>
            <w:proofErr w:type="spellEnd"/>
            <w:r w:rsidR="00460653" w:rsidRPr="00C1236E">
              <w:rPr>
                <w:lang w:val="en-US"/>
              </w:rPr>
              <w:t xml:space="preserve"> de </w:t>
            </w:r>
            <w:proofErr w:type="spellStart"/>
            <w:r w:rsidR="00460653" w:rsidRPr="00C1236E">
              <w:rPr>
                <w:lang w:val="en-US"/>
              </w:rPr>
              <w:t>lucrări</w:t>
            </w:r>
            <w:proofErr w:type="spellEnd"/>
            <w:r w:rsidR="00460653" w:rsidRPr="00C1236E">
              <w:rPr>
                <w:lang w:val="en-US"/>
              </w:rPr>
              <w:t xml:space="preserve">, </w:t>
            </w:r>
            <w:proofErr w:type="spellStart"/>
            <w:r w:rsidR="00183D79" w:rsidRPr="00C1236E">
              <w:rPr>
                <w:lang w:val="en-US"/>
              </w:rPr>
              <w:t>inclusiv</w:t>
            </w:r>
            <w:proofErr w:type="spellEnd"/>
            <w:r w:rsidR="00183D79" w:rsidRPr="00C1236E">
              <w:rPr>
                <w:lang w:val="en-US"/>
              </w:rPr>
              <w:t xml:space="preserve"> </w:t>
            </w:r>
            <w:proofErr w:type="spellStart"/>
            <w:r w:rsidR="00183D79" w:rsidRPr="00C1236E">
              <w:rPr>
                <w:lang w:val="en-US"/>
              </w:rPr>
              <w:t>fundaţiile</w:t>
            </w:r>
            <w:proofErr w:type="spellEnd"/>
            <w:r w:rsidR="00183D79" w:rsidRPr="00C1236E">
              <w:rPr>
                <w:lang w:val="en-US"/>
              </w:rPr>
              <w:t xml:space="preserve"> </w:t>
            </w:r>
            <w:proofErr w:type="spellStart"/>
            <w:r w:rsidR="00183D79" w:rsidRPr="00C1236E">
              <w:rPr>
                <w:lang w:val="en-US"/>
              </w:rPr>
              <w:t>clădirii</w:t>
            </w:r>
            <w:proofErr w:type="spellEnd"/>
            <w:r w:rsidR="00183D79" w:rsidRPr="00C1236E">
              <w:rPr>
                <w:lang w:val="en-US"/>
              </w:rPr>
              <w:t>, su</w:t>
            </w:r>
            <w:r w:rsidR="00460653" w:rsidRPr="00C1236E">
              <w:rPr>
                <w:lang w:val="en-US"/>
              </w:rPr>
              <w:t xml:space="preserve">nt </w:t>
            </w:r>
            <w:proofErr w:type="spellStart"/>
            <w:r w:rsidR="00460653" w:rsidRPr="00C1236E">
              <w:rPr>
                <w:lang w:val="en-US"/>
              </w:rPr>
              <w:t>gata</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a fi examinate. </w:t>
            </w:r>
            <w:proofErr w:type="spellStart"/>
            <w:r w:rsidR="00460653" w:rsidRPr="00C1236E">
              <w:rPr>
                <w:lang w:val="en-US"/>
              </w:rPr>
              <w:t>Responsabilul</w:t>
            </w:r>
            <w:proofErr w:type="spellEnd"/>
            <w:r w:rsidR="00460653" w:rsidRPr="00C1236E">
              <w:rPr>
                <w:lang w:val="en-US"/>
              </w:rPr>
              <w:t xml:space="preserve"> </w:t>
            </w:r>
            <w:proofErr w:type="spellStart"/>
            <w:r w:rsidR="00460653" w:rsidRPr="00C1236E">
              <w:rPr>
                <w:lang w:val="en-US"/>
              </w:rPr>
              <w:t>tehnic</w:t>
            </w:r>
            <w:proofErr w:type="spellEnd"/>
            <w:r w:rsidR="00460653" w:rsidRPr="00C1236E">
              <w:rPr>
                <w:lang w:val="en-US"/>
              </w:rPr>
              <w:t xml:space="preserve"> </w:t>
            </w:r>
            <w:proofErr w:type="spellStart"/>
            <w:r w:rsidR="00460653" w:rsidRPr="00C1236E">
              <w:rPr>
                <w:lang w:val="en-US"/>
              </w:rPr>
              <w:t>atestat</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proiectantul</w:t>
            </w:r>
            <w:proofErr w:type="spellEnd"/>
            <w:r w:rsidR="00460653" w:rsidRPr="00C1236E">
              <w:rPr>
                <w:lang w:val="en-US"/>
              </w:rPr>
              <w:t xml:space="preserve"> </w:t>
            </w:r>
            <w:proofErr w:type="spellStart"/>
            <w:r w:rsidR="00460653" w:rsidRPr="00C1236E">
              <w:rPr>
                <w:lang w:val="en-US"/>
              </w:rPr>
              <w:t>vor</w:t>
            </w:r>
            <w:proofErr w:type="spellEnd"/>
            <w:r w:rsidR="00460653" w:rsidRPr="00C1236E">
              <w:rPr>
                <w:lang w:val="en-US"/>
              </w:rPr>
              <w:t xml:space="preserve"> </w:t>
            </w:r>
            <w:proofErr w:type="spellStart"/>
            <w:r w:rsidR="00460653" w:rsidRPr="00C1236E">
              <w:rPr>
                <w:lang w:val="en-US"/>
              </w:rPr>
              <w:t>participa</w:t>
            </w:r>
            <w:proofErr w:type="spellEnd"/>
            <w:r w:rsidR="00460653" w:rsidRPr="00C1236E">
              <w:rPr>
                <w:lang w:val="en-US"/>
              </w:rPr>
              <w:t xml:space="preserve"> la </w:t>
            </w:r>
            <w:proofErr w:type="spellStart"/>
            <w:r w:rsidR="00460653" w:rsidRPr="00C1236E">
              <w:rPr>
                <w:lang w:val="en-US"/>
              </w:rPr>
              <w:t>examinarea</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măsurarea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
          <w:p w14:paraId="5AD76F35" w14:textId="77777777" w:rsidR="00460653" w:rsidRPr="00C1236E" w:rsidRDefault="00D05A94" w:rsidP="006F2648">
            <w:pPr>
              <w:pStyle w:val="NormalWeb"/>
              <w:numPr>
                <w:ilvl w:val="1"/>
                <w:numId w:val="14"/>
              </w:numPr>
              <w:tabs>
                <w:tab w:val="left" w:pos="284"/>
              </w:tabs>
              <w:spacing w:line="276" w:lineRule="auto"/>
              <w:ind w:left="0" w:hanging="425"/>
              <w:rPr>
                <w:lang w:val="en-US"/>
              </w:rPr>
            </w:pPr>
            <w:r w:rsidRPr="00C1236E">
              <w:rPr>
                <w:lang w:val="en-US"/>
              </w:rPr>
              <w:t xml:space="preserve">8.6.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dezveli</w:t>
            </w:r>
            <w:proofErr w:type="spellEnd"/>
            <w:r w:rsidR="00460653" w:rsidRPr="00C1236E">
              <w:rPr>
                <w:lang w:val="en-US"/>
              </w:rPr>
              <w:t xml:space="preserve"> </w:t>
            </w:r>
            <w:proofErr w:type="spellStart"/>
            <w:r w:rsidR="00460653" w:rsidRPr="00C1236E">
              <w:rPr>
                <w:lang w:val="en-US"/>
              </w:rPr>
              <w:t>orice</w:t>
            </w:r>
            <w:proofErr w:type="spellEnd"/>
            <w:r w:rsidR="00460653" w:rsidRPr="00C1236E">
              <w:rPr>
                <w:lang w:val="en-US"/>
              </w:rPr>
              <w:t xml:space="preserve"> </w:t>
            </w:r>
            <w:proofErr w:type="spellStart"/>
            <w:r w:rsidR="00460653" w:rsidRPr="00C1236E">
              <w:rPr>
                <w:lang w:val="en-US"/>
              </w:rPr>
              <w:t>parte</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părţi</w:t>
            </w:r>
            <w:proofErr w:type="spellEnd"/>
            <w:r w:rsidR="00460653" w:rsidRPr="00C1236E">
              <w:rPr>
                <w:lang w:val="en-US"/>
              </w:rPr>
              <w:t xml:space="preserve"> de </w:t>
            </w:r>
            <w:proofErr w:type="spellStart"/>
            <w:r w:rsidR="00460653" w:rsidRPr="00C1236E">
              <w:rPr>
                <w:lang w:val="en-US"/>
              </w:rPr>
              <w:t>lucrare</w:t>
            </w:r>
            <w:proofErr w:type="spellEnd"/>
            <w:r w:rsidR="00460653" w:rsidRPr="00C1236E">
              <w:rPr>
                <w:lang w:val="en-US"/>
              </w:rPr>
              <w:t xml:space="preserve"> la </w:t>
            </w:r>
            <w:proofErr w:type="spellStart"/>
            <w:r w:rsidR="00460653" w:rsidRPr="00C1236E">
              <w:rPr>
                <w:lang w:val="en-US"/>
              </w:rPr>
              <w:t>dispoziţia</w:t>
            </w:r>
            <w:proofErr w:type="spellEnd"/>
            <w:r w:rsidR="00460653" w:rsidRPr="00C1236E">
              <w:rPr>
                <w:lang w:val="en-US"/>
              </w:rPr>
              <w:t xml:space="preserve"> </w:t>
            </w:r>
            <w:proofErr w:type="spellStart"/>
            <w:r w:rsidR="00460653" w:rsidRPr="00C1236E">
              <w:rPr>
                <w:lang w:val="en-US"/>
              </w:rPr>
              <w:t>Beneficiarului</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reface </w:t>
            </w:r>
            <w:proofErr w:type="spellStart"/>
            <w:r w:rsidR="00460653" w:rsidRPr="00C1236E">
              <w:rPr>
                <w:lang w:val="en-US"/>
              </w:rPr>
              <w:t>această</w:t>
            </w:r>
            <w:proofErr w:type="spellEnd"/>
            <w:r w:rsidR="00460653" w:rsidRPr="00C1236E">
              <w:rPr>
                <w:lang w:val="en-US"/>
              </w:rPr>
              <w:t xml:space="preserve"> </w:t>
            </w:r>
            <w:proofErr w:type="spellStart"/>
            <w:r w:rsidR="00460653" w:rsidRPr="00C1236E">
              <w:rPr>
                <w:lang w:val="en-US"/>
              </w:rPr>
              <w:t>parte</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părţi</w:t>
            </w:r>
            <w:proofErr w:type="spellEnd"/>
            <w:r w:rsidR="00460653" w:rsidRPr="00C1236E">
              <w:rPr>
                <w:lang w:val="en-US"/>
              </w:rPr>
              <w:t xml:space="preserve"> de </w:t>
            </w:r>
            <w:proofErr w:type="spellStart"/>
            <w:r w:rsidR="00460653" w:rsidRPr="00C1236E">
              <w:rPr>
                <w:lang w:val="en-US"/>
              </w:rPr>
              <w:t>lucrare</w:t>
            </w:r>
            <w:proofErr w:type="spellEnd"/>
            <w:r w:rsidR="00460653" w:rsidRPr="00C1236E">
              <w:rPr>
                <w:lang w:val="en-US"/>
              </w:rPr>
              <w:t xml:space="preserve">, </w:t>
            </w:r>
            <w:proofErr w:type="spellStart"/>
            <w:r w:rsidR="00460653" w:rsidRPr="00C1236E">
              <w:rPr>
                <w:lang w:val="en-US"/>
              </w:rPr>
              <w:t>dacă</w:t>
            </w:r>
            <w:proofErr w:type="spellEnd"/>
            <w:r w:rsidR="00460653" w:rsidRPr="00C1236E">
              <w:rPr>
                <w:lang w:val="en-US"/>
              </w:rPr>
              <w:t xml:space="preserve"> </w:t>
            </w:r>
            <w:proofErr w:type="spellStart"/>
            <w:r w:rsidR="00460653" w:rsidRPr="00C1236E">
              <w:rPr>
                <w:lang w:val="en-US"/>
              </w:rPr>
              <w:t>este</w:t>
            </w:r>
            <w:proofErr w:type="spellEnd"/>
            <w:r w:rsidR="00460653" w:rsidRPr="00C1236E">
              <w:rPr>
                <w:lang w:val="en-US"/>
              </w:rPr>
              <w:t xml:space="preserve"> </w:t>
            </w:r>
            <w:proofErr w:type="spellStart"/>
            <w:r w:rsidR="00460653" w:rsidRPr="00C1236E">
              <w:rPr>
                <w:lang w:val="en-US"/>
              </w:rPr>
              <w:t>cazul</w:t>
            </w:r>
            <w:proofErr w:type="spellEnd"/>
            <w:r w:rsidR="00460653" w:rsidRPr="00C1236E">
              <w:rPr>
                <w:lang w:val="en-US"/>
              </w:rPr>
              <w:t xml:space="preserve">. </w:t>
            </w:r>
            <w:proofErr w:type="spellStart"/>
            <w:r w:rsidR="00460653" w:rsidRPr="00C1236E">
              <w:rPr>
                <w:lang w:val="en-US"/>
              </w:rPr>
              <w:t>Dacă</w:t>
            </w:r>
            <w:proofErr w:type="spellEnd"/>
            <w:r w:rsidR="00460653" w:rsidRPr="00C1236E">
              <w:rPr>
                <w:lang w:val="en-US"/>
              </w:rPr>
              <w:t xml:space="preserve"> se </w:t>
            </w:r>
            <w:proofErr w:type="spellStart"/>
            <w:r w:rsidR="00460653" w:rsidRPr="00C1236E">
              <w:rPr>
                <w:lang w:val="en-US"/>
              </w:rPr>
              <w:t>constată</w:t>
            </w:r>
            <w:proofErr w:type="spellEnd"/>
            <w:r w:rsidR="00460653" w:rsidRPr="00C1236E">
              <w:rPr>
                <w:lang w:val="en-US"/>
              </w:rPr>
              <w:t xml:space="preserve"> </w:t>
            </w:r>
            <w:proofErr w:type="spellStart"/>
            <w:r w:rsidR="00460653" w:rsidRPr="00C1236E">
              <w:rPr>
                <w:lang w:val="en-US"/>
              </w:rPr>
              <w:t>că</w:t>
            </w:r>
            <w:proofErr w:type="spellEnd"/>
            <w:r w:rsidR="00460653" w:rsidRPr="00C1236E">
              <w:rPr>
                <w:lang w:val="en-US"/>
              </w:rPr>
              <w:t xml:space="preserve"> </w:t>
            </w:r>
            <w:proofErr w:type="spellStart"/>
            <w:r w:rsidR="00460653" w:rsidRPr="00C1236E">
              <w:rPr>
                <w:lang w:val="en-US"/>
              </w:rPr>
              <w:t>lucrările</w:t>
            </w:r>
            <w:proofErr w:type="spellEnd"/>
            <w:r w:rsidR="00460653" w:rsidRPr="00C1236E">
              <w:rPr>
                <w:lang w:val="en-US"/>
              </w:rPr>
              <w:t xml:space="preserve"> au </w:t>
            </w:r>
            <w:proofErr w:type="spellStart"/>
            <w:r w:rsidR="00460653" w:rsidRPr="00C1236E">
              <w:rPr>
                <w:lang w:val="en-US"/>
              </w:rPr>
              <w:t>fost</w:t>
            </w:r>
            <w:proofErr w:type="spellEnd"/>
            <w:r w:rsidR="00460653" w:rsidRPr="00C1236E">
              <w:rPr>
                <w:lang w:val="en-US"/>
              </w:rPr>
              <w:t xml:space="preserve"> de </w:t>
            </w:r>
            <w:proofErr w:type="spellStart"/>
            <w:r w:rsidR="00460653" w:rsidRPr="00C1236E">
              <w:rPr>
                <w:lang w:val="en-US"/>
              </w:rPr>
              <w:t>calitate</w:t>
            </w:r>
            <w:proofErr w:type="spellEnd"/>
            <w:r w:rsidR="00460653" w:rsidRPr="00C1236E">
              <w:rPr>
                <w:lang w:val="en-US"/>
              </w:rPr>
              <w:t xml:space="preserve"> </w:t>
            </w:r>
            <w:proofErr w:type="spellStart"/>
            <w:r w:rsidR="00460653" w:rsidRPr="00C1236E">
              <w:rPr>
                <w:lang w:val="en-US"/>
              </w:rPr>
              <w:t>corespunzătoare</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realizate</w:t>
            </w:r>
            <w:proofErr w:type="spellEnd"/>
            <w:r w:rsidR="00460653" w:rsidRPr="00C1236E">
              <w:rPr>
                <w:lang w:val="en-US"/>
              </w:rPr>
              <w:t xml:space="preserve"> conform </w:t>
            </w:r>
            <w:proofErr w:type="spellStart"/>
            <w:r w:rsidR="00460653" w:rsidRPr="00C1236E">
              <w:rPr>
                <w:lang w:val="en-US"/>
              </w:rPr>
              <w:t>documentaţiei</w:t>
            </w:r>
            <w:proofErr w:type="spellEnd"/>
            <w:r w:rsidR="00460653" w:rsidRPr="00C1236E">
              <w:rPr>
                <w:lang w:val="en-US"/>
              </w:rPr>
              <w:t xml:space="preserve"> de </w:t>
            </w:r>
            <w:proofErr w:type="spellStart"/>
            <w:r w:rsidR="00460653" w:rsidRPr="00C1236E">
              <w:rPr>
                <w:lang w:val="en-US"/>
              </w:rPr>
              <w:t>execuţie</w:t>
            </w:r>
            <w:proofErr w:type="spellEnd"/>
            <w:r w:rsidR="00460653" w:rsidRPr="00C1236E">
              <w:rPr>
                <w:lang w:val="en-US"/>
              </w:rPr>
              <w:t xml:space="preserve">, </w:t>
            </w:r>
            <w:proofErr w:type="spellStart"/>
            <w:r w:rsidR="00460653" w:rsidRPr="00C1236E">
              <w:rPr>
                <w:lang w:val="en-US"/>
              </w:rPr>
              <w:t>dezvelirea</w:t>
            </w:r>
            <w:proofErr w:type="spellEnd"/>
            <w:r w:rsidR="00460653" w:rsidRPr="00C1236E">
              <w:rPr>
                <w:lang w:val="en-US"/>
              </w:rPr>
              <w:t xml:space="preserve">, </w:t>
            </w:r>
            <w:proofErr w:type="spellStart"/>
            <w:r w:rsidR="00460653" w:rsidRPr="00C1236E">
              <w:rPr>
                <w:lang w:val="en-US"/>
              </w:rPr>
              <w:t>refacerea</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repararea</w:t>
            </w:r>
            <w:proofErr w:type="spellEnd"/>
            <w:r w:rsidR="00460653" w:rsidRPr="00C1236E">
              <w:rPr>
                <w:lang w:val="en-US"/>
              </w:rPr>
              <w:t xml:space="preserve"> </w:t>
            </w:r>
            <w:proofErr w:type="spellStart"/>
            <w:r w:rsidR="00460653" w:rsidRPr="00C1236E">
              <w:rPr>
                <w:lang w:val="en-US"/>
              </w:rPr>
              <w:t>vor</w:t>
            </w:r>
            <w:proofErr w:type="spellEnd"/>
            <w:r w:rsidR="0001066E" w:rsidRPr="00C1236E">
              <w:rPr>
                <w:lang w:val="en-US"/>
              </w:rPr>
              <w:t xml:space="preserve"> fi </w:t>
            </w:r>
            <w:proofErr w:type="spellStart"/>
            <w:r w:rsidR="0001066E" w:rsidRPr="00C1236E">
              <w:rPr>
                <w:lang w:val="en-US"/>
              </w:rPr>
              <w:t>suportate</w:t>
            </w:r>
            <w:proofErr w:type="spellEnd"/>
            <w:r w:rsidR="0001066E" w:rsidRPr="00C1236E">
              <w:rPr>
                <w:lang w:val="en-US"/>
              </w:rPr>
              <w:t xml:space="preserve"> de </w:t>
            </w:r>
            <w:proofErr w:type="spellStart"/>
            <w:r w:rsidR="0001066E" w:rsidRPr="00C1236E">
              <w:rPr>
                <w:lang w:val="en-US"/>
              </w:rPr>
              <w:t>Beneficiar</w:t>
            </w:r>
            <w:proofErr w:type="spellEnd"/>
            <w:r w:rsidR="0001066E" w:rsidRPr="00C1236E">
              <w:rPr>
                <w:lang w:val="en-US"/>
              </w:rPr>
              <w:t>,</w:t>
            </w:r>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caz</w:t>
            </w:r>
            <w:proofErr w:type="spellEnd"/>
            <w:r w:rsidR="00460653" w:rsidRPr="00C1236E">
              <w:rPr>
                <w:lang w:val="en-US"/>
              </w:rPr>
              <w:t xml:space="preserve"> </w:t>
            </w:r>
            <w:proofErr w:type="spellStart"/>
            <w:r w:rsidR="00460653" w:rsidRPr="00C1236E">
              <w:rPr>
                <w:lang w:val="en-US"/>
              </w:rPr>
              <w:t>contrar</w:t>
            </w:r>
            <w:proofErr w:type="spellEnd"/>
            <w:r w:rsidR="00460653" w:rsidRPr="00C1236E">
              <w:rPr>
                <w:lang w:val="en-US"/>
              </w:rPr>
              <w:t xml:space="preserve">, de </w:t>
            </w:r>
            <w:proofErr w:type="spellStart"/>
            <w:r w:rsidR="00460653" w:rsidRPr="00C1236E">
              <w:rPr>
                <w:lang w:val="en-US"/>
              </w:rPr>
              <w:t>Antreprenor</w:t>
            </w:r>
            <w:proofErr w:type="spellEnd"/>
            <w:r w:rsidR="00460653" w:rsidRPr="00C1236E">
              <w:rPr>
                <w:lang w:val="en-US"/>
              </w:rPr>
              <w:t xml:space="preserve">. </w:t>
            </w:r>
          </w:p>
          <w:p w14:paraId="15D22B82" w14:textId="77777777" w:rsidR="00460653" w:rsidRPr="00C1236E" w:rsidRDefault="00D05A94" w:rsidP="006F2648">
            <w:pPr>
              <w:pStyle w:val="NormalWeb"/>
              <w:numPr>
                <w:ilvl w:val="1"/>
                <w:numId w:val="14"/>
              </w:numPr>
              <w:tabs>
                <w:tab w:val="left" w:pos="284"/>
              </w:tabs>
              <w:spacing w:line="276" w:lineRule="auto"/>
              <w:ind w:left="0" w:hanging="425"/>
              <w:rPr>
                <w:lang w:val="en-US"/>
              </w:rPr>
            </w:pPr>
            <w:r w:rsidRPr="00C1236E">
              <w:rPr>
                <w:lang w:val="en-US"/>
              </w:rPr>
              <w:t xml:space="preserve">8.7. </w:t>
            </w:r>
            <w:proofErr w:type="spellStart"/>
            <w:r w:rsidR="00460653" w:rsidRPr="00C1236E">
              <w:rPr>
                <w:lang w:val="en-US"/>
              </w:rPr>
              <w:t>Costurile</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consumul</w:t>
            </w:r>
            <w:proofErr w:type="spellEnd"/>
            <w:r w:rsidR="00460653" w:rsidRPr="00C1236E">
              <w:rPr>
                <w:lang w:val="en-US"/>
              </w:rPr>
              <w:t xml:space="preserve"> de </w:t>
            </w:r>
            <w:proofErr w:type="spellStart"/>
            <w:r w:rsidR="00460653" w:rsidRPr="00C1236E">
              <w:rPr>
                <w:lang w:val="en-US"/>
              </w:rPr>
              <w:t>utilităţi</w:t>
            </w:r>
            <w:proofErr w:type="spellEnd"/>
            <w:r w:rsidR="00460653" w:rsidRPr="00C1236E">
              <w:rPr>
                <w:lang w:val="en-US"/>
              </w:rPr>
              <w:t xml:space="preserve">, precum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cel</w:t>
            </w:r>
            <w:proofErr w:type="spellEnd"/>
            <w:r w:rsidR="00460653" w:rsidRPr="00C1236E">
              <w:rPr>
                <w:lang w:val="en-US"/>
              </w:rPr>
              <w:t xml:space="preserve"> al </w:t>
            </w:r>
            <w:proofErr w:type="spellStart"/>
            <w:r w:rsidR="00460653" w:rsidRPr="00C1236E">
              <w:rPr>
                <w:lang w:val="en-US"/>
              </w:rPr>
              <w:t>contoarelor</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al </w:t>
            </w:r>
            <w:proofErr w:type="spellStart"/>
            <w:r w:rsidR="00460653" w:rsidRPr="00C1236E">
              <w:rPr>
                <w:lang w:val="en-US"/>
              </w:rPr>
              <w:t>altor</w:t>
            </w:r>
            <w:proofErr w:type="spellEnd"/>
            <w:r w:rsidR="00460653" w:rsidRPr="00C1236E">
              <w:rPr>
                <w:lang w:val="en-US"/>
              </w:rPr>
              <w:t xml:space="preserve"> </w:t>
            </w:r>
            <w:proofErr w:type="spellStart"/>
            <w:r w:rsidR="00460653" w:rsidRPr="00C1236E">
              <w:rPr>
                <w:lang w:val="en-US"/>
              </w:rPr>
              <w:t>aparate</w:t>
            </w:r>
            <w:proofErr w:type="spellEnd"/>
            <w:r w:rsidR="00460653" w:rsidRPr="00C1236E">
              <w:rPr>
                <w:lang w:val="en-US"/>
              </w:rPr>
              <w:t xml:space="preserve"> de </w:t>
            </w:r>
            <w:proofErr w:type="spellStart"/>
            <w:r w:rsidR="00460653" w:rsidRPr="00C1236E">
              <w:rPr>
                <w:lang w:val="en-US"/>
              </w:rPr>
              <w:t>măsurat</w:t>
            </w:r>
            <w:proofErr w:type="spellEnd"/>
            <w:r w:rsidR="00460653" w:rsidRPr="00C1236E">
              <w:rPr>
                <w:lang w:val="en-US"/>
              </w:rPr>
              <w:t xml:space="preserve"> se </w:t>
            </w:r>
            <w:proofErr w:type="spellStart"/>
            <w:r w:rsidR="00460653" w:rsidRPr="00C1236E">
              <w:rPr>
                <w:lang w:val="en-US"/>
              </w:rPr>
              <w:t>suportă</w:t>
            </w:r>
            <w:proofErr w:type="spellEnd"/>
            <w:r w:rsidR="00460653" w:rsidRPr="00C1236E">
              <w:rPr>
                <w:lang w:val="en-US"/>
              </w:rPr>
              <w:t xml:space="preserve"> de </w:t>
            </w:r>
            <w:proofErr w:type="spellStart"/>
            <w:r w:rsidR="00460653" w:rsidRPr="00C1236E">
              <w:rPr>
                <w:lang w:val="en-US"/>
              </w:rPr>
              <w:t>către</w:t>
            </w:r>
            <w:proofErr w:type="spellEnd"/>
            <w:r w:rsidR="00460653" w:rsidRPr="00C1236E">
              <w:rPr>
                <w:lang w:val="en-US"/>
              </w:rPr>
              <w:t xml:space="preserve"> </w:t>
            </w:r>
            <w:proofErr w:type="spellStart"/>
            <w:r w:rsidR="00460653" w:rsidRPr="00C1236E">
              <w:rPr>
                <w:lang w:val="en-US"/>
              </w:rPr>
              <w:t>Antreprenor</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cazul</w:t>
            </w:r>
            <w:proofErr w:type="spellEnd"/>
            <w:r w:rsidR="00460653" w:rsidRPr="00C1236E">
              <w:rPr>
                <w:lang w:val="en-US"/>
              </w:rPr>
              <w:t xml:space="preserve"> </w:t>
            </w:r>
            <w:proofErr w:type="spellStart"/>
            <w:r w:rsidR="00460653" w:rsidRPr="00C1236E">
              <w:rPr>
                <w:lang w:val="en-US"/>
              </w:rPr>
              <w:t>mai</w:t>
            </w:r>
            <w:proofErr w:type="spellEnd"/>
            <w:r w:rsidR="00460653" w:rsidRPr="00C1236E">
              <w:rPr>
                <w:lang w:val="en-US"/>
              </w:rPr>
              <w:t xml:space="preserve"> </w:t>
            </w:r>
            <w:proofErr w:type="spellStart"/>
            <w:r w:rsidR="00460653" w:rsidRPr="00C1236E">
              <w:rPr>
                <w:lang w:val="en-US"/>
              </w:rPr>
              <w:t>multor</w:t>
            </w:r>
            <w:proofErr w:type="spellEnd"/>
            <w:r w:rsidR="00460653" w:rsidRPr="00C1236E">
              <w:rPr>
                <w:lang w:val="en-US"/>
              </w:rPr>
              <w:t xml:space="preserve"> </w:t>
            </w:r>
            <w:proofErr w:type="spellStart"/>
            <w:r w:rsidR="00460653" w:rsidRPr="00C1236E">
              <w:rPr>
                <w:lang w:val="en-US"/>
              </w:rPr>
              <w:t>antreprenori</w:t>
            </w:r>
            <w:proofErr w:type="spellEnd"/>
            <w:r w:rsidR="00460653" w:rsidRPr="00C1236E">
              <w:rPr>
                <w:lang w:val="en-US"/>
              </w:rPr>
              <w:t xml:space="preserve">, </w:t>
            </w:r>
            <w:proofErr w:type="spellStart"/>
            <w:r w:rsidR="00460653" w:rsidRPr="00C1236E">
              <w:rPr>
                <w:lang w:val="en-US"/>
              </w:rPr>
              <w:t>costurile</w:t>
            </w:r>
            <w:proofErr w:type="spellEnd"/>
            <w:r w:rsidR="00460653" w:rsidRPr="00C1236E">
              <w:rPr>
                <w:lang w:val="en-US"/>
              </w:rPr>
              <w:t xml:space="preserve"> se </w:t>
            </w:r>
            <w:proofErr w:type="spellStart"/>
            <w:r w:rsidR="00460653" w:rsidRPr="00C1236E">
              <w:rPr>
                <w:lang w:val="en-US"/>
              </w:rPr>
              <w:t>suportă</w:t>
            </w:r>
            <w:proofErr w:type="spellEnd"/>
            <w:r w:rsidR="00460653" w:rsidRPr="00C1236E">
              <w:rPr>
                <w:lang w:val="en-US"/>
              </w:rPr>
              <w:t xml:space="preserve"> </w:t>
            </w:r>
            <w:proofErr w:type="spellStart"/>
            <w:r w:rsidR="00460653" w:rsidRPr="00C1236E">
              <w:rPr>
                <w:lang w:val="en-US"/>
              </w:rPr>
              <w:t>proporţional</w:t>
            </w:r>
            <w:proofErr w:type="spellEnd"/>
            <w:r w:rsidR="00460653" w:rsidRPr="00C1236E">
              <w:rPr>
                <w:lang w:val="en-US"/>
              </w:rPr>
              <w:t xml:space="preserve"> de </w:t>
            </w:r>
            <w:proofErr w:type="spellStart"/>
            <w:r w:rsidR="00460653" w:rsidRPr="00C1236E">
              <w:rPr>
                <w:lang w:val="en-US"/>
              </w:rPr>
              <w:t>către</w:t>
            </w:r>
            <w:proofErr w:type="spellEnd"/>
            <w:r w:rsidR="00460653" w:rsidRPr="00C1236E">
              <w:rPr>
                <w:lang w:val="en-US"/>
              </w:rPr>
              <w:t xml:space="preserve"> </w:t>
            </w:r>
            <w:proofErr w:type="spellStart"/>
            <w:r w:rsidR="00460653" w:rsidRPr="00C1236E">
              <w:rPr>
                <w:lang w:val="en-US"/>
              </w:rPr>
              <w:t>aceştia</w:t>
            </w:r>
            <w:proofErr w:type="spellEnd"/>
            <w:r w:rsidR="00460653" w:rsidRPr="00C1236E">
              <w:rPr>
                <w:lang w:val="en-US"/>
              </w:rPr>
              <w:t xml:space="preserve">. </w:t>
            </w:r>
          </w:p>
          <w:p w14:paraId="3ADBD93E" w14:textId="77777777" w:rsidR="00460653" w:rsidRPr="00C1236E" w:rsidRDefault="00D05A94" w:rsidP="006F2648">
            <w:pPr>
              <w:pStyle w:val="NormalWeb"/>
              <w:numPr>
                <w:ilvl w:val="1"/>
                <w:numId w:val="14"/>
              </w:numPr>
              <w:tabs>
                <w:tab w:val="left" w:pos="284"/>
              </w:tabs>
              <w:spacing w:line="276" w:lineRule="auto"/>
              <w:ind w:left="0" w:hanging="425"/>
              <w:rPr>
                <w:lang w:val="en-US"/>
              </w:rPr>
            </w:pPr>
            <w:r w:rsidRPr="00C1236E">
              <w:rPr>
                <w:lang w:val="en-US"/>
              </w:rPr>
              <w:t xml:space="preserve">8.8. </w:t>
            </w:r>
            <w:proofErr w:type="spellStart"/>
            <w:r w:rsidR="00460653" w:rsidRPr="00C1236E">
              <w:rPr>
                <w:lang w:val="en-US"/>
              </w:rPr>
              <w:t>Lucrările</w:t>
            </w:r>
            <w:proofErr w:type="spellEnd"/>
            <w:r w:rsidR="00460653" w:rsidRPr="00C1236E">
              <w:rPr>
                <w:lang w:val="en-US"/>
              </w:rPr>
              <w:t xml:space="preserve"> </w:t>
            </w:r>
            <w:proofErr w:type="spellStart"/>
            <w:r w:rsidR="00460653" w:rsidRPr="00C1236E">
              <w:rPr>
                <w:lang w:val="en-US"/>
              </w:rPr>
              <w:t>executate</w:t>
            </w:r>
            <w:proofErr w:type="spellEnd"/>
            <w:r w:rsidR="00460653" w:rsidRPr="00C1236E">
              <w:rPr>
                <w:lang w:val="en-US"/>
              </w:rPr>
              <w:t xml:space="preserve"> de </w:t>
            </w:r>
            <w:proofErr w:type="spellStart"/>
            <w:r w:rsidR="00460653" w:rsidRPr="00C1236E">
              <w:rPr>
                <w:lang w:val="en-US"/>
              </w:rPr>
              <w:t>Antreprenor</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afara </w:t>
            </w:r>
            <w:proofErr w:type="spellStart"/>
            <w:r w:rsidR="00460653" w:rsidRPr="00C1236E">
              <w:rPr>
                <w:lang w:val="en-US"/>
              </w:rPr>
              <w:t>celor</w:t>
            </w:r>
            <w:proofErr w:type="spellEnd"/>
            <w:r w:rsidR="00460653" w:rsidRPr="00C1236E">
              <w:rPr>
                <w:lang w:val="en-US"/>
              </w:rPr>
              <w:t xml:space="preserve"> </w:t>
            </w:r>
            <w:proofErr w:type="spellStart"/>
            <w:r w:rsidR="00460653" w:rsidRPr="00C1236E">
              <w:rPr>
                <w:lang w:val="en-US"/>
              </w:rPr>
              <w:t>prevăzute</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contract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fără</w:t>
            </w:r>
            <w:proofErr w:type="spellEnd"/>
            <w:r w:rsidR="00460653" w:rsidRPr="00C1236E">
              <w:rPr>
                <w:lang w:val="en-US"/>
              </w:rPr>
              <w:t xml:space="preserve"> </w:t>
            </w:r>
            <w:proofErr w:type="spellStart"/>
            <w:r w:rsidR="00460653" w:rsidRPr="00C1236E">
              <w:rPr>
                <w:lang w:val="en-US"/>
              </w:rPr>
              <w:t>dis</w:t>
            </w:r>
            <w:r w:rsidR="00183D79" w:rsidRPr="00C1236E">
              <w:rPr>
                <w:lang w:val="en-US"/>
              </w:rPr>
              <w:t>poziţia</w:t>
            </w:r>
            <w:proofErr w:type="spellEnd"/>
            <w:r w:rsidR="00183D79" w:rsidRPr="00C1236E">
              <w:rPr>
                <w:lang w:val="en-US"/>
              </w:rPr>
              <w:t xml:space="preserve"> </w:t>
            </w:r>
            <w:proofErr w:type="spellStart"/>
            <w:r w:rsidR="00183D79" w:rsidRPr="00C1236E">
              <w:rPr>
                <w:lang w:val="en-US"/>
              </w:rPr>
              <w:t>Beneficiarului</w:t>
            </w:r>
            <w:proofErr w:type="spellEnd"/>
            <w:r w:rsidR="00183D79" w:rsidRPr="00C1236E">
              <w:rPr>
                <w:lang w:val="en-US"/>
              </w:rPr>
              <w:t xml:space="preserve">, precum </w:t>
            </w:r>
            <w:proofErr w:type="spellStart"/>
            <w:r w:rsidR="00183D79" w:rsidRPr="00C1236E">
              <w:rPr>
                <w:lang w:val="en-US"/>
              </w:rPr>
              <w:t>ș</w:t>
            </w:r>
            <w:r w:rsidR="00460653" w:rsidRPr="00C1236E">
              <w:rPr>
                <w:lang w:val="en-US"/>
              </w:rPr>
              <w:t>i</w:t>
            </w:r>
            <w:proofErr w:type="spellEnd"/>
            <w:r w:rsidR="00460653" w:rsidRPr="00C1236E">
              <w:rPr>
                <w:lang w:val="en-US"/>
              </w:rPr>
              <w:t xml:space="preserve"> </w:t>
            </w:r>
            <w:proofErr w:type="spellStart"/>
            <w:r w:rsidR="00460653" w:rsidRPr="00C1236E">
              <w:rPr>
                <w:lang w:val="en-US"/>
              </w:rPr>
              <w:t>cele</w:t>
            </w:r>
            <w:proofErr w:type="spellEnd"/>
            <w:r w:rsidR="00460653" w:rsidRPr="00C1236E">
              <w:rPr>
                <w:lang w:val="en-US"/>
              </w:rPr>
              <w:t xml:space="preserve"> care nu </w:t>
            </w:r>
            <w:proofErr w:type="spellStart"/>
            <w:r w:rsidR="00460653" w:rsidRPr="00C1236E">
              <w:rPr>
                <w:lang w:val="en-US"/>
              </w:rPr>
              <w:t>respectă</w:t>
            </w:r>
            <w:proofErr w:type="spellEnd"/>
            <w:r w:rsidR="00460653" w:rsidRPr="00C1236E">
              <w:rPr>
                <w:lang w:val="en-US"/>
              </w:rPr>
              <w:t xml:space="preserve"> </w:t>
            </w:r>
            <w:proofErr w:type="spellStart"/>
            <w:r w:rsidR="00460653" w:rsidRPr="00C1236E">
              <w:rPr>
                <w:lang w:val="en-US"/>
              </w:rPr>
              <w:t>prevederile</w:t>
            </w:r>
            <w:proofErr w:type="spellEnd"/>
            <w:r w:rsidR="00460653" w:rsidRPr="00C1236E">
              <w:rPr>
                <w:lang w:val="en-US"/>
              </w:rPr>
              <w:t xml:space="preserve"> </w:t>
            </w:r>
            <w:proofErr w:type="spellStart"/>
            <w:r w:rsidR="00460653" w:rsidRPr="00C1236E">
              <w:rPr>
                <w:lang w:val="en-US"/>
              </w:rPr>
              <w:t>contractului</w:t>
            </w:r>
            <w:proofErr w:type="spellEnd"/>
            <w:r w:rsidR="00460653" w:rsidRPr="00C1236E">
              <w:rPr>
                <w:lang w:val="en-US"/>
              </w:rPr>
              <w:t xml:space="preserve">, </w:t>
            </w:r>
            <w:proofErr w:type="spellStart"/>
            <w:r w:rsidR="00460653" w:rsidRPr="00C1236E">
              <w:rPr>
                <w:lang w:val="en-US"/>
              </w:rPr>
              <w:t>fără</w:t>
            </w:r>
            <w:proofErr w:type="spellEnd"/>
            <w:r w:rsidR="00460653" w:rsidRPr="00C1236E">
              <w:rPr>
                <w:lang w:val="en-US"/>
              </w:rPr>
              <w:t xml:space="preserve"> a </w:t>
            </w:r>
            <w:proofErr w:type="spellStart"/>
            <w:r w:rsidR="00460653" w:rsidRPr="00C1236E">
              <w:rPr>
                <w:lang w:val="en-US"/>
              </w:rPr>
              <w:t>exista</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acest</w:t>
            </w:r>
            <w:proofErr w:type="spellEnd"/>
            <w:r w:rsidR="00460653" w:rsidRPr="00C1236E">
              <w:rPr>
                <w:lang w:val="en-US"/>
              </w:rPr>
              <w:t xml:space="preserve"> </w:t>
            </w:r>
            <w:proofErr w:type="spellStart"/>
            <w:r w:rsidR="00460653" w:rsidRPr="00C1236E">
              <w:rPr>
                <w:lang w:val="en-US"/>
              </w:rPr>
              <w:t>sens</w:t>
            </w:r>
            <w:proofErr w:type="spellEnd"/>
            <w:r w:rsidR="00460653" w:rsidRPr="00C1236E">
              <w:rPr>
                <w:lang w:val="en-US"/>
              </w:rPr>
              <w:t xml:space="preserve"> o </w:t>
            </w:r>
            <w:proofErr w:type="spellStart"/>
            <w:r w:rsidR="00460653" w:rsidRPr="00C1236E">
              <w:rPr>
                <w:lang w:val="en-US"/>
              </w:rPr>
              <w:t>dispoziţie</w:t>
            </w:r>
            <w:proofErr w:type="spellEnd"/>
            <w:r w:rsidR="00460653" w:rsidRPr="00C1236E">
              <w:rPr>
                <w:lang w:val="en-US"/>
              </w:rPr>
              <w:t xml:space="preserve"> </w:t>
            </w:r>
            <w:proofErr w:type="spellStart"/>
            <w:r w:rsidR="00460653" w:rsidRPr="00C1236E">
              <w:rPr>
                <w:lang w:val="en-US"/>
              </w:rPr>
              <w:t>expresă</w:t>
            </w:r>
            <w:proofErr w:type="spellEnd"/>
            <w:r w:rsidR="00460653" w:rsidRPr="00C1236E">
              <w:rPr>
                <w:lang w:val="en-US"/>
              </w:rPr>
              <w:t xml:space="preserve"> a </w:t>
            </w:r>
            <w:proofErr w:type="spellStart"/>
            <w:r w:rsidR="00460653" w:rsidRPr="00C1236E">
              <w:rPr>
                <w:lang w:val="en-US"/>
              </w:rPr>
              <w:t>Beneficiarului</w:t>
            </w:r>
            <w:proofErr w:type="spellEnd"/>
            <w:r w:rsidR="00460653" w:rsidRPr="00C1236E">
              <w:rPr>
                <w:lang w:val="en-US"/>
              </w:rPr>
              <w:t xml:space="preserve">, nu </w:t>
            </w:r>
            <w:proofErr w:type="spellStart"/>
            <w:r w:rsidR="00460653" w:rsidRPr="00C1236E">
              <w:rPr>
                <w:lang w:val="en-US"/>
              </w:rPr>
              <w:t>vor</w:t>
            </w:r>
            <w:proofErr w:type="spellEnd"/>
            <w:r w:rsidR="00460653" w:rsidRPr="00C1236E">
              <w:rPr>
                <w:lang w:val="en-US"/>
              </w:rPr>
              <w:t xml:space="preserve"> fi </w:t>
            </w:r>
            <w:proofErr w:type="spellStart"/>
            <w:r w:rsidR="00460653" w:rsidRPr="00C1236E">
              <w:rPr>
                <w:lang w:val="en-US"/>
              </w:rPr>
              <w:t>plătite</w:t>
            </w:r>
            <w:proofErr w:type="spellEnd"/>
            <w:r w:rsidR="00460653" w:rsidRPr="00C1236E">
              <w:rPr>
                <w:lang w:val="en-US"/>
              </w:rPr>
              <w:t xml:space="preserve"> </w:t>
            </w:r>
            <w:proofErr w:type="spellStart"/>
            <w:r w:rsidR="00460653" w:rsidRPr="00C1236E">
              <w:rPr>
                <w:lang w:val="en-US"/>
              </w:rPr>
              <w:t>Antreprenorului</w:t>
            </w:r>
            <w:proofErr w:type="spellEnd"/>
            <w:r w:rsidR="00460653" w:rsidRPr="00C1236E">
              <w:rPr>
                <w:lang w:val="en-US"/>
              </w:rPr>
              <w:t xml:space="preserve">.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trebuie</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înlăture</w:t>
            </w:r>
            <w:proofErr w:type="spellEnd"/>
            <w:r w:rsidR="00460653" w:rsidRPr="00C1236E">
              <w:rPr>
                <w:lang w:val="en-US"/>
              </w:rPr>
              <w:t xml:space="preserve"> </w:t>
            </w:r>
            <w:proofErr w:type="spellStart"/>
            <w:r w:rsidR="00460653" w:rsidRPr="00C1236E">
              <w:rPr>
                <w:lang w:val="en-US"/>
              </w:rPr>
              <w:t>aceste</w:t>
            </w:r>
            <w:proofErr w:type="spellEnd"/>
            <w:r w:rsidR="00460653" w:rsidRPr="00C1236E">
              <w:rPr>
                <w:lang w:val="en-US"/>
              </w:rPr>
              <w:t xml:space="preserve"> </w:t>
            </w:r>
            <w:proofErr w:type="spellStart"/>
            <w:r w:rsidR="00460653" w:rsidRPr="00C1236E">
              <w:rPr>
                <w:lang w:val="en-US"/>
              </w:rPr>
              <w:t>lucrări</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termenul</w:t>
            </w:r>
            <w:proofErr w:type="spellEnd"/>
            <w:r w:rsidR="00460653" w:rsidRPr="00C1236E">
              <w:rPr>
                <w:lang w:val="en-US"/>
              </w:rPr>
              <w:t xml:space="preserve"> </w:t>
            </w:r>
            <w:proofErr w:type="spellStart"/>
            <w:r w:rsidR="00460653" w:rsidRPr="00C1236E">
              <w:rPr>
                <w:lang w:val="en-US"/>
              </w:rPr>
              <w:t>stabilit</w:t>
            </w:r>
            <w:proofErr w:type="spellEnd"/>
            <w:r w:rsidR="00460653" w:rsidRPr="00C1236E">
              <w:rPr>
                <w:lang w:val="en-US"/>
              </w:rPr>
              <w:t xml:space="preserve"> cu </w:t>
            </w:r>
            <w:proofErr w:type="spellStart"/>
            <w:r w:rsidR="00460653" w:rsidRPr="00C1236E">
              <w:rPr>
                <w:lang w:val="en-US"/>
              </w:rPr>
              <w:t>Beneficiarul</w:t>
            </w:r>
            <w:proofErr w:type="spellEnd"/>
            <w:r w:rsidR="00460653" w:rsidRPr="00C1236E">
              <w:rPr>
                <w:lang w:val="en-US"/>
              </w:rPr>
              <w:t xml:space="preserve">. De </w:t>
            </w:r>
            <w:proofErr w:type="spellStart"/>
            <w:r w:rsidR="00460653" w:rsidRPr="00C1236E">
              <w:rPr>
                <w:lang w:val="en-US"/>
              </w:rPr>
              <w:t>asemenea</w:t>
            </w:r>
            <w:proofErr w:type="spellEnd"/>
            <w:r w:rsidR="00460653" w:rsidRPr="00C1236E">
              <w:rPr>
                <w:lang w:val="en-US"/>
              </w:rPr>
              <w:t xml:space="preserve">, </w:t>
            </w:r>
            <w:proofErr w:type="spellStart"/>
            <w:r w:rsidR="00460653" w:rsidRPr="00C1236E">
              <w:rPr>
                <w:lang w:val="en-US"/>
              </w:rPr>
              <w:t>el</w:t>
            </w:r>
            <w:proofErr w:type="spellEnd"/>
            <w:r w:rsidR="00460653" w:rsidRPr="00C1236E">
              <w:rPr>
                <w:lang w:val="en-US"/>
              </w:rPr>
              <w:t xml:space="preserve"> </w:t>
            </w:r>
            <w:proofErr w:type="spellStart"/>
            <w:r w:rsidR="00460653" w:rsidRPr="00C1236E">
              <w:rPr>
                <w:lang w:val="en-US"/>
              </w:rPr>
              <w:t>răspunde</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faţa</w:t>
            </w:r>
            <w:proofErr w:type="spellEnd"/>
            <w:r w:rsidR="00460653" w:rsidRPr="00C1236E">
              <w:rPr>
                <w:lang w:val="en-US"/>
              </w:rPr>
              <w:t xml:space="preserve"> </w:t>
            </w:r>
            <w:proofErr w:type="spellStart"/>
            <w:r w:rsidR="00460653" w:rsidRPr="00C1236E">
              <w:rPr>
                <w:lang w:val="en-US"/>
              </w:rPr>
              <w:t>Beneficiarului</w:t>
            </w:r>
            <w:proofErr w:type="spellEnd"/>
            <w:r w:rsidR="00460653" w:rsidRPr="00C1236E">
              <w:rPr>
                <w:lang w:val="en-US"/>
              </w:rPr>
              <w:t xml:space="preserve"> de </w:t>
            </w:r>
            <w:proofErr w:type="spellStart"/>
            <w:r w:rsidR="00460653" w:rsidRPr="00C1236E">
              <w:rPr>
                <w:lang w:val="en-US"/>
              </w:rPr>
              <w:t>toate</w:t>
            </w:r>
            <w:proofErr w:type="spellEnd"/>
            <w:r w:rsidR="00460653" w:rsidRPr="00C1236E">
              <w:rPr>
                <w:lang w:val="en-US"/>
              </w:rPr>
              <w:t xml:space="preserve"> </w:t>
            </w:r>
            <w:proofErr w:type="spellStart"/>
            <w:r w:rsidR="00460653" w:rsidRPr="00C1236E">
              <w:rPr>
                <w:lang w:val="en-US"/>
              </w:rPr>
              <w:t>pagubele</w:t>
            </w:r>
            <w:proofErr w:type="spellEnd"/>
            <w:r w:rsidR="00460653" w:rsidRPr="00C1236E">
              <w:rPr>
                <w:lang w:val="en-US"/>
              </w:rPr>
              <w:t xml:space="preserve"> pe care le-a </w:t>
            </w:r>
            <w:proofErr w:type="spellStart"/>
            <w:r w:rsidR="00460653" w:rsidRPr="00C1236E">
              <w:rPr>
                <w:lang w:val="en-US"/>
              </w:rPr>
              <w:t>provocat</w:t>
            </w:r>
            <w:proofErr w:type="spellEnd"/>
            <w:r w:rsidR="00460653" w:rsidRPr="00C1236E">
              <w:rPr>
                <w:lang w:val="en-US"/>
              </w:rPr>
              <w:t xml:space="preserve"> </w:t>
            </w:r>
            <w:proofErr w:type="spellStart"/>
            <w:r w:rsidR="00460653" w:rsidRPr="00C1236E">
              <w:rPr>
                <w:lang w:val="en-US"/>
              </w:rPr>
              <w:t>acestuia</w:t>
            </w:r>
            <w:proofErr w:type="spellEnd"/>
            <w:r w:rsidR="00460653" w:rsidRPr="00C1236E">
              <w:rPr>
                <w:lang w:val="en-US"/>
              </w:rPr>
              <w:t xml:space="preserve">. </w:t>
            </w:r>
            <w:proofErr w:type="spellStart"/>
            <w:r w:rsidR="00460653" w:rsidRPr="00C1236E">
              <w:rPr>
                <w:lang w:val="en-US"/>
              </w:rPr>
              <w:t>Lucrările</w:t>
            </w:r>
            <w:proofErr w:type="spellEnd"/>
            <w:r w:rsidR="00460653" w:rsidRPr="00C1236E">
              <w:rPr>
                <w:lang w:val="en-US"/>
              </w:rPr>
              <w:t xml:space="preserve"> respective </w:t>
            </w:r>
            <w:proofErr w:type="spellStart"/>
            <w:r w:rsidR="00460653" w:rsidRPr="00C1236E">
              <w:rPr>
                <w:lang w:val="en-US"/>
              </w:rPr>
              <w:t>vor</w:t>
            </w:r>
            <w:proofErr w:type="spellEnd"/>
            <w:r w:rsidR="00460653" w:rsidRPr="00C1236E">
              <w:rPr>
                <w:lang w:val="en-US"/>
              </w:rPr>
              <w:t xml:space="preserve"> fi </w:t>
            </w:r>
            <w:proofErr w:type="spellStart"/>
            <w:r w:rsidR="00460653" w:rsidRPr="00C1236E">
              <w:rPr>
                <w:lang w:val="en-US"/>
              </w:rPr>
              <w:t>plătite</w:t>
            </w:r>
            <w:proofErr w:type="spellEnd"/>
            <w:r w:rsidR="00460653" w:rsidRPr="00C1236E">
              <w:rPr>
                <w:lang w:val="en-US"/>
              </w:rPr>
              <w:t xml:space="preserve"> </w:t>
            </w:r>
            <w:proofErr w:type="spellStart"/>
            <w:r w:rsidR="00460653" w:rsidRPr="00C1236E">
              <w:rPr>
                <w:lang w:val="en-US"/>
              </w:rPr>
              <w:t>Antreprenorului</w:t>
            </w:r>
            <w:proofErr w:type="spellEnd"/>
            <w:r w:rsidR="00460653" w:rsidRPr="00C1236E">
              <w:rPr>
                <w:lang w:val="en-US"/>
              </w:rPr>
              <w:t xml:space="preserve"> </w:t>
            </w:r>
            <w:proofErr w:type="spellStart"/>
            <w:r w:rsidR="00460653" w:rsidRPr="00C1236E">
              <w:rPr>
                <w:lang w:val="en-US"/>
              </w:rPr>
              <w:t>numai</w:t>
            </w:r>
            <w:proofErr w:type="spellEnd"/>
            <w:r w:rsidR="00460653" w:rsidRPr="00C1236E">
              <w:rPr>
                <w:lang w:val="en-US"/>
              </w:rPr>
              <w:t xml:space="preserve"> </w:t>
            </w:r>
            <w:proofErr w:type="spellStart"/>
            <w:r w:rsidR="00460653" w:rsidRPr="00C1236E">
              <w:rPr>
                <w:lang w:val="en-US"/>
              </w:rPr>
              <w:t>dacă</w:t>
            </w:r>
            <w:proofErr w:type="spellEnd"/>
            <w:r w:rsidR="00460653" w:rsidRPr="00C1236E">
              <w:rPr>
                <w:lang w:val="en-US"/>
              </w:rPr>
              <w:t xml:space="preserve"> se </w:t>
            </w:r>
            <w:proofErr w:type="spellStart"/>
            <w:r w:rsidR="00460653" w:rsidRPr="00C1236E">
              <w:rPr>
                <w:lang w:val="en-US"/>
              </w:rPr>
              <w:t>dovedesc</w:t>
            </w:r>
            <w:proofErr w:type="spellEnd"/>
            <w:r w:rsidR="00460653" w:rsidRPr="00C1236E">
              <w:rPr>
                <w:lang w:val="en-US"/>
              </w:rPr>
              <w:t xml:space="preserve"> a fi </w:t>
            </w:r>
            <w:proofErr w:type="spellStart"/>
            <w:r w:rsidR="00460653" w:rsidRPr="00C1236E">
              <w:rPr>
                <w:lang w:val="en-US"/>
              </w:rPr>
              <w:t>necesare</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se </w:t>
            </w:r>
            <w:proofErr w:type="spellStart"/>
            <w:r w:rsidR="00460653" w:rsidRPr="00C1236E">
              <w:rPr>
                <w:lang w:val="en-US"/>
              </w:rPr>
              <w:t>presupune</w:t>
            </w:r>
            <w:proofErr w:type="spellEnd"/>
            <w:r w:rsidR="00460653" w:rsidRPr="00C1236E">
              <w:rPr>
                <w:lang w:val="en-US"/>
              </w:rPr>
              <w:t xml:space="preserve"> </w:t>
            </w:r>
            <w:proofErr w:type="spellStart"/>
            <w:r w:rsidR="00460653" w:rsidRPr="00C1236E">
              <w:rPr>
                <w:lang w:val="en-US"/>
              </w:rPr>
              <w:t>că</w:t>
            </w:r>
            <w:proofErr w:type="spellEnd"/>
            <w:r w:rsidR="00460653" w:rsidRPr="00C1236E">
              <w:rPr>
                <w:lang w:val="en-US"/>
              </w:rPr>
              <w:t xml:space="preserve"> </w:t>
            </w:r>
            <w:proofErr w:type="spellStart"/>
            <w:r w:rsidR="00460653" w:rsidRPr="00C1236E">
              <w:rPr>
                <w:lang w:val="en-US"/>
              </w:rPr>
              <w:t>ele</w:t>
            </w:r>
            <w:proofErr w:type="spellEnd"/>
            <w:r w:rsidR="00460653" w:rsidRPr="00C1236E">
              <w:rPr>
                <w:lang w:val="en-US"/>
              </w:rPr>
              <w:t xml:space="preserve"> </w:t>
            </w:r>
            <w:proofErr w:type="spellStart"/>
            <w:r w:rsidR="00460653" w:rsidRPr="00C1236E">
              <w:rPr>
                <w:lang w:val="en-US"/>
              </w:rPr>
              <w:t>corespund</w:t>
            </w:r>
            <w:proofErr w:type="spellEnd"/>
            <w:r w:rsidR="00460653" w:rsidRPr="00C1236E">
              <w:rPr>
                <w:lang w:val="en-US"/>
              </w:rPr>
              <w:t xml:space="preserve"> </w:t>
            </w:r>
            <w:proofErr w:type="spellStart"/>
            <w:r w:rsidR="00460653" w:rsidRPr="00C1236E">
              <w:rPr>
                <w:lang w:val="en-US"/>
              </w:rPr>
              <w:t>voinţei</w:t>
            </w:r>
            <w:proofErr w:type="spellEnd"/>
            <w:r w:rsidR="00460653" w:rsidRPr="00C1236E">
              <w:rPr>
                <w:lang w:val="en-US"/>
              </w:rPr>
              <w:t xml:space="preserve"> </w:t>
            </w:r>
            <w:proofErr w:type="spellStart"/>
            <w:r w:rsidR="00460653" w:rsidRPr="00C1236E">
              <w:rPr>
                <w:lang w:val="en-US"/>
              </w:rPr>
              <w:t>Beneficiarului</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care </w:t>
            </w:r>
            <w:proofErr w:type="spellStart"/>
            <w:r w:rsidR="00460653" w:rsidRPr="00C1236E">
              <w:rPr>
                <w:lang w:val="en-US"/>
              </w:rPr>
              <w:t>caz</w:t>
            </w:r>
            <w:proofErr w:type="spellEnd"/>
            <w:r w:rsidR="00460653" w:rsidRPr="00C1236E">
              <w:rPr>
                <w:lang w:val="en-US"/>
              </w:rPr>
              <w:t xml:space="preserve"> </w:t>
            </w:r>
            <w:proofErr w:type="spellStart"/>
            <w:r w:rsidR="00460653" w:rsidRPr="00C1236E">
              <w:rPr>
                <w:lang w:val="en-US"/>
              </w:rPr>
              <w:t>vor</w:t>
            </w:r>
            <w:proofErr w:type="spellEnd"/>
            <w:r w:rsidR="00460653" w:rsidRPr="00C1236E">
              <w:rPr>
                <w:lang w:val="en-US"/>
              </w:rPr>
              <w:t xml:space="preserve"> fi </w:t>
            </w:r>
            <w:proofErr w:type="spellStart"/>
            <w:r w:rsidR="00460653" w:rsidRPr="00C1236E">
              <w:rPr>
                <w:lang w:val="en-US"/>
              </w:rPr>
              <w:t>notificate</w:t>
            </w:r>
            <w:proofErr w:type="spellEnd"/>
            <w:r w:rsidR="00460653" w:rsidRPr="00C1236E">
              <w:rPr>
                <w:lang w:val="en-US"/>
              </w:rPr>
              <w:t xml:space="preserve"> </w:t>
            </w:r>
            <w:proofErr w:type="spellStart"/>
            <w:r w:rsidR="00460653" w:rsidRPr="00C1236E">
              <w:rPr>
                <w:lang w:val="en-US"/>
              </w:rPr>
              <w:t>imediat</w:t>
            </w:r>
            <w:proofErr w:type="spellEnd"/>
            <w:r w:rsidR="00460653" w:rsidRPr="00C1236E">
              <w:rPr>
                <w:lang w:val="en-US"/>
              </w:rPr>
              <w:t xml:space="preserve">. </w:t>
            </w:r>
          </w:p>
          <w:p w14:paraId="1F29F026" w14:textId="77777777" w:rsidR="00460653" w:rsidRPr="00C1236E" w:rsidRDefault="00D05A94" w:rsidP="006F2648">
            <w:pPr>
              <w:pStyle w:val="NormalWeb"/>
              <w:numPr>
                <w:ilvl w:val="1"/>
                <w:numId w:val="14"/>
              </w:numPr>
              <w:tabs>
                <w:tab w:val="left" w:pos="284"/>
                <w:tab w:val="left" w:pos="426"/>
              </w:tabs>
              <w:spacing w:line="276" w:lineRule="auto"/>
              <w:ind w:left="0" w:hanging="425"/>
              <w:rPr>
                <w:lang w:val="en-US"/>
              </w:rPr>
            </w:pPr>
            <w:r w:rsidRPr="00C1236E">
              <w:rPr>
                <w:lang w:val="en-US"/>
              </w:rPr>
              <w:t xml:space="preserve">8.9. </w:t>
            </w:r>
            <w:proofErr w:type="spellStart"/>
            <w:r w:rsidR="00460653" w:rsidRPr="00C1236E">
              <w:rPr>
                <w:lang w:val="en-US"/>
              </w:rPr>
              <w:t>Lucrările</w:t>
            </w:r>
            <w:proofErr w:type="spellEnd"/>
            <w:r w:rsidR="00460653" w:rsidRPr="00C1236E">
              <w:rPr>
                <w:lang w:val="en-US"/>
              </w:rPr>
              <w:t xml:space="preserve"> </w:t>
            </w:r>
            <w:proofErr w:type="spellStart"/>
            <w:r w:rsidR="00460653" w:rsidRPr="00C1236E">
              <w:rPr>
                <w:lang w:val="en-US"/>
              </w:rPr>
              <w:t>încep</w:t>
            </w:r>
            <w:proofErr w:type="spellEnd"/>
            <w:r w:rsidR="00460653" w:rsidRPr="00C1236E">
              <w:rPr>
                <w:lang w:val="en-US"/>
              </w:rPr>
              <w:t xml:space="preserve"> </w:t>
            </w:r>
            <w:proofErr w:type="spellStart"/>
            <w:r w:rsidR="00460653" w:rsidRPr="00C1236E">
              <w:rPr>
                <w:lang w:val="en-US"/>
              </w:rPr>
              <w:t>după</w:t>
            </w:r>
            <w:proofErr w:type="spellEnd"/>
            <w:r w:rsidR="00460653" w:rsidRPr="00C1236E">
              <w:rPr>
                <w:lang w:val="en-US"/>
              </w:rPr>
              <w:t xml:space="preserve"> </w:t>
            </w:r>
            <w:r w:rsidR="00684D44" w:rsidRPr="00C1236E">
              <w:rPr>
                <w:lang w:val="en-US"/>
              </w:rPr>
              <w:t>…..</w:t>
            </w:r>
            <w:r w:rsidR="00460653" w:rsidRPr="00C1236E">
              <w:rPr>
                <w:lang w:val="en-US"/>
              </w:rPr>
              <w:t xml:space="preserve"> </w:t>
            </w:r>
            <w:proofErr w:type="spellStart"/>
            <w:r w:rsidR="00460653" w:rsidRPr="00C1236E">
              <w:rPr>
                <w:lang w:val="en-US"/>
              </w:rPr>
              <w:t>zile</w:t>
            </w:r>
            <w:proofErr w:type="spellEnd"/>
            <w:r w:rsidR="00460653" w:rsidRPr="00C1236E">
              <w:rPr>
                <w:lang w:val="en-US"/>
              </w:rPr>
              <w:t xml:space="preserve"> de la </w:t>
            </w:r>
            <w:proofErr w:type="spellStart"/>
            <w:r w:rsidR="00460653" w:rsidRPr="00C1236E">
              <w:rPr>
                <w:lang w:val="en-US"/>
              </w:rPr>
              <w:t>semnarea</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înregistrarea</w:t>
            </w:r>
            <w:proofErr w:type="spellEnd"/>
            <w:r w:rsidR="00460653" w:rsidRPr="00C1236E">
              <w:rPr>
                <w:lang w:val="en-US"/>
              </w:rPr>
              <w:t xml:space="preserve"> </w:t>
            </w:r>
            <w:proofErr w:type="spellStart"/>
            <w:r w:rsidR="00460653" w:rsidRPr="00C1236E">
              <w:rPr>
                <w:lang w:val="en-US"/>
              </w:rPr>
              <w:t>contractului</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modul</w:t>
            </w:r>
            <w:proofErr w:type="spellEnd"/>
            <w:r w:rsidR="00460653" w:rsidRPr="00C1236E">
              <w:rPr>
                <w:lang w:val="en-US"/>
              </w:rPr>
              <w:t xml:space="preserve"> </w:t>
            </w:r>
            <w:proofErr w:type="spellStart"/>
            <w:r w:rsidR="00460653" w:rsidRPr="00C1236E">
              <w:rPr>
                <w:lang w:val="en-US"/>
              </w:rPr>
              <w:t>corespunzător</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primirea</w:t>
            </w:r>
            <w:proofErr w:type="spellEnd"/>
            <w:r w:rsidR="00460653" w:rsidRPr="00C1236E">
              <w:rPr>
                <w:lang w:val="en-US"/>
              </w:rPr>
              <w:t xml:space="preserve"> </w:t>
            </w:r>
            <w:proofErr w:type="spellStart"/>
            <w:r w:rsidR="00460653" w:rsidRPr="00C1236E">
              <w:rPr>
                <w:lang w:val="en-US"/>
              </w:rPr>
              <w:t>ordinului</w:t>
            </w:r>
            <w:proofErr w:type="spellEnd"/>
            <w:r w:rsidR="00460653" w:rsidRPr="00C1236E">
              <w:rPr>
                <w:lang w:val="en-US"/>
              </w:rPr>
              <w:t xml:space="preserve"> de </w:t>
            </w:r>
            <w:proofErr w:type="spellStart"/>
            <w:r w:rsidR="00460653" w:rsidRPr="00C1236E">
              <w:rPr>
                <w:lang w:val="en-US"/>
              </w:rPr>
              <w:t>execuţie</w:t>
            </w:r>
            <w:proofErr w:type="spellEnd"/>
            <w:r w:rsidR="00460653" w:rsidRPr="00C1236E">
              <w:rPr>
                <w:lang w:val="en-US"/>
              </w:rPr>
              <w:t>.</w:t>
            </w:r>
          </w:p>
          <w:p w14:paraId="26EEA65E" w14:textId="77777777" w:rsidR="00460653" w:rsidRPr="00C1236E" w:rsidRDefault="00460653" w:rsidP="00196AB4">
            <w:pPr>
              <w:pStyle w:val="NormalWeb"/>
              <w:tabs>
                <w:tab w:val="left" w:pos="284"/>
                <w:tab w:val="left" w:pos="426"/>
              </w:tabs>
              <w:spacing w:line="276" w:lineRule="auto"/>
              <w:ind w:firstLine="0"/>
              <w:rPr>
                <w:lang w:val="en-US"/>
              </w:rPr>
            </w:pPr>
          </w:p>
          <w:p w14:paraId="2C711F58" w14:textId="77777777" w:rsidR="00460653" w:rsidRPr="00FF430B" w:rsidRDefault="00D83EE1" w:rsidP="006F2648">
            <w:pPr>
              <w:pStyle w:val="Listparagraf"/>
              <w:numPr>
                <w:ilvl w:val="0"/>
                <w:numId w:val="14"/>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0ACC397B" w14:textId="77777777" w:rsidR="00460653" w:rsidRPr="00C1236E" w:rsidRDefault="00D83EE1" w:rsidP="006F2648">
            <w:pPr>
              <w:pStyle w:val="NormalWeb"/>
              <w:numPr>
                <w:ilvl w:val="1"/>
                <w:numId w:val="14"/>
              </w:numPr>
              <w:tabs>
                <w:tab w:val="left" w:pos="567"/>
              </w:tabs>
              <w:spacing w:line="276" w:lineRule="auto"/>
              <w:ind w:left="0" w:hanging="567"/>
              <w:rPr>
                <w:lang w:val="en-US"/>
              </w:rPr>
            </w:pPr>
            <w:r w:rsidRPr="00C1236E">
              <w:rPr>
                <w:lang w:val="en-US"/>
              </w:rPr>
              <w:t xml:space="preserve">9.1. </w:t>
            </w:r>
            <w:proofErr w:type="spellStart"/>
            <w:r w:rsidR="00460653" w:rsidRPr="00C1236E">
              <w:rPr>
                <w:lang w:val="en-US"/>
              </w:rPr>
              <w:t>Perioada</w:t>
            </w:r>
            <w:proofErr w:type="spellEnd"/>
            <w:r w:rsidR="00460653" w:rsidRPr="00C1236E">
              <w:rPr>
                <w:lang w:val="en-US"/>
              </w:rPr>
              <w:t xml:space="preserve"> de </w:t>
            </w:r>
            <w:proofErr w:type="spellStart"/>
            <w:r w:rsidR="00460653" w:rsidRPr="00C1236E">
              <w:rPr>
                <w:lang w:val="en-US"/>
              </w:rPr>
              <w:t>garanţie</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lucrărieste</w:t>
            </w:r>
            <w:proofErr w:type="spellEnd"/>
            <w:r w:rsidR="00460653" w:rsidRPr="00C1236E">
              <w:rPr>
                <w:lang w:val="en-US"/>
              </w:rPr>
              <w:t xml:space="preserve"> de  </w:t>
            </w:r>
            <w:r w:rsidR="00D379F6" w:rsidRPr="00C1236E">
              <w:rPr>
                <w:b/>
                <w:lang w:val="en-US"/>
              </w:rPr>
              <w:t>___</w:t>
            </w:r>
            <w:r w:rsidR="00460653" w:rsidRPr="00C1236E">
              <w:rPr>
                <w:lang w:val="en-US"/>
              </w:rPr>
              <w:t xml:space="preserve"> ani. </w:t>
            </w:r>
          </w:p>
          <w:p w14:paraId="57C5D43C" w14:textId="77777777" w:rsidR="00460653" w:rsidRPr="00C1236E" w:rsidRDefault="00D83EE1" w:rsidP="006F2648">
            <w:pPr>
              <w:pStyle w:val="NormalWeb"/>
              <w:numPr>
                <w:ilvl w:val="1"/>
                <w:numId w:val="14"/>
              </w:numPr>
              <w:tabs>
                <w:tab w:val="left" w:pos="567"/>
              </w:tabs>
              <w:spacing w:line="276" w:lineRule="auto"/>
              <w:ind w:left="0" w:hanging="567"/>
              <w:rPr>
                <w:lang w:val="en-US"/>
              </w:rPr>
            </w:pPr>
            <w:r w:rsidRPr="00C1236E">
              <w:rPr>
                <w:lang w:val="en-US"/>
              </w:rPr>
              <w:t xml:space="preserve">9.2. </w:t>
            </w:r>
            <w:proofErr w:type="spellStart"/>
            <w:r w:rsidR="00460653" w:rsidRPr="00C1236E">
              <w:rPr>
                <w:lang w:val="en-US"/>
              </w:rPr>
              <w:t>Perioada</w:t>
            </w:r>
            <w:proofErr w:type="spellEnd"/>
            <w:r w:rsidR="00460653" w:rsidRPr="00C1236E">
              <w:rPr>
                <w:lang w:val="en-US"/>
              </w:rPr>
              <w:t xml:space="preserve"> de </w:t>
            </w:r>
            <w:proofErr w:type="spellStart"/>
            <w:r w:rsidR="00460653" w:rsidRPr="00C1236E">
              <w:rPr>
                <w:lang w:val="en-US"/>
              </w:rPr>
              <w:t>garanţie</w:t>
            </w:r>
            <w:proofErr w:type="spellEnd"/>
            <w:r w:rsidR="00460653" w:rsidRPr="00C1236E">
              <w:rPr>
                <w:lang w:val="en-US"/>
              </w:rPr>
              <w:t xml:space="preserve"> </w:t>
            </w:r>
            <w:proofErr w:type="spellStart"/>
            <w:r w:rsidRPr="00C1236E">
              <w:rPr>
                <w:lang w:val="en-US"/>
              </w:rPr>
              <w:t>începe</w:t>
            </w:r>
            <w:proofErr w:type="spellEnd"/>
            <w:r w:rsidR="00460653" w:rsidRPr="00C1236E">
              <w:rPr>
                <w:lang w:val="en-US"/>
              </w:rPr>
              <w:t xml:space="preserve"> de la data </w:t>
            </w:r>
            <w:proofErr w:type="spellStart"/>
            <w:r w:rsidR="00460653" w:rsidRPr="00C1236E">
              <w:rPr>
                <w:lang w:val="en-US"/>
              </w:rPr>
              <w:t>recepţiei</w:t>
            </w:r>
            <w:proofErr w:type="spellEnd"/>
            <w:r w:rsidR="00460653" w:rsidRPr="00C1236E">
              <w:rPr>
                <w:lang w:val="en-US"/>
              </w:rPr>
              <w:t xml:space="preserve"> la </w:t>
            </w:r>
            <w:proofErr w:type="spellStart"/>
            <w:r w:rsidR="00460653" w:rsidRPr="00C1236E">
              <w:rPr>
                <w:lang w:val="en-US"/>
              </w:rPr>
              <w:t>terminarea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şip</w:t>
            </w:r>
            <w:r w:rsidRPr="00C1236E">
              <w:rPr>
                <w:lang w:val="en-US"/>
              </w:rPr>
              <w:t>â</w:t>
            </w:r>
            <w:r w:rsidR="00460653" w:rsidRPr="00C1236E">
              <w:rPr>
                <w:lang w:val="en-US"/>
              </w:rPr>
              <w:t>nă</w:t>
            </w:r>
            <w:proofErr w:type="spellEnd"/>
            <w:r w:rsidR="00460653" w:rsidRPr="00C1236E">
              <w:rPr>
                <w:lang w:val="en-US"/>
              </w:rPr>
              <w:t xml:space="preserve"> la </w:t>
            </w:r>
            <w:proofErr w:type="spellStart"/>
            <w:r w:rsidR="00460653" w:rsidRPr="00C1236E">
              <w:rPr>
                <w:lang w:val="en-US"/>
              </w:rPr>
              <w:t>expirarea</w:t>
            </w:r>
            <w:proofErr w:type="spellEnd"/>
            <w:r w:rsidR="00460653" w:rsidRPr="00C1236E">
              <w:rPr>
                <w:lang w:val="en-US"/>
              </w:rPr>
              <w:t xml:space="preserve"> </w:t>
            </w:r>
            <w:proofErr w:type="spellStart"/>
            <w:r w:rsidR="00D379F6" w:rsidRPr="00C1236E">
              <w:rPr>
                <w:lang w:val="en-US"/>
              </w:rPr>
              <w:t>termenului</w:t>
            </w:r>
            <w:proofErr w:type="spellEnd"/>
            <w:r w:rsidR="00D379F6" w:rsidRPr="00C1236E">
              <w:rPr>
                <w:lang w:val="en-US"/>
              </w:rPr>
              <w:t xml:space="preserve"> </w:t>
            </w:r>
            <w:proofErr w:type="spellStart"/>
            <w:r w:rsidR="00D379F6" w:rsidRPr="00C1236E">
              <w:rPr>
                <w:lang w:val="en-US"/>
              </w:rPr>
              <w:t>prevăzut</w:t>
            </w:r>
            <w:proofErr w:type="spellEnd"/>
            <w:r w:rsidR="00D379F6" w:rsidRPr="00C1236E">
              <w:rPr>
                <w:lang w:val="en-US"/>
              </w:rPr>
              <w:t xml:space="preserve"> la </w:t>
            </w:r>
            <w:proofErr w:type="spellStart"/>
            <w:r w:rsidR="00D379F6" w:rsidRPr="00C1236E">
              <w:rPr>
                <w:lang w:val="en-US"/>
              </w:rPr>
              <w:t>punctul</w:t>
            </w:r>
            <w:proofErr w:type="spellEnd"/>
            <w:r w:rsidR="00D379F6" w:rsidRPr="00C1236E">
              <w:rPr>
                <w:lang w:val="en-US"/>
              </w:rPr>
              <w:t xml:space="preserve"> 9</w:t>
            </w:r>
            <w:r w:rsidR="00460653" w:rsidRPr="00C1236E">
              <w:rPr>
                <w:lang w:val="en-US"/>
              </w:rPr>
              <w:t xml:space="preserve">.1 din </w:t>
            </w:r>
            <w:proofErr w:type="spellStart"/>
            <w:r w:rsidR="00460653" w:rsidRPr="00C1236E">
              <w:rPr>
                <w:lang w:val="en-US"/>
              </w:rPr>
              <w:t>prezentul</w:t>
            </w:r>
            <w:proofErr w:type="spellEnd"/>
            <w:r w:rsidR="00460653" w:rsidRPr="00C1236E">
              <w:rPr>
                <w:lang w:val="en-US"/>
              </w:rPr>
              <w:t xml:space="preserve"> </w:t>
            </w:r>
            <w:r w:rsidR="0001066E" w:rsidRPr="00C1236E">
              <w:rPr>
                <w:lang w:val="en-US"/>
              </w:rPr>
              <w:t>capitol</w:t>
            </w:r>
            <w:r w:rsidR="00460653" w:rsidRPr="00C1236E">
              <w:rPr>
                <w:lang w:val="en-US"/>
              </w:rPr>
              <w:t xml:space="preserve">. </w:t>
            </w:r>
          </w:p>
          <w:p w14:paraId="5B6BF69C" w14:textId="77777777" w:rsidR="00460653" w:rsidRPr="00C1236E" w:rsidRDefault="00D83EE1" w:rsidP="006F2648">
            <w:pPr>
              <w:pStyle w:val="NormalWeb"/>
              <w:numPr>
                <w:ilvl w:val="1"/>
                <w:numId w:val="14"/>
              </w:numPr>
              <w:tabs>
                <w:tab w:val="left" w:pos="567"/>
              </w:tabs>
              <w:spacing w:line="276" w:lineRule="auto"/>
              <w:ind w:left="0" w:hanging="567"/>
              <w:rPr>
                <w:lang w:val="en-US"/>
              </w:rPr>
            </w:pPr>
            <w:r w:rsidRPr="00C1236E">
              <w:rPr>
                <w:lang w:val="en-US"/>
              </w:rPr>
              <w:t xml:space="preserve">9.3. </w:t>
            </w:r>
            <w:proofErr w:type="spellStart"/>
            <w:r w:rsidR="00460653" w:rsidRPr="00C1236E">
              <w:rPr>
                <w:lang w:val="en-US"/>
              </w:rPr>
              <w:t>Antreprenorul</w:t>
            </w:r>
            <w:proofErr w:type="spellEnd"/>
            <w:r w:rsidR="00460653" w:rsidRPr="00C1236E">
              <w:rPr>
                <w:lang w:val="en-US"/>
              </w:rPr>
              <w:t xml:space="preserve"> are </w:t>
            </w:r>
            <w:proofErr w:type="spellStart"/>
            <w:r w:rsidR="00460653" w:rsidRPr="00C1236E">
              <w:rPr>
                <w:lang w:val="en-US"/>
              </w:rPr>
              <w:t>obligaţia</w:t>
            </w:r>
            <w:proofErr w:type="spellEnd"/>
            <w:r w:rsidR="00460653" w:rsidRPr="00C1236E">
              <w:rPr>
                <w:lang w:val="en-US"/>
              </w:rPr>
              <w:t xml:space="preserve"> ca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perioada</w:t>
            </w:r>
            <w:proofErr w:type="spellEnd"/>
            <w:r w:rsidR="00460653" w:rsidRPr="00C1236E">
              <w:rPr>
                <w:lang w:val="en-US"/>
              </w:rPr>
              <w:t xml:space="preserve"> de </w:t>
            </w:r>
            <w:proofErr w:type="spellStart"/>
            <w:r w:rsidR="00460653" w:rsidRPr="00C1236E">
              <w:rPr>
                <w:lang w:val="en-US"/>
              </w:rPr>
              <w:t>garanţie</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înlăture</w:t>
            </w:r>
            <w:proofErr w:type="spellEnd"/>
            <w:r w:rsidR="00460653" w:rsidRPr="00C1236E">
              <w:rPr>
                <w:lang w:val="en-US"/>
              </w:rPr>
              <w:t xml:space="preserve"> </w:t>
            </w:r>
            <w:proofErr w:type="spellStart"/>
            <w:r w:rsidR="00460653" w:rsidRPr="00C1236E">
              <w:rPr>
                <w:lang w:val="en-US"/>
              </w:rPr>
              <w:t>toate</w:t>
            </w:r>
            <w:proofErr w:type="spellEnd"/>
            <w:r w:rsidR="00460653" w:rsidRPr="00C1236E">
              <w:rPr>
                <w:lang w:val="en-US"/>
              </w:rPr>
              <w:t xml:space="preserve"> </w:t>
            </w:r>
            <w:proofErr w:type="spellStart"/>
            <w:r w:rsidR="00460653" w:rsidRPr="00C1236E">
              <w:rPr>
                <w:lang w:val="en-US"/>
              </w:rPr>
              <w:t>defecţiunile</w:t>
            </w:r>
            <w:proofErr w:type="spellEnd"/>
            <w:r w:rsidR="00460653" w:rsidRPr="00C1236E">
              <w:rPr>
                <w:lang w:val="en-US"/>
              </w:rPr>
              <w:t xml:space="preserve"> </w:t>
            </w:r>
            <w:proofErr w:type="spellStart"/>
            <w:r w:rsidR="00460653" w:rsidRPr="00C1236E">
              <w:rPr>
                <w:lang w:val="en-US"/>
              </w:rPr>
              <w:t>ce</w:t>
            </w:r>
            <w:proofErr w:type="spellEnd"/>
            <w:r w:rsidR="00460653" w:rsidRPr="00C1236E">
              <w:rPr>
                <w:lang w:val="en-US"/>
              </w:rPr>
              <w:t xml:space="preserve"> </w:t>
            </w:r>
            <w:proofErr w:type="spellStart"/>
            <w:r w:rsidR="00460653" w:rsidRPr="00C1236E">
              <w:rPr>
                <w:lang w:val="en-US"/>
              </w:rPr>
              <w:t>ţin</w:t>
            </w:r>
            <w:proofErr w:type="spellEnd"/>
            <w:r w:rsidR="00460653" w:rsidRPr="00C1236E">
              <w:rPr>
                <w:lang w:val="en-US"/>
              </w:rPr>
              <w:t xml:space="preserve"> de </w:t>
            </w:r>
            <w:proofErr w:type="spellStart"/>
            <w:r w:rsidR="00460653" w:rsidRPr="00C1236E">
              <w:rPr>
                <w:lang w:val="en-US"/>
              </w:rPr>
              <w:t>nerespectarea</w:t>
            </w:r>
            <w:proofErr w:type="spellEnd"/>
            <w:r w:rsidR="00460653" w:rsidRPr="00C1236E">
              <w:rPr>
                <w:lang w:val="en-US"/>
              </w:rPr>
              <w:t xml:space="preserve"> </w:t>
            </w:r>
            <w:proofErr w:type="spellStart"/>
            <w:r w:rsidR="00460653" w:rsidRPr="00C1236E">
              <w:rPr>
                <w:lang w:val="en-US"/>
              </w:rPr>
              <w:t>clauzelor</w:t>
            </w:r>
            <w:proofErr w:type="spellEnd"/>
            <w:r w:rsidR="00460653" w:rsidRPr="00C1236E">
              <w:rPr>
                <w:lang w:val="en-US"/>
              </w:rPr>
              <w:t xml:space="preserve"> </w:t>
            </w:r>
            <w:proofErr w:type="spellStart"/>
            <w:r w:rsidR="00460653" w:rsidRPr="00C1236E">
              <w:rPr>
                <w:lang w:val="en-US"/>
              </w:rPr>
              <w:t>contractului</w:t>
            </w:r>
            <w:proofErr w:type="spellEnd"/>
            <w:r w:rsidR="00460653" w:rsidRPr="00C1236E">
              <w:rPr>
                <w:lang w:val="en-US"/>
              </w:rPr>
              <w:t xml:space="preserve"> </w:t>
            </w:r>
            <w:r w:rsidRPr="00C1236E">
              <w:rPr>
                <w:lang w:val="en-US"/>
              </w:rPr>
              <w:t xml:space="preserve">din </w:t>
            </w:r>
            <w:proofErr w:type="spellStart"/>
            <w:r w:rsidRPr="00C1236E">
              <w:rPr>
                <w:lang w:val="en-US"/>
              </w:rPr>
              <w:t>cont</w:t>
            </w:r>
            <w:proofErr w:type="spellEnd"/>
            <w:r w:rsidRPr="00C1236E">
              <w:rPr>
                <w:lang w:val="en-US"/>
              </w:rPr>
              <w:t xml:space="preserve"> </w:t>
            </w:r>
            <w:proofErr w:type="spellStart"/>
            <w:r w:rsidRPr="00C1236E">
              <w:rPr>
                <w:lang w:val="en-US"/>
              </w:rPr>
              <w:t>propriu</w:t>
            </w:r>
            <w:proofErr w:type="spellEnd"/>
            <w:r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urma</w:t>
            </w:r>
            <w:proofErr w:type="spellEnd"/>
            <w:r w:rsidR="00460653" w:rsidRPr="00C1236E">
              <w:rPr>
                <w:lang w:val="en-US"/>
              </w:rPr>
              <w:t xml:space="preserve"> </w:t>
            </w:r>
            <w:proofErr w:type="spellStart"/>
            <w:r w:rsidR="00460653" w:rsidRPr="00C1236E">
              <w:rPr>
                <w:lang w:val="en-US"/>
              </w:rPr>
              <w:t>unei</w:t>
            </w:r>
            <w:proofErr w:type="spellEnd"/>
            <w:r w:rsidR="00460653" w:rsidRPr="00C1236E">
              <w:rPr>
                <w:lang w:val="en-US"/>
              </w:rPr>
              <w:t xml:space="preserve"> </w:t>
            </w:r>
            <w:proofErr w:type="spellStart"/>
            <w:r w:rsidR="00460653" w:rsidRPr="00C1236E">
              <w:rPr>
                <w:lang w:val="en-US"/>
              </w:rPr>
              <w:t>notificări</w:t>
            </w:r>
            <w:proofErr w:type="spellEnd"/>
            <w:r w:rsidR="00460653" w:rsidRPr="00C1236E">
              <w:rPr>
                <w:lang w:val="en-US"/>
              </w:rPr>
              <w:t xml:space="preserve"> </w:t>
            </w:r>
            <w:proofErr w:type="spellStart"/>
            <w:r w:rsidR="00460653" w:rsidRPr="00C1236E">
              <w:rPr>
                <w:lang w:val="en-US"/>
              </w:rPr>
              <w:t>transmise</w:t>
            </w:r>
            <w:proofErr w:type="spellEnd"/>
            <w:r w:rsidR="00460653" w:rsidRPr="00C1236E">
              <w:rPr>
                <w:lang w:val="en-US"/>
              </w:rPr>
              <w:t xml:space="preserve"> de </w:t>
            </w:r>
            <w:proofErr w:type="spellStart"/>
            <w:r w:rsidR="00460653" w:rsidRPr="00C1236E">
              <w:rPr>
                <w:lang w:val="en-US"/>
              </w:rPr>
              <w:t>către</w:t>
            </w:r>
            <w:proofErr w:type="spellEnd"/>
            <w:r w:rsidR="00460653" w:rsidRPr="00C1236E">
              <w:rPr>
                <w:lang w:val="en-US"/>
              </w:rPr>
              <w:t xml:space="preserve"> </w:t>
            </w:r>
            <w:proofErr w:type="spellStart"/>
            <w:r w:rsidR="00460653" w:rsidRPr="00C1236E">
              <w:rPr>
                <w:lang w:val="en-US"/>
              </w:rPr>
              <w:t>Beneficiar</w:t>
            </w:r>
            <w:proofErr w:type="spellEnd"/>
            <w:r w:rsidR="00460653" w:rsidRPr="00C1236E">
              <w:rPr>
                <w:lang w:val="en-US"/>
              </w:rPr>
              <w:t xml:space="preserve">. </w:t>
            </w:r>
          </w:p>
          <w:p w14:paraId="57E09F54" w14:textId="77777777" w:rsidR="00460653" w:rsidRPr="00C1236E" w:rsidRDefault="00460653" w:rsidP="00196AB4">
            <w:pPr>
              <w:pStyle w:val="NormalWeb"/>
              <w:tabs>
                <w:tab w:val="left" w:pos="567"/>
              </w:tabs>
              <w:spacing w:line="276" w:lineRule="auto"/>
              <w:ind w:firstLine="0"/>
              <w:rPr>
                <w:lang w:val="en-US"/>
              </w:rPr>
            </w:pPr>
          </w:p>
          <w:p w14:paraId="5F4D3F7E" w14:textId="77777777" w:rsidR="00460653" w:rsidRPr="00FF430B" w:rsidRDefault="00D53233" w:rsidP="006F2648">
            <w:pPr>
              <w:pStyle w:val="Listparagraf"/>
              <w:numPr>
                <w:ilvl w:val="0"/>
                <w:numId w:val="14"/>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3189A6C8" w14:textId="77777777" w:rsidR="00460653" w:rsidRPr="00C1236E" w:rsidRDefault="00D53233" w:rsidP="006F2648">
            <w:pPr>
              <w:pStyle w:val="NormalWeb"/>
              <w:numPr>
                <w:ilvl w:val="1"/>
                <w:numId w:val="14"/>
              </w:numPr>
              <w:tabs>
                <w:tab w:val="left" w:pos="567"/>
              </w:tabs>
              <w:spacing w:line="276" w:lineRule="auto"/>
              <w:ind w:left="0" w:hanging="567"/>
              <w:rPr>
                <w:lang w:val="en-US"/>
              </w:rPr>
            </w:pPr>
            <w:r w:rsidRPr="00C1236E">
              <w:rPr>
                <w:lang w:val="en-US"/>
              </w:rPr>
              <w:t xml:space="preserve">10.1. </w:t>
            </w:r>
            <w:proofErr w:type="spellStart"/>
            <w:r w:rsidR="00460653" w:rsidRPr="00C1236E">
              <w:rPr>
                <w:lang w:val="en-US"/>
              </w:rPr>
              <w:t>Părţile</w:t>
            </w:r>
            <w:proofErr w:type="spellEnd"/>
            <w:r w:rsidR="00460653" w:rsidRPr="00C1236E">
              <w:rPr>
                <w:lang w:val="en-US"/>
              </w:rPr>
              <w:t xml:space="preserve">  </w:t>
            </w:r>
            <w:proofErr w:type="spellStart"/>
            <w:r w:rsidR="00460653" w:rsidRPr="00C1236E">
              <w:rPr>
                <w:lang w:val="en-US"/>
              </w:rPr>
              <w:t>poartă</w:t>
            </w:r>
            <w:proofErr w:type="spellEnd"/>
            <w:r w:rsidR="00460653" w:rsidRPr="00C1236E">
              <w:rPr>
                <w:lang w:val="en-US"/>
              </w:rPr>
              <w:t xml:space="preserve"> </w:t>
            </w:r>
            <w:proofErr w:type="spellStart"/>
            <w:r w:rsidR="00460653" w:rsidRPr="00C1236E">
              <w:rPr>
                <w:lang w:val="en-US"/>
              </w:rPr>
              <w:t>răspundere</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neexecutarea</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executarea</w:t>
            </w:r>
            <w:proofErr w:type="spellEnd"/>
            <w:r w:rsidR="00460653" w:rsidRPr="00C1236E">
              <w:rPr>
                <w:lang w:val="en-US"/>
              </w:rPr>
              <w:t xml:space="preserve"> </w:t>
            </w:r>
            <w:proofErr w:type="spellStart"/>
            <w:r w:rsidR="00460653" w:rsidRPr="00C1236E">
              <w:rPr>
                <w:lang w:val="en-US"/>
              </w:rPr>
              <w:t>necorespunzătoare</w:t>
            </w:r>
            <w:proofErr w:type="spellEnd"/>
            <w:r w:rsidR="00460653" w:rsidRPr="00C1236E">
              <w:rPr>
                <w:lang w:val="en-US"/>
              </w:rPr>
              <w:t xml:space="preserve"> a </w:t>
            </w:r>
            <w:proofErr w:type="spellStart"/>
            <w:r w:rsidR="00460653" w:rsidRPr="00C1236E">
              <w:rPr>
                <w:lang w:val="en-US"/>
              </w:rPr>
              <w:t>obligaţiilor</w:t>
            </w:r>
            <w:proofErr w:type="spellEnd"/>
            <w:r w:rsidR="00460653" w:rsidRPr="00C1236E">
              <w:rPr>
                <w:lang w:val="en-US"/>
              </w:rPr>
              <w:t xml:space="preserve">  </w:t>
            </w:r>
            <w:proofErr w:type="spellStart"/>
            <w:r w:rsidR="00460653" w:rsidRPr="00C1236E">
              <w:rPr>
                <w:lang w:val="en-US"/>
              </w:rPr>
              <w:t>prevăzute</w:t>
            </w:r>
            <w:proofErr w:type="spellEnd"/>
            <w:r w:rsidR="00460653" w:rsidRPr="00C1236E">
              <w:rPr>
                <w:lang w:val="en-US"/>
              </w:rPr>
              <w:t xml:space="preserve"> de </w:t>
            </w:r>
            <w:proofErr w:type="spellStart"/>
            <w:r w:rsidR="00460653" w:rsidRPr="00C1236E">
              <w:rPr>
                <w:lang w:val="en-US"/>
              </w:rPr>
              <w:t>prezentul</w:t>
            </w:r>
            <w:proofErr w:type="spellEnd"/>
            <w:r w:rsidR="00460653" w:rsidRPr="00C1236E">
              <w:rPr>
                <w:lang w:val="en-US"/>
              </w:rPr>
              <w:t xml:space="preserve"> contract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conformitate</w:t>
            </w:r>
            <w:proofErr w:type="spellEnd"/>
            <w:r w:rsidR="00460653" w:rsidRPr="00C1236E">
              <w:rPr>
                <w:lang w:val="en-US"/>
              </w:rPr>
              <w:t xml:space="preserve"> cu </w:t>
            </w:r>
            <w:proofErr w:type="spellStart"/>
            <w:r w:rsidR="00460653" w:rsidRPr="00C1236E">
              <w:rPr>
                <w:lang w:val="en-US"/>
              </w:rPr>
              <w:t>legislaţia</w:t>
            </w:r>
            <w:proofErr w:type="spellEnd"/>
            <w:r w:rsidR="00460653" w:rsidRPr="00C1236E">
              <w:rPr>
                <w:lang w:val="en-US"/>
              </w:rPr>
              <w:t xml:space="preserve">  </w:t>
            </w:r>
            <w:proofErr w:type="spellStart"/>
            <w:r w:rsidR="00460653" w:rsidRPr="00C1236E">
              <w:rPr>
                <w:lang w:val="en-US"/>
              </w:rPr>
              <w:t>Republicii</w:t>
            </w:r>
            <w:proofErr w:type="spellEnd"/>
            <w:r w:rsidR="00460653" w:rsidRPr="00C1236E">
              <w:rPr>
                <w:lang w:val="en-US"/>
              </w:rPr>
              <w:t xml:space="preserve"> Moldova.</w:t>
            </w:r>
          </w:p>
          <w:p w14:paraId="08D0109D" w14:textId="77777777" w:rsidR="00460653" w:rsidRPr="00C1236E" w:rsidRDefault="00D53233" w:rsidP="006F2648">
            <w:pPr>
              <w:pStyle w:val="NormalWeb"/>
              <w:numPr>
                <w:ilvl w:val="1"/>
                <w:numId w:val="14"/>
              </w:numPr>
              <w:tabs>
                <w:tab w:val="left" w:pos="567"/>
              </w:tabs>
              <w:spacing w:line="276" w:lineRule="auto"/>
              <w:ind w:left="0" w:hanging="567"/>
              <w:rPr>
                <w:lang w:val="en-US"/>
              </w:rPr>
            </w:pPr>
            <w:r w:rsidRPr="00C1236E">
              <w:rPr>
                <w:lang w:val="en-US"/>
              </w:rPr>
              <w:t xml:space="preserve">10.2. </w:t>
            </w:r>
            <w:proofErr w:type="spellStart"/>
            <w:r w:rsidR="00460653" w:rsidRPr="00C1236E">
              <w:rPr>
                <w:lang w:val="en-US"/>
              </w:rPr>
              <w:t>Dacă</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legătură</w:t>
            </w:r>
            <w:proofErr w:type="spellEnd"/>
            <w:r w:rsidR="00460653" w:rsidRPr="00C1236E">
              <w:rPr>
                <w:lang w:val="en-US"/>
              </w:rPr>
              <w:t xml:space="preserve"> cu </w:t>
            </w:r>
            <w:proofErr w:type="spellStart"/>
            <w:r w:rsidR="00460653" w:rsidRPr="00C1236E">
              <w:rPr>
                <w:lang w:val="en-US"/>
              </w:rPr>
              <w:t>executarea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de </w:t>
            </w:r>
            <w:proofErr w:type="spellStart"/>
            <w:r w:rsidR="00460653" w:rsidRPr="00C1236E">
              <w:rPr>
                <w:lang w:val="en-US"/>
              </w:rPr>
              <w:t>construcţii</w:t>
            </w:r>
            <w:proofErr w:type="spellEnd"/>
            <w:r w:rsidR="00460653" w:rsidRPr="00C1236E">
              <w:rPr>
                <w:lang w:val="en-US"/>
              </w:rPr>
              <w:t xml:space="preserve"> se produce o </w:t>
            </w:r>
            <w:proofErr w:type="spellStart"/>
            <w:r w:rsidR="00460653" w:rsidRPr="00C1236E">
              <w:rPr>
                <w:lang w:val="en-US"/>
              </w:rPr>
              <w:t>daună</w:t>
            </w:r>
            <w:proofErr w:type="spellEnd"/>
            <w:r w:rsidR="00460653" w:rsidRPr="00C1236E">
              <w:rPr>
                <w:lang w:val="en-US"/>
              </w:rPr>
              <w:t xml:space="preserve"> </w:t>
            </w:r>
            <w:proofErr w:type="spellStart"/>
            <w:r w:rsidR="00460653" w:rsidRPr="00C1236E">
              <w:rPr>
                <w:lang w:val="en-US"/>
              </w:rPr>
              <w:t>unui</w:t>
            </w:r>
            <w:proofErr w:type="spellEnd"/>
            <w:r w:rsidR="00460653" w:rsidRPr="00C1236E">
              <w:rPr>
                <w:lang w:val="en-US"/>
              </w:rPr>
              <w:t xml:space="preserve"> </w:t>
            </w:r>
            <w:proofErr w:type="spellStart"/>
            <w:r w:rsidR="00460653" w:rsidRPr="00C1236E">
              <w:rPr>
                <w:lang w:val="en-US"/>
              </w:rPr>
              <w:t>terţ</w:t>
            </w:r>
            <w:proofErr w:type="spellEnd"/>
            <w:r w:rsidR="00460653" w:rsidRPr="00C1236E">
              <w:rPr>
                <w:lang w:val="en-US"/>
              </w:rPr>
              <w:t xml:space="preserve">, </w:t>
            </w:r>
            <w:proofErr w:type="spellStart"/>
            <w:r w:rsidR="00460653" w:rsidRPr="00C1236E">
              <w:rPr>
                <w:lang w:val="en-US"/>
              </w:rPr>
              <w:t>părţile</w:t>
            </w:r>
            <w:proofErr w:type="spellEnd"/>
            <w:r w:rsidR="00460653" w:rsidRPr="00C1236E">
              <w:rPr>
                <w:lang w:val="en-US"/>
              </w:rPr>
              <w:t xml:space="preserve"> </w:t>
            </w:r>
            <w:proofErr w:type="spellStart"/>
            <w:r w:rsidR="00460653" w:rsidRPr="00C1236E">
              <w:rPr>
                <w:lang w:val="en-US"/>
              </w:rPr>
              <w:t>contractante</w:t>
            </w:r>
            <w:proofErr w:type="spellEnd"/>
            <w:r w:rsidR="00460653" w:rsidRPr="00C1236E">
              <w:rPr>
                <w:lang w:val="en-US"/>
              </w:rPr>
              <w:t xml:space="preserve"> </w:t>
            </w:r>
            <w:proofErr w:type="spellStart"/>
            <w:r w:rsidR="00460653" w:rsidRPr="00C1236E">
              <w:rPr>
                <w:lang w:val="en-US"/>
              </w:rPr>
              <w:t>răspund</w:t>
            </w:r>
            <w:proofErr w:type="spellEnd"/>
            <w:r w:rsidR="00460653" w:rsidRPr="00C1236E">
              <w:rPr>
                <w:lang w:val="en-US"/>
              </w:rPr>
              <w:t xml:space="preserve"> </w:t>
            </w:r>
            <w:proofErr w:type="spellStart"/>
            <w:r w:rsidR="00460653" w:rsidRPr="00C1236E">
              <w:rPr>
                <w:lang w:val="en-US"/>
              </w:rPr>
              <w:t>solidar</w:t>
            </w:r>
            <w:proofErr w:type="spellEnd"/>
            <w:r w:rsidR="00460653" w:rsidRPr="00C1236E">
              <w:rPr>
                <w:lang w:val="en-US"/>
              </w:rPr>
              <w:t xml:space="preserve">, conform </w:t>
            </w:r>
            <w:proofErr w:type="spellStart"/>
            <w:r w:rsidR="00460653" w:rsidRPr="00C1236E">
              <w:rPr>
                <w:lang w:val="en-US"/>
              </w:rPr>
              <w:t>prevederilor</w:t>
            </w:r>
            <w:proofErr w:type="spellEnd"/>
            <w:r w:rsidR="00460653" w:rsidRPr="00C1236E">
              <w:rPr>
                <w:lang w:val="en-US"/>
              </w:rPr>
              <w:t xml:space="preserve"> </w:t>
            </w:r>
            <w:proofErr w:type="spellStart"/>
            <w:r w:rsidR="00460653" w:rsidRPr="00C1236E">
              <w:rPr>
                <w:lang w:val="en-US"/>
              </w:rPr>
              <w:t>legale</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stabilirea</w:t>
            </w:r>
            <w:proofErr w:type="spellEnd"/>
            <w:r w:rsidR="00460653" w:rsidRPr="00C1236E">
              <w:rPr>
                <w:lang w:val="en-US"/>
              </w:rPr>
              <w:t xml:space="preserve"> </w:t>
            </w:r>
            <w:proofErr w:type="spellStart"/>
            <w:r w:rsidR="00460653" w:rsidRPr="00C1236E">
              <w:rPr>
                <w:lang w:val="en-US"/>
              </w:rPr>
              <w:t>între</w:t>
            </w:r>
            <w:proofErr w:type="spellEnd"/>
            <w:r w:rsidR="00460653" w:rsidRPr="00C1236E">
              <w:rPr>
                <w:lang w:val="en-US"/>
              </w:rPr>
              <w:t xml:space="preserve"> </w:t>
            </w:r>
            <w:proofErr w:type="spellStart"/>
            <w:r w:rsidR="00460653" w:rsidRPr="00C1236E">
              <w:rPr>
                <w:lang w:val="en-US"/>
              </w:rPr>
              <w:t>părţi</w:t>
            </w:r>
            <w:proofErr w:type="spellEnd"/>
            <w:r w:rsidR="00460653" w:rsidRPr="00C1236E">
              <w:rPr>
                <w:lang w:val="en-US"/>
              </w:rPr>
              <w:t xml:space="preserve"> a </w:t>
            </w:r>
            <w:proofErr w:type="spellStart"/>
            <w:r w:rsidR="00460653" w:rsidRPr="00C1236E">
              <w:rPr>
                <w:lang w:val="en-US"/>
              </w:rPr>
              <w:t>cuantumului</w:t>
            </w:r>
            <w:proofErr w:type="spellEnd"/>
            <w:r w:rsidR="00460653" w:rsidRPr="00C1236E">
              <w:rPr>
                <w:lang w:val="en-US"/>
              </w:rPr>
              <w:t xml:space="preserve"> </w:t>
            </w:r>
            <w:proofErr w:type="spellStart"/>
            <w:r w:rsidR="00460653" w:rsidRPr="00C1236E">
              <w:rPr>
                <w:lang w:val="en-US"/>
              </w:rPr>
              <w:t>răspunderii</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dauna</w:t>
            </w:r>
            <w:proofErr w:type="spellEnd"/>
            <w:r w:rsidR="00460653" w:rsidRPr="00C1236E">
              <w:rPr>
                <w:lang w:val="en-US"/>
              </w:rPr>
              <w:t xml:space="preserve"> </w:t>
            </w:r>
            <w:proofErr w:type="spellStart"/>
            <w:r w:rsidR="00460653" w:rsidRPr="00C1236E">
              <w:rPr>
                <w:lang w:val="en-US"/>
              </w:rPr>
              <w:t>provocată</w:t>
            </w:r>
            <w:proofErr w:type="spellEnd"/>
            <w:r w:rsidR="00460653" w:rsidRPr="00C1236E">
              <w:rPr>
                <w:lang w:val="en-US"/>
              </w:rPr>
              <w:t xml:space="preserve"> se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ţine</w:t>
            </w:r>
            <w:proofErr w:type="spellEnd"/>
            <w:r w:rsidR="00460653" w:rsidRPr="00C1236E">
              <w:rPr>
                <w:lang w:val="en-US"/>
              </w:rPr>
              <w:t xml:space="preserve"> </w:t>
            </w:r>
            <w:proofErr w:type="spellStart"/>
            <w:r w:rsidR="00460653" w:rsidRPr="00C1236E">
              <w:rPr>
                <w:lang w:val="en-US"/>
              </w:rPr>
              <w:t>seama</w:t>
            </w:r>
            <w:proofErr w:type="spellEnd"/>
            <w:r w:rsidR="00460653" w:rsidRPr="00C1236E">
              <w:rPr>
                <w:lang w:val="en-US"/>
              </w:rPr>
              <w:t xml:space="preserve"> de </w:t>
            </w:r>
            <w:proofErr w:type="spellStart"/>
            <w:r w:rsidR="00460653" w:rsidRPr="00C1236E">
              <w:rPr>
                <w:lang w:val="en-US"/>
              </w:rPr>
              <w:t>gradul</w:t>
            </w:r>
            <w:proofErr w:type="spellEnd"/>
            <w:r w:rsidR="00460653" w:rsidRPr="00C1236E">
              <w:rPr>
                <w:lang w:val="en-US"/>
              </w:rPr>
              <w:t xml:space="preserve"> de </w:t>
            </w:r>
            <w:proofErr w:type="spellStart"/>
            <w:r w:rsidR="00460653" w:rsidRPr="00C1236E">
              <w:rPr>
                <w:lang w:val="en-US"/>
              </w:rPr>
              <w:t>vinovăţie</w:t>
            </w:r>
            <w:proofErr w:type="spellEnd"/>
            <w:r w:rsidR="00460653" w:rsidRPr="00C1236E">
              <w:rPr>
                <w:lang w:val="en-US"/>
              </w:rPr>
              <w:t xml:space="preserve"> a </w:t>
            </w:r>
            <w:proofErr w:type="spellStart"/>
            <w:r w:rsidR="00460653" w:rsidRPr="00C1236E">
              <w:rPr>
                <w:lang w:val="en-US"/>
              </w:rPr>
              <w:t>fiecărui</w:t>
            </w:r>
            <w:proofErr w:type="spellEnd"/>
            <w:r w:rsidR="00460653" w:rsidRPr="00C1236E">
              <w:rPr>
                <w:lang w:val="en-US"/>
              </w:rPr>
              <w:t xml:space="preserve"> </w:t>
            </w:r>
            <w:proofErr w:type="spellStart"/>
            <w:r w:rsidR="00460653" w:rsidRPr="00C1236E">
              <w:rPr>
                <w:lang w:val="en-US"/>
              </w:rPr>
              <w:t>partener</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producerea</w:t>
            </w:r>
            <w:proofErr w:type="spellEnd"/>
            <w:r w:rsidR="00460653" w:rsidRPr="00C1236E">
              <w:rPr>
                <w:lang w:val="en-US"/>
              </w:rPr>
              <w:t xml:space="preserve"> </w:t>
            </w:r>
            <w:proofErr w:type="spellStart"/>
            <w:r w:rsidR="00460653" w:rsidRPr="00C1236E">
              <w:rPr>
                <w:lang w:val="en-US"/>
              </w:rPr>
              <w:t>acesteia</w:t>
            </w:r>
            <w:proofErr w:type="spellEnd"/>
            <w:r w:rsidR="00460653" w:rsidRPr="00C1236E">
              <w:rPr>
                <w:lang w:val="en-US"/>
              </w:rPr>
              <w:t xml:space="preserve">, </w:t>
            </w:r>
            <w:proofErr w:type="spellStart"/>
            <w:r w:rsidR="00460653" w:rsidRPr="00C1236E">
              <w:rPr>
                <w:lang w:val="en-US"/>
              </w:rPr>
              <w:t>dacă</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clauzele</w:t>
            </w:r>
            <w:proofErr w:type="spellEnd"/>
            <w:r w:rsidR="00460653" w:rsidRPr="00C1236E">
              <w:rPr>
                <w:lang w:val="en-US"/>
              </w:rPr>
              <w:t xml:space="preserve"> </w:t>
            </w:r>
            <w:proofErr w:type="spellStart"/>
            <w:r w:rsidR="00460653" w:rsidRPr="00C1236E">
              <w:rPr>
                <w:lang w:val="en-US"/>
              </w:rPr>
              <w:t>contractuale</w:t>
            </w:r>
            <w:proofErr w:type="spellEnd"/>
            <w:r w:rsidR="00460653" w:rsidRPr="00C1236E">
              <w:rPr>
                <w:lang w:val="en-US"/>
              </w:rPr>
              <w:t xml:space="preserve"> nu s-a </w:t>
            </w:r>
            <w:proofErr w:type="spellStart"/>
            <w:r w:rsidR="00460653" w:rsidRPr="00C1236E">
              <w:rPr>
                <w:lang w:val="en-US"/>
              </w:rPr>
              <w:t>prevăzut</w:t>
            </w:r>
            <w:proofErr w:type="spellEnd"/>
            <w:r w:rsidR="00460653" w:rsidRPr="00C1236E">
              <w:rPr>
                <w:lang w:val="en-US"/>
              </w:rPr>
              <w:t xml:space="preserve"> </w:t>
            </w:r>
            <w:proofErr w:type="spellStart"/>
            <w:r w:rsidR="00460653" w:rsidRPr="00C1236E">
              <w:rPr>
                <w:lang w:val="en-US"/>
              </w:rPr>
              <w:t>altfel</w:t>
            </w:r>
            <w:proofErr w:type="spellEnd"/>
            <w:r w:rsidR="00460653" w:rsidRPr="00C1236E">
              <w:rPr>
                <w:lang w:val="en-US"/>
              </w:rPr>
              <w:t xml:space="preserve">. </w:t>
            </w:r>
          </w:p>
          <w:p w14:paraId="311A153A" w14:textId="77777777" w:rsidR="00460653" w:rsidRPr="00C1236E" w:rsidRDefault="00D53233" w:rsidP="006F2648">
            <w:pPr>
              <w:pStyle w:val="NormalWeb"/>
              <w:numPr>
                <w:ilvl w:val="1"/>
                <w:numId w:val="14"/>
              </w:numPr>
              <w:tabs>
                <w:tab w:val="left" w:pos="567"/>
              </w:tabs>
              <w:spacing w:line="276" w:lineRule="auto"/>
              <w:ind w:left="0" w:hanging="567"/>
              <w:rPr>
                <w:lang w:val="en-US"/>
              </w:rPr>
            </w:pPr>
            <w:r w:rsidRPr="00C1236E">
              <w:rPr>
                <w:lang w:val="en-US"/>
              </w:rPr>
              <w:t xml:space="preserve">10.3. </w:t>
            </w:r>
            <w:proofErr w:type="spellStart"/>
            <w:r w:rsidR="00460653" w:rsidRPr="00C1236E">
              <w:rPr>
                <w:lang w:val="en-US"/>
              </w:rPr>
              <w:t>Membrii</w:t>
            </w:r>
            <w:proofErr w:type="spellEnd"/>
            <w:r w:rsidR="00460653" w:rsidRPr="00C1236E">
              <w:rPr>
                <w:lang w:val="en-US"/>
              </w:rPr>
              <w:t xml:space="preserve"> </w:t>
            </w:r>
            <w:proofErr w:type="spellStart"/>
            <w:r w:rsidR="00460653" w:rsidRPr="00C1236E">
              <w:rPr>
                <w:lang w:val="en-US"/>
              </w:rPr>
              <w:t>asocierii</w:t>
            </w:r>
            <w:proofErr w:type="spellEnd"/>
            <w:r w:rsidR="00460653" w:rsidRPr="00C1236E">
              <w:rPr>
                <w:lang w:val="en-US"/>
              </w:rPr>
              <w:t xml:space="preserve"> </w:t>
            </w:r>
            <w:proofErr w:type="spellStart"/>
            <w:r w:rsidR="00460653" w:rsidRPr="00C1236E">
              <w:rPr>
                <w:lang w:val="en-US"/>
              </w:rPr>
              <w:t>își</w:t>
            </w:r>
            <w:proofErr w:type="spellEnd"/>
            <w:r w:rsidR="00460653" w:rsidRPr="00C1236E">
              <w:rPr>
                <w:lang w:val="en-US"/>
              </w:rPr>
              <w:t xml:space="preserve"> </w:t>
            </w:r>
            <w:proofErr w:type="spellStart"/>
            <w:r w:rsidR="00460653" w:rsidRPr="00C1236E">
              <w:rPr>
                <w:lang w:val="en-US"/>
              </w:rPr>
              <w:t>păstrează</w:t>
            </w:r>
            <w:proofErr w:type="spellEnd"/>
            <w:r w:rsidR="00460653" w:rsidRPr="00C1236E">
              <w:rPr>
                <w:lang w:val="en-US"/>
              </w:rPr>
              <w:t xml:space="preserve"> </w:t>
            </w:r>
            <w:proofErr w:type="spellStart"/>
            <w:r w:rsidR="00460653" w:rsidRPr="00C1236E">
              <w:rPr>
                <w:lang w:val="en-US"/>
              </w:rPr>
              <w:t>individualitatea</w:t>
            </w:r>
            <w:proofErr w:type="spellEnd"/>
            <w:r w:rsidR="00460653" w:rsidRPr="00C1236E">
              <w:rPr>
                <w:lang w:val="en-US"/>
              </w:rPr>
              <w:t xml:space="preserve"> ca </w:t>
            </w:r>
            <w:proofErr w:type="spellStart"/>
            <w:r w:rsidR="00460653" w:rsidRPr="00C1236E">
              <w:rPr>
                <w:lang w:val="en-US"/>
              </w:rPr>
              <w:t>subiecți</w:t>
            </w:r>
            <w:proofErr w:type="spellEnd"/>
            <w:r w:rsidR="00460653" w:rsidRPr="00C1236E">
              <w:rPr>
                <w:lang w:val="en-US"/>
              </w:rPr>
              <w:t xml:space="preserve"> de </w:t>
            </w:r>
            <w:proofErr w:type="spellStart"/>
            <w:r w:rsidR="00460653" w:rsidRPr="00C1236E">
              <w:rPr>
                <w:lang w:val="en-US"/>
              </w:rPr>
              <w:t>drept</w:t>
            </w:r>
            <w:proofErr w:type="spellEnd"/>
            <w:r w:rsidR="00460653" w:rsidRPr="00C1236E">
              <w:rPr>
                <w:lang w:val="en-US"/>
              </w:rPr>
              <w:t xml:space="preserve">, </w:t>
            </w:r>
            <w:proofErr w:type="spellStart"/>
            <w:r w:rsidR="00460653" w:rsidRPr="00C1236E">
              <w:rPr>
                <w:lang w:val="en-US"/>
              </w:rPr>
              <w:t>însă</w:t>
            </w:r>
            <w:proofErr w:type="spellEnd"/>
            <w:r w:rsidR="00460653" w:rsidRPr="00C1236E">
              <w:rPr>
                <w:lang w:val="en-US"/>
              </w:rPr>
              <w:t xml:space="preserve"> sunt </w:t>
            </w:r>
            <w:proofErr w:type="spellStart"/>
            <w:r w:rsidR="00460653" w:rsidRPr="00C1236E">
              <w:rPr>
                <w:lang w:val="en-US"/>
              </w:rPr>
              <w:t>obligați</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răspundă</w:t>
            </w:r>
            <w:proofErr w:type="spellEnd"/>
            <w:r w:rsidR="00460653" w:rsidRPr="00C1236E">
              <w:rPr>
                <w:lang w:val="en-US"/>
              </w:rPr>
              <w:t xml:space="preserve"> </w:t>
            </w:r>
            <w:proofErr w:type="spellStart"/>
            <w:r w:rsidR="00460653" w:rsidRPr="00C1236E">
              <w:rPr>
                <w:lang w:val="en-US"/>
              </w:rPr>
              <w:t>solidar</w:t>
            </w:r>
            <w:proofErr w:type="spellEnd"/>
            <w:r w:rsidR="00460653" w:rsidRPr="00C1236E">
              <w:rPr>
                <w:lang w:val="en-US"/>
              </w:rPr>
              <w:t xml:space="preserve"> </w:t>
            </w:r>
            <w:proofErr w:type="spellStart"/>
            <w:r w:rsidR="00460653" w:rsidRPr="00C1236E">
              <w:rPr>
                <w:lang w:val="en-US"/>
              </w:rPr>
              <w:t>față</w:t>
            </w:r>
            <w:proofErr w:type="spellEnd"/>
            <w:r w:rsidR="00460653" w:rsidRPr="00C1236E">
              <w:rPr>
                <w:lang w:val="en-US"/>
              </w:rPr>
              <w:t xml:space="preserve"> de </w:t>
            </w:r>
            <w:proofErr w:type="spellStart"/>
            <w:r w:rsidR="00460653" w:rsidRPr="00C1236E">
              <w:rPr>
                <w:lang w:val="en-US"/>
              </w:rPr>
              <w:t>autoritate</w:t>
            </w:r>
            <w:r w:rsidRPr="00C1236E">
              <w:rPr>
                <w:lang w:val="en-US"/>
              </w:rPr>
              <w:t>a</w:t>
            </w:r>
            <w:proofErr w:type="spellEnd"/>
            <w:r w:rsidR="00460653" w:rsidRPr="00C1236E">
              <w:rPr>
                <w:lang w:val="en-US"/>
              </w:rPr>
              <w:t xml:space="preserve"> </w:t>
            </w:r>
            <w:proofErr w:type="spellStart"/>
            <w:r w:rsidR="00460653" w:rsidRPr="00C1236E">
              <w:rPr>
                <w:lang w:val="en-US"/>
              </w:rPr>
              <w:t>contractantă</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modul</w:t>
            </w:r>
            <w:proofErr w:type="spellEnd"/>
            <w:r w:rsidR="00460653" w:rsidRPr="00C1236E">
              <w:rPr>
                <w:lang w:val="en-US"/>
              </w:rPr>
              <w:t xml:space="preserve"> de </w:t>
            </w:r>
            <w:proofErr w:type="spellStart"/>
            <w:r w:rsidR="00460653" w:rsidRPr="00C1236E">
              <w:rPr>
                <w:lang w:val="en-US"/>
              </w:rPr>
              <w:t>îndeplinire</w:t>
            </w:r>
            <w:proofErr w:type="spellEnd"/>
            <w:r w:rsidR="00460653" w:rsidRPr="00C1236E">
              <w:rPr>
                <w:lang w:val="en-US"/>
              </w:rPr>
              <w:t xml:space="preserve"> a </w:t>
            </w:r>
            <w:proofErr w:type="spellStart"/>
            <w:r w:rsidR="00460653" w:rsidRPr="00C1236E">
              <w:rPr>
                <w:lang w:val="en-US"/>
              </w:rPr>
              <w:t>obligațiilor</w:t>
            </w:r>
            <w:proofErr w:type="spellEnd"/>
            <w:r w:rsidR="00460653" w:rsidRPr="00C1236E">
              <w:rPr>
                <w:lang w:val="en-US"/>
              </w:rPr>
              <w:t xml:space="preserve"> </w:t>
            </w:r>
            <w:proofErr w:type="spellStart"/>
            <w:r w:rsidR="00460653" w:rsidRPr="00C1236E">
              <w:rPr>
                <w:lang w:val="en-US"/>
              </w:rPr>
              <w:t>contractuale</w:t>
            </w:r>
            <w:proofErr w:type="spellEnd"/>
            <w:r w:rsidR="00460653" w:rsidRPr="00C1236E">
              <w:rPr>
                <w:lang w:val="en-US"/>
              </w:rPr>
              <w:t>.</w:t>
            </w:r>
          </w:p>
          <w:p w14:paraId="50AD22C4" w14:textId="77777777" w:rsidR="00460653" w:rsidRPr="00C1236E" w:rsidRDefault="00D53233" w:rsidP="006F2648">
            <w:pPr>
              <w:pStyle w:val="NormalWeb"/>
              <w:numPr>
                <w:ilvl w:val="1"/>
                <w:numId w:val="14"/>
              </w:numPr>
              <w:tabs>
                <w:tab w:val="left" w:pos="567"/>
              </w:tabs>
              <w:spacing w:line="276" w:lineRule="auto"/>
              <w:ind w:left="0" w:hanging="567"/>
              <w:rPr>
                <w:lang w:val="en-US"/>
              </w:rPr>
            </w:pPr>
            <w:r w:rsidRPr="00C1236E">
              <w:rPr>
                <w:lang w:val="en-US"/>
              </w:rPr>
              <w:t xml:space="preserve">10.4. </w:t>
            </w:r>
            <w:proofErr w:type="spellStart"/>
            <w:r w:rsidR="00460653" w:rsidRPr="00C1236E">
              <w:rPr>
                <w:lang w:val="en-US"/>
              </w:rPr>
              <w:t>Dacă</w:t>
            </w:r>
            <w:proofErr w:type="spellEnd"/>
            <w:r w:rsidR="00460653" w:rsidRPr="00C1236E">
              <w:rPr>
                <w:lang w:val="en-US"/>
              </w:rPr>
              <w:t xml:space="preserve"> </w:t>
            </w:r>
            <w:proofErr w:type="spellStart"/>
            <w:r w:rsidR="00460653" w:rsidRPr="00C1236E">
              <w:rPr>
                <w:lang w:val="en-US"/>
              </w:rPr>
              <w:t>prejudiciul</w:t>
            </w:r>
            <w:proofErr w:type="spellEnd"/>
            <w:r w:rsidR="00460653" w:rsidRPr="00C1236E">
              <w:rPr>
                <w:lang w:val="en-US"/>
              </w:rPr>
              <w:t xml:space="preserve"> </w:t>
            </w:r>
            <w:proofErr w:type="spellStart"/>
            <w:r w:rsidR="00460653" w:rsidRPr="00C1236E">
              <w:rPr>
                <w:lang w:val="en-US"/>
              </w:rPr>
              <w:t>cauzat</w:t>
            </w:r>
            <w:proofErr w:type="spellEnd"/>
            <w:r w:rsidR="00460653" w:rsidRPr="00C1236E">
              <w:rPr>
                <w:lang w:val="en-US"/>
              </w:rPr>
              <w:t xml:space="preserve"> </w:t>
            </w:r>
            <w:proofErr w:type="spellStart"/>
            <w:r w:rsidR="00460653" w:rsidRPr="00C1236E">
              <w:rPr>
                <w:lang w:val="en-US"/>
              </w:rPr>
              <w:t>terţei</w:t>
            </w:r>
            <w:proofErr w:type="spellEnd"/>
            <w:r w:rsidR="00460653" w:rsidRPr="00C1236E">
              <w:rPr>
                <w:lang w:val="en-US"/>
              </w:rPr>
              <w:t xml:space="preserve"> </w:t>
            </w:r>
            <w:proofErr w:type="spellStart"/>
            <w:r w:rsidR="00460653" w:rsidRPr="00C1236E">
              <w:rPr>
                <w:lang w:val="en-US"/>
              </w:rPr>
              <w:t>persoane</w:t>
            </w:r>
            <w:proofErr w:type="spellEnd"/>
            <w:r w:rsidR="00460653" w:rsidRPr="00C1236E">
              <w:rPr>
                <w:lang w:val="en-US"/>
              </w:rPr>
              <w:t xml:space="preserve"> </w:t>
            </w:r>
            <w:proofErr w:type="spellStart"/>
            <w:r w:rsidR="00460653" w:rsidRPr="00C1236E">
              <w:rPr>
                <w:lang w:val="en-US"/>
              </w:rPr>
              <w:t>este</w:t>
            </w:r>
            <w:proofErr w:type="spellEnd"/>
            <w:r w:rsidR="00460653" w:rsidRPr="00C1236E">
              <w:rPr>
                <w:lang w:val="en-US"/>
              </w:rPr>
              <w:t xml:space="preserve"> </w:t>
            </w:r>
            <w:proofErr w:type="spellStart"/>
            <w:r w:rsidR="00460653" w:rsidRPr="00C1236E">
              <w:rPr>
                <w:lang w:val="en-US"/>
              </w:rPr>
              <w:t>urmare</w:t>
            </w:r>
            <w:proofErr w:type="spellEnd"/>
            <w:r w:rsidR="00460653" w:rsidRPr="00C1236E">
              <w:rPr>
                <w:lang w:val="en-US"/>
              </w:rPr>
              <w:t xml:space="preserve"> a </w:t>
            </w:r>
            <w:proofErr w:type="spellStart"/>
            <w:r w:rsidR="00460653" w:rsidRPr="00C1236E">
              <w:rPr>
                <w:lang w:val="en-US"/>
              </w:rPr>
              <w:t>unei</w:t>
            </w:r>
            <w:proofErr w:type="spellEnd"/>
            <w:r w:rsidR="00460653" w:rsidRPr="00C1236E">
              <w:rPr>
                <w:lang w:val="en-US"/>
              </w:rPr>
              <w:t xml:space="preserve"> </w:t>
            </w:r>
            <w:proofErr w:type="spellStart"/>
            <w:r w:rsidR="00460653" w:rsidRPr="00C1236E">
              <w:rPr>
                <w:lang w:val="en-US"/>
              </w:rPr>
              <w:t>măsuri</w:t>
            </w:r>
            <w:proofErr w:type="spellEnd"/>
            <w:r w:rsidR="00460653" w:rsidRPr="00C1236E">
              <w:rPr>
                <w:lang w:val="en-US"/>
              </w:rPr>
              <w:t xml:space="preserve"> </w:t>
            </w:r>
            <w:proofErr w:type="spellStart"/>
            <w:r w:rsidR="00460653" w:rsidRPr="00C1236E">
              <w:rPr>
                <w:lang w:val="en-US"/>
              </w:rPr>
              <w:t>dispuse</w:t>
            </w:r>
            <w:proofErr w:type="spellEnd"/>
            <w:r w:rsidR="00460653" w:rsidRPr="00C1236E">
              <w:rPr>
                <w:lang w:val="en-US"/>
              </w:rPr>
              <w:t xml:space="preserve"> de </w:t>
            </w:r>
            <w:proofErr w:type="spellStart"/>
            <w:r w:rsidR="00460653" w:rsidRPr="00C1236E">
              <w:rPr>
                <w:lang w:val="en-US"/>
              </w:rPr>
              <w:t>beneficiar</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forma </w:t>
            </w:r>
            <w:proofErr w:type="spellStart"/>
            <w:r w:rsidR="00460653" w:rsidRPr="00C1236E">
              <w:rPr>
                <w:lang w:val="en-US"/>
              </w:rPr>
              <w:t>în</w:t>
            </w:r>
            <w:proofErr w:type="spellEnd"/>
            <w:r w:rsidR="00460653" w:rsidRPr="00C1236E">
              <w:rPr>
                <w:lang w:val="en-US"/>
              </w:rPr>
              <w:t xml:space="preserve"> care a </w:t>
            </w:r>
            <w:proofErr w:type="spellStart"/>
            <w:r w:rsidR="00460653" w:rsidRPr="00C1236E">
              <w:rPr>
                <w:lang w:val="en-US"/>
              </w:rPr>
              <w:t>fost</w:t>
            </w:r>
            <w:proofErr w:type="spellEnd"/>
            <w:r w:rsidR="00460653" w:rsidRPr="00C1236E">
              <w:rPr>
                <w:lang w:val="en-US"/>
              </w:rPr>
              <w:t xml:space="preserve"> </w:t>
            </w:r>
            <w:proofErr w:type="spellStart"/>
            <w:r w:rsidR="00460653" w:rsidRPr="00C1236E">
              <w:rPr>
                <w:lang w:val="en-US"/>
              </w:rPr>
              <w:t>aplicată</w:t>
            </w:r>
            <w:proofErr w:type="spellEnd"/>
            <w:r w:rsidR="00460653" w:rsidRPr="00C1236E">
              <w:rPr>
                <w:lang w:val="en-US"/>
              </w:rPr>
              <w:t xml:space="preserve">, </w:t>
            </w:r>
            <w:proofErr w:type="spellStart"/>
            <w:r w:rsidR="00460653" w:rsidRPr="00C1236E">
              <w:rPr>
                <w:lang w:val="en-US"/>
              </w:rPr>
              <w:t>atunci</w:t>
            </w:r>
            <w:proofErr w:type="spellEnd"/>
            <w:r w:rsidR="00460653" w:rsidRPr="00C1236E">
              <w:rPr>
                <w:lang w:val="en-US"/>
              </w:rPr>
              <w:t xml:space="preserve"> </w:t>
            </w:r>
            <w:proofErr w:type="spellStart"/>
            <w:r w:rsidR="00460653" w:rsidRPr="00C1236E">
              <w:rPr>
                <w:lang w:val="en-US"/>
              </w:rPr>
              <w:t>acesta</w:t>
            </w:r>
            <w:proofErr w:type="spellEnd"/>
            <w:r w:rsidR="00460653" w:rsidRPr="00C1236E">
              <w:rPr>
                <w:lang w:val="en-US"/>
              </w:rPr>
              <w:t xml:space="preserve"> </w:t>
            </w:r>
            <w:proofErr w:type="spellStart"/>
            <w:r w:rsidR="00460653" w:rsidRPr="00C1236E">
              <w:rPr>
                <w:lang w:val="en-US"/>
              </w:rPr>
              <w:t>poartă</w:t>
            </w:r>
            <w:proofErr w:type="spellEnd"/>
            <w:r w:rsidR="00460653" w:rsidRPr="00C1236E">
              <w:rPr>
                <w:lang w:val="en-US"/>
              </w:rPr>
              <w:t xml:space="preserve"> </w:t>
            </w:r>
            <w:proofErr w:type="spellStart"/>
            <w:r w:rsidR="00460653" w:rsidRPr="00C1236E">
              <w:rPr>
                <w:lang w:val="en-US"/>
              </w:rPr>
              <w:t>singur</w:t>
            </w:r>
            <w:proofErr w:type="spellEnd"/>
            <w:r w:rsidR="00460653" w:rsidRPr="00C1236E">
              <w:rPr>
                <w:lang w:val="en-US"/>
              </w:rPr>
              <w:t xml:space="preserve"> </w:t>
            </w:r>
            <w:proofErr w:type="spellStart"/>
            <w:r w:rsidR="00460653" w:rsidRPr="00C1236E">
              <w:rPr>
                <w:lang w:val="en-US"/>
              </w:rPr>
              <w:t>răspunderea</w:t>
            </w:r>
            <w:proofErr w:type="spellEnd"/>
            <w:r w:rsidR="00460653" w:rsidRPr="00C1236E">
              <w:rPr>
                <w:lang w:val="en-US"/>
              </w:rPr>
              <w:t xml:space="preserve">, </w:t>
            </w:r>
            <w:proofErr w:type="spellStart"/>
            <w:r w:rsidR="00460653" w:rsidRPr="00C1236E">
              <w:rPr>
                <w:lang w:val="en-US"/>
              </w:rPr>
              <w:t>numai</w:t>
            </w:r>
            <w:proofErr w:type="spellEnd"/>
            <w:r w:rsidR="00460653" w:rsidRPr="00C1236E">
              <w:rPr>
                <w:lang w:val="en-US"/>
              </w:rPr>
              <w:t xml:space="preserve"> </w:t>
            </w:r>
            <w:proofErr w:type="spellStart"/>
            <w:r w:rsidR="00460653" w:rsidRPr="00C1236E">
              <w:rPr>
                <w:lang w:val="en-US"/>
              </w:rPr>
              <w:t>dacă</w:t>
            </w:r>
            <w:proofErr w:type="spellEnd"/>
            <w:r w:rsidR="00460653" w:rsidRPr="00C1236E">
              <w:rPr>
                <w:lang w:val="en-US"/>
              </w:rPr>
              <w:t xml:space="preserve"> </w:t>
            </w:r>
            <w:proofErr w:type="spellStart"/>
            <w:r w:rsidR="00460653" w:rsidRPr="00C1236E">
              <w:rPr>
                <w:lang w:val="en-US"/>
              </w:rPr>
              <w:t>Antreprenorul</w:t>
            </w:r>
            <w:proofErr w:type="spellEnd"/>
            <w:r w:rsidR="00460653" w:rsidRPr="00C1236E">
              <w:rPr>
                <w:lang w:val="en-US"/>
              </w:rPr>
              <w:t xml:space="preserve"> l-a </w:t>
            </w:r>
            <w:proofErr w:type="spellStart"/>
            <w:r w:rsidR="00460653" w:rsidRPr="00C1236E">
              <w:rPr>
                <w:lang w:val="en-US"/>
              </w:rPr>
              <w:t>înştiinţat</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prealabil</w:t>
            </w:r>
            <w:proofErr w:type="spellEnd"/>
            <w:r w:rsidR="00460653" w:rsidRPr="00C1236E">
              <w:rPr>
                <w:lang w:val="en-US"/>
              </w:rPr>
              <w:t xml:space="preserve"> de </w:t>
            </w:r>
            <w:proofErr w:type="spellStart"/>
            <w:r w:rsidR="00460653" w:rsidRPr="00C1236E">
              <w:rPr>
                <w:lang w:val="en-US"/>
              </w:rPr>
              <w:t>pericolul</w:t>
            </w:r>
            <w:proofErr w:type="spellEnd"/>
            <w:r w:rsidR="00460653" w:rsidRPr="00C1236E">
              <w:rPr>
                <w:lang w:val="en-US"/>
              </w:rPr>
              <w:t xml:space="preserve"> </w:t>
            </w:r>
            <w:proofErr w:type="spellStart"/>
            <w:r w:rsidR="00460653" w:rsidRPr="00C1236E">
              <w:rPr>
                <w:lang w:val="en-US"/>
              </w:rPr>
              <w:t>legat</w:t>
            </w:r>
            <w:proofErr w:type="spellEnd"/>
            <w:r w:rsidR="00460653" w:rsidRPr="00C1236E">
              <w:rPr>
                <w:lang w:val="en-US"/>
              </w:rPr>
              <w:t xml:space="preserve"> de </w:t>
            </w:r>
            <w:proofErr w:type="spellStart"/>
            <w:r w:rsidR="00460653" w:rsidRPr="00C1236E">
              <w:rPr>
                <w:lang w:val="en-US"/>
              </w:rPr>
              <w:t>executarea</w:t>
            </w:r>
            <w:proofErr w:type="spellEnd"/>
            <w:r w:rsidR="00460653" w:rsidRPr="00C1236E">
              <w:rPr>
                <w:lang w:val="en-US"/>
              </w:rPr>
              <w:t xml:space="preserve"> </w:t>
            </w:r>
            <w:proofErr w:type="spellStart"/>
            <w:r w:rsidR="00460653" w:rsidRPr="00C1236E">
              <w:rPr>
                <w:lang w:val="en-US"/>
              </w:rPr>
              <w:t>dispoziţiei</w:t>
            </w:r>
            <w:proofErr w:type="spellEnd"/>
            <w:r w:rsidR="00460653" w:rsidRPr="00C1236E">
              <w:rPr>
                <w:lang w:val="en-US"/>
              </w:rPr>
              <w:t xml:space="preserve">. </w:t>
            </w:r>
          </w:p>
          <w:p w14:paraId="1D1BAB19" w14:textId="77777777" w:rsidR="00460653" w:rsidRPr="00C1236E" w:rsidRDefault="00D53233" w:rsidP="006F2648">
            <w:pPr>
              <w:pStyle w:val="NormalWeb"/>
              <w:numPr>
                <w:ilvl w:val="1"/>
                <w:numId w:val="14"/>
              </w:numPr>
              <w:tabs>
                <w:tab w:val="left" w:pos="567"/>
              </w:tabs>
              <w:spacing w:line="276" w:lineRule="auto"/>
              <w:ind w:left="0" w:hanging="567"/>
              <w:rPr>
                <w:lang w:val="en-US"/>
              </w:rPr>
            </w:pPr>
            <w:r w:rsidRPr="00C1236E">
              <w:rPr>
                <w:lang w:val="en-US"/>
              </w:rPr>
              <w:t xml:space="preserve">10.5.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este</w:t>
            </w:r>
            <w:proofErr w:type="spellEnd"/>
            <w:r w:rsidR="00460653" w:rsidRPr="00C1236E">
              <w:rPr>
                <w:lang w:val="en-US"/>
              </w:rPr>
              <w:t xml:space="preserve"> </w:t>
            </w:r>
            <w:proofErr w:type="spellStart"/>
            <w:r w:rsidR="00460653" w:rsidRPr="00C1236E">
              <w:rPr>
                <w:lang w:val="en-US"/>
              </w:rPr>
              <w:t>obligat</w:t>
            </w:r>
            <w:proofErr w:type="spellEnd"/>
            <w:r w:rsidR="00460653" w:rsidRPr="00C1236E">
              <w:rPr>
                <w:lang w:val="en-US"/>
              </w:rPr>
              <w:t xml:space="preserve">, conform </w:t>
            </w:r>
            <w:proofErr w:type="spellStart"/>
            <w:r w:rsidR="00460653" w:rsidRPr="00C1236E">
              <w:rPr>
                <w:lang w:val="en-US"/>
              </w:rPr>
              <w:t>prevederilor</w:t>
            </w:r>
            <w:proofErr w:type="spellEnd"/>
            <w:r w:rsidR="00460653" w:rsidRPr="00C1236E">
              <w:rPr>
                <w:lang w:val="en-US"/>
              </w:rPr>
              <w:t xml:space="preserve"> </w:t>
            </w:r>
            <w:proofErr w:type="spellStart"/>
            <w:r w:rsidR="00460653" w:rsidRPr="00C1236E">
              <w:rPr>
                <w:lang w:val="en-US"/>
              </w:rPr>
              <w:t>legale</w:t>
            </w:r>
            <w:proofErr w:type="spellEnd"/>
            <w:r w:rsidR="00460653" w:rsidRPr="00C1236E">
              <w:rPr>
                <w:lang w:val="en-US"/>
              </w:rPr>
              <w:t xml:space="preserve">, la </w:t>
            </w:r>
            <w:proofErr w:type="spellStart"/>
            <w:r w:rsidR="00460653" w:rsidRPr="00C1236E">
              <w:rPr>
                <w:lang w:val="en-US"/>
              </w:rPr>
              <w:t>plata</w:t>
            </w:r>
            <w:proofErr w:type="spellEnd"/>
            <w:r w:rsidR="00460653" w:rsidRPr="00C1236E">
              <w:rPr>
                <w:lang w:val="en-US"/>
              </w:rPr>
              <w:t xml:space="preserve"> </w:t>
            </w:r>
            <w:proofErr w:type="spellStart"/>
            <w:r w:rsidR="00460653" w:rsidRPr="00C1236E">
              <w:rPr>
                <w:lang w:val="en-US"/>
              </w:rPr>
              <w:t>daunelor</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încălcarea</w:t>
            </w:r>
            <w:proofErr w:type="spellEnd"/>
            <w:r w:rsidR="00460653" w:rsidRPr="00C1236E">
              <w:rPr>
                <w:lang w:val="en-US"/>
              </w:rPr>
              <w:t xml:space="preserve"> </w:t>
            </w:r>
            <w:proofErr w:type="spellStart"/>
            <w:r w:rsidR="00460653" w:rsidRPr="00C1236E">
              <w:rPr>
                <w:lang w:val="en-US"/>
              </w:rPr>
              <w:lastRenderedPageBreak/>
              <w:t>sau</w:t>
            </w:r>
            <w:proofErr w:type="spellEnd"/>
            <w:r w:rsidR="00460653" w:rsidRPr="00C1236E">
              <w:rPr>
                <w:lang w:val="en-US"/>
              </w:rPr>
              <w:t xml:space="preserve"> </w:t>
            </w:r>
            <w:proofErr w:type="spellStart"/>
            <w:r w:rsidR="00460653" w:rsidRPr="00C1236E">
              <w:rPr>
                <w:lang w:val="en-US"/>
              </w:rPr>
              <w:t>deteriorarea</w:t>
            </w:r>
            <w:proofErr w:type="spellEnd"/>
            <w:r w:rsidR="00460653" w:rsidRPr="00C1236E">
              <w:rPr>
                <w:lang w:val="en-US"/>
              </w:rPr>
              <w:t xml:space="preserve"> </w:t>
            </w:r>
            <w:proofErr w:type="spellStart"/>
            <w:r w:rsidR="00460653" w:rsidRPr="00C1236E">
              <w:rPr>
                <w:lang w:val="en-US"/>
              </w:rPr>
              <w:t>drumurilor</w:t>
            </w:r>
            <w:proofErr w:type="spellEnd"/>
            <w:r w:rsidR="00460653" w:rsidRPr="00C1236E">
              <w:rPr>
                <w:lang w:val="en-US"/>
              </w:rPr>
              <w:t xml:space="preserve"> de </w:t>
            </w:r>
            <w:proofErr w:type="spellStart"/>
            <w:r w:rsidR="00460653" w:rsidRPr="00C1236E">
              <w:rPr>
                <w:lang w:val="en-US"/>
              </w:rPr>
              <w:t>acces</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a </w:t>
            </w:r>
            <w:proofErr w:type="spellStart"/>
            <w:r w:rsidR="00460653" w:rsidRPr="00C1236E">
              <w:rPr>
                <w:lang w:val="en-US"/>
              </w:rPr>
              <w:t>reţelelor</w:t>
            </w:r>
            <w:proofErr w:type="spellEnd"/>
            <w:r w:rsidR="00460653" w:rsidRPr="00C1236E">
              <w:rPr>
                <w:lang w:val="en-US"/>
              </w:rPr>
              <w:t xml:space="preserve"> de </w:t>
            </w:r>
            <w:proofErr w:type="spellStart"/>
            <w:r w:rsidR="00460653" w:rsidRPr="00C1236E">
              <w:rPr>
                <w:lang w:val="en-US"/>
              </w:rPr>
              <w:t>utilităţi</w:t>
            </w:r>
            <w:proofErr w:type="spellEnd"/>
            <w:r w:rsidR="00460653" w:rsidRPr="00C1236E">
              <w:rPr>
                <w:lang w:val="en-US"/>
              </w:rPr>
              <w:t xml:space="preserve">, a </w:t>
            </w:r>
            <w:proofErr w:type="spellStart"/>
            <w:r w:rsidR="00460653" w:rsidRPr="00C1236E">
              <w:rPr>
                <w:lang w:val="en-US"/>
              </w:rPr>
              <w:t>terenurilor</w:t>
            </w:r>
            <w:proofErr w:type="spellEnd"/>
            <w:r w:rsidR="00460653" w:rsidRPr="00C1236E">
              <w:rPr>
                <w:lang w:val="en-US"/>
              </w:rPr>
              <w:t xml:space="preserve"> </w:t>
            </w:r>
            <w:proofErr w:type="spellStart"/>
            <w:r w:rsidR="00460653" w:rsidRPr="00C1236E">
              <w:rPr>
                <w:lang w:val="en-US"/>
              </w:rPr>
              <w:t>limitrofe</w:t>
            </w:r>
            <w:proofErr w:type="spellEnd"/>
            <w:r w:rsidR="00460653" w:rsidRPr="00C1236E">
              <w:rPr>
                <w:lang w:val="en-US"/>
              </w:rPr>
              <w:t xml:space="preserve"> </w:t>
            </w:r>
            <w:proofErr w:type="spellStart"/>
            <w:r w:rsidR="00460653" w:rsidRPr="00C1236E">
              <w:rPr>
                <w:lang w:val="en-US"/>
              </w:rPr>
              <w:t>prin</w:t>
            </w:r>
            <w:proofErr w:type="spellEnd"/>
            <w:r w:rsidR="00460653" w:rsidRPr="00C1236E">
              <w:rPr>
                <w:lang w:val="en-US"/>
              </w:rPr>
              <w:t xml:space="preserve"> </w:t>
            </w:r>
            <w:proofErr w:type="spellStart"/>
            <w:r w:rsidR="00460653" w:rsidRPr="00C1236E">
              <w:rPr>
                <w:lang w:val="en-US"/>
              </w:rPr>
              <w:t>depozitarea</w:t>
            </w:r>
            <w:proofErr w:type="spellEnd"/>
            <w:r w:rsidR="00460653" w:rsidRPr="00C1236E">
              <w:rPr>
                <w:lang w:val="en-US"/>
              </w:rPr>
              <w:t xml:space="preserve"> de </w:t>
            </w:r>
            <w:proofErr w:type="spellStart"/>
            <w:r w:rsidR="00460653" w:rsidRPr="00C1236E">
              <w:rPr>
                <w:lang w:val="en-US"/>
              </w:rPr>
              <w:t>pământ</w:t>
            </w:r>
            <w:proofErr w:type="spellEnd"/>
            <w:r w:rsidR="00460653" w:rsidRPr="00C1236E">
              <w:rPr>
                <w:lang w:val="en-US"/>
              </w:rPr>
              <w:t xml:space="preserve">, </w:t>
            </w:r>
            <w:proofErr w:type="spellStart"/>
            <w:r w:rsidR="00460653" w:rsidRPr="00C1236E">
              <w:rPr>
                <w:lang w:val="en-US"/>
              </w:rPr>
              <w:t>materiale</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alte</w:t>
            </w:r>
            <w:proofErr w:type="spellEnd"/>
            <w:r w:rsidR="00460653" w:rsidRPr="00C1236E">
              <w:rPr>
                <w:lang w:val="en-US"/>
              </w:rPr>
              <w:t xml:space="preserve"> </w:t>
            </w:r>
            <w:proofErr w:type="spellStart"/>
            <w:r w:rsidR="00460653" w:rsidRPr="00C1236E">
              <w:rPr>
                <w:lang w:val="en-US"/>
              </w:rPr>
              <w:t>obiecte</w:t>
            </w:r>
            <w:proofErr w:type="spellEnd"/>
            <w:r w:rsidR="00460653" w:rsidRPr="00C1236E">
              <w:rPr>
                <w:lang w:val="en-US"/>
              </w:rPr>
              <w:t xml:space="preserve">, precum </w:t>
            </w:r>
            <w:proofErr w:type="spellStart"/>
            <w:r w:rsidR="00460653" w:rsidRPr="00C1236E">
              <w:rPr>
                <w:lang w:val="en-US"/>
              </w:rPr>
              <w:t>şi</w:t>
            </w:r>
            <w:proofErr w:type="spellEnd"/>
            <w:r w:rsidR="00460653" w:rsidRPr="00C1236E">
              <w:rPr>
                <w:lang w:val="en-US"/>
              </w:rPr>
              <w:t xml:space="preserve"> ca </w:t>
            </w:r>
            <w:proofErr w:type="spellStart"/>
            <w:r w:rsidR="00460653" w:rsidRPr="00C1236E">
              <w:rPr>
                <w:lang w:val="en-US"/>
              </w:rPr>
              <w:t>urmare</w:t>
            </w:r>
            <w:proofErr w:type="spellEnd"/>
            <w:r w:rsidR="00460653" w:rsidRPr="00C1236E">
              <w:rPr>
                <w:lang w:val="en-US"/>
              </w:rPr>
              <w:t xml:space="preserve"> a </w:t>
            </w:r>
            <w:proofErr w:type="spellStart"/>
            <w:r w:rsidR="00460653" w:rsidRPr="00C1236E">
              <w:rPr>
                <w:lang w:val="en-US"/>
              </w:rPr>
              <w:t>unor</w:t>
            </w:r>
            <w:proofErr w:type="spellEnd"/>
            <w:r w:rsidR="00460653" w:rsidRPr="00C1236E">
              <w:rPr>
                <w:lang w:val="en-US"/>
              </w:rPr>
              <w:t xml:space="preserve"> </w:t>
            </w:r>
            <w:proofErr w:type="spellStart"/>
            <w:r w:rsidR="00460653" w:rsidRPr="00C1236E">
              <w:rPr>
                <w:lang w:val="en-US"/>
              </w:rPr>
              <w:t>îngrădiri</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limitări</w:t>
            </w:r>
            <w:proofErr w:type="spellEnd"/>
            <w:r w:rsidR="00460653" w:rsidRPr="00C1236E">
              <w:rPr>
                <w:lang w:val="en-US"/>
              </w:rPr>
              <w:t xml:space="preserve"> din </w:t>
            </w:r>
            <w:proofErr w:type="spellStart"/>
            <w:r w:rsidR="00460653" w:rsidRPr="00C1236E">
              <w:rPr>
                <w:lang w:val="en-US"/>
              </w:rPr>
              <w:t>proprie</w:t>
            </w:r>
            <w:proofErr w:type="spellEnd"/>
            <w:r w:rsidR="00460653" w:rsidRPr="00C1236E">
              <w:rPr>
                <w:lang w:val="en-US"/>
              </w:rPr>
              <w:t xml:space="preserve"> </w:t>
            </w:r>
            <w:proofErr w:type="spellStart"/>
            <w:r w:rsidR="00460653" w:rsidRPr="00C1236E">
              <w:rPr>
                <w:lang w:val="en-US"/>
              </w:rPr>
              <w:t>vină</w:t>
            </w:r>
            <w:proofErr w:type="spellEnd"/>
            <w:r w:rsidR="00460653" w:rsidRPr="00C1236E">
              <w:rPr>
                <w:lang w:val="en-US"/>
              </w:rPr>
              <w:t xml:space="preserve">. </w:t>
            </w:r>
          </w:p>
          <w:p w14:paraId="497F9527" w14:textId="77777777" w:rsidR="00460653" w:rsidRPr="00C1236E" w:rsidRDefault="00D53233" w:rsidP="006F2648">
            <w:pPr>
              <w:pStyle w:val="NormalWeb"/>
              <w:numPr>
                <w:ilvl w:val="1"/>
                <w:numId w:val="14"/>
              </w:numPr>
              <w:tabs>
                <w:tab w:val="left" w:pos="567"/>
              </w:tabs>
              <w:spacing w:line="276" w:lineRule="auto"/>
              <w:ind w:left="0" w:hanging="567"/>
              <w:rPr>
                <w:lang w:val="en-US"/>
              </w:rPr>
            </w:pPr>
            <w:r w:rsidRPr="00C1236E">
              <w:rPr>
                <w:lang w:val="en-US"/>
              </w:rPr>
              <w:t xml:space="preserve">10.6.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trebuie</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asigure</w:t>
            </w:r>
            <w:proofErr w:type="spellEnd"/>
            <w:r w:rsidR="00460653" w:rsidRPr="00C1236E">
              <w:rPr>
                <w:lang w:val="en-US"/>
              </w:rPr>
              <w:t xml:space="preserve"> </w:t>
            </w:r>
            <w:proofErr w:type="spellStart"/>
            <w:r w:rsidR="00460653" w:rsidRPr="00C1236E">
              <w:rPr>
                <w:lang w:val="en-US"/>
              </w:rPr>
              <w:t>lucrările</w:t>
            </w:r>
            <w:proofErr w:type="spellEnd"/>
            <w:r w:rsidR="00460653" w:rsidRPr="00C1236E">
              <w:rPr>
                <w:lang w:val="en-US"/>
              </w:rPr>
              <w:t xml:space="preserve"> </w:t>
            </w:r>
            <w:proofErr w:type="spellStart"/>
            <w:r w:rsidR="00460653" w:rsidRPr="00C1236E">
              <w:rPr>
                <w:lang w:val="en-US"/>
              </w:rPr>
              <w:t>executate</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dotările</w:t>
            </w:r>
            <w:proofErr w:type="spellEnd"/>
            <w:r w:rsidR="00460653" w:rsidRPr="00C1236E">
              <w:rPr>
                <w:lang w:val="en-US"/>
              </w:rPr>
              <w:t xml:space="preserve"> pe care le are la </w:t>
            </w:r>
            <w:proofErr w:type="spellStart"/>
            <w:r w:rsidR="00460653" w:rsidRPr="00C1236E">
              <w:rPr>
                <w:lang w:val="en-US"/>
              </w:rPr>
              <w:t>dispoziţie</w:t>
            </w:r>
            <w:proofErr w:type="spellEnd"/>
            <w:r w:rsidR="00460653" w:rsidRPr="00C1236E">
              <w:rPr>
                <w:lang w:val="en-US"/>
              </w:rPr>
              <w:t xml:space="preserve"> </w:t>
            </w:r>
            <w:proofErr w:type="spellStart"/>
            <w:r w:rsidR="00460653" w:rsidRPr="00C1236E">
              <w:rPr>
                <w:lang w:val="en-US"/>
              </w:rPr>
              <w:t>împotriva</w:t>
            </w:r>
            <w:proofErr w:type="spellEnd"/>
            <w:r w:rsidR="00460653" w:rsidRPr="00C1236E">
              <w:rPr>
                <w:lang w:val="en-US"/>
              </w:rPr>
              <w:t xml:space="preserve"> </w:t>
            </w:r>
            <w:proofErr w:type="spellStart"/>
            <w:r w:rsidR="00460653" w:rsidRPr="00C1236E">
              <w:rPr>
                <w:lang w:val="en-US"/>
              </w:rPr>
              <w:t>degradări</w:t>
            </w:r>
            <w:r w:rsidR="00183D79" w:rsidRPr="00C1236E">
              <w:rPr>
                <w:lang w:val="en-US"/>
              </w:rPr>
              <w:t>i</w:t>
            </w:r>
            <w:proofErr w:type="spellEnd"/>
            <w:r w:rsidR="00183D79" w:rsidRPr="00C1236E">
              <w:rPr>
                <w:lang w:val="en-US"/>
              </w:rPr>
              <w:t xml:space="preserve"> </w:t>
            </w:r>
            <w:proofErr w:type="spellStart"/>
            <w:r w:rsidR="00183D79" w:rsidRPr="00C1236E">
              <w:rPr>
                <w:lang w:val="en-US"/>
              </w:rPr>
              <w:t>şi</w:t>
            </w:r>
            <w:proofErr w:type="spellEnd"/>
            <w:r w:rsidR="00183D79" w:rsidRPr="00C1236E">
              <w:rPr>
                <w:lang w:val="en-US"/>
              </w:rPr>
              <w:t xml:space="preserve"> </w:t>
            </w:r>
            <w:proofErr w:type="spellStart"/>
            <w:r w:rsidR="00183D79" w:rsidRPr="00C1236E">
              <w:rPr>
                <w:lang w:val="en-US"/>
              </w:rPr>
              <w:t>furturilor</w:t>
            </w:r>
            <w:proofErr w:type="spellEnd"/>
            <w:r w:rsidR="00183D79" w:rsidRPr="00C1236E">
              <w:rPr>
                <w:lang w:val="en-US"/>
              </w:rPr>
              <w:t xml:space="preserve"> </w:t>
            </w:r>
            <w:proofErr w:type="spellStart"/>
            <w:r w:rsidR="00183D79" w:rsidRPr="00C1236E">
              <w:rPr>
                <w:lang w:val="en-US"/>
              </w:rPr>
              <w:t>pâ</w:t>
            </w:r>
            <w:r w:rsidR="00460653" w:rsidRPr="00C1236E">
              <w:rPr>
                <w:lang w:val="en-US"/>
              </w:rPr>
              <w:t>nă</w:t>
            </w:r>
            <w:proofErr w:type="spellEnd"/>
            <w:r w:rsidR="00460653" w:rsidRPr="00C1236E">
              <w:rPr>
                <w:lang w:val="en-US"/>
              </w:rPr>
              <w:t xml:space="preserve"> la </w:t>
            </w:r>
            <w:proofErr w:type="spellStart"/>
            <w:r w:rsidR="00460653" w:rsidRPr="00C1236E">
              <w:rPr>
                <w:lang w:val="en-US"/>
              </w:rPr>
              <w:t>predarea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către</w:t>
            </w:r>
            <w:proofErr w:type="spellEnd"/>
            <w:r w:rsidR="00460653" w:rsidRPr="00C1236E">
              <w:rPr>
                <w:lang w:val="en-US"/>
              </w:rPr>
              <w:t xml:space="preserve"> </w:t>
            </w:r>
            <w:proofErr w:type="spellStart"/>
            <w:r w:rsidR="00460653" w:rsidRPr="00C1236E">
              <w:rPr>
                <w:lang w:val="en-US"/>
              </w:rPr>
              <w:t>Beneficiar</w:t>
            </w:r>
            <w:proofErr w:type="spellEnd"/>
            <w:r w:rsidR="00460653" w:rsidRPr="00C1236E">
              <w:rPr>
                <w:lang w:val="en-US"/>
              </w:rPr>
              <w:t xml:space="preserve">. El </w:t>
            </w:r>
            <w:proofErr w:type="spellStart"/>
            <w:r w:rsidR="00460653" w:rsidRPr="00C1236E">
              <w:rPr>
                <w:lang w:val="en-US"/>
              </w:rPr>
              <w:t>trebuie</w:t>
            </w:r>
            <w:proofErr w:type="spellEnd"/>
            <w:r w:rsidR="00460653" w:rsidRPr="00C1236E">
              <w:rPr>
                <w:lang w:val="en-US"/>
              </w:rPr>
              <w:t xml:space="preserve"> să </w:t>
            </w:r>
            <w:proofErr w:type="spellStart"/>
            <w:r w:rsidR="00460653" w:rsidRPr="00C1236E">
              <w:rPr>
                <w:lang w:val="en-US"/>
              </w:rPr>
              <w:t>ia</w:t>
            </w:r>
            <w:proofErr w:type="spellEnd"/>
            <w:r w:rsidR="00460653" w:rsidRPr="00C1236E">
              <w:rPr>
                <w:lang w:val="en-US"/>
              </w:rPr>
              <w:t xml:space="preserve"> </w:t>
            </w:r>
            <w:proofErr w:type="spellStart"/>
            <w:r w:rsidR="00460653" w:rsidRPr="00C1236E">
              <w:rPr>
                <w:lang w:val="en-US"/>
              </w:rPr>
              <w:t>măsuri</w:t>
            </w:r>
            <w:proofErr w:type="spellEnd"/>
            <w:r w:rsidR="00460653" w:rsidRPr="00C1236E">
              <w:rPr>
                <w:lang w:val="en-US"/>
              </w:rPr>
              <w:t xml:space="preserve"> de </w:t>
            </w:r>
            <w:proofErr w:type="spellStart"/>
            <w:r w:rsidR="00460653" w:rsidRPr="00C1236E">
              <w:rPr>
                <w:lang w:val="en-US"/>
              </w:rPr>
              <w:t>protecţie</w:t>
            </w:r>
            <w:proofErr w:type="spellEnd"/>
            <w:r w:rsidR="00460653" w:rsidRPr="00C1236E">
              <w:rPr>
                <w:lang w:val="en-US"/>
              </w:rPr>
              <w:t xml:space="preserve"> contra </w:t>
            </w:r>
            <w:proofErr w:type="spellStart"/>
            <w:r w:rsidR="00460653" w:rsidRPr="00C1236E">
              <w:rPr>
                <w:lang w:val="en-US"/>
              </w:rPr>
              <w:t>degradării</w:t>
            </w:r>
            <w:proofErr w:type="spellEnd"/>
            <w:r w:rsidR="00460653" w:rsidRPr="00C1236E">
              <w:rPr>
                <w:lang w:val="en-US"/>
              </w:rPr>
              <w:t xml:space="preserve"> </w:t>
            </w:r>
            <w:proofErr w:type="spellStart"/>
            <w:r w:rsidR="00460653" w:rsidRPr="00C1236E">
              <w:rPr>
                <w:lang w:val="en-US"/>
              </w:rPr>
              <w:t>lucrării</w:t>
            </w:r>
            <w:proofErr w:type="spellEnd"/>
            <w:r w:rsidR="00460653" w:rsidRPr="00C1236E">
              <w:rPr>
                <w:lang w:val="en-US"/>
              </w:rPr>
              <w:t xml:space="preserve"> </w:t>
            </w:r>
            <w:proofErr w:type="spellStart"/>
            <w:r w:rsidR="00460653" w:rsidRPr="00C1236E">
              <w:rPr>
                <w:lang w:val="en-US"/>
              </w:rPr>
              <w:t>datorită</w:t>
            </w:r>
            <w:proofErr w:type="spellEnd"/>
            <w:r w:rsidR="00460653" w:rsidRPr="00C1236E">
              <w:rPr>
                <w:lang w:val="en-US"/>
              </w:rPr>
              <w:t xml:space="preserve"> </w:t>
            </w:r>
            <w:proofErr w:type="spellStart"/>
            <w:r w:rsidR="00460653" w:rsidRPr="00C1236E">
              <w:rPr>
                <w:lang w:val="en-US"/>
              </w:rPr>
              <w:t>acţiunilor</w:t>
            </w:r>
            <w:proofErr w:type="spellEnd"/>
            <w:r w:rsidR="00460653" w:rsidRPr="00C1236E">
              <w:rPr>
                <w:lang w:val="en-US"/>
              </w:rPr>
              <w:t xml:space="preserve"> </w:t>
            </w:r>
            <w:proofErr w:type="spellStart"/>
            <w:r w:rsidR="00460653" w:rsidRPr="00C1236E">
              <w:rPr>
                <w:lang w:val="en-US"/>
              </w:rPr>
              <w:t>atmosferice</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a </w:t>
            </w:r>
            <w:proofErr w:type="spellStart"/>
            <w:r w:rsidR="00460653" w:rsidRPr="00C1236E">
              <w:rPr>
                <w:lang w:val="en-US"/>
              </w:rPr>
              <w:t>apei</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w:t>
            </w:r>
            <w:proofErr w:type="spellStart"/>
            <w:r w:rsidR="00460653" w:rsidRPr="00C1236E">
              <w:rPr>
                <w:lang w:val="en-US"/>
              </w:rPr>
              <w:t>îndepărteze</w:t>
            </w:r>
            <w:proofErr w:type="spellEnd"/>
            <w:r w:rsidR="00460653" w:rsidRPr="00C1236E">
              <w:rPr>
                <w:lang w:val="en-US"/>
              </w:rPr>
              <w:t xml:space="preserve"> </w:t>
            </w:r>
            <w:proofErr w:type="spellStart"/>
            <w:r w:rsidR="00460653" w:rsidRPr="00C1236E">
              <w:rPr>
                <w:lang w:val="en-US"/>
              </w:rPr>
              <w:t>zăpada</w:t>
            </w:r>
            <w:proofErr w:type="spellEnd"/>
            <w:r w:rsidR="00460653" w:rsidRPr="00C1236E">
              <w:rPr>
                <w:lang w:val="en-US"/>
              </w:rPr>
              <w:t xml:space="preserve"> </w:t>
            </w:r>
            <w:proofErr w:type="spellStart"/>
            <w:r w:rsidR="00460653" w:rsidRPr="00C1236E">
              <w:rPr>
                <w:lang w:val="en-US"/>
              </w:rPr>
              <w:t>şi</w:t>
            </w:r>
            <w:proofErr w:type="spellEnd"/>
            <w:r w:rsidR="00C33344" w:rsidRPr="00C1236E">
              <w:rPr>
                <w:lang w:val="en-US"/>
              </w:rPr>
              <w:t xml:space="preserve"> </w:t>
            </w:r>
            <w:proofErr w:type="spellStart"/>
            <w:r w:rsidR="00460653" w:rsidRPr="00C1236E">
              <w:rPr>
                <w:lang w:val="en-US"/>
              </w:rPr>
              <w:t>gheaţa</w:t>
            </w:r>
            <w:proofErr w:type="spellEnd"/>
            <w:r w:rsidR="00460653" w:rsidRPr="00C1236E">
              <w:rPr>
                <w:lang w:val="en-US"/>
              </w:rPr>
              <w:t xml:space="preserve">. </w:t>
            </w:r>
          </w:p>
          <w:p w14:paraId="3E89E66A" w14:textId="77777777" w:rsidR="00460653" w:rsidRPr="00C1236E" w:rsidRDefault="00D53233" w:rsidP="006F2648">
            <w:pPr>
              <w:pStyle w:val="NormalWeb"/>
              <w:numPr>
                <w:ilvl w:val="1"/>
                <w:numId w:val="14"/>
              </w:numPr>
              <w:tabs>
                <w:tab w:val="left" w:pos="567"/>
              </w:tabs>
              <w:spacing w:line="276" w:lineRule="auto"/>
              <w:ind w:left="0" w:hanging="567"/>
              <w:rPr>
                <w:lang w:val="en-US"/>
              </w:rPr>
            </w:pPr>
            <w:r w:rsidRPr="00C1236E">
              <w:rPr>
                <w:lang w:val="en-US"/>
              </w:rPr>
              <w:t xml:space="preserve">10.7. </w:t>
            </w:r>
            <w:proofErr w:type="spellStart"/>
            <w:r w:rsidR="00460653" w:rsidRPr="00C1236E">
              <w:rPr>
                <w:lang w:val="en-US"/>
              </w:rPr>
              <w:t>Dacă</w:t>
            </w:r>
            <w:proofErr w:type="spellEnd"/>
            <w:r w:rsidR="00460653" w:rsidRPr="00C1236E">
              <w:rPr>
                <w:lang w:val="en-US"/>
              </w:rPr>
              <w:t xml:space="preserve"> </w:t>
            </w:r>
            <w:proofErr w:type="spellStart"/>
            <w:r w:rsidR="00460653" w:rsidRPr="00C1236E">
              <w:rPr>
                <w:lang w:val="en-US"/>
              </w:rPr>
              <w:t>nerespectarea</w:t>
            </w:r>
            <w:proofErr w:type="spellEnd"/>
            <w:r w:rsidR="00460653" w:rsidRPr="00C1236E">
              <w:rPr>
                <w:lang w:val="en-US"/>
              </w:rPr>
              <w:t xml:space="preserve"> de </w:t>
            </w:r>
            <w:proofErr w:type="spellStart"/>
            <w:r w:rsidR="00460653" w:rsidRPr="00C1236E">
              <w:rPr>
                <w:lang w:val="en-US"/>
              </w:rPr>
              <w:t>către</w:t>
            </w:r>
            <w:proofErr w:type="spellEnd"/>
            <w:r w:rsidR="00460653" w:rsidRPr="00C1236E">
              <w:rPr>
                <w:lang w:val="en-US"/>
              </w:rPr>
              <w:t xml:space="preserve"> </w:t>
            </w:r>
            <w:proofErr w:type="spellStart"/>
            <w:r w:rsidR="00460653" w:rsidRPr="00C1236E">
              <w:rPr>
                <w:lang w:val="en-US"/>
              </w:rPr>
              <w:t>Antreprenorul</w:t>
            </w:r>
            <w:proofErr w:type="spellEnd"/>
            <w:r w:rsidR="00460653" w:rsidRPr="00C1236E">
              <w:rPr>
                <w:lang w:val="en-US"/>
              </w:rPr>
              <w:t xml:space="preserve"> a </w:t>
            </w:r>
            <w:proofErr w:type="spellStart"/>
            <w:r w:rsidR="00460653" w:rsidRPr="00C1236E">
              <w:rPr>
                <w:lang w:val="en-US"/>
              </w:rPr>
              <w:t>prevederilor</w:t>
            </w:r>
            <w:proofErr w:type="spellEnd"/>
            <w:r w:rsidR="00460653" w:rsidRPr="00C1236E">
              <w:rPr>
                <w:lang w:val="en-US"/>
              </w:rPr>
              <w:t xml:space="preserve"> </w:t>
            </w:r>
            <w:proofErr w:type="spellStart"/>
            <w:r w:rsidR="00460653" w:rsidRPr="00C1236E">
              <w:rPr>
                <w:lang w:val="en-US"/>
              </w:rPr>
              <w:t>oricărui</w:t>
            </w:r>
            <w:proofErr w:type="spellEnd"/>
            <w:r w:rsidR="00460653" w:rsidRPr="00C1236E">
              <w:rPr>
                <w:lang w:val="en-US"/>
              </w:rPr>
              <w:t xml:space="preserve"> </w:t>
            </w:r>
            <w:proofErr w:type="spellStart"/>
            <w:r w:rsidR="00460653" w:rsidRPr="00C1236E">
              <w:rPr>
                <w:lang w:val="en-US"/>
              </w:rPr>
              <w:t>regulament</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hotărâri</w:t>
            </w:r>
            <w:proofErr w:type="spellEnd"/>
            <w:r w:rsidR="00460653" w:rsidRPr="00C1236E">
              <w:rPr>
                <w:lang w:val="en-US"/>
              </w:rPr>
              <w:t xml:space="preserve"> ale </w:t>
            </w:r>
            <w:proofErr w:type="spellStart"/>
            <w:r w:rsidR="00460653" w:rsidRPr="00C1236E">
              <w:rPr>
                <w:lang w:val="en-US"/>
              </w:rPr>
              <w:t>autorităţilor</w:t>
            </w:r>
            <w:proofErr w:type="spellEnd"/>
            <w:r w:rsidR="00C33344" w:rsidRPr="00C1236E">
              <w:rPr>
                <w:lang w:val="en-US"/>
              </w:rPr>
              <w:t xml:space="preserve"> </w:t>
            </w:r>
            <w:proofErr w:type="spellStart"/>
            <w:r w:rsidR="00460653" w:rsidRPr="00C1236E">
              <w:rPr>
                <w:lang w:val="en-US"/>
              </w:rPr>
              <w:t>administraţiei</w:t>
            </w:r>
            <w:proofErr w:type="spellEnd"/>
            <w:r w:rsidR="00460653" w:rsidRPr="00C1236E">
              <w:rPr>
                <w:lang w:val="en-US"/>
              </w:rPr>
              <w:t xml:space="preserve"> </w:t>
            </w:r>
            <w:proofErr w:type="spellStart"/>
            <w:r w:rsidR="00460653" w:rsidRPr="00C1236E">
              <w:rPr>
                <w:lang w:val="en-US"/>
              </w:rPr>
              <w:t>publice</w:t>
            </w:r>
            <w:proofErr w:type="spellEnd"/>
            <w:r w:rsidR="00460653" w:rsidRPr="00C1236E">
              <w:rPr>
                <w:lang w:val="en-US"/>
              </w:rPr>
              <w:t xml:space="preserve"> locale </w:t>
            </w:r>
            <w:proofErr w:type="spellStart"/>
            <w:r w:rsidR="00460653" w:rsidRPr="00C1236E">
              <w:rPr>
                <w:lang w:val="en-US"/>
              </w:rPr>
              <w:t>sau</w:t>
            </w:r>
            <w:proofErr w:type="spellEnd"/>
            <w:r w:rsidR="00460653" w:rsidRPr="00C1236E">
              <w:rPr>
                <w:lang w:val="en-US"/>
              </w:rPr>
              <w:t xml:space="preserve"> ale </w:t>
            </w:r>
            <w:proofErr w:type="spellStart"/>
            <w:r w:rsidR="00460653" w:rsidRPr="00C1236E">
              <w:rPr>
                <w:lang w:val="en-US"/>
              </w:rPr>
              <w:t>altor</w:t>
            </w:r>
            <w:proofErr w:type="spellEnd"/>
            <w:r w:rsidR="00460653" w:rsidRPr="00C1236E">
              <w:rPr>
                <w:lang w:val="en-US"/>
              </w:rPr>
              <w:t xml:space="preserve"> </w:t>
            </w:r>
            <w:proofErr w:type="spellStart"/>
            <w:r w:rsidR="00460653" w:rsidRPr="00C1236E">
              <w:rPr>
                <w:lang w:val="en-US"/>
              </w:rPr>
              <w:t>organe</w:t>
            </w:r>
            <w:proofErr w:type="spellEnd"/>
            <w:r w:rsidR="00460653" w:rsidRPr="00C1236E">
              <w:rPr>
                <w:lang w:val="en-US"/>
              </w:rPr>
              <w:t xml:space="preserve"> locale, legal </w:t>
            </w:r>
            <w:proofErr w:type="spellStart"/>
            <w:r w:rsidR="00460653" w:rsidRPr="00C1236E">
              <w:rPr>
                <w:lang w:val="en-US"/>
              </w:rPr>
              <w:t>constituite</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care au </w:t>
            </w:r>
            <w:proofErr w:type="spellStart"/>
            <w:r w:rsidR="00460653" w:rsidRPr="00C1236E">
              <w:rPr>
                <w:lang w:val="en-US"/>
              </w:rPr>
              <w:t>caracter</w:t>
            </w:r>
            <w:proofErr w:type="spellEnd"/>
            <w:r w:rsidR="00460653" w:rsidRPr="00C1236E">
              <w:rPr>
                <w:lang w:val="en-US"/>
              </w:rPr>
              <w:t xml:space="preserve"> </w:t>
            </w:r>
            <w:proofErr w:type="spellStart"/>
            <w:r w:rsidR="00460653" w:rsidRPr="00C1236E">
              <w:rPr>
                <w:lang w:val="en-US"/>
              </w:rPr>
              <w:t>obligatoriu</w:t>
            </w:r>
            <w:proofErr w:type="spellEnd"/>
            <w:r w:rsidR="00460653" w:rsidRPr="00C1236E">
              <w:rPr>
                <w:lang w:val="en-US"/>
              </w:rPr>
              <w:t xml:space="preserve"> la </w:t>
            </w:r>
            <w:proofErr w:type="spellStart"/>
            <w:r w:rsidR="00460653" w:rsidRPr="00C1236E">
              <w:rPr>
                <w:lang w:val="en-US"/>
              </w:rPr>
              <w:t>executarea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provoacă</w:t>
            </w:r>
            <w:proofErr w:type="spellEnd"/>
            <w:r w:rsidR="00460653" w:rsidRPr="00C1236E">
              <w:rPr>
                <w:lang w:val="en-US"/>
              </w:rPr>
              <w:t xml:space="preserve"> </w:t>
            </w:r>
            <w:proofErr w:type="spellStart"/>
            <w:r w:rsidR="00460653" w:rsidRPr="00C1236E">
              <w:rPr>
                <w:lang w:val="en-US"/>
              </w:rPr>
              <w:t>pagube</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Beneficiar</w:t>
            </w:r>
            <w:proofErr w:type="spellEnd"/>
            <w:r w:rsidR="00460653" w:rsidRPr="00C1236E">
              <w:rPr>
                <w:lang w:val="en-US"/>
              </w:rPr>
              <w:t xml:space="preserve">, </w:t>
            </w:r>
            <w:proofErr w:type="spellStart"/>
            <w:r w:rsidR="00460653" w:rsidRPr="00C1236E">
              <w:rPr>
                <w:lang w:val="en-US"/>
              </w:rPr>
              <w:t>acesta</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fi </w:t>
            </w:r>
            <w:proofErr w:type="spellStart"/>
            <w:r w:rsidR="00460653" w:rsidRPr="00C1236E">
              <w:rPr>
                <w:lang w:val="en-US"/>
              </w:rPr>
              <w:t>despăgubit</w:t>
            </w:r>
            <w:proofErr w:type="spellEnd"/>
            <w:r w:rsidR="00460653" w:rsidRPr="00C1236E">
              <w:rPr>
                <w:lang w:val="en-US"/>
              </w:rPr>
              <w:t xml:space="preserve"> de </w:t>
            </w:r>
            <w:proofErr w:type="spellStart"/>
            <w:r w:rsidR="00460653" w:rsidRPr="00C1236E">
              <w:rPr>
                <w:lang w:val="en-US"/>
              </w:rPr>
              <w:t>Antreprenor</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mărimea</w:t>
            </w:r>
            <w:proofErr w:type="spellEnd"/>
            <w:r w:rsidR="00460653" w:rsidRPr="00C1236E">
              <w:rPr>
                <w:lang w:val="en-US"/>
              </w:rPr>
              <w:t xml:space="preserve"> </w:t>
            </w:r>
            <w:proofErr w:type="spellStart"/>
            <w:r w:rsidR="00460653" w:rsidRPr="00C1236E">
              <w:rPr>
                <w:lang w:val="en-US"/>
              </w:rPr>
              <w:t>sumei</w:t>
            </w:r>
            <w:proofErr w:type="spellEnd"/>
            <w:r w:rsidR="00460653" w:rsidRPr="00C1236E">
              <w:rPr>
                <w:lang w:val="en-US"/>
              </w:rPr>
              <w:t xml:space="preserve"> </w:t>
            </w:r>
            <w:proofErr w:type="spellStart"/>
            <w:r w:rsidR="00460653" w:rsidRPr="00C1236E">
              <w:rPr>
                <w:lang w:val="en-US"/>
              </w:rPr>
              <w:t>prejudiciului</w:t>
            </w:r>
            <w:proofErr w:type="spellEnd"/>
            <w:r w:rsidR="00460653" w:rsidRPr="00C1236E">
              <w:rPr>
                <w:lang w:val="en-US"/>
              </w:rPr>
              <w:t xml:space="preserve">. </w:t>
            </w:r>
          </w:p>
          <w:p w14:paraId="4B5943E7" w14:textId="77777777" w:rsidR="00460653" w:rsidRPr="00C1236E" w:rsidRDefault="00D53233" w:rsidP="006F2648">
            <w:pPr>
              <w:pStyle w:val="NormalWeb"/>
              <w:numPr>
                <w:ilvl w:val="1"/>
                <w:numId w:val="14"/>
              </w:numPr>
              <w:tabs>
                <w:tab w:val="left" w:pos="567"/>
              </w:tabs>
              <w:spacing w:line="276" w:lineRule="auto"/>
              <w:ind w:left="0" w:hanging="567"/>
              <w:rPr>
                <w:lang w:val="en-US"/>
              </w:rPr>
            </w:pPr>
            <w:r w:rsidRPr="00C1236E">
              <w:rPr>
                <w:lang w:val="en-US"/>
              </w:rPr>
              <w:t xml:space="preserve">10.8. </w:t>
            </w:r>
            <w:proofErr w:type="spellStart"/>
            <w:r w:rsidR="00460653" w:rsidRPr="00C1236E">
              <w:rPr>
                <w:lang w:val="en-US"/>
              </w:rPr>
              <w:t>Dacă</w:t>
            </w:r>
            <w:proofErr w:type="spellEnd"/>
            <w:r w:rsidR="00460653" w:rsidRPr="00C1236E">
              <w:rPr>
                <w:lang w:val="en-US"/>
              </w:rPr>
              <w:t xml:space="preserve"> </w:t>
            </w:r>
            <w:proofErr w:type="spellStart"/>
            <w:r w:rsidR="00460653" w:rsidRPr="00C1236E">
              <w:rPr>
                <w:lang w:val="en-US"/>
              </w:rPr>
              <w:t>motivele</w:t>
            </w:r>
            <w:proofErr w:type="spellEnd"/>
            <w:r w:rsidR="00460653" w:rsidRPr="00C1236E">
              <w:rPr>
                <w:lang w:val="en-US"/>
              </w:rPr>
              <w:t xml:space="preserve"> </w:t>
            </w:r>
            <w:proofErr w:type="spellStart"/>
            <w:r w:rsidR="00460653" w:rsidRPr="00C1236E">
              <w:rPr>
                <w:lang w:val="en-US"/>
              </w:rPr>
              <w:t>const</w:t>
            </w:r>
            <w:r w:rsidR="00183D79" w:rsidRPr="00C1236E">
              <w:rPr>
                <w:lang w:val="en-US"/>
              </w:rPr>
              <w:t>rângerii</w:t>
            </w:r>
            <w:proofErr w:type="spellEnd"/>
            <w:r w:rsidR="00183D79" w:rsidRPr="00C1236E">
              <w:rPr>
                <w:lang w:val="en-US"/>
              </w:rPr>
              <w:t xml:space="preserve"> </w:t>
            </w:r>
            <w:proofErr w:type="spellStart"/>
            <w:r w:rsidR="00183D79" w:rsidRPr="00C1236E">
              <w:rPr>
                <w:lang w:val="en-US"/>
              </w:rPr>
              <w:t>sau</w:t>
            </w:r>
            <w:proofErr w:type="spellEnd"/>
            <w:r w:rsidR="00183D79" w:rsidRPr="00C1236E">
              <w:rPr>
                <w:lang w:val="en-US"/>
              </w:rPr>
              <w:t xml:space="preserve"> ale </w:t>
            </w:r>
            <w:proofErr w:type="spellStart"/>
            <w:r w:rsidR="00183D79" w:rsidRPr="00C1236E">
              <w:rPr>
                <w:lang w:val="en-US"/>
              </w:rPr>
              <w:t>întreruperii</w:t>
            </w:r>
            <w:proofErr w:type="spellEnd"/>
            <w:r w:rsidR="00183D79" w:rsidRPr="00C1236E">
              <w:rPr>
                <w:lang w:val="en-US"/>
              </w:rPr>
              <w:t xml:space="preserve"> su</w:t>
            </w:r>
            <w:r w:rsidR="00460653" w:rsidRPr="00C1236E">
              <w:rPr>
                <w:lang w:val="en-US"/>
              </w:rPr>
              <w:t xml:space="preserve">nt </w:t>
            </w:r>
            <w:proofErr w:type="spellStart"/>
            <w:r w:rsidR="00460653" w:rsidRPr="00C1236E">
              <w:rPr>
                <w:lang w:val="en-US"/>
              </w:rPr>
              <w:t>imputabile</w:t>
            </w:r>
            <w:proofErr w:type="spellEnd"/>
            <w:r w:rsidR="00460653" w:rsidRPr="00C1236E">
              <w:rPr>
                <w:lang w:val="en-US"/>
              </w:rPr>
              <w:t xml:space="preserve"> </w:t>
            </w:r>
            <w:proofErr w:type="spellStart"/>
            <w:r w:rsidR="00460653" w:rsidRPr="00C1236E">
              <w:rPr>
                <w:lang w:val="en-US"/>
              </w:rPr>
              <w:t>uneia</w:t>
            </w:r>
            <w:proofErr w:type="spellEnd"/>
            <w:r w:rsidR="00460653" w:rsidRPr="00C1236E">
              <w:rPr>
                <w:lang w:val="en-US"/>
              </w:rPr>
              <w:t xml:space="preserve"> </w:t>
            </w:r>
            <w:proofErr w:type="spellStart"/>
            <w:r w:rsidR="00460653" w:rsidRPr="00C1236E">
              <w:rPr>
                <w:lang w:val="en-US"/>
              </w:rPr>
              <w:t>dintre</w:t>
            </w:r>
            <w:proofErr w:type="spellEnd"/>
            <w:r w:rsidR="00460653" w:rsidRPr="00C1236E">
              <w:rPr>
                <w:lang w:val="en-US"/>
              </w:rPr>
              <w:t xml:space="preserve"> </w:t>
            </w:r>
            <w:proofErr w:type="spellStart"/>
            <w:r w:rsidR="00460653" w:rsidRPr="00C1236E">
              <w:rPr>
                <w:lang w:val="en-US"/>
              </w:rPr>
              <w:t>părţile</w:t>
            </w:r>
            <w:proofErr w:type="spellEnd"/>
            <w:r w:rsidR="00460653" w:rsidRPr="00C1236E">
              <w:rPr>
                <w:lang w:val="en-US"/>
              </w:rPr>
              <w:t xml:space="preserve"> </w:t>
            </w:r>
            <w:proofErr w:type="spellStart"/>
            <w:r w:rsidR="00460653" w:rsidRPr="00C1236E">
              <w:rPr>
                <w:lang w:val="en-US"/>
              </w:rPr>
              <w:t>contractante</w:t>
            </w:r>
            <w:proofErr w:type="spellEnd"/>
            <w:r w:rsidR="00460653" w:rsidRPr="00C1236E">
              <w:rPr>
                <w:lang w:val="en-US"/>
              </w:rPr>
              <w:t xml:space="preserve">, </w:t>
            </w:r>
            <w:proofErr w:type="spellStart"/>
            <w:r w:rsidR="00460653" w:rsidRPr="00C1236E">
              <w:rPr>
                <w:lang w:val="en-US"/>
              </w:rPr>
              <w:t>atunci</w:t>
            </w:r>
            <w:proofErr w:type="spellEnd"/>
            <w:r w:rsidR="00460653" w:rsidRPr="00C1236E">
              <w:rPr>
                <w:lang w:val="en-US"/>
              </w:rPr>
              <w:t xml:space="preserve"> </w:t>
            </w:r>
            <w:proofErr w:type="spellStart"/>
            <w:r w:rsidR="00460653" w:rsidRPr="00C1236E">
              <w:rPr>
                <w:lang w:val="en-US"/>
              </w:rPr>
              <w:t>cealaltă</w:t>
            </w:r>
            <w:proofErr w:type="spellEnd"/>
            <w:r w:rsidR="00460653" w:rsidRPr="00C1236E">
              <w:rPr>
                <w:lang w:val="en-US"/>
              </w:rPr>
              <w:t xml:space="preserve"> </w:t>
            </w:r>
            <w:proofErr w:type="spellStart"/>
            <w:r w:rsidR="00460653" w:rsidRPr="00C1236E">
              <w:rPr>
                <w:lang w:val="en-US"/>
              </w:rPr>
              <w:t>parte</w:t>
            </w:r>
            <w:proofErr w:type="spellEnd"/>
            <w:r w:rsidR="00460653" w:rsidRPr="00C1236E">
              <w:rPr>
                <w:lang w:val="en-US"/>
              </w:rPr>
              <w:t xml:space="preserve"> </w:t>
            </w:r>
            <w:proofErr w:type="spellStart"/>
            <w:r w:rsidR="00460653" w:rsidRPr="00C1236E">
              <w:rPr>
                <w:lang w:val="en-US"/>
              </w:rPr>
              <w:t>poate</w:t>
            </w:r>
            <w:proofErr w:type="spellEnd"/>
            <w:r w:rsidR="00460653" w:rsidRPr="00C1236E">
              <w:rPr>
                <w:lang w:val="en-US"/>
              </w:rPr>
              <w:t xml:space="preserve"> </w:t>
            </w:r>
            <w:proofErr w:type="spellStart"/>
            <w:r w:rsidR="00460653" w:rsidRPr="00C1236E">
              <w:rPr>
                <w:lang w:val="en-US"/>
              </w:rPr>
              <w:t>emite</w:t>
            </w:r>
            <w:proofErr w:type="spellEnd"/>
            <w:r w:rsidR="00460653" w:rsidRPr="00C1236E">
              <w:rPr>
                <w:lang w:val="en-US"/>
              </w:rPr>
              <w:t xml:space="preserve"> </w:t>
            </w:r>
            <w:proofErr w:type="spellStart"/>
            <w:r w:rsidR="00460653" w:rsidRPr="00C1236E">
              <w:rPr>
                <w:lang w:val="en-US"/>
              </w:rPr>
              <w:t>pretenţii</w:t>
            </w:r>
            <w:proofErr w:type="spellEnd"/>
            <w:r w:rsidR="00460653" w:rsidRPr="00C1236E">
              <w:rPr>
                <w:lang w:val="en-US"/>
              </w:rPr>
              <w:t xml:space="preserve"> </w:t>
            </w:r>
            <w:proofErr w:type="spellStart"/>
            <w:r w:rsidR="00460653" w:rsidRPr="00C1236E">
              <w:rPr>
                <w:lang w:val="en-US"/>
              </w:rPr>
              <w:t>privind</w:t>
            </w:r>
            <w:proofErr w:type="spellEnd"/>
            <w:r w:rsidR="00460653" w:rsidRPr="00C1236E">
              <w:rPr>
                <w:lang w:val="en-US"/>
              </w:rPr>
              <w:t xml:space="preserve"> </w:t>
            </w:r>
            <w:proofErr w:type="spellStart"/>
            <w:r w:rsidR="00460653" w:rsidRPr="00C1236E">
              <w:rPr>
                <w:lang w:val="en-US"/>
              </w:rPr>
              <w:t>despăgubirea</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daunele</w:t>
            </w:r>
            <w:proofErr w:type="spellEnd"/>
            <w:r w:rsidR="00460653" w:rsidRPr="00C1236E">
              <w:rPr>
                <w:lang w:val="en-US"/>
              </w:rPr>
              <w:t xml:space="preserve"> </w:t>
            </w:r>
            <w:proofErr w:type="spellStart"/>
            <w:r w:rsidR="00460653" w:rsidRPr="00C1236E">
              <w:rPr>
                <w:lang w:val="en-US"/>
              </w:rPr>
              <w:t>intervenite</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care pot fi </w:t>
            </w:r>
            <w:proofErr w:type="spellStart"/>
            <w:r w:rsidR="00460653" w:rsidRPr="00C1236E">
              <w:rPr>
                <w:lang w:val="en-US"/>
              </w:rPr>
              <w:t>dovedite</w:t>
            </w:r>
            <w:proofErr w:type="spellEnd"/>
            <w:r w:rsidR="00460653" w:rsidRPr="00C1236E">
              <w:rPr>
                <w:lang w:val="en-US"/>
              </w:rPr>
              <w:t xml:space="preserve">. </w:t>
            </w:r>
          </w:p>
          <w:p w14:paraId="3A8ED520" w14:textId="77777777" w:rsidR="00460653" w:rsidRPr="00C1236E" w:rsidRDefault="00D53233" w:rsidP="006F2648">
            <w:pPr>
              <w:pStyle w:val="NormalWeb"/>
              <w:numPr>
                <w:ilvl w:val="1"/>
                <w:numId w:val="14"/>
              </w:numPr>
              <w:tabs>
                <w:tab w:val="left" w:pos="567"/>
              </w:tabs>
              <w:spacing w:line="276" w:lineRule="auto"/>
              <w:ind w:left="0" w:hanging="567"/>
              <w:rPr>
                <w:lang w:val="en-US"/>
              </w:rPr>
            </w:pPr>
            <w:r w:rsidRPr="004E1552">
              <w:rPr>
                <w:lang w:val="en-US"/>
              </w:rPr>
              <w:t xml:space="preserve">10.9. </w:t>
            </w:r>
            <w:proofErr w:type="spellStart"/>
            <w:r w:rsidR="00460653" w:rsidRPr="004E1552">
              <w:rPr>
                <w:lang w:val="en-US"/>
              </w:rPr>
              <w:t>Dacă</w:t>
            </w:r>
            <w:proofErr w:type="spellEnd"/>
            <w:r w:rsidR="00460653" w:rsidRPr="004E1552">
              <w:rPr>
                <w:lang w:val="en-US"/>
              </w:rPr>
              <w:t xml:space="preserve"> </w:t>
            </w:r>
            <w:proofErr w:type="spellStart"/>
            <w:r w:rsidR="00460653" w:rsidRPr="004E1552">
              <w:rPr>
                <w:lang w:val="en-US"/>
              </w:rPr>
              <w:t>întârzierea</w:t>
            </w:r>
            <w:proofErr w:type="spellEnd"/>
            <w:r w:rsidR="00460653" w:rsidRPr="004E1552">
              <w:rPr>
                <w:lang w:val="en-US"/>
              </w:rPr>
              <w:t xml:space="preserve"> </w:t>
            </w:r>
            <w:proofErr w:type="spellStart"/>
            <w:r w:rsidR="00460653" w:rsidRPr="004E1552">
              <w:rPr>
                <w:lang w:val="en-US"/>
              </w:rPr>
              <w:t>în</w:t>
            </w:r>
            <w:proofErr w:type="spellEnd"/>
            <w:r w:rsidR="00460653" w:rsidRPr="004E1552">
              <w:rPr>
                <w:lang w:val="en-US"/>
              </w:rPr>
              <w:t xml:space="preserve"> </w:t>
            </w:r>
            <w:proofErr w:type="spellStart"/>
            <w:r w:rsidR="00460653" w:rsidRPr="004E1552">
              <w:rPr>
                <w:lang w:val="en-US"/>
              </w:rPr>
              <w:t>execu</w:t>
            </w:r>
            <w:r w:rsidR="0001066E" w:rsidRPr="004E1552">
              <w:rPr>
                <w:lang w:val="en-US"/>
              </w:rPr>
              <w:t>ţia</w:t>
            </w:r>
            <w:proofErr w:type="spellEnd"/>
            <w:r w:rsidR="0001066E" w:rsidRPr="004E1552">
              <w:rPr>
                <w:lang w:val="en-US"/>
              </w:rPr>
              <w:t xml:space="preserve"> </w:t>
            </w:r>
            <w:proofErr w:type="spellStart"/>
            <w:r w:rsidR="0001066E" w:rsidRPr="004E1552">
              <w:rPr>
                <w:lang w:val="en-US"/>
              </w:rPr>
              <w:t>lucrărilor</w:t>
            </w:r>
            <w:proofErr w:type="spellEnd"/>
            <w:r w:rsidR="0001066E" w:rsidRPr="004E1552">
              <w:rPr>
                <w:lang w:val="en-US"/>
              </w:rPr>
              <w:t xml:space="preserve"> </w:t>
            </w:r>
            <w:proofErr w:type="spellStart"/>
            <w:r w:rsidR="0001066E" w:rsidRPr="004E1552">
              <w:rPr>
                <w:lang w:val="en-US"/>
              </w:rPr>
              <w:t>este</w:t>
            </w:r>
            <w:proofErr w:type="spellEnd"/>
            <w:r w:rsidR="0001066E" w:rsidRPr="004E1552">
              <w:rPr>
                <w:lang w:val="en-US"/>
              </w:rPr>
              <w:t xml:space="preserve"> </w:t>
            </w:r>
            <w:r w:rsidR="001278C6" w:rsidRPr="004E1552">
              <w:rPr>
                <w:lang w:val="en-US"/>
              </w:rPr>
              <w:t>din</w:t>
            </w:r>
            <w:r w:rsidR="0001066E" w:rsidRPr="004E1552">
              <w:rPr>
                <w:lang w:val="en-US"/>
              </w:rPr>
              <w:t xml:space="preserve"> culpa </w:t>
            </w:r>
            <w:proofErr w:type="spellStart"/>
            <w:r w:rsidR="0001066E" w:rsidRPr="004E1552">
              <w:rPr>
                <w:lang w:val="en-US"/>
              </w:rPr>
              <w:t>uneia</w:t>
            </w:r>
            <w:proofErr w:type="spellEnd"/>
            <w:r w:rsidR="00460653" w:rsidRPr="004E1552">
              <w:rPr>
                <w:lang w:val="en-US"/>
              </w:rPr>
              <w:t xml:space="preserve"> </w:t>
            </w:r>
            <w:proofErr w:type="spellStart"/>
            <w:r w:rsidR="00460653" w:rsidRPr="004E1552">
              <w:rPr>
                <w:lang w:val="en-US"/>
              </w:rPr>
              <w:t>din</w:t>
            </w:r>
            <w:r w:rsidR="0001066E" w:rsidRPr="004E1552">
              <w:rPr>
                <w:lang w:val="en-US"/>
              </w:rPr>
              <w:t>tre</w:t>
            </w:r>
            <w:proofErr w:type="spellEnd"/>
            <w:r w:rsidR="00460653" w:rsidRPr="004E1552">
              <w:rPr>
                <w:lang w:val="en-US"/>
              </w:rPr>
              <w:t xml:space="preserve"> </w:t>
            </w:r>
            <w:proofErr w:type="spellStart"/>
            <w:r w:rsidR="00460653" w:rsidRPr="004E1552">
              <w:rPr>
                <w:lang w:val="en-US"/>
              </w:rPr>
              <w:t>părţi</w:t>
            </w:r>
            <w:r w:rsidR="0001066E" w:rsidRPr="004E1552">
              <w:rPr>
                <w:lang w:val="en-US"/>
              </w:rPr>
              <w:t>le</w:t>
            </w:r>
            <w:proofErr w:type="spellEnd"/>
            <w:r w:rsidR="0001066E" w:rsidRPr="004E1552">
              <w:rPr>
                <w:lang w:val="en-US"/>
              </w:rPr>
              <w:t xml:space="preserve"> </w:t>
            </w:r>
            <w:proofErr w:type="spellStart"/>
            <w:r w:rsidR="0001066E" w:rsidRPr="004E1552">
              <w:rPr>
                <w:lang w:val="en-US"/>
              </w:rPr>
              <w:t>contractante</w:t>
            </w:r>
            <w:proofErr w:type="spellEnd"/>
            <w:r w:rsidR="00460653" w:rsidRPr="004E1552">
              <w:rPr>
                <w:lang w:val="en-US"/>
              </w:rPr>
              <w:t xml:space="preserve">, </w:t>
            </w:r>
            <w:proofErr w:type="spellStart"/>
            <w:r w:rsidR="00460653" w:rsidRPr="004E1552">
              <w:rPr>
                <w:lang w:val="en-US"/>
              </w:rPr>
              <w:t>partea</w:t>
            </w:r>
            <w:proofErr w:type="spellEnd"/>
            <w:r w:rsidR="00460653" w:rsidRPr="004E1552">
              <w:rPr>
                <w:lang w:val="en-US"/>
              </w:rPr>
              <w:t xml:space="preserve"> </w:t>
            </w:r>
            <w:proofErr w:type="spellStart"/>
            <w:r w:rsidR="00460653" w:rsidRPr="004E1552">
              <w:rPr>
                <w:lang w:val="en-US"/>
              </w:rPr>
              <w:t>culpabilă</w:t>
            </w:r>
            <w:proofErr w:type="spellEnd"/>
            <w:r w:rsidR="00460653" w:rsidRPr="004E1552">
              <w:rPr>
                <w:lang w:val="en-US"/>
              </w:rPr>
              <w:t xml:space="preserve"> </w:t>
            </w:r>
            <w:proofErr w:type="spellStart"/>
            <w:r w:rsidR="00460653" w:rsidRPr="004E1552">
              <w:rPr>
                <w:lang w:val="en-US"/>
              </w:rPr>
              <w:t>va</w:t>
            </w:r>
            <w:proofErr w:type="spellEnd"/>
            <w:r w:rsidR="00460653" w:rsidRPr="004E1552">
              <w:rPr>
                <w:lang w:val="en-US"/>
              </w:rPr>
              <w:t xml:space="preserve"> </w:t>
            </w:r>
            <w:proofErr w:type="spellStart"/>
            <w:r w:rsidR="00460653" w:rsidRPr="004E1552">
              <w:rPr>
                <w:lang w:val="en-US"/>
              </w:rPr>
              <w:t>plăti</w:t>
            </w:r>
            <w:proofErr w:type="spellEnd"/>
            <w:r w:rsidR="00460653" w:rsidRPr="004E1552">
              <w:rPr>
                <w:lang w:val="en-US"/>
              </w:rPr>
              <w:t xml:space="preserve"> </w:t>
            </w:r>
            <w:proofErr w:type="spellStart"/>
            <w:r w:rsidR="00460653" w:rsidRPr="004E1552">
              <w:rPr>
                <w:lang w:val="en-US"/>
              </w:rPr>
              <w:t>celeilalte</w:t>
            </w:r>
            <w:proofErr w:type="spellEnd"/>
            <w:r w:rsidR="00460653" w:rsidRPr="004E1552">
              <w:rPr>
                <w:lang w:val="en-US"/>
              </w:rPr>
              <w:t xml:space="preserve"> </w:t>
            </w:r>
            <w:proofErr w:type="spellStart"/>
            <w:r w:rsidR="00460653" w:rsidRPr="004E1552">
              <w:rPr>
                <w:lang w:val="en-US"/>
              </w:rPr>
              <w:t>părţi</w:t>
            </w:r>
            <w:proofErr w:type="spellEnd"/>
            <w:r w:rsidR="00460653" w:rsidRPr="004E1552">
              <w:rPr>
                <w:lang w:val="en-US"/>
              </w:rPr>
              <w:t xml:space="preserve"> </w:t>
            </w:r>
            <w:proofErr w:type="spellStart"/>
            <w:r w:rsidR="00460653" w:rsidRPr="004E1552">
              <w:rPr>
                <w:lang w:val="en-US"/>
              </w:rPr>
              <w:t>penalizări</w:t>
            </w:r>
            <w:proofErr w:type="spellEnd"/>
            <w:r w:rsidR="0001066E" w:rsidRPr="004E1552">
              <w:rPr>
                <w:lang w:val="en-US"/>
              </w:rPr>
              <w:t xml:space="preserve"> </w:t>
            </w:r>
            <w:proofErr w:type="spellStart"/>
            <w:r w:rsidR="0001066E" w:rsidRPr="004E1552">
              <w:rPr>
                <w:lang w:val="en-US"/>
              </w:rPr>
              <w:t>şi</w:t>
            </w:r>
            <w:proofErr w:type="spellEnd"/>
            <w:r w:rsidR="0001066E" w:rsidRPr="004E1552">
              <w:rPr>
                <w:lang w:val="en-US"/>
              </w:rPr>
              <w:t>/</w:t>
            </w:r>
            <w:proofErr w:type="spellStart"/>
            <w:r w:rsidR="0001066E" w:rsidRPr="004E1552">
              <w:rPr>
                <w:lang w:val="en-US"/>
              </w:rPr>
              <w:t>sau</w:t>
            </w:r>
            <w:proofErr w:type="spellEnd"/>
            <w:r w:rsidR="0001066E" w:rsidRPr="004E1552">
              <w:rPr>
                <w:lang w:val="en-US"/>
              </w:rPr>
              <w:t xml:space="preserve"> </w:t>
            </w:r>
            <w:proofErr w:type="spellStart"/>
            <w:r w:rsidR="0001066E" w:rsidRPr="004E1552">
              <w:rPr>
                <w:lang w:val="en-US"/>
              </w:rPr>
              <w:t>despăgubiri</w:t>
            </w:r>
            <w:proofErr w:type="spellEnd"/>
            <w:r w:rsidR="0001066E" w:rsidRPr="004E1552">
              <w:rPr>
                <w:lang w:val="en-US"/>
              </w:rPr>
              <w:t xml:space="preserve"> </w:t>
            </w:r>
            <w:proofErr w:type="spellStart"/>
            <w:r w:rsidR="0001066E" w:rsidRPr="004E1552">
              <w:rPr>
                <w:lang w:val="en-US"/>
              </w:rPr>
              <w:t>în</w:t>
            </w:r>
            <w:proofErr w:type="spellEnd"/>
            <w:r w:rsidR="0001066E" w:rsidRPr="004E1552">
              <w:rPr>
                <w:lang w:val="en-US"/>
              </w:rPr>
              <w:t xml:space="preserve"> </w:t>
            </w:r>
            <w:proofErr w:type="spellStart"/>
            <w:r w:rsidR="0001066E" w:rsidRPr="004E1552">
              <w:rPr>
                <w:lang w:val="en-US"/>
              </w:rPr>
              <w:t>cuantum</w:t>
            </w:r>
            <w:proofErr w:type="spellEnd"/>
            <w:r w:rsidR="0001066E" w:rsidRPr="004E1552">
              <w:rPr>
                <w:lang w:val="en-US"/>
              </w:rPr>
              <w:t xml:space="preserve"> de la 0,01% </w:t>
            </w:r>
            <w:proofErr w:type="spellStart"/>
            <w:r w:rsidR="0001066E" w:rsidRPr="004E1552">
              <w:rPr>
                <w:lang w:val="en-US"/>
              </w:rPr>
              <w:t>până</w:t>
            </w:r>
            <w:proofErr w:type="spellEnd"/>
            <w:r w:rsidR="0001066E" w:rsidRPr="004E1552">
              <w:rPr>
                <w:lang w:val="en-US"/>
              </w:rPr>
              <w:t xml:space="preserve"> la 0,1%</w:t>
            </w:r>
            <w:r w:rsidR="00460653" w:rsidRPr="004E1552">
              <w:rPr>
                <w:lang w:val="en-US"/>
              </w:rPr>
              <w:t xml:space="preserve"> din </w:t>
            </w:r>
            <w:proofErr w:type="spellStart"/>
            <w:r w:rsidR="00460653" w:rsidRPr="004E1552">
              <w:rPr>
                <w:lang w:val="en-US"/>
              </w:rPr>
              <w:t>valoarea</w:t>
            </w:r>
            <w:proofErr w:type="spellEnd"/>
            <w:r w:rsidR="00460653" w:rsidRPr="004E1552">
              <w:rPr>
                <w:lang w:val="en-US"/>
              </w:rPr>
              <w:t xml:space="preserve"> </w:t>
            </w:r>
            <w:proofErr w:type="spellStart"/>
            <w:r w:rsidR="00460653" w:rsidRPr="004E1552">
              <w:rPr>
                <w:lang w:val="en-US"/>
              </w:rPr>
              <w:t>lucrărilor</w:t>
            </w:r>
            <w:proofErr w:type="spellEnd"/>
            <w:r w:rsidR="00460653" w:rsidRPr="004E1552">
              <w:rPr>
                <w:lang w:val="en-US"/>
              </w:rPr>
              <w:t xml:space="preserve"> </w:t>
            </w:r>
            <w:proofErr w:type="spellStart"/>
            <w:r w:rsidR="00D74B95" w:rsidRPr="004E1552">
              <w:rPr>
                <w:lang w:val="en-US"/>
              </w:rPr>
              <w:t>rămase</w:t>
            </w:r>
            <w:r w:rsidR="00460653" w:rsidRPr="004E1552">
              <w:rPr>
                <w:lang w:val="en-US"/>
              </w:rPr>
              <w:t>de</w:t>
            </w:r>
            <w:proofErr w:type="spellEnd"/>
            <w:r w:rsidR="00460653" w:rsidRPr="004E1552">
              <w:rPr>
                <w:lang w:val="en-US"/>
              </w:rPr>
              <w:t xml:space="preserve"> </w:t>
            </w:r>
            <w:proofErr w:type="spellStart"/>
            <w:r w:rsidR="00460653" w:rsidRPr="004E1552">
              <w:rPr>
                <w:lang w:val="en-US"/>
              </w:rPr>
              <w:t>executat</w:t>
            </w:r>
            <w:proofErr w:type="spellEnd"/>
            <w:r w:rsidR="00460653" w:rsidRPr="004E1552">
              <w:rPr>
                <w:lang w:val="en-US"/>
              </w:rPr>
              <w:t>/</w:t>
            </w:r>
            <w:proofErr w:type="spellStart"/>
            <w:r w:rsidR="00460653" w:rsidRPr="004E1552">
              <w:rPr>
                <w:lang w:val="en-US"/>
              </w:rPr>
              <w:t>neonorate</w:t>
            </w:r>
            <w:proofErr w:type="spellEnd"/>
            <w:r w:rsidR="00460653" w:rsidRPr="004E1552">
              <w:rPr>
                <w:lang w:val="en-US"/>
              </w:rPr>
              <w:t xml:space="preserve"> </w:t>
            </w:r>
            <w:proofErr w:type="spellStart"/>
            <w:r w:rsidR="00460653" w:rsidRPr="004E1552">
              <w:rPr>
                <w:lang w:val="en-US"/>
              </w:rPr>
              <w:t>pentru</w:t>
            </w:r>
            <w:proofErr w:type="spellEnd"/>
            <w:r w:rsidR="00460653" w:rsidRPr="004E1552">
              <w:rPr>
                <w:lang w:val="en-US"/>
              </w:rPr>
              <w:t xml:space="preserve"> </w:t>
            </w:r>
            <w:proofErr w:type="spellStart"/>
            <w:r w:rsidR="00460653" w:rsidRPr="004E1552">
              <w:rPr>
                <w:lang w:val="en-US"/>
              </w:rPr>
              <w:t>fiecare</w:t>
            </w:r>
            <w:proofErr w:type="spellEnd"/>
            <w:r w:rsidR="00460653" w:rsidRPr="004E1552">
              <w:rPr>
                <w:lang w:val="en-US"/>
              </w:rPr>
              <w:t xml:space="preserve"> zi de </w:t>
            </w:r>
            <w:proofErr w:type="spellStart"/>
            <w:r w:rsidR="00460653" w:rsidRPr="004E1552">
              <w:rPr>
                <w:lang w:val="en-US"/>
              </w:rPr>
              <w:t>întârziere</w:t>
            </w:r>
            <w:proofErr w:type="spellEnd"/>
            <w:r w:rsidR="00460653" w:rsidRPr="004E1552">
              <w:rPr>
                <w:lang w:val="en-US"/>
              </w:rPr>
              <w:t xml:space="preserve">. </w:t>
            </w:r>
            <w:proofErr w:type="spellStart"/>
            <w:r w:rsidR="00460653" w:rsidRPr="00C1236E">
              <w:rPr>
                <w:lang w:val="en-US"/>
              </w:rPr>
              <w:t>Penalizarea</w:t>
            </w:r>
            <w:proofErr w:type="spellEnd"/>
            <w:r w:rsidR="00460653" w:rsidRPr="00C1236E">
              <w:rPr>
                <w:lang w:val="en-US"/>
              </w:rPr>
              <w:t xml:space="preserve"> </w:t>
            </w:r>
            <w:proofErr w:type="spellStart"/>
            <w:r w:rsidR="00460653" w:rsidRPr="00C1236E">
              <w:rPr>
                <w:lang w:val="en-US"/>
              </w:rPr>
              <w:t>devine</w:t>
            </w:r>
            <w:proofErr w:type="spellEnd"/>
            <w:r w:rsidR="00460653" w:rsidRPr="00C1236E">
              <w:rPr>
                <w:lang w:val="en-US"/>
              </w:rPr>
              <w:t xml:space="preserve"> </w:t>
            </w:r>
            <w:proofErr w:type="spellStart"/>
            <w:r w:rsidR="00460653" w:rsidRPr="00C1236E">
              <w:rPr>
                <w:lang w:val="en-US"/>
              </w:rPr>
              <w:t>operantă</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momentul</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care </w:t>
            </w:r>
            <w:proofErr w:type="spellStart"/>
            <w:r w:rsidR="00460653" w:rsidRPr="00C1236E">
              <w:rPr>
                <w:lang w:val="en-US"/>
              </w:rPr>
              <w:t>partea</w:t>
            </w:r>
            <w:proofErr w:type="spellEnd"/>
            <w:r w:rsidR="00460653" w:rsidRPr="00C1236E">
              <w:rPr>
                <w:lang w:val="en-US"/>
              </w:rPr>
              <w:t xml:space="preserve"> </w:t>
            </w:r>
            <w:proofErr w:type="spellStart"/>
            <w:r w:rsidR="00BB2CB2" w:rsidRPr="00C1236E">
              <w:rPr>
                <w:lang w:val="en-US"/>
              </w:rPr>
              <w:t>î</w:t>
            </w:r>
            <w:r w:rsidR="00460653" w:rsidRPr="00C1236E">
              <w:rPr>
                <w:lang w:val="en-US"/>
              </w:rPr>
              <w:t>nculpă</w:t>
            </w:r>
            <w:proofErr w:type="spellEnd"/>
            <w:r w:rsidR="00460653" w:rsidRPr="00C1236E">
              <w:rPr>
                <w:lang w:val="en-US"/>
              </w:rPr>
              <w:t xml:space="preserve"> a </w:t>
            </w:r>
            <w:proofErr w:type="spellStart"/>
            <w:r w:rsidR="00460653" w:rsidRPr="00C1236E">
              <w:rPr>
                <w:lang w:val="en-US"/>
              </w:rPr>
              <w:t>intrat</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întârziere</w:t>
            </w:r>
            <w:proofErr w:type="spellEnd"/>
            <w:r w:rsidR="00460653" w:rsidRPr="00C1236E">
              <w:rPr>
                <w:lang w:val="en-US"/>
              </w:rPr>
              <w:t xml:space="preserve">. </w:t>
            </w:r>
          </w:p>
          <w:p w14:paraId="14930F29" w14:textId="77777777" w:rsidR="00460653" w:rsidRPr="00C1236E" w:rsidRDefault="00D53233" w:rsidP="006F2648">
            <w:pPr>
              <w:pStyle w:val="NormalWeb"/>
              <w:numPr>
                <w:ilvl w:val="1"/>
                <w:numId w:val="14"/>
              </w:numPr>
              <w:tabs>
                <w:tab w:val="left" w:pos="567"/>
                <w:tab w:val="left" w:pos="1890"/>
              </w:tabs>
              <w:spacing w:line="276" w:lineRule="auto"/>
              <w:ind w:left="0" w:hanging="567"/>
              <w:rPr>
                <w:lang w:val="en-US"/>
              </w:rPr>
            </w:pPr>
            <w:r w:rsidRPr="00C1236E">
              <w:rPr>
                <w:lang w:val="en-US"/>
              </w:rPr>
              <w:t xml:space="preserve">10.10. </w:t>
            </w:r>
            <w:proofErr w:type="spellStart"/>
            <w:r w:rsidR="00460653" w:rsidRPr="00C1236E">
              <w:rPr>
                <w:lang w:val="en-US"/>
              </w:rPr>
              <w:t>Beneficiarul</w:t>
            </w:r>
            <w:proofErr w:type="spellEnd"/>
            <w:r w:rsidR="00460653" w:rsidRPr="00C1236E">
              <w:rPr>
                <w:lang w:val="en-US"/>
              </w:rPr>
              <w:t xml:space="preserve"> nu </w:t>
            </w:r>
            <w:proofErr w:type="spellStart"/>
            <w:r w:rsidR="00460653" w:rsidRPr="00C1236E">
              <w:rPr>
                <w:lang w:val="en-US"/>
              </w:rPr>
              <w:t>va</w:t>
            </w:r>
            <w:proofErr w:type="spellEnd"/>
            <w:r w:rsidR="00460653" w:rsidRPr="00C1236E">
              <w:rPr>
                <w:lang w:val="en-US"/>
              </w:rPr>
              <w:t xml:space="preserve"> fi </w:t>
            </w:r>
            <w:proofErr w:type="spellStart"/>
            <w:r w:rsidR="00460653" w:rsidRPr="00C1236E">
              <w:rPr>
                <w:lang w:val="en-US"/>
              </w:rPr>
              <w:t>responsabil</w:t>
            </w:r>
            <w:proofErr w:type="spellEnd"/>
            <w:r w:rsidR="00460653" w:rsidRPr="00C1236E">
              <w:rPr>
                <w:lang w:val="en-US"/>
              </w:rPr>
              <w:t xml:space="preserve"> </w:t>
            </w:r>
            <w:proofErr w:type="spellStart"/>
            <w:r w:rsidR="00460653" w:rsidRPr="00C1236E">
              <w:rPr>
                <w:lang w:val="en-US"/>
              </w:rPr>
              <w:t>pentru</w:t>
            </w:r>
            <w:proofErr w:type="spellEnd"/>
            <w:r w:rsidR="00460653" w:rsidRPr="00C1236E">
              <w:rPr>
                <w:lang w:val="en-US"/>
              </w:rPr>
              <w:t xml:space="preserve"> </w:t>
            </w:r>
            <w:proofErr w:type="spellStart"/>
            <w:r w:rsidR="00460653" w:rsidRPr="00C1236E">
              <w:rPr>
                <w:lang w:val="en-US"/>
              </w:rPr>
              <w:t>nici</w:t>
            </w:r>
            <w:proofErr w:type="spellEnd"/>
            <w:r w:rsidR="00460653" w:rsidRPr="00C1236E">
              <w:rPr>
                <w:lang w:val="en-US"/>
              </w:rPr>
              <w:t xml:space="preserve"> un </w:t>
            </w:r>
            <w:proofErr w:type="spellStart"/>
            <w:r w:rsidR="00460653" w:rsidRPr="00C1236E">
              <w:rPr>
                <w:lang w:val="en-US"/>
              </w:rPr>
              <w:t>fel</w:t>
            </w:r>
            <w:proofErr w:type="spellEnd"/>
            <w:r w:rsidR="00460653" w:rsidRPr="00C1236E">
              <w:rPr>
                <w:lang w:val="en-US"/>
              </w:rPr>
              <w:t xml:space="preserve"> de </w:t>
            </w:r>
            <w:proofErr w:type="spellStart"/>
            <w:r w:rsidR="00460653" w:rsidRPr="00C1236E">
              <w:rPr>
                <w:lang w:val="en-US"/>
              </w:rPr>
              <w:t>daune</w:t>
            </w:r>
            <w:r w:rsidR="00C33344" w:rsidRPr="00C1236E">
              <w:rPr>
                <w:lang w:val="en-US"/>
              </w:rPr>
              <w:t>-</w:t>
            </w:r>
            <w:r w:rsidR="00460653" w:rsidRPr="00C1236E">
              <w:rPr>
                <w:lang w:val="en-US"/>
              </w:rPr>
              <w:t>interese</w:t>
            </w:r>
            <w:proofErr w:type="spellEnd"/>
            <w:r w:rsidR="00460653" w:rsidRPr="00C1236E">
              <w:rPr>
                <w:lang w:val="en-US"/>
              </w:rPr>
              <w:t xml:space="preserve">, </w:t>
            </w:r>
            <w:proofErr w:type="spellStart"/>
            <w:r w:rsidR="00460653" w:rsidRPr="00C1236E">
              <w:rPr>
                <w:lang w:val="en-US"/>
              </w:rPr>
              <w:t>compensaţii</w:t>
            </w:r>
            <w:proofErr w:type="spellEnd"/>
            <w:r w:rsidR="00460653" w:rsidRPr="00C1236E">
              <w:rPr>
                <w:lang w:val="en-US"/>
              </w:rPr>
              <w:t xml:space="preserve"> </w:t>
            </w:r>
            <w:proofErr w:type="spellStart"/>
            <w:r w:rsidR="00460653" w:rsidRPr="00C1236E">
              <w:rPr>
                <w:lang w:val="en-US"/>
              </w:rPr>
              <w:t>plătibile</w:t>
            </w:r>
            <w:proofErr w:type="spellEnd"/>
            <w:r w:rsidR="00460653" w:rsidRPr="00C1236E">
              <w:rPr>
                <w:lang w:val="en-US"/>
              </w:rPr>
              <w:t xml:space="preserve"> conform </w:t>
            </w:r>
            <w:proofErr w:type="spellStart"/>
            <w:r w:rsidR="00460653" w:rsidRPr="00C1236E">
              <w:rPr>
                <w:lang w:val="en-US"/>
              </w:rPr>
              <w:t>prevederilor</w:t>
            </w:r>
            <w:proofErr w:type="spellEnd"/>
            <w:r w:rsidR="00460653" w:rsidRPr="00C1236E">
              <w:rPr>
                <w:lang w:val="en-US"/>
              </w:rPr>
              <w:t xml:space="preserve"> </w:t>
            </w:r>
            <w:proofErr w:type="spellStart"/>
            <w:r w:rsidR="00460653" w:rsidRPr="00C1236E">
              <w:rPr>
                <w:lang w:val="en-US"/>
              </w:rPr>
              <w:t>legale</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privinţa</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ca </w:t>
            </w:r>
            <w:proofErr w:type="spellStart"/>
            <w:r w:rsidR="00460653" w:rsidRPr="00C1236E">
              <w:rPr>
                <w:lang w:val="en-US"/>
              </w:rPr>
              <w:t>urmare</w:t>
            </w:r>
            <w:proofErr w:type="spellEnd"/>
            <w:r w:rsidR="00460653" w:rsidRPr="00C1236E">
              <w:rPr>
                <w:lang w:val="en-US"/>
              </w:rPr>
              <w:t xml:space="preserve"> a </w:t>
            </w:r>
            <w:proofErr w:type="spellStart"/>
            <w:r w:rsidR="00460653" w:rsidRPr="00C1236E">
              <w:rPr>
                <w:lang w:val="en-US"/>
              </w:rPr>
              <w:t>unui</w:t>
            </w:r>
            <w:proofErr w:type="spellEnd"/>
            <w:r w:rsidR="00460653" w:rsidRPr="00C1236E">
              <w:rPr>
                <w:lang w:val="en-US"/>
              </w:rPr>
              <w:t xml:space="preserve"> accident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prejudiciu</w:t>
            </w:r>
            <w:proofErr w:type="spellEnd"/>
            <w:r w:rsidR="00460653" w:rsidRPr="00C1236E">
              <w:rPr>
                <w:lang w:val="en-US"/>
              </w:rPr>
              <w:t xml:space="preserve"> </w:t>
            </w:r>
            <w:proofErr w:type="spellStart"/>
            <w:r w:rsidR="00460653" w:rsidRPr="00C1236E">
              <w:rPr>
                <w:lang w:val="en-US"/>
              </w:rPr>
              <w:t>adus</w:t>
            </w:r>
            <w:proofErr w:type="spellEnd"/>
            <w:r w:rsidR="00460653" w:rsidRPr="00C1236E">
              <w:rPr>
                <w:lang w:val="en-US"/>
              </w:rPr>
              <w:t xml:space="preserve"> </w:t>
            </w:r>
            <w:proofErr w:type="spellStart"/>
            <w:r w:rsidR="00460653" w:rsidRPr="00C1236E">
              <w:rPr>
                <w:lang w:val="en-US"/>
              </w:rPr>
              <w:t>unui</w:t>
            </w:r>
            <w:proofErr w:type="spellEnd"/>
            <w:r w:rsidR="00460653" w:rsidRPr="00C1236E">
              <w:rPr>
                <w:lang w:val="en-US"/>
              </w:rPr>
              <w:t xml:space="preserve"> </w:t>
            </w:r>
            <w:proofErr w:type="spellStart"/>
            <w:r w:rsidR="00460653" w:rsidRPr="00C1236E">
              <w:rPr>
                <w:lang w:val="en-US"/>
              </w:rPr>
              <w:t>muncitor</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altei</w:t>
            </w:r>
            <w:proofErr w:type="spellEnd"/>
            <w:r w:rsidR="00460653" w:rsidRPr="00C1236E">
              <w:rPr>
                <w:lang w:val="en-US"/>
              </w:rPr>
              <w:t xml:space="preserve"> </w:t>
            </w:r>
            <w:proofErr w:type="spellStart"/>
            <w:r w:rsidR="00460653" w:rsidRPr="00C1236E">
              <w:rPr>
                <w:lang w:val="en-US"/>
              </w:rPr>
              <w:t>persoane</w:t>
            </w:r>
            <w:proofErr w:type="spellEnd"/>
            <w:r w:rsidR="00460653" w:rsidRPr="00C1236E">
              <w:rPr>
                <w:lang w:val="en-US"/>
              </w:rPr>
              <w:t xml:space="preserve"> </w:t>
            </w:r>
            <w:proofErr w:type="spellStart"/>
            <w:r w:rsidR="00460653" w:rsidRPr="00C1236E">
              <w:rPr>
                <w:lang w:val="en-US"/>
              </w:rPr>
              <w:t>angajate</w:t>
            </w:r>
            <w:proofErr w:type="spellEnd"/>
            <w:r w:rsidR="00460653" w:rsidRPr="00C1236E">
              <w:rPr>
                <w:lang w:val="en-US"/>
              </w:rPr>
              <w:t xml:space="preserve"> de </w:t>
            </w:r>
            <w:proofErr w:type="spellStart"/>
            <w:r w:rsidR="00460653" w:rsidRPr="00C1236E">
              <w:rPr>
                <w:lang w:val="en-US"/>
              </w:rPr>
              <w:t>Antreprenor</w:t>
            </w:r>
            <w:proofErr w:type="spellEnd"/>
            <w:r w:rsidR="00460653" w:rsidRPr="00C1236E">
              <w:rPr>
                <w:lang w:val="en-US"/>
              </w:rPr>
              <w:t xml:space="preserve">, cu </w:t>
            </w:r>
            <w:proofErr w:type="spellStart"/>
            <w:r w:rsidR="00460653" w:rsidRPr="00C1236E">
              <w:rPr>
                <w:lang w:val="en-US"/>
              </w:rPr>
              <w:t>excepţia</w:t>
            </w:r>
            <w:proofErr w:type="spellEnd"/>
            <w:r w:rsidR="00460653" w:rsidRPr="00C1236E">
              <w:rPr>
                <w:lang w:val="en-US"/>
              </w:rPr>
              <w:t xml:space="preserve"> </w:t>
            </w:r>
            <w:proofErr w:type="spellStart"/>
            <w:r w:rsidR="00460653" w:rsidRPr="00C1236E">
              <w:rPr>
                <w:lang w:val="en-US"/>
              </w:rPr>
              <w:t>unui</w:t>
            </w:r>
            <w:proofErr w:type="spellEnd"/>
            <w:r w:rsidR="00460653" w:rsidRPr="00C1236E">
              <w:rPr>
                <w:lang w:val="en-US"/>
              </w:rPr>
              <w:t xml:space="preserve"> accident </w:t>
            </w:r>
            <w:proofErr w:type="spellStart"/>
            <w:r w:rsidR="00460653" w:rsidRPr="00C1236E">
              <w:rPr>
                <w:lang w:val="en-US"/>
              </w:rPr>
              <w:t>sau</w:t>
            </w:r>
            <w:proofErr w:type="spellEnd"/>
            <w:r w:rsidR="00460653" w:rsidRPr="00C1236E">
              <w:rPr>
                <w:lang w:val="en-US"/>
              </w:rPr>
              <w:t xml:space="preserve"> </w:t>
            </w:r>
            <w:proofErr w:type="spellStart"/>
            <w:r w:rsidR="00460653" w:rsidRPr="00C1236E">
              <w:rPr>
                <w:lang w:val="en-US"/>
              </w:rPr>
              <w:t>prejudiciu</w:t>
            </w:r>
            <w:proofErr w:type="spellEnd"/>
            <w:r w:rsidR="00460653" w:rsidRPr="00C1236E">
              <w:rPr>
                <w:lang w:val="en-US"/>
              </w:rPr>
              <w:t xml:space="preserve"> </w:t>
            </w:r>
            <w:proofErr w:type="spellStart"/>
            <w:r w:rsidR="00460653" w:rsidRPr="00C1236E">
              <w:rPr>
                <w:lang w:val="en-US"/>
              </w:rPr>
              <w:t>rezult</w:t>
            </w:r>
            <w:r w:rsidR="00D74B95" w:rsidRPr="00C1236E">
              <w:rPr>
                <w:lang w:val="en-US"/>
              </w:rPr>
              <w:t>î</w:t>
            </w:r>
            <w:r w:rsidR="00460653" w:rsidRPr="00C1236E">
              <w:rPr>
                <w:lang w:val="en-US"/>
              </w:rPr>
              <w:t>nd</w:t>
            </w:r>
            <w:proofErr w:type="spellEnd"/>
            <w:r w:rsidR="00460653" w:rsidRPr="00C1236E">
              <w:rPr>
                <w:lang w:val="en-US"/>
              </w:rPr>
              <w:t xml:space="preserve"> din vina </w:t>
            </w:r>
            <w:proofErr w:type="spellStart"/>
            <w:r w:rsidR="00460653" w:rsidRPr="00C1236E">
              <w:rPr>
                <w:lang w:val="en-US"/>
              </w:rPr>
              <w:t>Beneficiarului</w:t>
            </w:r>
            <w:proofErr w:type="spellEnd"/>
            <w:r w:rsidR="00460653" w:rsidRPr="00C1236E">
              <w:rPr>
                <w:lang w:val="en-US"/>
              </w:rPr>
              <w:t xml:space="preserve">, a </w:t>
            </w:r>
            <w:proofErr w:type="spellStart"/>
            <w:r w:rsidR="00460653" w:rsidRPr="00C1236E">
              <w:rPr>
                <w:lang w:val="en-US"/>
              </w:rPr>
              <w:t>agenţilor</w:t>
            </w:r>
            <w:proofErr w:type="spellEnd"/>
            <w:r w:rsidR="00460653" w:rsidRPr="00C1236E">
              <w:rPr>
                <w:lang w:val="en-US"/>
              </w:rPr>
              <w:t xml:space="preserve"> </w:t>
            </w:r>
            <w:proofErr w:type="spellStart"/>
            <w:r w:rsidR="00460653" w:rsidRPr="00C1236E">
              <w:rPr>
                <w:lang w:val="en-US"/>
              </w:rPr>
              <w:t>sau</w:t>
            </w:r>
            <w:proofErr w:type="spellEnd"/>
            <w:r w:rsidR="00460653" w:rsidRPr="00C1236E">
              <w:rPr>
                <w:lang w:val="en-US"/>
              </w:rPr>
              <w:t xml:space="preserve"> a </w:t>
            </w:r>
            <w:proofErr w:type="spellStart"/>
            <w:r w:rsidR="00460653" w:rsidRPr="00C1236E">
              <w:rPr>
                <w:lang w:val="en-US"/>
              </w:rPr>
              <w:t>angajaţilor</w:t>
            </w:r>
            <w:proofErr w:type="spellEnd"/>
            <w:r w:rsidR="00460653" w:rsidRPr="00C1236E">
              <w:rPr>
                <w:lang w:val="en-US"/>
              </w:rPr>
              <w:t xml:space="preserve"> </w:t>
            </w:r>
            <w:proofErr w:type="spellStart"/>
            <w:r w:rsidR="00460653" w:rsidRPr="00C1236E">
              <w:rPr>
                <w:lang w:val="en-US"/>
              </w:rPr>
              <w:t>acestora</w:t>
            </w:r>
            <w:proofErr w:type="spellEnd"/>
            <w:r w:rsidR="00460653" w:rsidRPr="00C1236E">
              <w:rPr>
                <w:lang w:val="en-US"/>
              </w:rPr>
              <w:t>.</w:t>
            </w:r>
          </w:p>
          <w:p w14:paraId="68B945E6" w14:textId="77777777" w:rsidR="00460653" w:rsidRPr="00C1236E" w:rsidRDefault="00D53233" w:rsidP="006F2648">
            <w:pPr>
              <w:pStyle w:val="NormalWeb"/>
              <w:numPr>
                <w:ilvl w:val="1"/>
                <w:numId w:val="14"/>
              </w:numPr>
              <w:tabs>
                <w:tab w:val="left" w:pos="567"/>
                <w:tab w:val="left" w:pos="1890"/>
              </w:tabs>
              <w:spacing w:line="276" w:lineRule="auto"/>
              <w:ind w:left="0" w:hanging="567"/>
              <w:rPr>
                <w:lang w:val="en-US"/>
              </w:rPr>
            </w:pPr>
            <w:r w:rsidRPr="00C1236E">
              <w:rPr>
                <w:lang w:val="en-US"/>
              </w:rPr>
              <w:t xml:space="preserve">10.11.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subantreprenorii</w:t>
            </w:r>
            <w:proofErr w:type="spellEnd"/>
            <w:r w:rsidR="00460653" w:rsidRPr="00C1236E">
              <w:rPr>
                <w:lang w:val="en-US"/>
              </w:rPr>
              <w:t xml:space="preserve"> </w:t>
            </w:r>
            <w:proofErr w:type="spellStart"/>
            <w:r w:rsidR="00460653" w:rsidRPr="00C1236E">
              <w:rPr>
                <w:lang w:val="en-US"/>
              </w:rPr>
              <w:t>răspund</w:t>
            </w:r>
            <w:proofErr w:type="spellEnd"/>
            <w:r w:rsidR="00460653" w:rsidRPr="00C1236E">
              <w:rPr>
                <w:lang w:val="en-US"/>
              </w:rPr>
              <w:t xml:space="preserve"> </w:t>
            </w:r>
            <w:proofErr w:type="spellStart"/>
            <w:r w:rsidR="00460653" w:rsidRPr="00C1236E">
              <w:rPr>
                <w:lang w:val="en-US"/>
              </w:rPr>
              <w:t>soli</w:t>
            </w:r>
            <w:r w:rsidR="00DA1062" w:rsidRPr="00C1236E">
              <w:rPr>
                <w:lang w:val="en-US"/>
              </w:rPr>
              <w:t>dar</w:t>
            </w:r>
            <w:proofErr w:type="spellEnd"/>
            <w:r w:rsidR="00DA1062" w:rsidRPr="00C1236E">
              <w:rPr>
                <w:lang w:val="en-US"/>
              </w:rPr>
              <w:t xml:space="preserve"> </w:t>
            </w:r>
            <w:proofErr w:type="spellStart"/>
            <w:r w:rsidR="00DA1062" w:rsidRPr="00C1236E">
              <w:rPr>
                <w:lang w:val="en-US"/>
              </w:rPr>
              <w:t>pentru</w:t>
            </w:r>
            <w:proofErr w:type="spellEnd"/>
            <w:r w:rsidR="00DA1062" w:rsidRPr="00C1236E">
              <w:rPr>
                <w:lang w:val="en-US"/>
              </w:rPr>
              <w:t xml:space="preserve"> </w:t>
            </w:r>
            <w:proofErr w:type="spellStart"/>
            <w:r w:rsidR="00DA1062" w:rsidRPr="00C1236E">
              <w:rPr>
                <w:lang w:val="en-US"/>
              </w:rPr>
              <w:t>neexecutarea</w:t>
            </w:r>
            <w:proofErr w:type="spellEnd"/>
            <w:r w:rsidR="00DA1062" w:rsidRPr="00C1236E">
              <w:rPr>
                <w:lang w:val="en-US"/>
              </w:rPr>
              <w:t xml:space="preserve"> </w:t>
            </w:r>
            <w:proofErr w:type="spellStart"/>
            <w:r w:rsidR="00DA1062" w:rsidRPr="00C1236E">
              <w:rPr>
                <w:lang w:val="en-US"/>
              </w:rPr>
              <w:t>obligaț</w:t>
            </w:r>
            <w:r w:rsidR="00460653" w:rsidRPr="00C1236E">
              <w:rPr>
                <w:lang w:val="en-US"/>
              </w:rPr>
              <w:t>iil</w:t>
            </w:r>
            <w:r w:rsidR="00BB2CB2" w:rsidRPr="00C1236E">
              <w:rPr>
                <w:lang w:val="en-US"/>
              </w:rPr>
              <w:t>or</w:t>
            </w:r>
            <w:proofErr w:type="spellEnd"/>
            <w:r w:rsidR="00460653" w:rsidRPr="00C1236E">
              <w:rPr>
                <w:lang w:val="en-US"/>
              </w:rPr>
              <w:t xml:space="preserve"> </w:t>
            </w:r>
            <w:proofErr w:type="spellStart"/>
            <w:r w:rsidR="00460653" w:rsidRPr="00C1236E">
              <w:rPr>
                <w:lang w:val="en-US"/>
              </w:rPr>
              <w:t>contractuale</w:t>
            </w:r>
            <w:proofErr w:type="spellEnd"/>
            <w:r w:rsidR="00460653" w:rsidRPr="00C1236E">
              <w:rPr>
                <w:lang w:val="en-US"/>
              </w:rPr>
              <w:t>.</w:t>
            </w:r>
          </w:p>
          <w:p w14:paraId="26BB76A0" w14:textId="77777777" w:rsidR="00460653" w:rsidRPr="00C1236E" w:rsidRDefault="00460653" w:rsidP="00196AB4">
            <w:pPr>
              <w:pStyle w:val="NormalWeb"/>
              <w:tabs>
                <w:tab w:val="left" w:pos="567"/>
                <w:tab w:val="left" w:pos="1890"/>
              </w:tabs>
              <w:spacing w:line="276" w:lineRule="auto"/>
              <w:ind w:firstLine="0"/>
              <w:rPr>
                <w:lang w:val="en-US"/>
              </w:rPr>
            </w:pPr>
          </w:p>
          <w:p w14:paraId="00C2AB73" w14:textId="77777777" w:rsidR="00460653" w:rsidRPr="00FF430B" w:rsidRDefault="00D53233" w:rsidP="006F2648">
            <w:pPr>
              <w:pStyle w:val="Listparagraf"/>
              <w:numPr>
                <w:ilvl w:val="0"/>
                <w:numId w:val="14"/>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47380DA7" w14:textId="77777777" w:rsidR="00460653" w:rsidRPr="00FF430B" w:rsidRDefault="00D53233" w:rsidP="006F2648">
            <w:pPr>
              <w:pStyle w:val="Listparagraf"/>
              <w:numPr>
                <w:ilvl w:val="1"/>
                <w:numId w:val="14"/>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4C70A652" w14:textId="77777777" w:rsidR="00460653" w:rsidRPr="00FF430B" w:rsidRDefault="00460653" w:rsidP="00196AB4">
            <w:pPr>
              <w:tabs>
                <w:tab w:val="left" w:pos="567"/>
              </w:tabs>
              <w:jc w:val="both"/>
            </w:pPr>
          </w:p>
          <w:p w14:paraId="18A97740" w14:textId="77777777" w:rsidR="00460653" w:rsidRPr="00FF430B" w:rsidRDefault="00D53233" w:rsidP="006F2648">
            <w:pPr>
              <w:pStyle w:val="Listparagraf"/>
              <w:numPr>
                <w:ilvl w:val="0"/>
                <w:numId w:val="14"/>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38509576" w14:textId="77777777" w:rsidR="00460653" w:rsidRPr="00C1236E" w:rsidRDefault="00D53233" w:rsidP="00D53233">
            <w:pPr>
              <w:pStyle w:val="NormalWeb"/>
              <w:tabs>
                <w:tab w:val="left" w:pos="567"/>
              </w:tabs>
              <w:spacing w:line="276" w:lineRule="auto"/>
              <w:ind w:firstLine="0"/>
              <w:rPr>
                <w:lang w:val="en-US"/>
              </w:rPr>
            </w:pPr>
            <w:r w:rsidRPr="00C1236E">
              <w:rPr>
                <w:lang w:val="en-US"/>
              </w:rPr>
              <w:t xml:space="preserve">12.1. </w:t>
            </w:r>
            <w:proofErr w:type="spellStart"/>
            <w:r w:rsidR="00460653" w:rsidRPr="00C1236E">
              <w:rPr>
                <w:lang w:val="en-US"/>
              </w:rPr>
              <w:t>Antreprenorul</w:t>
            </w:r>
            <w:proofErr w:type="spellEnd"/>
            <w:r w:rsidR="00460653" w:rsidRPr="00C1236E">
              <w:rPr>
                <w:lang w:val="en-US"/>
              </w:rPr>
              <w:t xml:space="preserve"> </w:t>
            </w:r>
            <w:proofErr w:type="spellStart"/>
            <w:r w:rsidR="00460653" w:rsidRPr="00C1236E">
              <w:rPr>
                <w:lang w:val="en-US"/>
              </w:rPr>
              <w:t>poate</w:t>
            </w:r>
            <w:proofErr w:type="spellEnd"/>
            <w:r w:rsidR="00460653" w:rsidRPr="00C1236E">
              <w:rPr>
                <w:lang w:val="en-US"/>
              </w:rPr>
              <w:t xml:space="preserve"> cere </w:t>
            </w:r>
            <w:proofErr w:type="spellStart"/>
            <w:r w:rsidR="00BB2CB2" w:rsidRPr="00C1236E">
              <w:rPr>
                <w:lang w:val="en-US"/>
              </w:rPr>
              <w:t>rezoluțiunea</w:t>
            </w:r>
            <w:proofErr w:type="spellEnd"/>
            <w:r w:rsidR="0001066E" w:rsidRPr="00C1236E">
              <w:rPr>
                <w:lang w:val="en-US"/>
              </w:rPr>
              <w:t xml:space="preserve"> </w:t>
            </w:r>
            <w:proofErr w:type="spellStart"/>
            <w:r w:rsidR="00460653" w:rsidRPr="00C1236E">
              <w:rPr>
                <w:lang w:val="en-US"/>
              </w:rPr>
              <w:t>contractului</w:t>
            </w:r>
            <w:proofErr w:type="spellEnd"/>
            <w:r w:rsidR="00460653" w:rsidRPr="00C1236E">
              <w:rPr>
                <w:lang w:val="en-US"/>
              </w:rPr>
              <w:t xml:space="preserve">, </w:t>
            </w:r>
            <w:proofErr w:type="spellStart"/>
            <w:r w:rsidR="00460653" w:rsidRPr="00C1236E">
              <w:rPr>
                <w:lang w:val="en-US"/>
              </w:rPr>
              <w:t>dacă</w:t>
            </w:r>
            <w:proofErr w:type="spellEnd"/>
            <w:r w:rsidR="00460653" w:rsidRPr="00C1236E">
              <w:rPr>
                <w:lang w:val="en-US"/>
              </w:rPr>
              <w:t xml:space="preserve">: </w:t>
            </w:r>
          </w:p>
          <w:p w14:paraId="0682A716" w14:textId="77777777" w:rsidR="00460653" w:rsidRPr="00FF430B" w:rsidRDefault="00D53233" w:rsidP="006F2648">
            <w:pPr>
              <w:numPr>
                <w:ilvl w:val="0"/>
                <w:numId w:val="11"/>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5D50BAF3" w14:textId="77777777" w:rsidR="00460653" w:rsidRPr="00FF430B" w:rsidRDefault="00D53233" w:rsidP="006F2648">
            <w:pPr>
              <w:numPr>
                <w:ilvl w:val="0"/>
                <w:numId w:val="11"/>
              </w:numPr>
              <w:tabs>
                <w:tab w:val="left" w:pos="1276"/>
              </w:tabs>
              <w:ind w:left="0" w:hanging="425"/>
              <w:jc w:val="both"/>
            </w:pPr>
            <w:r w:rsidRPr="00FF430B">
              <w:t xml:space="preserve">b) </w:t>
            </w:r>
            <w:r w:rsidR="00460653" w:rsidRPr="00FF430B">
              <w:t xml:space="preserve">Beneficiarul nu onorează o plată scadentă mai mult de 3 luni; </w:t>
            </w:r>
          </w:p>
          <w:p w14:paraId="7D20F2CF" w14:textId="77777777" w:rsidR="00460653" w:rsidRPr="00FF430B" w:rsidRDefault="00D53233" w:rsidP="006F2648">
            <w:pPr>
              <w:numPr>
                <w:ilvl w:val="0"/>
                <w:numId w:val="11"/>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740FFD09" w14:textId="77777777" w:rsidR="00460653" w:rsidRPr="00C1236E" w:rsidRDefault="00D53233" w:rsidP="006F2648">
            <w:pPr>
              <w:pStyle w:val="NormalWeb"/>
              <w:numPr>
                <w:ilvl w:val="1"/>
                <w:numId w:val="14"/>
              </w:numPr>
              <w:tabs>
                <w:tab w:val="left" w:pos="567"/>
              </w:tabs>
              <w:spacing w:line="276" w:lineRule="auto"/>
              <w:ind w:left="0" w:hanging="567"/>
              <w:rPr>
                <w:lang w:val="en-US"/>
              </w:rPr>
            </w:pPr>
            <w:r w:rsidRPr="00C1236E">
              <w:rPr>
                <w:lang w:val="en-US"/>
              </w:rPr>
              <w:t xml:space="preserve">12.2. </w:t>
            </w:r>
            <w:proofErr w:type="spellStart"/>
            <w:r w:rsidR="00460653" w:rsidRPr="00C1236E">
              <w:rPr>
                <w:lang w:val="en-US"/>
              </w:rPr>
              <w:t>Beneficiarul</w:t>
            </w:r>
            <w:proofErr w:type="spellEnd"/>
            <w:r w:rsidR="00460653" w:rsidRPr="00C1236E">
              <w:rPr>
                <w:lang w:val="en-US"/>
              </w:rPr>
              <w:t xml:space="preserve"> </w:t>
            </w:r>
            <w:proofErr w:type="spellStart"/>
            <w:r w:rsidR="00460653" w:rsidRPr="00C1236E">
              <w:rPr>
                <w:lang w:val="en-US"/>
              </w:rPr>
              <w:t>poate</w:t>
            </w:r>
            <w:proofErr w:type="spellEnd"/>
            <w:r w:rsidR="00460653" w:rsidRPr="00C1236E">
              <w:rPr>
                <w:lang w:val="en-US"/>
              </w:rPr>
              <w:t xml:space="preserve"> cere </w:t>
            </w:r>
            <w:proofErr w:type="spellStart"/>
            <w:r w:rsidR="00BB2CB2" w:rsidRPr="00C1236E">
              <w:rPr>
                <w:lang w:val="en-US"/>
              </w:rPr>
              <w:t>rezoluțiunea</w:t>
            </w:r>
            <w:proofErr w:type="spellEnd"/>
            <w:r w:rsidR="00C33344" w:rsidRPr="00C1236E">
              <w:rPr>
                <w:lang w:val="en-US"/>
              </w:rPr>
              <w:t xml:space="preserve"> </w:t>
            </w:r>
            <w:proofErr w:type="spellStart"/>
            <w:r w:rsidR="00460653" w:rsidRPr="00C1236E">
              <w:rPr>
                <w:lang w:val="en-US"/>
              </w:rPr>
              <w:t>contractului</w:t>
            </w:r>
            <w:proofErr w:type="spellEnd"/>
            <w:r w:rsidR="00460653" w:rsidRPr="00C1236E">
              <w:rPr>
                <w:lang w:val="en-US"/>
              </w:rPr>
              <w:t xml:space="preserve">, </w:t>
            </w:r>
            <w:proofErr w:type="spellStart"/>
            <w:r w:rsidR="00460653" w:rsidRPr="00C1236E">
              <w:rPr>
                <w:lang w:val="en-US"/>
              </w:rPr>
              <w:t>dacă</w:t>
            </w:r>
            <w:proofErr w:type="spellEnd"/>
            <w:r w:rsidR="00460653" w:rsidRPr="00C1236E">
              <w:rPr>
                <w:lang w:val="en-US"/>
              </w:rPr>
              <w:t xml:space="preserve">: </w:t>
            </w:r>
          </w:p>
          <w:p w14:paraId="246B3CA1" w14:textId="77777777" w:rsidR="00460653" w:rsidRPr="00FF430B" w:rsidRDefault="007323B6" w:rsidP="006F2648">
            <w:pPr>
              <w:pStyle w:val="Listparagraf"/>
              <w:numPr>
                <w:ilvl w:val="0"/>
                <w:numId w:val="13"/>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4101B7CB" w14:textId="77777777" w:rsidR="00460653" w:rsidRPr="00FF430B" w:rsidRDefault="00A101F6" w:rsidP="006F2648">
            <w:pPr>
              <w:pStyle w:val="Listparagraf"/>
              <w:numPr>
                <w:ilvl w:val="0"/>
                <w:numId w:val="13"/>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79F4AF46" w14:textId="77777777" w:rsidR="00460653" w:rsidRPr="00FF430B" w:rsidRDefault="007323B6" w:rsidP="006F2648">
            <w:pPr>
              <w:pStyle w:val="Listparagraf"/>
              <w:numPr>
                <w:ilvl w:val="0"/>
                <w:numId w:val="13"/>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3AF50A0A" w14:textId="77777777" w:rsidR="00460653" w:rsidRPr="00FF430B" w:rsidRDefault="007323B6" w:rsidP="006F2648">
            <w:pPr>
              <w:pStyle w:val="Listparagraf"/>
              <w:numPr>
                <w:ilvl w:val="0"/>
                <w:numId w:val="13"/>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58EF3FA" w14:textId="77777777" w:rsidR="00460653" w:rsidRPr="00C1236E" w:rsidRDefault="007323B6" w:rsidP="006F2648">
            <w:pPr>
              <w:pStyle w:val="NormalWeb"/>
              <w:numPr>
                <w:ilvl w:val="1"/>
                <w:numId w:val="14"/>
              </w:numPr>
              <w:tabs>
                <w:tab w:val="left" w:pos="567"/>
              </w:tabs>
              <w:ind w:left="0" w:hanging="567"/>
              <w:rPr>
                <w:lang w:val="en-US"/>
              </w:rPr>
            </w:pPr>
            <w:r w:rsidRPr="00C1236E">
              <w:rPr>
                <w:lang w:val="en-US"/>
              </w:rPr>
              <w:t xml:space="preserve">12.3. </w:t>
            </w:r>
            <w:proofErr w:type="spellStart"/>
            <w:r w:rsidR="00460653" w:rsidRPr="00C1236E">
              <w:rPr>
                <w:lang w:val="en-US"/>
              </w:rPr>
              <w:t>Contractul</w:t>
            </w:r>
            <w:proofErr w:type="spellEnd"/>
            <w:r w:rsidR="00460653" w:rsidRPr="00C1236E">
              <w:rPr>
                <w:lang w:val="en-US"/>
              </w:rPr>
              <w:t xml:space="preserve"> se </w:t>
            </w:r>
            <w:proofErr w:type="spellStart"/>
            <w:r w:rsidR="00460653" w:rsidRPr="00C1236E">
              <w:rPr>
                <w:lang w:val="en-US"/>
              </w:rPr>
              <w:t>consideră</w:t>
            </w:r>
            <w:proofErr w:type="spellEnd"/>
            <w:r w:rsidR="00460653" w:rsidRPr="00C1236E">
              <w:rPr>
                <w:lang w:val="en-US"/>
              </w:rPr>
              <w:t xml:space="preserve"> </w:t>
            </w:r>
            <w:proofErr w:type="spellStart"/>
            <w:r w:rsidR="00BB2CB2" w:rsidRPr="00C1236E">
              <w:rPr>
                <w:lang w:val="en-US"/>
              </w:rPr>
              <w:t>rezolvit</w:t>
            </w:r>
            <w:proofErr w:type="spellEnd"/>
            <w:r w:rsidR="00460653" w:rsidRPr="00C1236E">
              <w:rPr>
                <w:lang w:val="en-US"/>
              </w:rPr>
              <w:t xml:space="preserve">, </w:t>
            </w:r>
            <w:proofErr w:type="spellStart"/>
            <w:r w:rsidR="00460653" w:rsidRPr="00C1236E">
              <w:rPr>
                <w:lang w:val="en-US"/>
              </w:rPr>
              <w:t>dacă</w:t>
            </w:r>
            <w:proofErr w:type="spellEnd"/>
            <w:r w:rsidR="00460653" w:rsidRPr="00C1236E">
              <w:rPr>
                <w:lang w:val="en-US"/>
              </w:rPr>
              <w:t xml:space="preserve"> </w:t>
            </w:r>
            <w:proofErr w:type="spellStart"/>
            <w:r w:rsidR="00460653" w:rsidRPr="00C1236E">
              <w:rPr>
                <w:lang w:val="en-US"/>
              </w:rPr>
              <w:t>partea</w:t>
            </w:r>
            <w:proofErr w:type="spellEnd"/>
            <w:r w:rsidR="00460653" w:rsidRPr="00C1236E">
              <w:rPr>
                <w:lang w:val="en-US"/>
              </w:rPr>
              <w:t xml:space="preserve"> </w:t>
            </w:r>
            <w:proofErr w:type="spellStart"/>
            <w:r w:rsidR="00460653" w:rsidRPr="00C1236E">
              <w:rPr>
                <w:lang w:val="en-US"/>
              </w:rPr>
              <w:t>contractantă</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comunica</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scris</w:t>
            </w:r>
            <w:proofErr w:type="spellEnd"/>
            <w:r w:rsidR="00460653" w:rsidRPr="00C1236E">
              <w:rPr>
                <w:lang w:val="en-US"/>
              </w:rPr>
              <w:t xml:space="preserve"> </w:t>
            </w:r>
            <w:proofErr w:type="spellStart"/>
            <w:r w:rsidR="00460653" w:rsidRPr="00C1236E">
              <w:rPr>
                <w:lang w:val="en-US"/>
              </w:rPr>
              <w:t>cele</w:t>
            </w:r>
            <w:r w:rsidRPr="00C1236E">
              <w:rPr>
                <w:lang w:val="en-US"/>
              </w:rPr>
              <w:t>i</w:t>
            </w:r>
            <w:r w:rsidR="00460653" w:rsidRPr="00C1236E">
              <w:rPr>
                <w:lang w:val="en-US"/>
              </w:rPr>
              <w:t>lalte</w:t>
            </w:r>
            <w:proofErr w:type="spellEnd"/>
            <w:r w:rsidR="00460653" w:rsidRPr="00C1236E">
              <w:rPr>
                <w:lang w:val="en-US"/>
              </w:rPr>
              <w:t xml:space="preserve"> </w:t>
            </w:r>
            <w:proofErr w:type="spellStart"/>
            <w:r w:rsidR="00460653" w:rsidRPr="00C1236E">
              <w:rPr>
                <w:lang w:val="en-US"/>
              </w:rPr>
              <w:t>părţi</w:t>
            </w:r>
            <w:proofErr w:type="spellEnd"/>
            <w:r w:rsidR="00460653" w:rsidRPr="00C1236E">
              <w:rPr>
                <w:lang w:val="en-US"/>
              </w:rPr>
              <w:t xml:space="preserve"> </w:t>
            </w:r>
            <w:proofErr w:type="spellStart"/>
            <w:r w:rsidR="00460653" w:rsidRPr="00C1236E">
              <w:rPr>
                <w:lang w:val="en-US"/>
              </w:rPr>
              <w:t>contractante</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termen de 15 </w:t>
            </w:r>
            <w:proofErr w:type="spellStart"/>
            <w:r w:rsidR="00460653" w:rsidRPr="00C1236E">
              <w:rPr>
                <w:lang w:val="en-US"/>
              </w:rPr>
              <w:t>zile</w:t>
            </w:r>
            <w:proofErr w:type="spellEnd"/>
            <w:r w:rsidR="00460653" w:rsidRPr="00C1236E">
              <w:rPr>
                <w:lang w:val="en-US"/>
              </w:rPr>
              <w:t xml:space="preserve"> </w:t>
            </w:r>
            <w:proofErr w:type="spellStart"/>
            <w:r w:rsidR="00460653" w:rsidRPr="00C1236E">
              <w:rPr>
                <w:lang w:val="en-US"/>
              </w:rPr>
              <w:t>motivele</w:t>
            </w:r>
            <w:proofErr w:type="spellEnd"/>
            <w:r w:rsidR="00460653" w:rsidRPr="00C1236E">
              <w:rPr>
                <w:lang w:val="en-US"/>
              </w:rPr>
              <w:t xml:space="preserve"> indicate la </w:t>
            </w:r>
            <w:proofErr w:type="spellStart"/>
            <w:r w:rsidR="00460653" w:rsidRPr="00C1236E">
              <w:rPr>
                <w:lang w:val="en-US"/>
              </w:rPr>
              <w:t>punctele</w:t>
            </w:r>
            <w:proofErr w:type="spellEnd"/>
            <w:r w:rsidR="00460653" w:rsidRPr="00C1236E">
              <w:rPr>
                <w:lang w:val="en-US"/>
              </w:rPr>
              <w:t xml:space="preserve"> 1</w:t>
            </w:r>
            <w:r w:rsidR="00D379F6" w:rsidRPr="00C1236E">
              <w:rPr>
                <w:lang w:val="en-US"/>
              </w:rPr>
              <w:t>2</w:t>
            </w:r>
            <w:r w:rsidR="00460653" w:rsidRPr="00C1236E">
              <w:rPr>
                <w:lang w:val="en-US"/>
              </w:rPr>
              <w:t xml:space="preserve">.1 </w:t>
            </w:r>
            <w:proofErr w:type="spellStart"/>
            <w:r w:rsidR="00460653" w:rsidRPr="00C1236E">
              <w:rPr>
                <w:lang w:val="en-US"/>
              </w:rPr>
              <w:t>şi</w:t>
            </w:r>
            <w:proofErr w:type="spellEnd"/>
            <w:r w:rsidR="00460653" w:rsidRPr="00C1236E">
              <w:rPr>
                <w:lang w:val="en-US"/>
              </w:rPr>
              <w:t xml:space="preserve"> 1</w:t>
            </w:r>
            <w:r w:rsidR="00D379F6" w:rsidRPr="00C1236E">
              <w:rPr>
                <w:lang w:val="en-US"/>
              </w:rPr>
              <w:t>2</w:t>
            </w:r>
            <w:r w:rsidR="00460653" w:rsidRPr="00C1236E">
              <w:rPr>
                <w:lang w:val="en-US"/>
              </w:rPr>
              <w:t xml:space="preserve">.2 din </w:t>
            </w:r>
            <w:proofErr w:type="spellStart"/>
            <w:r w:rsidR="00460653" w:rsidRPr="00C1236E">
              <w:rPr>
                <w:lang w:val="en-US"/>
              </w:rPr>
              <w:t>prezentul</w:t>
            </w:r>
            <w:proofErr w:type="spellEnd"/>
            <w:r w:rsidR="00460653" w:rsidRPr="00C1236E">
              <w:rPr>
                <w:lang w:val="en-US"/>
              </w:rPr>
              <w:t xml:space="preserve"> contract.  </w:t>
            </w:r>
          </w:p>
          <w:p w14:paraId="3832AF90" w14:textId="77777777" w:rsidR="00460653" w:rsidRPr="00C1236E" w:rsidRDefault="007323B6" w:rsidP="006F2648">
            <w:pPr>
              <w:pStyle w:val="NormalWeb"/>
              <w:numPr>
                <w:ilvl w:val="1"/>
                <w:numId w:val="14"/>
              </w:numPr>
              <w:tabs>
                <w:tab w:val="left" w:pos="567"/>
              </w:tabs>
              <w:ind w:left="0" w:hanging="567"/>
              <w:rPr>
                <w:lang w:val="en-US"/>
              </w:rPr>
            </w:pPr>
            <w:r w:rsidRPr="00C1236E">
              <w:rPr>
                <w:lang w:val="en-US"/>
              </w:rPr>
              <w:lastRenderedPageBreak/>
              <w:t xml:space="preserve">12.4. </w:t>
            </w:r>
            <w:proofErr w:type="spellStart"/>
            <w:r w:rsidR="00460653" w:rsidRPr="00C1236E">
              <w:rPr>
                <w:lang w:val="en-US"/>
              </w:rPr>
              <w:t>Beneficiarul</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caz</w:t>
            </w:r>
            <w:proofErr w:type="spellEnd"/>
            <w:r w:rsidR="00460653" w:rsidRPr="00C1236E">
              <w:rPr>
                <w:lang w:val="en-US"/>
              </w:rPr>
              <w:t xml:space="preserve"> de </w:t>
            </w:r>
            <w:proofErr w:type="spellStart"/>
            <w:r w:rsidR="00BB2CB2" w:rsidRPr="00C1236E">
              <w:rPr>
                <w:lang w:val="en-US"/>
              </w:rPr>
              <w:t>rezoluțiune</w:t>
            </w:r>
            <w:r w:rsidR="00460653" w:rsidRPr="00C1236E">
              <w:rPr>
                <w:lang w:val="en-US"/>
              </w:rPr>
              <w:t>a</w:t>
            </w:r>
            <w:proofErr w:type="spellEnd"/>
            <w:r w:rsidR="00460653" w:rsidRPr="00C1236E">
              <w:rPr>
                <w:lang w:val="en-US"/>
              </w:rPr>
              <w:t xml:space="preserve"> </w:t>
            </w:r>
            <w:proofErr w:type="spellStart"/>
            <w:r w:rsidR="00460653" w:rsidRPr="00C1236E">
              <w:rPr>
                <w:lang w:val="en-US"/>
              </w:rPr>
              <w:t>contractului</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convoca</w:t>
            </w:r>
            <w:proofErr w:type="spellEnd"/>
            <w:r w:rsidR="00460653" w:rsidRPr="00C1236E">
              <w:rPr>
                <w:lang w:val="en-US"/>
              </w:rPr>
              <w:t xml:space="preserve"> </w:t>
            </w:r>
            <w:proofErr w:type="spellStart"/>
            <w:r w:rsidR="00460653" w:rsidRPr="00C1236E">
              <w:rPr>
                <w:lang w:val="en-US"/>
              </w:rPr>
              <w:t>comisia</w:t>
            </w:r>
            <w:proofErr w:type="spellEnd"/>
            <w:r w:rsidR="00460653" w:rsidRPr="00C1236E">
              <w:rPr>
                <w:lang w:val="en-US"/>
              </w:rPr>
              <w:t xml:space="preserve"> de </w:t>
            </w:r>
            <w:proofErr w:type="spellStart"/>
            <w:r w:rsidR="00460653" w:rsidRPr="00C1236E">
              <w:rPr>
                <w:lang w:val="en-US"/>
              </w:rPr>
              <w:t>recepţie</w:t>
            </w:r>
            <w:proofErr w:type="spellEnd"/>
            <w:r w:rsidR="00460653" w:rsidRPr="00C1236E">
              <w:rPr>
                <w:lang w:val="en-US"/>
              </w:rPr>
              <w:t xml:space="preserve"> care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efectua</w:t>
            </w:r>
            <w:proofErr w:type="spellEnd"/>
            <w:r w:rsidR="00460653" w:rsidRPr="00C1236E">
              <w:rPr>
                <w:lang w:val="en-US"/>
              </w:rPr>
              <w:t xml:space="preserve"> </w:t>
            </w:r>
            <w:proofErr w:type="spellStart"/>
            <w:r w:rsidR="00460653" w:rsidRPr="00C1236E">
              <w:rPr>
                <w:lang w:val="en-US"/>
              </w:rPr>
              <w:t>recepţia</w:t>
            </w:r>
            <w:proofErr w:type="spellEnd"/>
            <w:r w:rsidR="00460653" w:rsidRPr="00C1236E">
              <w:rPr>
                <w:lang w:val="en-US"/>
              </w:rPr>
              <w:t xml:space="preserve"> </w:t>
            </w:r>
            <w:proofErr w:type="spellStart"/>
            <w:r w:rsidR="00460653" w:rsidRPr="00C1236E">
              <w:rPr>
                <w:lang w:val="en-US"/>
              </w:rPr>
              <w:t>cantitativă</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calitativ</w:t>
            </w:r>
            <w:r w:rsidR="00D74B95" w:rsidRPr="00C1236E">
              <w:rPr>
                <w:lang w:val="en-US"/>
              </w:rPr>
              <w:t>ă</w:t>
            </w:r>
            <w:proofErr w:type="spellEnd"/>
            <w:r w:rsidR="00460653" w:rsidRPr="00C1236E">
              <w:rPr>
                <w:lang w:val="en-US"/>
              </w:rPr>
              <w:t xml:space="preserve"> a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executate</w:t>
            </w:r>
            <w:proofErr w:type="spellEnd"/>
            <w:r w:rsidR="00D74B95" w:rsidRPr="00C1236E">
              <w:rPr>
                <w:lang w:val="en-US"/>
              </w:rPr>
              <w:t>,</w:t>
            </w:r>
            <w:r w:rsidR="00C33344" w:rsidRPr="00C1236E">
              <w:rPr>
                <w:lang w:val="en-US"/>
              </w:rPr>
              <w:t xml:space="preserve"> </w:t>
            </w:r>
            <w:proofErr w:type="spellStart"/>
            <w:r w:rsidR="00D74B95" w:rsidRPr="00C1236E">
              <w:rPr>
                <w:lang w:val="en-US"/>
              </w:rPr>
              <w:t>în</w:t>
            </w:r>
            <w:proofErr w:type="spellEnd"/>
            <w:r w:rsidR="00D74B95" w:rsidRPr="00C1236E">
              <w:rPr>
                <w:lang w:val="en-US"/>
              </w:rPr>
              <w:t xml:space="preserve"> maximum 15 </w:t>
            </w:r>
            <w:proofErr w:type="spellStart"/>
            <w:r w:rsidR="00D74B95" w:rsidRPr="00C1236E">
              <w:rPr>
                <w:lang w:val="en-US"/>
              </w:rPr>
              <w:t>zile</w:t>
            </w:r>
            <w:proofErr w:type="spellEnd"/>
            <w:r w:rsidR="00D74B95" w:rsidRPr="00C1236E">
              <w:rPr>
                <w:lang w:val="en-US"/>
              </w:rPr>
              <w:t xml:space="preserve"> de la data </w:t>
            </w:r>
            <w:proofErr w:type="spellStart"/>
            <w:r w:rsidR="00BB2CB2" w:rsidRPr="00C1236E">
              <w:rPr>
                <w:lang w:val="en-US"/>
              </w:rPr>
              <w:t>rezoluțiunii</w:t>
            </w:r>
            <w:proofErr w:type="spellEnd"/>
            <w:r w:rsidR="00C33344" w:rsidRPr="00C1236E">
              <w:rPr>
                <w:lang w:val="en-US"/>
              </w:rPr>
              <w:t xml:space="preserve"> </w:t>
            </w:r>
            <w:proofErr w:type="spellStart"/>
            <w:r w:rsidR="00D74B95" w:rsidRPr="00C1236E">
              <w:rPr>
                <w:lang w:val="en-US"/>
              </w:rPr>
              <w:t>contractului</w:t>
            </w:r>
            <w:proofErr w:type="spellEnd"/>
            <w:r w:rsidR="00D74B95" w:rsidRPr="00C1236E">
              <w:rPr>
                <w:lang w:val="en-US"/>
              </w:rPr>
              <w:t>.</w:t>
            </w:r>
          </w:p>
          <w:p w14:paraId="0B85F6D1" w14:textId="77777777" w:rsidR="00460653" w:rsidRPr="00C1236E" w:rsidRDefault="007323B6" w:rsidP="006F2648">
            <w:pPr>
              <w:pStyle w:val="NormalWeb"/>
              <w:numPr>
                <w:ilvl w:val="1"/>
                <w:numId w:val="14"/>
              </w:numPr>
              <w:tabs>
                <w:tab w:val="left" w:pos="567"/>
              </w:tabs>
              <w:ind w:left="0" w:hanging="567"/>
              <w:rPr>
                <w:lang w:val="en-US"/>
              </w:rPr>
            </w:pPr>
            <w:r w:rsidRPr="00C1236E">
              <w:rPr>
                <w:lang w:val="en-US"/>
              </w:rPr>
              <w:t xml:space="preserve">12.5.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cazul</w:t>
            </w:r>
            <w:proofErr w:type="spellEnd"/>
            <w:r w:rsidR="00460653" w:rsidRPr="00C1236E">
              <w:rPr>
                <w:lang w:val="en-US"/>
              </w:rPr>
              <w:t xml:space="preserve"> </w:t>
            </w:r>
            <w:proofErr w:type="spellStart"/>
            <w:r w:rsidR="00BB2CB2" w:rsidRPr="00C1236E">
              <w:rPr>
                <w:lang w:val="en-US"/>
              </w:rPr>
              <w:t>rezoluțiunii</w:t>
            </w:r>
            <w:proofErr w:type="spellEnd"/>
            <w:r w:rsidR="00C33344" w:rsidRPr="00C1236E">
              <w:rPr>
                <w:lang w:val="en-US"/>
              </w:rPr>
              <w:t xml:space="preserve"> </w:t>
            </w:r>
            <w:proofErr w:type="spellStart"/>
            <w:r w:rsidR="00460653" w:rsidRPr="00C1236E">
              <w:rPr>
                <w:lang w:val="en-US"/>
              </w:rPr>
              <w:t>contractului</w:t>
            </w:r>
            <w:proofErr w:type="spellEnd"/>
            <w:r w:rsidR="00460653" w:rsidRPr="00C1236E">
              <w:rPr>
                <w:lang w:val="en-US"/>
              </w:rPr>
              <w:t xml:space="preserve">, </w:t>
            </w:r>
            <w:proofErr w:type="spellStart"/>
            <w:r w:rsidR="00460653" w:rsidRPr="00C1236E">
              <w:rPr>
                <w:lang w:val="en-US"/>
              </w:rPr>
              <w:t>Beneficiarul</w:t>
            </w:r>
            <w:proofErr w:type="spellEnd"/>
            <w:r w:rsidR="00460653" w:rsidRPr="00C1236E">
              <w:rPr>
                <w:lang w:val="en-US"/>
              </w:rPr>
              <w:t xml:space="preserve"> </w:t>
            </w:r>
            <w:proofErr w:type="spellStart"/>
            <w:r w:rsidR="00460653" w:rsidRPr="00C1236E">
              <w:rPr>
                <w:lang w:val="en-US"/>
              </w:rPr>
              <w:t>va</w:t>
            </w:r>
            <w:proofErr w:type="spellEnd"/>
            <w:r w:rsidR="00460653" w:rsidRPr="00C1236E">
              <w:rPr>
                <w:lang w:val="en-US"/>
              </w:rPr>
              <w:t xml:space="preserve"> </w:t>
            </w:r>
            <w:proofErr w:type="spellStart"/>
            <w:r w:rsidR="00460653" w:rsidRPr="00C1236E">
              <w:rPr>
                <w:lang w:val="en-US"/>
              </w:rPr>
              <w:t>întocmi</w:t>
            </w:r>
            <w:proofErr w:type="spellEnd"/>
            <w:r w:rsidR="00460653" w:rsidRPr="00C1236E">
              <w:rPr>
                <w:lang w:val="en-US"/>
              </w:rPr>
              <w:t xml:space="preserve"> </w:t>
            </w:r>
            <w:proofErr w:type="spellStart"/>
            <w:r w:rsidR="00460653" w:rsidRPr="00C1236E">
              <w:rPr>
                <w:lang w:val="en-US"/>
              </w:rPr>
              <w:t>situaţia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efectiv</w:t>
            </w:r>
            <w:proofErr w:type="spellEnd"/>
            <w:r w:rsidR="00460653" w:rsidRPr="00C1236E">
              <w:rPr>
                <w:lang w:val="en-US"/>
              </w:rPr>
              <w:t xml:space="preserve"> </w:t>
            </w:r>
            <w:proofErr w:type="spellStart"/>
            <w:r w:rsidR="00460653" w:rsidRPr="00C1236E">
              <w:rPr>
                <w:lang w:val="en-US"/>
              </w:rPr>
              <w:t>executate</w:t>
            </w:r>
            <w:proofErr w:type="spellEnd"/>
            <w:r w:rsidR="00460653" w:rsidRPr="00C1236E">
              <w:rPr>
                <w:lang w:val="en-US"/>
              </w:rPr>
              <w:t xml:space="preserve">, </w:t>
            </w:r>
            <w:proofErr w:type="spellStart"/>
            <w:r w:rsidR="00460653" w:rsidRPr="00C1236E">
              <w:rPr>
                <w:lang w:val="en-US"/>
              </w:rPr>
              <w:t>inventarul</w:t>
            </w:r>
            <w:proofErr w:type="spellEnd"/>
            <w:r w:rsidR="00460653" w:rsidRPr="00C1236E">
              <w:rPr>
                <w:lang w:val="en-US"/>
              </w:rPr>
              <w:t xml:space="preserve"> </w:t>
            </w:r>
            <w:proofErr w:type="spellStart"/>
            <w:r w:rsidR="00460653" w:rsidRPr="00C1236E">
              <w:rPr>
                <w:lang w:val="en-US"/>
              </w:rPr>
              <w:t>materialelor</w:t>
            </w:r>
            <w:proofErr w:type="spellEnd"/>
            <w:r w:rsidR="00460653" w:rsidRPr="00C1236E">
              <w:rPr>
                <w:lang w:val="en-US"/>
              </w:rPr>
              <w:t xml:space="preserve">, </w:t>
            </w:r>
            <w:proofErr w:type="spellStart"/>
            <w:r w:rsidR="00460653" w:rsidRPr="00C1236E">
              <w:rPr>
                <w:lang w:val="en-US"/>
              </w:rPr>
              <w:t>utilajelor</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w:t>
            </w:r>
            <w:proofErr w:type="spellStart"/>
            <w:r w:rsidR="00460653" w:rsidRPr="00C1236E">
              <w:rPr>
                <w:lang w:val="en-US"/>
              </w:rPr>
              <w:t>provizorii</w:t>
            </w:r>
            <w:proofErr w:type="spellEnd"/>
            <w:r w:rsidR="00460653" w:rsidRPr="00C1236E">
              <w:rPr>
                <w:lang w:val="en-US"/>
              </w:rPr>
              <w:t xml:space="preserve">, </w:t>
            </w:r>
            <w:proofErr w:type="spellStart"/>
            <w:r w:rsidR="00460653" w:rsidRPr="00C1236E">
              <w:rPr>
                <w:lang w:val="en-US"/>
              </w:rPr>
              <w:t>după</w:t>
            </w:r>
            <w:proofErr w:type="spellEnd"/>
            <w:r w:rsidR="00460653" w:rsidRPr="00C1236E">
              <w:rPr>
                <w:lang w:val="en-US"/>
              </w:rPr>
              <w:t xml:space="preserve"> care se </w:t>
            </w:r>
            <w:proofErr w:type="spellStart"/>
            <w:r w:rsidR="00460653" w:rsidRPr="00C1236E">
              <w:rPr>
                <w:lang w:val="en-US"/>
              </w:rPr>
              <w:t>vor</w:t>
            </w:r>
            <w:proofErr w:type="spellEnd"/>
            <w:r w:rsidR="00460653" w:rsidRPr="00C1236E">
              <w:rPr>
                <w:lang w:val="en-US"/>
              </w:rPr>
              <w:t xml:space="preserve"> </w:t>
            </w:r>
            <w:proofErr w:type="spellStart"/>
            <w:r w:rsidR="00460653" w:rsidRPr="00C1236E">
              <w:rPr>
                <w:lang w:val="en-US"/>
              </w:rPr>
              <w:t>stabili</w:t>
            </w:r>
            <w:proofErr w:type="spellEnd"/>
            <w:r w:rsidR="00460653" w:rsidRPr="00C1236E">
              <w:rPr>
                <w:lang w:val="en-US"/>
              </w:rPr>
              <w:t xml:space="preserve"> </w:t>
            </w:r>
            <w:proofErr w:type="spellStart"/>
            <w:r w:rsidR="00460653" w:rsidRPr="00C1236E">
              <w:rPr>
                <w:lang w:val="en-US"/>
              </w:rPr>
              <w:t>sumele</w:t>
            </w:r>
            <w:proofErr w:type="spellEnd"/>
            <w:r w:rsidR="00460653" w:rsidRPr="00C1236E">
              <w:rPr>
                <w:lang w:val="en-US"/>
              </w:rPr>
              <w:t xml:space="preserve"> care </w:t>
            </w:r>
            <w:proofErr w:type="spellStart"/>
            <w:r w:rsidR="00460653" w:rsidRPr="00C1236E">
              <w:rPr>
                <w:lang w:val="en-US"/>
              </w:rPr>
              <w:t>urmează</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le </w:t>
            </w:r>
            <w:proofErr w:type="spellStart"/>
            <w:r w:rsidR="00460653" w:rsidRPr="00C1236E">
              <w:rPr>
                <w:lang w:val="en-US"/>
              </w:rPr>
              <w:t>plătească</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conformitate</w:t>
            </w:r>
            <w:proofErr w:type="spellEnd"/>
            <w:r w:rsidR="00460653" w:rsidRPr="00C1236E">
              <w:rPr>
                <w:lang w:val="en-US"/>
              </w:rPr>
              <w:t xml:space="preserve"> cu </w:t>
            </w:r>
            <w:proofErr w:type="spellStart"/>
            <w:r w:rsidR="00460653" w:rsidRPr="00C1236E">
              <w:rPr>
                <w:lang w:val="en-US"/>
              </w:rPr>
              <w:t>prevederile</w:t>
            </w:r>
            <w:proofErr w:type="spellEnd"/>
            <w:r w:rsidR="00460653" w:rsidRPr="00C1236E">
              <w:rPr>
                <w:lang w:val="en-US"/>
              </w:rPr>
              <w:t xml:space="preserve"> </w:t>
            </w:r>
            <w:proofErr w:type="spellStart"/>
            <w:r w:rsidR="00460653" w:rsidRPr="00C1236E">
              <w:rPr>
                <w:lang w:val="en-US"/>
              </w:rPr>
              <w:t>contractului</w:t>
            </w:r>
            <w:proofErr w:type="spellEnd"/>
            <w:r w:rsidR="00460653" w:rsidRPr="00C1236E">
              <w:rPr>
                <w:lang w:val="en-US"/>
              </w:rPr>
              <w:t xml:space="preserve">, precum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daunele</w:t>
            </w:r>
            <w:proofErr w:type="spellEnd"/>
            <w:r w:rsidR="00460653" w:rsidRPr="00C1236E">
              <w:rPr>
                <w:lang w:val="en-US"/>
              </w:rPr>
              <w:t xml:space="preserve"> pe care </w:t>
            </w:r>
            <w:proofErr w:type="spellStart"/>
            <w:r w:rsidR="00460653" w:rsidRPr="00C1236E">
              <w:rPr>
                <w:lang w:val="en-US"/>
              </w:rPr>
              <w:t>trebuie</w:t>
            </w:r>
            <w:proofErr w:type="spellEnd"/>
            <w:r w:rsidR="00460653" w:rsidRPr="00C1236E">
              <w:rPr>
                <w:lang w:val="en-US"/>
              </w:rPr>
              <w:t xml:space="preserve"> </w:t>
            </w:r>
            <w:proofErr w:type="spellStart"/>
            <w:r w:rsidR="00460653" w:rsidRPr="00C1236E">
              <w:rPr>
                <w:lang w:val="en-US"/>
              </w:rPr>
              <w:t>să</w:t>
            </w:r>
            <w:proofErr w:type="spellEnd"/>
            <w:r w:rsidR="00460653" w:rsidRPr="00C1236E">
              <w:rPr>
                <w:lang w:val="en-US"/>
              </w:rPr>
              <w:t xml:space="preserve"> le </w:t>
            </w:r>
            <w:proofErr w:type="spellStart"/>
            <w:r w:rsidR="00460653" w:rsidRPr="00C1236E">
              <w:rPr>
                <w:lang w:val="en-US"/>
              </w:rPr>
              <w:t>suporte</w:t>
            </w:r>
            <w:proofErr w:type="spellEnd"/>
            <w:r w:rsidR="00460653" w:rsidRPr="00C1236E">
              <w:rPr>
                <w:lang w:val="en-US"/>
              </w:rPr>
              <w:t xml:space="preserve"> </w:t>
            </w:r>
            <w:proofErr w:type="spellStart"/>
            <w:r w:rsidR="00460653" w:rsidRPr="00C1236E">
              <w:rPr>
                <w:lang w:val="en-US"/>
              </w:rPr>
              <w:t>Antreprenorul</w:t>
            </w:r>
            <w:proofErr w:type="spellEnd"/>
            <w:r w:rsidR="00460653" w:rsidRPr="00C1236E">
              <w:rPr>
                <w:lang w:val="en-US"/>
              </w:rPr>
              <w:t xml:space="preserve"> din vina </w:t>
            </w:r>
            <w:proofErr w:type="spellStart"/>
            <w:r w:rsidR="00460653" w:rsidRPr="00C1236E">
              <w:rPr>
                <w:lang w:val="en-US"/>
              </w:rPr>
              <w:t>căruia</w:t>
            </w:r>
            <w:proofErr w:type="spellEnd"/>
            <w:r w:rsidR="00460653" w:rsidRPr="00C1236E">
              <w:rPr>
                <w:lang w:val="en-US"/>
              </w:rPr>
              <w:t xml:space="preserve"> s-a </w:t>
            </w:r>
            <w:proofErr w:type="spellStart"/>
            <w:r w:rsidR="00BB2CB2" w:rsidRPr="00C1236E">
              <w:rPr>
                <w:lang w:val="en-US"/>
              </w:rPr>
              <w:t>rezolvit</w:t>
            </w:r>
            <w:proofErr w:type="spellEnd"/>
            <w:r w:rsidR="00C33344" w:rsidRPr="00C1236E">
              <w:rPr>
                <w:lang w:val="en-US"/>
              </w:rPr>
              <w:t xml:space="preserve"> </w:t>
            </w:r>
            <w:proofErr w:type="spellStart"/>
            <w:r w:rsidR="00460653" w:rsidRPr="00C1236E">
              <w:rPr>
                <w:lang w:val="en-US"/>
              </w:rPr>
              <w:t>contractul</w:t>
            </w:r>
            <w:proofErr w:type="spellEnd"/>
            <w:r w:rsidR="00460653" w:rsidRPr="00C1236E">
              <w:rPr>
                <w:lang w:val="en-US"/>
              </w:rPr>
              <w:t xml:space="preserve">. </w:t>
            </w:r>
          </w:p>
          <w:p w14:paraId="2D5A58B0" w14:textId="77777777" w:rsidR="00460653" w:rsidRPr="00C1236E" w:rsidRDefault="007323B6" w:rsidP="006F2648">
            <w:pPr>
              <w:pStyle w:val="NormalWeb"/>
              <w:numPr>
                <w:ilvl w:val="1"/>
                <w:numId w:val="14"/>
              </w:numPr>
              <w:tabs>
                <w:tab w:val="left" w:pos="567"/>
              </w:tabs>
              <w:ind w:left="0" w:hanging="567"/>
              <w:rPr>
                <w:lang w:val="en-US"/>
              </w:rPr>
            </w:pPr>
            <w:r w:rsidRPr="00C1236E">
              <w:rPr>
                <w:lang w:val="en-US"/>
              </w:rPr>
              <w:t xml:space="preserve">12.6. </w:t>
            </w:r>
            <w:proofErr w:type="spellStart"/>
            <w:r w:rsidR="00460653" w:rsidRPr="00C1236E">
              <w:rPr>
                <w:lang w:val="en-US"/>
              </w:rPr>
              <w:t>După</w:t>
            </w:r>
            <w:proofErr w:type="spellEnd"/>
            <w:r w:rsidR="00460653" w:rsidRPr="00C1236E">
              <w:rPr>
                <w:lang w:val="en-US"/>
              </w:rPr>
              <w:t xml:space="preserve"> </w:t>
            </w:r>
            <w:proofErr w:type="spellStart"/>
            <w:r w:rsidR="00460653" w:rsidRPr="00C1236E">
              <w:rPr>
                <w:lang w:val="en-US"/>
              </w:rPr>
              <w:t>rez</w:t>
            </w:r>
            <w:r w:rsidR="00892A6D" w:rsidRPr="00C1236E">
              <w:rPr>
                <w:lang w:val="en-US"/>
              </w:rPr>
              <w:t>oluțiunea</w:t>
            </w:r>
            <w:proofErr w:type="spellEnd"/>
            <w:r w:rsidR="00460653" w:rsidRPr="00C1236E">
              <w:rPr>
                <w:lang w:val="en-US"/>
              </w:rPr>
              <w:t xml:space="preserve"> </w:t>
            </w:r>
            <w:proofErr w:type="spellStart"/>
            <w:r w:rsidR="00460653" w:rsidRPr="00C1236E">
              <w:rPr>
                <w:lang w:val="en-US"/>
              </w:rPr>
              <w:t>contractului</w:t>
            </w:r>
            <w:proofErr w:type="spellEnd"/>
            <w:r w:rsidR="00460653" w:rsidRPr="00C1236E">
              <w:rPr>
                <w:lang w:val="en-US"/>
              </w:rPr>
              <w:t xml:space="preserve">, </w:t>
            </w:r>
            <w:proofErr w:type="spellStart"/>
            <w:r w:rsidR="00460653" w:rsidRPr="00C1236E">
              <w:rPr>
                <w:lang w:val="en-US"/>
              </w:rPr>
              <w:t>Beneficiarul</w:t>
            </w:r>
            <w:proofErr w:type="spellEnd"/>
            <w:r w:rsidR="00460653" w:rsidRPr="00C1236E">
              <w:rPr>
                <w:lang w:val="en-US"/>
              </w:rPr>
              <w:t xml:space="preserve"> </w:t>
            </w:r>
            <w:proofErr w:type="spellStart"/>
            <w:r w:rsidR="00460653" w:rsidRPr="00C1236E">
              <w:rPr>
                <w:lang w:val="en-US"/>
              </w:rPr>
              <w:t>poate</w:t>
            </w:r>
            <w:proofErr w:type="spellEnd"/>
            <w:r w:rsidR="00460653" w:rsidRPr="00C1236E">
              <w:rPr>
                <w:lang w:val="en-US"/>
              </w:rPr>
              <w:t xml:space="preserve"> continua </w:t>
            </w:r>
            <w:proofErr w:type="spellStart"/>
            <w:r w:rsidR="00460653" w:rsidRPr="00C1236E">
              <w:rPr>
                <w:lang w:val="en-US"/>
              </w:rPr>
              <w:t>execuţia</w:t>
            </w:r>
            <w:proofErr w:type="spellEnd"/>
            <w:r w:rsidR="00460653" w:rsidRPr="00C1236E">
              <w:rPr>
                <w:lang w:val="en-US"/>
              </w:rPr>
              <w:t xml:space="preserve"> </w:t>
            </w:r>
            <w:proofErr w:type="spellStart"/>
            <w:r w:rsidR="00460653" w:rsidRPr="00C1236E">
              <w:rPr>
                <w:lang w:val="en-US"/>
              </w:rPr>
              <w:t>lucrărilor</w:t>
            </w:r>
            <w:proofErr w:type="spellEnd"/>
            <w:r w:rsidR="00460653" w:rsidRPr="00C1236E">
              <w:rPr>
                <w:lang w:val="en-US"/>
              </w:rPr>
              <w:t xml:space="preserve"> cu </w:t>
            </w:r>
            <w:proofErr w:type="spellStart"/>
            <w:r w:rsidR="00460653" w:rsidRPr="00C1236E">
              <w:rPr>
                <w:lang w:val="en-US"/>
              </w:rPr>
              <w:t>respectarea</w:t>
            </w:r>
            <w:proofErr w:type="spellEnd"/>
            <w:r w:rsidR="00460653" w:rsidRPr="00C1236E">
              <w:rPr>
                <w:lang w:val="en-US"/>
              </w:rPr>
              <w:t xml:space="preserve"> </w:t>
            </w:r>
            <w:proofErr w:type="spellStart"/>
            <w:r w:rsidR="00460653" w:rsidRPr="00C1236E">
              <w:rPr>
                <w:lang w:val="en-US"/>
              </w:rPr>
              <w:t>prevederilor</w:t>
            </w:r>
            <w:proofErr w:type="spellEnd"/>
            <w:r w:rsidR="00460653" w:rsidRPr="00C1236E">
              <w:rPr>
                <w:lang w:val="en-US"/>
              </w:rPr>
              <w:t xml:space="preserve"> </w:t>
            </w:r>
            <w:proofErr w:type="spellStart"/>
            <w:r w:rsidR="00460653" w:rsidRPr="00C1236E">
              <w:rPr>
                <w:lang w:val="en-US"/>
              </w:rPr>
              <w:t>legale</w:t>
            </w:r>
            <w:proofErr w:type="spellEnd"/>
            <w:r w:rsidR="00460653" w:rsidRPr="00C1236E">
              <w:rPr>
                <w:lang w:val="en-US"/>
              </w:rPr>
              <w:t xml:space="preserve">. </w:t>
            </w:r>
          </w:p>
          <w:p w14:paraId="7E092A94" w14:textId="77777777" w:rsidR="00E22640" w:rsidRPr="00C1236E" w:rsidRDefault="00E22640" w:rsidP="00E22640">
            <w:pPr>
              <w:pStyle w:val="NormalWeb"/>
              <w:tabs>
                <w:tab w:val="left" w:pos="567"/>
                <w:tab w:val="left" w:pos="2070"/>
              </w:tabs>
              <w:ind w:firstLine="0"/>
              <w:rPr>
                <w:lang w:val="en-US"/>
              </w:rPr>
            </w:pPr>
            <w:r w:rsidRPr="00C1236E">
              <w:rPr>
                <w:lang w:val="en-US"/>
              </w:rPr>
              <w:t xml:space="preserve">12.7. </w:t>
            </w:r>
            <w:proofErr w:type="spellStart"/>
            <w:r w:rsidRPr="00C1236E">
              <w:rPr>
                <w:lang w:val="en-US"/>
              </w:rPr>
              <w:t>Cazuri</w:t>
            </w:r>
            <w:proofErr w:type="spellEnd"/>
            <w:r w:rsidRPr="00C1236E">
              <w:rPr>
                <w:lang w:val="en-US"/>
              </w:rPr>
              <w:t xml:space="preserve"> </w:t>
            </w:r>
            <w:proofErr w:type="spellStart"/>
            <w:r w:rsidRPr="00C1236E">
              <w:rPr>
                <w:lang w:val="en-US"/>
              </w:rPr>
              <w:t>specifice</w:t>
            </w:r>
            <w:proofErr w:type="spellEnd"/>
            <w:r w:rsidRPr="00C1236E">
              <w:rPr>
                <w:lang w:val="en-US"/>
              </w:rPr>
              <w:t xml:space="preserve"> de </w:t>
            </w:r>
            <w:proofErr w:type="spellStart"/>
            <w:r w:rsidRPr="00C1236E">
              <w:rPr>
                <w:lang w:val="en-US"/>
              </w:rPr>
              <w:t>încetare</w:t>
            </w:r>
            <w:proofErr w:type="spellEnd"/>
            <w:r w:rsidRPr="00C1236E">
              <w:rPr>
                <w:lang w:val="en-US"/>
              </w:rPr>
              <w:t xml:space="preserve"> a </w:t>
            </w:r>
            <w:proofErr w:type="spellStart"/>
            <w:r w:rsidRPr="00C1236E">
              <w:rPr>
                <w:lang w:val="en-US"/>
              </w:rPr>
              <w:t>contractului</w:t>
            </w:r>
            <w:proofErr w:type="spellEnd"/>
            <w:r w:rsidRPr="00C1236E">
              <w:rPr>
                <w:lang w:val="en-US"/>
              </w:rPr>
              <w:t xml:space="preserve"> de </w:t>
            </w:r>
            <w:proofErr w:type="spellStart"/>
            <w:r w:rsidRPr="00C1236E">
              <w:rPr>
                <w:lang w:val="en-US"/>
              </w:rPr>
              <w:t>achiziţii</w:t>
            </w:r>
            <w:proofErr w:type="spellEnd"/>
            <w:r w:rsidRPr="00C1236E">
              <w:rPr>
                <w:lang w:val="en-US"/>
              </w:rPr>
              <w:t xml:space="preserve"> </w:t>
            </w:r>
            <w:proofErr w:type="spellStart"/>
            <w:r w:rsidRPr="00C1236E">
              <w:rPr>
                <w:lang w:val="en-US"/>
              </w:rPr>
              <w:t>publice</w:t>
            </w:r>
            <w:proofErr w:type="spellEnd"/>
            <w:r w:rsidRPr="00C1236E">
              <w:rPr>
                <w:lang w:val="en-US"/>
              </w:rPr>
              <w:t>:</w:t>
            </w:r>
          </w:p>
          <w:p w14:paraId="40B37D61" w14:textId="77777777" w:rsidR="00E22640" w:rsidRPr="00C1236E" w:rsidRDefault="00E22640" w:rsidP="00E22640">
            <w:pPr>
              <w:pStyle w:val="NormalWeb"/>
              <w:tabs>
                <w:tab w:val="left" w:pos="567"/>
                <w:tab w:val="left" w:pos="2070"/>
              </w:tabs>
              <w:ind w:firstLine="284"/>
              <w:rPr>
                <w:lang w:val="en-US"/>
              </w:rPr>
            </w:pPr>
            <w:r w:rsidRPr="00C1236E">
              <w:rPr>
                <w:lang w:val="en-US"/>
              </w:rPr>
              <w:t xml:space="preserve">     </w:t>
            </w:r>
            <w:proofErr w:type="spellStart"/>
            <w:r w:rsidR="00F168DC" w:rsidRPr="00C1236E">
              <w:rPr>
                <w:lang w:val="en-US"/>
              </w:rPr>
              <w:t>Beneficiarul</w:t>
            </w:r>
            <w:proofErr w:type="spellEnd"/>
            <w:r w:rsidRPr="00C1236E">
              <w:rPr>
                <w:lang w:val="en-US"/>
              </w:rPr>
              <w:t xml:space="preserve"> are </w:t>
            </w:r>
            <w:proofErr w:type="spellStart"/>
            <w:r w:rsidRPr="00C1236E">
              <w:rPr>
                <w:lang w:val="en-US"/>
              </w:rPr>
              <w:t>dreptul</w:t>
            </w:r>
            <w:proofErr w:type="spellEnd"/>
            <w:r w:rsidRPr="00C1236E">
              <w:rPr>
                <w:lang w:val="en-US"/>
              </w:rPr>
              <w:t xml:space="preserve"> de a </w:t>
            </w:r>
            <w:proofErr w:type="spellStart"/>
            <w:r w:rsidR="0060188C" w:rsidRPr="00C1236E">
              <w:rPr>
                <w:lang w:val="en-US"/>
              </w:rPr>
              <w:t>rezolvi</w:t>
            </w:r>
            <w:proofErr w:type="spellEnd"/>
            <w:r w:rsidR="00C33344" w:rsidRPr="00C1236E">
              <w:rPr>
                <w:lang w:val="en-US"/>
              </w:rPr>
              <w:t xml:space="preserve"> </w:t>
            </w:r>
            <w:r w:rsidRPr="00C1236E">
              <w:rPr>
                <w:lang w:val="en-US"/>
              </w:rPr>
              <w:t xml:space="preserve">unilateral un contract de </w:t>
            </w:r>
            <w:proofErr w:type="spellStart"/>
            <w:r w:rsidRPr="00C1236E">
              <w:rPr>
                <w:lang w:val="en-US"/>
              </w:rPr>
              <w:t>achiziţii</w:t>
            </w:r>
            <w:proofErr w:type="spellEnd"/>
            <w:r w:rsidRPr="00C1236E">
              <w:rPr>
                <w:lang w:val="en-US"/>
              </w:rPr>
              <w:t xml:space="preserve"> </w:t>
            </w:r>
            <w:proofErr w:type="spellStart"/>
            <w:r w:rsidRPr="00C1236E">
              <w:rPr>
                <w:lang w:val="en-US"/>
              </w:rPr>
              <w:t>publice</w:t>
            </w:r>
            <w:proofErr w:type="spellEnd"/>
            <w:r w:rsidRPr="00C1236E">
              <w:rPr>
                <w:lang w:val="en-US"/>
              </w:rPr>
              <w:t xml:space="preserve"> </w:t>
            </w:r>
            <w:proofErr w:type="spellStart"/>
            <w:r w:rsidRPr="00C1236E">
              <w:rPr>
                <w:lang w:val="en-US"/>
              </w:rPr>
              <w:t>în</w:t>
            </w:r>
            <w:proofErr w:type="spellEnd"/>
            <w:r w:rsidRPr="00C1236E">
              <w:rPr>
                <w:lang w:val="en-US"/>
              </w:rPr>
              <w:t xml:space="preserve"> </w:t>
            </w:r>
            <w:proofErr w:type="spellStart"/>
            <w:r w:rsidRPr="00C1236E">
              <w:rPr>
                <w:lang w:val="en-US"/>
              </w:rPr>
              <w:t>perioada</w:t>
            </w:r>
            <w:proofErr w:type="spellEnd"/>
            <w:r w:rsidRPr="00C1236E">
              <w:rPr>
                <w:lang w:val="en-US"/>
              </w:rPr>
              <w:t xml:space="preserve"> de </w:t>
            </w:r>
            <w:proofErr w:type="spellStart"/>
            <w:r w:rsidRPr="00C1236E">
              <w:rPr>
                <w:lang w:val="en-US"/>
              </w:rPr>
              <w:t>valabilitate</w:t>
            </w:r>
            <w:proofErr w:type="spellEnd"/>
            <w:r w:rsidRPr="00C1236E">
              <w:rPr>
                <w:lang w:val="en-US"/>
              </w:rPr>
              <w:t xml:space="preserve"> a </w:t>
            </w:r>
            <w:proofErr w:type="spellStart"/>
            <w:r w:rsidRPr="00C1236E">
              <w:rPr>
                <w:lang w:val="en-US"/>
              </w:rPr>
              <w:t>acestuia</w:t>
            </w:r>
            <w:proofErr w:type="spellEnd"/>
            <w:r w:rsidRPr="00C1236E">
              <w:rPr>
                <w:lang w:val="en-US"/>
              </w:rPr>
              <w:t xml:space="preserve"> </w:t>
            </w:r>
            <w:proofErr w:type="spellStart"/>
            <w:r w:rsidRPr="00C1236E">
              <w:rPr>
                <w:lang w:val="en-US"/>
              </w:rPr>
              <w:t>în</w:t>
            </w:r>
            <w:proofErr w:type="spellEnd"/>
            <w:r w:rsidRPr="00C1236E">
              <w:rPr>
                <w:lang w:val="en-US"/>
              </w:rPr>
              <w:t xml:space="preserve"> </w:t>
            </w:r>
            <w:proofErr w:type="spellStart"/>
            <w:r w:rsidRPr="00C1236E">
              <w:rPr>
                <w:lang w:val="en-US"/>
              </w:rPr>
              <w:t>una</w:t>
            </w:r>
            <w:proofErr w:type="spellEnd"/>
            <w:r w:rsidRPr="00C1236E">
              <w:rPr>
                <w:lang w:val="en-US"/>
              </w:rPr>
              <w:t xml:space="preserve"> </w:t>
            </w:r>
            <w:proofErr w:type="spellStart"/>
            <w:r w:rsidRPr="00C1236E">
              <w:rPr>
                <w:lang w:val="en-US"/>
              </w:rPr>
              <w:t>dintre</w:t>
            </w:r>
            <w:proofErr w:type="spellEnd"/>
            <w:r w:rsidRPr="00C1236E">
              <w:rPr>
                <w:lang w:val="en-US"/>
              </w:rPr>
              <w:t xml:space="preserve"> </w:t>
            </w:r>
            <w:proofErr w:type="spellStart"/>
            <w:r w:rsidRPr="00C1236E">
              <w:rPr>
                <w:lang w:val="en-US"/>
              </w:rPr>
              <w:t>următoarele</w:t>
            </w:r>
            <w:proofErr w:type="spellEnd"/>
            <w:r w:rsidRPr="00C1236E">
              <w:rPr>
                <w:lang w:val="en-US"/>
              </w:rPr>
              <w:t xml:space="preserve"> </w:t>
            </w:r>
            <w:proofErr w:type="spellStart"/>
            <w:r w:rsidRPr="00C1236E">
              <w:rPr>
                <w:lang w:val="en-US"/>
              </w:rPr>
              <w:t>situaţii</w:t>
            </w:r>
            <w:proofErr w:type="spellEnd"/>
            <w:r w:rsidRPr="00C1236E">
              <w:rPr>
                <w:lang w:val="en-US"/>
              </w:rPr>
              <w:t>:</w:t>
            </w:r>
          </w:p>
          <w:p w14:paraId="40DDD7C4" w14:textId="77777777" w:rsidR="00E22640" w:rsidRPr="00C1236E" w:rsidRDefault="00E22640" w:rsidP="00E22640">
            <w:pPr>
              <w:pStyle w:val="NormalWeb"/>
              <w:tabs>
                <w:tab w:val="left" w:pos="567"/>
                <w:tab w:val="left" w:pos="2070"/>
              </w:tabs>
              <w:rPr>
                <w:lang w:val="en-US"/>
              </w:rPr>
            </w:pPr>
            <w:r w:rsidRPr="00C1236E">
              <w:rPr>
                <w:lang w:val="en-US"/>
              </w:rPr>
              <w:t xml:space="preserve">    a) </w:t>
            </w:r>
            <w:proofErr w:type="spellStart"/>
            <w:r w:rsidRPr="00C1236E">
              <w:rPr>
                <w:lang w:val="en-US"/>
              </w:rPr>
              <w:t>contractantul</w:t>
            </w:r>
            <w:proofErr w:type="spellEnd"/>
            <w:r w:rsidRPr="00C1236E">
              <w:rPr>
                <w:lang w:val="en-US"/>
              </w:rPr>
              <w:t xml:space="preserve"> se </w:t>
            </w:r>
            <w:proofErr w:type="spellStart"/>
            <w:r w:rsidRPr="00C1236E">
              <w:rPr>
                <w:lang w:val="en-US"/>
              </w:rPr>
              <w:t>afla</w:t>
            </w:r>
            <w:proofErr w:type="spellEnd"/>
            <w:r w:rsidRPr="00C1236E">
              <w:rPr>
                <w:lang w:val="en-US"/>
              </w:rPr>
              <w:t xml:space="preserve">, la </w:t>
            </w:r>
            <w:proofErr w:type="spellStart"/>
            <w:r w:rsidRPr="00C1236E">
              <w:rPr>
                <w:lang w:val="en-US"/>
              </w:rPr>
              <w:t>momentul</w:t>
            </w:r>
            <w:proofErr w:type="spellEnd"/>
            <w:r w:rsidRPr="00C1236E">
              <w:rPr>
                <w:lang w:val="en-US"/>
              </w:rPr>
              <w:t xml:space="preserve"> </w:t>
            </w:r>
            <w:proofErr w:type="spellStart"/>
            <w:r w:rsidRPr="00C1236E">
              <w:rPr>
                <w:lang w:val="en-US"/>
              </w:rPr>
              <w:t>atribuirii</w:t>
            </w:r>
            <w:proofErr w:type="spellEnd"/>
            <w:r w:rsidRPr="00C1236E">
              <w:rPr>
                <w:lang w:val="en-US"/>
              </w:rPr>
              <w:t xml:space="preserve"> </w:t>
            </w:r>
            <w:proofErr w:type="spellStart"/>
            <w:r w:rsidRPr="00C1236E">
              <w:rPr>
                <w:lang w:val="en-US"/>
              </w:rPr>
              <w:t>lui</w:t>
            </w:r>
            <w:proofErr w:type="spellEnd"/>
            <w:r w:rsidRPr="00C1236E">
              <w:rPr>
                <w:lang w:val="en-US"/>
              </w:rPr>
              <w:t xml:space="preserve">, </w:t>
            </w:r>
            <w:proofErr w:type="spellStart"/>
            <w:r w:rsidRPr="00C1236E">
              <w:rPr>
                <w:lang w:val="en-US"/>
              </w:rPr>
              <w:t>în</w:t>
            </w:r>
            <w:proofErr w:type="spellEnd"/>
            <w:r w:rsidRPr="00C1236E">
              <w:rPr>
                <w:lang w:val="en-US"/>
              </w:rPr>
              <w:t xml:space="preserve"> </w:t>
            </w:r>
            <w:proofErr w:type="spellStart"/>
            <w:r w:rsidRPr="00C1236E">
              <w:rPr>
                <w:lang w:val="en-US"/>
              </w:rPr>
              <w:t>una</w:t>
            </w:r>
            <w:proofErr w:type="spellEnd"/>
            <w:r w:rsidRPr="00C1236E">
              <w:rPr>
                <w:lang w:val="en-US"/>
              </w:rPr>
              <w:t xml:space="preserve"> </w:t>
            </w:r>
            <w:proofErr w:type="spellStart"/>
            <w:r w:rsidRPr="00C1236E">
              <w:rPr>
                <w:lang w:val="en-US"/>
              </w:rPr>
              <w:t>dintre</w:t>
            </w:r>
            <w:proofErr w:type="spellEnd"/>
            <w:r w:rsidRPr="00C1236E">
              <w:rPr>
                <w:lang w:val="en-US"/>
              </w:rPr>
              <w:t xml:space="preserve"> </w:t>
            </w:r>
            <w:proofErr w:type="spellStart"/>
            <w:r w:rsidRPr="00C1236E">
              <w:rPr>
                <w:lang w:val="en-US"/>
              </w:rPr>
              <w:t>situaţiile</w:t>
            </w:r>
            <w:proofErr w:type="spellEnd"/>
            <w:r w:rsidRPr="00C1236E">
              <w:rPr>
                <w:lang w:val="en-US"/>
              </w:rPr>
              <w:t xml:space="preserve"> care </w:t>
            </w:r>
            <w:proofErr w:type="spellStart"/>
            <w:r w:rsidRPr="00C1236E">
              <w:rPr>
                <w:lang w:val="en-US"/>
              </w:rPr>
              <w:t>ar</w:t>
            </w:r>
            <w:proofErr w:type="spellEnd"/>
            <w:r w:rsidRPr="00C1236E">
              <w:rPr>
                <w:lang w:val="en-US"/>
              </w:rPr>
              <w:t xml:space="preserve"> fi </w:t>
            </w:r>
            <w:proofErr w:type="spellStart"/>
            <w:r w:rsidRPr="00C1236E">
              <w:rPr>
                <w:lang w:val="en-US"/>
              </w:rPr>
              <w:t>determinat</w:t>
            </w:r>
            <w:proofErr w:type="spellEnd"/>
            <w:r w:rsidRPr="00C1236E">
              <w:rPr>
                <w:lang w:val="en-US"/>
              </w:rPr>
              <w:t xml:space="preserve"> </w:t>
            </w:r>
            <w:proofErr w:type="spellStart"/>
            <w:r w:rsidRPr="00C1236E">
              <w:rPr>
                <w:lang w:val="en-US"/>
              </w:rPr>
              <w:t>excluderea</w:t>
            </w:r>
            <w:proofErr w:type="spellEnd"/>
            <w:r w:rsidRPr="00C1236E">
              <w:rPr>
                <w:lang w:val="en-US"/>
              </w:rPr>
              <w:t xml:space="preserve"> </w:t>
            </w:r>
            <w:proofErr w:type="spellStart"/>
            <w:r w:rsidRPr="00C1236E">
              <w:rPr>
                <w:lang w:val="en-US"/>
              </w:rPr>
              <w:t>sa</w:t>
            </w:r>
            <w:proofErr w:type="spellEnd"/>
            <w:r w:rsidRPr="00C1236E">
              <w:rPr>
                <w:lang w:val="en-US"/>
              </w:rPr>
              <w:t xml:space="preserve"> din </w:t>
            </w:r>
            <w:proofErr w:type="spellStart"/>
            <w:r w:rsidRPr="00C1236E">
              <w:rPr>
                <w:lang w:val="en-US"/>
              </w:rPr>
              <w:t>proce</w:t>
            </w:r>
            <w:r w:rsidR="00C33344" w:rsidRPr="00C1236E">
              <w:rPr>
                <w:lang w:val="en-US"/>
              </w:rPr>
              <w:t>dura</w:t>
            </w:r>
            <w:proofErr w:type="spellEnd"/>
            <w:r w:rsidR="00C33344" w:rsidRPr="00C1236E">
              <w:rPr>
                <w:lang w:val="en-US"/>
              </w:rPr>
              <w:t xml:space="preserve"> de </w:t>
            </w:r>
            <w:proofErr w:type="spellStart"/>
            <w:r w:rsidR="00C33344" w:rsidRPr="00C1236E">
              <w:rPr>
                <w:lang w:val="en-US"/>
              </w:rPr>
              <w:t>atribuire</w:t>
            </w:r>
            <w:proofErr w:type="spellEnd"/>
            <w:r w:rsidR="00C33344" w:rsidRPr="00C1236E">
              <w:rPr>
                <w:lang w:val="en-US"/>
              </w:rPr>
              <w:t xml:space="preserve"> </w:t>
            </w:r>
            <w:proofErr w:type="spellStart"/>
            <w:r w:rsidR="00C33344" w:rsidRPr="00C1236E">
              <w:rPr>
                <w:lang w:val="en-US"/>
              </w:rPr>
              <w:t>potrivit</w:t>
            </w:r>
            <w:proofErr w:type="spellEnd"/>
            <w:r w:rsidR="00C33344" w:rsidRPr="00C1236E">
              <w:rPr>
                <w:lang w:val="en-US"/>
              </w:rPr>
              <w:t xml:space="preserve"> art.</w:t>
            </w:r>
            <w:r w:rsidR="00DF4DCF" w:rsidRPr="00C1236E">
              <w:rPr>
                <w:lang w:val="en-US"/>
              </w:rPr>
              <w:t xml:space="preserve"> </w:t>
            </w:r>
            <w:r w:rsidRPr="00C1236E">
              <w:rPr>
                <w:lang w:val="en-US"/>
              </w:rPr>
              <w:t>19</w:t>
            </w:r>
            <w:r w:rsidR="00802287" w:rsidRPr="00C1236E">
              <w:rPr>
                <w:lang w:val="en-US"/>
              </w:rPr>
              <w:t xml:space="preserve"> al </w:t>
            </w:r>
            <w:proofErr w:type="spellStart"/>
            <w:r w:rsidR="00802287" w:rsidRPr="00C1236E">
              <w:rPr>
                <w:lang w:val="en-US"/>
              </w:rPr>
              <w:t>Legii</w:t>
            </w:r>
            <w:proofErr w:type="spellEnd"/>
            <w:r w:rsidR="00802287" w:rsidRPr="00C1236E">
              <w:rPr>
                <w:lang w:val="en-US"/>
              </w:rPr>
              <w:t xml:space="preserve"> </w:t>
            </w:r>
            <w:r w:rsidR="0060188C" w:rsidRPr="00C1236E">
              <w:rPr>
                <w:lang w:val="en-US"/>
              </w:rPr>
              <w:t>nr.</w:t>
            </w:r>
            <w:r w:rsidR="00FF5CB2" w:rsidRPr="00C1236E">
              <w:rPr>
                <w:lang w:val="en-US"/>
              </w:rPr>
              <w:t xml:space="preserve"> </w:t>
            </w:r>
            <w:r w:rsidR="00802287" w:rsidRPr="00C1236E">
              <w:rPr>
                <w:lang w:val="en-US"/>
              </w:rPr>
              <w:t xml:space="preserve">131/2015 </w:t>
            </w:r>
            <w:proofErr w:type="spellStart"/>
            <w:r w:rsidR="00802287" w:rsidRPr="00C1236E">
              <w:rPr>
                <w:lang w:val="en-US"/>
              </w:rPr>
              <w:t>privind</w:t>
            </w:r>
            <w:proofErr w:type="spellEnd"/>
            <w:r w:rsidR="00802287" w:rsidRPr="00C1236E">
              <w:rPr>
                <w:lang w:val="en-US"/>
              </w:rPr>
              <w:t xml:space="preserve"> </w:t>
            </w:r>
            <w:proofErr w:type="spellStart"/>
            <w:r w:rsidR="00802287" w:rsidRPr="00C1236E">
              <w:rPr>
                <w:lang w:val="en-US"/>
              </w:rPr>
              <w:t>achizițiile</w:t>
            </w:r>
            <w:proofErr w:type="spellEnd"/>
            <w:r w:rsidR="00802287" w:rsidRPr="00C1236E">
              <w:rPr>
                <w:lang w:val="en-US"/>
              </w:rPr>
              <w:t xml:space="preserve"> </w:t>
            </w:r>
            <w:proofErr w:type="spellStart"/>
            <w:r w:rsidR="00802287" w:rsidRPr="00C1236E">
              <w:rPr>
                <w:lang w:val="en-US"/>
              </w:rPr>
              <w:t>publice</w:t>
            </w:r>
            <w:proofErr w:type="spellEnd"/>
            <w:r w:rsidRPr="00C1236E">
              <w:rPr>
                <w:lang w:val="en-US"/>
              </w:rPr>
              <w:t>;</w:t>
            </w:r>
          </w:p>
          <w:p w14:paraId="19AB58C4" w14:textId="77777777" w:rsidR="00E22640" w:rsidRPr="00C1236E" w:rsidRDefault="00E22640" w:rsidP="00E22640">
            <w:pPr>
              <w:pStyle w:val="NormalWeb"/>
              <w:tabs>
                <w:tab w:val="left" w:pos="567"/>
                <w:tab w:val="left" w:pos="2070"/>
              </w:tabs>
              <w:rPr>
                <w:lang w:val="en-US"/>
              </w:rPr>
            </w:pPr>
            <w:r w:rsidRPr="00C1236E">
              <w:rPr>
                <w:lang w:val="en-US"/>
              </w:rPr>
              <w:t xml:space="preserve">    b) </w:t>
            </w:r>
            <w:proofErr w:type="spellStart"/>
            <w:r w:rsidRPr="00C1236E">
              <w:rPr>
                <w:lang w:val="en-US"/>
              </w:rPr>
              <w:t>contractul</w:t>
            </w:r>
            <w:proofErr w:type="spellEnd"/>
            <w:r w:rsidRPr="00C1236E">
              <w:rPr>
                <w:lang w:val="en-US"/>
              </w:rPr>
              <w:t xml:space="preserve"> a </w:t>
            </w:r>
            <w:proofErr w:type="spellStart"/>
            <w:r w:rsidRPr="00C1236E">
              <w:rPr>
                <w:lang w:val="en-US"/>
              </w:rPr>
              <w:t>făcut</w:t>
            </w:r>
            <w:proofErr w:type="spellEnd"/>
            <w:r w:rsidRPr="00C1236E">
              <w:rPr>
                <w:lang w:val="en-US"/>
              </w:rPr>
              <w:t xml:space="preserve"> </w:t>
            </w:r>
            <w:proofErr w:type="spellStart"/>
            <w:r w:rsidRPr="00C1236E">
              <w:rPr>
                <w:lang w:val="en-US"/>
              </w:rPr>
              <w:t>obiectul</w:t>
            </w:r>
            <w:proofErr w:type="spellEnd"/>
            <w:r w:rsidRPr="00C1236E">
              <w:rPr>
                <w:lang w:val="en-US"/>
              </w:rPr>
              <w:t xml:space="preserve"> </w:t>
            </w:r>
            <w:proofErr w:type="spellStart"/>
            <w:r w:rsidRPr="00C1236E">
              <w:rPr>
                <w:lang w:val="en-US"/>
              </w:rPr>
              <w:t>unei</w:t>
            </w:r>
            <w:proofErr w:type="spellEnd"/>
            <w:r w:rsidRPr="00C1236E">
              <w:rPr>
                <w:lang w:val="en-US"/>
              </w:rPr>
              <w:t xml:space="preserve"> </w:t>
            </w:r>
            <w:proofErr w:type="spellStart"/>
            <w:r w:rsidRPr="00C1236E">
              <w:rPr>
                <w:lang w:val="en-US"/>
              </w:rPr>
              <w:t>modificări</w:t>
            </w:r>
            <w:proofErr w:type="spellEnd"/>
            <w:r w:rsidRPr="00C1236E">
              <w:rPr>
                <w:lang w:val="en-US"/>
              </w:rPr>
              <w:t xml:space="preserve"> </w:t>
            </w:r>
            <w:proofErr w:type="spellStart"/>
            <w:r w:rsidRPr="00C1236E">
              <w:rPr>
                <w:lang w:val="en-US"/>
              </w:rPr>
              <w:t>substanțiale</w:t>
            </w:r>
            <w:proofErr w:type="spellEnd"/>
            <w:r w:rsidRPr="00C1236E">
              <w:rPr>
                <w:lang w:val="en-US"/>
              </w:rPr>
              <w:t xml:space="preserve"> care </w:t>
            </w:r>
            <w:proofErr w:type="spellStart"/>
            <w:r w:rsidRPr="00C1236E">
              <w:rPr>
                <w:lang w:val="en-US"/>
              </w:rPr>
              <w:t>necesita</w:t>
            </w:r>
            <w:proofErr w:type="spellEnd"/>
            <w:r w:rsidRPr="00C1236E">
              <w:rPr>
                <w:lang w:val="en-US"/>
              </w:rPr>
              <w:t xml:space="preserve"> o </w:t>
            </w:r>
            <w:proofErr w:type="spellStart"/>
            <w:r w:rsidRPr="00C1236E">
              <w:rPr>
                <w:lang w:val="en-US"/>
              </w:rPr>
              <w:t>nouă</w:t>
            </w:r>
            <w:proofErr w:type="spellEnd"/>
            <w:r w:rsidRPr="00C1236E">
              <w:rPr>
                <w:lang w:val="en-US"/>
              </w:rPr>
              <w:t xml:space="preserve"> </w:t>
            </w:r>
            <w:proofErr w:type="spellStart"/>
            <w:r w:rsidRPr="00C1236E">
              <w:rPr>
                <w:lang w:val="en-US"/>
              </w:rPr>
              <w:t>procedură</w:t>
            </w:r>
            <w:proofErr w:type="spellEnd"/>
            <w:r w:rsidRPr="00C1236E">
              <w:rPr>
                <w:lang w:val="en-US"/>
              </w:rPr>
              <w:t xml:space="preserve"> de </w:t>
            </w:r>
            <w:proofErr w:type="spellStart"/>
            <w:r w:rsidRPr="00C1236E">
              <w:rPr>
                <w:lang w:val="en-US"/>
              </w:rPr>
              <w:t>achiziție</w:t>
            </w:r>
            <w:proofErr w:type="spellEnd"/>
            <w:r w:rsidRPr="00C1236E">
              <w:rPr>
                <w:lang w:val="en-US"/>
              </w:rPr>
              <w:t xml:space="preserve"> </w:t>
            </w:r>
            <w:proofErr w:type="spellStart"/>
            <w:r w:rsidRPr="00C1236E">
              <w:rPr>
                <w:lang w:val="en-US"/>
              </w:rPr>
              <w:t>publică</w:t>
            </w:r>
            <w:proofErr w:type="spellEnd"/>
            <w:r w:rsidRPr="00C1236E">
              <w:rPr>
                <w:lang w:val="en-US"/>
              </w:rPr>
              <w:t xml:space="preserve"> </w:t>
            </w:r>
            <w:proofErr w:type="spellStart"/>
            <w:r w:rsidRPr="00C1236E">
              <w:rPr>
                <w:lang w:val="en-US"/>
              </w:rPr>
              <w:t>în</w:t>
            </w:r>
            <w:proofErr w:type="spellEnd"/>
            <w:r w:rsidRPr="00C1236E">
              <w:rPr>
                <w:lang w:val="en-US"/>
              </w:rPr>
              <w:t xml:space="preserve"> </w:t>
            </w:r>
            <w:proofErr w:type="spellStart"/>
            <w:r w:rsidRPr="00C1236E">
              <w:rPr>
                <w:lang w:val="en-US"/>
              </w:rPr>
              <w:t>conformitate</w:t>
            </w:r>
            <w:proofErr w:type="spellEnd"/>
            <w:r w:rsidRPr="00C1236E">
              <w:rPr>
                <w:lang w:val="en-US"/>
              </w:rPr>
              <w:t xml:space="preserve"> cu art. 76</w:t>
            </w:r>
            <w:r w:rsidR="00802287" w:rsidRPr="00C1236E">
              <w:rPr>
                <w:lang w:val="en-US"/>
              </w:rPr>
              <w:t xml:space="preserve"> al </w:t>
            </w:r>
            <w:proofErr w:type="spellStart"/>
            <w:r w:rsidR="00802287" w:rsidRPr="00C1236E">
              <w:rPr>
                <w:lang w:val="en-US"/>
              </w:rPr>
              <w:t>Legii</w:t>
            </w:r>
            <w:proofErr w:type="spellEnd"/>
            <w:r w:rsidR="00802287" w:rsidRPr="00C1236E">
              <w:rPr>
                <w:lang w:val="en-US"/>
              </w:rPr>
              <w:t xml:space="preserve"> </w:t>
            </w:r>
            <w:r w:rsidR="0060188C" w:rsidRPr="00C1236E">
              <w:rPr>
                <w:lang w:val="en-US"/>
              </w:rPr>
              <w:t>nr.</w:t>
            </w:r>
            <w:r w:rsidR="00DF4DCF" w:rsidRPr="00C1236E">
              <w:rPr>
                <w:lang w:val="en-US"/>
              </w:rPr>
              <w:t xml:space="preserve"> </w:t>
            </w:r>
            <w:r w:rsidR="00802287" w:rsidRPr="00C1236E">
              <w:rPr>
                <w:lang w:val="en-US"/>
              </w:rPr>
              <w:t xml:space="preserve">131/2015 </w:t>
            </w:r>
            <w:proofErr w:type="spellStart"/>
            <w:r w:rsidR="00802287" w:rsidRPr="00C1236E">
              <w:rPr>
                <w:lang w:val="en-US"/>
              </w:rPr>
              <w:t>privind</w:t>
            </w:r>
            <w:proofErr w:type="spellEnd"/>
            <w:r w:rsidR="00802287" w:rsidRPr="00C1236E">
              <w:rPr>
                <w:lang w:val="en-US"/>
              </w:rPr>
              <w:t xml:space="preserve"> </w:t>
            </w:r>
            <w:proofErr w:type="spellStart"/>
            <w:r w:rsidR="00802287" w:rsidRPr="00C1236E">
              <w:rPr>
                <w:lang w:val="en-US"/>
              </w:rPr>
              <w:t>achizițiile</w:t>
            </w:r>
            <w:proofErr w:type="spellEnd"/>
            <w:r w:rsidR="00802287" w:rsidRPr="00C1236E">
              <w:rPr>
                <w:lang w:val="en-US"/>
              </w:rPr>
              <w:t xml:space="preserve"> </w:t>
            </w:r>
            <w:proofErr w:type="spellStart"/>
            <w:r w:rsidR="00802287" w:rsidRPr="00C1236E">
              <w:rPr>
                <w:lang w:val="en-US"/>
              </w:rPr>
              <w:t>publice</w:t>
            </w:r>
            <w:proofErr w:type="spellEnd"/>
            <w:r w:rsidRPr="00C1236E">
              <w:rPr>
                <w:lang w:val="en-US"/>
              </w:rPr>
              <w:t>;</w:t>
            </w:r>
          </w:p>
          <w:p w14:paraId="5D791385" w14:textId="77777777" w:rsidR="00E22640" w:rsidRPr="00C1236E" w:rsidRDefault="00E22640" w:rsidP="00E22640">
            <w:pPr>
              <w:pStyle w:val="NormalWeb"/>
              <w:tabs>
                <w:tab w:val="left" w:pos="567"/>
                <w:tab w:val="left" w:pos="2070"/>
              </w:tabs>
              <w:rPr>
                <w:lang w:val="en-US"/>
              </w:rPr>
            </w:pPr>
            <w:r w:rsidRPr="00C1236E">
              <w:rPr>
                <w:lang w:val="en-US"/>
              </w:rPr>
              <w:t xml:space="preserve">    c) </w:t>
            </w:r>
            <w:proofErr w:type="spellStart"/>
            <w:r w:rsidRPr="00C1236E">
              <w:rPr>
                <w:lang w:val="en-US"/>
              </w:rPr>
              <w:t>contractul</w:t>
            </w:r>
            <w:proofErr w:type="spellEnd"/>
            <w:r w:rsidRPr="00C1236E">
              <w:rPr>
                <w:lang w:val="en-US"/>
              </w:rPr>
              <w:t xml:space="preserve"> nu </w:t>
            </w:r>
            <w:proofErr w:type="spellStart"/>
            <w:r w:rsidRPr="00C1236E">
              <w:rPr>
                <w:lang w:val="en-US"/>
              </w:rPr>
              <w:t>ar</w:t>
            </w:r>
            <w:proofErr w:type="spellEnd"/>
            <w:r w:rsidRPr="00C1236E">
              <w:rPr>
                <w:lang w:val="en-US"/>
              </w:rPr>
              <w:t xml:space="preserve"> fi </w:t>
            </w:r>
            <w:proofErr w:type="spellStart"/>
            <w:r w:rsidRPr="00C1236E">
              <w:rPr>
                <w:lang w:val="en-US"/>
              </w:rPr>
              <w:t>trebuit</w:t>
            </w:r>
            <w:proofErr w:type="spellEnd"/>
            <w:r w:rsidRPr="00C1236E">
              <w:rPr>
                <w:lang w:val="en-US"/>
              </w:rPr>
              <w:t xml:space="preserve"> </w:t>
            </w:r>
            <w:proofErr w:type="spellStart"/>
            <w:r w:rsidRPr="00C1236E">
              <w:rPr>
                <w:lang w:val="en-US"/>
              </w:rPr>
              <w:t>să</w:t>
            </w:r>
            <w:proofErr w:type="spellEnd"/>
            <w:r w:rsidRPr="00C1236E">
              <w:rPr>
                <w:lang w:val="en-US"/>
              </w:rPr>
              <w:t xml:space="preserve"> fie </w:t>
            </w:r>
            <w:proofErr w:type="spellStart"/>
            <w:r w:rsidRPr="00C1236E">
              <w:rPr>
                <w:lang w:val="en-US"/>
              </w:rPr>
              <w:t>atribui</w:t>
            </w:r>
            <w:r w:rsidR="00C33344" w:rsidRPr="00C1236E">
              <w:rPr>
                <w:lang w:val="en-US"/>
              </w:rPr>
              <w:t>t</w:t>
            </w:r>
            <w:proofErr w:type="spellEnd"/>
            <w:r w:rsidR="00C33344" w:rsidRPr="00C1236E">
              <w:rPr>
                <w:lang w:val="en-US"/>
              </w:rPr>
              <w:t xml:space="preserve"> </w:t>
            </w:r>
            <w:proofErr w:type="spellStart"/>
            <w:r w:rsidR="00C33344" w:rsidRPr="00C1236E">
              <w:rPr>
                <w:lang w:val="en-US"/>
              </w:rPr>
              <w:t>contractantului</w:t>
            </w:r>
            <w:proofErr w:type="spellEnd"/>
            <w:r w:rsidR="00C33344" w:rsidRPr="00C1236E">
              <w:rPr>
                <w:lang w:val="en-US"/>
              </w:rPr>
              <w:t xml:space="preserve"> </w:t>
            </w:r>
            <w:proofErr w:type="spellStart"/>
            <w:r w:rsidR="00C33344" w:rsidRPr="00C1236E">
              <w:rPr>
                <w:lang w:val="en-US"/>
              </w:rPr>
              <w:t>respectiv</w:t>
            </w:r>
            <w:proofErr w:type="spellEnd"/>
            <w:r w:rsidR="00C33344" w:rsidRPr="00C1236E">
              <w:rPr>
                <w:lang w:val="en-US"/>
              </w:rPr>
              <w:t xml:space="preserve">, </w:t>
            </w:r>
            <w:proofErr w:type="spellStart"/>
            <w:r w:rsidR="00C33344" w:rsidRPr="00C1236E">
              <w:rPr>
                <w:lang w:val="en-US"/>
              </w:rPr>
              <w:t>avâ</w:t>
            </w:r>
            <w:r w:rsidRPr="00C1236E">
              <w:rPr>
                <w:lang w:val="en-US"/>
              </w:rPr>
              <w:t>nd</w:t>
            </w:r>
            <w:proofErr w:type="spellEnd"/>
            <w:r w:rsidRPr="00C1236E">
              <w:rPr>
                <w:lang w:val="en-US"/>
              </w:rPr>
              <w:t xml:space="preserve"> </w:t>
            </w:r>
            <w:proofErr w:type="spellStart"/>
            <w:r w:rsidRPr="00C1236E">
              <w:rPr>
                <w:lang w:val="en-US"/>
              </w:rPr>
              <w:t>în</w:t>
            </w:r>
            <w:proofErr w:type="spellEnd"/>
            <w:r w:rsidRPr="00C1236E">
              <w:rPr>
                <w:lang w:val="en-US"/>
              </w:rPr>
              <w:t xml:space="preserve"> </w:t>
            </w:r>
            <w:proofErr w:type="spellStart"/>
            <w:r w:rsidRPr="00C1236E">
              <w:rPr>
                <w:lang w:val="en-US"/>
              </w:rPr>
              <w:t>vedere</w:t>
            </w:r>
            <w:proofErr w:type="spellEnd"/>
            <w:r w:rsidRPr="00C1236E">
              <w:rPr>
                <w:lang w:val="en-US"/>
              </w:rPr>
              <w:t xml:space="preserve"> o </w:t>
            </w:r>
            <w:proofErr w:type="spellStart"/>
            <w:r w:rsidRPr="00C1236E">
              <w:rPr>
                <w:lang w:val="en-US"/>
              </w:rPr>
              <w:t>încălcare</w:t>
            </w:r>
            <w:proofErr w:type="spellEnd"/>
            <w:r w:rsidRPr="00C1236E">
              <w:rPr>
                <w:lang w:val="en-US"/>
              </w:rPr>
              <w:t xml:space="preserve"> </w:t>
            </w:r>
            <w:proofErr w:type="spellStart"/>
            <w:r w:rsidRPr="00C1236E">
              <w:rPr>
                <w:lang w:val="en-US"/>
              </w:rPr>
              <w:t>gravă</w:t>
            </w:r>
            <w:proofErr w:type="spellEnd"/>
            <w:r w:rsidRPr="00C1236E">
              <w:rPr>
                <w:lang w:val="en-US"/>
              </w:rPr>
              <w:t xml:space="preserve"> a </w:t>
            </w:r>
            <w:proofErr w:type="spellStart"/>
            <w:r w:rsidRPr="00C1236E">
              <w:rPr>
                <w:lang w:val="en-US"/>
              </w:rPr>
              <w:t>obligaţiilor</w:t>
            </w:r>
            <w:proofErr w:type="spellEnd"/>
            <w:r w:rsidRPr="00C1236E">
              <w:rPr>
                <w:lang w:val="en-US"/>
              </w:rPr>
              <w:t xml:space="preserve"> </w:t>
            </w:r>
            <w:proofErr w:type="spellStart"/>
            <w:r w:rsidRPr="00C1236E">
              <w:rPr>
                <w:lang w:val="en-US"/>
              </w:rPr>
              <w:t>ce</w:t>
            </w:r>
            <w:proofErr w:type="spellEnd"/>
            <w:r w:rsidRPr="00C1236E">
              <w:rPr>
                <w:lang w:val="en-US"/>
              </w:rPr>
              <w:t xml:space="preserve"> </w:t>
            </w:r>
            <w:proofErr w:type="spellStart"/>
            <w:r w:rsidRPr="00C1236E">
              <w:rPr>
                <w:lang w:val="en-US"/>
              </w:rPr>
              <w:t>rezultă</w:t>
            </w:r>
            <w:proofErr w:type="spellEnd"/>
            <w:r w:rsidRPr="00C1236E">
              <w:rPr>
                <w:lang w:val="en-US"/>
              </w:rPr>
              <w:t xml:space="preserve"> din </w:t>
            </w:r>
            <w:proofErr w:type="spellStart"/>
            <w:r w:rsidR="00802287" w:rsidRPr="00C1236E">
              <w:rPr>
                <w:lang w:val="en-US"/>
              </w:rPr>
              <w:t>Legea</w:t>
            </w:r>
            <w:proofErr w:type="spellEnd"/>
            <w:r w:rsidR="00802287" w:rsidRPr="00C1236E">
              <w:rPr>
                <w:lang w:val="en-US"/>
              </w:rPr>
              <w:t xml:space="preserve"> </w:t>
            </w:r>
            <w:r w:rsidR="0060188C" w:rsidRPr="00C1236E">
              <w:rPr>
                <w:lang w:val="en-US"/>
              </w:rPr>
              <w:t>nr.</w:t>
            </w:r>
            <w:r w:rsidR="00DF4DCF" w:rsidRPr="00C1236E">
              <w:rPr>
                <w:lang w:val="en-US"/>
              </w:rPr>
              <w:t xml:space="preserve"> </w:t>
            </w:r>
            <w:r w:rsidR="00802287" w:rsidRPr="00C1236E">
              <w:rPr>
                <w:lang w:val="en-US"/>
              </w:rPr>
              <w:t xml:space="preserve">131/2015 </w:t>
            </w:r>
            <w:proofErr w:type="spellStart"/>
            <w:r w:rsidR="00802287" w:rsidRPr="00C1236E">
              <w:rPr>
                <w:lang w:val="en-US"/>
              </w:rPr>
              <w:t>priviind</w:t>
            </w:r>
            <w:proofErr w:type="spellEnd"/>
            <w:r w:rsidR="00802287" w:rsidRPr="00C1236E">
              <w:rPr>
                <w:lang w:val="en-US"/>
              </w:rPr>
              <w:t xml:space="preserve"> </w:t>
            </w:r>
            <w:proofErr w:type="spellStart"/>
            <w:r w:rsidR="00802287" w:rsidRPr="00C1236E">
              <w:rPr>
                <w:lang w:val="en-US"/>
              </w:rPr>
              <w:t>achizițiile</w:t>
            </w:r>
            <w:proofErr w:type="spellEnd"/>
            <w:r w:rsidR="00802287" w:rsidRPr="00C1236E">
              <w:rPr>
                <w:lang w:val="en-US"/>
              </w:rPr>
              <w:t xml:space="preserve"> </w:t>
            </w:r>
            <w:proofErr w:type="spellStart"/>
            <w:r w:rsidR="00802287" w:rsidRPr="00C1236E">
              <w:rPr>
                <w:lang w:val="en-US"/>
              </w:rPr>
              <w:t>publice</w:t>
            </w:r>
            <w:proofErr w:type="spellEnd"/>
            <w:r w:rsidRPr="00C1236E">
              <w:rPr>
                <w:lang w:val="en-US"/>
              </w:rPr>
              <w:t xml:space="preserve"> </w:t>
            </w:r>
            <w:proofErr w:type="spellStart"/>
            <w:r w:rsidRPr="00C1236E">
              <w:rPr>
                <w:lang w:val="en-US"/>
              </w:rPr>
              <w:t>și</w:t>
            </w:r>
            <w:proofErr w:type="spellEnd"/>
            <w:r w:rsidRPr="00C1236E">
              <w:rPr>
                <w:lang w:val="en-US"/>
              </w:rPr>
              <w:t>/</w:t>
            </w:r>
            <w:proofErr w:type="spellStart"/>
            <w:r w:rsidRPr="00C1236E">
              <w:rPr>
                <w:lang w:val="en-US"/>
              </w:rPr>
              <w:t>sau</w:t>
            </w:r>
            <w:proofErr w:type="spellEnd"/>
            <w:r w:rsidRPr="00C1236E">
              <w:rPr>
                <w:lang w:val="en-US"/>
              </w:rPr>
              <w:t xml:space="preserve"> </w:t>
            </w:r>
            <w:proofErr w:type="spellStart"/>
            <w:r w:rsidRPr="00C1236E">
              <w:rPr>
                <w:lang w:val="en-US"/>
              </w:rPr>
              <w:t>tratatele</w:t>
            </w:r>
            <w:proofErr w:type="spellEnd"/>
            <w:r w:rsidRPr="00C1236E">
              <w:rPr>
                <w:lang w:val="en-US"/>
              </w:rPr>
              <w:t xml:space="preserve"> </w:t>
            </w:r>
            <w:proofErr w:type="spellStart"/>
            <w:r w:rsidRPr="00C1236E">
              <w:rPr>
                <w:lang w:val="en-US"/>
              </w:rPr>
              <w:t>internaţionale</w:t>
            </w:r>
            <w:proofErr w:type="spellEnd"/>
            <w:r w:rsidRPr="00C1236E">
              <w:rPr>
                <w:lang w:val="en-US"/>
              </w:rPr>
              <w:t xml:space="preserve"> la care </w:t>
            </w:r>
            <w:proofErr w:type="spellStart"/>
            <w:r w:rsidRPr="00C1236E">
              <w:rPr>
                <w:lang w:val="en-US"/>
              </w:rPr>
              <w:t>Republica</w:t>
            </w:r>
            <w:proofErr w:type="spellEnd"/>
            <w:r w:rsidRPr="00C1236E">
              <w:rPr>
                <w:lang w:val="en-US"/>
              </w:rPr>
              <w:t xml:space="preserve"> Moldova </w:t>
            </w:r>
            <w:proofErr w:type="spellStart"/>
            <w:r w:rsidRPr="00C1236E">
              <w:rPr>
                <w:lang w:val="en-US"/>
              </w:rPr>
              <w:t>este</w:t>
            </w:r>
            <w:proofErr w:type="spellEnd"/>
            <w:r w:rsidRPr="00C1236E">
              <w:rPr>
                <w:lang w:val="en-US"/>
              </w:rPr>
              <w:t xml:space="preserve"> </w:t>
            </w:r>
            <w:proofErr w:type="spellStart"/>
            <w:r w:rsidRPr="00C1236E">
              <w:rPr>
                <w:lang w:val="en-US"/>
              </w:rPr>
              <w:t>parte</w:t>
            </w:r>
            <w:proofErr w:type="spellEnd"/>
            <w:r w:rsidRPr="00C1236E">
              <w:rPr>
                <w:lang w:val="en-US"/>
              </w:rPr>
              <w:t xml:space="preserve">, care a </w:t>
            </w:r>
            <w:proofErr w:type="spellStart"/>
            <w:r w:rsidRPr="00C1236E">
              <w:rPr>
                <w:lang w:val="en-US"/>
              </w:rPr>
              <w:t>fost</w:t>
            </w:r>
            <w:proofErr w:type="spellEnd"/>
            <w:r w:rsidRPr="00C1236E">
              <w:rPr>
                <w:lang w:val="en-US"/>
              </w:rPr>
              <w:t xml:space="preserve"> </w:t>
            </w:r>
            <w:proofErr w:type="spellStart"/>
            <w:r w:rsidRPr="00C1236E">
              <w:rPr>
                <w:lang w:val="en-US"/>
              </w:rPr>
              <w:t>constatată</w:t>
            </w:r>
            <w:proofErr w:type="spellEnd"/>
            <w:r w:rsidRPr="00C1236E">
              <w:rPr>
                <w:lang w:val="en-US"/>
              </w:rPr>
              <w:t xml:space="preserve"> </w:t>
            </w:r>
            <w:proofErr w:type="spellStart"/>
            <w:r w:rsidRPr="00C1236E">
              <w:rPr>
                <w:lang w:val="en-US"/>
              </w:rPr>
              <w:t>printr</w:t>
            </w:r>
            <w:proofErr w:type="spellEnd"/>
            <w:r w:rsidRPr="00C1236E">
              <w:rPr>
                <w:lang w:val="en-US"/>
              </w:rPr>
              <w:t xml:space="preserve">-o </w:t>
            </w:r>
            <w:proofErr w:type="spellStart"/>
            <w:r w:rsidRPr="00C1236E">
              <w:rPr>
                <w:lang w:val="en-US"/>
              </w:rPr>
              <w:t>decizie</w:t>
            </w:r>
            <w:proofErr w:type="spellEnd"/>
            <w:r w:rsidRPr="00C1236E">
              <w:rPr>
                <w:lang w:val="en-US"/>
              </w:rPr>
              <w:t xml:space="preserve"> a </w:t>
            </w:r>
            <w:proofErr w:type="spellStart"/>
            <w:r w:rsidRPr="00C1236E">
              <w:rPr>
                <w:lang w:val="en-US"/>
              </w:rPr>
              <w:t>unei</w:t>
            </w:r>
            <w:proofErr w:type="spellEnd"/>
            <w:r w:rsidRPr="00C1236E">
              <w:rPr>
                <w:lang w:val="en-US"/>
              </w:rPr>
              <w:t xml:space="preserve"> </w:t>
            </w:r>
            <w:proofErr w:type="spellStart"/>
            <w:r w:rsidRPr="00C1236E">
              <w:rPr>
                <w:lang w:val="en-US"/>
              </w:rPr>
              <w:t>instanțe</w:t>
            </w:r>
            <w:proofErr w:type="spellEnd"/>
            <w:r w:rsidRPr="00C1236E">
              <w:rPr>
                <w:lang w:val="en-US"/>
              </w:rPr>
              <w:t xml:space="preserve"> </w:t>
            </w:r>
            <w:proofErr w:type="spellStart"/>
            <w:r w:rsidRPr="00C1236E">
              <w:rPr>
                <w:lang w:val="en-US"/>
              </w:rPr>
              <w:t>judecătorești</w:t>
            </w:r>
            <w:proofErr w:type="spellEnd"/>
            <w:r w:rsidRPr="00C1236E">
              <w:rPr>
                <w:lang w:val="en-US"/>
              </w:rPr>
              <w:t xml:space="preserve"> </w:t>
            </w:r>
            <w:proofErr w:type="spellStart"/>
            <w:r w:rsidRPr="00C1236E">
              <w:rPr>
                <w:lang w:val="en-US"/>
              </w:rPr>
              <w:t>naționale</w:t>
            </w:r>
            <w:proofErr w:type="spellEnd"/>
            <w:r w:rsidRPr="00C1236E">
              <w:rPr>
                <w:lang w:val="en-US"/>
              </w:rPr>
              <w:t xml:space="preserve"> </w:t>
            </w:r>
            <w:proofErr w:type="spellStart"/>
            <w:r w:rsidRPr="00C1236E">
              <w:rPr>
                <w:lang w:val="en-US"/>
              </w:rPr>
              <w:t>sau</w:t>
            </w:r>
            <w:proofErr w:type="spellEnd"/>
            <w:r w:rsidRPr="00C1236E">
              <w:rPr>
                <w:lang w:val="en-US"/>
              </w:rPr>
              <w:t xml:space="preserve">, </w:t>
            </w:r>
            <w:proofErr w:type="spellStart"/>
            <w:r w:rsidRPr="00C1236E">
              <w:rPr>
                <w:lang w:val="en-US"/>
              </w:rPr>
              <w:t>după</w:t>
            </w:r>
            <w:proofErr w:type="spellEnd"/>
            <w:r w:rsidRPr="00C1236E">
              <w:rPr>
                <w:lang w:val="en-US"/>
              </w:rPr>
              <w:t xml:space="preserve"> </w:t>
            </w:r>
            <w:proofErr w:type="spellStart"/>
            <w:r w:rsidRPr="00C1236E">
              <w:rPr>
                <w:lang w:val="en-US"/>
              </w:rPr>
              <w:t>caz</w:t>
            </w:r>
            <w:proofErr w:type="spellEnd"/>
            <w:r w:rsidRPr="00C1236E">
              <w:rPr>
                <w:lang w:val="en-US"/>
              </w:rPr>
              <w:t xml:space="preserve">, </w:t>
            </w:r>
            <w:proofErr w:type="spellStart"/>
            <w:r w:rsidRPr="00C1236E">
              <w:rPr>
                <w:lang w:val="en-US"/>
              </w:rPr>
              <w:t>internaționale</w:t>
            </w:r>
            <w:proofErr w:type="spellEnd"/>
            <w:r w:rsidRPr="00C1236E">
              <w:rPr>
                <w:lang w:val="en-US"/>
              </w:rPr>
              <w:t>.</w:t>
            </w:r>
          </w:p>
          <w:p w14:paraId="08EEB7A0" w14:textId="77777777" w:rsidR="00E22640" w:rsidRPr="00C1236E" w:rsidRDefault="00E22640" w:rsidP="00802287">
            <w:pPr>
              <w:pStyle w:val="NormalWeb"/>
              <w:tabs>
                <w:tab w:val="left" w:pos="567"/>
                <w:tab w:val="left" w:pos="2070"/>
              </w:tabs>
              <w:ind w:firstLine="0"/>
              <w:rPr>
                <w:lang w:val="en-US"/>
              </w:rPr>
            </w:pPr>
          </w:p>
          <w:p w14:paraId="49073497" w14:textId="77777777" w:rsidR="00460653" w:rsidRPr="00FF430B" w:rsidRDefault="007323B6" w:rsidP="006F2648">
            <w:pPr>
              <w:pStyle w:val="Listparagraf"/>
              <w:numPr>
                <w:ilvl w:val="0"/>
                <w:numId w:val="14"/>
              </w:numPr>
              <w:tabs>
                <w:tab w:val="clear" w:pos="1134"/>
                <w:tab w:val="left" w:pos="3705"/>
              </w:tabs>
              <w:ind w:left="0"/>
              <w:contextualSpacing/>
            </w:pPr>
            <w:r w:rsidRPr="00FF430B">
              <w:rPr>
                <w:b/>
              </w:rPr>
              <w:t xml:space="preserve">13. </w:t>
            </w:r>
            <w:r w:rsidR="00460653" w:rsidRPr="00FF430B">
              <w:rPr>
                <w:b/>
              </w:rPr>
              <w:t>DISPOZIŢII FINALE</w:t>
            </w:r>
          </w:p>
          <w:p w14:paraId="347958ED" w14:textId="77777777" w:rsidR="00460653" w:rsidRPr="00C1236E" w:rsidRDefault="007323B6" w:rsidP="006F2648">
            <w:pPr>
              <w:pStyle w:val="NormalWeb"/>
              <w:numPr>
                <w:ilvl w:val="1"/>
                <w:numId w:val="14"/>
              </w:numPr>
              <w:tabs>
                <w:tab w:val="left" w:pos="567"/>
              </w:tabs>
              <w:ind w:left="0" w:hanging="567"/>
              <w:rPr>
                <w:lang w:val="en-US"/>
              </w:rPr>
            </w:pPr>
            <w:r w:rsidRPr="00C1236E">
              <w:rPr>
                <w:lang w:val="en-US"/>
              </w:rPr>
              <w:t xml:space="preserve">13.1. </w:t>
            </w:r>
            <w:proofErr w:type="spellStart"/>
            <w:r w:rsidR="00460653" w:rsidRPr="00C1236E">
              <w:rPr>
                <w:lang w:val="en-US"/>
              </w:rPr>
              <w:t>Următoarele</w:t>
            </w:r>
            <w:proofErr w:type="spellEnd"/>
            <w:r w:rsidR="00460653" w:rsidRPr="00C1236E">
              <w:rPr>
                <w:lang w:val="en-US"/>
              </w:rPr>
              <w:t xml:space="preserve"> </w:t>
            </w:r>
            <w:proofErr w:type="spellStart"/>
            <w:r w:rsidR="00460653" w:rsidRPr="00C1236E">
              <w:rPr>
                <w:lang w:val="en-US"/>
              </w:rPr>
              <w:t>documente</w:t>
            </w:r>
            <w:proofErr w:type="spellEnd"/>
            <w:r w:rsidR="00460653" w:rsidRPr="00C1236E">
              <w:rPr>
                <w:lang w:val="en-US"/>
              </w:rPr>
              <w:t xml:space="preserve"> </w:t>
            </w:r>
            <w:proofErr w:type="spellStart"/>
            <w:r w:rsidR="00460653" w:rsidRPr="00C1236E">
              <w:rPr>
                <w:lang w:val="en-US"/>
              </w:rPr>
              <w:t>vor</w:t>
            </w:r>
            <w:proofErr w:type="spellEnd"/>
            <w:r w:rsidR="00460653" w:rsidRPr="00C1236E">
              <w:rPr>
                <w:lang w:val="en-US"/>
              </w:rPr>
              <w:t xml:space="preserve"> fi </w:t>
            </w:r>
            <w:proofErr w:type="spellStart"/>
            <w:r w:rsidR="00460653" w:rsidRPr="00C1236E">
              <w:rPr>
                <w:lang w:val="en-US"/>
              </w:rPr>
              <w:t>citite</w:t>
            </w:r>
            <w:proofErr w:type="spellEnd"/>
            <w:r w:rsidR="00460653" w:rsidRPr="00C1236E">
              <w:rPr>
                <w:lang w:val="en-US"/>
              </w:rPr>
              <w:t xml:space="preserve"> </w:t>
            </w:r>
            <w:proofErr w:type="spellStart"/>
            <w:r w:rsidR="00460653" w:rsidRPr="00C1236E">
              <w:rPr>
                <w:lang w:val="en-US"/>
              </w:rPr>
              <w:t>şi</w:t>
            </w:r>
            <w:proofErr w:type="spellEnd"/>
            <w:r w:rsidR="00460653" w:rsidRPr="00C1236E">
              <w:rPr>
                <w:lang w:val="en-US"/>
              </w:rPr>
              <w:t xml:space="preserve"> </w:t>
            </w:r>
            <w:proofErr w:type="spellStart"/>
            <w:r w:rsidR="00460653" w:rsidRPr="00C1236E">
              <w:rPr>
                <w:lang w:val="en-US"/>
              </w:rPr>
              <w:t>vor</w:t>
            </w:r>
            <w:proofErr w:type="spellEnd"/>
            <w:r w:rsidR="00460653" w:rsidRPr="00C1236E">
              <w:rPr>
                <w:lang w:val="en-US"/>
              </w:rPr>
              <w:t xml:space="preserve"> fi interpretate ca </w:t>
            </w:r>
            <w:proofErr w:type="spellStart"/>
            <w:r w:rsidR="00460653" w:rsidRPr="00C1236E">
              <w:rPr>
                <w:lang w:val="en-US"/>
              </w:rPr>
              <w:t>fiind</w:t>
            </w:r>
            <w:proofErr w:type="spellEnd"/>
            <w:r w:rsidR="00460653" w:rsidRPr="00C1236E">
              <w:rPr>
                <w:lang w:val="en-US"/>
              </w:rPr>
              <w:t xml:space="preserve"> </w:t>
            </w:r>
            <w:proofErr w:type="spellStart"/>
            <w:r w:rsidR="00460653" w:rsidRPr="00C1236E">
              <w:rPr>
                <w:lang w:val="en-US"/>
              </w:rPr>
              <w:t>parte</w:t>
            </w:r>
            <w:proofErr w:type="spellEnd"/>
            <w:r w:rsidR="00460653" w:rsidRPr="00C1236E">
              <w:rPr>
                <w:lang w:val="en-US"/>
              </w:rPr>
              <w:t xml:space="preserve"> </w:t>
            </w:r>
            <w:proofErr w:type="spellStart"/>
            <w:r w:rsidR="00460653" w:rsidRPr="00C1236E">
              <w:rPr>
                <w:lang w:val="en-US"/>
              </w:rPr>
              <w:t>integrantă</w:t>
            </w:r>
            <w:proofErr w:type="spellEnd"/>
            <w:r w:rsidR="00460653" w:rsidRPr="00C1236E">
              <w:rPr>
                <w:lang w:val="en-US"/>
              </w:rPr>
              <w:t xml:space="preserve"> a </w:t>
            </w:r>
            <w:proofErr w:type="spellStart"/>
            <w:r w:rsidR="00460653" w:rsidRPr="00C1236E">
              <w:rPr>
                <w:lang w:val="en-US"/>
              </w:rPr>
              <w:t>prezentului</w:t>
            </w:r>
            <w:proofErr w:type="spellEnd"/>
            <w:r w:rsidR="00460653" w:rsidRPr="00C1236E">
              <w:rPr>
                <w:lang w:val="en-US"/>
              </w:rPr>
              <w:t xml:space="preserve"> contract: </w:t>
            </w:r>
          </w:p>
          <w:p w14:paraId="2E554E4C" w14:textId="77777777" w:rsidR="00460653" w:rsidRPr="00FF430B" w:rsidRDefault="007323B6" w:rsidP="006F2648">
            <w:pPr>
              <w:numPr>
                <w:ilvl w:val="0"/>
                <w:numId w:val="12"/>
              </w:numPr>
              <w:tabs>
                <w:tab w:val="left" w:pos="1276"/>
              </w:tabs>
              <w:ind w:left="0" w:hanging="425"/>
              <w:jc w:val="both"/>
            </w:pPr>
            <w:r w:rsidRPr="00FF430B">
              <w:t xml:space="preserve">a) </w:t>
            </w:r>
            <w:r w:rsidR="00460653" w:rsidRPr="00FF430B">
              <w:t>Caietul de sarcini;</w:t>
            </w:r>
          </w:p>
          <w:p w14:paraId="19A9770E" w14:textId="77777777" w:rsidR="00D379F6" w:rsidRPr="00FF430B" w:rsidRDefault="007323B6" w:rsidP="006F2648">
            <w:pPr>
              <w:numPr>
                <w:ilvl w:val="0"/>
                <w:numId w:val="12"/>
              </w:numPr>
              <w:tabs>
                <w:tab w:val="left" w:pos="1276"/>
              </w:tabs>
              <w:ind w:left="0" w:hanging="425"/>
              <w:jc w:val="both"/>
            </w:pPr>
            <w:r w:rsidRPr="00FF430B">
              <w:t xml:space="preserve">b) </w:t>
            </w:r>
            <w:r w:rsidR="00424758">
              <w:t>Devizul (Formularele 7, 5, 3)</w:t>
            </w:r>
            <w:r w:rsidR="00D379F6" w:rsidRPr="00FF430B">
              <w:t>;</w:t>
            </w:r>
          </w:p>
          <w:p w14:paraId="15490577" w14:textId="77777777" w:rsidR="00460653" w:rsidRPr="00FF430B" w:rsidRDefault="00424758" w:rsidP="006F2648">
            <w:pPr>
              <w:numPr>
                <w:ilvl w:val="0"/>
                <w:numId w:val="12"/>
              </w:numPr>
              <w:tabs>
                <w:tab w:val="left" w:pos="1276"/>
              </w:tabs>
              <w:ind w:left="0" w:hanging="425"/>
              <w:jc w:val="both"/>
            </w:pPr>
            <w:r>
              <w:t>c</w:t>
            </w:r>
            <w:r w:rsidR="007323B6" w:rsidRPr="00FF430B">
              <w:t xml:space="preserve">) </w:t>
            </w:r>
            <w:r w:rsidR="00460653" w:rsidRPr="00FF430B">
              <w:t xml:space="preserve">Graficul de </w:t>
            </w:r>
            <w:r w:rsidR="00D74B95" w:rsidRPr="00FF430B">
              <w:t>execu</w:t>
            </w:r>
            <w:r w:rsidR="0066037F">
              <w:t>tare a lucrărilor</w:t>
            </w:r>
            <w:r w:rsidR="00460653" w:rsidRPr="00FF430B">
              <w:t xml:space="preserve">; </w:t>
            </w:r>
          </w:p>
          <w:p w14:paraId="2D63749B" w14:textId="77777777" w:rsidR="00460653" w:rsidRPr="00FF430B" w:rsidRDefault="00424758" w:rsidP="006F2648">
            <w:pPr>
              <w:numPr>
                <w:ilvl w:val="0"/>
                <w:numId w:val="12"/>
              </w:numPr>
              <w:tabs>
                <w:tab w:val="left" w:pos="1276"/>
              </w:tabs>
              <w:ind w:left="0" w:hanging="425"/>
              <w:jc w:val="both"/>
            </w:pPr>
            <w:r>
              <w:t>d</w:t>
            </w:r>
            <w:r w:rsidR="007323B6" w:rsidRPr="00FF430B">
              <w:t xml:space="preserve">) </w:t>
            </w:r>
            <w:r w:rsidR="00460653" w:rsidRPr="00FF430B">
              <w:t>Garanția de bună execuție.</w:t>
            </w:r>
          </w:p>
          <w:p w14:paraId="5B7D37FF" w14:textId="77777777" w:rsidR="00460653" w:rsidRPr="00C1236E" w:rsidRDefault="007323B6" w:rsidP="006F2648">
            <w:pPr>
              <w:pStyle w:val="NormalWeb"/>
              <w:numPr>
                <w:ilvl w:val="1"/>
                <w:numId w:val="14"/>
              </w:numPr>
              <w:tabs>
                <w:tab w:val="left" w:pos="567"/>
              </w:tabs>
              <w:ind w:left="0" w:hanging="567"/>
              <w:rPr>
                <w:lang w:val="en-US"/>
              </w:rPr>
            </w:pPr>
            <w:r w:rsidRPr="00C1236E">
              <w:rPr>
                <w:lang w:val="en-US"/>
              </w:rPr>
              <w:t xml:space="preserve">13.2. </w:t>
            </w:r>
            <w:proofErr w:type="spellStart"/>
            <w:r w:rsidR="00460653" w:rsidRPr="00C1236E">
              <w:rPr>
                <w:lang w:val="en-US"/>
              </w:rPr>
              <w:t>Documentele</w:t>
            </w:r>
            <w:proofErr w:type="spellEnd"/>
            <w:r w:rsidR="00460653" w:rsidRPr="00C1236E">
              <w:rPr>
                <w:lang w:val="en-US"/>
              </w:rPr>
              <w:t xml:space="preserve"> </w:t>
            </w:r>
            <w:proofErr w:type="spellStart"/>
            <w:r w:rsidR="00460653" w:rsidRPr="00C1236E">
              <w:rPr>
                <w:lang w:val="en-US"/>
              </w:rPr>
              <w:t>contractului</w:t>
            </w:r>
            <w:proofErr w:type="spellEnd"/>
            <w:r w:rsidR="00460653" w:rsidRPr="00C1236E">
              <w:rPr>
                <w:lang w:val="en-US"/>
              </w:rPr>
              <w:t xml:space="preserve"> </w:t>
            </w:r>
            <w:proofErr w:type="spellStart"/>
            <w:r w:rsidR="00460653" w:rsidRPr="00C1236E">
              <w:rPr>
                <w:lang w:val="en-US"/>
              </w:rPr>
              <w:t>vor</w:t>
            </w:r>
            <w:proofErr w:type="spellEnd"/>
            <w:r w:rsidR="00460653" w:rsidRPr="00C1236E">
              <w:rPr>
                <w:lang w:val="en-US"/>
              </w:rPr>
              <w:t xml:space="preserve"> fi </w:t>
            </w:r>
            <w:proofErr w:type="spellStart"/>
            <w:r w:rsidR="00460653" w:rsidRPr="00C1236E">
              <w:rPr>
                <w:lang w:val="en-US"/>
              </w:rPr>
              <w:t>întocmite</w:t>
            </w:r>
            <w:proofErr w:type="spellEnd"/>
            <w:r w:rsidR="00460653" w:rsidRPr="00C1236E">
              <w:rPr>
                <w:lang w:val="en-US"/>
              </w:rPr>
              <w:t xml:space="preserve"> </w:t>
            </w:r>
            <w:proofErr w:type="spellStart"/>
            <w:r w:rsidR="00460653" w:rsidRPr="00C1236E">
              <w:rPr>
                <w:lang w:val="en-US"/>
              </w:rPr>
              <w:t>în</w:t>
            </w:r>
            <w:proofErr w:type="spellEnd"/>
            <w:r w:rsidR="00460653" w:rsidRPr="00C1236E">
              <w:rPr>
                <w:lang w:val="en-US"/>
              </w:rPr>
              <w:t xml:space="preserve"> </w:t>
            </w:r>
            <w:proofErr w:type="spellStart"/>
            <w:r w:rsidR="00460653" w:rsidRPr="00C1236E">
              <w:rPr>
                <w:lang w:val="en-US"/>
              </w:rPr>
              <w:t>limba</w:t>
            </w:r>
            <w:proofErr w:type="spellEnd"/>
            <w:r w:rsidR="00460653" w:rsidRPr="00C1236E">
              <w:rPr>
                <w:lang w:val="en-US"/>
              </w:rPr>
              <w:t xml:space="preserve"> </w:t>
            </w:r>
            <w:proofErr w:type="spellStart"/>
            <w:r w:rsidR="00460653" w:rsidRPr="00C1236E">
              <w:rPr>
                <w:lang w:val="en-US"/>
              </w:rPr>
              <w:t>română</w:t>
            </w:r>
            <w:proofErr w:type="spellEnd"/>
            <w:r w:rsidR="00460653" w:rsidRPr="00C1236E">
              <w:rPr>
                <w:lang w:val="en-US"/>
              </w:rPr>
              <w:t>.</w:t>
            </w:r>
          </w:p>
          <w:p w14:paraId="6DDA1BBC" w14:textId="77777777" w:rsidR="00D379F6" w:rsidRPr="00C1236E" w:rsidRDefault="007323B6" w:rsidP="006F2648">
            <w:pPr>
              <w:pStyle w:val="NormalWeb"/>
              <w:numPr>
                <w:ilvl w:val="1"/>
                <w:numId w:val="14"/>
              </w:numPr>
              <w:tabs>
                <w:tab w:val="left" w:pos="567"/>
              </w:tabs>
              <w:ind w:left="0" w:hanging="567"/>
              <w:rPr>
                <w:lang w:val="en-US"/>
              </w:rPr>
            </w:pPr>
            <w:r w:rsidRPr="00C1236E">
              <w:rPr>
                <w:lang w:val="en-US"/>
              </w:rPr>
              <w:t>13.</w:t>
            </w:r>
            <w:r w:rsidR="001873A6" w:rsidRPr="00C1236E">
              <w:rPr>
                <w:lang w:val="en-US"/>
              </w:rPr>
              <w:t>3</w:t>
            </w:r>
            <w:r w:rsidRPr="00C1236E">
              <w:rPr>
                <w:lang w:val="en-US"/>
              </w:rPr>
              <w:t xml:space="preserve">. </w:t>
            </w:r>
            <w:proofErr w:type="spellStart"/>
            <w:r w:rsidR="00D379F6" w:rsidRPr="00C1236E">
              <w:rPr>
                <w:lang w:val="en-US"/>
              </w:rPr>
              <w:t>Prezentul</w:t>
            </w:r>
            <w:proofErr w:type="spellEnd"/>
            <w:r w:rsidR="00D379F6" w:rsidRPr="00C1236E">
              <w:rPr>
                <w:lang w:val="en-US"/>
              </w:rPr>
              <w:t xml:space="preserve"> Contract </w:t>
            </w:r>
            <w:proofErr w:type="spellStart"/>
            <w:r w:rsidR="00D379F6" w:rsidRPr="00C1236E">
              <w:rPr>
                <w:lang w:val="en-US"/>
              </w:rPr>
              <w:t>reprezintă</w:t>
            </w:r>
            <w:proofErr w:type="spellEnd"/>
            <w:r w:rsidR="00D379F6" w:rsidRPr="00C1236E">
              <w:rPr>
                <w:lang w:val="en-US"/>
              </w:rPr>
              <w:t xml:space="preserve"> </w:t>
            </w:r>
            <w:proofErr w:type="spellStart"/>
            <w:r w:rsidR="00D379F6" w:rsidRPr="00C1236E">
              <w:rPr>
                <w:lang w:val="en-US"/>
              </w:rPr>
              <w:t>acordul</w:t>
            </w:r>
            <w:proofErr w:type="spellEnd"/>
            <w:r w:rsidR="00D379F6" w:rsidRPr="00C1236E">
              <w:rPr>
                <w:lang w:val="en-US"/>
              </w:rPr>
              <w:t xml:space="preserve"> de </w:t>
            </w:r>
            <w:proofErr w:type="spellStart"/>
            <w:r w:rsidR="00D379F6" w:rsidRPr="00C1236E">
              <w:rPr>
                <w:lang w:val="en-US"/>
              </w:rPr>
              <w:t>voinţă</w:t>
            </w:r>
            <w:proofErr w:type="spellEnd"/>
            <w:r w:rsidR="00D379F6" w:rsidRPr="00C1236E">
              <w:rPr>
                <w:lang w:val="en-US"/>
              </w:rPr>
              <w:t xml:space="preserve"> al </w:t>
            </w:r>
            <w:proofErr w:type="spellStart"/>
            <w:r w:rsidR="00D379F6" w:rsidRPr="00C1236E">
              <w:rPr>
                <w:lang w:val="en-US"/>
              </w:rPr>
              <w:t>părţilor</w:t>
            </w:r>
            <w:proofErr w:type="spellEnd"/>
            <w:r w:rsidR="00C33344" w:rsidRPr="00C1236E">
              <w:rPr>
                <w:lang w:val="en-US"/>
              </w:rPr>
              <w:t xml:space="preserve"> </w:t>
            </w:r>
            <w:proofErr w:type="spellStart"/>
            <w:r w:rsidR="00D379F6" w:rsidRPr="00C1236E">
              <w:rPr>
                <w:lang w:val="en-US"/>
              </w:rPr>
              <w:t>şi</w:t>
            </w:r>
            <w:proofErr w:type="spellEnd"/>
            <w:r w:rsidR="00D379F6" w:rsidRPr="00C1236E">
              <w:rPr>
                <w:lang w:val="en-US"/>
              </w:rPr>
              <w:t xml:space="preserve"> se </w:t>
            </w:r>
            <w:proofErr w:type="spellStart"/>
            <w:r w:rsidR="00D379F6" w:rsidRPr="00C1236E">
              <w:rPr>
                <w:lang w:val="en-US"/>
              </w:rPr>
              <w:t>consideră</w:t>
            </w:r>
            <w:proofErr w:type="spellEnd"/>
            <w:r w:rsidR="00D379F6" w:rsidRPr="00C1236E">
              <w:rPr>
                <w:lang w:val="en-US"/>
              </w:rPr>
              <w:t xml:space="preserve"> </w:t>
            </w:r>
            <w:proofErr w:type="spellStart"/>
            <w:r w:rsidR="00D379F6" w:rsidRPr="00C1236E">
              <w:rPr>
                <w:lang w:val="en-US"/>
              </w:rPr>
              <w:t>semnat</w:t>
            </w:r>
            <w:proofErr w:type="spellEnd"/>
            <w:r w:rsidR="00D379F6" w:rsidRPr="00C1236E">
              <w:rPr>
                <w:lang w:val="en-US"/>
              </w:rPr>
              <w:t xml:space="preserve"> la data </w:t>
            </w:r>
            <w:proofErr w:type="spellStart"/>
            <w:r w:rsidR="00D379F6" w:rsidRPr="00C1236E">
              <w:rPr>
                <w:lang w:val="en-US"/>
              </w:rPr>
              <w:t>aplicării</w:t>
            </w:r>
            <w:proofErr w:type="spellEnd"/>
            <w:r w:rsidR="00D379F6" w:rsidRPr="00C1236E">
              <w:rPr>
                <w:lang w:val="en-US"/>
              </w:rPr>
              <w:t xml:space="preserve"> </w:t>
            </w:r>
            <w:proofErr w:type="spellStart"/>
            <w:r w:rsidR="00D379F6" w:rsidRPr="00C1236E">
              <w:rPr>
                <w:lang w:val="en-US"/>
              </w:rPr>
              <w:t>ultimei</w:t>
            </w:r>
            <w:proofErr w:type="spellEnd"/>
            <w:r w:rsidR="00D379F6" w:rsidRPr="00C1236E">
              <w:rPr>
                <w:lang w:val="en-US"/>
              </w:rPr>
              <w:t xml:space="preserve"> </w:t>
            </w:r>
            <w:proofErr w:type="spellStart"/>
            <w:r w:rsidR="00D379F6" w:rsidRPr="00C1236E">
              <w:rPr>
                <w:lang w:val="en-US"/>
              </w:rPr>
              <w:t>semnături</w:t>
            </w:r>
            <w:proofErr w:type="spellEnd"/>
            <w:r w:rsidR="00D379F6" w:rsidRPr="00C1236E">
              <w:rPr>
                <w:lang w:val="en-US"/>
              </w:rPr>
              <w:t xml:space="preserve"> de </w:t>
            </w:r>
            <w:proofErr w:type="spellStart"/>
            <w:r w:rsidR="00D379F6" w:rsidRPr="00C1236E">
              <w:rPr>
                <w:lang w:val="en-US"/>
              </w:rPr>
              <w:t>către</w:t>
            </w:r>
            <w:proofErr w:type="spellEnd"/>
            <w:r w:rsidR="00D379F6" w:rsidRPr="00C1236E">
              <w:rPr>
                <w:lang w:val="en-US"/>
              </w:rPr>
              <w:t xml:space="preserve"> </w:t>
            </w:r>
            <w:proofErr w:type="spellStart"/>
            <w:r w:rsidR="00D379F6" w:rsidRPr="00C1236E">
              <w:rPr>
                <w:lang w:val="en-US"/>
              </w:rPr>
              <w:t>una</w:t>
            </w:r>
            <w:proofErr w:type="spellEnd"/>
            <w:r w:rsidR="00D379F6" w:rsidRPr="00C1236E">
              <w:rPr>
                <w:lang w:val="en-US"/>
              </w:rPr>
              <w:t xml:space="preserve"> </w:t>
            </w:r>
            <w:proofErr w:type="spellStart"/>
            <w:r w:rsidR="00D379F6" w:rsidRPr="00C1236E">
              <w:rPr>
                <w:lang w:val="en-US"/>
              </w:rPr>
              <w:t>dintre</w:t>
            </w:r>
            <w:proofErr w:type="spellEnd"/>
            <w:r w:rsidR="00D379F6" w:rsidRPr="00C1236E">
              <w:rPr>
                <w:lang w:val="en-US"/>
              </w:rPr>
              <w:t xml:space="preserve"> </w:t>
            </w:r>
            <w:proofErr w:type="spellStart"/>
            <w:r w:rsidR="00D379F6" w:rsidRPr="00C1236E">
              <w:rPr>
                <w:lang w:val="en-US"/>
              </w:rPr>
              <w:t>părți</w:t>
            </w:r>
            <w:proofErr w:type="spellEnd"/>
            <w:r w:rsidR="00D379F6" w:rsidRPr="00C1236E">
              <w:rPr>
                <w:lang w:val="en-US"/>
              </w:rPr>
              <w:t>.</w:t>
            </w:r>
          </w:p>
          <w:p w14:paraId="6366DCED" w14:textId="02E3B67F" w:rsidR="00460653" w:rsidRPr="00C1236E" w:rsidRDefault="007323B6" w:rsidP="00196AB4">
            <w:pPr>
              <w:pStyle w:val="NormalWeb"/>
              <w:numPr>
                <w:ilvl w:val="1"/>
                <w:numId w:val="14"/>
              </w:numPr>
              <w:tabs>
                <w:tab w:val="left" w:pos="567"/>
                <w:tab w:val="left" w:pos="4005"/>
              </w:tabs>
              <w:ind w:left="0" w:hanging="567"/>
              <w:contextualSpacing/>
              <w:rPr>
                <w:lang w:val="en-US"/>
              </w:rPr>
            </w:pPr>
            <w:r w:rsidRPr="00C1236E">
              <w:rPr>
                <w:lang w:val="en-US"/>
              </w:rPr>
              <w:t>13.</w:t>
            </w:r>
            <w:r w:rsidR="001873A6" w:rsidRPr="00C1236E">
              <w:rPr>
                <w:lang w:val="en-US"/>
              </w:rPr>
              <w:t>4</w:t>
            </w:r>
            <w:r w:rsidRPr="00C1236E">
              <w:rPr>
                <w:lang w:val="en-US"/>
              </w:rPr>
              <w:t xml:space="preserve">. </w:t>
            </w:r>
            <w:proofErr w:type="spellStart"/>
            <w:r w:rsidR="00D379F6" w:rsidRPr="00C1236E">
              <w:rPr>
                <w:lang w:val="en-US"/>
              </w:rPr>
              <w:t>Pentru</w:t>
            </w:r>
            <w:proofErr w:type="spellEnd"/>
            <w:r w:rsidR="00D379F6" w:rsidRPr="00C1236E">
              <w:rPr>
                <w:lang w:val="en-US"/>
              </w:rPr>
              <w:t xml:space="preserve"> </w:t>
            </w:r>
            <w:proofErr w:type="spellStart"/>
            <w:r w:rsidR="00D379F6" w:rsidRPr="00C1236E">
              <w:rPr>
                <w:lang w:val="en-US"/>
              </w:rPr>
              <w:t>confirmarea</w:t>
            </w:r>
            <w:proofErr w:type="spellEnd"/>
            <w:r w:rsidR="00D379F6" w:rsidRPr="00C1236E">
              <w:rPr>
                <w:lang w:val="en-US"/>
              </w:rPr>
              <w:t xml:space="preserve"> </w:t>
            </w:r>
            <w:proofErr w:type="spellStart"/>
            <w:r w:rsidR="00D379F6" w:rsidRPr="00C1236E">
              <w:rPr>
                <w:lang w:val="en-US"/>
              </w:rPr>
              <w:t>celor</w:t>
            </w:r>
            <w:proofErr w:type="spellEnd"/>
            <w:r w:rsidR="00D379F6" w:rsidRPr="00C1236E">
              <w:rPr>
                <w:lang w:val="en-US"/>
              </w:rPr>
              <w:t xml:space="preserve"> </w:t>
            </w:r>
            <w:proofErr w:type="spellStart"/>
            <w:r w:rsidR="00D379F6" w:rsidRPr="00C1236E">
              <w:rPr>
                <w:lang w:val="en-US"/>
              </w:rPr>
              <w:t>menţionate</w:t>
            </w:r>
            <w:proofErr w:type="spellEnd"/>
            <w:r w:rsidR="00D379F6" w:rsidRPr="00C1236E">
              <w:rPr>
                <w:lang w:val="en-US"/>
              </w:rPr>
              <w:t xml:space="preserve">, </w:t>
            </w:r>
            <w:proofErr w:type="spellStart"/>
            <w:r w:rsidR="009D3792" w:rsidRPr="00C1236E">
              <w:rPr>
                <w:lang w:val="en-US"/>
              </w:rPr>
              <w:t>p</w:t>
            </w:r>
            <w:r w:rsidR="00D379F6" w:rsidRPr="00C1236E">
              <w:rPr>
                <w:lang w:val="en-US"/>
              </w:rPr>
              <w:t>ărţile</w:t>
            </w:r>
            <w:proofErr w:type="spellEnd"/>
            <w:r w:rsidR="00D379F6" w:rsidRPr="00C1236E">
              <w:rPr>
                <w:lang w:val="en-US"/>
              </w:rPr>
              <w:t xml:space="preserve"> au </w:t>
            </w:r>
            <w:proofErr w:type="spellStart"/>
            <w:r w:rsidR="00D379F6" w:rsidRPr="00C1236E">
              <w:rPr>
                <w:lang w:val="en-US"/>
              </w:rPr>
              <w:t>semnat</w:t>
            </w:r>
            <w:proofErr w:type="spellEnd"/>
            <w:r w:rsidR="00D379F6" w:rsidRPr="00C1236E">
              <w:rPr>
                <w:lang w:val="en-US"/>
              </w:rPr>
              <w:t xml:space="preserve"> </w:t>
            </w:r>
            <w:proofErr w:type="spellStart"/>
            <w:r w:rsidR="00D379F6" w:rsidRPr="00C1236E">
              <w:rPr>
                <w:lang w:val="en-US"/>
              </w:rPr>
              <w:t>prezentul</w:t>
            </w:r>
            <w:proofErr w:type="spellEnd"/>
            <w:r w:rsidR="00D379F6" w:rsidRPr="00C1236E">
              <w:rPr>
                <w:lang w:val="en-US"/>
              </w:rPr>
              <w:t xml:space="preserve"> Contract </w:t>
            </w:r>
            <w:proofErr w:type="spellStart"/>
            <w:r w:rsidR="00D379F6" w:rsidRPr="00C1236E">
              <w:rPr>
                <w:lang w:val="en-US"/>
              </w:rPr>
              <w:t>în</w:t>
            </w:r>
            <w:proofErr w:type="spellEnd"/>
            <w:r w:rsidR="00D379F6" w:rsidRPr="00C1236E">
              <w:rPr>
                <w:lang w:val="en-US"/>
              </w:rPr>
              <w:t xml:space="preserve"> </w:t>
            </w:r>
            <w:proofErr w:type="spellStart"/>
            <w:r w:rsidR="00D379F6" w:rsidRPr="00C1236E">
              <w:rPr>
                <w:lang w:val="en-US"/>
              </w:rPr>
              <w:t>conformitate</w:t>
            </w:r>
            <w:proofErr w:type="spellEnd"/>
            <w:r w:rsidR="00D379F6" w:rsidRPr="00C1236E">
              <w:rPr>
                <w:lang w:val="en-US"/>
              </w:rPr>
              <w:t xml:space="preserve"> cu </w:t>
            </w:r>
            <w:proofErr w:type="spellStart"/>
            <w:r w:rsidR="00D379F6" w:rsidRPr="00C1236E">
              <w:rPr>
                <w:lang w:val="en-US"/>
              </w:rPr>
              <w:t>legislaţia</w:t>
            </w:r>
            <w:proofErr w:type="spellEnd"/>
            <w:r w:rsidR="00D379F6" w:rsidRPr="00C1236E">
              <w:rPr>
                <w:lang w:val="en-US"/>
              </w:rPr>
              <w:t xml:space="preserve"> </w:t>
            </w:r>
            <w:r w:rsidR="00370C1A" w:rsidRPr="00FF430B">
              <w:rPr>
                <w:lang w:val="ro-MD"/>
              </w:rPr>
              <w:t xml:space="preserve">Republicii Moldova, la data </w:t>
            </w:r>
            <w:proofErr w:type="spellStart"/>
            <w:r w:rsidR="00370C1A" w:rsidRPr="00FF430B">
              <w:rPr>
                <w:lang w:val="ro-MD"/>
              </w:rPr>
              <w:t>şi</w:t>
            </w:r>
            <w:proofErr w:type="spellEnd"/>
            <w:r w:rsidR="00370C1A" w:rsidRPr="00FF430B">
              <w:rPr>
                <w:lang w:val="ro-MD"/>
              </w:rPr>
              <w:t xml:space="preserve"> anul indicate, fiind valabil până la </w:t>
            </w:r>
            <w:r w:rsidR="00370C1A">
              <w:rPr>
                <w:lang w:val="ro-MD"/>
              </w:rPr>
              <w:t>30.06.2022/</w:t>
            </w:r>
            <w:r w:rsidR="00370C1A" w:rsidRPr="00FF430B">
              <w:rPr>
                <w:lang w:val="ro-MD"/>
              </w:rPr>
              <w:t>recepția finală a lucrărilor</w:t>
            </w:r>
            <w:r w:rsidR="00A06DEF">
              <w:rPr>
                <w:lang w:val="ro-MD"/>
              </w:rPr>
              <w:t>.</w:t>
            </w:r>
          </w:p>
          <w:p w14:paraId="7C366402" w14:textId="77777777" w:rsidR="00877B36" w:rsidRPr="00FF430B" w:rsidRDefault="00877B36" w:rsidP="00196AB4">
            <w:pPr>
              <w:tabs>
                <w:tab w:val="left" w:pos="567"/>
                <w:tab w:val="left" w:pos="4005"/>
              </w:tabs>
              <w:jc w:val="both"/>
            </w:pPr>
          </w:p>
          <w:p w14:paraId="4DA7A0DA" w14:textId="77777777" w:rsidR="00460653" w:rsidRPr="00FF430B" w:rsidRDefault="00C33344" w:rsidP="006F2648">
            <w:pPr>
              <w:pStyle w:val="Listparagraf"/>
              <w:numPr>
                <w:ilvl w:val="0"/>
                <w:numId w:val="14"/>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32D2BC6A"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5CA63C0A" w14:textId="77777777" w:rsidTr="00A77C4F">
              <w:trPr>
                <w:jc w:val="center"/>
              </w:trPr>
              <w:tc>
                <w:tcPr>
                  <w:tcW w:w="5163" w:type="dxa"/>
                  <w:tcBorders>
                    <w:top w:val="nil"/>
                    <w:left w:val="nil"/>
                    <w:bottom w:val="nil"/>
                    <w:right w:val="nil"/>
                  </w:tcBorders>
                </w:tcPr>
                <w:p w14:paraId="5992F39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97D3D3" w14:textId="77777777" w:rsidR="00460653" w:rsidRPr="00FF430B" w:rsidRDefault="00460653" w:rsidP="00633782">
                  <w:pPr>
                    <w:tabs>
                      <w:tab w:val="left" w:pos="3295"/>
                    </w:tabs>
                    <w:jc w:val="center"/>
                  </w:pPr>
                  <w:r w:rsidRPr="00FF430B">
                    <w:rPr>
                      <w:b/>
                      <w:iCs/>
                    </w:rPr>
                    <w:t>BENEFICIARUL</w:t>
                  </w:r>
                </w:p>
              </w:tc>
            </w:tr>
            <w:tr w:rsidR="00D76BD0" w:rsidRPr="00EC30C2" w14:paraId="3373A677" w14:textId="77777777" w:rsidTr="00A77C4F">
              <w:trPr>
                <w:jc w:val="center"/>
              </w:trPr>
              <w:tc>
                <w:tcPr>
                  <w:tcW w:w="5163" w:type="dxa"/>
                  <w:tcBorders>
                    <w:top w:val="nil"/>
                    <w:left w:val="nil"/>
                    <w:bottom w:val="nil"/>
                    <w:right w:val="nil"/>
                  </w:tcBorders>
                  <w:vAlign w:val="center"/>
                </w:tcPr>
                <w:p w14:paraId="705A252B"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4D50E525" w14:textId="77777777" w:rsidR="00D76BD0" w:rsidRPr="00FF430B" w:rsidRDefault="00D76BD0" w:rsidP="00196AB4">
                  <w:pPr>
                    <w:tabs>
                      <w:tab w:val="left" w:pos="1134"/>
                      <w:tab w:val="left" w:pos="4680"/>
                      <w:tab w:val="left" w:pos="7020"/>
                    </w:tabs>
                    <w:suppressAutoHyphens/>
                    <w:ind w:firstLine="567"/>
                    <w:jc w:val="both"/>
                  </w:pPr>
                  <w:r w:rsidRPr="00FF430B">
                    <w:t>Adresa poştală:</w:t>
                  </w:r>
                  <w:r w:rsidR="00A97A8F">
                    <w:t xml:space="preserve"> </w:t>
                  </w:r>
                  <w:r w:rsidR="00A97A8F">
                    <w:rPr>
                      <w:b/>
                    </w:rPr>
                    <w:t>mun. Orhei, str. Vasile Lupu 127</w:t>
                  </w:r>
                </w:p>
              </w:tc>
            </w:tr>
            <w:tr w:rsidR="00D76BD0" w:rsidRPr="00EC30C2" w14:paraId="2A9316E1" w14:textId="77777777" w:rsidTr="00A77C4F">
              <w:trPr>
                <w:jc w:val="center"/>
              </w:trPr>
              <w:tc>
                <w:tcPr>
                  <w:tcW w:w="5163" w:type="dxa"/>
                  <w:tcBorders>
                    <w:top w:val="nil"/>
                    <w:left w:val="nil"/>
                    <w:bottom w:val="nil"/>
                    <w:right w:val="nil"/>
                  </w:tcBorders>
                  <w:vAlign w:val="center"/>
                </w:tcPr>
                <w:p w14:paraId="76C5FDE4"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24AA0BCA" w14:textId="77777777" w:rsidR="00D76BD0" w:rsidRPr="00FF430B" w:rsidRDefault="00D76BD0" w:rsidP="00196AB4">
                  <w:pPr>
                    <w:tabs>
                      <w:tab w:val="left" w:pos="1134"/>
                      <w:tab w:val="left" w:pos="4680"/>
                      <w:tab w:val="left" w:pos="7020"/>
                    </w:tabs>
                    <w:suppressAutoHyphens/>
                    <w:ind w:firstLine="567"/>
                    <w:jc w:val="both"/>
                  </w:pPr>
                  <w:r w:rsidRPr="00FF430B">
                    <w:t>Telefon:</w:t>
                  </w:r>
                  <w:r w:rsidR="00A97A8F">
                    <w:t xml:space="preserve"> </w:t>
                  </w:r>
                  <w:r w:rsidR="00A97A8F">
                    <w:rPr>
                      <w:b/>
                      <w:lang w:eastAsia="ru-RU"/>
                    </w:rPr>
                    <w:t>0235 24384/ 0235 24556</w:t>
                  </w:r>
                </w:p>
              </w:tc>
            </w:tr>
            <w:tr w:rsidR="00D76BD0" w:rsidRPr="00EC30C2" w14:paraId="6C6DA6D7" w14:textId="77777777" w:rsidTr="00A77C4F">
              <w:trPr>
                <w:jc w:val="center"/>
              </w:trPr>
              <w:tc>
                <w:tcPr>
                  <w:tcW w:w="5163" w:type="dxa"/>
                  <w:tcBorders>
                    <w:top w:val="nil"/>
                    <w:left w:val="nil"/>
                    <w:bottom w:val="nil"/>
                    <w:right w:val="nil"/>
                  </w:tcBorders>
                  <w:vAlign w:val="center"/>
                </w:tcPr>
                <w:p w14:paraId="67E18F0D"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5339D358" w14:textId="77777777" w:rsidR="00D76BD0" w:rsidRPr="00FF430B" w:rsidRDefault="00D76BD0" w:rsidP="00196AB4">
                  <w:pPr>
                    <w:tabs>
                      <w:tab w:val="left" w:pos="1134"/>
                      <w:tab w:val="left" w:pos="4680"/>
                      <w:tab w:val="left" w:pos="7020"/>
                    </w:tabs>
                    <w:suppressAutoHyphens/>
                    <w:ind w:firstLine="567"/>
                    <w:jc w:val="both"/>
                  </w:pPr>
                  <w:r w:rsidRPr="00FF430B">
                    <w:t>Cod fiscal:</w:t>
                  </w:r>
                  <w:r w:rsidR="00A97A8F">
                    <w:t xml:space="preserve"> </w:t>
                  </w:r>
                  <w:r w:rsidR="00A97A8F">
                    <w:rPr>
                      <w:b/>
                    </w:rPr>
                    <w:t>1013606002553</w:t>
                  </w:r>
                </w:p>
              </w:tc>
            </w:tr>
            <w:tr w:rsidR="00D76BD0" w:rsidRPr="00EC30C2" w14:paraId="5E6D9C8B" w14:textId="77777777" w:rsidTr="00A77C4F">
              <w:trPr>
                <w:jc w:val="center"/>
              </w:trPr>
              <w:tc>
                <w:tcPr>
                  <w:tcW w:w="5163" w:type="dxa"/>
                  <w:tcBorders>
                    <w:top w:val="nil"/>
                    <w:left w:val="nil"/>
                    <w:bottom w:val="nil"/>
                    <w:right w:val="nil"/>
                  </w:tcBorders>
                  <w:vAlign w:val="center"/>
                </w:tcPr>
                <w:p w14:paraId="45A67812"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1E592F05" w14:textId="77777777" w:rsidR="00D76BD0" w:rsidRPr="00FF430B" w:rsidRDefault="00D76BD0" w:rsidP="00196AB4">
                  <w:pPr>
                    <w:tabs>
                      <w:tab w:val="left" w:pos="1134"/>
                      <w:tab w:val="left" w:pos="4680"/>
                      <w:tab w:val="left" w:pos="7020"/>
                    </w:tabs>
                    <w:suppressAutoHyphens/>
                    <w:ind w:firstLine="567"/>
                    <w:jc w:val="both"/>
                  </w:pPr>
                  <w:r w:rsidRPr="00FF430B">
                    <w:t>Banca:</w:t>
                  </w:r>
                  <w:r w:rsidR="00A97A8F">
                    <w:t xml:space="preserve"> </w:t>
                  </w:r>
                  <w:r w:rsidR="00A97A8F">
                    <w:rPr>
                      <w:b/>
                    </w:rPr>
                    <w:t>MF-TR Centru Orhei</w:t>
                  </w:r>
                </w:p>
              </w:tc>
            </w:tr>
            <w:tr w:rsidR="00D76BD0" w:rsidRPr="00EC30C2" w14:paraId="46957F49" w14:textId="77777777" w:rsidTr="00A77C4F">
              <w:trPr>
                <w:jc w:val="center"/>
              </w:trPr>
              <w:tc>
                <w:tcPr>
                  <w:tcW w:w="5163" w:type="dxa"/>
                  <w:tcBorders>
                    <w:top w:val="nil"/>
                    <w:left w:val="nil"/>
                    <w:bottom w:val="nil"/>
                    <w:right w:val="nil"/>
                  </w:tcBorders>
                  <w:vAlign w:val="center"/>
                </w:tcPr>
                <w:p w14:paraId="2E1B7682"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6E9E3649" w14:textId="77777777" w:rsidR="00D76BD0" w:rsidRPr="00FF430B" w:rsidRDefault="00D76BD0" w:rsidP="00196AB4">
                  <w:pPr>
                    <w:tabs>
                      <w:tab w:val="left" w:pos="1134"/>
                      <w:tab w:val="left" w:pos="4680"/>
                      <w:tab w:val="left" w:pos="7020"/>
                    </w:tabs>
                    <w:suppressAutoHyphens/>
                    <w:ind w:firstLine="567"/>
                    <w:jc w:val="both"/>
                  </w:pPr>
                  <w:r w:rsidRPr="00FF430B">
                    <w:t>Cod:</w:t>
                  </w:r>
                  <w:r w:rsidR="00A97A8F">
                    <w:t xml:space="preserve"> </w:t>
                  </w:r>
                  <w:r w:rsidR="00A97A8F">
                    <w:rPr>
                      <w:b/>
                    </w:rPr>
                    <w:t>TREZMD2X</w:t>
                  </w:r>
                </w:p>
              </w:tc>
            </w:tr>
            <w:tr w:rsidR="00D76BD0" w:rsidRPr="00EC30C2" w14:paraId="23F26D56" w14:textId="77777777" w:rsidTr="00A77C4F">
              <w:trPr>
                <w:jc w:val="center"/>
              </w:trPr>
              <w:tc>
                <w:tcPr>
                  <w:tcW w:w="5163" w:type="dxa"/>
                  <w:tcBorders>
                    <w:top w:val="nil"/>
                    <w:left w:val="nil"/>
                    <w:bottom w:val="nil"/>
                    <w:right w:val="nil"/>
                  </w:tcBorders>
                  <w:vAlign w:val="center"/>
                </w:tcPr>
                <w:p w14:paraId="7040FB98"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0800DB87" w14:textId="77777777" w:rsidR="00D76BD0" w:rsidRPr="00FF430B" w:rsidRDefault="00D76BD0" w:rsidP="00087530">
                  <w:pPr>
                    <w:tabs>
                      <w:tab w:val="left" w:pos="1134"/>
                      <w:tab w:val="left" w:pos="4680"/>
                      <w:tab w:val="left" w:pos="7020"/>
                    </w:tabs>
                    <w:suppressAutoHyphens/>
                    <w:ind w:firstLine="567"/>
                    <w:jc w:val="both"/>
                  </w:pPr>
                  <w:r w:rsidRPr="00FF430B">
                    <w:t>IBAN</w:t>
                  </w:r>
                  <w:r w:rsidR="00A97A8F">
                    <w:t xml:space="preserve"> </w:t>
                  </w:r>
                  <w:r w:rsidR="00A97A8F">
                    <w:rPr>
                      <w:b/>
                    </w:rPr>
                    <w:t>MD</w:t>
                  </w:r>
                  <w:r w:rsidR="00087530">
                    <w:rPr>
                      <w:b/>
                    </w:rPr>
                    <w:t>05</w:t>
                  </w:r>
                  <w:r w:rsidR="00A97A8F">
                    <w:rPr>
                      <w:b/>
                    </w:rPr>
                    <w:t>TRPCBU518430</w:t>
                  </w:r>
                  <w:r w:rsidR="00087530">
                    <w:rPr>
                      <w:b/>
                    </w:rPr>
                    <w:t>A</w:t>
                  </w:r>
                  <w:r w:rsidR="00A97A8F">
                    <w:rPr>
                      <w:b/>
                    </w:rPr>
                    <w:t>00305AA</w:t>
                  </w:r>
                </w:p>
              </w:tc>
            </w:tr>
            <w:tr w:rsidR="00D76BD0" w:rsidRPr="00EC30C2" w14:paraId="38256158" w14:textId="77777777" w:rsidTr="00240751">
              <w:trPr>
                <w:trHeight w:val="713"/>
                <w:jc w:val="center"/>
              </w:trPr>
              <w:tc>
                <w:tcPr>
                  <w:tcW w:w="5163" w:type="dxa"/>
                  <w:tcBorders>
                    <w:top w:val="nil"/>
                    <w:left w:val="nil"/>
                    <w:bottom w:val="nil"/>
                    <w:right w:val="nil"/>
                  </w:tcBorders>
                  <w:vAlign w:val="center"/>
                </w:tcPr>
                <w:p w14:paraId="265944ED"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9B5F2EB" w14:textId="77777777" w:rsidR="00D76BD0" w:rsidRPr="00FF430B" w:rsidRDefault="00D76BD0" w:rsidP="00196AB4">
                  <w:pPr>
                    <w:tabs>
                      <w:tab w:val="left" w:pos="1134"/>
                      <w:tab w:val="left" w:pos="4680"/>
                      <w:tab w:val="left" w:pos="7020"/>
                    </w:tabs>
                    <w:suppressAutoHyphens/>
                    <w:ind w:firstLine="567"/>
                    <w:jc w:val="both"/>
                  </w:pPr>
                </w:p>
                <w:p w14:paraId="6434EB66" w14:textId="77777777" w:rsidR="00D76BD0" w:rsidRPr="00FF430B" w:rsidRDefault="00D76BD0" w:rsidP="00A06DEF">
                  <w:pPr>
                    <w:tabs>
                      <w:tab w:val="left" w:pos="1134"/>
                      <w:tab w:val="left" w:pos="4680"/>
                      <w:tab w:val="left" w:pos="7020"/>
                    </w:tabs>
                    <w:suppressAutoHyphens/>
                    <w:jc w:val="both"/>
                  </w:pPr>
                </w:p>
                <w:p w14:paraId="5D379393" w14:textId="77777777" w:rsidR="00D76BD0" w:rsidRPr="00FF430B" w:rsidRDefault="00D76BD0" w:rsidP="00196AB4">
                  <w:pPr>
                    <w:tabs>
                      <w:tab w:val="left" w:pos="1134"/>
                      <w:tab w:val="left" w:pos="4680"/>
                      <w:tab w:val="left" w:pos="7020"/>
                    </w:tabs>
                    <w:suppressAutoHyphens/>
                    <w:ind w:firstLine="567"/>
                    <w:jc w:val="both"/>
                  </w:pPr>
                </w:p>
              </w:tc>
            </w:tr>
          </w:tbl>
          <w:p w14:paraId="0D1438E0"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9747" w:type="dxa"/>
              <w:jc w:val="center"/>
              <w:tblLayout w:type="fixed"/>
              <w:tblLook w:val="04A0" w:firstRow="1" w:lastRow="0" w:firstColumn="1" w:lastColumn="0" w:noHBand="0" w:noVBand="1"/>
            </w:tblPr>
            <w:tblGrid>
              <w:gridCol w:w="5188"/>
              <w:gridCol w:w="4559"/>
            </w:tblGrid>
            <w:tr w:rsidR="00460653" w:rsidRPr="00EC30C2" w14:paraId="1A0F0FEE" w14:textId="77777777" w:rsidTr="00A06DEF">
              <w:trPr>
                <w:trHeight w:val="357"/>
                <w:jc w:val="center"/>
              </w:trPr>
              <w:tc>
                <w:tcPr>
                  <w:tcW w:w="5188" w:type="dxa"/>
                  <w:vAlign w:val="center"/>
                </w:tcPr>
                <w:p w14:paraId="5BD69CED" w14:textId="77777777" w:rsidR="00460653" w:rsidRPr="00FF430B" w:rsidRDefault="00460653" w:rsidP="00633782">
                  <w:pPr>
                    <w:jc w:val="center"/>
                    <w:rPr>
                      <w:b/>
                    </w:rPr>
                  </w:pPr>
                  <w:r w:rsidRPr="00FF430B">
                    <w:rPr>
                      <w:b/>
                    </w:rPr>
                    <w:t>ANTREPRENOR</w:t>
                  </w:r>
                </w:p>
              </w:tc>
              <w:tc>
                <w:tcPr>
                  <w:tcW w:w="4559" w:type="dxa"/>
                  <w:vAlign w:val="center"/>
                </w:tcPr>
                <w:p w14:paraId="534F08BD" w14:textId="77777777" w:rsidR="00460653" w:rsidRPr="00FF430B" w:rsidRDefault="00460653" w:rsidP="00633782">
                  <w:pPr>
                    <w:jc w:val="center"/>
                    <w:rPr>
                      <w:b/>
                    </w:rPr>
                  </w:pPr>
                  <w:r w:rsidRPr="00FF430B">
                    <w:rPr>
                      <w:b/>
                    </w:rPr>
                    <w:t>BENEFICIAR</w:t>
                  </w:r>
                </w:p>
              </w:tc>
            </w:tr>
          </w:tbl>
          <w:p w14:paraId="4EE2EC0F" w14:textId="77777777" w:rsidR="00233538" w:rsidRPr="00FF430B" w:rsidRDefault="00233538" w:rsidP="00196AB4">
            <w:pPr>
              <w:jc w:val="both"/>
            </w:pPr>
          </w:p>
        </w:tc>
      </w:tr>
    </w:tbl>
    <w:p w14:paraId="3CCD85BB" w14:textId="77777777" w:rsidR="001F6E5A" w:rsidRPr="00FF430B" w:rsidRDefault="001F6E5A" w:rsidP="00A97A8F">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0BEA0" w14:textId="77777777" w:rsidR="002A2EA3" w:rsidRDefault="002A2EA3" w:rsidP="00A20ACF">
      <w:r>
        <w:separator/>
      </w:r>
    </w:p>
  </w:endnote>
  <w:endnote w:type="continuationSeparator" w:id="0">
    <w:p w14:paraId="2D20BE1E" w14:textId="77777777" w:rsidR="002A2EA3" w:rsidRDefault="002A2E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238B0" w14:textId="77777777" w:rsidR="002A2EA3" w:rsidRDefault="002A2EA3"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40B4F6C9" w14:textId="77777777" w:rsidR="002A2EA3" w:rsidRDefault="00370C1A">
        <w:pPr>
          <w:pStyle w:val="Subsol"/>
          <w:jc w:val="right"/>
        </w:pPr>
        <w:r>
          <w:fldChar w:fldCharType="begin"/>
        </w:r>
        <w:r>
          <w:instrText xml:space="preserve"> PAGE   \* MERGEFORMAT </w:instrText>
        </w:r>
        <w:r>
          <w:fldChar w:fldCharType="separate"/>
        </w:r>
        <w:r w:rsidR="00087530">
          <w:t>39</w:t>
        </w:r>
        <w:r>
          <w:fldChar w:fldCharType="end"/>
        </w:r>
      </w:p>
    </w:sdtContent>
  </w:sdt>
  <w:p w14:paraId="796C5009" w14:textId="77777777" w:rsidR="002A2EA3" w:rsidRDefault="002A2EA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039C4" w14:textId="77777777" w:rsidR="002A2EA3" w:rsidRDefault="002A2EA3" w:rsidP="00A20ACF">
      <w:r>
        <w:separator/>
      </w:r>
    </w:p>
  </w:footnote>
  <w:footnote w:type="continuationSeparator" w:id="0">
    <w:p w14:paraId="38C8A937" w14:textId="77777777" w:rsidR="002A2EA3" w:rsidRDefault="002A2EA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37668549">
    <w:abstractNumId w:val="24"/>
  </w:num>
  <w:num w:numId="2" w16cid:durableId="1517649845">
    <w:abstractNumId w:val="30"/>
  </w:num>
  <w:num w:numId="3" w16cid:durableId="1022055379">
    <w:abstractNumId w:val="21"/>
  </w:num>
  <w:num w:numId="4" w16cid:durableId="182865719">
    <w:abstractNumId w:val="20"/>
  </w:num>
  <w:num w:numId="5" w16cid:durableId="1961373093">
    <w:abstractNumId w:val="9"/>
  </w:num>
  <w:num w:numId="6" w16cid:durableId="948437491">
    <w:abstractNumId w:val="13"/>
  </w:num>
  <w:num w:numId="7" w16cid:durableId="798499593">
    <w:abstractNumId w:val="5"/>
  </w:num>
  <w:num w:numId="8" w16cid:durableId="1271283850">
    <w:abstractNumId w:val="19"/>
  </w:num>
  <w:num w:numId="9" w16cid:durableId="1720663754">
    <w:abstractNumId w:val="8"/>
  </w:num>
  <w:num w:numId="10" w16cid:durableId="525603213">
    <w:abstractNumId w:val="15"/>
  </w:num>
  <w:num w:numId="11" w16cid:durableId="946086989">
    <w:abstractNumId w:val="16"/>
  </w:num>
  <w:num w:numId="12" w16cid:durableId="1157040392">
    <w:abstractNumId w:val="26"/>
  </w:num>
  <w:num w:numId="13" w16cid:durableId="1708410857">
    <w:abstractNumId w:val="18"/>
  </w:num>
  <w:num w:numId="14" w16cid:durableId="283274587">
    <w:abstractNumId w:val="17"/>
  </w:num>
  <w:num w:numId="15" w16cid:durableId="1374647020">
    <w:abstractNumId w:val="6"/>
  </w:num>
  <w:num w:numId="16" w16cid:durableId="416558162">
    <w:abstractNumId w:val="27"/>
  </w:num>
  <w:num w:numId="17" w16cid:durableId="362445790">
    <w:abstractNumId w:val="23"/>
  </w:num>
  <w:num w:numId="18" w16cid:durableId="503132762">
    <w:abstractNumId w:val="7"/>
  </w:num>
  <w:num w:numId="19" w16cid:durableId="583536292">
    <w:abstractNumId w:val="22"/>
  </w:num>
  <w:num w:numId="20" w16cid:durableId="1929539135">
    <w:abstractNumId w:val="14"/>
  </w:num>
  <w:num w:numId="21" w16cid:durableId="1426724659">
    <w:abstractNumId w:val="3"/>
  </w:num>
  <w:num w:numId="22" w16cid:durableId="1289042955">
    <w:abstractNumId w:val="0"/>
  </w:num>
  <w:num w:numId="23" w16cid:durableId="2065828344">
    <w:abstractNumId w:val="2"/>
  </w:num>
  <w:num w:numId="24" w16cid:durableId="1623147217">
    <w:abstractNumId w:val="4"/>
  </w:num>
  <w:num w:numId="25" w16cid:durableId="752162244">
    <w:abstractNumId w:val="1"/>
  </w:num>
  <w:num w:numId="26" w16cid:durableId="1302033482">
    <w:abstractNumId w:val="25"/>
  </w:num>
  <w:num w:numId="27" w16cid:durableId="112022668">
    <w:abstractNumId w:val="12"/>
  </w:num>
  <w:num w:numId="28" w16cid:durableId="408691899">
    <w:abstractNumId w:val="28"/>
  </w:num>
  <w:num w:numId="29" w16cid:durableId="555287889">
    <w:abstractNumId w:val="29"/>
  </w:num>
  <w:num w:numId="30" w16cid:durableId="1136291356">
    <w:abstractNumId w:val="10"/>
  </w:num>
  <w:num w:numId="31" w16cid:durableId="527329833">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530"/>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87200"/>
    <w:rsid w:val="002909B7"/>
    <w:rsid w:val="00290D06"/>
    <w:rsid w:val="00290D28"/>
    <w:rsid w:val="002911C9"/>
    <w:rsid w:val="002927B7"/>
    <w:rsid w:val="00292856"/>
    <w:rsid w:val="0029594F"/>
    <w:rsid w:val="00297C1E"/>
    <w:rsid w:val="002A04D8"/>
    <w:rsid w:val="002A0588"/>
    <w:rsid w:val="002A0AE5"/>
    <w:rsid w:val="002A26B7"/>
    <w:rsid w:val="002A2EA3"/>
    <w:rsid w:val="002A68CD"/>
    <w:rsid w:val="002A6E99"/>
    <w:rsid w:val="002A6F0C"/>
    <w:rsid w:val="002B1EFF"/>
    <w:rsid w:val="002B206B"/>
    <w:rsid w:val="002B3E6F"/>
    <w:rsid w:val="002B41C5"/>
    <w:rsid w:val="002B4280"/>
    <w:rsid w:val="002B4D12"/>
    <w:rsid w:val="002B5DEF"/>
    <w:rsid w:val="002B624D"/>
    <w:rsid w:val="002B7A36"/>
    <w:rsid w:val="002C05D2"/>
    <w:rsid w:val="002C07A2"/>
    <w:rsid w:val="002C2210"/>
    <w:rsid w:val="002C4803"/>
    <w:rsid w:val="002C764E"/>
    <w:rsid w:val="002C7CCD"/>
    <w:rsid w:val="002D2505"/>
    <w:rsid w:val="002D4BC7"/>
    <w:rsid w:val="002D6E71"/>
    <w:rsid w:val="002D7857"/>
    <w:rsid w:val="002E1640"/>
    <w:rsid w:val="002E20CD"/>
    <w:rsid w:val="002E32D2"/>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4529"/>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C1A"/>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FB8"/>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758"/>
    <w:rsid w:val="00424AE2"/>
    <w:rsid w:val="004252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552"/>
    <w:rsid w:val="004E1B4E"/>
    <w:rsid w:val="004E25FB"/>
    <w:rsid w:val="004E4A66"/>
    <w:rsid w:val="004E5EBB"/>
    <w:rsid w:val="004E625D"/>
    <w:rsid w:val="004F0C98"/>
    <w:rsid w:val="004F77F1"/>
    <w:rsid w:val="004F7F09"/>
    <w:rsid w:val="004F7FF9"/>
    <w:rsid w:val="005005A8"/>
    <w:rsid w:val="00502EFF"/>
    <w:rsid w:val="005055A3"/>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925"/>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975"/>
    <w:rsid w:val="00627CE2"/>
    <w:rsid w:val="00627D01"/>
    <w:rsid w:val="00631A2C"/>
    <w:rsid w:val="00632D64"/>
    <w:rsid w:val="00632E88"/>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7F"/>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4313"/>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17C5"/>
    <w:rsid w:val="006F24A8"/>
    <w:rsid w:val="006F264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0D8"/>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DEF"/>
    <w:rsid w:val="00A07B23"/>
    <w:rsid w:val="00A101F6"/>
    <w:rsid w:val="00A109E6"/>
    <w:rsid w:val="00A1178E"/>
    <w:rsid w:val="00A13EAE"/>
    <w:rsid w:val="00A14A10"/>
    <w:rsid w:val="00A14C96"/>
    <w:rsid w:val="00A156C0"/>
    <w:rsid w:val="00A16110"/>
    <w:rsid w:val="00A2070E"/>
    <w:rsid w:val="00A2077B"/>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A8F"/>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DE9"/>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0832"/>
    <w:rsid w:val="00B618C5"/>
    <w:rsid w:val="00B65C93"/>
    <w:rsid w:val="00B663FE"/>
    <w:rsid w:val="00B67953"/>
    <w:rsid w:val="00B67A26"/>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36E"/>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3BAB"/>
    <w:rsid w:val="00C5446F"/>
    <w:rsid w:val="00C545CD"/>
    <w:rsid w:val="00C546BD"/>
    <w:rsid w:val="00C54D89"/>
    <w:rsid w:val="00C55FC5"/>
    <w:rsid w:val="00C562C2"/>
    <w:rsid w:val="00C57430"/>
    <w:rsid w:val="00C6086C"/>
    <w:rsid w:val="00C60F8F"/>
    <w:rsid w:val="00C6170E"/>
    <w:rsid w:val="00C617B0"/>
    <w:rsid w:val="00C6589F"/>
    <w:rsid w:val="00C663DF"/>
    <w:rsid w:val="00C6699A"/>
    <w:rsid w:val="00C66C71"/>
    <w:rsid w:val="00C670F2"/>
    <w:rsid w:val="00C67D95"/>
    <w:rsid w:val="00C706DD"/>
    <w:rsid w:val="00C711A2"/>
    <w:rsid w:val="00C71D7C"/>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C89"/>
    <w:rsid w:val="00CB392C"/>
    <w:rsid w:val="00CB4A20"/>
    <w:rsid w:val="00CB5DEC"/>
    <w:rsid w:val="00CB71A4"/>
    <w:rsid w:val="00CC01A9"/>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4C26"/>
    <w:rsid w:val="00D850C2"/>
    <w:rsid w:val="00D8523F"/>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5CF1"/>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00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3979E"/>
  <w15:docId w15:val="{411E6F6C-F3D9-4D90-A61D-FF304F231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basedOn w:val="Fontdeparagrafimplicit"/>
    <w:rsid w:val="005055A3"/>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A6618-C3CA-4234-9471-A1457E1DE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40</Pages>
  <Words>16483</Words>
  <Characters>95607</Characters>
  <Application>Microsoft Office Word</Application>
  <DocSecurity>0</DocSecurity>
  <Lines>796</Lines>
  <Paragraphs>223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CS1</cp:lastModifiedBy>
  <cp:revision>27</cp:revision>
  <cp:lastPrinted>2021-06-01T11:52:00Z</cp:lastPrinted>
  <dcterms:created xsi:type="dcterms:W3CDTF">2021-09-27T12:45:00Z</dcterms:created>
  <dcterms:modified xsi:type="dcterms:W3CDTF">2022-10-19T10:52:00Z</dcterms:modified>
</cp:coreProperties>
</file>