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5FB08A7C" w:rsidR="002C07A2" w:rsidRPr="00FF430B" w:rsidRDefault="00C87F7E" w:rsidP="00C805CC">
      <w:pPr>
        <w:tabs>
          <w:tab w:val="left" w:pos="5103"/>
          <w:tab w:val="left" w:pos="10348"/>
        </w:tabs>
        <w:jc w:val="right"/>
        <w:rPr>
          <w:noProof w:val="0"/>
          <w:lang w:eastAsia="ru-RU"/>
        </w:rPr>
      </w:pPr>
      <w:r>
        <w:rPr>
          <w:noProof w:val="0"/>
          <w:lang w:eastAsia="ru-RU"/>
        </w:rPr>
        <w:t xml:space="preserve">    </w:t>
      </w:r>
      <w:r w:rsidR="002C07A2"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32BB9"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C87F7E" w:rsidRDefault="000E4D7D" w:rsidP="009F1E2C">
      <w:pPr>
        <w:pStyle w:val="af2"/>
        <w:shd w:val="clear" w:color="auto" w:fill="FFFFFF"/>
        <w:tabs>
          <w:tab w:val="left" w:pos="-284"/>
        </w:tabs>
        <w:ind w:left="-284" w:firstLine="284"/>
        <w:rPr>
          <w:color w:val="000000" w:themeColor="text1"/>
          <w:lang w:val="en-US" w:eastAsia="it-IT"/>
        </w:rPr>
      </w:pPr>
      <w:r w:rsidRPr="00C87F7E">
        <w:rPr>
          <w:b/>
          <w:color w:val="000000" w:themeColor="text1"/>
          <w:lang w:val="en-US"/>
        </w:rPr>
        <w:t>9</w:t>
      </w:r>
      <w:r w:rsidR="0024699C" w:rsidRPr="00C87F7E">
        <w:rPr>
          <w:b/>
          <w:color w:val="000000" w:themeColor="text1"/>
          <w:lang w:val="en-US"/>
        </w:rPr>
        <w:t>8</w:t>
      </w:r>
      <w:r w:rsidR="00B00190" w:rsidRPr="00C87F7E">
        <w:rPr>
          <w:b/>
          <w:color w:val="000000" w:themeColor="text1"/>
          <w:lang w:val="en-US"/>
        </w:rPr>
        <w:t xml:space="preserve">. </w:t>
      </w:r>
      <w:r w:rsidR="009C11B3" w:rsidRPr="00C87F7E">
        <w:rPr>
          <w:b/>
          <w:color w:val="000000" w:themeColor="text1"/>
          <w:lang w:val="en-US"/>
        </w:rPr>
        <w:t xml:space="preserve"> </w:t>
      </w:r>
      <w:r w:rsidR="00B00190" w:rsidRPr="00C87F7E">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00C13B5A" w:rsidR="00615E49" w:rsidRPr="00FF430B" w:rsidRDefault="00184E39" w:rsidP="00615E49">
      <w:pPr>
        <w:spacing w:after="160" w:line="276" w:lineRule="auto"/>
        <w:jc w:val="center"/>
        <w:rPr>
          <w:rFonts w:eastAsia="Calibri"/>
          <w:noProof w:val="0"/>
        </w:rPr>
      </w:pPr>
      <w:r>
        <w:rPr>
          <w:rFonts w:eastAsia="Calibri"/>
          <w:noProof w:val="0"/>
        </w:rPr>
        <w:t>Nr. 1 din 18 iunie 2024</w:t>
      </w:r>
      <w:r w:rsidR="00615E49" w:rsidRPr="00FF430B">
        <w:rPr>
          <w:rFonts w:eastAsia="Calibri"/>
          <w:noProof w:val="0"/>
        </w:rPr>
        <w:t xml:space="preserve">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3B5DF003" w:rsidR="00615E49" w:rsidRPr="00FF430B" w:rsidRDefault="00184E39" w:rsidP="00615E49">
            <w:pPr>
              <w:spacing w:line="276" w:lineRule="auto"/>
              <w:jc w:val="both"/>
              <w:rPr>
                <w:rFonts w:eastAsia="Calibri"/>
                <w:noProof w:val="0"/>
              </w:rPr>
            </w:pPr>
            <w:r>
              <w:rPr>
                <w:rFonts w:eastAsia="Calibri"/>
                <w:noProof w:val="0"/>
              </w:rPr>
              <w:t>IP Gimnaziul Grigore Vieru s.Iurceni r-ul Nisporeni</w:t>
            </w: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1DCD8745" w:rsidR="00615E49" w:rsidRPr="00FF430B" w:rsidRDefault="00184E39" w:rsidP="00615E49">
            <w:pPr>
              <w:spacing w:line="276" w:lineRule="auto"/>
              <w:jc w:val="both"/>
              <w:rPr>
                <w:rFonts w:eastAsia="Calibri"/>
                <w:noProof w:val="0"/>
              </w:rPr>
            </w:pPr>
            <w:r>
              <w:rPr>
                <w:rFonts w:eastAsia="Calibri"/>
                <w:noProof w:val="0"/>
              </w:rPr>
              <w:t>1013620011465</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2981E052" w:rsidR="00615E49" w:rsidRPr="00FF430B" w:rsidRDefault="00184E39" w:rsidP="00615E49">
            <w:pPr>
              <w:spacing w:line="276" w:lineRule="auto"/>
              <w:jc w:val="both"/>
              <w:rPr>
                <w:rFonts w:eastAsia="Calibri"/>
                <w:noProof w:val="0"/>
              </w:rPr>
            </w:pPr>
            <w:r>
              <w:rPr>
                <w:rFonts w:eastAsia="Calibri"/>
                <w:noProof w:val="0"/>
              </w:rPr>
              <w:t>s.Iurceni r-ul Nisporeni</w:t>
            </w: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6878101" w:rsidR="00615E49" w:rsidRPr="00FF430B" w:rsidRDefault="00184E39" w:rsidP="00615E49">
            <w:pPr>
              <w:spacing w:line="276" w:lineRule="auto"/>
              <w:jc w:val="both"/>
              <w:rPr>
                <w:rFonts w:eastAsia="Calibri"/>
                <w:noProof w:val="0"/>
              </w:rPr>
            </w:pPr>
            <w:r>
              <w:rPr>
                <w:rFonts w:eastAsia="Calibri"/>
                <w:noProof w:val="0"/>
              </w:rPr>
              <w:t>026449472.026449614</w:t>
            </w: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9B1C8F7" w:rsidR="00615E49" w:rsidRPr="00FF430B" w:rsidRDefault="00184E39" w:rsidP="00615E49">
            <w:pPr>
              <w:spacing w:line="276" w:lineRule="auto"/>
              <w:jc w:val="both"/>
              <w:rPr>
                <w:rFonts w:eastAsia="Calibri"/>
                <w:noProof w:val="0"/>
              </w:rPr>
            </w:pPr>
            <w:r>
              <w:rPr>
                <w:rFonts w:eastAsia="Calibri"/>
                <w:noProof w:val="0"/>
              </w:rPr>
              <w:t>tabirta.ludmila1@gmail.com</w:t>
            </w: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551EAAFE" w:rsidR="00615E49" w:rsidRPr="00FF430B" w:rsidRDefault="00184E39" w:rsidP="00615E49">
            <w:pPr>
              <w:spacing w:line="276" w:lineRule="auto"/>
              <w:jc w:val="both"/>
              <w:rPr>
                <w:rFonts w:eastAsia="Calibri"/>
                <w:noProof w:val="0"/>
              </w:rPr>
            </w:pPr>
            <w:r>
              <w:rPr>
                <w:rFonts w:eastAsia="Calibri"/>
                <w:noProof w:val="0"/>
              </w:rPr>
              <w:t>Tabirta Ludmila 078919651</w:t>
            </w: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29678758" w:rsidR="00615E49" w:rsidRPr="00FF430B" w:rsidRDefault="00184E39" w:rsidP="00615E49">
            <w:pPr>
              <w:spacing w:line="276" w:lineRule="auto"/>
              <w:jc w:val="both"/>
              <w:rPr>
                <w:rFonts w:eastAsia="Calibri"/>
                <w:noProof w:val="0"/>
              </w:rPr>
            </w:pPr>
            <w:r>
              <w:rPr>
                <w:rFonts w:eastAsia="Calibri"/>
                <w:noProof w:val="0"/>
              </w:rPr>
              <w:t>tabirtaludmila1@gmail.com</w:t>
            </w: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3477A052" w:rsidR="00615E49" w:rsidRPr="00FF430B" w:rsidRDefault="00184E39" w:rsidP="00615E49">
            <w:pPr>
              <w:spacing w:line="276" w:lineRule="auto"/>
              <w:jc w:val="center"/>
              <w:rPr>
                <w:rFonts w:eastAsia="Calibri"/>
                <w:noProof w:val="0"/>
              </w:rPr>
            </w:pPr>
            <w:r>
              <w:rPr>
                <w:rFonts w:eastAsia="Calibri"/>
                <w:noProof w:val="0"/>
              </w:rPr>
              <w:t>bucata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654793FF" w:rsidR="00615E49" w:rsidRPr="00FF430B" w:rsidRDefault="00184E39" w:rsidP="00615E49">
            <w:pPr>
              <w:spacing w:line="276" w:lineRule="auto"/>
              <w:jc w:val="both"/>
              <w:rPr>
                <w:rFonts w:eastAsia="Calibri"/>
                <w:noProof w:val="0"/>
              </w:rPr>
            </w:pPr>
            <w:r>
              <w:rPr>
                <w:rFonts w:eastAsia="Calibri"/>
                <w:noProof w:val="0"/>
              </w:rPr>
              <w:t>Reconstructia acoperisului la IP Gimnaziul Grigore Vieru din s.Iurceni r-ul Nisporeni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06058138" w:rsidR="00615E49" w:rsidRPr="00FF430B" w:rsidRDefault="00184E39" w:rsidP="00615E49">
            <w:pPr>
              <w:spacing w:line="276" w:lineRule="auto"/>
              <w:jc w:val="center"/>
              <w:rPr>
                <w:rFonts w:eastAsia="Calibri"/>
                <w:noProof w:val="0"/>
              </w:rPr>
            </w:pPr>
            <w:r>
              <w:rPr>
                <w:rFonts w:eastAsia="Calibri"/>
                <w:noProof w:val="0"/>
              </w:rPr>
              <w:t>3970151.43 lei</w:t>
            </w: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37CA4D45" w:rsidR="00615E49" w:rsidRPr="00FF430B" w:rsidRDefault="00184E39" w:rsidP="00615E49">
            <w:pPr>
              <w:spacing w:line="276" w:lineRule="auto"/>
              <w:jc w:val="both"/>
              <w:rPr>
                <w:rFonts w:eastAsia="Calibri"/>
                <w:noProof w:val="0"/>
              </w:rPr>
            </w:pPr>
            <w:r>
              <w:rPr>
                <w:rFonts w:eastAsia="Calibri"/>
                <w:b/>
                <w:noProof w:val="0"/>
              </w:rPr>
              <w:t>NU</w:t>
            </w:r>
            <w:r w:rsidR="00615E49" w:rsidRPr="00FF430B">
              <w:rPr>
                <w:rFonts w:eastAsia="Calibri"/>
                <w:noProof w:val="0"/>
              </w:rPr>
              <w:t xml:space="preserve">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lastRenderedPageBreak/>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45BA3BEA" w:rsidR="00615E49" w:rsidRPr="00FF430B" w:rsidRDefault="00184E39" w:rsidP="00615E49">
            <w:pPr>
              <w:spacing w:line="276" w:lineRule="auto"/>
              <w:jc w:val="both"/>
              <w:rPr>
                <w:rFonts w:eastAsia="Calibri"/>
                <w:noProof w:val="0"/>
              </w:rPr>
            </w:pPr>
            <w:r>
              <w:rPr>
                <w:rFonts w:eastAsia="Calibri"/>
                <w:b/>
                <w:noProof w:val="0"/>
              </w:rPr>
              <w:t>NU</w:t>
            </w:r>
            <w:r w:rsidR="00615E49" w:rsidRPr="00FF430B">
              <w:rPr>
                <w:rFonts w:eastAsia="Calibri"/>
                <w:noProof w:val="0"/>
              </w:rPr>
              <w:t xml:space="preserve">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01C786D0" w:rsidR="00615E49" w:rsidRPr="00FF430B" w:rsidRDefault="00184E39" w:rsidP="00615E49">
            <w:pPr>
              <w:spacing w:line="276" w:lineRule="auto"/>
              <w:contextualSpacing/>
              <w:jc w:val="both"/>
              <w:rPr>
                <w:rFonts w:eastAsia="Calibri"/>
                <w:noProof w:val="0"/>
                <w:sz w:val="20"/>
                <w:szCs w:val="20"/>
              </w:rPr>
            </w:pPr>
            <w:r>
              <w:rPr>
                <w:rFonts w:eastAsia="Calibri"/>
                <w:noProof w:val="0"/>
                <w:sz w:val="20"/>
                <w:szCs w:val="20"/>
              </w:rPr>
              <w:t>ISO -9001,Garantia pentru oferta, cel mai scazut pret.</w:t>
            </w: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BE34EBF" w:rsidR="00615E49" w:rsidRPr="00FF430B" w:rsidRDefault="00184E39" w:rsidP="00615E49">
            <w:pPr>
              <w:spacing w:line="276" w:lineRule="auto"/>
              <w:contextualSpacing/>
              <w:jc w:val="both"/>
              <w:rPr>
                <w:rFonts w:eastAsia="Calibri"/>
                <w:noProof w:val="0"/>
              </w:rPr>
            </w:pPr>
            <w:r>
              <w:rPr>
                <w:rFonts w:eastAsia="Calibri"/>
                <w:noProof w:val="0"/>
              </w:rPr>
              <w:t>Pina la 28 iunie 2024</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181E843D" w:rsidR="00615E49" w:rsidRPr="00FF430B" w:rsidRDefault="00184E39" w:rsidP="00615E49">
            <w:pPr>
              <w:spacing w:line="276" w:lineRule="auto"/>
              <w:contextualSpacing/>
              <w:jc w:val="both"/>
              <w:rPr>
                <w:rFonts w:eastAsia="Calibri"/>
                <w:noProof w:val="0"/>
              </w:rPr>
            </w:pPr>
            <w:r>
              <w:rPr>
                <w:rFonts w:eastAsia="Calibri"/>
                <w:noProof w:val="0"/>
              </w:rPr>
              <w:t>Sistem dinamic de achizitie V</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1E593309" w:rsidR="00615E49" w:rsidRPr="00FF430B" w:rsidRDefault="00184E39" w:rsidP="00615E49">
            <w:pPr>
              <w:spacing w:line="276" w:lineRule="auto"/>
              <w:jc w:val="both"/>
              <w:rPr>
                <w:rFonts w:eastAsia="Calibri"/>
                <w:noProof w:val="0"/>
              </w:rPr>
            </w:pPr>
            <w:r>
              <w:rPr>
                <w:rFonts w:eastAsia="Calibri"/>
                <w:noProof w:val="0"/>
              </w:rPr>
              <w:t>Nu V</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414A615" w:rsidR="00615E49" w:rsidRPr="00FF430B" w:rsidRDefault="00184E39" w:rsidP="00615E49">
            <w:pPr>
              <w:spacing w:line="276" w:lineRule="auto"/>
              <w:jc w:val="both"/>
              <w:rPr>
                <w:rFonts w:eastAsia="Calibri"/>
                <w:noProof w:val="0"/>
              </w:rPr>
            </w:pPr>
            <w:r>
              <w:rPr>
                <w:rFonts w:eastAsia="Calibri"/>
                <w:noProof w:val="0"/>
              </w:rPr>
              <w:t>Lucrarile se vor finaliza timp de doi ani pentru anul 2</w:t>
            </w:r>
            <w:r w:rsidR="004B5651">
              <w:rPr>
                <w:rFonts w:eastAsia="Calibri"/>
                <w:noProof w:val="0"/>
              </w:rPr>
              <w:t>0</w:t>
            </w:r>
            <w:r>
              <w:rPr>
                <w:rFonts w:eastAsia="Calibri"/>
                <w:noProof w:val="0"/>
              </w:rPr>
              <w:t>24 -2</w:t>
            </w:r>
            <w:r w:rsidR="004B5651">
              <w:rPr>
                <w:rFonts w:eastAsia="Calibri"/>
                <w:noProof w:val="0"/>
              </w:rPr>
              <w:t>122.2 mii lei , pentru anul 2025- 1847.9 mii lei fara TVA.</w:t>
            </w: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540A777C" w:rsidR="000E4D7D" w:rsidRPr="00FF430B" w:rsidRDefault="000E4D7D" w:rsidP="00615E49">
      <w:pPr>
        <w:spacing w:after="160" w:line="276" w:lineRule="auto"/>
        <w:rPr>
          <w:rFonts w:ascii="Calibri" w:eastAsia="Calibri" w:hAnsi="Calibri"/>
          <w:noProof w:val="0"/>
          <w:sz w:val="22"/>
          <w:szCs w:val="22"/>
        </w:rPr>
      </w:pPr>
    </w:p>
    <w:p w14:paraId="5A18FA81" w14:textId="36457B30"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56E2A240" w14:textId="77777777" w:rsidR="0080337A" w:rsidRPr="00FF430B" w:rsidRDefault="0080337A" w:rsidP="0080337A">
      <w:pPr>
        <w:jc w:val="right"/>
        <w:rPr>
          <w:sz w:val="22"/>
          <w:szCs w:val="22"/>
        </w:rPr>
      </w:pPr>
      <w:r w:rsidRPr="00FF430B">
        <w:t>Anexa nr.</w:t>
      </w:r>
      <w:r>
        <w:t xml:space="preserve"> </w:t>
      </w:r>
      <w:r w:rsidRPr="00FF430B">
        <w:t>2</w:t>
      </w:r>
    </w:p>
    <w:p w14:paraId="4F7742D9" w14:textId="77777777" w:rsidR="0080337A" w:rsidRPr="00FF430B" w:rsidRDefault="0080337A" w:rsidP="0080337A">
      <w:pPr>
        <w:jc w:val="right"/>
      </w:pPr>
      <w:r w:rsidRPr="00FF430B">
        <w:t>la D</w:t>
      </w:r>
      <w:r>
        <w:t>ocumentația standard nr. 69</w:t>
      </w:r>
    </w:p>
    <w:p w14:paraId="2D4C5141" w14:textId="77777777" w:rsidR="0080337A" w:rsidRPr="00FF430B" w:rsidRDefault="0080337A" w:rsidP="0080337A">
      <w:pPr>
        <w:jc w:val="right"/>
      </w:pPr>
      <w:r>
        <w:t>din 7</w:t>
      </w:r>
      <w:r w:rsidRPr="00FF430B">
        <w:t xml:space="preserve"> </w:t>
      </w:r>
      <w:r>
        <w:t>mai  2021</w:t>
      </w:r>
    </w:p>
    <w:p w14:paraId="63D5FCF5" w14:textId="77777777" w:rsidR="0080337A" w:rsidRPr="00FF430B" w:rsidRDefault="0080337A" w:rsidP="0080337A">
      <w:pPr>
        <w:jc w:val="right"/>
      </w:pPr>
    </w:p>
    <w:p w14:paraId="235634BF" w14:textId="77777777" w:rsidR="0080337A" w:rsidRPr="00FF430B" w:rsidRDefault="0080337A" w:rsidP="0080337A">
      <w:pPr>
        <w:spacing w:before="120"/>
        <w:jc w:val="center"/>
        <w:outlineLvl w:val="0"/>
        <w:rPr>
          <w:b/>
          <w:sz w:val="28"/>
          <w:szCs w:val="28"/>
          <w:lang w:eastAsia="ru-RU"/>
        </w:rPr>
      </w:pPr>
      <w:r w:rsidRPr="00FF430B">
        <w:rPr>
          <w:b/>
          <w:sz w:val="28"/>
          <w:szCs w:val="28"/>
          <w:lang w:eastAsia="ru-RU"/>
        </w:rPr>
        <w:t>ANUNȚ DE PARTICIPARE</w:t>
      </w:r>
    </w:p>
    <w:p w14:paraId="3D3252E3" w14:textId="77777777" w:rsidR="0080337A" w:rsidRPr="00FF430B" w:rsidRDefault="0080337A" w:rsidP="0080337A">
      <w:pPr>
        <w:rPr>
          <w:sz w:val="20"/>
          <w:szCs w:val="20"/>
          <w:lang w:eastAsia="ru-RU"/>
        </w:rPr>
      </w:pPr>
    </w:p>
    <w:p w14:paraId="4EA29D97" w14:textId="77777777" w:rsidR="0080337A" w:rsidRPr="00FF430B" w:rsidRDefault="0080337A" w:rsidP="0080337A">
      <w:pPr>
        <w:shd w:val="clear" w:color="auto" w:fill="FFFFFF" w:themeFill="background1"/>
        <w:spacing w:before="120"/>
        <w:rPr>
          <w:b/>
          <w:lang w:eastAsia="ru-RU"/>
        </w:rPr>
      </w:pPr>
      <w:r w:rsidRPr="00FF430B">
        <w:rPr>
          <w:b/>
          <w:lang w:eastAsia="ru-RU"/>
        </w:rPr>
        <w:t xml:space="preserve">privind achiziționarea </w:t>
      </w:r>
      <w:r>
        <w:rPr>
          <w:b/>
          <w:shd w:val="clear" w:color="auto" w:fill="FFFFFF" w:themeFill="background1"/>
          <w:lang w:eastAsia="ru-RU"/>
        </w:rPr>
        <w:t>Reconstrucția acoperișului la Gimnaziului Grigore Vieru s.Iurceni r-ul Nisporeni</w:t>
      </w:r>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w:t>
      </w:r>
      <w:r>
        <w:rPr>
          <w:b/>
          <w:lang w:eastAsia="ru-RU"/>
        </w:rPr>
        <w:t>chiziție la licitație deschisă</w:t>
      </w:r>
      <w:r w:rsidRPr="00FF430B">
        <w:rPr>
          <w:b/>
          <w:lang w:eastAsia="ru-RU"/>
        </w:rPr>
        <w:br/>
      </w:r>
      <w:r w:rsidRPr="00FF430B">
        <w:rPr>
          <w:sz w:val="20"/>
          <w:lang w:eastAsia="ru-RU"/>
        </w:rPr>
        <w:t xml:space="preserve">                                                          (tipul procedurii de achiziție)</w:t>
      </w:r>
    </w:p>
    <w:p w14:paraId="4F847C80" w14:textId="77777777" w:rsidR="0080337A" w:rsidRPr="00262591" w:rsidRDefault="0080337A" w:rsidP="0080337A">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 NU</w:t>
      </w:r>
    </w:p>
    <w:p w14:paraId="28A921C1" w14:textId="77777777" w:rsidR="0080337A" w:rsidRPr="000659D3" w:rsidRDefault="0080337A" w:rsidP="0080337A">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publicat:_____________________________________</w:t>
      </w:r>
    </w:p>
    <w:p w14:paraId="7B80A820" w14:textId="77777777" w:rsidR="0080337A" w:rsidRPr="00FF430B" w:rsidRDefault="0080337A" w:rsidP="0080337A">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Denumirea autorității contrac</w:t>
      </w:r>
      <w:r>
        <w:rPr>
          <w:b/>
          <w:lang w:eastAsia="ru-RU"/>
        </w:rPr>
        <w:t>tante:  IP Gimnaziul Grigore Vieru s.Iurceni r-ul Nisporeni</w:t>
      </w:r>
    </w:p>
    <w:p w14:paraId="11BECA9D" w14:textId="77777777" w:rsidR="0080337A" w:rsidRPr="00FF430B" w:rsidRDefault="0080337A" w:rsidP="0080337A">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shd w:val="clear" w:color="auto" w:fill="FFFFFF" w:themeFill="background1"/>
          <w:lang w:eastAsia="ru-RU"/>
        </w:rPr>
        <w:t>1013620011465</w:t>
      </w:r>
    </w:p>
    <w:p w14:paraId="5F6FAD98" w14:textId="77777777" w:rsidR="0080337A" w:rsidRPr="00FF430B" w:rsidRDefault="0080337A" w:rsidP="0080337A">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Pr>
          <w:b/>
          <w:shd w:val="clear" w:color="auto" w:fill="FFFFFF" w:themeFill="background1"/>
          <w:lang w:eastAsia="ru-RU"/>
        </w:rPr>
        <w:t>satul Iurceni r-ul Nisporeni</w:t>
      </w:r>
    </w:p>
    <w:p w14:paraId="5A6381C6" w14:textId="77777777" w:rsidR="0080337A" w:rsidRPr="00FF430B" w:rsidRDefault="0080337A" w:rsidP="0080337A">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
          <w:shd w:val="clear" w:color="auto" w:fill="FFFFFF" w:themeFill="background1"/>
          <w:lang w:eastAsia="ru-RU"/>
        </w:rPr>
        <w:t>026449472, 026449614</w:t>
      </w:r>
    </w:p>
    <w:p w14:paraId="367675CD" w14:textId="77777777" w:rsidR="0080337A" w:rsidRPr="00FF430B" w:rsidRDefault="0080337A" w:rsidP="0080337A">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r>
        <w:rPr>
          <w:b/>
          <w:shd w:val="clear" w:color="auto" w:fill="FFFFFF" w:themeFill="background1"/>
          <w:lang w:eastAsia="ru-RU"/>
        </w:rPr>
        <w:t>tabirta.ludmila1 @gmail.com</w:t>
      </w:r>
    </w:p>
    <w:p w14:paraId="79921063" w14:textId="77777777" w:rsidR="0080337A" w:rsidRPr="00FF430B" w:rsidRDefault="0080337A" w:rsidP="0080337A">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738B9AC6" w14:textId="77777777" w:rsidR="0080337A" w:rsidRPr="00FF430B" w:rsidRDefault="0080337A" w:rsidP="0080337A">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altă formă de achiziți</w:t>
      </w:r>
      <w:r>
        <w:rPr>
          <w:b/>
          <w:lang w:eastAsia="ru-RU"/>
        </w:rPr>
        <w:t>e comună): Organizație bugetară</w:t>
      </w:r>
    </w:p>
    <w:p w14:paraId="4DBDA506" w14:textId="77777777" w:rsidR="0080337A" w:rsidRPr="00FF430B" w:rsidRDefault="0080337A" w:rsidP="0080337A">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0337A" w14:paraId="04C8AFF2" w14:textId="77777777" w:rsidTr="003A77D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70C432" w14:textId="77777777" w:rsidR="0080337A" w:rsidRPr="00FF430B" w:rsidRDefault="0080337A" w:rsidP="003A77D4">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23BD62" w14:textId="77777777" w:rsidR="0080337A" w:rsidRPr="00FF430B" w:rsidRDefault="0080337A" w:rsidP="003A77D4">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A251EF6" w14:textId="77777777" w:rsidR="0080337A" w:rsidRPr="00FF430B" w:rsidRDefault="0080337A" w:rsidP="003A77D4">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218C59" w14:textId="77777777" w:rsidR="0080337A" w:rsidRPr="00FF430B" w:rsidRDefault="0080337A" w:rsidP="003A77D4">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120907" w14:textId="77777777" w:rsidR="0080337A" w:rsidRPr="00FF430B" w:rsidRDefault="0080337A" w:rsidP="003A77D4">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F10B17" w14:textId="77777777" w:rsidR="0080337A" w:rsidRPr="00FF430B" w:rsidRDefault="0080337A" w:rsidP="003A77D4">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433803" w14:textId="77777777" w:rsidR="0080337A" w:rsidRPr="00FF430B" w:rsidRDefault="0080337A" w:rsidP="003A77D4">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80337A" w14:paraId="4FBFAC46" w14:textId="77777777" w:rsidTr="003A77D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2129D20" w14:textId="77777777" w:rsidR="0080337A" w:rsidRPr="00FF430B" w:rsidRDefault="0080337A" w:rsidP="003A77D4">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228FAB" w14:textId="77777777" w:rsidR="0080337A" w:rsidRPr="00FF430B" w:rsidRDefault="0080337A" w:rsidP="003A77D4">
            <w:pPr>
              <w:shd w:val="clear" w:color="auto" w:fill="FFFFFF" w:themeFill="background1"/>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BEE720F" w14:textId="77777777" w:rsidR="0080337A" w:rsidRPr="00FF430B" w:rsidRDefault="0080337A" w:rsidP="003A77D4">
            <w:pPr>
              <w:shd w:val="clear" w:color="auto" w:fill="FFFFFF" w:themeFill="background1"/>
              <w:spacing w:before="120"/>
              <w:rPr>
                <w:sz w:val="20"/>
                <w:szCs w:val="20"/>
                <w:lang w:eastAsia="ru-RU"/>
              </w:rPr>
            </w:pPr>
            <w:r>
              <w:rPr>
                <w:b/>
                <w:sz w:val="20"/>
                <w:szCs w:val="20"/>
                <w:lang w:eastAsia="ru-RU"/>
              </w:rPr>
              <w:t>Reconstrucția acoperișului  la Gimnaziul Grigore Vieru s.Iurceni r-nul Nisporeni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59A623E" w14:textId="77777777" w:rsidR="0080337A" w:rsidRPr="00FF430B" w:rsidRDefault="0080337A" w:rsidP="003A77D4">
            <w:pPr>
              <w:shd w:val="clear" w:color="auto" w:fill="FFFFFF" w:themeFill="background1"/>
              <w:spacing w:before="120"/>
              <w:jc w:val="center"/>
              <w:rPr>
                <w:sz w:val="20"/>
                <w:szCs w:val="20"/>
                <w:lang w:eastAsia="ru-RU"/>
              </w:rPr>
            </w:pPr>
            <w:r>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B7D896" w14:textId="77777777" w:rsidR="0080337A" w:rsidRPr="00FF430B" w:rsidRDefault="0080337A" w:rsidP="003A77D4">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DFCDA45" w14:textId="77777777" w:rsidR="0080337A" w:rsidRPr="00FF430B" w:rsidRDefault="0080337A" w:rsidP="003A77D4">
            <w:pPr>
              <w:shd w:val="clear" w:color="auto" w:fill="FFFFFF" w:themeFill="background1"/>
              <w:spacing w:before="120"/>
              <w:rPr>
                <w:sz w:val="20"/>
                <w:szCs w:val="20"/>
                <w:lang w:eastAsia="ru-RU"/>
              </w:rPr>
            </w:pPr>
            <w:r>
              <w:rPr>
                <w:sz w:val="20"/>
                <w:szCs w:val="20"/>
                <w:lang w:eastAsia="ru-RU"/>
              </w:rPr>
              <w:t>Conform anexei caietul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84E527F" w14:textId="77777777" w:rsidR="0080337A" w:rsidRPr="00FF430B" w:rsidRDefault="0080337A" w:rsidP="003A77D4">
            <w:pPr>
              <w:shd w:val="clear" w:color="auto" w:fill="FFFFFF" w:themeFill="background1"/>
              <w:spacing w:before="120"/>
              <w:jc w:val="center"/>
              <w:rPr>
                <w:sz w:val="20"/>
                <w:szCs w:val="20"/>
                <w:lang w:eastAsia="ru-RU"/>
              </w:rPr>
            </w:pPr>
            <w:r>
              <w:rPr>
                <w:sz w:val="20"/>
                <w:szCs w:val="20"/>
                <w:lang w:eastAsia="ru-RU"/>
              </w:rPr>
              <w:t>3970151,43 lei</w:t>
            </w:r>
          </w:p>
        </w:tc>
      </w:tr>
      <w:tr w:rsidR="0080337A" w14:paraId="401153B7" w14:textId="77777777" w:rsidTr="003A77D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40E6FB" w14:textId="77777777" w:rsidR="0080337A" w:rsidRPr="00FF430B" w:rsidRDefault="0080337A" w:rsidP="003A77D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E9CDB9" w14:textId="77777777" w:rsidR="0080337A" w:rsidRPr="00FF430B" w:rsidRDefault="0080337A" w:rsidP="003A77D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786284C" w14:textId="77777777" w:rsidR="0080337A" w:rsidRPr="00FF430B" w:rsidRDefault="0080337A" w:rsidP="003A77D4">
            <w:pPr>
              <w:shd w:val="clear" w:color="auto" w:fill="FFFFFF" w:themeFill="background1"/>
              <w:spacing w:before="120"/>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C4A946" w14:textId="77777777" w:rsidR="0080337A" w:rsidRPr="00FF430B" w:rsidRDefault="0080337A" w:rsidP="003A77D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9ECF13" w14:textId="77777777" w:rsidR="0080337A" w:rsidRPr="00FF430B" w:rsidRDefault="0080337A" w:rsidP="003A77D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E7AF447" w14:textId="77777777" w:rsidR="0080337A" w:rsidRPr="00FF430B" w:rsidRDefault="0080337A" w:rsidP="003A77D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DFA22AE" w14:textId="77777777" w:rsidR="0080337A" w:rsidRPr="00FF430B" w:rsidRDefault="0080337A" w:rsidP="003A77D4">
            <w:pPr>
              <w:shd w:val="clear" w:color="auto" w:fill="FFFFFF" w:themeFill="background1"/>
              <w:spacing w:before="120"/>
              <w:jc w:val="center"/>
              <w:rPr>
                <w:sz w:val="20"/>
                <w:szCs w:val="20"/>
                <w:lang w:eastAsia="ru-RU"/>
              </w:rPr>
            </w:pPr>
          </w:p>
        </w:tc>
      </w:tr>
      <w:tr w:rsidR="0080337A" w14:paraId="436DCCE5" w14:textId="77777777" w:rsidTr="003A77D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C55989" w14:textId="77777777" w:rsidR="0080337A" w:rsidRPr="00FF430B" w:rsidRDefault="0080337A" w:rsidP="003A77D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8D69A" w14:textId="77777777" w:rsidR="0080337A" w:rsidRPr="00FF430B" w:rsidRDefault="0080337A" w:rsidP="003A77D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1DB945" w14:textId="77777777" w:rsidR="0080337A" w:rsidRPr="00FF430B" w:rsidRDefault="0080337A" w:rsidP="003A77D4">
            <w:pPr>
              <w:shd w:val="clear" w:color="auto" w:fill="FFFFFF" w:themeFill="background1"/>
              <w:spacing w:before="120"/>
              <w:jc w:val="center"/>
              <w:rPr>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59787C" w14:textId="77777777" w:rsidR="0080337A" w:rsidRPr="00FF430B" w:rsidRDefault="0080337A" w:rsidP="003A77D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7026F5" w14:textId="77777777" w:rsidR="0080337A" w:rsidRPr="00FF430B" w:rsidRDefault="0080337A" w:rsidP="003A77D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2934CC8" w14:textId="77777777" w:rsidR="0080337A" w:rsidRPr="00FF430B" w:rsidRDefault="0080337A" w:rsidP="003A77D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F59550" w14:textId="77777777" w:rsidR="0080337A" w:rsidRPr="00FF430B" w:rsidRDefault="0080337A" w:rsidP="003A77D4">
            <w:pPr>
              <w:shd w:val="clear" w:color="auto" w:fill="FFFFFF" w:themeFill="background1"/>
              <w:spacing w:before="120"/>
              <w:jc w:val="center"/>
              <w:rPr>
                <w:sz w:val="20"/>
                <w:szCs w:val="20"/>
                <w:lang w:eastAsia="ru-RU"/>
              </w:rPr>
            </w:pPr>
          </w:p>
        </w:tc>
      </w:tr>
      <w:tr w:rsidR="0080337A" w14:paraId="276254C0" w14:textId="77777777" w:rsidTr="003A77D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5A34D2" w14:textId="77777777" w:rsidR="0080337A" w:rsidRPr="00FF430B" w:rsidRDefault="0080337A" w:rsidP="003A77D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DA94F01" w14:textId="77777777" w:rsidR="0080337A" w:rsidRPr="00FF430B" w:rsidRDefault="0080337A" w:rsidP="003A77D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348B6B9" w14:textId="77777777" w:rsidR="0080337A" w:rsidRPr="00FF430B" w:rsidRDefault="0080337A" w:rsidP="003A77D4">
            <w:pPr>
              <w:shd w:val="clear" w:color="auto" w:fill="FFFFFF" w:themeFill="background1"/>
              <w:spacing w:before="120"/>
              <w:rPr>
                <w:i/>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796BD7C" w14:textId="77777777" w:rsidR="0080337A" w:rsidRPr="00FF430B" w:rsidRDefault="0080337A" w:rsidP="003A77D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F01590" w14:textId="77777777" w:rsidR="0080337A" w:rsidRPr="00FF430B" w:rsidRDefault="0080337A" w:rsidP="003A77D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781526" w14:textId="77777777" w:rsidR="0080337A" w:rsidRPr="00FF430B" w:rsidRDefault="0080337A" w:rsidP="003A77D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D0127E" w14:textId="77777777" w:rsidR="0080337A" w:rsidRPr="00FF430B" w:rsidRDefault="0080337A" w:rsidP="003A77D4">
            <w:pPr>
              <w:shd w:val="clear" w:color="auto" w:fill="FFFFFF" w:themeFill="background1"/>
              <w:spacing w:before="120"/>
              <w:jc w:val="center"/>
              <w:rPr>
                <w:sz w:val="20"/>
                <w:szCs w:val="20"/>
                <w:lang w:eastAsia="ru-RU"/>
              </w:rPr>
            </w:pPr>
          </w:p>
        </w:tc>
      </w:tr>
      <w:tr w:rsidR="0080337A" w14:paraId="7CBBA5AD" w14:textId="77777777" w:rsidTr="003A77D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25A1B33" w14:textId="77777777" w:rsidR="0080337A" w:rsidRPr="00FF430B" w:rsidRDefault="0080337A" w:rsidP="003A77D4">
            <w:pPr>
              <w:shd w:val="clear" w:color="auto" w:fill="FFFFFF" w:themeFill="background1"/>
              <w:spacing w:before="120"/>
              <w:jc w:val="center"/>
              <w:rPr>
                <w:sz w:val="20"/>
                <w:szCs w:val="20"/>
                <w:lang w:eastAsia="ru-RU"/>
              </w:rPr>
            </w:pPr>
            <w:r w:rsidRPr="00FF430B">
              <w:rPr>
                <w:b/>
                <w:sz w:val="20"/>
                <w:szCs w:val="20"/>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D23803" w14:textId="77777777" w:rsidR="0080337A" w:rsidRPr="00FF430B" w:rsidRDefault="0080337A" w:rsidP="003A77D4">
            <w:pPr>
              <w:shd w:val="clear" w:color="auto" w:fill="FFFFFF" w:themeFill="background1"/>
              <w:spacing w:before="120"/>
              <w:jc w:val="center"/>
              <w:rPr>
                <w:sz w:val="20"/>
                <w:szCs w:val="20"/>
                <w:lang w:eastAsia="ru-RU"/>
              </w:rPr>
            </w:pPr>
            <w:r>
              <w:rPr>
                <w:sz w:val="20"/>
                <w:szCs w:val="20"/>
                <w:lang w:eastAsia="ru-RU"/>
              </w:rPr>
              <w:t>3970151,43lei</w:t>
            </w:r>
          </w:p>
        </w:tc>
      </w:tr>
    </w:tbl>
    <w:p w14:paraId="45CFE5D8" w14:textId="77777777" w:rsidR="0080337A" w:rsidRPr="00FF430B" w:rsidRDefault="0080337A" w:rsidP="0080337A">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acestora._________________________________________</w:t>
      </w:r>
    </w:p>
    <w:p w14:paraId="53B15D05" w14:textId="77777777" w:rsidR="0080337A" w:rsidRPr="00FF430B" w:rsidRDefault="0080337A" w:rsidP="0080337A">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w:t>
      </w:r>
      <w:r>
        <w:rPr>
          <w:b/>
          <w:lang w:eastAsia="ru-RU"/>
        </w:rPr>
        <w:pgNum/>
      </w:r>
      <w:r>
        <w:rPr>
          <w:b/>
          <w:lang w:eastAsia="ru-RU"/>
        </w:rPr>
        <w:t>ontractual</w:t>
      </w:r>
      <w:r w:rsidRPr="00FF430B">
        <w:rPr>
          <w:b/>
          <w:lang w:eastAsia="ru-RU"/>
        </w:rPr>
        <w:t xml:space="preserve"> este împărțit pe loturi, un operator economic poate depune </w:t>
      </w:r>
    </w:p>
    <w:p w14:paraId="564A6294" w14:textId="77777777" w:rsidR="0080337A" w:rsidRDefault="0080337A" w:rsidP="0080337A">
      <w:pPr>
        <w:shd w:val="clear" w:color="auto" w:fill="FFFFFF" w:themeFill="background1"/>
        <w:tabs>
          <w:tab w:val="right" w:pos="426"/>
        </w:tabs>
        <w:ind w:left="357"/>
        <w:rPr>
          <w:b/>
          <w:lang w:eastAsia="ru-RU"/>
        </w:rPr>
      </w:pPr>
      <w:r w:rsidRPr="00FF430B">
        <w:rPr>
          <w:b/>
          <w:lang w:eastAsia="ru-RU"/>
        </w:rPr>
        <w:t>oferta (se va selecta):</w:t>
      </w:r>
    </w:p>
    <w:p w14:paraId="7EB4B8D4" w14:textId="77777777" w:rsidR="0080337A" w:rsidRDefault="0080337A" w:rsidP="0080337A">
      <w:pPr>
        <w:shd w:val="clear" w:color="auto" w:fill="FFFFFF" w:themeFill="background1"/>
        <w:tabs>
          <w:tab w:val="right" w:pos="426"/>
        </w:tabs>
        <w:ind w:left="357"/>
        <w:rPr>
          <w:b/>
          <w:lang w:eastAsia="ru-RU"/>
        </w:rPr>
      </w:pPr>
    </w:p>
    <w:p w14:paraId="7623A0E3" w14:textId="77777777" w:rsidR="0080337A" w:rsidRPr="00FF430B" w:rsidRDefault="0080337A" w:rsidP="0080337A">
      <w:pPr>
        <w:numPr>
          <w:ilvl w:val="0"/>
          <w:numId w:val="26"/>
        </w:numPr>
        <w:shd w:val="clear" w:color="auto" w:fill="FFFFFF" w:themeFill="background1"/>
        <w:tabs>
          <w:tab w:val="right" w:pos="426"/>
        </w:tabs>
        <w:rPr>
          <w:lang w:eastAsia="ru-RU"/>
        </w:rPr>
      </w:pPr>
      <w:r w:rsidRPr="00DC1D65">
        <w:rPr>
          <w:b/>
          <w:u w:val="single"/>
          <w:lang w:eastAsia="ru-RU"/>
        </w:rPr>
        <w:t>Pentru un singur lot</w:t>
      </w:r>
      <w:r w:rsidRPr="00FF430B">
        <w:rPr>
          <w:lang w:eastAsia="ru-RU"/>
        </w:rPr>
        <w:t>;</w:t>
      </w:r>
    </w:p>
    <w:p w14:paraId="4FE018AE" w14:textId="77777777" w:rsidR="0080337A" w:rsidRPr="00FF430B" w:rsidRDefault="0080337A" w:rsidP="0080337A">
      <w:pPr>
        <w:shd w:val="clear" w:color="auto" w:fill="FFFFFF" w:themeFill="background1"/>
        <w:tabs>
          <w:tab w:val="right" w:pos="426"/>
        </w:tabs>
        <w:ind w:left="360"/>
        <w:rPr>
          <w:lang w:eastAsia="ru-RU"/>
        </w:rPr>
      </w:pPr>
    </w:p>
    <w:p w14:paraId="631F9A8F" w14:textId="77777777" w:rsidR="0080337A" w:rsidRPr="00FF430B" w:rsidRDefault="0080337A" w:rsidP="0080337A">
      <w:pPr>
        <w:numPr>
          <w:ilvl w:val="0"/>
          <w:numId w:val="25"/>
        </w:numPr>
        <w:shd w:val="clear" w:color="auto" w:fill="FFFFFF" w:themeFill="background1"/>
        <w:tabs>
          <w:tab w:val="right" w:pos="426"/>
        </w:tabs>
        <w:spacing w:before="120"/>
        <w:ind w:left="0" w:firstLine="0"/>
        <w:rPr>
          <w:b/>
          <w:lang w:eastAsia="ru-RU"/>
        </w:rPr>
      </w:pPr>
      <w:r w:rsidRPr="00FF430B">
        <w:rPr>
          <w:b/>
          <w:lang w:eastAsia="ru-RU"/>
        </w:rPr>
        <w:t>Admiterea sau interzicerea ofertelor alter</w:t>
      </w:r>
      <w:r>
        <w:rPr>
          <w:b/>
          <w:lang w:eastAsia="ru-RU"/>
        </w:rPr>
        <w:t>native: nu se admite</w:t>
      </w:r>
    </w:p>
    <w:p w14:paraId="4E794780" w14:textId="77777777" w:rsidR="0080337A" w:rsidRPr="00FF430B" w:rsidRDefault="0080337A" w:rsidP="0080337A">
      <w:pPr>
        <w:shd w:val="clear" w:color="auto" w:fill="FFFFFF" w:themeFill="background1"/>
        <w:tabs>
          <w:tab w:val="right" w:pos="426"/>
        </w:tabs>
        <w:ind w:left="6206"/>
        <w:rPr>
          <w:sz w:val="20"/>
          <w:lang w:eastAsia="ru-RU"/>
        </w:rPr>
      </w:pPr>
      <w:r w:rsidRPr="00FF430B">
        <w:rPr>
          <w:sz w:val="20"/>
          <w:lang w:eastAsia="ru-RU"/>
        </w:rPr>
        <w:t>(indicați se admite sau nu se admite)</w:t>
      </w:r>
    </w:p>
    <w:p w14:paraId="1DB8D464" w14:textId="77777777" w:rsidR="0080337A" w:rsidRPr="00FF430B" w:rsidRDefault="0080337A" w:rsidP="0080337A">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Termenii și condițiile de prestare/executare solici</w:t>
      </w:r>
      <w:r>
        <w:rPr>
          <w:b/>
          <w:lang w:eastAsia="ru-RU"/>
        </w:rPr>
        <w:t>tați: 31.12.2025</w:t>
      </w:r>
    </w:p>
    <w:p w14:paraId="56B8C077" w14:textId="77777777" w:rsidR="0080337A" w:rsidRPr="00FF430B" w:rsidRDefault="0080337A" w:rsidP="0080337A">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31.12.2025.Finanțarea contractului va fi executată în proporție 54% în anul 2024 și 46% ăn anul 2025.</w:t>
      </w:r>
    </w:p>
    <w:p w14:paraId="08BC81A8" w14:textId="77777777" w:rsidR="0080337A" w:rsidRPr="00FF430B" w:rsidRDefault="0080337A" w:rsidP="0080337A">
      <w:pPr>
        <w:numPr>
          <w:ilvl w:val="0"/>
          <w:numId w:val="25"/>
        </w:numPr>
        <w:tabs>
          <w:tab w:val="right" w:pos="426"/>
        </w:tabs>
        <w:spacing w:before="120"/>
        <w:ind w:left="360"/>
        <w:rPr>
          <w:b/>
          <w:lang w:eastAsia="ru-RU"/>
        </w:rPr>
      </w:pPr>
      <w:r w:rsidRPr="00FF430B">
        <w:rPr>
          <w:b/>
          <w:lang w:eastAsia="ru-RU"/>
        </w:rPr>
        <w:t>Contract de achiziție rezervat atelierelor protejate sau că acesta poate fi executat numai în cadrul unor programe de anga</w:t>
      </w:r>
      <w:r>
        <w:rPr>
          <w:b/>
          <w:lang w:eastAsia="ru-RU"/>
        </w:rPr>
        <w:t>jare protejată (după caz): nu</w:t>
      </w:r>
    </w:p>
    <w:p w14:paraId="42C6B723" w14:textId="77777777" w:rsidR="0080337A" w:rsidRPr="00FF430B" w:rsidRDefault="0080337A" w:rsidP="0080337A">
      <w:pPr>
        <w:shd w:val="clear" w:color="auto" w:fill="FFFFFF" w:themeFill="background1"/>
        <w:tabs>
          <w:tab w:val="right" w:pos="426"/>
        </w:tabs>
        <w:ind w:left="7560" w:hanging="630"/>
        <w:contextualSpacing/>
        <w:rPr>
          <w:sz w:val="20"/>
          <w:lang w:eastAsia="ru-RU"/>
        </w:rPr>
      </w:pPr>
    </w:p>
    <w:p w14:paraId="5C6CA0E4" w14:textId="77777777" w:rsidR="0080337A" w:rsidRPr="00FF430B" w:rsidRDefault="0080337A" w:rsidP="0080337A">
      <w:pPr>
        <w:numPr>
          <w:ilvl w:val="0"/>
          <w:numId w:val="25"/>
        </w:numPr>
        <w:shd w:val="clear" w:color="auto" w:fill="FFFFFF" w:themeFill="background1"/>
        <w:tabs>
          <w:tab w:val="right" w:pos="426"/>
        </w:tabs>
        <w:spacing w:before="120"/>
        <w:ind w:left="360"/>
        <w:rPr>
          <w:b/>
          <w:lang w:eastAsia="ru-RU"/>
        </w:rPr>
      </w:pPr>
      <w:r w:rsidRPr="00FF430B">
        <w:rPr>
          <w:b/>
          <w:lang w:eastAsia="ru-RU"/>
        </w:rPr>
        <w:t>Prestarea serviciului este rezervată unei anumite profesii în temeiul unor legisau al unor acte administrative (după caz): __________________________________________________________________________</w:t>
      </w:r>
    </w:p>
    <w:p w14:paraId="4E65293D" w14:textId="77777777" w:rsidR="0080337A" w:rsidRDefault="0080337A" w:rsidP="0080337A">
      <w:pPr>
        <w:pStyle w:val="a"/>
        <w:rPr>
          <w:sz w:val="20"/>
          <w:lang w:eastAsia="ru-RU"/>
        </w:rPr>
      </w:pPr>
    </w:p>
    <w:p w14:paraId="19EBDDE8" w14:textId="77777777" w:rsidR="0080337A" w:rsidRPr="00FF430B" w:rsidRDefault="0080337A" w:rsidP="0080337A">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14:paraId="08ACD178" w14:textId="77777777" w:rsidR="0080337A" w:rsidRDefault="0080337A" w:rsidP="0080337A">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68ECA74E" w14:textId="77777777" w:rsidR="0080337A" w:rsidRDefault="0080337A" w:rsidP="0080337A">
      <w:pPr>
        <w:shd w:val="clear" w:color="auto" w:fill="FFFFFF" w:themeFill="background1"/>
        <w:tabs>
          <w:tab w:val="right" w:pos="426"/>
        </w:tabs>
        <w:spacing w:before="120"/>
        <w:rPr>
          <w:b/>
          <w:lang w:eastAsia="ru-RU"/>
        </w:rPr>
      </w:pPr>
    </w:p>
    <w:p w14:paraId="59DB5CD0" w14:textId="77777777" w:rsidR="0080337A" w:rsidRPr="002419D1" w:rsidRDefault="0080337A" w:rsidP="0080337A">
      <w:pPr>
        <w:numPr>
          <w:ilvl w:val="0"/>
          <w:numId w:val="25"/>
        </w:numPr>
        <w:tabs>
          <w:tab w:val="right" w:pos="426"/>
        </w:tabs>
        <w:spacing w:before="120"/>
        <w:ind w:left="360"/>
        <w:rPr>
          <w:b/>
        </w:rPr>
      </w:pPr>
      <w:r w:rsidRPr="008B147F">
        <w:t>În cazul în care contractul este împărțit pe loturi un operator economic poate depune oferta (se va selecta):</w:t>
      </w:r>
      <w:r w:rsidRPr="00713F15">
        <w:rPr>
          <w:b/>
          <w:u w:val="single"/>
        </w:rPr>
        <w:t xml:space="preserve"> </w:t>
      </w:r>
      <w:r>
        <w:rPr>
          <w:b/>
          <w:u w:val="single"/>
        </w:rPr>
        <w:t>Pentru un singur lot</w:t>
      </w:r>
    </w:p>
    <w:p w14:paraId="4F846C9B" w14:textId="77777777" w:rsidR="0080337A" w:rsidRPr="008B147F" w:rsidRDefault="0080337A" w:rsidP="0080337A">
      <w:pPr>
        <w:numPr>
          <w:ilvl w:val="0"/>
          <w:numId w:val="25"/>
        </w:numPr>
        <w:tabs>
          <w:tab w:val="right" w:pos="426"/>
        </w:tabs>
        <w:spacing w:before="120"/>
        <w:ind w:left="0" w:firstLine="0"/>
        <w:rPr>
          <w:b/>
        </w:rPr>
      </w:pPr>
      <w:r w:rsidRPr="008B147F">
        <w:t>Admiterea sau interzicerea ofertelor alternative:</w:t>
      </w:r>
      <w:r w:rsidRPr="00885D9B">
        <w:rPr>
          <w:b/>
        </w:rPr>
        <w:t xml:space="preserve"> </w:t>
      </w:r>
      <w:r w:rsidRPr="00885D9B">
        <w:rPr>
          <w:b/>
          <w:u w:val="single"/>
        </w:rPr>
        <w:t>nu se admit</w:t>
      </w:r>
    </w:p>
    <w:p w14:paraId="2647565E" w14:textId="77777777" w:rsidR="0080337A" w:rsidRPr="008B147F" w:rsidRDefault="0080337A" w:rsidP="0080337A">
      <w:pPr>
        <w:numPr>
          <w:ilvl w:val="0"/>
          <w:numId w:val="25"/>
        </w:numPr>
        <w:tabs>
          <w:tab w:val="right" w:pos="426"/>
        </w:tabs>
        <w:spacing w:before="120"/>
        <w:ind w:left="0" w:firstLine="0"/>
        <w:rPr>
          <w:b/>
          <w:u w:val="single"/>
        </w:rPr>
      </w:pPr>
      <w:r w:rsidRPr="008B147F">
        <w:t>Termenii și condițiile de livrare</w:t>
      </w:r>
      <w:r>
        <w:t>/prestare</w:t>
      </w:r>
      <w:r w:rsidRPr="008B147F">
        <w:t xml:space="preserve"> solicitați:</w:t>
      </w:r>
      <w:r w:rsidRPr="008B147F">
        <w:rPr>
          <w:b/>
        </w:rPr>
        <w:t xml:space="preserve"> </w:t>
      </w:r>
      <w:r>
        <w:rPr>
          <w:u w:val="single"/>
          <w:lang w:val="es-AR"/>
        </w:rPr>
        <w:t>Anul 2024-2025</w:t>
      </w:r>
    </w:p>
    <w:p w14:paraId="19C928BF" w14:textId="77777777" w:rsidR="0080337A" w:rsidRPr="004225A2" w:rsidRDefault="0080337A" w:rsidP="0080337A">
      <w:pPr>
        <w:numPr>
          <w:ilvl w:val="0"/>
          <w:numId w:val="25"/>
        </w:numPr>
        <w:tabs>
          <w:tab w:val="right" w:pos="426"/>
        </w:tabs>
        <w:spacing w:before="120"/>
        <w:ind w:left="0" w:firstLine="0"/>
        <w:rPr>
          <w:b/>
        </w:rPr>
      </w:pPr>
      <w:r w:rsidRPr="008B147F">
        <w:t>Termenul de valabilitate a contractului:</w:t>
      </w:r>
      <w:r>
        <w:rPr>
          <w:b/>
        </w:rPr>
        <w:t xml:space="preserve"> </w:t>
      </w:r>
      <w:r>
        <w:rPr>
          <w:b/>
          <w:u w:val="single"/>
        </w:rPr>
        <w:t>31.12.2025</w:t>
      </w:r>
    </w:p>
    <w:p w14:paraId="552CDDA2" w14:textId="77777777" w:rsidR="0080337A" w:rsidRPr="008B147F" w:rsidRDefault="0080337A" w:rsidP="0080337A">
      <w:pPr>
        <w:numPr>
          <w:ilvl w:val="0"/>
          <w:numId w:val="25"/>
        </w:numPr>
        <w:tabs>
          <w:tab w:val="right" w:pos="426"/>
        </w:tabs>
        <w:spacing w:before="120"/>
        <w:ind w:left="360"/>
        <w:rPr>
          <w:b/>
        </w:rPr>
      </w:pPr>
      <w:r w:rsidRPr="008B147F">
        <w:t xml:space="preserve">Contract de achiziție rezervat atelierelor protejate sau că acesta poate fi executat numai în cadrul unor programe de angajare protejată (după caz): </w:t>
      </w:r>
      <w:r>
        <w:rPr>
          <w:b/>
          <w:u w:val="single"/>
        </w:rPr>
        <w:t xml:space="preserve"> NU</w:t>
      </w:r>
    </w:p>
    <w:p w14:paraId="353F7D2C" w14:textId="77777777" w:rsidR="0080337A" w:rsidRPr="008B147F" w:rsidRDefault="0080337A" w:rsidP="0080337A">
      <w:pPr>
        <w:numPr>
          <w:ilvl w:val="0"/>
          <w:numId w:val="25"/>
        </w:numPr>
        <w:tabs>
          <w:tab w:val="right" w:pos="426"/>
        </w:tabs>
        <w:spacing w:before="120"/>
        <w:ind w:left="360"/>
      </w:pPr>
      <w:r w:rsidRPr="008B147F">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1"/>
        <w:tblW w:w="0" w:type="auto"/>
        <w:tblLook w:val="04A0" w:firstRow="1" w:lastRow="0" w:firstColumn="1" w:lastColumn="0" w:noHBand="0" w:noVBand="1"/>
      </w:tblPr>
      <w:tblGrid>
        <w:gridCol w:w="576"/>
        <w:gridCol w:w="2814"/>
        <w:gridCol w:w="4572"/>
        <w:gridCol w:w="1750"/>
      </w:tblGrid>
      <w:tr w:rsidR="0080337A" w:rsidRPr="004225A2" w14:paraId="09D8BD8C" w14:textId="77777777" w:rsidTr="003A77D4">
        <w:tc>
          <w:tcPr>
            <w:tcW w:w="577" w:type="dxa"/>
            <w:shd w:val="clear" w:color="auto" w:fill="D9D9D9" w:themeFill="background1" w:themeFillShade="D9"/>
          </w:tcPr>
          <w:p w14:paraId="5FB1DB59" w14:textId="77777777" w:rsidR="0080337A" w:rsidRPr="004225A2" w:rsidRDefault="0080337A" w:rsidP="003A77D4">
            <w:pPr>
              <w:tabs>
                <w:tab w:val="left" w:pos="612"/>
              </w:tabs>
              <w:spacing w:before="120" w:after="120"/>
              <w:rPr>
                <w:b/>
                <w:iCs/>
              </w:rPr>
            </w:pPr>
            <w:r w:rsidRPr="004225A2">
              <w:rPr>
                <w:b/>
                <w:iCs/>
              </w:rPr>
              <w:t>Nr. d/o</w:t>
            </w:r>
          </w:p>
        </w:tc>
        <w:tc>
          <w:tcPr>
            <w:tcW w:w="2820" w:type="dxa"/>
            <w:shd w:val="clear" w:color="auto" w:fill="D9D9D9" w:themeFill="background1" w:themeFillShade="D9"/>
          </w:tcPr>
          <w:p w14:paraId="4538C16B" w14:textId="77777777" w:rsidR="0080337A" w:rsidRPr="004225A2" w:rsidRDefault="0080337A" w:rsidP="003A77D4">
            <w:pPr>
              <w:tabs>
                <w:tab w:val="left" w:pos="612"/>
              </w:tabs>
              <w:spacing w:before="120" w:after="120"/>
              <w:jc w:val="center"/>
              <w:rPr>
                <w:b/>
                <w:iCs/>
              </w:rPr>
            </w:pPr>
            <w:r w:rsidRPr="004225A2">
              <w:rPr>
                <w:b/>
                <w:iCs/>
              </w:rPr>
              <w:t>Descrierea criteriului/cerinței</w:t>
            </w:r>
          </w:p>
        </w:tc>
        <w:tc>
          <w:tcPr>
            <w:tcW w:w="4608" w:type="dxa"/>
            <w:shd w:val="clear" w:color="auto" w:fill="D9D9D9" w:themeFill="background1" w:themeFillShade="D9"/>
          </w:tcPr>
          <w:p w14:paraId="2D6108C7" w14:textId="77777777" w:rsidR="0080337A" w:rsidRPr="004225A2" w:rsidRDefault="0080337A" w:rsidP="003A77D4">
            <w:pPr>
              <w:tabs>
                <w:tab w:val="left" w:pos="612"/>
              </w:tabs>
              <w:spacing w:before="120" w:after="120"/>
              <w:rPr>
                <w:b/>
                <w:iCs/>
              </w:rPr>
            </w:pPr>
            <w:r w:rsidRPr="004225A2">
              <w:rPr>
                <w:b/>
                <w:iCs/>
              </w:rPr>
              <w:t>Mod de demonstrare a îndeplinirii criteriului/cerinței:</w:t>
            </w:r>
          </w:p>
        </w:tc>
        <w:tc>
          <w:tcPr>
            <w:tcW w:w="1623" w:type="dxa"/>
            <w:shd w:val="clear" w:color="auto" w:fill="D9D9D9" w:themeFill="background1" w:themeFillShade="D9"/>
          </w:tcPr>
          <w:p w14:paraId="7E9A8B23" w14:textId="77777777" w:rsidR="0080337A" w:rsidRPr="004225A2" w:rsidRDefault="0080337A" w:rsidP="003A77D4">
            <w:pPr>
              <w:tabs>
                <w:tab w:val="left" w:pos="612"/>
              </w:tabs>
              <w:spacing w:before="120" w:after="120"/>
              <w:jc w:val="center"/>
              <w:rPr>
                <w:b/>
                <w:iCs/>
              </w:rPr>
            </w:pPr>
            <w:r w:rsidRPr="004225A2">
              <w:rPr>
                <w:b/>
                <w:iCs/>
              </w:rPr>
              <w:t>Nivelul minim/</w:t>
            </w:r>
            <w:r w:rsidRPr="004225A2">
              <w:rPr>
                <w:b/>
                <w:iCs/>
              </w:rPr>
              <w:br/>
              <w:t>Obligativitatea</w:t>
            </w:r>
          </w:p>
        </w:tc>
      </w:tr>
      <w:tr w:rsidR="0080337A" w:rsidRPr="004225A2" w14:paraId="0A78BBC6" w14:textId="77777777" w:rsidTr="003A77D4">
        <w:tc>
          <w:tcPr>
            <w:tcW w:w="577" w:type="dxa"/>
            <w:shd w:val="clear" w:color="auto" w:fill="auto"/>
          </w:tcPr>
          <w:p w14:paraId="5AEC52D7" w14:textId="77777777" w:rsidR="0080337A" w:rsidRDefault="0080337A" w:rsidP="003A77D4">
            <w:pPr>
              <w:tabs>
                <w:tab w:val="left" w:pos="612"/>
              </w:tabs>
              <w:spacing w:before="120" w:after="120"/>
              <w:rPr>
                <w:iCs/>
                <w:lang w:eastAsia="zh-CN"/>
              </w:rPr>
            </w:pPr>
            <w:r>
              <w:rPr>
                <w:iCs/>
                <w:lang w:eastAsia="zh-CN"/>
              </w:rPr>
              <w:t>1</w:t>
            </w:r>
          </w:p>
        </w:tc>
        <w:tc>
          <w:tcPr>
            <w:tcW w:w="2820" w:type="dxa"/>
            <w:shd w:val="clear" w:color="auto" w:fill="auto"/>
          </w:tcPr>
          <w:p w14:paraId="3732D7AD" w14:textId="77777777" w:rsidR="0080337A" w:rsidRDefault="0080337A" w:rsidP="003A77D4">
            <w:pPr>
              <w:tabs>
                <w:tab w:val="left" w:pos="612"/>
              </w:tabs>
              <w:spacing w:before="120" w:after="120"/>
              <w:rPr>
                <w:iCs/>
                <w:lang w:eastAsia="zh-CN"/>
              </w:rPr>
            </w:pPr>
            <w:r>
              <w:rPr>
                <w:iCs/>
                <w:lang w:eastAsia="zh-CN"/>
              </w:rPr>
              <w:t>Formularul DUAE</w:t>
            </w:r>
          </w:p>
        </w:tc>
        <w:tc>
          <w:tcPr>
            <w:tcW w:w="4608" w:type="dxa"/>
            <w:shd w:val="clear" w:color="auto" w:fill="auto"/>
          </w:tcPr>
          <w:p w14:paraId="3488CBF5" w14:textId="77777777" w:rsidR="0080337A" w:rsidRPr="00B46AFD" w:rsidRDefault="0080337A" w:rsidP="003A77D4">
            <w:pPr>
              <w:tabs>
                <w:tab w:val="left" w:pos="612"/>
              </w:tabs>
              <w:spacing w:before="120" w:after="120"/>
              <w:rPr>
                <w:iCs/>
                <w:lang w:eastAsia="zh-CN"/>
              </w:rPr>
            </w:pPr>
            <w:r w:rsidRPr="00B46AFD">
              <w:t>Original, completat și confirmat prin aplicarea semnăturii electronice a participantului *(se va prezenta la depunerea ofertei de către toți ofertanți)</w:t>
            </w:r>
          </w:p>
        </w:tc>
        <w:tc>
          <w:tcPr>
            <w:tcW w:w="1623" w:type="dxa"/>
            <w:shd w:val="clear" w:color="auto" w:fill="auto"/>
          </w:tcPr>
          <w:p w14:paraId="7F05541C" w14:textId="77777777" w:rsidR="0080337A" w:rsidRDefault="0080337A" w:rsidP="003A77D4">
            <w:pPr>
              <w:tabs>
                <w:tab w:val="left" w:pos="612"/>
              </w:tabs>
              <w:spacing w:before="120" w:after="120"/>
              <w:rPr>
                <w:iCs/>
                <w:lang w:eastAsia="zh-CN"/>
              </w:rPr>
            </w:pPr>
            <w:r>
              <w:rPr>
                <w:iCs/>
                <w:lang w:eastAsia="zh-CN"/>
              </w:rPr>
              <w:t>Obligatoriu</w:t>
            </w:r>
          </w:p>
        </w:tc>
      </w:tr>
      <w:tr w:rsidR="0080337A" w:rsidRPr="00CE45A3" w14:paraId="6DAEF483" w14:textId="77777777" w:rsidTr="003A77D4">
        <w:tc>
          <w:tcPr>
            <w:tcW w:w="577" w:type="dxa"/>
            <w:shd w:val="clear" w:color="auto" w:fill="auto"/>
          </w:tcPr>
          <w:p w14:paraId="54C8494F" w14:textId="77777777" w:rsidR="0080337A" w:rsidRDefault="0080337A" w:rsidP="003A77D4">
            <w:pPr>
              <w:tabs>
                <w:tab w:val="left" w:pos="612"/>
              </w:tabs>
              <w:spacing w:before="120" w:after="120"/>
              <w:rPr>
                <w:iCs/>
                <w:lang w:eastAsia="zh-CN"/>
              </w:rPr>
            </w:pPr>
            <w:r>
              <w:rPr>
                <w:iCs/>
                <w:lang w:eastAsia="zh-CN"/>
              </w:rPr>
              <w:t>2</w:t>
            </w:r>
          </w:p>
        </w:tc>
        <w:tc>
          <w:tcPr>
            <w:tcW w:w="2820" w:type="dxa"/>
            <w:shd w:val="clear" w:color="auto" w:fill="auto"/>
          </w:tcPr>
          <w:p w14:paraId="22B14640" w14:textId="77777777" w:rsidR="0080337A" w:rsidRDefault="0080337A" w:rsidP="003A77D4">
            <w:pPr>
              <w:tabs>
                <w:tab w:val="left" w:pos="612"/>
              </w:tabs>
              <w:spacing w:before="120" w:after="120"/>
              <w:rPr>
                <w:iCs/>
                <w:lang w:eastAsia="zh-CN"/>
              </w:rPr>
            </w:pPr>
            <w:r>
              <w:rPr>
                <w:iCs/>
                <w:lang w:eastAsia="zh-CN"/>
              </w:rPr>
              <w:t>Cererea de participare, conform anexei nr. 7</w:t>
            </w:r>
          </w:p>
        </w:tc>
        <w:tc>
          <w:tcPr>
            <w:tcW w:w="4608" w:type="dxa"/>
            <w:shd w:val="clear" w:color="auto" w:fill="auto"/>
          </w:tcPr>
          <w:p w14:paraId="05E0C3F8" w14:textId="77777777" w:rsidR="0080337A" w:rsidRPr="00B46AFD" w:rsidRDefault="0080337A" w:rsidP="003A77D4">
            <w:pPr>
              <w:tabs>
                <w:tab w:val="left" w:pos="612"/>
              </w:tabs>
              <w:spacing w:before="120" w:after="120"/>
            </w:pPr>
            <w:r w:rsidRPr="00B46AFD">
              <w:t>Formular completat, confirmat prin aplicarea semnăturii electronice.</w:t>
            </w:r>
          </w:p>
        </w:tc>
        <w:tc>
          <w:tcPr>
            <w:tcW w:w="1623" w:type="dxa"/>
            <w:shd w:val="clear" w:color="auto" w:fill="auto"/>
          </w:tcPr>
          <w:p w14:paraId="1ACAB5D9" w14:textId="77777777" w:rsidR="0080337A" w:rsidRDefault="0080337A" w:rsidP="003A77D4">
            <w:pPr>
              <w:tabs>
                <w:tab w:val="left" w:pos="612"/>
              </w:tabs>
              <w:spacing w:before="120" w:after="120"/>
              <w:rPr>
                <w:iCs/>
                <w:lang w:eastAsia="zh-CN"/>
              </w:rPr>
            </w:pPr>
            <w:r w:rsidRPr="00CA0F50">
              <w:rPr>
                <w:iCs/>
                <w:lang w:eastAsia="zh-CN"/>
              </w:rPr>
              <w:t>Obligatoriu</w:t>
            </w:r>
          </w:p>
        </w:tc>
      </w:tr>
      <w:tr w:rsidR="0080337A" w:rsidRPr="00A15F41" w14:paraId="456F176D" w14:textId="77777777" w:rsidTr="003A77D4">
        <w:tc>
          <w:tcPr>
            <w:tcW w:w="577" w:type="dxa"/>
            <w:shd w:val="clear" w:color="auto" w:fill="auto"/>
          </w:tcPr>
          <w:p w14:paraId="6BE725A5" w14:textId="77777777" w:rsidR="0080337A" w:rsidRDefault="0080337A" w:rsidP="003A77D4">
            <w:pPr>
              <w:tabs>
                <w:tab w:val="left" w:pos="612"/>
              </w:tabs>
              <w:spacing w:before="120" w:after="120"/>
              <w:rPr>
                <w:iCs/>
                <w:lang w:eastAsia="zh-CN"/>
              </w:rPr>
            </w:pPr>
            <w:r>
              <w:rPr>
                <w:iCs/>
                <w:lang w:eastAsia="zh-CN"/>
              </w:rPr>
              <w:t>3</w:t>
            </w:r>
          </w:p>
        </w:tc>
        <w:tc>
          <w:tcPr>
            <w:tcW w:w="2820" w:type="dxa"/>
            <w:shd w:val="clear" w:color="auto" w:fill="auto"/>
          </w:tcPr>
          <w:p w14:paraId="1D9C260D" w14:textId="77777777" w:rsidR="0080337A" w:rsidRPr="007C5BCB" w:rsidRDefault="0080337A" w:rsidP="003A77D4">
            <w:pPr>
              <w:tabs>
                <w:tab w:val="left" w:pos="612"/>
              </w:tabs>
              <w:spacing w:before="120" w:after="120"/>
              <w:rPr>
                <w:iCs/>
                <w:lang w:eastAsia="zh-CN"/>
              </w:rPr>
            </w:pPr>
            <w:r>
              <w:rPr>
                <w:iCs/>
                <w:lang w:eastAsia="zh-CN"/>
              </w:rPr>
              <w:t>Propunerea financiară</w:t>
            </w:r>
          </w:p>
        </w:tc>
        <w:tc>
          <w:tcPr>
            <w:tcW w:w="4608" w:type="dxa"/>
            <w:shd w:val="clear" w:color="auto" w:fill="auto"/>
          </w:tcPr>
          <w:p w14:paraId="0A6C84FC" w14:textId="77777777" w:rsidR="0080337A" w:rsidRPr="00B46AFD" w:rsidRDefault="0080337A" w:rsidP="003A77D4">
            <w:pPr>
              <w:tabs>
                <w:tab w:val="left" w:pos="612"/>
              </w:tabs>
              <w:spacing w:before="120" w:after="120"/>
              <w:rPr>
                <w:iCs/>
                <w:lang w:eastAsia="zh-CN"/>
              </w:rPr>
            </w:pPr>
            <w:r w:rsidRPr="00B46AFD">
              <w:t xml:space="preserve">Conform prevederilor documentației standard pentru realizarea achizițiilor publice </w:t>
            </w:r>
            <w:r w:rsidRPr="00B46AFD">
              <w:lastRenderedPageBreak/>
              <w:t>de lucrări</w:t>
            </w:r>
          </w:p>
        </w:tc>
        <w:tc>
          <w:tcPr>
            <w:tcW w:w="1623" w:type="dxa"/>
            <w:shd w:val="clear" w:color="auto" w:fill="auto"/>
          </w:tcPr>
          <w:p w14:paraId="00367D3C" w14:textId="77777777" w:rsidR="0080337A" w:rsidRDefault="0080337A" w:rsidP="003A77D4">
            <w:pPr>
              <w:tabs>
                <w:tab w:val="left" w:pos="612"/>
              </w:tabs>
              <w:spacing w:before="120" w:after="120"/>
              <w:rPr>
                <w:iCs/>
                <w:lang w:eastAsia="zh-CN"/>
              </w:rPr>
            </w:pPr>
            <w:r w:rsidRPr="00CA0F50">
              <w:rPr>
                <w:iCs/>
                <w:lang w:eastAsia="zh-CN"/>
              </w:rPr>
              <w:lastRenderedPageBreak/>
              <w:t>Obligatoriu</w:t>
            </w:r>
          </w:p>
        </w:tc>
      </w:tr>
      <w:tr w:rsidR="0080337A" w:rsidRPr="004225A2" w14:paraId="4B667C67" w14:textId="77777777" w:rsidTr="003A77D4">
        <w:tc>
          <w:tcPr>
            <w:tcW w:w="577" w:type="dxa"/>
            <w:shd w:val="clear" w:color="auto" w:fill="auto"/>
          </w:tcPr>
          <w:p w14:paraId="51E28604" w14:textId="77777777" w:rsidR="0080337A" w:rsidRDefault="0080337A" w:rsidP="003A77D4">
            <w:pPr>
              <w:tabs>
                <w:tab w:val="left" w:pos="612"/>
              </w:tabs>
              <w:spacing w:before="120" w:after="120"/>
              <w:rPr>
                <w:iCs/>
                <w:lang w:eastAsia="zh-CN"/>
              </w:rPr>
            </w:pPr>
            <w:r>
              <w:rPr>
                <w:iCs/>
                <w:lang w:eastAsia="zh-CN"/>
              </w:rPr>
              <w:lastRenderedPageBreak/>
              <w:t>4</w:t>
            </w:r>
          </w:p>
        </w:tc>
        <w:tc>
          <w:tcPr>
            <w:tcW w:w="2820" w:type="dxa"/>
            <w:shd w:val="clear" w:color="auto" w:fill="auto"/>
          </w:tcPr>
          <w:p w14:paraId="7A3C325F" w14:textId="77777777" w:rsidR="0080337A" w:rsidRDefault="0080337A" w:rsidP="003A77D4">
            <w:pPr>
              <w:tabs>
                <w:tab w:val="left" w:pos="612"/>
              </w:tabs>
              <w:spacing w:before="120" w:after="120"/>
              <w:rPr>
                <w:iCs/>
                <w:lang w:eastAsia="zh-CN"/>
              </w:rPr>
            </w:pPr>
            <w:r>
              <w:rPr>
                <w:iCs/>
                <w:lang w:eastAsia="zh-CN"/>
              </w:rPr>
              <w:t>Propunerea tehnică</w:t>
            </w:r>
          </w:p>
        </w:tc>
        <w:tc>
          <w:tcPr>
            <w:tcW w:w="4608" w:type="dxa"/>
            <w:shd w:val="clear" w:color="auto" w:fill="auto"/>
          </w:tcPr>
          <w:p w14:paraId="72656E6E" w14:textId="77777777" w:rsidR="0080337A" w:rsidRPr="009E5001" w:rsidRDefault="0080337A" w:rsidP="003A77D4">
            <w:pPr>
              <w:tabs>
                <w:tab w:val="left" w:pos="-284"/>
                <w:tab w:val="left" w:pos="426"/>
                <w:tab w:val="left" w:pos="604"/>
                <w:tab w:val="left" w:pos="960"/>
              </w:tabs>
              <w:jc w:val="both"/>
            </w:pPr>
            <w:r w:rsidRPr="009E5001">
              <w:t>Ofertantul elaborează propunerea tehnică, astfel încât aceasta să respecte în totalitate cerinţele de calificare, precum şi cerinţele prevăzute în caietul de sarcini, cât și lista cu cantitățile de lucrări.</w:t>
            </w:r>
          </w:p>
          <w:p w14:paraId="384A5EFB" w14:textId="77777777" w:rsidR="0080337A" w:rsidRPr="009E5001" w:rsidRDefault="0080337A" w:rsidP="003A77D4">
            <w:pPr>
              <w:tabs>
                <w:tab w:val="left" w:pos="-284"/>
                <w:tab w:val="left" w:pos="426"/>
                <w:tab w:val="left" w:pos="604"/>
                <w:tab w:val="left" w:pos="960"/>
              </w:tabs>
              <w:jc w:val="both"/>
            </w:pPr>
            <w:r w:rsidRPr="009E5001">
              <w:t>În acest scop propunerea tehnică conține:</w:t>
            </w:r>
          </w:p>
          <w:p w14:paraId="182AA81D" w14:textId="77777777" w:rsidR="0080337A" w:rsidRPr="00B46AFD" w:rsidRDefault="0080337A" w:rsidP="003A77D4">
            <w:pPr>
              <w:tabs>
                <w:tab w:val="left" w:pos="612"/>
              </w:tabs>
              <w:spacing w:before="120" w:after="120"/>
              <w:rPr>
                <w:iCs/>
                <w:highlight w:val="yellow"/>
                <w:lang w:eastAsia="zh-CN"/>
              </w:rPr>
            </w:pPr>
            <w:r w:rsidRPr="009E5001">
              <w:t xml:space="preserve">Documentația de deviz (formularele 3, 5 și 7 corespunzător CPL.01.01-2012 sau alte metode elaborate și aprobate prin acte normative de către Ministerul Economiei și Infrastructurii), conform Formularului de deviz nr. 1, lista cu cantitățile de lucrări, </w:t>
            </w:r>
            <w:r w:rsidRPr="009E5001">
              <w:rPr>
                <w:lang w:val="en-GB"/>
              </w:rPr>
              <w:t xml:space="preserve">original confirmată prin </w:t>
            </w:r>
            <w:r w:rsidRPr="009E5001">
              <w:rPr>
                <w:color w:val="000000"/>
                <w:lang w:val="en-GB"/>
              </w:rPr>
              <w:t>aplicarea semnăturii electronice</w:t>
            </w:r>
            <w:r w:rsidRPr="009E5001">
              <w:t xml:space="preserve">, </w:t>
            </w:r>
          </w:p>
        </w:tc>
        <w:tc>
          <w:tcPr>
            <w:tcW w:w="1623" w:type="dxa"/>
            <w:shd w:val="clear" w:color="auto" w:fill="auto"/>
          </w:tcPr>
          <w:p w14:paraId="37802DB6" w14:textId="77777777" w:rsidR="0080337A" w:rsidRDefault="0080337A" w:rsidP="003A77D4">
            <w:pPr>
              <w:tabs>
                <w:tab w:val="left" w:pos="612"/>
              </w:tabs>
              <w:spacing w:before="120" w:after="120"/>
              <w:rPr>
                <w:iCs/>
                <w:lang w:eastAsia="zh-CN"/>
              </w:rPr>
            </w:pPr>
            <w:r w:rsidRPr="00CA0F50">
              <w:rPr>
                <w:iCs/>
                <w:lang w:eastAsia="zh-CN"/>
              </w:rPr>
              <w:t>Obligatoriu</w:t>
            </w:r>
          </w:p>
        </w:tc>
      </w:tr>
      <w:tr w:rsidR="0080337A" w:rsidRPr="004225A2" w14:paraId="59F3E184" w14:textId="77777777" w:rsidTr="003A77D4">
        <w:tc>
          <w:tcPr>
            <w:tcW w:w="577" w:type="dxa"/>
            <w:shd w:val="clear" w:color="auto" w:fill="auto"/>
          </w:tcPr>
          <w:p w14:paraId="35BF5ABA" w14:textId="77777777" w:rsidR="0080337A" w:rsidRDefault="0080337A" w:rsidP="003A77D4">
            <w:pPr>
              <w:tabs>
                <w:tab w:val="left" w:pos="612"/>
              </w:tabs>
              <w:spacing w:before="120" w:after="120"/>
              <w:rPr>
                <w:iCs/>
                <w:lang w:eastAsia="zh-CN"/>
              </w:rPr>
            </w:pPr>
            <w:r>
              <w:rPr>
                <w:iCs/>
                <w:lang w:eastAsia="zh-CN"/>
              </w:rPr>
              <w:t>5</w:t>
            </w:r>
          </w:p>
        </w:tc>
        <w:tc>
          <w:tcPr>
            <w:tcW w:w="2820" w:type="dxa"/>
            <w:shd w:val="clear" w:color="auto" w:fill="auto"/>
          </w:tcPr>
          <w:p w14:paraId="09086D36" w14:textId="77777777" w:rsidR="0080337A" w:rsidRDefault="0080337A" w:rsidP="003A77D4">
            <w:pPr>
              <w:tabs>
                <w:tab w:val="left" w:pos="612"/>
              </w:tabs>
              <w:spacing w:before="120" w:after="120"/>
              <w:rPr>
                <w:iCs/>
                <w:lang w:eastAsia="zh-CN"/>
              </w:rPr>
            </w:pPr>
            <w:r>
              <w:rPr>
                <w:lang w:eastAsia="zh-CN"/>
              </w:rPr>
              <w:t>Declarație privind valabilitatea ofertei, conform anexei nr. 8..</w:t>
            </w:r>
          </w:p>
        </w:tc>
        <w:tc>
          <w:tcPr>
            <w:tcW w:w="4608" w:type="dxa"/>
            <w:shd w:val="clear" w:color="auto" w:fill="auto"/>
          </w:tcPr>
          <w:p w14:paraId="235269B7" w14:textId="77777777" w:rsidR="0080337A" w:rsidRPr="00B46AFD" w:rsidRDefault="0080337A" w:rsidP="003A77D4">
            <w:pPr>
              <w:tabs>
                <w:tab w:val="left" w:pos="612"/>
              </w:tabs>
              <w:spacing w:before="120" w:after="120"/>
              <w:rPr>
                <w:iCs/>
                <w:lang w:eastAsia="zh-CN"/>
              </w:rPr>
            </w:pPr>
            <w:r w:rsidRPr="00B46AFD">
              <w:t>Formular completat- confirmat prin aplicarea semnăturii electronice.orice ofertă valabilă pentru o perioadă mai mica decît cea prevăzută se va respinge ca fiind necorespunzătoare.</w:t>
            </w:r>
          </w:p>
        </w:tc>
        <w:tc>
          <w:tcPr>
            <w:tcW w:w="1623" w:type="dxa"/>
            <w:shd w:val="clear" w:color="auto" w:fill="auto"/>
          </w:tcPr>
          <w:p w14:paraId="2BAE54B1" w14:textId="77777777" w:rsidR="0080337A" w:rsidRDefault="0080337A" w:rsidP="003A77D4">
            <w:pPr>
              <w:tabs>
                <w:tab w:val="left" w:pos="612"/>
              </w:tabs>
              <w:spacing w:before="120" w:after="120"/>
              <w:rPr>
                <w:iCs/>
                <w:lang w:eastAsia="zh-CN"/>
              </w:rPr>
            </w:pPr>
            <w:r w:rsidRPr="00CA0F50">
              <w:rPr>
                <w:iCs/>
                <w:lang w:eastAsia="zh-CN"/>
              </w:rPr>
              <w:t>Obligatoriu</w:t>
            </w:r>
          </w:p>
        </w:tc>
      </w:tr>
      <w:tr w:rsidR="0080337A" w:rsidRPr="004225A2" w14:paraId="0777EAC4" w14:textId="77777777" w:rsidTr="003A77D4">
        <w:tc>
          <w:tcPr>
            <w:tcW w:w="577" w:type="dxa"/>
            <w:shd w:val="clear" w:color="auto" w:fill="auto"/>
          </w:tcPr>
          <w:p w14:paraId="7C1F6F46" w14:textId="77777777" w:rsidR="0080337A" w:rsidRDefault="0080337A" w:rsidP="003A77D4">
            <w:pPr>
              <w:tabs>
                <w:tab w:val="left" w:pos="612"/>
              </w:tabs>
              <w:spacing w:before="120" w:after="120"/>
              <w:rPr>
                <w:iCs/>
                <w:lang w:eastAsia="zh-CN"/>
              </w:rPr>
            </w:pPr>
            <w:r>
              <w:rPr>
                <w:iCs/>
                <w:lang w:eastAsia="zh-CN"/>
              </w:rPr>
              <w:t>6</w:t>
            </w:r>
          </w:p>
        </w:tc>
        <w:tc>
          <w:tcPr>
            <w:tcW w:w="2820" w:type="dxa"/>
            <w:shd w:val="clear" w:color="auto" w:fill="auto"/>
          </w:tcPr>
          <w:p w14:paraId="5CFCC6F7" w14:textId="77777777" w:rsidR="0080337A" w:rsidRPr="00EC5F8B" w:rsidRDefault="0080337A" w:rsidP="003A77D4">
            <w:pPr>
              <w:tabs>
                <w:tab w:val="left" w:pos="612"/>
              </w:tabs>
              <w:spacing w:before="120" w:after="120"/>
              <w:rPr>
                <w:lang w:eastAsia="zh-CN"/>
              </w:rPr>
            </w:pPr>
            <w:bookmarkStart w:id="45" w:name="_Toc449632652"/>
            <w:bookmarkStart w:id="46" w:name="_Toc449633144"/>
            <w:bookmarkStart w:id="47" w:name="_Toc449692099"/>
            <w:r w:rsidRPr="00EC5F8B">
              <w:rPr>
                <w:lang w:eastAsia="zh-CN"/>
              </w:rPr>
              <w:t>Declaraţie</w:t>
            </w:r>
            <w:bookmarkEnd w:id="45"/>
            <w:bookmarkEnd w:id="46"/>
            <w:bookmarkEnd w:id="47"/>
            <w:r w:rsidRPr="00EC5F8B">
              <w:rPr>
                <w:lang w:eastAsia="zh-CN"/>
              </w:rPr>
              <w:t xml:space="preserve"> </w:t>
            </w:r>
            <w:bookmarkStart w:id="48" w:name="_Toc449632653"/>
            <w:bookmarkStart w:id="49" w:name="_Toc449633145"/>
            <w:bookmarkStart w:id="50" w:name="_Toc449692100"/>
            <w:r w:rsidRPr="00EC5F8B">
              <w:rPr>
                <w:lang w:eastAsia="zh-CN"/>
              </w:rPr>
              <w:t xml:space="preserve">privind confirmarea identității beneficiarilor efectivi și neîncadrarea acestora în situația condamnării  </w:t>
            </w:r>
            <w:bookmarkEnd w:id="48"/>
            <w:bookmarkEnd w:id="49"/>
            <w:bookmarkEnd w:id="50"/>
            <w:r w:rsidRPr="00EC5F8B">
              <w:rPr>
                <w:lang w:eastAsia="zh-CN"/>
              </w:rPr>
              <w:t>pentru participarea la activităţi ale unei organizaţii sau grupări criminale, pentru corupţie, fraudă şi/sau spălare de bani.</w:t>
            </w:r>
          </w:p>
        </w:tc>
        <w:tc>
          <w:tcPr>
            <w:tcW w:w="4608" w:type="dxa"/>
            <w:shd w:val="clear" w:color="auto" w:fill="auto"/>
          </w:tcPr>
          <w:p w14:paraId="6869D95B" w14:textId="77777777" w:rsidR="0080337A" w:rsidRPr="00B46AFD" w:rsidRDefault="0080337A" w:rsidP="003A77D4">
            <w:pPr>
              <w:rPr>
                <w:lang w:eastAsia="zh-CN"/>
              </w:rPr>
            </w:pPr>
            <w:r w:rsidRPr="00B46AFD">
              <w:rPr>
                <w:lang w:eastAsia="zh-CN"/>
              </w:rPr>
              <w:t xml:space="preserve">Conform Ordinul Ministrului Finanțelor                                              nr. 145 din 24 noiembrie 2020. Completată și semnată electronic de către participant. (Se va prezenta doar de către ofertantul declarat cîștigător, în termen de max.5zile)       </w:t>
            </w:r>
          </w:p>
          <w:p w14:paraId="3FC459EA" w14:textId="77777777" w:rsidR="0080337A" w:rsidRPr="00B46AFD" w:rsidRDefault="0080337A" w:rsidP="003A77D4">
            <w:pPr>
              <w:tabs>
                <w:tab w:val="left" w:pos="612"/>
              </w:tabs>
              <w:spacing w:before="120" w:after="120"/>
              <w:rPr>
                <w:lang w:eastAsia="zh-CN"/>
              </w:rPr>
            </w:pPr>
          </w:p>
        </w:tc>
        <w:tc>
          <w:tcPr>
            <w:tcW w:w="1623" w:type="dxa"/>
            <w:shd w:val="clear" w:color="auto" w:fill="auto"/>
          </w:tcPr>
          <w:p w14:paraId="6ABA4863" w14:textId="77777777" w:rsidR="0080337A" w:rsidRDefault="0080337A" w:rsidP="003A77D4">
            <w:pPr>
              <w:tabs>
                <w:tab w:val="left" w:pos="612"/>
              </w:tabs>
              <w:spacing w:before="120" w:after="120"/>
              <w:rPr>
                <w:iCs/>
                <w:lang w:eastAsia="zh-CN"/>
              </w:rPr>
            </w:pPr>
            <w:r w:rsidRPr="00CA0F50">
              <w:rPr>
                <w:iCs/>
                <w:lang w:eastAsia="zh-CN"/>
              </w:rPr>
              <w:t>Obligatoriu</w:t>
            </w:r>
          </w:p>
        </w:tc>
      </w:tr>
      <w:tr w:rsidR="0080337A" w:rsidRPr="004225A2" w14:paraId="52DE260B" w14:textId="77777777" w:rsidTr="003A77D4">
        <w:tc>
          <w:tcPr>
            <w:tcW w:w="577" w:type="dxa"/>
            <w:shd w:val="clear" w:color="auto" w:fill="auto"/>
          </w:tcPr>
          <w:p w14:paraId="1E760ACA" w14:textId="77777777" w:rsidR="0080337A" w:rsidRDefault="0080337A" w:rsidP="003A77D4">
            <w:pPr>
              <w:tabs>
                <w:tab w:val="left" w:pos="612"/>
              </w:tabs>
              <w:spacing w:before="120" w:after="120"/>
              <w:rPr>
                <w:iCs/>
                <w:lang w:eastAsia="zh-CN"/>
              </w:rPr>
            </w:pPr>
            <w:r>
              <w:rPr>
                <w:iCs/>
                <w:lang w:eastAsia="zh-CN"/>
              </w:rPr>
              <w:t>7</w:t>
            </w:r>
          </w:p>
        </w:tc>
        <w:tc>
          <w:tcPr>
            <w:tcW w:w="2820" w:type="dxa"/>
            <w:shd w:val="clear" w:color="auto" w:fill="auto"/>
          </w:tcPr>
          <w:p w14:paraId="3188B9F4" w14:textId="77777777" w:rsidR="0080337A" w:rsidRDefault="0080337A" w:rsidP="003A77D4">
            <w:pPr>
              <w:tabs>
                <w:tab w:val="left" w:pos="612"/>
              </w:tabs>
              <w:spacing w:before="120" w:after="120"/>
              <w:rPr>
                <w:lang w:eastAsia="zh-CN"/>
              </w:rPr>
            </w:pPr>
            <w:r>
              <w:rPr>
                <w:lang w:eastAsia="zh-CN"/>
              </w:rPr>
              <w:t xml:space="preserve">Certificat de efectuare sistematică a plăților  impozitelor, contribuțiilor </w:t>
            </w:r>
          </w:p>
        </w:tc>
        <w:tc>
          <w:tcPr>
            <w:tcW w:w="4608" w:type="dxa"/>
            <w:shd w:val="clear" w:color="auto" w:fill="auto"/>
          </w:tcPr>
          <w:p w14:paraId="6552A5EC" w14:textId="77777777" w:rsidR="0080337A" w:rsidRPr="00B46AFD" w:rsidRDefault="0080337A" w:rsidP="003A77D4">
            <w:pPr>
              <w:tabs>
                <w:tab w:val="left" w:pos="612"/>
              </w:tabs>
              <w:spacing w:before="120" w:after="120"/>
              <w:rPr>
                <w:lang w:eastAsia="zh-CN"/>
              </w:rPr>
            </w:pPr>
            <w:r w:rsidRPr="00B46AFD">
              <w:rPr>
                <w:lang w:eastAsia="zh-CN"/>
              </w:rPr>
              <w:t xml:space="preserve">copie – eliberat de Inspectoratul Fiscal (valabilitatea certificatului – 15 zile din data eliberării); confirmat prin semnatura electronica a  Participantului * </w:t>
            </w:r>
          </w:p>
        </w:tc>
        <w:tc>
          <w:tcPr>
            <w:tcW w:w="1623" w:type="dxa"/>
            <w:shd w:val="clear" w:color="auto" w:fill="auto"/>
          </w:tcPr>
          <w:p w14:paraId="2EB4383C" w14:textId="77777777" w:rsidR="0080337A" w:rsidRDefault="0080337A" w:rsidP="003A77D4">
            <w:pPr>
              <w:tabs>
                <w:tab w:val="left" w:pos="612"/>
              </w:tabs>
              <w:spacing w:before="120" w:after="120"/>
              <w:rPr>
                <w:iCs/>
                <w:lang w:eastAsia="zh-CN"/>
              </w:rPr>
            </w:pPr>
            <w:r w:rsidRPr="00CA0F50">
              <w:rPr>
                <w:iCs/>
                <w:lang w:eastAsia="zh-CN"/>
              </w:rPr>
              <w:t>Obligatoriu</w:t>
            </w:r>
          </w:p>
        </w:tc>
      </w:tr>
      <w:tr w:rsidR="0080337A" w:rsidRPr="009545D6" w14:paraId="50B24EE2" w14:textId="77777777" w:rsidTr="003A77D4">
        <w:tc>
          <w:tcPr>
            <w:tcW w:w="577" w:type="dxa"/>
            <w:shd w:val="clear" w:color="auto" w:fill="auto"/>
          </w:tcPr>
          <w:p w14:paraId="2F666271" w14:textId="77777777" w:rsidR="0080337A" w:rsidRDefault="0080337A" w:rsidP="003A77D4">
            <w:pPr>
              <w:tabs>
                <w:tab w:val="left" w:pos="612"/>
              </w:tabs>
              <w:spacing w:before="120" w:after="120"/>
              <w:rPr>
                <w:iCs/>
                <w:lang w:eastAsia="zh-CN"/>
              </w:rPr>
            </w:pPr>
            <w:r>
              <w:rPr>
                <w:iCs/>
                <w:lang w:eastAsia="zh-CN"/>
              </w:rPr>
              <w:t>8</w:t>
            </w:r>
          </w:p>
        </w:tc>
        <w:tc>
          <w:tcPr>
            <w:tcW w:w="2820" w:type="dxa"/>
            <w:shd w:val="clear" w:color="auto" w:fill="auto"/>
          </w:tcPr>
          <w:p w14:paraId="05DB58DA" w14:textId="77777777" w:rsidR="0080337A" w:rsidRDefault="0080337A" w:rsidP="003A77D4">
            <w:pPr>
              <w:tabs>
                <w:tab w:val="left" w:pos="612"/>
              </w:tabs>
              <w:spacing w:before="120" w:after="120"/>
              <w:rPr>
                <w:lang w:eastAsia="zh-CN"/>
              </w:rPr>
            </w:pPr>
            <w:r>
              <w:rPr>
                <w:lang w:eastAsia="zh-CN"/>
              </w:rPr>
              <w:t>Declarație privind dotările specifice, utilajul și echipamentul necesar pentru îndeplinirea corespunzătoare a contractului</w:t>
            </w:r>
          </w:p>
        </w:tc>
        <w:tc>
          <w:tcPr>
            <w:tcW w:w="4608" w:type="dxa"/>
            <w:shd w:val="clear" w:color="auto" w:fill="auto"/>
          </w:tcPr>
          <w:p w14:paraId="4AEC67D4" w14:textId="77777777" w:rsidR="0080337A" w:rsidRPr="00B46AFD" w:rsidRDefault="0080337A" w:rsidP="003A77D4">
            <w:pPr>
              <w:tabs>
                <w:tab w:val="left" w:pos="612"/>
              </w:tabs>
              <w:spacing w:before="120" w:after="120"/>
              <w:rPr>
                <w:lang w:eastAsia="zh-CN"/>
              </w:rPr>
            </w:pPr>
            <w:r w:rsidRPr="009E5001">
              <w:rPr>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623" w:type="dxa"/>
            <w:shd w:val="clear" w:color="auto" w:fill="auto"/>
          </w:tcPr>
          <w:p w14:paraId="6A58188A" w14:textId="77777777" w:rsidR="0080337A" w:rsidRDefault="0080337A" w:rsidP="003A77D4">
            <w:pPr>
              <w:tabs>
                <w:tab w:val="left" w:pos="612"/>
              </w:tabs>
              <w:spacing w:before="120" w:after="120"/>
              <w:rPr>
                <w:lang w:eastAsia="zh-CN"/>
              </w:rPr>
            </w:pPr>
            <w:r w:rsidRPr="00CA0F50">
              <w:rPr>
                <w:iCs/>
                <w:lang w:eastAsia="zh-CN"/>
              </w:rPr>
              <w:t>Obligatoriu</w:t>
            </w:r>
          </w:p>
        </w:tc>
      </w:tr>
      <w:tr w:rsidR="0080337A" w:rsidRPr="00EE6912" w14:paraId="75180CE7" w14:textId="77777777" w:rsidTr="003A77D4">
        <w:tc>
          <w:tcPr>
            <w:tcW w:w="577" w:type="dxa"/>
            <w:shd w:val="clear" w:color="auto" w:fill="auto"/>
          </w:tcPr>
          <w:p w14:paraId="63890B64" w14:textId="77777777" w:rsidR="0080337A" w:rsidRDefault="0080337A" w:rsidP="003A77D4">
            <w:pPr>
              <w:tabs>
                <w:tab w:val="left" w:pos="612"/>
              </w:tabs>
              <w:spacing w:before="120" w:after="120"/>
              <w:rPr>
                <w:iCs/>
                <w:lang w:eastAsia="zh-CN"/>
              </w:rPr>
            </w:pPr>
            <w:r>
              <w:rPr>
                <w:iCs/>
                <w:lang w:eastAsia="zh-CN"/>
              </w:rPr>
              <w:t>9</w:t>
            </w:r>
          </w:p>
        </w:tc>
        <w:tc>
          <w:tcPr>
            <w:tcW w:w="2820" w:type="dxa"/>
            <w:shd w:val="clear" w:color="auto" w:fill="auto"/>
          </w:tcPr>
          <w:p w14:paraId="1B86EC9F" w14:textId="77777777" w:rsidR="0080337A" w:rsidRDefault="0080337A" w:rsidP="003A77D4">
            <w:pPr>
              <w:tabs>
                <w:tab w:val="left" w:pos="612"/>
              </w:tabs>
              <w:spacing w:before="120" w:after="120"/>
              <w:rPr>
                <w:lang w:eastAsia="zh-CN"/>
              </w:rPr>
            </w:pPr>
            <w:r>
              <w:rPr>
                <w:lang w:eastAsia="zh-CN"/>
              </w:rPr>
              <w:t>Garanție pentru ofertă</w:t>
            </w:r>
          </w:p>
        </w:tc>
        <w:tc>
          <w:tcPr>
            <w:tcW w:w="4608" w:type="dxa"/>
            <w:shd w:val="clear" w:color="auto" w:fill="auto"/>
          </w:tcPr>
          <w:p w14:paraId="22305BD1" w14:textId="77777777" w:rsidR="0080337A" w:rsidRPr="00B46AFD" w:rsidRDefault="0080337A" w:rsidP="003A77D4">
            <w:pPr>
              <w:tabs>
                <w:tab w:val="left" w:pos="612"/>
              </w:tabs>
              <w:spacing w:before="120" w:after="120"/>
              <w:rPr>
                <w:lang w:eastAsia="zh-CN"/>
              </w:rPr>
            </w:pPr>
            <w:r w:rsidRPr="00B46AFD">
              <w:t xml:space="preserve">Garanţie bancară emisă de către instituția financiară unde se deservește ofertantul în valoare de de </w:t>
            </w:r>
            <w:r>
              <w:t>1,</w:t>
            </w:r>
            <w:r w:rsidRPr="00B45C4E">
              <w:t>0</w:t>
            </w:r>
            <w:r w:rsidRPr="00B46AFD">
              <w:t xml:space="preserve"> % din suma ofertei fără TVA cu termenul de valabilitate - 60 zile.</w:t>
            </w:r>
          </w:p>
        </w:tc>
        <w:tc>
          <w:tcPr>
            <w:tcW w:w="1623" w:type="dxa"/>
            <w:shd w:val="clear" w:color="auto" w:fill="auto"/>
          </w:tcPr>
          <w:p w14:paraId="343F226A" w14:textId="77777777" w:rsidR="0080337A" w:rsidRDefault="0080337A" w:rsidP="003A77D4">
            <w:pPr>
              <w:tabs>
                <w:tab w:val="left" w:pos="612"/>
              </w:tabs>
              <w:spacing w:before="120" w:after="120"/>
              <w:rPr>
                <w:lang w:eastAsia="zh-CN"/>
              </w:rPr>
            </w:pPr>
            <w:r w:rsidRPr="00CA0F50">
              <w:rPr>
                <w:iCs/>
                <w:lang w:eastAsia="zh-CN"/>
              </w:rPr>
              <w:t>Obligatoriu</w:t>
            </w:r>
          </w:p>
        </w:tc>
      </w:tr>
      <w:tr w:rsidR="0080337A" w:rsidRPr="00B91B9D" w14:paraId="1C3B1331" w14:textId="77777777" w:rsidTr="003A77D4">
        <w:tc>
          <w:tcPr>
            <w:tcW w:w="577" w:type="dxa"/>
            <w:shd w:val="clear" w:color="auto" w:fill="auto"/>
          </w:tcPr>
          <w:p w14:paraId="36B3F64D" w14:textId="77777777" w:rsidR="0080337A" w:rsidRDefault="0080337A" w:rsidP="003A77D4">
            <w:pPr>
              <w:tabs>
                <w:tab w:val="left" w:pos="612"/>
              </w:tabs>
              <w:spacing w:before="120" w:after="120"/>
              <w:rPr>
                <w:iCs/>
                <w:lang w:eastAsia="zh-CN"/>
              </w:rPr>
            </w:pPr>
            <w:r>
              <w:rPr>
                <w:iCs/>
                <w:lang w:eastAsia="zh-CN"/>
              </w:rPr>
              <w:lastRenderedPageBreak/>
              <w:t>10</w:t>
            </w:r>
          </w:p>
        </w:tc>
        <w:tc>
          <w:tcPr>
            <w:tcW w:w="2820" w:type="dxa"/>
            <w:shd w:val="clear" w:color="auto" w:fill="auto"/>
          </w:tcPr>
          <w:p w14:paraId="30FCAF88" w14:textId="77777777" w:rsidR="0080337A" w:rsidRDefault="0080337A" w:rsidP="003A77D4">
            <w:pPr>
              <w:tabs>
                <w:tab w:val="left" w:pos="612"/>
              </w:tabs>
              <w:spacing w:before="120" w:after="120"/>
              <w:rPr>
                <w:lang w:eastAsia="zh-CN"/>
              </w:rPr>
            </w:pPr>
            <w:r>
              <w:rPr>
                <w:lang w:eastAsia="zh-CN"/>
              </w:rPr>
              <w:t>Graficul de executare a lucrărilor</w:t>
            </w:r>
          </w:p>
        </w:tc>
        <w:tc>
          <w:tcPr>
            <w:tcW w:w="4608" w:type="dxa"/>
            <w:shd w:val="clear" w:color="auto" w:fill="auto"/>
          </w:tcPr>
          <w:p w14:paraId="68E6B9CA" w14:textId="77777777" w:rsidR="0080337A" w:rsidRPr="00B46AFD" w:rsidRDefault="0080337A" w:rsidP="003A77D4">
            <w:pPr>
              <w:tabs>
                <w:tab w:val="left" w:pos="612"/>
              </w:tabs>
              <w:spacing w:before="120" w:after="120"/>
            </w:pPr>
            <w:r w:rsidRPr="00B46AFD">
              <w:t>Conform prevederilor documentației standard pentru realizarea achizițiilor publice de lucrări.</w:t>
            </w:r>
          </w:p>
        </w:tc>
        <w:tc>
          <w:tcPr>
            <w:tcW w:w="1623" w:type="dxa"/>
            <w:shd w:val="clear" w:color="auto" w:fill="auto"/>
          </w:tcPr>
          <w:p w14:paraId="76725BDD" w14:textId="77777777" w:rsidR="0080337A" w:rsidRDefault="0080337A" w:rsidP="003A77D4">
            <w:pPr>
              <w:tabs>
                <w:tab w:val="left" w:pos="612"/>
              </w:tabs>
              <w:spacing w:before="120" w:after="120"/>
              <w:rPr>
                <w:lang w:eastAsia="zh-CN"/>
              </w:rPr>
            </w:pPr>
            <w:r w:rsidRPr="00CA0F50">
              <w:rPr>
                <w:iCs/>
                <w:lang w:eastAsia="zh-CN"/>
              </w:rPr>
              <w:t>Obligatoriu</w:t>
            </w:r>
          </w:p>
        </w:tc>
      </w:tr>
      <w:tr w:rsidR="0080337A" w:rsidRPr="00B91B9D" w14:paraId="7F0D933C" w14:textId="77777777" w:rsidTr="003A77D4">
        <w:tc>
          <w:tcPr>
            <w:tcW w:w="577" w:type="dxa"/>
            <w:shd w:val="clear" w:color="auto" w:fill="auto"/>
          </w:tcPr>
          <w:p w14:paraId="215BF37A" w14:textId="77777777" w:rsidR="0080337A" w:rsidRDefault="0080337A" w:rsidP="003A77D4">
            <w:pPr>
              <w:tabs>
                <w:tab w:val="left" w:pos="612"/>
              </w:tabs>
              <w:spacing w:before="120" w:after="120"/>
              <w:rPr>
                <w:iCs/>
                <w:lang w:eastAsia="zh-CN"/>
              </w:rPr>
            </w:pPr>
            <w:r>
              <w:rPr>
                <w:iCs/>
                <w:lang w:eastAsia="zh-CN"/>
              </w:rPr>
              <w:t>11</w:t>
            </w:r>
          </w:p>
        </w:tc>
        <w:tc>
          <w:tcPr>
            <w:tcW w:w="2820" w:type="dxa"/>
            <w:shd w:val="clear" w:color="auto" w:fill="auto"/>
          </w:tcPr>
          <w:p w14:paraId="5F985D65" w14:textId="77777777" w:rsidR="0080337A" w:rsidRPr="002D2BF0" w:rsidRDefault="0080337A" w:rsidP="003A77D4">
            <w:pPr>
              <w:tabs>
                <w:tab w:val="left" w:pos="612"/>
              </w:tabs>
              <w:spacing w:before="120" w:after="120"/>
              <w:ind w:left="284" w:hanging="374"/>
              <w:rPr>
                <w:rFonts w:eastAsia="Calibri"/>
                <w:iCs/>
              </w:rPr>
            </w:pPr>
            <w:r w:rsidRPr="00486876">
              <w:rPr>
                <w:rFonts w:eastAsia="Calibri"/>
                <w:iCs/>
              </w:rPr>
              <w:t xml:space="preserve">Garanția de buna execuție </w:t>
            </w:r>
            <w:r>
              <w:rPr>
                <w:rFonts w:eastAsia="Calibri"/>
                <w:iCs/>
              </w:rPr>
              <w:t>1% din sum</w:t>
            </w:r>
            <w:r w:rsidRPr="00486876">
              <w:rPr>
                <w:rFonts w:eastAsia="Calibri"/>
                <w:iCs/>
              </w:rPr>
              <w:t>a contractului cu TVA.</w:t>
            </w:r>
            <w:r>
              <w:rPr>
                <w:rFonts w:eastAsia="Calibri"/>
                <w:iCs/>
              </w:rPr>
              <w:t>( pentru ofertantul cîștigător la etapa semnării contractului)</w:t>
            </w:r>
          </w:p>
          <w:p w14:paraId="7343CFDE" w14:textId="77777777" w:rsidR="0080337A" w:rsidRDefault="0080337A" w:rsidP="003A77D4">
            <w:pPr>
              <w:tabs>
                <w:tab w:val="left" w:pos="612"/>
              </w:tabs>
              <w:spacing w:before="120" w:after="120"/>
              <w:rPr>
                <w:lang w:eastAsia="zh-CN"/>
              </w:rPr>
            </w:pPr>
          </w:p>
        </w:tc>
        <w:tc>
          <w:tcPr>
            <w:tcW w:w="4608" w:type="dxa"/>
            <w:shd w:val="clear" w:color="auto" w:fill="auto"/>
          </w:tcPr>
          <w:p w14:paraId="0B8A723C" w14:textId="77777777" w:rsidR="0080337A" w:rsidRPr="00C21F8C" w:rsidRDefault="0080337A" w:rsidP="003A77D4">
            <w:pPr>
              <w:tabs>
                <w:tab w:val="left" w:pos="612"/>
              </w:tabs>
              <w:jc w:val="both"/>
            </w:pPr>
            <w:r>
              <w:t>Garantia bancară emisă de către instituția financiară unde se deservește ofertantul în valoare de 1% din suma  ofertei fără TVA.</w:t>
            </w:r>
          </w:p>
        </w:tc>
        <w:tc>
          <w:tcPr>
            <w:tcW w:w="1623" w:type="dxa"/>
            <w:shd w:val="clear" w:color="auto" w:fill="auto"/>
          </w:tcPr>
          <w:p w14:paraId="594D2191" w14:textId="77777777" w:rsidR="0080337A" w:rsidRDefault="0080337A" w:rsidP="003A77D4">
            <w:pPr>
              <w:tabs>
                <w:tab w:val="left" w:pos="612"/>
              </w:tabs>
              <w:spacing w:before="120" w:after="120"/>
              <w:rPr>
                <w:lang w:eastAsia="zh-CN"/>
              </w:rPr>
            </w:pPr>
            <w:r w:rsidRPr="00CA0F50">
              <w:rPr>
                <w:iCs/>
                <w:lang w:eastAsia="zh-CN"/>
              </w:rPr>
              <w:t>Obligatoriu</w:t>
            </w:r>
          </w:p>
        </w:tc>
      </w:tr>
      <w:tr w:rsidR="0080337A" w:rsidRPr="00B91B9D" w14:paraId="63FCEF42" w14:textId="77777777" w:rsidTr="003A77D4">
        <w:tc>
          <w:tcPr>
            <w:tcW w:w="577" w:type="dxa"/>
            <w:shd w:val="clear" w:color="auto" w:fill="auto"/>
          </w:tcPr>
          <w:p w14:paraId="46D663A6" w14:textId="77777777" w:rsidR="0080337A" w:rsidRDefault="0080337A" w:rsidP="003A77D4">
            <w:pPr>
              <w:tabs>
                <w:tab w:val="left" w:pos="612"/>
              </w:tabs>
              <w:spacing w:before="120" w:after="120"/>
              <w:rPr>
                <w:iCs/>
                <w:lang w:eastAsia="zh-CN"/>
              </w:rPr>
            </w:pPr>
            <w:r>
              <w:rPr>
                <w:iCs/>
                <w:lang w:eastAsia="zh-CN"/>
              </w:rPr>
              <w:t>12.</w:t>
            </w:r>
          </w:p>
        </w:tc>
        <w:tc>
          <w:tcPr>
            <w:tcW w:w="2820" w:type="dxa"/>
            <w:shd w:val="clear" w:color="auto" w:fill="auto"/>
          </w:tcPr>
          <w:p w14:paraId="29B9C514" w14:textId="77777777" w:rsidR="0080337A" w:rsidRPr="00486876" w:rsidRDefault="0080337A" w:rsidP="003A77D4">
            <w:pPr>
              <w:tabs>
                <w:tab w:val="left" w:pos="612"/>
              </w:tabs>
              <w:spacing w:before="120" w:after="120"/>
              <w:ind w:left="284" w:hanging="374"/>
              <w:rPr>
                <w:rFonts w:eastAsia="Calibri"/>
                <w:iCs/>
              </w:rPr>
            </w:pPr>
            <w:r w:rsidRPr="003868F0">
              <w:rPr>
                <w:rFonts w:eastAsia="Calibri"/>
              </w:rPr>
              <w:t xml:space="preserve">Raport financiar pe baza datelor a ultimului bilanț contabil pentru </w:t>
            </w:r>
            <w:r w:rsidRPr="003868F0">
              <w:rPr>
                <w:rFonts w:eastAsia="Calibri"/>
                <w:b/>
              </w:rPr>
              <w:t>anul 202</w:t>
            </w:r>
            <w:r>
              <w:rPr>
                <w:rFonts w:eastAsia="Calibri"/>
                <w:b/>
              </w:rPr>
              <w:t>3</w:t>
            </w:r>
            <w:r w:rsidRPr="003868F0">
              <w:rPr>
                <w:rFonts w:eastAsia="Calibri"/>
                <w:b/>
              </w:rPr>
              <w:t>(integral)</w:t>
            </w:r>
          </w:p>
        </w:tc>
        <w:tc>
          <w:tcPr>
            <w:tcW w:w="4608" w:type="dxa"/>
            <w:shd w:val="clear" w:color="auto" w:fill="auto"/>
          </w:tcPr>
          <w:p w14:paraId="56CA47B6" w14:textId="77777777" w:rsidR="0080337A" w:rsidRPr="00B46AFD" w:rsidRDefault="0080337A" w:rsidP="003A77D4">
            <w:pPr>
              <w:tabs>
                <w:tab w:val="left" w:pos="612"/>
              </w:tabs>
              <w:ind w:left="39"/>
              <w:jc w:val="both"/>
              <w:rPr>
                <w:rFonts w:eastAsia="Calibri"/>
                <w:iCs/>
              </w:rPr>
            </w:pPr>
            <w:r w:rsidRPr="00B46AFD">
              <w:rPr>
                <w:rFonts w:eastAsia="Calibri"/>
                <w:lang w:val="en-GB"/>
              </w:rPr>
              <w:t xml:space="preserve">original – </w:t>
            </w:r>
            <w:r w:rsidRPr="00B46AFD">
              <w:rPr>
                <w:rFonts w:eastAsia="Calibri"/>
                <w:iCs/>
              </w:rPr>
              <w:t>cu semnătura electronică a OE</w:t>
            </w:r>
          </w:p>
        </w:tc>
        <w:tc>
          <w:tcPr>
            <w:tcW w:w="1623" w:type="dxa"/>
            <w:shd w:val="clear" w:color="auto" w:fill="auto"/>
          </w:tcPr>
          <w:p w14:paraId="292DFAD8" w14:textId="77777777" w:rsidR="0080337A" w:rsidRDefault="0080337A" w:rsidP="003A77D4">
            <w:pPr>
              <w:tabs>
                <w:tab w:val="left" w:pos="612"/>
              </w:tabs>
              <w:spacing w:before="120" w:after="120"/>
              <w:rPr>
                <w:lang w:eastAsia="zh-CN"/>
              </w:rPr>
            </w:pPr>
            <w:r w:rsidRPr="00CA0F50">
              <w:rPr>
                <w:iCs/>
                <w:lang w:eastAsia="zh-CN"/>
              </w:rPr>
              <w:t>Obligatoriu</w:t>
            </w:r>
          </w:p>
        </w:tc>
      </w:tr>
      <w:tr w:rsidR="0080337A" w:rsidRPr="00B91B9D" w14:paraId="1C57DB18" w14:textId="77777777" w:rsidTr="003A77D4">
        <w:tc>
          <w:tcPr>
            <w:tcW w:w="577" w:type="dxa"/>
            <w:shd w:val="clear" w:color="auto" w:fill="auto"/>
          </w:tcPr>
          <w:p w14:paraId="7973990E" w14:textId="77777777" w:rsidR="0080337A" w:rsidRDefault="0080337A" w:rsidP="003A77D4">
            <w:pPr>
              <w:tabs>
                <w:tab w:val="left" w:pos="612"/>
              </w:tabs>
              <w:spacing w:before="120" w:after="120"/>
              <w:rPr>
                <w:iCs/>
                <w:lang w:eastAsia="zh-CN"/>
              </w:rPr>
            </w:pPr>
            <w:r>
              <w:rPr>
                <w:iCs/>
                <w:lang w:eastAsia="zh-CN"/>
              </w:rPr>
              <w:t>13.</w:t>
            </w:r>
          </w:p>
        </w:tc>
        <w:tc>
          <w:tcPr>
            <w:tcW w:w="2820" w:type="dxa"/>
            <w:shd w:val="clear" w:color="auto" w:fill="auto"/>
          </w:tcPr>
          <w:p w14:paraId="62C3A55F" w14:textId="77777777" w:rsidR="0080337A" w:rsidRPr="009E5001" w:rsidRDefault="0080337A" w:rsidP="003A77D4">
            <w:pPr>
              <w:tabs>
                <w:tab w:val="left" w:pos="612"/>
              </w:tabs>
              <w:spacing w:before="120" w:after="120"/>
              <w:ind w:left="284" w:hanging="374"/>
              <w:rPr>
                <w:rFonts w:eastAsia="Calibri"/>
              </w:rPr>
            </w:pPr>
            <w:r w:rsidRPr="009E5001">
              <w:rPr>
                <w:rFonts w:eastAsia="PMingLiU"/>
                <w:color w:val="000000" w:themeColor="text1"/>
                <w:lang w:val="en-GB" w:eastAsia="zh-CN"/>
              </w:rPr>
              <w:t>Declarație privind experiența similară</w:t>
            </w:r>
          </w:p>
        </w:tc>
        <w:tc>
          <w:tcPr>
            <w:tcW w:w="4608" w:type="dxa"/>
            <w:shd w:val="clear" w:color="auto" w:fill="auto"/>
            <w:vAlign w:val="center"/>
          </w:tcPr>
          <w:p w14:paraId="06AC0DF3" w14:textId="77777777" w:rsidR="0080337A" w:rsidRPr="009E5001" w:rsidRDefault="0080337A" w:rsidP="003A77D4">
            <w:pPr>
              <w:tabs>
                <w:tab w:val="left" w:pos="612"/>
              </w:tabs>
              <w:rPr>
                <w:color w:val="000000"/>
              </w:rPr>
            </w:pPr>
            <w:r w:rsidRPr="009E5001">
              <w:rPr>
                <w:b/>
              </w:rPr>
              <w:t>Original.</w:t>
            </w:r>
            <w:r w:rsidRPr="009E5001">
              <w:t xml:space="preserve"> </w:t>
            </w:r>
            <w:r w:rsidRPr="009E5001">
              <w:rPr>
                <w:color w:val="000000"/>
              </w:rPr>
              <w:t>Confirmat prin aplicarea semnăturii și ștampilei participantului (sau semnătură electronică, în cazul publicării pe RSAP)</w:t>
            </w:r>
          </w:p>
          <w:p w14:paraId="119FCDFD" w14:textId="77777777" w:rsidR="0080337A" w:rsidRPr="009E5001" w:rsidRDefault="0080337A" w:rsidP="003A77D4">
            <w:pPr>
              <w:pStyle w:val="a"/>
              <w:shd w:val="clear" w:color="auto" w:fill="FFFFFF"/>
              <w:tabs>
                <w:tab w:val="left" w:pos="612"/>
              </w:tabs>
              <w:spacing w:before="120" w:after="120"/>
              <w:ind w:left="60"/>
            </w:pPr>
            <w:r w:rsidRPr="009E5001">
              <w:t>1) Executarea în ultimii 3 ani a cel puțin a unui contract care a avut ca obiect construcția unui obiect ce con</w:t>
            </w:r>
            <w:r w:rsidRPr="009E5001">
              <w:rPr>
                <w:lang w:val="ro-RO"/>
              </w:rPr>
              <w:t>ține lucrări similare</w:t>
            </w:r>
            <w:r w:rsidRPr="009E5001">
              <w:t xml:space="preserve"> cu o valoare nu mai mică de 75 % din valoarea viitorului contract, executat în termenul maxim solicitat conform documentației anexate, fapt confirmat prin prezentarea contractului de antrepriză sau subantrepriză, precum și prin procesulverbal de recepție la terminarea lucrărilor, însoțit de certificări de bună execuție pentru cele mai importante lucrări din partea Beneficiarului (informațiile date se vor include în anexele nr. 12 și nr. 13 ) </w:t>
            </w:r>
          </w:p>
          <w:p w14:paraId="3AAE2AEB" w14:textId="77777777" w:rsidR="0080337A" w:rsidRPr="009E5001" w:rsidRDefault="0080337A" w:rsidP="003A77D4">
            <w:pPr>
              <w:tabs>
                <w:tab w:val="left" w:pos="612"/>
              </w:tabs>
            </w:pPr>
            <w:r w:rsidRPr="009E5001">
              <w:t xml:space="preserve">sau </w:t>
            </w:r>
          </w:p>
          <w:p w14:paraId="46B14234" w14:textId="77777777" w:rsidR="0080337A" w:rsidRPr="009E5001" w:rsidRDefault="0080337A" w:rsidP="003A77D4">
            <w:pPr>
              <w:tabs>
                <w:tab w:val="left" w:pos="612"/>
              </w:tabs>
              <w:ind w:left="39"/>
              <w:rPr>
                <w:lang w:val="en-GB"/>
              </w:rPr>
            </w:pPr>
            <w:r w:rsidRPr="009E5001">
              <w:t>2) Valoarea cumulată a tuturor contractelor care a avut ca obiect constrcția unui obiect ce conține lucrări similare conform documentației anexate, în ultimul an de activitate să fie egală sau mai mare decât valoarea viitorului contract, procese verbale de recepție la terminarea lucrărilor, însoțite de certificări de bună execuție pentru cele mai importante lucrări din partea Beneficiarului (informațiile date se vor include în anexele nr. 12 și nr. 13)</w:t>
            </w:r>
          </w:p>
        </w:tc>
        <w:tc>
          <w:tcPr>
            <w:tcW w:w="1623" w:type="dxa"/>
            <w:shd w:val="clear" w:color="auto" w:fill="auto"/>
          </w:tcPr>
          <w:p w14:paraId="19458DA6" w14:textId="77777777" w:rsidR="0080337A" w:rsidRDefault="0080337A" w:rsidP="003A77D4">
            <w:pPr>
              <w:tabs>
                <w:tab w:val="left" w:pos="612"/>
              </w:tabs>
              <w:spacing w:before="120" w:after="120"/>
              <w:rPr>
                <w:lang w:eastAsia="zh-CN"/>
              </w:rPr>
            </w:pPr>
            <w:r w:rsidRPr="00CA0F50">
              <w:rPr>
                <w:iCs/>
                <w:lang w:eastAsia="zh-CN"/>
              </w:rPr>
              <w:t>Obligatoriu</w:t>
            </w:r>
          </w:p>
        </w:tc>
      </w:tr>
      <w:tr w:rsidR="0080337A" w:rsidRPr="0069461C" w14:paraId="1143554B" w14:textId="77777777" w:rsidTr="003A77D4">
        <w:tc>
          <w:tcPr>
            <w:tcW w:w="577" w:type="dxa"/>
            <w:shd w:val="clear" w:color="auto" w:fill="auto"/>
          </w:tcPr>
          <w:p w14:paraId="717CEDA0" w14:textId="77777777" w:rsidR="0080337A" w:rsidRDefault="0080337A" w:rsidP="003A77D4">
            <w:pPr>
              <w:tabs>
                <w:tab w:val="left" w:pos="612"/>
              </w:tabs>
              <w:spacing w:before="120" w:after="120"/>
              <w:rPr>
                <w:iCs/>
                <w:lang w:eastAsia="zh-CN"/>
              </w:rPr>
            </w:pPr>
            <w:r>
              <w:rPr>
                <w:iCs/>
                <w:lang w:eastAsia="zh-CN"/>
              </w:rPr>
              <w:t>14.</w:t>
            </w:r>
          </w:p>
        </w:tc>
        <w:tc>
          <w:tcPr>
            <w:tcW w:w="2820" w:type="dxa"/>
            <w:shd w:val="clear" w:color="auto" w:fill="auto"/>
          </w:tcPr>
          <w:p w14:paraId="60B4FF05" w14:textId="77777777" w:rsidR="0080337A" w:rsidRPr="0069461C" w:rsidRDefault="0080337A" w:rsidP="003A77D4">
            <w:pPr>
              <w:tabs>
                <w:tab w:val="left" w:pos="612"/>
              </w:tabs>
              <w:spacing w:before="120" w:after="120"/>
              <w:ind w:left="284" w:hanging="374"/>
              <w:rPr>
                <w:rFonts w:eastAsia="PMingLiU"/>
                <w:color w:val="000000" w:themeColor="text1"/>
                <w:lang w:eastAsia="zh-CN"/>
              </w:rPr>
            </w:pPr>
            <w:r w:rsidRPr="0069461C">
              <w:t>Disponibilitate de bani lichizi sau capital circulant, de resurse creditare sau alte mijloace financiare</w:t>
            </w:r>
          </w:p>
        </w:tc>
        <w:tc>
          <w:tcPr>
            <w:tcW w:w="4608" w:type="dxa"/>
            <w:shd w:val="clear" w:color="auto" w:fill="auto"/>
          </w:tcPr>
          <w:p w14:paraId="1AA8523D" w14:textId="77777777" w:rsidR="0080337A" w:rsidRPr="00B46AFD" w:rsidRDefault="0080337A" w:rsidP="003A77D4">
            <w:pPr>
              <w:tabs>
                <w:tab w:val="left" w:pos="612"/>
              </w:tabs>
              <w:spacing w:before="120" w:after="120"/>
              <w:ind w:left="39"/>
              <w:rPr>
                <w:rFonts w:eastAsia="Calibri"/>
                <w:color w:val="000000" w:themeColor="text1"/>
                <w:lang w:val="en-GB"/>
              </w:rPr>
            </w:pPr>
            <w:r w:rsidRPr="00B46AFD">
              <w:t>Cel puțin 30,0% din suma ofertei propuse cu tva, confirmat printr-un certificat/act/extras / contract de împrumut (linie de credit), etc. – eliberat de o bancă. Semnat electronic</w:t>
            </w:r>
          </w:p>
        </w:tc>
        <w:tc>
          <w:tcPr>
            <w:tcW w:w="1623" w:type="dxa"/>
            <w:shd w:val="clear" w:color="auto" w:fill="auto"/>
          </w:tcPr>
          <w:p w14:paraId="4667A575" w14:textId="77777777" w:rsidR="0080337A" w:rsidRPr="00CA0F50" w:rsidRDefault="0080337A" w:rsidP="003A77D4">
            <w:pPr>
              <w:tabs>
                <w:tab w:val="left" w:pos="612"/>
              </w:tabs>
              <w:spacing w:before="120" w:after="120"/>
              <w:rPr>
                <w:iCs/>
                <w:lang w:eastAsia="zh-CN"/>
              </w:rPr>
            </w:pPr>
            <w:r>
              <w:rPr>
                <w:iCs/>
                <w:lang w:eastAsia="zh-CN"/>
              </w:rPr>
              <w:t>Obligatoriu</w:t>
            </w:r>
          </w:p>
        </w:tc>
      </w:tr>
      <w:tr w:rsidR="0080337A" w:rsidRPr="0069461C" w14:paraId="2217891E" w14:textId="77777777" w:rsidTr="003A77D4">
        <w:tc>
          <w:tcPr>
            <w:tcW w:w="577" w:type="dxa"/>
            <w:shd w:val="clear" w:color="auto" w:fill="auto"/>
          </w:tcPr>
          <w:p w14:paraId="5F2BE547" w14:textId="77777777" w:rsidR="0080337A" w:rsidRDefault="0080337A" w:rsidP="003A77D4">
            <w:pPr>
              <w:tabs>
                <w:tab w:val="left" w:pos="612"/>
              </w:tabs>
              <w:spacing w:before="120" w:after="120"/>
              <w:rPr>
                <w:iCs/>
                <w:lang w:eastAsia="zh-CN"/>
              </w:rPr>
            </w:pPr>
            <w:r>
              <w:rPr>
                <w:iCs/>
                <w:lang w:eastAsia="zh-CN"/>
              </w:rPr>
              <w:t>15.</w:t>
            </w:r>
          </w:p>
        </w:tc>
        <w:tc>
          <w:tcPr>
            <w:tcW w:w="2820" w:type="dxa"/>
            <w:shd w:val="clear" w:color="auto" w:fill="auto"/>
            <w:vAlign w:val="center"/>
          </w:tcPr>
          <w:p w14:paraId="3207B620" w14:textId="77777777" w:rsidR="0080337A" w:rsidRPr="009E5001" w:rsidRDefault="0080337A" w:rsidP="003A77D4">
            <w:pPr>
              <w:tabs>
                <w:tab w:val="left" w:pos="612"/>
              </w:tabs>
              <w:spacing w:before="120" w:after="120"/>
              <w:ind w:left="284" w:hanging="374"/>
              <w:jc w:val="both"/>
            </w:pPr>
            <w:r w:rsidRPr="009E5001">
              <w:t xml:space="preserve">Cifra de afaceri medie </w:t>
            </w:r>
            <w:r w:rsidRPr="009E5001">
              <w:lastRenderedPageBreak/>
              <w:t>anuală în domeniul construcțiilor în ultimii 3 ani, minim valoarea dublă a valorii estimate</w:t>
            </w:r>
          </w:p>
        </w:tc>
        <w:tc>
          <w:tcPr>
            <w:tcW w:w="4608" w:type="dxa"/>
            <w:shd w:val="clear" w:color="auto" w:fill="auto"/>
            <w:vAlign w:val="center"/>
          </w:tcPr>
          <w:p w14:paraId="6CE2C197" w14:textId="77777777" w:rsidR="0080337A" w:rsidRPr="009E5001" w:rsidRDefault="0080337A" w:rsidP="003A77D4">
            <w:pPr>
              <w:tabs>
                <w:tab w:val="left" w:pos="612"/>
              </w:tabs>
              <w:spacing w:before="120" w:after="120"/>
              <w:ind w:left="39"/>
            </w:pPr>
            <w:r w:rsidRPr="009E5001">
              <w:lastRenderedPageBreak/>
              <w:t xml:space="preserve">Original/copie, confirmat prin aplicarea </w:t>
            </w:r>
            <w:r w:rsidRPr="009E5001">
              <w:lastRenderedPageBreak/>
              <w:t>semnăturii electronice a OE.</w:t>
            </w:r>
          </w:p>
        </w:tc>
        <w:tc>
          <w:tcPr>
            <w:tcW w:w="1623" w:type="dxa"/>
            <w:shd w:val="clear" w:color="auto" w:fill="auto"/>
          </w:tcPr>
          <w:p w14:paraId="5229A122" w14:textId="77777777" w:rsidR="0080337A" w:rsidRDefault="0080337A" w:rsidP="003A77D4">
            <w:pPr>
              <w:tabs>
                <w:tab w:val="left" w:pos="612"/>
              </w:tabs>
              <w:spacing w:before="120" w:after="120"/>
              <w:rPr>
                <w:iCs/>
                <w:lang w:eastAsia="zh-CN"/>
              </w:rPr>
            </w:pPr>
            <w:r>
              <w:rPr>
                <w:iCs/>
                <w:lang w:eastAsia="zh-CN"/>
              </w:rPr>
              <w:lastRenderedPageBreak/>
              <w:t>Obligatoriu</w:t>
            </w:r>
          </w:p>
        </w:tc>
      </w:tr>
      <w:tr w:rsidR="0080337A" w:rsidRPr="00B91B9D" w14:paraId="6F80B8E2" w14:textId="77777777" w:rsidTr="003A77D4">
        <w:tc>
          <w:tcPr>
            <w:tcW w:w="577" w:type="dxa"/>
            <w:shd w:val="clear" w:color="auto" w:fill="auto"/>
          </w:tcPr>
          <w:p w14:paraId="7BF40FB9" w14:textId="77777777" w:rsidR="0080337A" w:rsidRDefault="0080337A" w:rsidP="003A77D4">
            <w:pPr>
              <w:tabs>
                <w:tab w:val="left" w:pos="612"/>
              </w:tabs>
              <w:spacing w:before="120" w:after="120"/>
              <w:rPr>
                <w:iCs/>
                <w:lang w:eastAsia="zh-CN"/>
              </w:rPr>
            </w:pPr>
            <w:r>
              <w:rPr>
                <w:iCs/>
                <w:lang w:eastAsia="zh-CN"/>
              </w:rPr>
              <w:lastRenderedPageBreak/>
              <w:t>16.</w:t>
            </w:r>
          </w:p>
        </w:tc>
        <w:tc>
          <w:tcPr>
            <w:tcW w:w="2820" w:type="dxa"/>
            <w:shd w:val="clear" w:color="auto" w:fill="auto"/>
          </w:tcPr>
          <w:p w14:paraId="5D0C2584" w14:textId="77777777" w:rsidR="0080337A" w:rsidRPr="00262260" w:rsidRDefault="0080337A" w:rsidP="003A77D4">
            <w:pPr>
              <w:tabs>
                <w:tab w:val="left" w:pos="612"/>
              </w:tabs>
              <w:spacing w:before="120" w:after="120"/>
              <w:ind w:left="284" w:hanging="374"/>
              <w:rPr>
                <w:rFonts w:eastAsia="PMingLiU"/>
                <w:color w:val="000000" w:themeColor="text1"/>
                <w:lang w:val="en-GB" w:eastAsia="zh-CN"/>
              </w:rPr>
            </w:pPr>
            <w:r w:rsidRPr="006A5B92">
              <w:rPr>
                <w:rFonts w:eastAsia="PMingLiU"/>
                <w:lang w:val="en-GB" w:eastAsia="zh-CN"/>
              </w:rPr>
              <w:t xml:space="preserve">Declarație privind </w:t>
            </w:r>
            <w:r w:rsidRPr="006A5B92">
              <w:rPr>
                <w:rFonts w:eastAsia="Calibri"/>
                <w:lang w:val="en-GB"/>
              </w:rPr>
              <w:t>lista principalelor lucrări executate în ultimul an de activitate</w:t>
            </w:r>
          </w:p>
        </w:tc>
        <w:tc>
          <w:tcPr>
            <w:tcW w:w="4608" w:type="dxa"/>
            <w:shd w:val="clear" w:color="auto" w:fill="auto"/>
          </w:tcPr>
          <w:p w14:paraId="360815CA" w14:textId="77777777" w:rsidR="0080337A" w:rsidRPr="00B46AFD" w:rsidRDefault="0080337A" w:rsidP="003A77D4">
            <w:pPr>
              <w:tabs>
                <w:tab w:val="left" w:pos="612"/>
              </w:tabs>
              <w:spacing w:before="120" w:after="120"/>
              <w:ind w:left="39"/>
              <w:rPr>
                <w:rFonts w:eastAsia="Calibri"/>
                <w:color w:val="000000" w:themeColor="text1"/>
                <w:lang w:val="en-GB"/>
              </w:rPr>
            </w:pPr>
            <w:r w:rsidRPr="00B46AFD">
              <w:rPr>
                <w:rFonts w:eastAsia="Calibri"/>
                <w:lang w:val="en-GB"/>
              </w:rPr>
              <w:t xml:space="preserve">Original </w:t>
            </w:r>
            <w:r w:rsidRPr="00B46AFD">
              <w:rPr>
                <w:rFonts w:eastAsia="Calibri"/>
                <w:iCs/>
              </w:rPr>
              <w:t>conform anexei nr.13 din Documentația Standard  – cu semnătura electronică a operatorul economic</w:t>
            </w:r>
          </w:p>
        </w:tc>
        <w:tc>
          <w:tcPr>
            <w:tcW w:w="1623" w:type="dxa"/>
            <w:shd w:val="clear" w:color="auto" w:fill="auto"/>
          </w:tcPr>
          <w:p w14:paraId="6F38C23E" w14:textId="77777777" w:rsidR="0080337A" w:rsidRDefault="0080337A" w:rsidP="003A77D4">
            <w:pPr>
              <w:tabs>
                <w:tab w:val="left" w:pos="612"/>
              </w:tabs>
              <w:spacing w:before="120" w:after="120"/>
              <w:rPr>
                <w:lang w:eastAsia="zh-CN"/>
              </w:rPr>
            </w:pPr>
            <w:r w:rsidRPr="00CA0F50">
              <w:rPr>
                <w:iCs/>
                <w:lang w:eastAsia="zh-CN"/>
              </w:rPr>
              <w:t>Obligatoriu</w:t>
            </w:r>
          </w:p>
        </w:tc>
      </w:tr>
      <w:tr w:rsidR="0080337A" w:rsidRPr="00B91B9D" w14:paraId="5B7EE65E" w14:textId="77777777" w:rsidTr="003A77D4">
        <w:tc>
          <w:tcPr>
            <w:tcW w:w="577" w:type="dxa"/>
            <w:shd w:val="clear" w:color="auto" w:fill="auto"/>
          </w:tcPr>
          <w:p w14:paraId="3841B9C0" w14:textId="77777777" w:rsidR="0080337A" w:rsidRDefault="0080337A" w:rsidP="003A77D4">
            <w:pPr>
              <w:tabs>
                <w:tab w:val="left" w:pos="612"/>
              </w:tabs>
              <w:spacing w:before="120" w:after="120"/>
              <w:rPr>
                <w:iCs/>
                <w:lang w:eastAsia="zh-CN"/>
              </w:rPr>
            </w:pPr>
            <w:r>
              <w:rPr>
                <w:iCs/>
                <w:lang w:eastAsia="zh-CN"/>
              </w:rPr>
              <w:t>17.</w:t>
            </w:r>
          </w:p>
        </w:tc>
        <w:tc>
          <w:tcPr>
            <w:tcW w:w="2820" w:type="dxa"/>
            <w:shd w:val="clear" w:color="auto" w:fill="auto"/>
            <w:vAlign w:val="center"/>
          </w:tcPr>
          <w:p w14:paraId="4C7FDA22" w14:textId="77777777" w:rsidR="0080337A" w:rsidRPr="00A123FD" w:rsidRDefault="0080337A" w:rsidP="003A77D4">
            <w:pPr>
              <w:rPr>
                <w:rFonts w:eastAsia="PMingLiU"/>
                <w:lang w:eastAsia="zh-CN"/>
              </w:rPr>
            </w:pPr>
            <w:r w:rsidRPr="00AA7E82">
              <w:rPr>
                <w:rFonts w:eastAsia="PMingLiU"/>
                <w:lang w:val="en-GB" w:eastAsia="zh-CN"/>
              </w:rPr>
              <w:t>Declarație privind personalul de specialitate propuşi pentru implementarea contractului</w:t>
            </w:r>
          </w:p>
          <w:p w14:paraId="5FE02CF5" w14:textId="77777777" w:rsidR="0080337A" w:rsidRPr="006A5B92" w:rsidRDefault="0080337A" w:rsidP="003A77D4">
            <w:pPr>
              <w:tabs>
                <w:tab w:val="left" w:pos="612"/>
              </w:tabs>
              <w:spacing w:before="120" w:after="120"/>
              <w:ind w:left="284" w:hanging="374"/>
              <w:rPr>
                <w:rFonts w:eastAsia="PMingLiU"/>
                <w:lang w:val="en-GB" w:eastAsia="zh-CN"/>
              </w:rPr>
            </w:pPr>
            <w:r w:rsidRPr="00406789">
              <w:t xml:space="preserve"> </w:t>
            </w:r>
          </w:p>
        </w:tc>
        <w:tc>
          <w:tcPr>
            <w:tcW w:w="4608" w:type="dxa"/>
            <w:shd w:val="clear" w:color="auto" w:fill="auto"/>
            <w:vAlign w:val="center"/>
          </w:tcPr>
          <w:p w14:paraId="36298E58" w14:textId="77777777" w:rsidR="0080337A" w:rsidRDefault="0080337A" w:rsidP="003A77D4">
            <w:pPr>
              <w:rPr>
                <w:rFonts w:eastAsia="PMingLiU"/>
                <w:lang w:val="en-GB" w:eastAsia="zh-CN"/>
              </w:rPr>
            </w:pPr>
            <w:r w:rsidRPr="00AA7E82">
              <w:rPr>
                <w:rFonts w:eastAsia="PMingLiU"/>
                <w:lang w:val="en-GB" w:eastAsia="zh-CN"/>
              </w:rPr>
              <w:t>Declarație privind personalul de specialitate propuşi pentru implementarea contractului</w:t>
            </w:r>
          </w:p>
          <w:p w14:paraId="7346898D" w14:textId="77777777" w:rsidR="0080337A" w:rsidRPr="00406789" w:rsidRDefault="0080337A" w:rsidP="003A77D4">
            <w:pPr>
              <w:shd w:val="clear" w:color="auto" w:fill="FFFFFF"/>
              <w:tabs>
                <w:tab w:val="left" w:pos="612"/>
              </w:tabs>
              <w:spacing w:before="120" w:after="120"/>
            </w:pPr>
            <w:r>
              <w:rPr>
                <w:rFonts w:eastAsia="PMingLiU"/>
                <w:lang w:val="en-GB" w:eastAsia="zh-CN"/>
              </w:rPr>
              <w:t xml:space="preserve"> </w:t>
            </w:r>
            <w:r w:rsidRPr="00406789">
              <w:t xml:space="preserve">a) Efectivele medii anuale ale personalului angajat în ultimii 3 ani minim </w:t>
            </w:r>
            <w:r>
              <w:t>20</w:t>
            </w:r>
            <w:r w:rsidRPr="00406789">
              <w:t xml:space="preserve"> persoane; </w:t>
            </w:r>
          </w:p>
          <w:p w14:paraId="7417E047" w14:textId="77777777" w:rsidR="0080337A" w:rsidRPr="00B46AFD" w:rsidRDefault="0080337A" w:rsidP="003A77D4">
            <w:pPr>
              <w:tabs>
                <w:tab w:val="left" w:pos="612"/>
              </w:tabs>
              <w:spacing w:before="120" w:after="120"/>
              <w:ind w:left="39"/>
              <w:rPr>
                <w:rFonts w:eastAsia="Calibri"/>
                <w:lang w:val="en-GB"/>
              </w:rPr>
            </w:pPr>
            <w:r w:rsidRPr="00406789">
              <w:t xml:space="preserve">b) Diriginți de șantier pentru lucrări de construcții civile, </w:t>
            </w:r>
            <w:r>
              <w:t xml:space="preserve"> </w:t>
            </w:r>
            <w:r w:rsidRPr="00406789">
              <w:t>instalații și rețele electrice;</w:t>
            </w:r>
            <w:r>
              <w:t xml:space="preserve"> apă și canalizare, </w:t>
            </w:r>
          </w:p>
        </w:tc>
        <w:tc>
          <w:tcPr>
            <w:tcW w:w="1623" w:type="dxa"/>
            <w:shd w:val="clear" w:color="auto" w:fill="auto"/>
          </w:tcPr>
          <w:p w14:paraId="5303FFF3" w14:textId="77777777" w:rsidR="0080337A" w:rsidRDefault="0080337A" w:rsidP="003A77D4">
            <w:pPr>
              <w:tabs>
                <w:tab w:val="left" w:pos="612"/>
              </w:tabs>
              <w:spacing w:before="120" w:after="120"/>
              <w:rPr>
                <w:lang w:eastAsia="zh-CN"/>
              </w:rPr>
            </w:pPr>
            <w:r w:rsidRPr="00CA0F50">
              <w:rPr>
                <w:iCs/>
                <w:lang w:eastAsia="zh-CN"/>
              </w:rPr>
              <w:t>Obligatoriu</w:t>
            </w:r>
          </w:p>
        </w:tc>
      </w:tr>
      <w:tr w:rsidR="0080337A" w:rsidRPr="005054C1" w14:paraId="23F756B7" w14:textId="77777777" w:rsidTr="003A77D4">
        <w:tc>
          <w:tcPr>
            <w:tcW w:w="577" w:type="dxa"/>
            <w:shd w:val="clear" w:color="auto" w:fill="auto"/>
          </w:tcPr>
          <w:p w14:paraId="2E587CDD" w14:textId="77777777" w:rsidR="0080337A" w:rsidRDefault="0080337A" w:rsidP="003A77D4">
            <w:pPr>
              <w:tabs>
                <w:tab w:val="left" w:pos="612"/>
              </w:tabs>
              <w:spacing w:before="120" w:after="120"/>
              <w:rPr>
                <w:iCs/>
                <w:lang w:eastAsia="zh-CN"/>
              </w:rPr>
            </w:pPr>
            <w:r>
              <w:rPr>
                <w:iCs/>
                <w:lang w:eastAsia="zh-CN"/>
              </w:rPr>
              <w:t>18</w:t>
            </w:r>
          </w:p>
        </w:tc>
        <w:tc>
          <w:tcPr>
            <w:tcW w:w="2820" w:type="dxa"/>
            <w:shd w:val="clear" w:color="auto" w:fill="auto"/>
            <w:vAlign w:val="center"/>
          </w:tcPr>
          <w:p w14:paraId="13BB0686" w14:textId="77777777" w:rsidR="0080337A" w:rsidRPr="00AA7E82" w:rsidRDefault="0080337A" w:rsidP="003A77D4">
            <w:pPr>
              <w:rPr>
                <w:rFonts w:eastAsia="PMingLiU"/>
                <w:lang w:val="en-GB" w:eastAsia="zh-CN"/>
              </w:rPr>
            </w:pPr>
            <w:r>
              <w:rPr>
                <w:rFonts w:eastAsia="PMingLiU"/>
                <w:lang w:val="en-GB" w:eastAsia="zh-CN"/>
              </w:rPr>
              <w:t>Termenul garanției lucrărilor-5 ani</w:t>
            </w:r>
          </w:p>
        </w:tc>
        <w:tc>
          <w:tcPr>
            <w:tcW w:w="4608" w:type="dxa"/>
            <w:shd w:val="clear" w:color="auto" w:fill="auto"/>
            <w:vAlign w:val="center"/>
          </w:tcPr>
          <w:p w14:paraId="08F60D29" w14:textId="77777777" w:rsidR="0080337A" w:rsidRPr="00AA7E82" w:rsidRDefault="0080337A" w:rsidP="003A77D4">
            <w:pPr>
              <w:rPr>
                <w:rFonts w:eastAsia="PMingLiU"/>
                <w:lang w:val="en-GB" w:eastAsia="zh-CN"/>
              </w:rPr>
            </w:pPr>
            <w:r>
              <w:rPr>
                <w:rFonts w:eastAsia="PMingLiU"/>
                <w:lang w:val="en-GB" w:eastAsia="zh-CN"/>
              </w:rPr>
              <w:t>În acest termen defectele apărute vor fi înlăturate de operatorul economic din cont propriu cu condițiaexploarării corecte a obiectului și cu excepția cazului de forță majoră.</w:t>
            </w:r>
          </w:p>
        </w:tc>
        <w:tc>
          <w:tcPr>
            <w:tcW w:w="1623" w:type="dxa"/>
            <w:shd w:val="clear" w:color="auto" w:fill="auto"/>
          </w:tcPr>
          <w:p w14:paraId="6263A680" w14:textId="77777777" w:rsidR="0080337A" w:rsidRPr="005054C1" w:rsidRDefault="0080337A" w:rsidP="003A77D4">
            <w:pPr>
              <w:tabs>
                <w:tab w:val="left" w:pos="612"/>
              </w:tabs>
              <w:spacing w:before="120" w:after="120"/>
              <w:rPr>
                <w:iCs/>
                <w:lang w:val="en-GB" w:eastAsia="zh-CN"/>
              </w:rPr>
            </w:pPr>
            <w:r>
              <w:rPr>
                <w:iCs/>
                <w:lang w:val="en-GB" w:eastAsia="zh-CN"/>
              </w:rPr>
              <w:t>Obligatoriu</w:t>
            </w:r>
          </w:p>
        </w:tc>
      </w:tr>
      <w:tr w:rsidR="0080337A" w:rsidRPr="00B91B9D" w14:paraId="2A025168" w14:textId="77777777" w:rsidTr="003A77D4">
        <w:tc>
          <w:tcPr>
            <w:tcW w:w="577" w:type="dxa"/>
            <w:shd w:val="clear" w:color="auto" w:fill="auto"/>
          </w:tcPr>
          <w:p w14:paraId="62C678A1" w14:textId="77777777" w:rsidR="0080337A" w:rsidRDefault="0080337A" w:rsidP="003A77D4">
            <w:pPr>
              <w:tabs>
                <w:tab w:val="left" w:pos="612"/>
              </w:tabs>
              <w:spacing w:before="120" w:after="120"/>
              <w:rPr>
                <w:iCs/>
                <w:lang w:eastAsia="zh-CN"/>
              </w:rPr>
            </w:pPr>
            <w:r>
              <w:rPr>
                <w:iCs/>
                <w:lang w:eastAsia="zh-CN"/>
              </w:rPr>
              <w:t>19</w:t>
            </w:r>
          </w:p>
        </w:tc>
        <w:tc>
          <w:tcPr>
            <w:tcW w:w="2820" w:type="dxa"/>
            <w:shd w:val="clear" w:color="auto" w:fill="auto"/>
          </w:tcPr>
          <w:p w14:paraId="730EA3A2" w14:textId="77777777" w:rsidR="0080337A" w:rsidRPr="006A5B92" w:rsidRDefault="0080337A" w:rsidP="003A77D4">
            <w:pPr>
              <w:tabs>
                <w:tab w:val="left" w:pos="612"/>
              </w:tabs>
              <w:spacing w:before="120" w:after="120"/>
              <w:ind w:left="284" w:hanging="374"/>
              <w:rPr>
                <w:rFonts w:eastAsia="Calibri"/>
              </w:rPr>
            </w:pPr>
            <w:r>
              <w:rPr>
                <w:rFonts w:eastAsia="Calibri"/>
                <w:lang w:val="en-GB"/>
              </w:rPr>
              <w:t>Manualul calității</w:t>
            </w:r>
          </w:p>
        </w:tc>
        <w:tc>
          <w:tcPr>
            <w:tcW w:w="4608" w:type="dxa"/>
            <w:shd w:val="clear" w:color="auto" w:fill="auto"/>
          </w:tcPr>
          <w:p w14:paraId="13A87451" w14:textId="77777777" w:rsidR="0080337A" w:rsidRPr="00B46AFD" w:rsidRDefault="0080337A" w:rsidP="003A77D4">
            <w:pPr>
              <w:tabs>
                <w:tab w:val="left" w:pos="612"/>
              </w:tabs>
              <w:spacing w:before="120" w:after="120"/>
              <w:ind w:left="39"/>
              <w:rPr>
                <w:rFonts w:eastAsia="Calibri"/>
                <w:lang w:val="en-GB"/>
              </w:rPr>
            </w:pPr>
            <w:r w:rsidRPr="00B46AFD">
              <w:rPr>
                <w:rFonts w:eastAsia="Calibri"/>
                <w:lang w:val="en-GB"/>
              </w:rPr>
              <w:t>Confirmat prin original/ copia,  cu semnătura electronică a OE</w:t>
            </w:r>
          </w:p>
        </w:tc>
        <w:tc>
          <w:tcPr>
            <w:tcW w:w="1623" w:type="dxa"/>
            <w:shd w:val="clear" w:color="auto" w:fill="auto"/>
          </w:tcPr>
          <w:p w14:paraId="408301A5" w14:textId="77777777" w:rsidR="0080337A" w:rsidRDefault="0080337A" w:rsidP="003A77D4">
            <w:pPr>
              <w:tabs>
                <w:tab w:val="left" w:pos="612"/>
              </w:tabs>
              <w:spacing w:before="120" w:after="120"/>
              <w:rPr>
                <w:iCs/>
                <w:lang w:eastAsia="zh-CN"/>
              </w:rPr>
            </w:pPr>
            <w:r w:rsidRPr="00CA0F50">
              <w:rPr>
                <w:iCs/>
                <w:lang w:eastAsia="zh-CN"/>
              </w:rPr>
              <w:t>Obligatoriu</w:t>
            </w:r>
          </w:p>
          <w:p w14:paraId="7CE2F5F2" w14:textId="77777777" w:rsidR="0080337A" w:rsidRPr="00491729" w:rsidRDefault="0080337A" w:rsidP="003A77D4">
            <w:pPr>
              <w:tabs>
                <w:tab w:val="left" w:pos="612"/>
              </w:tabs>
              <w:spacing w:before="120" w:after="120"/>
              <w:rPr>
                <w:iCs/>
                <w:lang w:eastAsia="zh-CN"/>
              </w:rPr>
            </w:pPr>
          </w:p>
        </w:tc>
      </w:tr>
      <w:tr w:rsidR="0080337A" w:rsidRPr="004225A2" w14:paraId="6CBFADCD" w14:textId="77777777" w:rsidTr="003A77D4">
        <w:tc>
          <w:tcPr>
            <w:tcW w:w="577" w:type="dxa"/>
            <w:shd w:val="clear" w:color="auto" w:fill="auto"/>
          </w:tcPr>
          <w:p w14:paraId="35F9CC70" w14:textId="77777777" w:rsidR="0080337A" w:rsidRDefault="0080337A" w:rsidP="003A77D4">
            <w:pPr>
              <w:tabs>
                <w:tab w:val="left" w:pos="612"/>
              </w:tabs>
              <w:spacing w:before="120" w:after="120"/>
              <w:rPr>
                <w:iCs/>
                <w:lang w:eastAsia="zh-CN"/>
              </w:rPr>
            </w:pPr>
            <w:r>
              <w:rPr>
                <w:iCs/>
                <w:lang w:eastAsia="zh-CN"/>
              </w:rPr>
              <w:t>20</w:t>
            </w:r>
          </w:p>
        </w:tc>
        <w:tc>
          <w:tcPr>
            <w:tcW w:w="2820" w:type="dxa"/>
            <w:shd w:val="clear" w:color="auto" w:fill="auto"/>
          </w:tcPr>
          <w:p w14:paraId="4B24AD5E" w14:textId="77777777" w:rsidR="0080337A" w:rsidRPr="00491729" w:rsidRDefault="0080337A" w:rsidP="003A77D4">
            <w:pPr>
              <w:tabs>
                <w:tab w:val="left" w:pos="612"/>
              </w:tabs>
              <w:spacing w:before="120" w:after="120"/>
              <w:rPr>
                <w:bCs/>
                <w:lang w:eastAsia="zh-CN"/>
              </w:rPr>
            </w:pPr>
            <w:r w:rsidRPr="00491729">
              <w:rPr>
                <w:bCs/>
                <w:lang w:val="en-GB"/>
              </w:rPr>
              <w:t>Certificatul de atestare tehnico-profesională a dirigintelui de șantier</w:t>
            </w:r>
          </w:p>
        </w:tc>
        <w:tc>
          <w:tcPr>
            <w:tcW w:w="4608" w:type="dxa"/>
            <w:shd w:val="clear" w:color="auto" w:fill="auto"/>
          </w:tcPr>
          <w:p w14:paraId="591BD054" w14:textId="77777777" w:rsidR="0080337A" w:rsidRPr="00B46AFD" w:rsidRDefault="0080337A" w:rsidP="003A77D4">
            <w:pPr>
              <w:tabs>
                <w:tab w:val="left" w:pos="612"/>
              </w:tabs>
              <w:spacing w:before="120" w:after="120"/>
              <w:rPr>
                <w:lang w:eastAsia="zh-CN"/>
              </w:rPr>
            </w:pPr>
            <w:r w:rsidRPr="00B46AFD">
              <w:rPr>
                <w:lang w:val="en-GB"/>
              </w:rPr>
              <w:t>Copie, confirmată prin aplicarea semnăturii electronice a ofertantului</w:t>
            </w:r>
          </w:p>
        </w:tc>
        <w:tc>
          <w:tcPr>
            <w:tcW w:w="1623" w:type="dxa"/>
            <w:shd w:val="clear" w:color="auto" w:fill="auto"/>
          </w:tcPr>
          <w:p w14:paraId="1B1416E9" w14:textId="77777777" w:rsidR="0080337A" w:rsidRDefault="0080337A" w:rsidP="003A77D4">
            <w:pPr>
              <w:tabs>
                <w:tab w:val="left" w:pos="612"/>
              </w:tabs>
              <w:spacing w:before="120" w:after="120"/>
              <w:rPr>
                <w:iCs/>
                <w:lang w:eastAsia="zh-CN"/>
              </w:rPr>
            </w:pPr>
            <w:r w:rsidRPr="00CA0F50">
              <w:rPr>
                <w:iCs/>
                <w:lang w:eastAsia="zh-CN"/>
              </w:rPr>
              <w:t>Obligatoriu</w:t>
            </w:r>
          </w:p>
        </w:tc>
      </w:tr>
      <w:tr w:rsidR="0080337A" w14:paraId="025C4FC6" w14:textId="77777777" w:rsidTr="003A77D4">
        <w:tc>
          <w:tcPr>
            <w:tcW w:w="577" w:type="dxa"/>
          </w:tcPr>
          <w:p w14:paraId="107B846A" w14:textId="77777777" w:rsidR="0080337A" w:rsidRDefault="0080337A" w:rsidP="003A77D4">
            <w:pPr>
              <w:tabs>
                <w:tab w:val="left" w:pos="612"/>
              </w:tabs>
              <w:spacing w:before="120" w:after="120"/>
              <w:rPr>
                <w:iCs/>
                <w:lang w:eastAsia="zh-CN"/>
              </w:rPr>
            </w:pPr>
            <w:r>
              <w:rPr>
                <w:iCs/>
                <w:lang w:eastAsia="zh-CN"/>
              </w:rPr>
              <w:t>21</w:t>
            </w:r>
          </w:p>
        </w:tc>
        <w:tc>
          <w:tcPr>
            <w:tcW w:w="2820" w:type="dxa"/>
            <w:vAlign w:val="center"/>
          </w:tcPr>
          <w:p w14:paraId="6D93A28F" w14:textId="77777777" w:rsidR="0080337A" w:rsidRPr="00B46AFD" w:rsidRDefault="0080337A" w:rsidP="003A77D4">
            <w:pPr>
              <w:tabs>
                <w:tab w:val="left" w:pos="612"/>
              </w:tabs>
              <w:spacing w:before="120" w:after="120"/>
              <w:rPr>
                <w:bCs/>
                <w:lang w:eastAsia="zh-CN"/>
              </w:rPr>
            </w:pPr>
            <w:r w:rsidRPr="00B46AFD">
              <w:rPr>
                <w:bCs/>
                <w:color w:val="000000" w:themeColor="text1"/>
                <w:lang w:val="en-GB"/>
              </w:rPr>
              <w:t>Extras din registrul de stat al persoanelor juridice</w:t>
            </w:r>
          </w:p>
        </w:tc>
        <w:tc>
          <w:tcPr>
            <w:tcW w:w="4608" w:type="dxa"/>
            <w:vAlign w:val="center"/>
          </w:tcPr>
          <w:p w14:paraId="53D02FCD" w14:textId="77777777" w:rsidR="0080337A" w:rsidRPr="00B46AFD" w:rsidRDefault="0080337A" w:rsidP="003A77D4">
            <w:pPr>
              <w:tabs>
                <w:tab w:val="left" w:pos="612"/>
              </w:tabs>
              <w:spacing w:before="120" w:after="120"/>
              <w:rPr>
                <w:lang w:eastAsia="zh-CN"/>
              </w:rPr>
            </w:pPr>
            <w:r w:rsidRPr="00B46AFD">
              <w:rPr>
                <w:lang w:val="en-GB"/>
              </w:rPr>
              <w:t>Obligatoriu cu confirmarea semnăturii electronice</w:t>
            </w:r>
          </w:p>
        </w:tc>
        <w:tc>
          <w:tcPr>
            <w:tcW w:w="1623" w:type="dxa"/>
          </w:tcPr>
          <w:p w14:paraId="74C69C05" w14:textId="77777777" w:rsidR="0080337A" w:rsidRDefault="0080337A" w:rsidP="003A77D4">
            <w:pPr>
              <w:tabs>
                <w:tab w:val="left" w:pos="612"/>
              </w:tabs>
              <w:spacing w:before="120" w:after="120"/>
              <w:rPr>
                <w:iCs/>
                <w:lang w:eastAsia="zh-CN"/>
              </w:rPr>
            </w:pPr>
            <w:r w:rsidRPr="00CA0F50">
              <w:rPr>
                <w:iCs/>
                <w:lang w:eastAsia="zh-CN"/>
              </w:rPr>
              <w:t>Obligatoriu</w:t>
            </w:r>
          </w:p>
        </w:tc>
      </w:tr>
      <w:tr w:rsidR="0080337A" w14:paraId="3F567323" w14:textId="77777777" w:rsidTr="003A77D4">
        <w:tc>
          <w:tcPr>
            <w:tcW w:w="577" w:type="dxa"/>
          </w:tcPr>
          <w:p w14:paraId="2A6D1E65" w14:textId="77777777" w:rsidR="0080337A" w:rsidRDefault="0080337A" w:rsidP="003A77D4">
            <w:pPr>
              <w:tabs>
                <w:tab w:val="left" w:pos="612"/>
              </w:tabs>
              <w:spacing w:before="120" w:after="120"/>
              <w:rPr>
                <w:iCs/>
                <w:lang w:eastAsia="zh-CN"/>
              </w:rPr>
            </w:pPr>
            <w:r>
              <w:rPr>
                <w:iCs/>
                <w:lang w:eastAsia="zh-CN"/>
              </w:rPr>
              <w:t>22</w:t>
            </w:r>
          </w:p>
        </w:tc>
        <w:tc>
          <w:tcPr>
            <w:tcW w:w="2820" w:type="dxa"/>
            <w:vAlign w:val="center"/>
          </w:tcPr>
          <w:p w14:paraId="3733DCC4" w14:textId="77777777" w:rsidR="0080337A" w:rsidRPr="00B46AFD" w:rsidRDefault="0080337A" w:rsidP="003A77D4">
            <w:pPr>
              <w:autoSpaceDE w:val="0"/>
              <w:autoSpaceDN w:val="0"/>
              <w:adjustRightInd w:val="0"/>
              <w:rPr>
                <w:bCs/>
                <w:color w:val="000000" w:themeColor="text1"/>
                <w:lang w:val="en-GB"/>
              </w:rPr>
            </w:pPr>
            <w:r w:rsidRPr="00B46AFD">
              <w:rPr>
                <w:bCs/>
                <w:color w:val="000000" w:themeColor="text1"/>
                <w:lang w:val="en-GB"/>
              </w:rPr>
              <w:t xml:space="preserve">Certificate ISO </w:t>
            </w:r>
          </w:p>
          <w:p w14:paraId="5BA90E0A" w14:textId="77777777" w:rsidR="0080337A" w:rsidRPr="00B46AFD" w:rsidRDefault="0080337A" w:rsidP="003A77D4">
            <w:pPr>
              <w:autoSpaceDE w:val="0"/>
              <w:autoSpaceDN w:val="0"/>
              <w:adjustRightInd w:val="0"/>
              <w:rPr>
                <w:bCs/>
                <w:color w:val="000000" w:themeColor="text1"/>
                <w:lang w:val="en-GB"/>
              </w:rPr>
            </w:pPr>
            <w:r w:rsidRPr="00B46AFD">
              <w:rPr>
                <w:rFonts w:eastAsiaTheme="minorHAnsi"/>
                <w:bCs/>
              </w:rPr>
              <w:t xml:space="preserve">9001 :2015/ 14001:2015 /45001:2018 </w:t>
            </w:r>
          </w:p>
          <w:p w14:paraId="7F8C705E" w14:textId="77777777" w:rsidR="0080337A" w:rsidRPr="00B46AFD" w:rsidRDefault="0080337A" w:rsidP="003A77D4">
            <w:pPr>
              <w:tabs>
                <w:tab w:val="left" w:pos="612"/>
              </w:tabs>
              <w:spacing w:before="120" w:after="120"/>
              <w:rPr>
                <w:bCs/>
                <w:lang w:eastAsia="zh-CN"/>
              </w:rPr>
            </w:pPr>
          </w:p>
        </w:tc>
        <w:tc>
          <w:tcPr>
            <w:tcW w:w="4608" w:type="dxa"/>
            <w:vAlign w:val="center"/>
          </w:tcPr>
          <w:p w14:paraId="49BFC514" w14:textId="77777777" w:rsidR="0080337A" w:rsidRPr="00B46AFD" w:rsidRDefault="0080337A" w:rsidP="003A77D4">
            <w:pPr>
              <w:tabs>
                <w:tab w:val="left" w:pos="612"/>
              </w:tabs>
              <w:spacing w:before="120" w:after="120"/>
              <w:rPr>
                <w:lang w:eastAsia="zh-CN"/>
              </w:rPr>
            </w:pPr>
            <w:r w:rsidRPr="00B46AFD">
              <w:rPr>
                <w:lang w:val="en-GB"/>
              </w:rPr>
              <w:t>Obligatoriu cu confirmarea semnăturii electronice</w:t>
            </w:r>
          </w:p>
        </w:tc>
        <w:tc>
          <w:tcPr>
            <w:tcW w:w="1623" w:type="dxa"/>
          </w:tcPr>
          <w:p w14:paraId="5CF85EB7" w14:textId="77777777" w:rsidR="0080337A" w:rsidRDefault="0080337A" w:rsidP="003A77D4">
            <w:pPr>
              <w:tabs>
                <w:tab w:val="left" w:pos="612"/>
              </w:tabs>
              <w:spacing w:before="120" w:after="120"/>
              <w:rPr>
                <w:iCs/>
                <w:lang w:eastAsia="zh-CN"/>
              </w:rPr>
            </w:pPr>
            <w:r w:rsidRPr="00CA0F50">
              <w:rPr>
                <w:iCs/>
                <w:lang w:eastAsia="zh-CN"/>
              </w:rPr>
              <w:t>Obligatoriu</w:t>
            </w:r>
          </w:p>
        </w:tc>
      </w:tr>
      <w:tr w:rsidR="0080337A" w14:paraId="26031D47" w14:textId="77777777" w:rsidTr="003A77D4">
        <w:tc>
          <w:tcPr>
            <w:tcW w:w="577" w:type="dxa"/>
          </w:tcPr>
          <w:p w14:paraId="728BEBB1" w14:textId="77777777" w:rsidR="0080337A" w:rsidRDefault="0080337A" w:rsidP="003A77D4">
            <w:pPr>
              <w:tabs>
                <w:tab w:val="left" w:pos="612"/>
              </w:tabs>
              <w:spacing w:before="120" w:after="120"/>
              <w:rPr>
                <w:iCs/>
                <w:lang w:eastAsia="zh-CN"/>
              </w:rPr>
            </w:pPr>
            <w:r>
              <w:rPr>
                <w:iCs/>
                <w:lang w:eastAsia="zh-CN"/>
              </w:rPr>
              <w:t>23</w:t>
            </w:r>
          </w:p>
        </w:tc>
        <w:tc>
          <w:tcPr>
            <w:tcW w:w="2820" w:type="dxa"/>
          </w:tcPr>
          <w:p w14:paraId="7CDDC74E" w14:textId="77777777" w:rsidR="0080337A" w:rsidRPr="00B46AFD" w:rsidRDefault="0080337A" w:rsidP="003A77D4">
            <w:pPr>
              <w:tabs>
                <w:tab w:val="left" w:pos="612"/>
              </w:tabs>
              <w:spacing w:before="120" w:after="120"/>
              <w:rPr>
                <w:bCs/>
                <w:lang w:eastAsia="zh-CN"/>
              </w:rPr>
            </w:pPr>
            <w:r w:rsidRPr="00B46AFD">
              <w:rPr>
                <w:bCs/>
                <w:lang w:eastAsia="zh-CN"/>
              </w:rPr>
              <w:t>Certificatele de conformitate/declaratii de performanta a materialelor utilizate in cadrul proiectului</w:t>
            </w:r>
          </w:p>
        </w:tc>
        <w:tc>
          <w:tcPr>
            <w:tcW w:w="4608" w:type="dxa"/>
          </w:tcPr>
          <w:p w14:paraId="6333EBA7" w14:textId="77777777" w:rsidR="0080337A" w:rsidRPr="00B46AFD" w:rsidRDefault="0080337A" w:rsidP="003A77D4">
            <w:pPr>
              <w:tabs>
                <w:tab w:val="left" w:pos="612"/>
              </w:tabs>
              <w:spacing w:before="120" w:after="120"/>
              <w:rPr>
                <w:lang w:eastAsia="zh-CN"/>
              </w:rPr>
            </w:pPr>
            <w:r w:rsidRPr="00B46AFD">
              <w:rPr>
                <w:lang w:val="en-GB"/>
              </w:rPr>
              <w:t>Copie, confirmată prin aplicarea semnăturii electronice a ofertantului</w:t>
            </w:r>
          </w:p>
        </w:tc>
        <w:tc>
          <w:tcPr>
            <w:tcW w:w="1623" w:type="dxa"/>
          </w:tcPr>
          <w:p w14:paraId="59E44A4C" w14:textId="77777777" w:rsidR="0080337A" w:rsidRDefault="0080337A" w:rsidP="003A77D4">
            <w:pPr>
              <w:tabs>
                <w:tab w:val="left" w:pos="612"/>
              </w:tabs>
              <w:spacing w:before="120" w:after="120"/>
              <w:rPr>
                <w:iCs/>
                <w:lang w:eastAsia="zh-CN"/>
              </w:rPr>
            </w:pPr>
            <w:r w:rsidRPr="00CA0F50">
              <w:rPr>
                <w:iCs/>
                <w:lang w:eastAsia="zh-CN"/>
              </w:rPr>
              <w:t>Obligatoriu</w:t>
            </w:r>
          </w:p>
        </w:tc>
      </w:tr>
      <w:tr w:rsidR="0080337A" w14:paraId="38ECF255" w14:textId="77777777" w:rsidTr="003A77D4">
        <w:tc>
          <w:tcPr>
            <w:tcW w:w="577" w:type="dxa"/>
          </w:tcPr>
          <w:p w14:paraId="6086F433" w14:textId="77777777" w:rsidR="0080337A" w:rsidRDefault="0080337A" w:rsidP="003A77D4">
            <w:pPr>
              <w:tabs>
                <w:tab w:val="left" w:pos="612"/>
              </w:tabs>
              <w:spacing w:before="120" w:after="120"/>
              <w:rPr>
                <w:iCs/>
                <w:lang w:eastAsia="zh-CN"/>
              </w:rPr>
            </w:pPr>
            <w:r>
              <w:rPr>
                <w:iCs/>
                <w:lang w:eastAsia="zh-CN"/>
              </w:rPr>
              <w:t>24</w:t>
            </w:r>
          </w:p>
        </w:tc>
        <w:tc>
          <w:tcPr>
            <w:tcW w:w="2820" w:type="dxa"/>
            <w:vAlign w:val="center"/>
          </w:tcPr>
          <w:p w14:paraId="34532657" w14:textId="77777777" w:rsidR="0080337A" w:rsidRPr="00B46AFD" w:rsidRDefault="0080337A" w:rsidP="003A77D4">
            <w:pPr>
              <w:tabs>
                <w:tab w:val="left" w:pos="612"/>
              </w:tabs>
              <w:spacing w:before="120" w:after="120"/>
              <w:rPr>
                <w:bCs/>
                <w:lang w:eastAsia="zh-CN"/>
              </w:rPr>
            </w:pPr>
            <w:r w:rsidRPr="00B46AFD">
              <w:rPr>
                <w:bCs/>
                <w:color w:val="000000" w:themeColor="text1"/>
                <w:lang w:val="en-GB"/>
              </w:rPr>
              <w:t>Cazier judiciar a persoanei juridice</w:t>
            </w:r>
          </w:p>
        </w:tc>
        <w:tc>
          <w:tcPr>
            <w:tcW w:w="4608" w:type="dxa"/>
            <w:vAlign w:val="center"/>
          </w:tcPr>
          <w:p w14:paraId="74F29AF7" w14:textId="77777777" w:rsidR="0080337A" w:rsidRPr="00B46AFD" w:rsidRDefault="0080337A" w:rsidP="003A77D4">
            <w:pPr>
              <w:tabs>
                <w:tab w:val="left" w:pos="612"/>
              </w:tabs>
              <w:spacing w:before="120" w:after="120"/>
              <w:rPr>
                <w:lang w:eastAsia="zh-CN"/>
              </w:rPr>
            </w:pPr>
            <w:r w:rsidRPr="00B46AFD">
              <w:rPr>
                <w:lang w:val="en-GB"/>
              </w:rPr>
              <w:t>Obligatoriu cu confirmarea semnăturii electronice</w:t>
            </w:r>
          </w:p>
        </w:tc>
        <w:tc>
          <w:tcPr>
            <w:tcW w:w="1623" w:type="dxa"/>
          </w:tcPr>
          <w:p w14:paraId="1A2FDAE3" w14:textId="77777777" w:rsidR="0080337A" w:rsidRDefault="0080337A" w:rsidP="003A77D4">
            <w:pPr>
              <w:tabs>
                <w:tab w:val="left" w:pos="612"/>
              </w:tabs>
              <w:spacing w:before="120" w:after="120"/>
              <w:rPr>
                <w:iCs/>
                <w:lang w:eastAsia="zh-CN"/>
              </w:rPr>
            </w:pPr>
            <w:r w:rsidRPr="00CA0F50">
              <w:rPr>
                <w:iCs/>
                <w:lang w:eastAsia="zh-CN"/>
              </w:rPr>
              <w:t>Obligatoriu</w:t>
            </w:r>
          </w:p>
        </w:tc>
      </w:tr>
      <w:tr w:rsidR="0080337A" w14:paraId="5A521466" w14:textId="77777777" w:rsidTr="003A77D4">
        <w:tc>
          <w:tcPr>
            <w:tcW w:w="577" w:type="dxa"/>
          </w:tcPr>
          <w:p w14:paraId="751985BC" w14:textId="77777777" w:rsidR="0080337A" w:rsidRDefault="0080337A" w:rsidP="003A77D4">
            <w:pPr>
              <w:tabs>
                <w:tab w:val="left" w:pos="612"/>
              </w:tabs>
              <w:spacing w:before="120" w:after="120"/>
              <w:rPr>
                <w:iCs/>
                <w:lang w:eastAsia="zh-CN"/>
              </w:rPr>
            </w:pPr>
            <w:r>
              <w:rPr>
                <w:iCs/>
                <w:lang w:eastAsia="zh-CN"/>
              </w:rPr>
              <w:t>25</w:t>
            </w:r>
          </w:p>
        </w:tc>
        <w:tc>
          <w:tcPr>
            <w:tcW w:w="2820" w:type="dxa"/>
          </w:tcPr>
          <w:p w14:paraId="6F2C7BD9" w14:textId="77777777" w:rsidR="0080337A" w:rsidRPr="00B46AFD" w:rsidRDefault="0080337A" w:rsidP="003A77D4">
            <w:pPr>
              <w:tabs>
                <w:tab w:val="left" w:pos="612"/>
              </w:tabs>
              <w:spacing w:before="120" w:after="120"/>
              <w:rPr>
                <w:bCs/>
                <w:lang w:eastAsia="zh-CN"/>
              </w:rPr>
            </w:pPr>
            <w:r w:rsidRPr="006A5B92">
              <w:rPr>
                <w:rFonts w:eastAsia="Calibri"/>
              </w:rPr>
              <w:t>Aviz pentru participare la licitațiile publice de lucrări din domeniul construcțiilor și instalațiilor</w:t>
            </w:r>
          </w:p>
        </w:tc>
        <w:tc>
          <w:tcPr>
            <w:tcW w:w="4608" w:type="dxa"/>
          </w:tcPr>
          <w:p w14:paraId="18982C18" w14:textId="77777777" w:rsidR="0080337A" w:rsidRPr="00B46AFD" w:rsidRDefault="0080337A" w:rsidP="003A77D4">
            <w:pPr>
              <w:tabs>
                <w:tab w:val="left" w:pos="612"/>
              </w:tabs>
              <w:spacing w:before="120" w:after="120"/>
              <w:rPr>
                <w:lang w:eastAsia="zh-CN"/>
              </w:rPr>
            </w:pPr>
            <w:r w:rsidRPr="00B46AFD">
              <w:rPr>
                <w:rFonts w:eastAsia="Calibri"/>
                <w:lang w:val="en-GB"/>
              </w:rPr>
              <w:t xml:space="preserve">Original </w:t>
            </w:r>
            <w:r w:rsidRPr="00B46AFD">
              <w:rPr>
                <w:rFonts w:eastAsia="Calibri"/>
                <w:iCs/>
              </w:rPr>
              <w:t>conform anexei nr.22 din Documentația Standard  – cu semnătura electronică a operatorul economic</w:t>
            </w:r>
          </w:p>
        </w:tc>
        <w:tc>
          <w:tcPr>
            <w:tcW w:w="1623" w:type="dxa"/>
          </w:tcPr>
          <w:p w14:paraId="20E05CBA" w14:textId="77777777" w:rsidR="0080337A" w:rsidRDefault="0080337A" w:rsidP="003A77D4">
            <w:pPr>
              <w:tabs>
                <w:tab w:val="left" w:pos="612"/>
              </w:tabs>
              <w:spacing w:before="120" w:after="120"/>
              <w:rPr>
                <w:iCs/>
                <w:lang w:eastAsia="zh-CN"/>
              </w:rPr>
            </w:pPr>
            <w:r w:rsidRPr="00CA0F50">
              <w:rPr>
                <w:iCs/>
                <w:lang w:eastAsia="zh-CN"/>
              </w:rPr>
              <w:t>Obligatoriu</w:t>
            </w:r>
          </w:p>
        </w:tc>
      </w:tr>
      <w:tr w:rsidR="0080337A" w14:paraId="12D2507A" w14:textId="77777777" w:rsidTr="003A77D4">
        <w:tc>
          <w:tcPr>
            <w:tcW w:w="577" w:type="dxa"/>
          </w:tcPr>
          <w:p w14:paraId="19E57C2D" w14:textId="77777777" w:rsidR="0080337A" w:rsidRDefault="0080337A" w:rsidP="003A77D4">
            <w:pPr>
              <w:tabs>
                <w:tab w:val="left" w:pos="612"/>
              </w:tabs>
              <w:spacing w:before="120" w:after="120"/>
              <w:rPr>
                <w:iCs/>
                <w:lang w:eastAsia="zh-CN"/>
              </w:rPr>
            </w:pPr>
            <w:r>
              <w:rPr>
                <w:iCs/>
                <w:lang w:eastAsia="zh-CN"/>
              </w:rPr>
              <w:t>26</w:t>
            </w:r>
          </w:p>
        </w:tc>
        <w:tc>
          <w:tcPr>
            <w:tcW w:w="2820" w:type="dxa"/>
          </w:tcPr>
          <w:p w14:paraId="13D98C23" w14:textId="77777777" w:rsidR="0080337A" w:rsidRPr="00B46AFD" w:rsidRDefault="0080337A" w:rsidP="003A77D4">
            <w:pPr>
              <w:pStyle w:val="Default"/>
              <w:rPr>
                <w:rFonts w:ascii="Times New Roman" w:hAnsi="Times New Roman" w:cs="Times New Roman"/>
                <w:bCs/>
                <w:sz w:val="20"/>
                <w:szCs w:val="20"/>
              </w:rPr>
            </w:pPr>
            <w:r w:rsidRPr="00B46AFD">
              <w:rPr>
                <w:rFonts w:ascii="Times New Roman" w:hAnsi="Times New Roman" w:cs="Times New Roman"/>
                <w:bCs/>
                <w:sz w:val="20"/>
                <w:szCs w:val="20"/>
              </w:rPr>
              <w:t>Confirmare vizit</w:t>
            </w:r>
            <w:r>
              <w:rPr>
                <w:rFonts w:ascii="Times New Roman" w:hAnsi="Times New Roman" w:cs="Times New Roman"/>
                <w:bCs/>
                <w:sz w:val="20"/>
                <w:szCs w:val="20"/>
              </w:rPr>
              <w:t>a</w:t>
            </w:r>
            <w:r w:rsidRPr="00B46AFD">
              <w:rPr>
                <w:rFonts w:ascii="Times New Roman" w:hAnsi="Times New Roman" w:cs="Times New Roman"/>
                <w:bCs/>
                <w:sz w:val="20"/>
                <w:szCs w:val="20"/>
              </w:rPr>
              <w:t xml:space="preserve"> santierului</w:t>
            </w:r>
          </w:p>
          <w:p w14:paraId="1BE1E0A0" w14:textId="77777777" w:rsidR="0080337A" w:rsidRPr="00B46AFD" w:rsidRDefault="0080337A" w:rsidP="003A77D4">
            <w:pPr>
              <w:tabs>
                <w:tab w:val="left" w:pos="612"/>
              </w:tabs>
              <w:spacing w:before="120" w:after="120"/>
              <w:rPr>
                <w:bCs/>
                <w:lang w:eastAsia="zh-CN"/>
              </w:rPr>
            </w:pPr>
          </w:p>
        </w:tc>
        <w:tc>
          <w:tcPr>
            <w:tcW w:w="4608" w:type="dxa"/>
          </w:tcPr>
          <w:p w14:paraId="43731FA9" w14:textId="77777777" w:rsidR="0080337A" w:rsidRPr="00B46AFD" w:rsidRDefault="0080337A" w:rsidP="003A77D4">
            <w:pPr>
              <w:pStyle w:val="Default"/>
              <w:jc w:val="both"/>
              <w:rPr>
                <w:rFonts w:ascii="Times New Roman" w:hAnsi="Times New Roman" w:cs="Times New Roman"/>
                <w:sz w:val="20"/>
                <w:szCs w:val="20"/>
              </w:rPr>
            </w:pPr>
            <w:r w:rsidRPr="00B46AFD">
              <w:rPr>
                <w:rFonts w:ascii="Times New Roman" w:hAnsi="Times New Roman" w:cs="Times New Roman"/>
                <w:sz w:val="20"/>
                <w:szCs w:val="20"/>
              </w:rPr>
              <w:t xml:space="preserve">Vizita va avea loc obligatoriu în perioada clarificărilor </w:t>
            </w:r>
          </w:p>
          <w:p w14:paraId="32925F73" w14:textId="77777777" w:rsidR="0080337A" w:rsidRPr="00B46AFD" w:rsidRDefault="0080337A" w:rsidP="003A77D4">
            <w:pPr>
              <w:tabs>
                <w:tab w:val="left" w:pos="612"/>
              </w:tabs>
              <w:spacing w:before="120" w:after="120"/>
              <w:rPr>
                <w:lang w:eastAsia="zh-CN"/>
              </w:rPr>
            </w:pPr>
          </w:p>
        </w:tc>
        <w:tc>
          <w:tcPr>
            <w:tcW w:w="1623" w:type="dxa"/>
          </w:tcPr>
          <w:p w14:paraId="34649C70" w14:textId="77777777" w:rsidR="0080337A" w:rsidRDefault="0080337A" w:rsidP="003A77D4">
            <w:pPr>
              <w:tabs>
                <w:tab w:val="left" w:pos="612"/>
              </w:tabs>
              <w:spacing w:before="120" w:after="120"/>
              <w:rPr>
                <w:iCs/>
                <w:lang w:eastAsia="zh-CN"/>
              </w:rPr>
            </w:pPr>
            <w:r w:rsidRPr="00CA0F50">
              <w:rPr>
                <w:iCs/>
                <w:lang w:eastAsia="zh-CN"/>
              </w:rPr>
              <w:t>Obligatoriu</w:t>
            </w:r>
          </w:p>
        </w:tc>
      </w:tr>
    </w:tbl>
    <w:p w14:paraId="29661F5B" w14:textId="77777777" w:rsidR="0080337A" w:rsidRPr="00491729" w:rsidRDefault="0080337A" w:rsidP="0080337A">
      <w:pPr>
        <w:tabs>
          <w:tab w:val="right" w:pos="426"/>
        </w:tabs>
        <w:spacing w:before="120"/>
        <w:rPr>
          <w:b/>
          <w:u w:val="single"/>
          <w:lang w:val="es-AR"/>
        </w:rPr>
      </w:pPr>
    </w:p>
    <w:p w14:paraId="4DCDA107" w14:textId="77777777" w:rsidR="0080337A" w:rsidRDefault="0080337A" w:rsidP="0080337A">
      <w:pPr>
        <w:shd w:val="clear" w:color="auto" w:fill="FFFFFF" w:themeFill="background1"/>
        <w:tabs>
          <w:tab w:val="right" w:pos="426"/>
        </w:tabs>
        <w:spacing w:before="120"/>
        <w:rPr>
          <w:b/>
          <w:lang w:eastAsia="ru-RU"/>
        </w:rPr>
      </w:pPr>
    </w:p>
    <w:p w14:paraId="64A76182" w14:textId="77777777" w:rsidR="0080337A" w:rsidRDefault="0080337A" w:rsidP="0080337A">
      <w:pPr>
        <w:shd w:val="clear" w:color="auto" w:fill="FFFFFF" w:themeFill="background1"/>
        <w:tabs>
          <w:tab w:val="right" w:pos="426"/>
        </w:tabs>
        <w:spacing w:before="120"/>
        <w:rPr>
          <w:b/>
          <w:lang w:eastAsia="ru-RU"/>
        </w:rPr>
      </w:pPr>
    </w:p>
    <w:p w14:paraId="04549B83" w14:textId="77777777" w:rsidR="0080337A" w:rsidRDefault="0080337A" w:rsidP="0080337A">
      <w:pPr>
        <w:shd w:val="clear" w:color="auto" w:fill="FFFFFF" w:themeFill="background1"/>
        <w:tabs>
          <w:tab w:val="right" w:pos="426"/>
        </w:tabs>
        <w:spacing w:before="120"/>
        <w:rPr>
          <w:b/>
          <w:lang w:eastAsia="ru-RU"/>
        </w:rPr>
      </w:pPr>
    </w:p>
    <w:p w14:paraId="3CDE978E" w14:textId="77777777" w:rsidR="0080337A" w:rsidRPr="00FF430B" w:rsidRDefault="0080337A" w:rsidP="0080337A">
      <w:pPr>
        <w:shd w:val="clear" w:color="auto" w:fill="FFFFFF" w:themeFill="background1"/>
        <w:tabs>
          <w:tab w:val="right" w:pos="426"/>
        </w:tabs>
        <w:spacing w:before="120"/>
        <w:rPr>
          <w:b/>
          <w:lang w:eastAsia="ru-RU"/>
        </w:rPr>
      </w:pPr>
    </w:p>
    <w:p w14:paraId="4268E772" w14:textId="77777777" w:rsidR="0080337A" w:rsidRDefault="0080337A" w:rsidP="0080337A">
      <w:pPr>
        <w:shd w:val="clear" w:color="auto" w:fill="FFFFFF" w:themeFill="background1"/>
        <w:tabs>
          <w:tab w:val="right" w:pos="426"/>
        </w:tabs>
        <w:spacing w:before="120"/>
        <w:rPr>
          <w:b/>
          <w:lang w:eastAsia="ru-RU"/>
        </w:rPr>
      </w:pPr>
    </w:p>
    <w:p w14:paraId="4D83D77B" w14:textId="77777777" w:rsidR="0080337A" w:rsidRPr="00FF430B" w:rsidRDefault="0080337A" w:rsidP="0080337A">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Garanția pentru ofertă, </w:t>
      </w:r>
      <w:r>
        <w:rPr>
          <w:b/>
          <w:lang w:eastAsia="ru-RU"/>
        </w:rPr>
        <w:t xml:space="preserve">în </w:t>
      </w:r>
      <w:r w:rsidRPr="00FF430B">
        <w:t xml:space="preserve"> </w:t>
      </w:r>
      <w:r>
        <w:rPr>
          <w:b/>
          <w:lang w:eastAsia="ru-RU"/>
        </w:rPr>
        <w:t>cuantum  1 % din suma fără TVA</w:t>
      </w:r>
      <w:r w:rsidRPr="00FF430B">
        <w:rPr>
          <w:b/>
          <w:lang w:eastAsia="ru-RU"/>
        </w:rPr>
        <w:t>.</w:t>
      </w:r>
    </w:p>
    <w:p w14:paraId="55EE6612" w14:textId="77777777" w:rsidR="0080337A" w:rsidRPr="00FF430B" w:rsidRDefault="0080337A" w:rsidP="0080337A">
      <w:pPr>
        <w:numPr>
          <w:ilvl w:val="0"/>
          <w:numId w:val="25"/>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minim 5  ani</w:t>
      </w:r>
      <w:r w:rsidRPr="00FF430B">
        <w:rPr>
          <w:b/>
          <w:lang w:eastAsia="ru-RU"/>
        </w:rPr>
        <w:t>.</w:t>
      </w:r>
    </w:p>
    <w:p w14:paraId="35CE98F5" w14:textId="77777777" w:rsidR="0080337A" w:rsidRPr="00FF430B" w:rsidRDefault="0080337A" w:rsidP="0080337A">
      <w:pPr>
        <w:numPr>
          <w:ilvl w:val="0"/>
          <w:numId w:val="25"/>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caz______________, cuantumul______.</w:t>
      </w:r>
    </w:p>
    <w:p w14:paraId="51CEAF5E" w14:textId="77777777" w:rsidR="0080337A" w:rsidRPr="00FF430B" w:rsidRDefault="0080337A" w:rsidP="0080337A">
      <w:pPr>
        <w:numPr>
          <w:ilvl w:val="0"/>
          <w:numId w:val="25"/>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caz________________________________________________</w:t>
      </w:r>
    </w:p>
    <w:p w14:paraId="012A841E" w14:textId="77777777" w:rsidR="0080337A" w:rsidRPr="00FF430B" w:rsidRDefault="0080337A" w:rsidP="0080337A">
      <w:pPr>
        <w:numPr>
          <w:ilvl w:val="0"/>
          <w:numId w:val="25"/>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electronică):_________</w:t>
      </w:r>
    </w:p>
    <w:p w14:paraId="571B13A4" w14:textId="77777777" w:rsidR="0080337A" w:rsidRPr="00FF430B" w:rsidRDefault="0080337A" w:rsidP="0080337A">
      <w:pPr>
        <w:numPr>
          <w:ilvl w:val="0"/>
          <w:numId w:val="25"/>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_____________________________________________________________________________</w:t>
      </w:r>
    </w:p>
    <w:p w14:paraId="44CD62E1" w14:textId="77777777" w:rsidR="0080337A" w:rsidRPr="00FF430B" w:rsidRDefault="0080337A" w:rsidP="0080337A">
      <w:pPr>
        <w:numPr>
          <w:ilvl w:val="0"/>
          <w:numId w:val="25"/>
        </w:numPr>
        <w:tabs>
          <w:tab w:val="right" w:pos="426"/>
        </w:tabs>
        <w:spacing w:before="120"/>
        <w:ind w:left="0" w:firstLine="0"/>
        <w:rPr>
          <w:b/>
          <w:lang w:eastAsia="ru-RU"/>
        </w:rPr>
      </w:pPr>
      <w:r>
        <w:rPr>
          <w:b/>
          <w:lang w:eastAsia="ru-RU"/>
        </w:rPr>
        <w:t>Ofertele se prezintă în valută națională</w:t>
      </w:r>
    </w:p>
    <w:p w14:paraId="1657310D" w14:textId="77777777" w:rsidR="0080337A" w:rsidRPr="00FF430B" w:rsidRDefault="0080337A" w:rsidP="0080337A">
      <w:pPr>
        <w:numPr>
          <w:ilvl w:val="0"/>
          <w:numId w:val="25"/>
        </w:numPr>
        <w:tabs>
          <w:tab w:val="right" w:pos="426"/>
        </w:tabs>
        <w:spacing w:before="120"/>
        <w:ind w:left="0" w:firstLine="0"/>
        <w:rPr>
          <w:b/>
          <w:lang w:eastAsia="ru-RU"/>
        </w:rPr>
      </w:pPr>
      <w:r w:rsidRPr="00FF430B">
        <w:rPr>
          <w:b/>
          <w:lang w:eastAsia="ru-RU"/>
        </w:rPr>
        <w:t xml:space="preserve">Criteriul de evaluare aplicat pentru atribuirea </w:t>
      </w:r>
      <w:r>
        <w:rPr>
          <w:b/>
          <w:lang w:eastAsia="ru-RU"/>
        </w:rPr>
        <w:t>contractului: prețul cel mai scăzut,corespunderea specificație tehnice și cerințele oligatorii solicitate</w:t>
      </w:r>
    </w:p>
    <w:p w14:paraId="2A017500" w14:textId="77777777" w:rsidR="0080337A" w:rsidRPr="00FF430B" w:rsidRDefault="0080337A" w:rsidP="0080337A">
      <w:pPr>
        <w:numPr>
          <w:ilvl w:val="0"/>
          <w:numId w:val="25"/>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80337A" w14:paraId="67D11130" w14:textId="77777777" w:rsidTr="003A77D4">
        <w:tc>
          <w:tcPr>
            <w:tcW w:w="577" w:type="dxa"/>
            <w:shd w:val="clear" w:color="auto" w:fill="auto"/>
          </w:tcPr>
          <w:p w14:paraId="14F23A19" w14:textId="77777777" w:rsidR="0080337A" w:rsidRPr="00FF430B" w:rsidRDefault="0080337A" w:rsidP="003A77D4">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2BAB944B" w14:textId="77777777" w:rsidR="0080337A" w:rsidRPr="00FF430B" w:rsidRDefault="0080337A" w:rsidP="003A77D4">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7064D876" w14:textId="77777777" w:rsidR="0080337A" w:rsidRPr="00FF430B" w:rsidRDefault="0080337A" w:rsidP="003A77D4">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80337A" w14:paraId="17E41AED" w14:textId="77777777" w:rsidTr="003A77D4">
        <w:tc>
          <w:tcPr>
            <w:tcW w:w="577" w:type="dxa"/>
            <w:shd w:val="clear" w:color="auto" w:fill="auto"/>
          </w:tcPr>
          <w:p w14:paraId="5A8D550C" w14:textId="77777777" w:rsidR="0080337A" w:rsidRPr="00FF430B" w:rsidRDefault="0080337A" w:rsidP="003A77D4">
            <w:pPr>
              <w:shd w:val="clear" w:color="auto" w:fill="FFFFFF" w:themeFill="background1"/>
              <w:tabs>
                <w:tab w:val="left" w:pos="612"/>
              </w:tabs>
              <w:spacing w:before="120" w:after="120"/>
              <w:rPr>
                <w:iCs/>
                <w:lang w:eastAsia="ru-RU"/>
              </w:rPr>
            </w:pPr>
          </w:p>
        </w:tc>
        <w:tc>
          <w:tcPr>
            <w:tcW w:w="7248" w:type="dxa"/>
            <w:shd w:val="clear" w:color="auto" w:fill="auto"/>
          </w:tcPr>
          <w:p w14:paraId="7B049BCD" w14:textId="77777777" w:rsidR="0080337A" w:rsidRPr="00FF430B" w:rsidRDefault="0080337A" w:rsidP="003A77D4">
            <w:pPr>
              <w:shd w:val="clear" w:color="auto" w:fill="FFFFFF" w:themeFill="background1"/>
              <w:tabs>
                <w:tab w:val="left" w:pos="612"/>
              </w:tabs>
              <w:spacing w:before="120" w:after="120"/>
              <w:rPr>
                <w:iCs/>
                <w:lang w:eastAsia="ru-RU"/>
              </w:rPr>
            </w:pPr>
          </w:p>
        </w:tc>
        <w:tc>
          <w:tcPr>
            <w:tcW w:w="1800" w:type="dxa"/>
            <w:shd w:val="clear" w:color="auto" w:fill="auto"/>
          </w:tcPr>
          <w:p w14:paraId="7AD9FDA2" w14:textId="77777777" w:rsidR="0080337A" w:rsidRPr="00FF430B" w:rsidRDefault="0080337A" w:rsidP="003A77D4">
            <w:pPr>
              <w:shd w:val="clear" w:color="auto" w:fill="FFFFFF" w:themeFill="background1"/>
              <w:tabs>
                <w:tab w:val="left" w:pos="612"/>
              </w:tabs>
              <w:spacing w:before="120" w:after="120"/>
              <w:rPr>
                <w:iCs/>
                <w:lang w:eastAsia="ru-RU"/>
              </w:rPr>
            </w:pPr>
          </w:p>
        </w:tc>
      </w:tr>
      <w:tr w:rsidR="0080337A" w14:paraId="7FD43E45" w14:textId="77777777" w:rsidTr="003A77D4">
        <w:tc>
          <w:tcPr>
            <w:tcW w:w="577" w:type="dxa"/>
            <w:shd w:val="clear" w:color="auto" w:fill="auto"/>
          </w:tcPr>
          <w:p w14:paraId="24E9BF4E" w14:textId="77777777" w:rsidR="0080337A" w:rsidRPr="00FF430B" w:rsidRDefault="0080337A" w:rsidP="003A77D4">
            <w:pPr>
              <w:shd w:val="clear" w:color="auto" w:fill="FFFFFF" w:themeFill="background1"/>
              <w:tabs>
                <w:tab w:val="left" w:pos="612"/>
              </w:tabs>
              <w:spacing w:before="120" w:after="120"/>
              <w:rPr>
                <w:iCs/>
                <w:lang w:eastAsia="ru-RU"/>
              </w:rPr>
            </w:pPr>
          </w:p>
        </w:tc>
        <w:tc>
          <w:tcPr>
            <w:tcW w:w="7248" w:type="dxa"/>
            <w:shd w:val="clear" w:color="auto" w:fill="auto"/>
          </w:tcPr>
          <w:p w14:paraId="365CD892" w14:textId="77777777" w:rsidR="0080337A" w:rsidRPr="00FF430B" w:rsidRDefault="0080337A" w:rsidP="003A77D4">
            <w:pPr>
              <w:shd w:val="clear" w:color="auto" w:fill="FFFFFF" w:themeFill="background1"/>
              <w:tabs>
                <w:tab w:val="left" w:pos="612"/>
              </w:tabs>
              <w:spacing w:before="120" w:after="120"/>
              <w:rPr>
                <w:iCs/>
                <w:lang w:eastAsia="ru-RU"/>
              </w:rPr>
            </w:pPr>
          </w:p>
        </w:tc>
        <w:tc>
          <w:tcPr>
            <w:tcW w:w="1800" w:type="dxa"/>
            <w:shd w:val="clear" w:color="auto" w:fill="auto"/>
          </w:tcPr>
          <w:p w14:paraId="22ED2C96" w14:textId="77777777" w:rsidR="0080337A" w:rsidRPr="00FF430B" w:rsidRDefault="0080337A" w:rsidP="003A77D4">
            <w:pPr>
              <w:shd w:val="clear" w:color="auto" w:fill="FFFFFF" w:themeFill="background1"/>
              <w:tabs>
                <w:tab w:val="left" w:pos="612"/>
              </w:tabs>
              <w:spacing w:before="120" w:after="120"/>
              <w:rPr>
                <w:iCs/>
                <w:lang w:eastAsia="ru-RU"/>
              </w:rPr>
            </w:pPr>
          </w:p>
        </w:tc>
      </w:tr>
    </w:tbl>
    <w:p w14:paraId="0C65DDB9" w14:textId="77777777" w:rsidR="0080337A" w:rsidRPr="00FF430B" w:rsidRDefault="0080337A" w:rsidP="0080337A">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3AF7B10A" w14:textId="77777777" w:rsidR="0080337A" w:rsidRPr="00BB3E5B" w:rsidRDefault="0080337A" w:rsidP="0080337A">
      <w:pPr>
        <w:numPr>
          <w:ilvl w:val="0"/>
          <w:numId w:val="27"/>
        </w:numPr>
        <w:shd w:val="clear" w:color="auto" w:fill="FFFFFF" w:themeFill="background1"/>
        <w:tabs>
          <w:tab w:val="right" w:pos="426"/>
        </w:tabs>
        <w:spacing w:before="120"/>
        <w:rPr>
          <w:b/>
          <w:lang w:eastAsia="ru-RU"/>
        </w:rPr>
      </w:pPr>
      <w:r w:rsidRPr="00FF430B">
        <w:rPr>
          <w:b/>
          <w:lang w:eastAsia="ru-RU"/>
        </w:rPr>
        <w:t xml:space="preserve">conform SIA RSAP /până la: </w:t>
      </w:r>
    </w:p>
    <w:p w14:paraId="4B4F9444" w14:textId="77777777" w:rsidR="0080337A" w:rsidRPr="00E14CC6" w:rsidRDefault="0080337A" w:rsidP="0080337A">
      <w:pPr>
        <w:numPr>
          <w:ilvl w:val="0"/>
          <w:numId w:val="27"/>
        </w:numPr>
        <w:shd w:val="clear" w:color="auto" w:fill="FFFFFF" w:themeFill="background1"/>
        <w:tabs>
          <w:tab w:val="right" w:pos="426"/>
        </w:tabs>
        <w:spacing w:before="120"/>
        <w:rPr>
          <w:b/>
          <w:lang w:eastAsia="ru-RU"/>
        </w:rPr>
        <w:sectPr w:rsidR="0080337A" w:rsidRPr="00E14CC6" w:rsidSect="00837D1C">
          <w:footerReference w:type="first" r:id="rId14"/>
          <w:pgSz w:w="11906" w:h="16838" w:code="9"/>
          <w:pgMar w:top="426" w:right="1134" w:bottom="851" w:left="1276" w:header="720" w:footer="510" w:gutter="0"/>
          <w:pgNumType w:start="17"/>
          <w:cols w:space="720"/>
          <w:docGrid w:linePitch="326"/>
        </w:sectPr>
      </w:pPr>
      <w:r w:rsidRPr="00FF430B">
        <w:rPr>
          <w:b/>
          <w:lang w:eastAsia="ru-RU"/>
        </w:rPr>
        <w:t xml:space="preserve">pe: </w:t>
      </w:r>
      <w:r w:rsidRPr="00FF430B">
        <w:rPr>
          <w:b/>
          <w:i/>
          <w:lang w:eastAsia="ru-RU"/>
        </w:rPr>
        <w:t>[data]</w:t>
      </w:r>
      <w:r>
        <w:rPr>
          <w:b/>
          <w:lang w:eastAsia="ru-RU"/>
        </w:rPr>
        <w:t xml:space="preserve">            </w:t>
      </w:r>
    </w:p>
    <w:p w14:paraId="46F7C10E" w14:textId="77777777" w:rsidR="0080337A" w:rsidRPr="00FF430B" w:rsidRDefault="0080337A" w:rsidP="0080337A">
      <w:pPr>
        <w:shd w:val="clear" w:color="auto" w:fill="FFFFFF" w:themeFill="background1"/>
        <w:tabs>
          <w:tab w:val="right" w:pos="426"/>
        </w:tabs>
        <w:spacing w:before="120"/>
        <w:rPr>
          <w:b/>
          <w:lang w:eastAsia="ru-RU"/>
        </w:rPr>
      </w:pPr>
      <w:r w:rsidRPr="00FF430B">
        <w:rPr>
          <w:b/>
          <w:lang w:eastAsia="ru-RU"/>
        </w:rPr>
        <w:lastRenderedPageBreak/>
        <w:t xml:space="preserve">Adresa la care trebuie transmise ofertele sau cererile de participare: </w:t>
      </w:r>
    </w:p>
    <w:p w14:paraId="29B61373" w14:textId="77777777" w:rsidR="0080337A" w:rsidRPr="00FF430B" w:rsidRDefault="0080337A" w:rsidP="0080337A">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4914E2B1" w14:textId="77777777" w:rsidR="0080337A" w:rsidRPr="00FF430B" w:rsidRDefault="0080337A" w:rsidP="0080337A">
      <w:pPr>
        <w:numPr>
          <w:ilvl w:val="0"/>
          <w:numId w:val="25"/>
        </w:numPr>
        <w:tabs>
          <w:tab w:val="right" w:pos="426"/>
        </w:tabs>
        <w:spacing w:before="120"/>
        <w:ind w:left="0" w:firstLine="0"/>
        <w:rPr>
          <w:b/>
          <w:lang w:eastAsia="ru-RU"/>
        </w:rPr>
      </w:pPr>
      <w:r w:rsidRPr="00FF430B">
        <w:rPr>
          <w:b/>
          <w:lang w:eastAsia="ru-RU"/>
        </w:rPr>
        <w:t>Termenul de vala</w:t>
      </w:r>
      <w:r>
        <w:rPr>
          <w:b/>
          <w:lang w:eastAsia="ru-RU"/>
        </w:rPr>
        <w:t>bilitate a ofertelor:  90 zile</w:t>
      </w:r>
    </w:p>
    <w:p w14:paraId="414977D1" w14:textId="77777777" w:rsidR="0080337A" w:rsidRPr="00FF430B" w:rsidRDefault="0080337A" w:rsidP="0080337A">
      <w:pPr>
        <w:numPr>
          <w:ilvl w:val="0"/>
          <w:numId w:val="25"/>
        </w:numPr>
        <w:tabs>
          <w:tab w:val="right" w:pos="426"/>
        </w:tabs>
        <w:spacing w:before="120"/>
        <w:ind w:left="0" w:firstLine="0"/>
        <w:rPr>
          <w:b/>
          <w:lang w:eastAsia="ru-RU"/>
        </w:rPr>
      </w:pPr>
      <w:r w:rsidRPr="00FF430B">
        <w:rPr>
          <w:b/>
          <w:lang w:eastAsia="ru-RU"/>
        </w:rPr>
        <w:t>Locul deschiderii ofertelor:</w:t>
      </w:r>
      <w:r>
        <w:rPr>
          <w:b/>
          <w:lang w:eastAsia="ru-RU"/>
        </w:rPr>
        <w:t xml:space="preserve">    SIA RSAP</w:t>
      </w:r>
    </w:p>
    <w:p w14:paraId="3A866CC2" w14:textId="77777777" w:rsidR="0080337A" w:rsidRPr="00FF430B" w:rsidRDefault="0080337A" w:rsidP="0080337A">
      <w:pPr>
        <w:shd w:val="clear" w:color="auto" w:fill="FFFFFF" w:themeFill="background1"/>
        <w:tabs>
          <w:tab w:val="right" w:pos="426"/>
        </w:tabs>
        <w:ind w:left="3240"/>
        <w:contextualSpacing/>
        <w:jc w:val="center"/>
        <w:rPr>
          <w:sz w:val="20"/>
          <w:lang w:eastAsia="ru-RU"/>
        </w:rPr>
      </w:pPr>
    </w:p>
    <w:p w14:paraId="52073487" w14:textId="77777777" w:rsidR="0080337A" w:rsidRPr="00FF430B" w:rsidRDefault="0080337A" w:rsidP="0080337A">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79770804" w14:textId="77777777" w:rsidR="0080337A" w:rsidRPr="00FF430B" w:rsidRDefault="0080337A" w:rsidP="0080337A">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667B6DA6" w14:textId="77777777" w:rsidR="0080337A" w:rsidRPr="00FF430B" w:rsidRDefault="0080337A" w:rsidP="0080337A">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w:t>
      </w:r>
      <w:r>
        <w:rPr>
          <w:b/>
          <w:lang w:eastAsia="ru-RU"/>
        </w:rPr>
        <w:t>rile de participare:  LIMBA DE STAT</w:t>
      </w:r>
    </w:p>
    <w:p w14:paraId="282A5E3C" w14:textId="77777777" w:rsidR="0080337A" w:rsidRPr="00FF430B" w:rsidRDefault="0080337A" w:rsidP="0080337A">
      <w:pPr>
        <w:numPr>
          <w:ilvl w:val="0"/>
          <w:numId w:val="25"/>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__________________________________________________________________________</w:t>
      </w:r>
    </w:p>
    <w:p w14:paraId="7C6DF0F8" w14:textId="77777777" w:rsidR="0080337A" w:rsidRPr="00FF430B" w:rsidRDefault="0080337A" w:rsidP="0080337A">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20C25DBF" w14:textId="77777777" w:rsidR="0080337A" w:rsidRPr="00FF430B" w:rsidRDefault="0080337A" w:rsidP="0080337A">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5B932168" w14:textId="77777777" w:rsidR="0080337A" w:rsidRPr="00FF430B" w:rsidRDefault="0080337A" w:rsidP="0080337A">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36757563" w14:textId="77777777" w:rsidR="0080337A" w:rsidRPr="00FF430B" w:rsidRDefault="0080337A" w:rsidP="0080337A">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5325324D" w14:textId="77777777" w:rsidR="0080337A" w:rsidRPr="00FF430B" w:rsidRDefault="0080337A" w:rsidP="0080337A">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55079DEC" w14:textId="77777777" w:rsidR="0080337A" w:rsidRPr="00FF430B" w:rsidRDefault="0080337A" w:rsidP="0080337A">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cazul):____________________________________________________________</w:t>
      </w:r>
    </w:p>
    <w:p w14:paraId="20423A6E" w14:textId="77777777" w:rsidR="0080337A" w:rsidRPr="00FF430B" w:rsidRDefault="0080337A" w:rsidP="0080337A">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:___________________________________________________________________</w:t>
      </w:r>
    </w:p>
    <w:p w14:paraId="27C863AE" w14:textId="77777777" w:rsidR="0080337A" w:rsidRPr="00FF430B" w:rsidRDefault="0080337A" w:rsidP="0080337A">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18 iunie 2024</w:t>
      </w:r>
    </w:p>
    <w:p w14:paraId="4DA4DC42" w14:textId="77777777" w:rsidR="0080337A" w:rsidRPr="00831F98" w:rsidRDefault="0080337A" w:rsidP="0080337A">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Conform informației din SIF</w:t>
      </w:r>
    </w:p>
    <w:p w14:paraId="48A2A5D8" w14:textId="77777777" w:rsidR="0080337A" w:rsidRPr="00FF430B" w:rsidRDefault="0080337A" w:rsidP="0080337A">
      <w:pPr>
        <w:shd w:val="clear" w:color="auto" w:fill="FFFFFF" w:themeFill="background1"/>
        <w:tabs>
          <w:tab w:val="right" w:pos="426"/>
        </w:tabs>
        <w:spacing w:before="120"/>
        <w:rPr>
          <w:b/>
          <w:lang w:eastAsia="ru-RU"/>
        </w:rPr>
      </w:pPr>
      <w:r>
        <w:rPr>
          <w:b/>
          <w:shd w:val="clear" w:color="auto" w:fill="FFFFFF" w:themeFill="background1"/>
          <w:lang w:eastAsia="ru-RU"/>
        </w:rPr>
        <w:t>RSAP MTender</w:t>
      </w:r>
    </w:p>
    <w:p w14:paraId="22C12F74" w14:textId="77777777" w:rsidR="0080337A" w:rsidRDefault="0080337A" w:rsidP="0080337A">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684642C4" w14:textId="77777777" w:rsidR="0080337A" w:rsidRPr="00FF430B" w:rsidRDefault="0080337A" w:rsidP="0080337A">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337A" w14:paraId="108ACD74" w14:textId="77777777" w:rsidTr="003A77D4">
        <w:tc>
          <w:tcPr>
            <w:tcW w:w="5305" w:type="dxa"/>
            <w:shd w:val="clear" w:color="auto" w:fill="FFFFFF"/>
          </w:tcPr>
          <w:p w14:paraId="6A7C39EF" w14:textId="77777777" w:rsidR="0080337A" w:rsidRPr="00F445B3" w:rsidRDefault="0080337A" w:rsidP="003A77D4">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3AC772C5" w14:textId="77777777" w:rsidR="0080337A" w:rsidRPr="00F445B3" w:rsidRDefault="0080337A" w:rsidP="003A77D4">
            <w:pPr>
              <w:shd w:val="clear" w:color="auto" w:fill="FFFFFF" w:themeFill="background1"/>
              <w:tabs>
                <w:tab w:val="right" w:pos="426"/>
              </w:tabs>
              <w:rPr>
                <w:b/>
                <w:lang w:eastAsia="ru-RU"/>
              </w:rPr>
            </w:pPr>
            <w:r w:rsidRPr="00F445B3">
              <w:rPr>
                <w:b/>
                <w:lang w:eastAsia="ru-RU"/>
              </w:rPr>
              <w:t>Se va utiliza/accepta sau nu</w:t>
            </w:r>
          </w:p>
        </w:tc>
      </w:tr>
      <w:tr w:rsidR="0080337A" w14:paraId="290D5595" w14:textId="77777777" w:rsidTr="003A77D4">
        <w:tc>
          <w:tcPr>
            <w:tcW w:w="5305" w:type="dxa"/>
            <w:shd w:val="clear" w:color="auto" w:fill="FFFFFF"/>
          </w:tcPr>
          <w:p w14:paraId="37F8A578" w14:textId="77777777" w:rsidR="0080337A" w:rsidRPr="00F445B3" w:rsidRDefault="0080337A" w:rsidP="003A77D4">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58F0CDA0" w14:textId="77777777" w:rsidR="0080337A" w:rsidRPr="00F445B3" w:rsidRDefault="0080337A" w:rsidP="003A77D4">
            <w:pPr>
              <w:shd w:val="clear" w:color="auto" w:fill="FFFFFF" w:themeFill="background1"/>
              <w:tabs>
                <w:tab w:val="right" w:pos="426"/>
              </w:tabs>
              <w:rPr>
                <w:lang w:eastAsia="ru-RU"/>
              </w:rPr>
            </w:pPr>
            <w:r>
              <w:rPr>
                <w:lang w:eastAsia="ru-RU"/>
              </w:rPr>
              <w:t>Se acceptă</w:t>
            </w:r>
          </w:p>
        </w:tc>
      </w:tr>
      <w:tr w:rsidR="0080337A" w14:paraId="066DBBBF" w14:textId="77777777" w:rsidTr="003A77D4">
        <w:tc>
          <w:tcPr>
            <w:tcW w:w="5305" w:type="dxa"/>
            <w:shd w:val="clear" w:color="auto" w:fill="FFFFFF"/>
          </w:tcPr>
          <w:p w14:paraId="7F990287" w14:textId="77777777" w:rsidR="0080337A" w:rsidRPr="00F445B3" w:rsidRDefault="0080337A" w:rsidP="003A77D4">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2C02E73C" w14:textId="77777777" w:rsidR="0080337A" w:rsidRPr="00F445B3" w:rsidRDefault="0080337A" w:rsidP="003A77D4">
            <w:pPr>
              <w:shd w:val="clear" w:color="auto" w:fill="FFFFFF" w:themeFill="background1"/>
              <w:tabs>
                <w:tab w:val="right" w:pos="426"/>
              </w:tabs>
              <w:rPr>
                <w:lang w:eastAsia="ru-RU"/>
              </w:rPr>
            </w:pPr>
          </w:p>
        </w:tc>
      </w:tr>
      <w:tr w:rsidR="0080337A" w14:paraId="174D8E22" w14:textId="77777777" w:rsidTr="003A77D4">
        <w:tc>
          <w:tcPr>
            <w:tcW w:w="5305" w:type="dxa"/>
            <w:shd w:val="clear" w:color="auto" w:fill="FFFFFF"/>
          </w:tcPr>
          <w:p w14:paraId="3AC844C9" w14:textId="77777777" w:rsidR="0080337A" w:rsidRPr="00F445B3" w:rsidRDefault="0080337A" w:rsidP="003A77D4">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3003A7EA" w14:textId="77777777" w:rsidR="0080337A" w:rsidRPr="00F445B3" w:rsidRDefault="0080337A" w:rsidP="003A77D4">
            <w:pPr>
              <w:shd w:val="clear" w:color="auto" w:fill="FFFFFF" w:themeFill="background1"/>
              <w:tabs>
                <w:tab w:val="right" w:pos="426"/>
              </w:tabs>
              <w:rPr>
                <w:lang w:eastAsia="ru-RU"/>
              </w:rPr>
            </w:pPr>
          </w:p>
        </w:tc>
      </w:tr>
      <w:tr w:rsidR="0080337A" w14:paraId="41E96BF4" w14:textId="77777777" w:rsidTr="003A77D4">
        <w:trPr>
          <w:trHeight w:val="77"/>
        </w:trPr>
        <w:tc>
          <w:tcPr>
            <w:tcW w:w="5305" w:type="dxa"/>
            <w:shd w:val="clear" w:color="auto" w:fill="FFFFFF"/>
          </w:tcPr>
          <w:p w14:paraId="155264D4" w14:textId="77777777" w:rsidR="0080337A" w:rsidRPr="00F445B3" w:rsidRDefault="0080337A" w:rsidP="003A77D4">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14F2CE84" w14:textId="77777777" w:rsidR="0080337A" w:rsidRPr="00F445B3" w:rsidRDefault="0080337A" w:rsidP="003A77D4">
            <w:pPr>
              <w:shd w:val="clear" w:color="auto" w:fill="FFFFFF" w:themeFill="background1"/>
              <w:tabs>
                <w:tab w:val="right" w:pos="426"/>
              </w:tabs>
              <w:rPr>
                <w:lang w:eastAsia="ru-RU"/>
              </w:rPr>
            </w:pPr>
          </w:p>
        </w:tc>
      </w:tr>
    </w:tbl>
    <w:p w14:paraId="32DF4CDA" w14:textId="77777777" w:rsidR="0080337A" w:rsidRPr="00FF430B" w:rsidRDefault="0080337A" w:rsidP="0080337A">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nu</w:t>
      </w:r>
    </w:p>
    <w:p w14:paraId="3B941F89" w14:textId="77777777" w:rsidR="0080337A" w:rsidRPr="00FF430B" w:rsidRDefault="0080337A" w:rsidP="0080337A">
      <w:pPr>
        <w:shd w:val="clear" w:color="auto" w:fill="FFFFFF" w:themeFill="background1"/>
        <w:tabs>
          <w:tab w:val="right" w:pos="426"/>
        </w:tabs>
        <w:ind w:left="3960"/>
        <w:contextualSpacing/>
        <w:jc w:val="center"/>
        <w:rPr>
          <w:sz w:val="20"/>
          <w:lang w:eastAsia="ru-RU"/>
        </w:rPr>
      </w:pPr>
    </w:p>
    <w:p w14:paraId="3C8AAA87" w14:textId="77777777" w:rsidR="0080337A" w:rsidRPr="00FF430B" w:rsidRDefault="0080337A" w:rsidP="0080337A">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shd w:val="clear" w:color="auto" w:fill="FFFFFF" w:themeFill="background1"/>
          <w:lang w:eastAsia="ru-RU"/>
        </w:rPr>
        <w:t>Nu sunt</w:t>
      </w:r>
    </w:p>
    <w:p w14:paraId="2EBCDC21" w14:textId="77777777" w:rsidR="0080337A" w:rsidRPr="00FF430B" w:rsidRDefault="0080337A" w:rsidP="0080337A">
      <w:pPr>
        <w:shd w:val="clear" w:color="auto" w:fill="FFFFFF" w:themeFill="background1"/>
        <w:spacing w:before="120" w:after="120"/>
        <w:rPr>
          <w:b/>
          <w:lang w:eastAsia="ru-RU"/>
        </w:rPr>
      </w:pPr>
    </w:p>
    <w:p w14:paraId="1E55A4B9" w14:textId="77777777" w:rsidR="0080337A" w:rsidRPr="00FF430B" w:rsidRDefault="0080337A" w:rsidP="0080337A">
      <w:pPr>
        <w:shd w:val="clear" w:color="auto" w:fill="FFFFFF" w:themeFill="background1"/>
        <w:spacing w:before="120" w:after="120"/>
        <w:rPr>
          <w:b/>
          <w:lang w:eastAsia="ru-RU"/>
        </w:rPr>
      </w:pPr>
    </w:p>
    <w:p w14:paraId="569D12AA" w14:textId="77777777" w:rsidR="0080337A" w:rsidRPr="00FF430B" w:rsidRDefault="0080337A" w:rsidP="0080337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Nani Galina</w:t>
      </w:r>
    </w:p>
    <w:p w14:paraId="62E1EC35" w14:textId="77777777" w:rsidR="0080337A" w:rsidRPr="00FF430B" w:rsidRDefault="0080337A" w:rsidP="0080337A">
      <w:pPr>
        <w:tabs>
          <w:tab w:val="decimal" w:pos="8364"/>
        </w:tabs>
        <w:spacing w:line="276" w:lineRule="auto"/>
        <w:ind w:right="-144"/>
        <w:jc w:val="center"/>
        <w:rPr>
          <w:b/>
          <w:bCs/>
          <w:color w:val="000000"/>
        </w:rPr>
      </w:pPr>
    </w:p>
    <w:p w14:paraId="75139A6F" w14:textId="77777777" w:rsidR="000E4D7D" w:rsidRPr="00FF430B" w:rsidRDefault="000E4D7D" w:rsidP="00615E49">
      <w:pPr>
        <w:spacing w:after="160" w:line="276" w:lineRule="auto"/>
        <w:rPr>
          <w:rFonts w:ascii="Calibri" w:eastAsia="Calibri" w:hAnsi="Calibri"/>
          <w:noProof w:val="0"/>
          <w:sz w:val="22"/>
          <w:szCs w:val="22"/>
        </w:rPr>
      </w:pPr>
      <w:bookmarkStart w:id="51" w:name="_GoBack"/>
      <w:bookmarkEnd w:id="51"/>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52" w:name="_Hlk71621175"/>
      <w:r w:rsidRPr="00FF430B">
        <w:rPr>
          <w:b/>
          <w:noProof w:val="0"/>
          <w:lang w:eastAsia="ru-RU"/>
        </w:rPr>
        <w:t>Ofertele se prezintă în valuta________________</w:t>
      </w:r>
      <w:bookmarkEnd w:id="52"/>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53"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54" w:name="_Toc449692096"/>
      <w:bookmarkEnd w:id="53"/>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54"/>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55"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5"/>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6"/>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7"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7"/>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8"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8"/>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14:paraId="65E0A4FA" w14:textId="77777777"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5"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5"/>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6"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6"/>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7"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7"/>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C87F7E" w:rsidRDefault="00460653" w:rsidP="00385C85">
            <w:pPr>
              <w:pStyle w:val="af2"/>
              <w:tabs>
                <w:tab w:val="left" w:pos="567"/>
                <w:tab w:val="right" w:pos="9531"/>
              </w:tabs>
              <w:ind w:firstLine="0"/>
              <w:rPr>
                <w:lang w:val="en-US"/>
              </w:rPr>
            </w:pPr>
            <w:r w:rsidRPr="00C87F7E">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C87F7E" w:rsidRDefault="00460653" w:rsidP="00385C85">
            <w:pPr>
              <w:pStyle w:val="cn"/>
              <w:tabs>
                <w:tab w:val="left" w:pos="567"/>
              </w:tabs>
              <w:jc w:val="both"/>
              <w:rPr>
                <w:sz w:val="20"/>
                <w:szCs w:val="20"/>
                <w:lang w:val="en-US"/>
              </w:rPr>
            </w:pPr>
            <w:r w:rsidRPr="00C87F7E">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C87F7E" w:rsidRDefault="009157BF" w:rsidP="00385C85">
            <w:pPr>
              <w:pStyle w:val="af2"/>
              <w:tabs>
                <w:tab w:val="left" w:pos="567"/>
                <w:tab w:val="right" w:pos="9531"/>
              </w:tabs>
              <w:ind w:firstLine="0"/>
              <w:rPr>
                <w:lang w:val="en-US"/>
              </w:rPr>
            </w:pPr>
            <w:r w:rsidRPr="00C87F7E">
              <w:rPr>
                <w:lang w:val="en-US"/>
              </w:rPr>
              <w:t>IDNO</w:t>
            </w:r>
            <w:r w:rsidR="00460653" w:rsidRPr="00C87F7E">
              <w:rPr>
                <w:lang w:val="en-US"/>
              </w:rPr>
              <w:t xml:space="preserve"> ___</w:t>
            </w:r>
            <w:r w:rsidR="00B51B6E" w:rsidRPr="00C87F7E">
              <w:rPr>
                <w:lang w:val="en-US"/>
              </w:rPr>
              <w:t xml:space="preserve">_____________ reprezentat prin </w:t>
            </w:r>
            <w:r w:rsidR="00460653" w:rsidRPr="00C87F7E">
              <w:rPr>
                <w:lang w:val="en-US"/>
              </w:rPr>
              <w:t>________________________________________</w:t>
            </w:r>
            <w:r w:rsidR="007B392A" w:rsidRPr="00C87F7E">
              <w:rPr>
                <w:lang w:val="en-US"/>
              </w:rPr>
              <w:t>_____________________</w:t>
            </w:r>
            <w:r w:rsidR="00385C85" w:rsidRPr="00C87F7E">
              <w:rPr>
                <w:lang w:val="en-US"/>
              </w:rPr>
              <w:t>____</w:t>
            </w:r>
            <w:r w:rsidR="007B392A" w:rsidRPr="00C87F7E">
              <w:rPr>
                <w:lang w:val="en-US"/>
              </w:rPr>
              <w:t>_____________</w:t>
            </w:r>
            <w:r w:rsidR="00460653" w:rsidRPr="00C87F7E">
              <w:rPr>
                <w:lang w:val="en-US"/>
              </w:rPr>
              <w:t xml:space="preserve">,    </w:t>
            </w:r>
          </w:p>
          <w:p w14:paraId="6706F85E" w14:textId="52A3474F" w:rsidR="00460653" w:rsidRPr="00C87F7E" w:rsidRDefault="005D4B79" w:rsidP="00385C85">
            <w:pPr>
              <w:pStyle w:val="af2"/>
              <w:tabs>
                <w:tab w:val="left" w:pos="567"/>
              </w:tabs>
              <w:ind w:firstLine="0"/>
              <w:rPr>
                <w:sz w:val="20"/>
                <w:szCs w:val="20"/>
                <w:lang w:val="en-US"/>
              </w:rPr>
            </w:pPr>
            <w:r w:rsidRPr="00C87F7E">
              <w:rPr>
                <w:sz w:val="20"/>
                <w:szCs w:val="20"/>
                <w:lang w:val="en-US"/>
              </w:rPr>
              <w:t xml:space="preserve">                                                   </w:t>
            </w:r>
            <w:r w:rsidR="00460653" w:rsidRPr="00C87F7E">
              <w:rPr>
                <w:sz w:val="20"/>
                <w:szCs w:val="20"/>
                <w:lang w:val="en-US"/>
              </w:rPr>
              <w:t xml:space="preserve"> (numele, prenumele şi</w:t>
            </w:r>
            <w:r w:rsidR="00DF4DCF" w:rsidRPr="00C87F7E">
              <w:rPr>
                <w:sz w:val="20"/>
                <w:szCs w:val="20"/>
                <w:lang w:val="en-US"/>
              </w:rPr>
              <w:t xml:space="preserve"> </w:t>
            </w:r>
            <w:r w:rsidR="00460653" w:rsidRPr="00C87F7E">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C87F7E" w:rsidRDefault="00460653" w:rsidP="00385C85">
            <w:pPr>
              <w:pStyle w:val="af2"/>
              <w:tabs>
                <w:tab w:val="left" w:pos="567"/>
              </w:tabs>
              <w:ind w:firstLine="0"/>
              <w:rPr>
                <w:sz w:val="20"/>
                <w:szCs w:val="20"/>
                <w:lang w:val="en-US"/>
              </w:rPr>
            </w:pPr>
            <w:r w:rsidRPr="00C87F7E">
              <w:rPr>
                <w:lang w:val="en-US"/>
              </w:rPr>
              <w:t>telefon: ______________, fax: _____________,</w:t>
            </w:r>
            <w:r w:rsidR="00DF4DCF" w:rsidRPr="00C87F7E">
              <w:rPr>
                <w:lang w:val="en-US"/>
              </w:rPr>
              <w:t xml:space="preserve"> </w:t>
            </w:r>
            <w:r w:rsidR="009157BF" w:rsidRPr="00C87F7E">
              <w:rPr>
                <w:lang w:val="en-US"/>
              </w:rPr>
              <w:t>IDNO</w:t>
            </w:r>
            <w:r w:rsidRPr="00C87F7E">
              <w:rPr>
                <w:lang w:val="en-US"/>
              </w:rPr>
              <w:t xml:space="preserve">________________ autorizat pentru activitatea în construcţii: autorizaţia nr. _______ </w:t>
            </w:r>
            <w:r w:rsidR="0016369C" w:rsidRPr="00C87F7E">
              <w:rPr>
                <w:lang w:val="en-US"/>
              </w:rPr>
              <w:t>din „</w:t>
            </w:r>
            <w:r w:rsidRPr="00C87F7E">
              <w:rPr>
                <w:lang w:val="en-US"/>
              </w:rPr>
              <w:t>__”______________20__, eliberată de __________________,pe un termen de ____</w:t>
            </w:r>
            <w:r w:rsidR="0016369C" w:rsidRPr="00C87F7E">
              <w:rPr>
                <w:lang w:val="en-US"/>
              </w:rPr>
              <w:t xml:space="preserve"> ani, pentru genurile de </w:t>
            </w:r>
            <w:r w:rsidRPr="00C87F7E">
              <w:rPr>
                <w:lang w:val="en-US"/>
              </w:rPr>
              <w:t>activitate___________________________________,</w:t>
            </w:r>
            <w:r w:rsidR="00CD0EA7" w:rsidRPr="00C87F7E">
              <w:rPr>
                <w:lang w:val="en-US"/>
              </w:rPr>
              <w:t xml:space="preserve"> reprezentat prin </w:t>
            </w:r>
            <w:r w:rsidRPr="00C87F7E">
              <w:rPr>
                <w:lang w:val="en-US"/>
              </w:rPr>
              <w:t>__________________</w:t>
            </w:r>
            <w:r w:rsidR="00CD0EA7" w:rsidRPr="00C87F7E">
              <w:rPr>
                <w:lang w:val="en-US"/>
              </w:rPr>
              <w:t>__________________</w:t>
            </w:r>
            <w:r w:rsidRPr="00C87F7E">
              <w:rPr>
                <w:lang w:val="en-US"/>
              </w:rPr>
              <w:t>_, în calitate</w:t>
            </w:r>
            <w:r w:rsidR="00CD0EA7" w:rsidRPr="00C87F7E">
              <w:rPr>
                <w:lang w:val="en-US"/>
              </w:rPr>
              <w:t xml:space="preserve"> de Antreprenor, pe de altă parte.</w:t>
            </w:r>
          </w:p>
          <w:p w14:paraId="43F2E82E" w14:textId="77777777" w:rsidR="001A5517" w:rsidRPr="00C87F7E" w:rsidRDefault="00460653" w:rsidP="00385C85">
            <w:pPr>
              <w:pStyle w:val="af2"/>
              <w:tabs>
                <w:tab w:val="left" w:pos="567"/>
              </w:tabs>
              <w:ind w:firstLine="0"/>
              <w:rPr>
                <w:sz w:val="20"/>
                <w:szCs w:val="20"/>
                <w:lang w:val="en-US"/>
              </w:rPr>
            </w:pPr>
            <w:r w:rsidRPr="00C87F7E">
              <w:rPr>
                <w:sz w:val="20"/>
                <w:szCs w:val="20"/>
                <w:lang w:val="en-US"/>
              </w:rPr>
              <w:t xml:space="preserve"> (numele şi</w:t>
            </w:r>
            <w:r w:rsidR="005D4B79" w:rsidRPr="00C87F7E">
              <w:rPr>
                <w:sz w:val="20"/>
                <w:szCs w:val="20"/>
                <w:lang w:val="en-US"/>
              </w:rPr>
              <w:t xml:space="preserve"> </w:t>
            </w:r>
            <w:r w:rsidRPr="00C87F7E">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C87F7E" w:rsidRDefault="00A156C0" w:rsidP="00196AB4">
            <w:pPr>
              <w:pStyle w:val="af2"/>
              <w:tabs>
                <w:tab w:val="left" w:pos="567"/>
              </w:tabs>
              <w:spacing w:line="276" w:lineRule="auto"/>
              <w:ind w:firstLine="0"/>
              <w:rPr>
                <w:lang w:val="en-US"/>
              </w:rPr>
            </w:pPr>
            <w:r w:rsidRPr="00C87F7E">
              <w:rPr>
                <w:lang w:val="en-US"/>
              </w:rPr>
              <w:lastRenderedPageBreak/>
              <w:t xml:space="preserve">2.1. </w:t>
            </w:r>
            <w:r w:rsidR="00460653" w:rsidRPr="00C87F7E">
              <w:rPr>
                <w:lang w:val="en-US"/>
              </w:rPr>
              <w:t xml:space="preserve">Durata de execuţie a lucrărilor contractate este de </w:t>
            </w:r>
            <w:r w:rsidR="009F0FE8" w:rsidRPr="00C87F7E">
              <w:rPr>
                <w:lang w:val="en-US"/>
              </w:rPr>
              <w:t>_________ luni</w:t>
            </w:r>
            <w:r w:rsidR="005D4B79" w:rsidRPr="00C87F7E">
              <w:rPr>
                <w:lang w:val="en-US"/>
              </w:rPr>
              <w:t xml:space="preserve"> </w:t>
            </w:r>
            <w:r w:rsidR="00EB65F6" w:rsidRPr="00C87F7E">
              <w:rPr>
                <w:lang w:val="en-US"/>
              </w:rPr>
              <w:t>și zile___</w:t>
            </w:r>
            <w:r w:rsidR="00460653" w:rsidRPr="00C87F7E">
              <w:rPr>
                <w:lang w:val="en-US"/>
              </w:rPr>
              <w:t>după primirea ordinului de începere a execuţiei</w:t>
            </w:r>
            <w:r w:rsidR="005D4B79" w:rsidRPr="00C87F7E">
              <w:rPr>
                <w:lang w:val="en-US"/>
              </w:rPr>
              <w:t xml:space="preserve"> </w:t>
            </w:r>
            <w:r w:rsidR="00460653" w:rsidRPr="00C87F7E">
              <w:rPr>
                <w:lang w:val="en-US"/>
              </w:rPr>
              <w:t>şi asigurării lucrului ritmic de către beneficiar</w:t>
            </w:r>
            <w:r w:rsidR="005D4B79" w:rsidRPr="00C87F7E">
              <w:rPr>
                <w:lang w:val="en-US"/>
              </w:rPr>
              <w:t>-</w:t>
            </w:r>
            <w:r w:rsidR="00460653" w:rsidRPr="00C87F7E">
              <w:rPr>
                <w:lang w:val="en-US"/>
              </w:rPr>
              <w:t>ordonatorul de credite.</w:t>
            </w:r>
          </w:p>
          <w:p w14:paraId="0D18755A" w14:textId="77777777" w:rsidR="00460653" w:rsidRPr="00C87F7E" w:rsidRDefault="00A156C0" w:rsidP="00196AB4">
            <w:pPr>
              <w:pStyle w:val="af2"/>
              <w:tabs>
                <w:tab w:val="left" w:pos="567"/>
              </w:tabs>
              <w:spacing w:line="276" w:lineRule="auto"/>
              <w:ind w:firstLine="0"/>
              <w:rPr>
                <w:lang w:val="en-US"/>
              </w:rPr>
            </w:pPr>
            <w:r w:rsidRPr="00C87F7E">
              <w:rPr>
                <w:lang w:val="en-US"/>
              </w:rPr>
              <w:t xml:space="preserve">2.2. </w:t>
            </w:r>
            <w:r w:rsidR="00460653" w:rsidRPr="00C87F7E">
              <w:rPr>
                <w:lang w:val="en-US"/>
              </w:rPr>
              <w:t xml:space="preserve">Graficul de execuţie a lucrărilor se va efectua conform specificaţiei din anexa </w:t>
            </w:r>
            <w:r w:rsidR="009157BF" w:rsidRPr="00C87F7E">
              <w:rPr>
                <w:lang w:val="en-US"/>
              </w:rPr>
              <w:t xml:space="preserve">la </w:t>
            </w:r>
            <w:r w:rsidR="00460653" w:rsidRPr="00C87F7E">
              <w:rPr>
                <w:lang w:val="en-US"/>
              </w:rPr>
              <w:t xml:space="preserve">prezentul contract. </w:t>
            </w:r>
          </w:p>
          <w:p w14:paraId="7E5AA4F4" w14:textId="77777777" w:rsidR="00460653" w:rsidRPr="00C87F7E" w:rsidRDefault="00A156C0" w:rsidP="00196AB4">
            <w:pPr>
              <w:pStyle w:val="af2"/>
              <w:tabs>
                <w:tab w:val="left" w:pos="567"/>
              </w:tabs>
              <w:spacing w:line="276" w:lineRule="auto"/>
              <w:ind w:firstLine="0"/>
              <w:rPr>
                <w:lang w:val="en-US"/>
              </w:rPr>
            </w:pPr>
            <w:r w:rsidRPr="00C87F7E">
              <w:rPr>
                <w:lang w:val="en-US"/>
              </w:rPr>
              <w:t xml:space="preserve">2.3. </w:t>
            </w:r>
            <w:r w:rsidR="00460653" w:rsidRPr="00C87F7E">
              <w:rPr>
                <w:lang w:val="en-US"/>
              </w:rPr>
              <w:t xml:space="preserve">Perioada de execuţie poate fi prelungită </w:t>
            </w:r>
            <w:r w:rsidR="00EB65F6" w:rsidRPr="00C87F7E">
              <w:rPr>
                <w:lang w:val="en-US"/>
              </w:rPr>
              <w:t xml:space="preserve">sau suspendată </w:t>
            </w:r>
            <w:r w:rsidR="00460653" w:rsidRPr="00C87F7E">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C87F7E" w:rsidRDefault="00A156C0" w:rsidP="00196AB4">
            <w:pPr>
              <w:pStyle w:val="af2"/>
              <w:tabs>
                <w:tab w:val="left" w:pos="567"/>
              </w:tabs>
              <w:spacing w:line="276" w:lineRule="auto"/>
              <w:ind w:firstLine="0"/>
              <w:rPr>
                <w:lang w:val="en-US"/>
              </w:rPr>
            </w:pPr>
            <w:r w:rsidRPr="00C87F7E">
              <w:rPr>
                <w:lang w:val="en-US"/>
              </w:rPr>
              <w:t xml:space="preserve">2.4. </w:t>
            </w:r>
            <w:r w:rsidR="00460653" w:rsidRPr="00C87F7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C87F7E" w:rsidRDefault="00A156C0" w:rsidP="00196AB4">
            <w:pPr>
              <w:pStyle w:val="af2"/>
              <w:tabs>
                <w:tab w:val="left" w:pos="567"/>
              </w:tabs>
              <w:spacing w:line="276" w:lineRule="auto"/>
              <w:ind w:firstLine="0"/>
              <w:rPr>
                <w:lang w:val="en-US"/>
              </w:rPr>
            </w:pPr>
            <w:r w:rsidRPr="00C87F7E">
              <w:rPr>
                <w:lang w:val="en-US"/>
              </w:rPr>
              <w:t xml:space="preserve">2.5. </w:t>
            </w:r>
            <w:r w:rsidR="00460653" w:rsidRPr="00C87F7E">
              <w:rPr>
                <w:lang w:val="en-US"/>
              </w:rPr>
              <w:t xml:space="preserve">La terminarea lucrărilor, Antreprenorul </w:t>
            </w:r>
            <w:r w:rsidR="00183D79" w:rsidRPr="00C87F7E">
              <w:rPr>
                <w:lang w:val="en-US"/>
              </w:rPr>
              <w:t>va notifica Beneficiarul că su</w:t>
            </w:r>
            <w:r w:rsidR="00460653" w:rsidRPr="00C87F7E">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C87F7E" w:rsidRDefault="00E503F9" w:rsidP="00196AB4">
            <w:pPr>
              <w:pStyle w:val="af2"/>
              <w:tabs>
                <w:tab w:val="left" w:pos="321"/>
              </w:tabs>
              <w:spacing w:line="276" w:lineRule="auto"/>
              <w:ind w:firstLine="0"/>
              <w:rPr>
                <w:lang w:val="en-US"/>
              </w:rPr>
            </w:pPr>
            <w:r w:rsidRPr="00C87F7E">
              <w:rPr>
                <w:lang w:val="en-US"/>
              </w:rPr>
              <w:t>3.2</w:t>
            </w:r>
            <w:r w:rsidR="00A156C0" w:rsidRPr="00C87F7E">
              <w:rPr>
                <w:lang w:val="en-US"/>
              </w:rPr>
              <w:t>.</w:t>
            </w:r>
            <w:r w:rsidR="00460653" w:rsidRPr="00C87F7E">
              <w:rPr>
                <w:lang w:val="en-US"/>
              </w:rPr>
              <w:t xml:space="preserve">Achitările vor fi efectuate prin transfer în baza facturilor fiscale, după primirea proceselor </w:t>
            </w:r>
            <w:r w:rsidR="00A156C0" w:rsidRPr="00C87F7E">
              <w:rPr>
                <w:lang w:val="en-US"/>
              </w:rPr>
              <w:t>–</w:t>
            </w:r>
            <w:r w:rsidR="00460653" w:rsidRPr="00C87F7E">
              <w:rPr>
                <w:lang w:val="en-US"/>
              </w:rPr>
              <w:t xml:space="preserve"> verbale de recepţie a lucrărilor executate, semnate şi</w:t>
            </w:r>
            <w:r w:rsidR="00995AF6" w:rsidRPr="00C87F7E">
              <w:rPr>
                <w:lang w:val="en-US"/>
              </w:rPr>
              <w:t xml:space="preserve"> acceptate de către Beneficiar.</w:t>
            </w:r>
          </w:p>
          <w:p w14:paraId="4312716F" w14:textId="77777777" w:rsidR="00A946E0" w:rsidRPr="00C87F7E" w:rsidRDefault="00A156C0" w:rsidP="00196AB4">
            <w:pPr>
              <w:pStyle w:val="af2"/>
              <w:tabs>
                <w:tab w:val="left" w:pos="37"/>
              </w:tabs>
              <w:spacing w:line="276" w:lineRule="auto"/>
              <w:ind w:firstLine="0"/>
              <w:rPr>
                <w:lang w:val="en-US"/>
              </w:rPr>
            </w:pPr>
            <w:r w:rsidRPr="00C87F7E">
              <w:rPr>
                <w:lang w:val="en-US"/>
              </w:rPr>
              <w:t xml:space="preserve">3.3. </w:t>
            </w:r>
            <w:r w:rsidR="00460653" w:rsidRPr="00C87F7E">
              <w:rPr>
                <w:lang w:val="en-US"/>
              </w:rPr>
              <w:t>Beneficiarul va verifica procesele</w:t>
            </w:r>
            <w:r w:rsidR="009E719D" w:rsidRPr="00C87F7E">
              <w:rPr>
                <w:lang w:val="en-US"/>
              </w:rPr>
              <w:t>-</w:t>
            </w:r>
            <w:r w:rsidR="00460653" w:rsidRPr="00C87F7E">
              <w:rPr>
                <w:lang w:val="en-US"/>
              </w:rPr>
              <w:t xml:space="preserve">verbale de recepție a lucrărilor executate în termen de </w:t>
            </w:r>
            <w:r w:rsidR="00684D44" w:rsidRPr="00C87F7E">
              <w:rPr>
                <w:lang w:val="en-US"/>
              </w:rPr>
              <w:t>…..</w:t>
            </w:r>
            <w:r w:rsidR="00460653" w:rsidRPr="00C87F7E">
              <w:rPr>
                <w:lang w:val="en-US"/>
              </w:rPr>
              <w:t xml:space="preserve"> zile calendaristice de la primirea acestora de la Antreprenor.</w:t>
            </w:r>
          </w:p>
          <w:p w14:paraId="3596857E" w14:textId="77777777" w:rsidR="00A946E0" w:rsidRPr="00C87F7E" w:rsidRDefault="00316769" w:rsidP="00196AB4">
            <w:pPr>
              <w:pStyle w:val="af2"/>
              <w:tabs>
                <w:tab w:val="left" w:pos="37"/>
              </w:tabs>
              <w:spacing w:line="276" w:lineRule="auto"/>
              <w:ind w:firstLine="0"/>
              <w:rPr>
                <w:lang w:val="en-US"/>
              </w:rPr>
            </w:pPr>
            <w:r w:rsidRPr="00C87F7E">
              <w:rPr>
                <w:lang w:val="en-US"/>
              </w:rPr>
              <w:t>3.4</w:t>
            </w:r>
            <w:r w:rsidR="00A156C0" w:rsidRPr="00C87F7E">
              <w:rPr>
                <w:lang w:val="en-US"/>
              </w:rPr>
              <w:t xml:space="preserve">. </w:t>
            </w:r>
            <w:r w:rsidR="00460653" w:rsidRPr="00C87F7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87F7E">
              <w:rPr>
                <w:lang w:val="en-US"/>
              </w:rPr>
              <w:t>u su</w:t>
            </w:r>
            <w:r w:rsidR="00460653" w:rsidRPr="00C87F7E">
              <w:rPr>
                <w:lang w:val="en-US"/>
              </w:rPr>
              <w:t xml:space="preserve">nt în litigiu va fi plătită imediat. </w:t>
            </w:r>
          </w:p>
          <w:p w14:paraId="6A8C0844" w14:textId="77777777" w:rsidR="00E503F9" w:rsidRPr="00C87F7E" w:rsidRDefault="00316769" w:rsidP="00196AB4">
            <w:pPr>
              <w:pStyle w:val="af2"/>
              <w:tabs>
                <w:tab w:val="left" w:pos="37"/>
              </w:tabs>
              <w:spacing w:line="276" w:lineRule="auto"/>
              <w:ind w:firstLine="0"/>
              <w:rPr>
                <w:lang w:val="en-US"/>
              </w:rPr>
            </w:pPr>
            <w:r w:rsidRPr="00C87F7E">
              <w:rPr>
                <w:lang w:val="en-US"/>
              </w:rPr>
              <w:t>3.5</w:t>
            </w:r>
            <w:r w:rsidR="00A156C0" w:rsidRPr="00C87F7E">
              <w:rPr>
                <w:lang w:val="en-US"/>
              </w:rPr>
              <w:t>.</w:t>
            </w:r>
            <w:r w:rsidR="00460653" w:rsidRPr="00C87F7E">
              <w:rPr>
                <w:lang w:val="en-US"/>
              </w:rPr>
              <w:t xml:space="preserve">Lucrările nu </w:t>
            </w:r>
            <w:r w:rsidR="00183D79" w:rsidRPr="00C87F7E">
              <w:rPr>
                <w:lang w:val="en-US"/>
              </w:rPr>
              <w:t>vor fi considerate finalizate pâ</w:t>
            </w:r>
            <w:r w:rsidR="00460653" w:rsidRPr="00C87F7E">
              <w:rPr>
                <w:lang w:val="en-US"/>
              </w:rPr>
              <w:t>nă</w:t>
            </w:r>
            <w:r w:rsidR="00183D79" w:rsidRPr="00C87F7E">
              <w:rPr>
                <w:lang w:val="en-US"/>
              </w:rPr>
              <w:t xml:space="preserve"> câ</w:t>
            </w:r>
            <w:r w:rsidR="00460653" w:rsidRPr="00C87F7E">
              <w:rPr>
                <w:lang w:val="en-US"/>
              </w:rPr>
              <w:t xml:space="preserve">nd procesul-verbal de recepţie la terminarea </w:t>
            </w:r>
            <w:r w:rsidR="00460653" w:rsidRPr="00C87F7E">
              <w:rPr>
                <w:lang w:val="en-US"/>
              </w:rPr>
              <w:lastRenderedPageBreak/>
              <w:t xml:space="preserve">lucrărilor  nu va fi semnat de comisia de recepţie, care confirmă că lucrările au fost executate </w:t>
            </w:r>
            <w:r w:rsidR="00A946E0" w:rsidRPr="00C87F7E">
              <w:rPr>
                <w:lang w:val="en-US"/>
              </w:rPr>
              <w:t>conform contractului.</w:t>
            </w:r>
          </w:p>
          <w:p w14:paraId="1925FC36" w14:textId="77777777" w:rsidR="00267805" w:rsidRPr="00C87F7E" w:rsidRDefault="00316769" w:rsidP="00A101F6">
            <w:pPr>
              <w:pStyle w:val="af2"/>
              <w:tabs>
                <w:tab w:val="left" w:pos="37"/>
              </w:tabs>
              <w:spacing w:line="276" w:lineRule="auto"/>
              <w:ind w:firstLine="0"/>
              <w:rPr>
                <w:lang w:val="en-US"/>
              </w:rPr>
            </w:pPr>
            <w:r w:rsidRPr="00C87F7E">
              <w:rPr>
                <w:lang w:val="en-US"/>
              </w:rPr>
              <w:t>3.6</w:t>
            </w:r>
            <w:r w:rsidR="00A227F2" w:rsidRPr="00C87F7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C87F7E">
              <w:rPr>
                <w:lang w:val="en-US"/>
              </w:rPr>
              <w:t xml:space="preserve"> </w:t>
            </w:r>
            <w:r w:rsidR="00EB65F6" w:rsidRPr="00C87F7E">
              <w:rPr>
                <w:lang w:val="en-US"/>
              </w:rPr>
              <w:t>În cazul recepţiei cu obiecţii,</w:t>
            </w:r>
            <w:r w:rsidR="005D4B79" w:rsidRPr="00C87F7E">
              <w:rPr>
                <w:lang w:val="en-US"/>
              </w:rPr>
              <w:t xml:space="preserve"> </w:t>
            </w:r>
            <w:r w:rsidR="00EB65F6" w:rsidRPr="00C87F7E">
              <w:rPr>
                <w:lang w:val="en-US"/>
              </w:rPr>
              <w:t>garanţia se va restitui în cel mult 15 zile după înlăturarea acestora.</w:t>
            </w:r>
          </w:p>
          <w:p w14:paraId="61495F7C" w14:textId="77777777" w:rsidR="00A156C0" w:rsidRPr="00C87F7E"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C87F7E" w:rsidRDefault="00A101F6" w:rsidP="00371806">
            <w:pPr>
              <w:pStyle w:val="af2"/>
              <w:tabs>
                <w:tab w:val="left" w:pos="567"/>
              </w:tabs>
              <w:spacing w:line="276" w:lineRule="auto"/>
              <w:ind w:firstLine="0"/>
              <w:rPr>
                <w:lang w:val="en-US"/>
              </w:rPr>
            </w:pPr>
            <w:r w:rsidRPr="00C87F7E">
              <w:rPr>
                <w:lang w:val="en-US"/>
              </w:rPr>
              <w:t xml:space="preserve">4.3. </w:t>
            </w:r>
            <w:r w:rsidR="00D7570D" w:rsidRPr="00C87F7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C87F7E" w:rsidRDefault="00A156C0" w:rsidP="00196AB4">
            <w:pPr>
              <w:pStyle w:val="af2"/>
              <w:tabs>
                <w:tab w:val="left" w:pos="567"/>
              </w:tabs>
              <w:spacing w:line="276" w:lineRule="auto"/>
              <w:ind w:firstLine="0"/>
              <w:rPr>
                <w:lang w:val="en-US"/>
              </w:rPr>
            </w:pPr>
            <w:r w:rsidRPr="00C87F7E">
              <w:rPr>
                <w:lang w:val="en-US"/>
              </w:rPr>
              <w:t xml:space="preserve">4.4. </w:t>
            </w:r>
            <w:r w:rsidR="00460653" w:rsidRPr="00C87F7E">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C87F7E" w:rsidRDefault="00A101F6" w:rsidP="00196AB4">
            <w:pPr>
              <w:pStyle w:val="af2"/>
              <w:tabs>
                <w:tab w:val="left" w:pos="567"/>
              </w:tabs>
              <w:spacing w:line="276" w:lineRule="auto"/>
              <w:ind w:firstLine="0"/>
              <w:rPr>
                <w:lang w:val="en-US"/>
              </w:rPr>
            </w:pPr>
            <w:r w:rsidRPr="00C87F7E">
              <w:rPr>
                <w:lang w:val="en-US"/>
              </w:rPr>
              <w:t xml:space="preserve">4.5. </w:t>
            </w:r>
            <w:r w:rsidR="00460653" w:rsidRPr="00C87F7E">
              <w:rPr>
                <w:lang w:val="en-US"/>
              </w:rPr>
              <w:t>Desenele, calculele, verificările calculelor, caietele de măsurări (ataşamentele) şi alte documente, pe care Beneficiarul sau Antreprenorul trebuie să le întocmească şi</w:t>
            </w:r>
            <w:r w:rsidR="005D4B79" w:rsidRPr="00C87F7E">
              <w:rPr>
                <w:lang w:val="en-US"/>
              </w:rPr>
              <w:t xml:space="preserve"> </w:t>
            </w:r>
            <w:r w:rsidR="00460653" w:rsidRPr="00C87F7E">
              <w:rPr>
                <w:lang w:val="en-US"/>
              </w:rPr>
              <w:t>s</w:t>
            </w:r>
            <w:r w:rsidR="00183D79" w:rsidRPr="00C87F7E">
              <w:rPr>
                <w:lang w:val="en-US"/>
              </w:rPr>
              <w:t>u</w:t>
            </w:r>
            <w:r w:rsidR="00460653" w:rsidRPr="00C87F7E">
              <w:rPr>
                <w:lang w:val="en-US"/>
              </w:rPr>
              <w:t xml:space="preserve">nt cerute de subantreprenorul proiectant, vor fi puse la dispoziţia acestuia de către Antreprenor. </w:t>
            </w:r>
          </w:p>
          <w:p w14:paraId="56A353E0" w14:textId="77777777" w:rsidR="00460653" w:rsidRPr="00C87F7E" w:rsidRDefault="00A156C0" w:rsidP="00196AB4">
            <w:pPr>
              <w:pStyle w:val="af2"/>
              <w:tabs>
                <w:tab w:val="left" w:pos="567"/>
              </w:tabs>
              <w:spacing w:line="276" w:lineRule="auto"/>
              <w:ind w:firstLine="0"/>
              <w:rPr>
                <w:lang w:val="en-US"/>
              </w:rPr>
            </w:pPr>
            <w:r w:rsidRPr="00C87F7E">
              <w:rPr>
                <w:lang w:val="en-US"/>
              </w:rPr>
              <w:t xml:space="preserve">4.6. </w:t>
            </w:r>
            <w:r w:rsidR="00460653" w:rsidRPr="00C87F7E">
              <w:rPr>
                <w:lang w:val="en-US"/>
              </w:rPr>
              <w:t>Oferta adjudecată face parte integrantă din contract. Ea trebuie să fie corectă şi completă. Preţurile stabilite vor acoperi toate obligaţiunile din contract şi toate operaţiunile pentru terminarea şi</w:t>
            </w:r>
            <w:r w:rsidR="005D4B79" w:rsidRPr="00C87F7E">
              <w:rPr>
                <w:lang w:val="en-US"/>
              </w:rPr>
              <w:t xml:space="preserve"> </w:t>
            </w:r>
            <w:r w:rsidR="00460653" w:rsidRPr="00C87F7E">
              <w:rPr>
                <w:lang w:val="en-US"/>
              </w:rPr>
              <w:t xml:space="preserve">întreţinerea corespunzătoare a lucrărilor. </w:t>
            </w:r>
          </w:p>
          <w:p w14:paraId="52D590A4" w14:textId="77777777" w:rsidR="00460653" w:rsidRPr="00C87F7E" w:rsidRDefault="00A156C0" w:rsidP="00196AB4">
            <w:pPr>
              <w:pStyle w:val="af2"/>
              <w:tabs>
                <w:tab w:val="left" w:pos="567"/>
              </w:tabs>
              <w:spacing w:line="276" w:lineRule="auto"/>
              <w:ind w:firstLine="0"/>
              <w:rPr>
                <w:lang w:val="en-US"/>
              </w:rPr>
            </w:pPr>
            <w:r w:rsidRPr="00C87F7E">
              <w:rPr>
                <w:lang w:val="en-US"/>
              </w:rPr>
              <w:t xml:space="preserve">4.7. </w:t>
            </w:r>
            <w:r w:rsidR="00460653" w:rsidRPr="00C87F7E">
              <w:rPr>
                <w:lang w:val="en-US"/>
              </w:rPr>
              <w:t>Dacă Beneficiarul nu emite în timp util dispoziţii suplimentare care să conţină</w:t>
            </w:r>
            <w:r w:rsidR="005D4B79" w:rsidRPr="00C87F7E">
              <w:rPr>
                <w:lang w:val="en-US"/>
              </w:rPr>
              <w:t xml:space="preserve"> </w:t>
            </w:r>
            <w:r w:rsidR="00460653" w:rsidRPr="00C87F7E">
              <w:rPr>
                <w:lang w:val="en-US"/>
              </w:rPr>
              <w:t>instrucţiuni sau aprobări, ordine, directive, sau detalii, Antreprenorul va notifica Beneficiarul prin scrisori, de c</w:t>
            </w:r>
            <w:r w:rsidR="00183D79" w:rsidRPr="00C87F7E">
              <w:rPr>
                <w:lang w:val="en-US"/>
              </w:rPr>
              <w:t>â</w:t>
            </w:r>
            <w:r w:rsidR="00460653" w:rsidRPr="00C87F7E">
              <w:rPr>
                <w:lang w:val="en-US"/>
              </w:rPr>
              <w:t>te ori este posibil, că acestea pot să provoace înt</w:t>
            </w:r>
            <w:r w:rsidR="00183D79" w:rsidRPr="00C87F7E">
              <w:rPr>
                <w:lang w:val="en-US"/>
              </w:rPr>
              <w:t>â</w:t>
            </w:r>
            <w:r w:rsidR="00460653" w:rsidRPr="00C87F7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C87F7E" w:rsidRDefault="00A156C0" w:rsidP="00196AB4">
            <w:pPr>
              <w:pStyle w:val="af2"/>
              <w:tabs>
                <w:tab w:val="left" w:pos="567"/>
              </w:tabs>
              <w:spacing w:line="276" w:lineRule="auto"/>
              <w:ind w:firstLine="0"/>
              <w:rPr>
                <w:lang w:val="en-US"/>
              </w:rPr>
            </w:pPr>
            <w:r w:rsidRPr="00C87F7E">
              <w:rPr>
                <w:lang w:val="en-US"/>
              </w:rPr>
              <w:t xml:space="preserve">4.8. </w:t>
            </w:r>
            <w:r w:rsidR="00460653" w:rsidRPr="00C87F7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C87F7E" w:rsidRDefault="00A156C0" w:rsidP="00196AB4">
            <w:pPr>
              <w:pStyle w:val="af2"/>
              <w:tabs>
                <w:tab w:val="left" w:pos="567"/>
              </w:tabs>
              <w:spacing w:line="276" w:lineRule="auto"/>
              <w:ind w:firstLine="0"/>
              <w:rPr>
                <w:lang w:val="en-US"/>
              </w:rPr>
            </w:pPr>
            <w:r w:rsidRPr="00C87F7E">
              <w:rPr>
                <w:lang w:val="en-US"/>
              </w:rPr>
              <w:t xml:space="preserve">4.9. </w:t>
            </w:r>
            <w:r w:rsidR="00460653" w:rsidRPr="00C87F7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C87F7E">
              <w:rPr>
                <w:lang w:val="en-US"/>
              </w:rPr>
              <w:t xml:space="preserve"> </w:t>
            </w:r>
            <w:r w:rsidR="00460653" w:rsidRPr="00C87F7E">
              <w:rPr>
                <w:lang w:val="en-US"/>
              </w:rPr>
              <w:t xml:space="preserve">şi pentru procedeele de execuţie utilizate. </w:t>
            </w:r>
          </w:p>
          <w:p w14:paraId="20A67A6B" w14:textId="77777777" w:rsidR="00460653" w:rsidRPr="00C87F7E" w:rsidRDefault="00A156C0" w:rsidP="00196AB4">
            <w:pPr>
              <w:pStyle w:val="af2"/>
              <w:tabs>
                <w:tab w:val="left" w:pos="567"/>
              </w:tabs>
              <w:spacing w:line="276" w:lineRule="auto"/>
              <w:ind w:firstLine="0"/>
              <w:rPr>
                <w:lang w:val="en-US"/>
              </w:rPr>
            </w:pPr>
            <w:r w:rsidRPr="00C87F7E">
              <w:rPr>
                <w:lang w:val="en-US"/>
              </w:rPr>
              <w:t xml:space="preserve">4.10. </w:t>
            </w:r>
            <w:r w:rsidR="00460653" w:rsidRPr="00C87F7E">
              <w:rPr>
                <w:lang w:val="en-US"/>
              </w:rPr>
              <w:t xml:space="preserve">Antreprenorul, prin </w:t>
            </w:r>
            <w:r w:rsidR="002F6A1E" w:rsidRPr="00C87F7E">
              <w:rPr>
                <w:lang w:val="en-US"/>
              </w:rPr>
              <w:t xml:space="preserve">atribuirea </w:t>
            </w:r>
            <w:r w:rsidR="00460653" w:rsidRPr="00C87F7E">
              <w:rPr>
                <w:lang w:val="en-US"/>
              </w:rPr>
              <w:t>ofertei în favoarea sa, se angajează să</w:t>
            </w:r>
            <w:r w:rsidR="00BC46B3" w:rsidRPr="00C87F7E">
              <w:rPr>
                <w:lang w:val="en-US"/>
              </w:rPr>
              <w:t xml:space="preserve"> prezinte</w:t>
            </w:r>
            <w:r w:rsidR="005D4B79" w:rsidRPr="00C87F7E">
              <w:rPr>
                <w:lang w:val="en-US"/>
              </w:rPr>
              <w:t xml:space="preserve"> </w:t>
            </w:r>
            <w:r w:rsidR="00EA64B0" w:rsidRPr="00C87F7E">
              <w:rPr>
                <w:lang w:val="en-US"/>
              </w:rPr>
              <w:t>garanţia de bună execuţie a contractului, în cuantum de __% din valoarea contractului atribuit.</w:t>
            </w:r>
          </w:p>
          <w:p w14:paraId="2DB323DA" w14:textId="77777777" w:rsidR="00267805" w:rsidRPr="00C87F7E" w:rsidRDefault="00A156C0" w:rsidP="00684D44">
            <w:pPr>
              <w:pStyle w:val="af2"/>
              <w:tabs>
                <w:tab w:val="left" w:pos="567"/>
              </w:tabs>
              <w:spacing w:line="276" w:lineRule="auto"/>
              <w:ind w:firstLine="0"/>
              <w:rPr>
                <w:lang w:val="en-US"/>
              </w:rPr>
            </w:pPr>
            <w:r w:rsidRPr="00C87F7E">
              <w:rPr>
                <w:lang w:val="en-US"/>
              </w:rPr>
              <w:t>4.11.</w:t>
            </w:r>
            <w:r w:rsidR="00A109E6" w:rsidRPr="00C87F7E">
              <w:rPr>
                <w:lang w:val="en-US"/>
              </w:rPr>
              <w:t xml:space="preserve"> Autoritatea contractantă eliberează/restituie</w:t>
            </w:r>
            <w:r w:rsidR="005D4B79" w:rsidRPr="00C87F7E">
              <w:rPr>
                <w:lang w:val="en-US"/>
              </w:rPr>
              <w:t xml:space="preserve"> </w:t>
            </w:r>
            <w:r w:rsidR="00A109E6" w:rsidRPr="00C87F7E">
              <w:rPr>
                <w:lang w:val="en-US"/>
              </w:rPr>
              <w:t>g</w:t>
            </w:r>
            <w:r w:rsidR="00460653" w:rsidRPr="00C87F7E">
              <w:rPr>
                <w:lang w:val="en-US"/>
              </w:rPr>
              <w:t>aranţia de bună execuţie Antreprenorului după semnarea procesului-verbal de recepţie finală</w:t>
            </w:r>
            <w:r w:rsidR="00A109E6" w:rsidRPr="00C87F7E">
              <w:rPr>
                <w:lang w:val="en-US"/>
              </w:rPr>
              <w:t>/ procesului-verbal la terminarea lucrărilor</w:t>
            </w:r>
            <w:r w:rsidR="00460653" w:rsidRPr="00C87F7E">
              <w:rPr>
                <w:lang w:val="en-US"/>
              </w:rPr>
              <w:t xml:space="preserve"> în cel mult 15 zile</w:t>
            </w:r>
            <w:r w:rsidR="00E838F8" w:rsidRPr="00C87F7E">
              <w:rPr>
                <w:lang w:val="en-US"/>
              </w:rPr>
              <w:t>.</w:t>
            </w:r>
            <w:r w:rsidR="005D4B79" w:rsidRPr="00C87F7E">
              <w:rPr>
                <w:lang w:val="en-US"/>
              </w:rPr>
              <w:t xml:space="preserve"> </w:t>
            </w:r>
            <w:r w:rsidR="00EB65F6" w:rsidRPr="00C87F7E">
              <w:rPr>
                <w:lang w:val="en-US"/>
              </w:rPr>
              <w:t>În cazul recepţiei cu obiecţii,</w:t>
            </w:r>
            <w:r w:rsidR="005D4B79" w:rsidRPr="00C87F7E">
              <w:rPr>
                <w:lang w:val="en-US"/>
              </w:rPr>
              <w:t xml:space="preserve"> </w:t>
            </w:r>
            <w:r w:rsidR="00EB65F6" w:rsidRPr="00C87F7E">
              <w:rPr>
                <w:lang w:val="en-US"/>
              </w:rPr>
              <w:t xml:space="preserve">garanţia se va restitui în cel mult 15 zile după înlăturarea </w:t>
            </w:r>
            <w:r w:rsidR="00EB65F6" w:rsidRPr="00C87F7E">
              <w:rPr>
                <w:lang w:val="en-US"/>
              </w:rPr>
              <w:lastRenderedPageBreak/>
              <w:t>acestora.</w:t>
            </w:r>
          </w:p>
          <w:p w14:paraId="4C7338E3" w14:textId="77777777" w:rsidR="00460653" w:rsidRPr="00C87F7E" w:rsidRDefault="00A156C0" w:rsidP="00196AB4">
            <w:pPr>
              <w:pStyle w:val="af2"/>
              <w:tabs>
                <w:tab w:val="left" w:pos="567"/>
              </w:tabs>
              <w:spacing w:line="276" w:lineRule="auto"/>
              <w:ind w:firstLine="0"/>
              <w:rPr>
                <w:lang w:val="en-US"/>
              </w:rPr>
            </w:pPr>
            <w:r w:rsidRPr="00C87F7E">
              <w:rPr>
                <w:lang w:val="en-US"/>
              </w:rPr>
              <w:t>4.12.</w:t>
            </w:r>
            <w:r w:rsidR="00460653" w:rsidRPr="00C87F7E">
              <w:rPr>
                <w:lang w:val="en-US"/>
              </w:rPr>
              <w:t>Antreprenorul trebuie să constituie garanţia de bună execuţie după primirea scris</w:t>
            </w:r>
            <w:r w:rsidR="00404C0D" w:rsidRPr="00C87F7E">
              <w:rPr>
                <w:lang w:val="en-US"/>
              </w:rPr>
              <w:t>orii de acceptare, dar nu mai târ</w:t>
            </w:r>
            <w:r w:rsidR="00460653" w:rsidRPr="00C87F7E">
              <w:rPr>
                <w:lang w:val="en-US"/>
              </w:rPr>
              <w:t>ziu de dat</w:t>
            </w:r>
            <w:r w:rsidR="00404C0D" w:rsidRPr="00C87F7E">
              <w:rPr>
                <w:lang w:val="en-US"/>
              </w:rPr>
              <w:t>a încheierii contractului. Atât</w:t>
            </w:r>
            <w:r w:rsidR="00460653" w:rsidRPr="00C87F7E">
              <w:rPr>
                <w:lang w:val="en-US"/>
              </w:rPr>
              <w:t xml:space="preserve"> timp c</w:t>
            </w:r>
            <w:r w:rsidR="00404C0D" w:rsidRPr="00C87F7E">
              <w:rPr>
                <w:lang w:val="en-US"/>
              </w:rPr>
              <w:t>â</w:t>
            </w:r>
            <w:r w:rsidR="00460653" w:rsidRPr="00C87F7E">
              <w:rPr>
                <w:lang w:val="en-US"/>
              </w:rPr>
              <w:t>t el nu şi-a îndeplinit această obligaţiune, Beneficiarul poate să reţină garanţia</w:t>
            </w:r>
            <w:r w:rsidR="005D4B79" w:rsidRPr="00C87F7E">
              <w:rPr>
                <w:lang w:val="en-US"/>
              </w:rPr>
              <w:t xml:space="preserve"> </w:t>
            </w:r>
            <w:r w:rsidR="00E364D5" w:rsidRPr="00C87F7E">
              <w:rPr>
                <w:lang w:val="en-US"/>
              </w:rPr>
              <w:t>Antreprenorului</w:t>
            </w:r>
            <w:r w:rsidR="00460653" w:rsidRPr="00C87F7E">
              <w:rPr>
                <w:lang w:val="en-US"/>
              </w:rPr>
              <w:t xml:space="preserve"> pentru ofertă. </w:t>
            </w:r>
          </w:p>
          <w:p w14:paraId="7B5A3C5F" w14:textId="77777777" w:rsidR="00460653" w:rsidRPr="00C87F7E" w:rsidRDefault="00A156C0" w:rsidP="00196AB4">
            <w:pPr>
              <w:pStyle w:val="af2"/>
              <w:tabs>
                <w:tab w:val="left" w:pos="567"/>
              </w:tabs>
              <w:spacing w:line="276" w:lineRule="auto"/>
              <w:ind w:firstLine="0"/>
              <w:rPr>
                <w:lang w:val="en-US"/>
              </w:rPr>
            </w:pPr>
            <w:r w:rsidRPr="00C87F7E">
              <w:rPr>
                <w:lang w:val="en-US"/>
              </w:rPr>
              <w:t>4.1</w:t>
            </w:r>
            <w:r w:rsidR="00893327" w:rsidRPr="00C87F7E">
              <w:rPr>
                <w:lang w:val="en-US"/>
              </w:rPr>
              <w:t>3</w:t>
            </w:r>
            <w:r w:rsidRPr="00C87F7E">
              <w:rPr>
                <w:lang w:val="en-US"/>
              </w:rPr>
              <w:t xml:space="preserve">. </w:t>
            </w:r>
            <w:r w:rsidR="00460653" w:rsidRPr="00C87F7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C87F7E" w:rsidRDefault="00A156C0" w:rsidP="00196AB4">
            <w:pPr>
              <w:pStyle w:val="af2"/>
              <w:tabs>
                <w:tab w:val="left" w:pos="567"/>
              </w:tabs>
              <w:spacing w:line="276" w:lineRule="auto"/>
              <w:ind w:firstLine="0"/>
              <w:rPr>
                <w:lang w:val="en-US"/>
              </w:rPr>
            </w:pPr>
            <w:r w:rsidRPr="00C87F7E">
              <w:rPr>
                <w:lang w:val="en-US"/>
              </w:rPr>
              <w:t>4.1</w:t>
            </w:r>
            <w:r w:rsidR="00893327" w:rsidRPr="00C87F7E">
              <w:rPr>
                <w:lang w:val="en-US"/>
              </w:rPr>
              <w:t>4</w:t>
            </w:r>
            <w:r w:rsidRPr="00C87F7E">
              <w:rPr>
                <w:lang w:val="en-US"/>
              </w:rPr>
              <w:t xml:space="preserve">. </w:t>
            </w:r>
            <w:r w:rsidR="00460653" w:rsidRPr="00C87F7E">
              <w:rPr>
                <w:lang w:val="en-US"/>
              </w:rPr>
              <w:t>La lucrările la care se fac încercări, se consideră calitatea probei îndeplinită at</w:t>
            </w:r>
            <w:r w:rsidR="00E171D4" w:rsidRPr="00C87F7E">
              <w:rPr>
                <w:lang w:val="en-US"/>
              </w:rPr>
              <w:t>â</w:t>
            </w:r>
            <w:r w:rsidR="00460653" w:rsidRPr="00C87F7E">
              <w:rPr>
                <w:lang w:val="en-US"/>
              </w:rPr>
              <w:t>ta timp c</w:t>
            </w:r>
            <w:r w:rsidR="00E171D4" w:rsidRPr="00C87F7E">
              <w:rPr>
                <w:lang w:val="en-US"/>
              </w:rPr>
              <w:t>â</w:t>
            </w:r>
            <w:r w:rsidR="00460653" w:rsidRPr="00C87F7E">
              <w:rPr>
                <w:lang w:val="en-US"/>
              </w:rPr>
              <w:t xml:space="preserve">t rezultatele se înscriu în limitele admise prin reglementările tehnice. </w:t>
            </w:r>
          </w:p>
          <w:p w14:paraId="383A4756" w14:textId="77777777" w:rsidR="00460653" w:rsidRPr="00C87F7E" w:rsidRDefault="00A156C0" w:rsidP="00196AB4">
            <w:pPr>
              <w:pStyle w:val="af2"/>
              <w:tabs>
                <w:tab w:val="left" w:pos="567"/>
              </w:tabs>
              <w:spacing w:line="276" w:lineRule="auto"/>
              <w:ind w:firstLine="0"/>
              <w:rPr>
                <w:lang w:val="en-US"/>
              </w:rPr>
            </w:pPr>
            <w:r w:rsidRPr="00C87F7E">
              <w:rPr>
                <w:lang w:val="en-US"/>
              </w:rPr>
              <w:t>4.</w:t>
            </w:r>
            <w:r w:rsidR="00603AB4" w:rsidRPr="00C87F7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C87F7E" w:rsidRDefault="00A156C0" w:rsidP="00196AB4">
            <w:pPr>
              <w:pStyle w:val="af2"/>
              <w:tabs>
                <w:tab w:val="left" w:pos="567"/>
              </w:tabs>
              <w:spacing w:line="276" w:lineRule="auto"/>
              <w:ind w:firstLine="0"/>
              <w:rPr>
                <w:lang w:val="en-US"/>
              </w:rPr>
            </w:pPr>
            <w:r w:rsidRPr="00C87F7E">
              <w:rPr>
                <w:lang w:val="en-US"/>
              </w:rPr>
              <w:t>4.1</w:t>
            </w:r>
            <w:r w:rsidR="00040EA0" w:rsidRPr="00C87F7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C87F7E" w:rsidRDefault="00A156C0" w:rsidP="00196AB4">
            <w:pPr>
              <w:pStyle w:val="af2"/>
              <w:tabs>
                <w:tab w:val="left" w:pos="567"/>
              </w:tabs>
              <w:spacing w:line="276" w:lineRule="auto"/>
              <w:ind w:firstLine="0"/>
              <w:rPr>
                <w:lang w:val="en-US"/>
              </w:rPr>
            </w:pPr>
            <w:r w:rsidRPr="00C87F7E">
              <w:rPr>
                <w:lang w:val="en-US"/>
              </w:rPr>
              <w:t>4.1</w:t>
            </w:r>
            <w:r w:rsidR="00893327" w:rsidRPr="00C87F7E">
              <w:rPr>
                <w:lang w:val="en-US"/>
              </w:rPr>
              <w:t>7</w:t>
            </w:r>
            <w:r w:rsidRPr="00C87F7E">
              <w:rPr>
                <w:lang w:val="en-US"/>
              </w:rPr>
              <w:t xml:space="preserve">. </w:t>
            </w:r>
            <w:r w:rsidR="00460653" w:rsidRPr="00C87F7E">
              <w:rPr>
                <w:lang w:val="en-US"/>
              </w:rPr>
              <w:t>Dacă Antreprenorul consideră că dispoziţiile Beneficiarului s</w:t>
            </w:r>
            <w:r w:rsidR="00183D79" w:rsidRPr="00C87F7E">
              <w:rPr>
                <w:lang w:val="en-US"/>
              </w:rPr>
              <w:t>u</w:t>
            </w:r>
            <w:r w:rsidR="00460653" w:rsidRPr="00C87F7E">
              <w:rPr>
                <w:lang w:val="en-US"/>
              </w:rPr>
              <w:t xml:space="preserve">nt nejustificate sau inoportune, el poate </w:t>
            </w:r>
            <w:r w:rsidR="00E171D4" w:rsidRPr="00C87F7E">
              <w:rPr>
                <w:lang w:val="en-US"/>
              </w:rPr>
              <w:t>înainta</w:t>
            </w:r>
            <w:r w:rsidR="005D4B79" w:rsidRPr="00C87F7E">
              <w:rPr>
                <w:lang w:val="en-US"/>
              </w:rPr>
              <w:t xml:space="preserve"> </w:t>
            </w:r>
            <w:r w:rsidR="00460653" w:rsidRPr="00C87F7E">
              <w:rPr>
                <w:lang w:val="en-US"/>
              </w:rPr>
              <w:t xml:space="preserve">obiecţii, dar acestea nu îl </w:t>
            </w:r>
            <w:r w:rsidR="00E171D4" w:rsidRPr="00C87F7E">
              <w:rPr>
                <w:lang w:val="en-US"/>
              </w:rPr>
              <w:t>scutește</w:t>
            </w:r>
            <w:r w:rsidR="005D4B79" w:rsidRPr="00C87F7E">
              <w:rPr>
                <w:lang w:val="en-US"/>
              </w:rPr>
              <w:t xml:space="preserve"> </w:t>
            </w:r>
            <w:r w:rsidR="00460653" w:rsidRPr="00C87F7E">
              <w:rPr>
                <w:lang w:val="en-US"/>
              </w:rPr>
              <w:t xml:space="preserve">de </w:t>
            </w:r>
            <w:r w:rsidR="00E364D5" w:rsidRPr="00C87F7E">
              <w:rPr>
                <w:lang w:val="en-US"/>
              </w:rPr>
              <w:t xml:space="preserve">obligația de </w:t>
            </w:r>
            <w:r w:rsidR="00460653" w:rsidRPr="00C87F7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C87F7E" w:rsidRDefault="00A156C0" w:rsidP="00196AB4">
            <w:pPr>
              <w:pStyle w:val="af2"/>
              <w:tabs>
                <w:tab w:val="left" w:pos="567"/>
              </w:tabs>
              <w:spacing w:line="276" w:lineRule="auto"/>
              <w:ind w:firstLine="0"/>
              <w:rPr>
                <w:lang w:val="en-US"/>
              </w:rPr>
            </w:pPr>
            <w:r w:rsidRPr="00C87F7E">
              <w:rPr>
                <w:lang w:val="en-US"/>
              </w:rPr>
              <w:t>4.1</w:t>
            </w:r>
            <w:r w:rsidR="00893327" w:rsidRPr="00C87F7E">
              <w:rPr>
                <w:lang w:val="en-US"/>
              </w:rPr>
              <w:t>8</w:t>
            </w:r>
            <w:r w:rsidRPr="00C87F7E">
              <w:rPr>
                <w:lang w:val="en-US"/>
              </w:rPr>
              <w:t xml:space="preserve">. </w:t>
            </w:r>
            <w:r w:rsidR="00460653" w:rsidRPr="00C87F7E">
              <w:rPr>
                <w:lang w:val="en-US"/>
              </w:rPr>
              <w:t>Trasarea axelor principale, bornelor de referinţă, căilor de circulaţieşi limitelor terenului pus la dispoziţia Antreprenorului, precum şi materializarea cotelor de nivel în i</w:t>
            </w:r>
            <w:r w:rsidR="00183D79" w:rsidRPr="00C87F7E">
              <w:rPr>
                <w:lang w:val="en-US"/>
              </w:rPr>
              <w:t>mediata apropiere a terenului, su</w:t>
            </w:r>
            <w:r w:rsidR="00460653" w:rsidRPr="00C87F7E">
              <w:rPr>
                <w:lang w:val="en-US"/>
              </w:rPr>
              <w:t>nt</w:t>
            </w:r>
            <w:r w:rsidR="005D4B79" w:rsidRPr="00C87F7E">
              <w:rPr>
                <w:lang w:val="en-US"/>
              </w:rPr>
              <w:t xml:space="preserve"> </w:t>
            </w:r>
            <w:r w:rsidR="00460653" w:rsidRPr="00C87F7E">
              <w:rPr>
                <w:lang w:val="en-US"/>
              </w:rPr>
              <w:t xml:space="preserve">obligaţiuni ale Antreprenorului. </w:t>
            </w:r>
          </w:p>
          <w:p w14:paraId="5A7959BE" w14:textId="77777777" w:rsidR="00460653" w:rsidRPr="00C87F7E" w:rsidRDefault="00A156C0" w:rsidP="00196AB4">
            <w:pPr>
              <w:pStyle w:val="af2"/>
              <w:tabs>
                <w:tab w:val="left" w:pos="567"/>
              </w:tabs>
              <w:spacing w:line="276" w:lineRule="auto"/>
              <w:ind w:firstLine="0"/>
              <w:rPr>
                <w:lang w:val="en-US"/>
              </w:rPr>
            </w:pPr>
            <w:r w:rsidRPr="00C87F7E">
              <w:rPr>
                <w:lang w:val="en-US"/>
              </w:rPr>
              <w:t>4.</w:t>
            </w:r>
            <w:r w:rsidR="00893327" w:rsidRPr="00C87F7E">
              <w:rPr>
                <w:lang w:val="en-US"/>
              </w:rPr>
              <w:t>19</w:t>
            </w:r>
            <w:r w:rsidRPr="00C87F7E">
              <w:rPr>
                <w:lang w:val="en-US"/>
              </w:rPr>
              <w:t xml:space="preserve">. </w:t>
            </w:r>
            <w:r w:rsidR="00460653" w:rsidRPr="00C87F7E">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C87F7E" w:rsidRDefault="00A156C0" w:rsidP="00196AB4">
            <w:pPr>
              <w:pStyle w:val="af2"/>
              <w:tabs>
                <w:tab w:val="left" w:pos="567"/>
              </w:tabs>
              <w:spacing w:line="276" w:lineRule="auto"/>
              <w:ind w:firstLine="0"/>
              <w:rPr>
                <w:lang w:val="en-US"/>
              </w:rPr>
            </w:pPr>
            <w:r w:rsidRPr="00C87F7E">
              <w:rPr>
                <w:lang w:val="en-US"/>
              </w:rPr>
              <w:t>4.2</w:t>
            </w:r>
            <w:r w:rsidR="00893327" w:rsidRPr="00C87F7E">
              <w:rPr>
                <w:lang w:val="en-US"/>
              </w:rPr>
              <w:t>0</w:t>
            </w:r>
            <w:r w:rsidRPr="00C87F7E">
              <w:rPr>
                <w:lang w:val="en-US"/>
              </w:rPr>
              <w:t xml:space="preserve">. </w:t>
            </w:r>
            <w:r w:rsidR="00460653" w:rsidRPr="00C87F7E">
              <w:rPr>
                <w:lang w:val="en-US"/>
              </w:rPr>
              <w:t>Ridicările de teren, trasările şi cotele de nivel, precum şi alte documente puse la dispoziţia Antreprenorului de către Beneficiar pentru executarea contractului s</w:t>
            </w:r>
            <w:r w:rsidR="00E10C0A" w:rsidRPr="00C87F7E">
              <w:rPr>
                <w:lang w:val="en-US"/>
              </w:rPr>
              <w:t>u</w:t>
            </w:r>
            <w:r w:rsidR="00460653" w:rsidRPr="00C87F7E">
              <w:rPr>
                <w:lang w:val="en-US"/>
              </w:rPr>
              <w:t>nt hotărâtoare. Antreprenorul este obligat să verifice documentele primite şi să înştiinţeze Beneficiarul cu privire la erorile şi</w:t>
            </w:r>
            <w:r w:rsidR="005D4B79" w:rsidRPr="00C87F7E">
              <w:rPr>
                <w:lang w:val="en-US"/>
              </w:rPr>
              <w:t xml:space="preserve"> </w:t>
            </w:r>
            <w:r w:rsidR="00460653" w:rsidRPr="00C87F7E">
              <w:rPr>
                <w:lang w:val="en-US"/>
              </w:rPr>
              <w:t xml:space="preserve">inexactităţile constatate sau presupuse. </w:t>
            </w:r>
          </w:p>
          <w:p w14:paraId="23331121" w14:textId="77777777" w:rsidR="00460653" w:rsidRPr="00C87F7E" w:rsidRDefault="00A156C0" w:rsidP="00196AB4">
            <w:pPr>
              <w:pStyle w:val="af2"/>
              <w:tabs>
                <w:tab w:val="left" w:pos="567"/>
              </w:tabs>
              <w:spacing w:line="276" w:lineRule="auto"/>
              <w:ind w:firstLine="0"/>
              <w:rPr>
                <w:lang w:val="en-US"/>
              </w:rPr>
            </w:pPr>
            <w:r w:rsidRPr="00C87F7E">
              <w:rPr>
                <w:lang w:val="en-US"/>
              </w:rPr>
              <w:t>4.2</w:t>
            </w:r>
            <w:r w:rsidR="00893327" w:rsidRPr="00C87F7E">
              <w:rPr>
                <w:lang w:val="en-US"/>
              </w:rPr>
              <w:t>1</w:t>
            </w:r>
            <w:r w:rsidRPr="00C87F7E">
              <w:rPr>
                <w:lang w:val="en-US"/>
              </w:rPr>
              <w:t xml:space="preserve">. </w:t>
            </w:r>
            <w:r w:rsidR="00460653" w:rsidRPr="00C87F7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87F7E">
              <w:rPr>
                <w:lang w:val="en-US"/>
              </w:rPr>
              <w:t>prevederilor legale și obligațiunilor contractuale și profesionale</w:t>
            </w:r>
            <w:r w:rsidR="00460653" w:rsidRPr="00C87F7E">
              <w:rPr>
                <w:lang w:val="en-US"/>
              </w:rPr>
              <w:t xml:space="preserve">. </w:t>
            </w:r>
          </w:p>
          <w:p w14:paraId="7924F23B" w14:textId="77777777" w:rsidR="00460653" w:rsidRPr="00C87F7E" w:rsidRDefault="00A156C0" w:rsidP="00196AB4">
            <w:pPr>
              <w:pStyle w:val="af2"/>
              <w:tabs>
                <w:tab w:val="left" w:pos="567"/>
              </w:tabs>
              <w:spacing w:line="276" w:lineRule="auto"/>
              <w:ind w:firstLine="0"/>
              <w:rPr>
                <w:lang w:val="en-US"/>
              </w:rPr>
            </w:pPr>
            <w:r w:rsidRPr="00C87F7E">
              <w:rPr>
                <w:lang w:val="en-US"/>
              </w:rPr>
              <w:t>4.2</w:t>
            </w:r>
            <w:r w:rsidR="00893327" w:rsidRPr="00C87F7E">
              <w:rPr>
                <w:lang w:val="en-US"/>
              </w:rPr>
              <w:t>2</w:t>
            </w:r>
            <w:r w:rsidRPr="00C87F7E">
              <w:rPr>
                <w:lang w:val="en-US"/>
              </w:rPr>
              <w:t xml:space="preserve">. </w:t>
            </w:r>
            <w:r w:rsidR="00460653" w:rsidRPr="00C87F7E">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C87F7E" w:rsidRDefault="00A156C0" w:rsidP="00196AB4">
            <w:pPr>
              <w:pStyle w:val="af2"/>
              <w:tabs>
                <w:tab w:val="left" w:pos="567"/>
              </w:tabs>
              <w:spacing w:line="276" w:lineRule="auto"/>
              <w:ind w:firstLine="0"/>
              <w:rPr>
                <w:lang w:val="en-US"/>
              </w:rPr>
            </w:pPr>
            <w:r w:rsidRPr="00C87F7E">
              <w:rPr>
                <w:lang w:val="en-US"/>
              </w:rPr>
              <w:t>4.2</w:t>
            </w:r>
            <w:r w:rsidR="00893327" w:rsidRPr="00C87F7E">
              <w:rPr>
                <w:lang w:val="en-US"/>
              </w:rPr>
              <w:t>3</w:t>
            </w:r>
            <w:r w:rsidRPr="00C87F7E">
              <w:rPr>
                <w:lang w:val="en-US"/>
              </w:rPr>
              <w:t xml:space="preserve">. </w:t>
            </w:r>
            <w:r w:rsidR="00460653" w:rsidRPr="00C87F7E">
              <w:rPr>
                <w:lang w:val="en-US"/>
              </w:rPr>
              <w:t xml:space="preserve">În cazul neexecutării de către Antreprenor a dispoziţiilor din punctul 2.1., Beneficiarul poate </w:t>
            </w:r>
            <w:r w:rsidR="00460653" w:rsidRPr="00C87F7E">
              <w:rPr>
                <w:lang w:val="en-US"/>
              </w:rPr>
              <w:lastRenderedPageBreak/>
              <w:t xml:space="preserve">opri lucrările, </w:t>
            </w:r>
            <w:r w:rsidR="00F53F69" w:rsidRPr="00C87F7E">
              <w:rPr>
                <w:lang w:val="en-US"/>
              </w:rPr>
              <w:t xml:space="preserve">prin </w:t>
            </w:r>
            <w:r w:rsidR="00E364D5" w:rsidRPr="00C87F7E">
              <w:rPr>
                <w:lang w:val="en-US"/>
              </w:rPr>
              <w:t xml:space="preserve">rezoluțiunea </w:t>
            </w:r>
            <w:r w:rsidR="00F53F69" w:rsidRPr="00C87F7E">
              <w:rPr>
                <w:lang w:val="en-US"/>
              </w:rPr>
              <w:t>contractului</w:t>
            </w:r>
            <w:r w:rsidR="00460653" w:rsidRPr="00C87F7E">
              <w:rPr>
                <w:lang w:val="en-US"/>
              </w:rPr>
              <w:t xml:space="preserve">, în condiţiile legii, </w:t>
            </w:r>
            <w:r w:rsidR="00F53F69" w:rsidRPr="00C87F7E">
              <w:rPr>
                <w:lang w:val="en-US"/>
              </w:rPr>
              <w:t>totodată A</w:t>
            </w:r>
            <w:r w:rsidR="00316769" w:rsidRPr="00C87F7E">
              <w:rPr>
                <w:lang w:val="en-US"/>
              </w:rPr>
              <w:t xml:space="preserve">ntreprenorul </w:t>
            </w:r>
            <w:r w:rsidR="00460653" w:rsidRPr="00C87F7E">
              <w:rPr>
                <w:lang w:val="en-US"/>
              </w:rPr>
              <w:t>compense</w:t>
            </w:r>
            <w:r w:rsidR="00316769" w:rsidRPr="00C87F7E">
              <w:rPr>
                <w:lang w:val="en-US"/>
              </w:rPr>
              <w:t>ază</w:t>
            </w:r>
            <w:r w:rsidR="00460653" w:rsidRPr="00C87F7E">
              <w:rPr>
                <w:lang w:val="en-US"/>
              </w:rPr>
              <w:t xml:space="preserve"> cheltuielile aferente suportate de Beneficiar în legătură cu faptul neexecutării. </w:t>
            </w:r>
          </w:p>
          <w:p w14:paraId="42DBA1FC" w14:textId="77777777" w:rsidR="00460653" w:rsidRPr="00C87F7E" w:rsidRDefault="00BE5A1E" w:rsidP="00196AB4">
            <w:pPr>
              <w:pStyle w:val="af2"/>
              <w:tabs>
                <w:tab w:val="left" w:pos="567"/>
              </w:tabs>
              <w:spacing w:line="276" w:lineRule="auto"/>
              <w:ind w:firstLine="0"/>
              <w:rPr>
                <w:lang w:val="en-US"/>
              </w:rPr>
            </w:pPr>
            <w:r w:rsidRPr="00C87F7E">
              <w:rPr>
                <w:lang w:val="en-US"/>
              </w:rPr>
              <w:t>4.2</w:t>
            </w:r>
            <w:r w:rsidR="00893327" w:rsidRPr="00C87F7E">
              <w:rPr>
                <w:lang w:val="en-US"/>
              </w:rPr>
              <w:t>4</w:t>
            </w:r>
            <w:r w:rsidRPr="00C87F7E">
              <w:rPr>
                <w:lang w:val="en-US"/>
              </w:rPr>
              <w:t xml:space="preserve">. </w:t>
            </w:r>
            <w:r w:rsidR="00460653" w:rsidRPr="00C87F7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C87F7E" w:rsidRDefault="00BE5A1E" w:rsidP="00196AB4">
            <w:pPr>
              <w:pStyle w:val="af2"/>
              <w:tabs>
                <w:tab w:val="left" w:pos="567"/>
              </w:tabs>
              <w:spacing w:line="276" w:lineRule="auto"/>
              <w:ind w:firstLine="0"/>
              <w:rPr>
                <w:lang w:val="en-US"/>
              </w:rPr>
            </w:pPr>
            <w:r w:rsidRPr="00C87F7E">
              <w:rPr>
                <w:lang w:val="en-US"/>
              </w:rPr>
              <w:t>4.2</w:t>
            </w:r>
            <w:r w:rsidR="00893327" w:rsidRPr="00C87F7E">
              <w:rPr>
                <w:lang w:val="en-US"/>
              </w:rPr>
              <w:t>5</w:t>
            </w:r>
            <w:r w:rsidRPr="00C87F7E">
              <w:rPr>
                <w:lang w:val="en-US"/>
              </w:rPr>
              <w:t xml:space="preserve">. </w:t>
            </w:r>
            <w:r w:rsidR="00460653" w:rsidRPr="00C87F7E">
              <w:rPr>
                <w:lang w:val="en-US"/>
              </w:rPr>
              <w:t>În timpul desfăşurării lucrărilor, Antreprenorul are obligaţia să menţină căile de acces libere, să retragă utilajele, să îndepărteze surplusurile de materiale, deşeuri</w:t>
            </w:r>
            <w:r w:rsidR="005D4B79" w:rsidRPr="00C87F7E">
              <w:rPr>
                <w:lang w:val="en-US"/>
              </w:rPr>
              <w:t xml:space="preserve"> </w:t>
            </w:r>
            <w:r w:rsidR="00460653" w:rsidRPr="00C87F7E">
              <w:rPr>
                <w:lang w:val="en-US"/>
              </w:rPr>
              <w:t>şi lucrări provizorii de orice fel, care nu s</w:t>
            </w:r>
            <w:r w:rsidR="00183D79" w:rsidRPr="00C87F7E">
              <w:rPr>
                <w:lang w:val="en-US"/>
              </w:rPr>
              <w:t>u</w:t>
            </w:r>
            <w:r w:rsidR="00460653" w:rsidRPr="00C87F7E">
              <w:rPr>
                <w:lang w:val="en-US"/>
              </w:rPr>
              <w:t>nt necesare, iar la terminarea lucrărilor, Antreprenorul va evacua de pe şantier toate utilajele de construcţie, surplusurile de materiale, deşeurile</w:t>
            </w:r>
            <w:r w:rsidR="005D4B79" w:rsidRPr="00C87F7E">
              <w:rPr>
                <w:lang w:val="en-US"/>
              </w:rPr>
              <w:t xml:space="preserve"> </w:t>
            </w:r>
            <w:r w:rsidR="00460653" w:rsidRPr="00C87F7E">
              <w:rPr>
                <w:lang w:val="en-US"/>
              </w:rPr>
              <w:t xml:space="preserve">şi lucrările provizorii. </w:t>
            </w:r>
          </w:p>
          <w:p w14:paraId="42718144" w14:textId="77777777" w:rsidR="00B96242" w:rsidRPr="00C87F7E" w:rsidRDefault="00BE5A1E" w:rsidP="00196AB4">
            <w:pPr>
              <w:pStyle w:val="af2"/>
              <w:tabs>
                <w:tab w:val="left" w:pos="426"/>
                <w:tab w:val="left" w:pos="3645"/>
              </w:tabs>
              <w:spacing w:line="276" w:lineRule="auto"/>
              <w:ind w:firstLine="0"/>
              <w:rPr>
                <w:lang w:val="en-US"/>
              </w:rPr>
            </w:pPr>
            <w:r w:rsidRPr="00C87F7E">
              <w:rPr>
                <w:lang w:val="en-US"/>
              </w:rPr>
              <w:t>4.2</w:t>
            </w:r>
            <w:r w:rsidR="00893327" w:rsidRPr="00C87F7E">
              <w:rPr>
                <w:lang w:val="en-US"/>
              </w:rPr>
              <w:t>6</w:t>
            </w:r>
            <w:r w:rsidRPr="00C87F7E">
              <w:rPr>
                <w:lang w:val="en-US"/>
              </w:rPr>
              <w:t xml:space="preserve">. </w:t>
            </w:r>
            <w:r w:rsidR="00460653" w:rsidRPr="00C87F7E">
              <w:rPr>
                <w:lang w:val="en-US"/>
              </w:rPr>
              <w:t>Beneficiarul trebuie să obţină, pe propria cheltuială, toate avizele, autorizaţiile</w:t>
            </w:r>
            <w:r w:rsidR="005D4B79" w:rsidRPr="00C87F7E">
              <w:rPr>
                <w:lang w:val="en-US"/>
              </w:rPr>
              <w:t xml:space="preserve"> </w:t>
            </w:r>
            <w:r w:rsidR="00460653" w:rsidRPr="00C87F7E">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C87F7E"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C87F7E" w:rsidRDefault="00BE5A1E" w:rsidP="00196AB4">
            <w:pPr>
              <w:pStyle w:val="af2"/>
              <w:tabs>
                <w:tab w:val="left" w:pos="567"/>
              </w:tabs>
              <w:spacing w:line="276" w:lineRule="auto"/>
              <w:ind w:firstLine="0"/>
              <w:rPr>
                <w:lang w:val="en-US"/>
              </w:rPr>
            </w:pPr>
            <w:r w:rsidRPr="00C87F7E">
              <w:rPr>
                <w:lang w:val="en-US"/>
              </w:rPr>
              <w:t xml:space="preserve">6.1. </w:t>
            </w:r>
            <w:r w:rsidR="005B666D" w:rsidRPr="00C87F7E">
              <w:rPr>
                <w:lang w:val="en-US"/>
              </w:rPr>
              <w:t>Antreprenorul este obligat să execute toate lucrările, prevăzute în contract, în termenele stabilite prin graficul general de realizare a lucrărilor şi graficul de execuţie</w:t>
            </w:r>
            <w:r w:rsidR="005D4B79" w:rsidRPr="00C87F7E">
              <w:rPr>
                <w:lang w:val="en-US"/>
              </w:rPr>
              <w:t xml:space="preserve"> </w:t>
            </w:r>
            <w:r w:rsidR="005B666D" w:rsidRPr="00C87F7E">
              <w:rPr>
                <w:lang w:val="en-US"/>
              </w:rPr>
              <w:t>şi de o calitate corespunzătoare prevederilor actelor normative şi  prezentului contract.</w:t>
            </w:r>
          </w:p>
          <w:p w14:paraId="0797AEC6" w14:textId="77777777" w:rsidR="005B666D" w:rsidRPr="00C87F7E" w:rsidRDefault="00BE5A1E" w:rsidP="00196AB4">
            <w:pPr>
              <w:pStyle w:val="af2"/>
              <w:tabs>
                <w:tab w:val="left" w:pos="567"/>
              </w:tabs>
              <w:spacing w:line="276" w:lineRule="auto"/>
              <w:ind w:firstLine="0"/>
              <w:rPr>
                <w:lang w:val="en-US"/>
              </w:rPr>
            </w:pPr>
            <w:r w:rsidRPr="00C87F7E">
              <w:rPr>
                <w:lang w:val="en-US"/>
              </w:rPr>
              <w:t xml:space="preserve">6.2. </w:t>
            </w:r>
            <w:r w:rsidR="005B666D" w:rsidRPr="00C87F7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C87F7E" w:rsidRDefault="00BE5A1E" w:rsidP="00196AB4">
            <w:pPr>
              <w:pStyle w:val="af2"/>
              <w:tabs>
                <w:tab w:val="left" w:pos="567"/>
              </w:tabs>
              <w:spacing w:line="276" w:lineRule="auto"/>
              <w:ind w:firstLine="0"/>
              <w:rPr>
                <w:lang w:val="en-US"/>
              </w:rPr>
            </w:pPr>
            <w:r w:rsidRPr="00C87F7E">
              <w:rPr>
                <w:lang w:val="en-US"/>
              </w:rPr>
              <w:t xml:space="preserve">6.3. </w:t>
            </w:r>
            <w:r w:rsidR="005B666D" w:rsidRPr="00C87F7E">
              <w:rPr>
                <w:lang w:val="en-US"/>
              </w:rPr>
              <w:t xml:space="preserve">Pe parcursul execuţiei lucrărilor, Antreprenorul este obligat să comunice, la cererea Beneficiarului, datele de </w:t>
            </w:r>
            <w:r w:rsidR="00E364D5" w:rsidRPr="00C87F7E">
              <w:rPr>
                <w:lang w:val="en-US"/>
              </w:rPr>
              <w:t>identificare</w:t>
            </w:r>
            <w:r w:rsidR="005D4B79" w:rsidRPr="00C87F7E">
              <w:rPr>
                <w:lang w:val="en-US"/>
              </w:rPr>
              <w:t xml:space="preserve"> </w:t>
            </w:r>
            <w:r w:rsidR="005B666D" w:rsidRPr="00C87F7E">
              <w:rPr>
                <w:lang w:val="en-US"/>
              </w:rPr>
              <w:t xml:space="preserve">ale subantreprenorilor. </w:t>
            </w:r>
          </w:p>
          <w:p w14:paraId="05BB78E2" w14:textId="77777777" w:rsidR="005B666D" w:rsidRPr="00C87F7E" w:rsidRDefault="00BE5A1E" w:rsidP="00196AB4">
            <w:pPr>
              <w:pStyle w:val="af2"/>
              <w:tabs>
                <w:tab w:val="left" w:pos="142"/>
                <w:tab w:val="left" w:pos="284"/>
              </w:tabs>
              <w:spacing w:line="276" w:lineRule="auto"/>
              <w:ind w:firstLine="0"/>
              <w:rPr>
                <w:lang w:val="en-US"/>
              </w:rPr>
            </w:pPr>
            <w:r w:rsidRPr="00C87F7E">
              <w:rPr>
                <w:lang w:val="en-US"/>
              </w:rPr>
              <w:t xml:space="preserve">6.4. </w:t>
            </w:r>
            <w:r w:rsidR="005B666D" w:rsidRPr="00C87F7E">
              <w:rPr>
                <w:lang w:val="en-US"/>
              </w:rPr>
              <w:t>Angajarea forţei de muncă pe bază de a</w:t>
            </w:r>
            <w:r w:rsidR="003D06D0" w:rsidRPr="00C87F7E">
              <w:rPr>
                <w:lang w:val="en-US"/>
              </w:rPr>
              <w:t>cord nu este considerată</w:t>
            </w:r>
            <w:r w:rsidR="005B666D" w:rsidRPr="00C87F7E">
              <w:rPr>
                <w:lang w:val="en-US"/>
              </w:rPr>
              <w:t xml:space="preserve"> obiectul unei subcontractări.</w:t>
            </w:r>
          </w:p>
          <w:p w14:paraId="04191B6B" w14:textId="77777777" w:rsidR="00684D44" w:rsidRPr="00C87F7E"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C87F7E" w:rsidRDefault="00BE5A1E" w:rsidP="00196AB4">
            <w:pPr>
              <w:pStyle w:val="af2"/>
              <w:tabs>
                <w:tab w:val="left" w:pos="0"/>
              </w:tabs>
              <w:spacing w:line="276" w:lineRule="auto"/>
              <w:ind w:firstLine="0"/>
              <w:rPr>
                <w:lang w:val="en-US"/>
              </w:rPr>
            </w:pPr>
            <w:r w:rsidRPr="00C87F7E">
              <w:rPr>
                <w:lang w:val="en-US"/>
              </w:rPr>
              <w:t xml:space="preserve">8.1. </w:t>
            </w:r>
            <w:r w:rsidR="00460653" w:rsidRPr="00C87F7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C87F7E" w:rsidRDefault="00BE5A1E" w:rsidP="00196AB4">
            <w:pPr>
              <w:pStyle w:val="af2"/>
              <w:tabs>
                <w:tab w:val="left" w:pos="284"/>
              </w:tabs>
              <w:spacing w:line="276" w:lineRule="auto"/>
              <w:ind w:firstLine="0"/>
              <w:rPr>
                <w:lang w:val="en-US"/>
              </w:rPr>
            </w:pPr>
            <w:r w:rsidRPr="00C87F7E">
              <w:rPr>
                <w:lang w:val="en-US"/>
              </w:rPr>
              <w:t>8.2</w:t>
            </w:r>
            <w:r w:rsidR="00D05A94" w:rsidRPr="00C87F7E">
              <w:rPr>
                <w:lang w:val="en-US"/>
              </w:rPr>
              <w:t>.</w:t>
            </w:r>
            <w:r w:rsidR="00460653" w:rsidRPr="00C87F7E">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C87F7E">
              <w:rPr>
                <w:lang w:val="en-US"/>
              </w:rPr>
              <w:t xml:space="preserve">8.3. </w:t>
            </w:r>
            <w:r w:rsidR="00460653" w:rsidRPr="00C87F7E">
              <w:rPr>
                <w:lang w:val="en-US"/>
              </w:rPr>
              <w:t>Probele neprevăzute şi comandate de Beneficiar pentru verificarea unor lucrări sau materiale puse în</w:t>
            </w:r>
            <w:r w:rsidR="005D4B79" w:rsidRPr="00C87F7E">
              <w:rPr>
                <w:lang w:val="en-US"/>
              </w:rPr>
              <w:t xml:space="preserve"> </w:t>
            </w:r>
            <w:r w:rsidR="00460653" w:rsidRPr="00C87F7E">
              <w:rPr>
                <w:lang w:val="en-US"/>
              </w:rPr>
              <w:t>operă vor fi suportate de Antreprenor, dacă s</w:t>
            </w:r>
            <w:r w:rsidR="003D06D0" w:rsidRPr="00C87F7E">
              <w:rPr>
                <w:lang w:val="en-US"/>
              </w:rPr>
              <w:t>e dovedeşte că materialele nu su</w:t>
            </w:r>
            <w:r w:rsidR="00460653" w:rsidRPr="00C87F7E">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C87F7E" w:rsidRDefault="00D05A94" w:rsidP="002F556B">
            <w:pPr>
              <w:pStyle w:val="af2"/>
              <w:numPr>
                <w:ilvl w:val="1"/>
                <w:numId w:val="17"/>
              </w:numPr>
              <w:tabs>
                <w:tab w:val="left" w:pos="284"/>
              </w:tabs>
              <w:spacing w:line="276" w:lineRule="auto"/>
              <w:ind w:left="0" w:hanging="425"/>
              <w:rPr>
                <w:lang w:val="en-US"/>
              </w:rPr>
            </w:pPr>
            <w:r w:rsidRPr="00C87F7E">
              <w:rPr>
                <w:lang w:val="en-US"/>
              </w:rPr>
              <w:t xml:space="preserve">8.4. </w:t>
            </w:r>
            <w:r w:rsidR="00460653" w:rsidRPr="00C87F7E">
              <w:rPr>
                <w:lang w:val="en-US"/>
              </w:rPr>
              <w:t xml:space="preserve">Beneficiarul, proiectantul sau orice altă persoană autorizată de aceştia au acces tot timpul la </w:t>
            </w:r>
            <w:r w:rsidR="00460653" w:rsidRPr="00C87F7E">
              <w:rPr>
                <w:lang w:val="en-US"/>
              </w:rPr>
              <w:lastRenderedPageBreak/>
              <w:t>lucrări pe şantier</w:t>
            </w:r>
            <w:r w:rsidR="005D4B79" w:rsidRPr="00C87F7E">
              <w:rPr>
                <w:lang w:val="en-US"/>
              </w:rPr>
              <w:t xml:space="preserve"> </w:t>
            </w:r>
            <w:r w:rsidR="00460653" w:rsidRPr="00C87F7E">
              <w:rPr>
                <w:lang w:val="en-US"/>
              </w:rPr>
              <w:t xml:space="preserve">şi în locurile unde se pregăteşte lucrarea, în depozite de materiale prefabricate etc. </w:t>
            </w:r>
          </w:p>
          <w:p w14:paraId="122D8C18" w14:textId="77777777" w:rsidR="00460653" w:rsidRPr="00C87F7E" w:rsidRDefault="00D05A94" w:rsidP="002F556B">
            <w:pPr>
              <w:pStyle w:val="af2"/>
              <w:numPr>
                <w:ilvl w:val="1"/>
                <w:numId w:val="17"/>
              </w:numPr>
              <w:tabs>
                <w:tab w:val="left" w:pos="284"/>
              </w:tabs>
              <w:spacing w:line="276" w:lineRule="auto"/>
              <w:ind w:left="0" w:hanging="425"/>
              <w:rPr>
                <w:lang w:val="en-US"/>
              </w:rPr>
            </w:pPr>
            <w:r w:rsidRPr="00C87F7E">
              <w:rPr>
                <w:lang w:val="en-US"/>
              </w:rPr>
              <w:t xml:space="preserve">8.5. </w:t>
            </w:r>
            <w:r w:rsidR="00460653" w:rsidRPr="00C87F7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C87F7E">
              <w:rPr>
                <w:lang w:val="en-US"/>
              </w:rPr>
              <w:t>a</w:t>
            </w:r>
            <w:r w:rsidR="00460653" w:rsidRPr="00C87F7E">
              <w:rPr>
                <w:lang w:val="en-US"/>
              </w:rPr>
              <w:t xml:space="preserve"> anunţa</w:t>
            </w:r>
            <w:r w:rsidR="00C33344" w:rsidRPr="00C87F7E">
              <w:rPr>
                <w:lang w:val="en-US"/>
              </w:rPr>
              <w:t xml:space="preserve"> </w:t>
            </w:r>
            <w:r w:rsidR="00460653" w:rsidRPr="00C87F7E">
              <w:rPr>
                <w:lang w:val="en-US"/>
              </w:rPr>
              <w:t>responsabilul tehnic</w:t>
            </w:r>
            <w:r w:rsidR="00183D79" w:rsidRPr="00C87F7E">
              <w:rPr>
                <w:lang w:val="en-US"/>
              </w:rPr>
              <w:t xml:space="preserve"> atestat, proiectantul ori de câ</w:t>
            </w:r>
            <w:r w:rsidR="00460653" w:rsidRPr="00C87F7E">
              <w:rPr>
                <w:lang w:val="en-US"/>
              </w:rPr>
              <w:t xml:space="preserve">te ori astfel de lucrări, </w:t>
            </w:r>
            <w:r w:rsidR="00183D79" w:rsidRPr="00C87F7E">
              <w:rPr>
                <w:lang w:val="en-US"/>
              </w:rPr>
              <w:t>inclusiv fundaţiile clădirii, su</w:t>
            </w:r>
            <w:r w:rsidR="00460653" w:rsidRPr="00C87F7E">
              <w:rPr>
                <w:lang w:val="en-US"/>
              </w:rPr>
              <w:t xml:space="preserve">nt gata pentru a fi examinate. Responsabilul tehnic atestat şi proiectantul vor participa la examinarea şi măsurarea lucrărilor. </w:t>
            </w:r>
          </w:p>
          <w:p w14:paraId="78641E60" w14:textId="77777777" w:rsidR="00460653" w:rsidRPr="00C87F7E" w:rsidRDefault="00D05A94" w:rsidP="002F556B">
            <w:pPr>
              <w:pStyle w:val="af2"/>
              <w:numPr>
                <w:ilvl w:val="1"/>
                <w:numId w:val="17"/>
              </w:numPr>
              <w:tabs>
                <w:tab w:val="left" w:pos="284"/>
              </w:tabs>
              <w:spacing w:line="276" w:lineRule="auto"/>
              <w:ind w:left="0" w:hanging="425"/>
              <w:rPr>
                <w:lang w:val="en-US"/>
              </w:rPr>
            </w:pPr>
            <w:r w:rsidRPr="00C87F7E">
              <w:rPr>
                <w:lang w:val="en-US"/>
              </w:rPr>
              <w:t xml:space="preserve">8.6. </w:t>
            </w:r>
            <w:r w:rsidR="00460653" w:rsidRPr="00C87F7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C87F7E">
              <w:rPr>
                <w:lang w:val="en-US"/>
              </w:rPr>
              <w:t xml:space="preserve"> fi suportate de Beneficiar,</w:t>
            </w:r>
            <w:r w:rsidR="00460653" w:rsidRPr="00C87F7E">
              <w:rPr>
                <w:lang w:val="en-US"/>
              </w:rPr>
              <w:t xml:space="preserve"> în caz contrar, de Antreprenor. </w:t>
            </w:r>
          </w:p>
          <w:p w14:paraId="33EE48C7" w14:textId="77777777" w:rsidR="00460653" w:rsidRPr="00C87F7E" w:rsidRDefault="00D05A94" w:rsidP="002F556B">
            <w:pPr>
              <w:pStyle w:val="af2"/>
              <w:numPr>
                <w:ilvl w:val="1"/>
                <w:numId w:val="17"/>
              </w:numPr>
              <w:tabs>
                <w:tab w:val="left" w:pos="284"/>
              </w:tabs>
              <w:spacing w:line="276" w:lineRule="auto"/>
              <w:ind w:left="0" w:hanging="425"/>
              <w:rPr>
                <w:lang w:val="en-US"/>
              </w:rPr>
            </w:pPr>
            <w:r w:rsidRPr="00C87F7E">
              <w:rPr>
                <w:lang w:val="en-US"/>
              </w:rPr>
              <w:t xml:space="preserve">8.7. </w:t>
            </w:r>
            <w:r w:rsidR="00460653" w:rsidRPr="00C87F7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C87F7E" w:rsidRDefault="00D05A94" w:rsidP="002F556B">
            <w:pPr>
              <w:pStyle w:val="af2"/>
              <w:numPr>
                <w:ilvl w:val="1"/>
                <w:numId w:val="17"/>
              </w:numPr>
              <w:tabs>
                <w:tab w:val="left" w:pos="284"/>
              </w:tabs>
              <w:spacing w:line="276" w:lineRule="auto"/>
              <w:ind w:left="0" w:hanging="425"/>
              <w:rPr>
                <w:lang w:val="en-US"/>
              </w:rPr>
            </w:pPr>
            <w:r w:rsidRPr="00C87F7E">
              <w:rPr>
                <w:lang w:val="en-US"/>
              </w:rPr>
              <w:t xml:space="preserve">8.8. </w:t>
            </w:r>
            <w:r w:rsidR="00460653" w:rsidRPr="00C87F7E">
              <w:rPr>
                <w:lang w:val="en-US"/>
              </w:rPr>
              <w:t>Lucrările executate de Antreprenor în afara celor prevăzute în contract sau fără dis</w:t>
            </w:r>
            <w:r w:rsidR="00183D79" w:rsidRPr="00C87F7E">
              <w:rPr>
                <w:lang w:val="en-US"/>
              </w:rPr>
              <w:t>poziţia Beneficiarului, precum ș</w:t>
            </w:r>
            <w:r w:rsidR="00460653" w:rsidRPr="00C87F7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C87F7E" w:rsidRDefault="00D05A94" w:rsidP="002F556B">
            <w:pPr>
              <w:pStyle w:val="af2"/>
              <w:numPr>
                <w:ilvl w:val="1"/>
                <w:numId w:val="17"/>
              </w:numPr>
              <w:tabs>
                <w:tab w:val="left" w:pos="284"/>
                <w:tab w:val="left" w:pos="426"/>
              </w:tabs>
              <w:spacing w:line="276" w:lineRule="auto"/>
              <w:ind w:left="0" w:hanging="425"/>
              <w:rPr>
                <w:lang w:val="en-US"/>
              </w:rPr>
            </w:pPr>
            <w:r w:rsidRPr="00C87F7E">
              <w:rPr>
                <w:lang w:val="en-US"/>
              </w:rPr>
              <w:t xml:space="preserve">8.9. </w:t>
            </w:r>
            <w:r w:rsidR="00460653" w:rsidRPr="00C87F7E">
              <w:rPr>
                <w:lang w:val="en-US"/>
              </w:rPr>
              <w:t xml:space="preserve">Lucrările încep după </w:t>
            </w:r>
            <w:r w:rsidR="00684D44" w:rsidRPr="00C87F7E">
              <w:rPr>
                <w:lang w:val="en-US"/>
              </w:rPr>
              <w:t>…..</w:t>
            </w:r>
            <w:r w:rsidR="00460653" w:rsidRPr="00C87F7E">
              <w:rPr>
                <w:lang w:val="en-US"/>
              </w:rPr>
              <w:t xml:space="preserve"> zile de la semnarea şi înregistrarea contractului în modul corespunzător şi primirea ordinului de execuţie.</w:t>
            </w:r>
          </w:p>
          <w:p w14:paraId="0F7D7213" w14:textId="77777777" w:rsidR="00460653" w:rsidRPr="00C87F7E"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C87F7E" w:rsidRDefault="00D83EE1" w:rsidP="002F556B">
            <w:pPr>
              <w:pStyle w:val="af2"/>
              <w:numPr>
                <w:ilvl w:val="1"/>
                <w:numId w:val="17"/>
              </w:numPr>
              <w:tabs>
                <w:tab w:val="left" w:pos="567"/>
              </w:tabs>
              <w:spacing w:line="276" w:lineRule="auto"/>
              <w:ind w:left="0" w:hanging="567"/>
              <w:rPr>
                <w:lang w:val="en-US"/>
              </w:rPr>
            </w:pPr>
            <w:r w:rsidRPr="00C87F7E">
              <w:rPr>
                <w:lang w:val="en-US"/>
              </w:rPr>
              <w:t xml:space="preserve">9.1. </w:t>
            </w:r>
            <w:r w:rsidR="00460653" w:rsidRPr="00C87F7E">
              <w:rPr>
                <w:lang w:val="en-US"/>
              </w:rPr>
              <w:t xml:space="preserve">Perioada de garanţie pentru lucrărieste de  </w:t>
            </w:r>
            <w:r w:rsidR="00D379F6" w:rsidRPr="00C87F7E">
              <w:rPr>
                <w:b/>
                <w:lang w:val="en-US"/>
              </w:rPr>
              <w:t>___</w:t>
            </w:r>
            <w:r w:rsidR="00460653" w:rsidRPr="00C87F7E">
              <w:rPr>
                <w:lang w:val="en-US"/>
              </w:rPr>
              <w:t xml:space="preserve"> ani. </w:t>
            </w:r>
          </w:p>
          <w:p w14:paraId="1CEFAD7D" w14:textId="77777777" w:rsidR="00460653" w:rsidRPr="00C87F7E" w:rsidRDefault="00D83EE1" w:rsidP="002F556B">
            <w:pPr>
              <w:pStyle w:val="af2"/>
              <w:numPr>
                <w:ilvl w:val="1"/>
                <w:numId w:val="17"/>
              </w:numPr>
              <w:tabs>
                <w:tab w:val="left" w:pos="567"/>
              </w:tabs>
              <w:spacing w:line="276" w:lineRule="auto"/>
              <w:ind w:left="0" w:hanging="567"/>
              <w:rPr>
                <w:lang w:val="en-US"/>
              </w:rPr>
            </w:pPr>
            <w:r w:rsidRPr="00C87F7E">
              <w:rPr>
                <w:lang w:val="en-US"/>
              </w:rPr>
              <w:t xml:space="preserve">9.2. </w:t>
            </w:r>
            <w:r w:rsidR="00460653" w:rsidRPr="00C87F7E">
              <w:rPr>
                <w:lang w:val="en-US"/>
              </w:rPr>
              <w:t xml:space="preserve">Perioada de garanţie </w:t>
            </w:r>
            <w:r w:rsidRPr="00C87F7E">
              <w:rPr>
                <w:lang w:val="en-US"/>
              </w:rPr>
              <w:t>începe</w:t>
            </w:r>
            <w:r w:rsidR="00460653" w:rsidRPr="00C87F7E">
              <w:rPr>
                <w:lang w:val="en-US"/>
              </w:rPr>
              <w:t xml:space="preserve"> de la data recepţiei la terminarea lucrărilor şip</w:t>
            </w:r>
            <w:r w:rsidRPr="00C87F7E">
              <w:rPr>
                <w:lang w:val="en-US"/>
              </w:rPr>
              <w:t>â</w:t>
            </w:r>
            <w:r w:rsidR="00460653" w:rsidRPr="00C87F7E">
              <w:rPr>
                <w:lang w:val="en-US"/>
              </w:rPr>
              <w:t xml:space="preserve">nă la expirarea </w:t>
            </w:r>
            <w:r w:rsidR="00D379F6" w:rsidRPr="00C87F7E">
              <w:rPr>
                <w:lang w:val="en-US"/>
              </w:rPr>
              <w:t>termenului prevăzut la punctul 9</w:t>
            </w:r>
            <w:r w:rsidR="00460653" w:rsidRPr="00C87F7E">
              <w:rPr>
                <w:lang w:val="en-US"/>
              </w:rPr>
              <w:t xml:space="preserve">.1 din prezentul </w:t>
            </w:r>
            <w:r w:rsidR="0001066E" w:rsidRPr="00C87F7E">
              <w:rPr>
                <w:lang w:val="en-US"/>
              </w:rPr>
              <w:t>capitol</w:t>
            </w:r>
            <w:r w:rsidR="00460653" w:rsidRPr="00C87F7E">
              <w:rPr>
                <w:lang w:val="en-US"/>
              </w:rPr>
              <w:t xml:space="preserve">. </w:t>
            </w:r>
          </w:p>
          <w:p w14:paraId="31DF6482" w14:textId="77777777" w:rsidR="00460653" w:rsidRPr="00C87F7E" w:rsidRDefault="00D83EE1" w:rsidP="002F556B">
            <w:pPr>
              <w:pStyle w:val="af2"/>
              <w:numPr>
                <w:ilvl w:val="1"/>
                <w:numId w:val="17"/>
              </w:numPr>
              <w:tabs>
                <w:tab w:val="left" w:pos="567"/>
              </w:tabs>
              <w:spacing w:line="276" w:lineRule="auto"/>
              <w:ind w:left="0" w:hanging="567"/>
              <w:rPr>
                <w:lang w:val="en-US"/>
              </w:rPr>
            </w:pPr>
            <w:r w:rsidRPr="00C87F7E">
              <w:rPr>
                <w:lang w:val="en-US"/>
              </w:rPr>
              <w:t xml:space="preserve">9.3. </w:t>
            </w:r>
            <w:r w:rsidR="00460653" w:rsidRPr="00C87F7E">
              <w:rPr>
                <w:lang w:val="en-US"/>
              </w:rPr>
              <w:t xml:space="preserve">Antreprenorul are obligaţia ca în perioada de garanţie să înlăture toate defecţiunile ce ţin de nerespectarea clauzelor contractului </w:t>
            </w:r>
            <w:r w:rsidRPr="00C87F7E">
              <w:rPr>
                <w:lang w:val="en-US"/>
              </w:rPr>
              <w:t xml:space="preserve">din cont propriu, </w:t>
            </w:r>
            <w:r w:rsidR="00460653" w:rsidRPr="00C87F7E">
              <w:rPr>
                <w:lang w:val="en-US"/>
              </w:rPr>
              <w:t xml:space="preserve">în urma unei notificări transmise de către Beneficiar. </w:t>
            </w:r>
          </w:p>
          <w:p w14:paraId="621FAFBC" w14:textId="77777777" w:rsidR="00460653" w:rsidRPr="00C87F7E"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C87F7E" w:rsidRDefault="00D53233" w:rsidP="002F556B">
            <w:pPr>
              <w:pStyle w:val="af2"/>
              <w:numPr>
                <w:ilvl w:val="1"/>
                <w:numId w:val="17"/>
              </w:numPr>
              <w:tabs>
                <w:tab w:val="left" w:pos="567"/>
              </w:tabs>
              <w:spacing w:line="276" w:lineRule="auto"/>
              <w:ind w:left="0" w:hanging="567"/>
              <w:rPr>
                <w:lang w:val="en-US"/>
              </w:rPr>
            </w:pPr>
            <w:r w:rsidRPr="00C87F7E">
              <w:rPr>
                <w:lang w:val="en-US"/>
              </w:rPr>
              <w:t xml:space="preserve">10.1. </w:t>
            </w:r>
            <w:r w:rsidR="00460653" w:rsidRPr="00C87F7E">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C87F7E" w:rsidRDefault="00D53233" w:rsidP="002F556B">
            <w:pPr>
              <w:pStyle w:val="af2"/>
              <w:numPr>
                <w:ilvl w:val="1"/>
                <w:numId w:val="17"/>
              </w:numPr>
              <w:tabs>
                <w:tab w:val="left" w:pos="567"/>
              </w:tabs>
              <w:spacing w:line="276" w:lineRule="auto"/>
              <w:ind w:left="0" w:hanging="567"/>
              <w:rPr>
                <w:lang w:val="en-US"/>
              </w:rPr>
            </w:pPr>
            <w:r w:rsidRPr="00C87F7E">
              <w:rPr>
                <w:lang w:val="en-US"/>
              </w:rPr>
              <w:t xml:space="preserve">10.2. </w:t>
            </w:r>
            <w:r w:rsidR="00460653" w:rsidRPr="00C87F7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C87F7E" w:rsidRDefault="00D53233" w:rsidP="002F556B">
            <w:pPr>
              <w:pStyle w:val="af2"/>
              <w:numPr>
                <w:ilvl w:val="1"/>
                <w:numId w:val="17"/>
              </w:numPr>
              <w:tabs>
                <w:tab w:val="left" w:pos="567"/>
              </w:tabs>
              <w:spacing w:line="276" w:lineRule="auto"/>
              <w:ind w:left="0" w:hanging="567"/>
              <w:rPr>
                <w:lang w:val="en-US"/>
              </w:rPr>
            </w:pPr>
            <w:r w:rsidRPr="00C87F7E">
              <w:rPr>
                <w:lang w:val="en-US"/>
              </w:rPr>
              <w:t xml:space="preserve">10.3. </w:t>
            </w:r>
            <w:r w:rsidR="00460653" w:rsidRPr="00C87F7E">
              <w:rPr>
                <w:lang w:val="en-US"/>
              </w:rPr>
              <w:t>Membrii asocierii își păstrează individualitatea ca subiecți de drept, însă sunt obligați să răspundă solidar față de autoritate</w:t>
            </w:r>
            <w:r w:rsidRPr="00C87F7E">
              <w:rPr>
                <w:lang w:val="en-US"/>
              </w:rPr>
              <w:t>a</w:t>
            </w:r>
            <w:r w:rsidR="00460653" w:rsidRPr="00C87F7E">
              <w:rPr>
                <w:lang w:val="en-US"/>
              </w:rPr>
              <w:t xml:space="preserve"> contractantă pentru modul de îndeplinire a obligațiilor contractuale.</w:t>
            </w:r>
          </w:p>
          <w:p w14:paraId="377C0C33" w14:textId="77777777" w:rsidR="00460653" w:rsidRPr="00C87F7E" w:rsidRDefault="00D53233" w:rsidP="002F556B">
            <w:pPr>
              <w:pStyle w:val="af2"/>
              <w:numPr>
                <w:ilvl w:val="1"/>
                <w:numId w:val="17"/>
              </w:numPr>
              <w:tabs>
                <w:tab w:val="left" w:pos="567"/>
              </w:tabs>
              <w:spacing w:line="276" w:lineRule="auto"/>
              <w:ind w:left="0" w:hanging="567"/>
              <w:rPr>
                <w:lang w:val="en-US"/>
              </w:rPr>
            </w:pPr>
            <w:r w:rsidRPr="00C87F7E">
              <w:rPr>
                <w:lang w:val="en-US"/>
              </w:rPr>
              <w:t xml:space="preserve">10.4. </w:t>
            </w:r>
            <w:r w:rsidR="00460653" w:rsidRPr="00C87F7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C87F7E" w:rsidRDefault="00D53233" w:rsidP="002F556B">
            <w:pPr>
              <w:pStyle w:val="af2"/>
              <w:numPr>
                <w:ilvl w:val="1"/>
                <w:numId w:val="17"/>
              </w:numPr>
              <w:tabs>
                <w:tab w:val="left" w:pos="567"/>
              </w:tabs>
              <w:spacing w:line="276" w:lineRule="auto"/>
              <w:ind w:left="0" w:hanging="567"/>
              <w:rPr>
                <w:lang w:val="en-US"/>
              </w:rPr>
            </w:pPr>
            <w:r w:rsidRPr="00C87F7E">
              <w:rPr>
                <w:lang w:val="en-US"/>
              </w:rPr>
              <w:lastRenderedPageBreak/>
              <w:t xml:space="preserve">10.5. </w:t>
            </w:r>
            <w:r w:rsidR="00460653" w:rsidRPr="00C87F7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C87F7E" w:rsidRDefault="00D53233" w:rsidP="002F556B">
            <w:pPr>
              <w:pStyle w:val="af2"/>
              <w:numPr>
                <w:ilvl w:val="1"/>
                <w:numId w:val="17"/>
              </w:numPr>
              <w:tabs>
                <w:tab w:val="left" w:pos="567"/>
              </w:tabs>
              <w:spacing w:line="276" w:lineRule="auto"/>
              <w:ind w:left="0" w:hanging="567"/>
              <w:rPr>
                <w:lang w:val="en-US"/>
              </w:rPr>
            </w:pPr>
            <w:r w:rsidRPr="00C87F7E">
              <w:rPr>
                <w:lang w:val="en-US"/>
              </w:rPr>
              <w:t xml:space="preserve">10.6. </w:t>
            </w:r>
            <w:r w:rsidR="00460653" w:rsidRPr="00C87F7E">
              <w:rPr>
                <w:lang w:val="en-US"/>
              </w:rPr>
              <w:t>Antreprenorul trebuie să asigure lucrările executate şi dotările pe care le are la dispoziţie împotriva degradări</w:t>
            </w:r>
            <w:r w:rsidR="00183D79" w:rsidRPr="00C87F7E">
              <w:rPr>
                <w:lang w:val="en-US"/>
              </w:rPr>
              <w:t>i şi furturilor pâ</w:t>
            </w:r>
            <w:r w:rsidR="00460653" w:rsidRPr="00C87F7E">
              <w:rPr>
                <w:lang w:val="en-US"/>
              </w:rPr>
              <w:t>nă la predarea lucrărilor către Beneficiar. El trebuie să ia măsuri de protecţie contra degradării lucrării datorită acţiunilor atmosferice şi a apei şi să îndepărteze zăpada şi</w:t>
            </w:r>
            <w:r w:rsidR="00C33344" w:rsidRPr="00C87F7E">
              <w:rPr>
                <w:lang w:val="en-US"/>
              </w:rPr>
              <w:t xml:space="preserve"> </w:t>
            </w:r>
            <w:r w:rsidR="00460653" w:rsidRPr="00C87F7E">
              <w:rPr>
                <w:lang w:val="en-US"/>
              </w:rPr>
              <w:t xml:space="preserve">gheaţa. </w:t>
            </w:r>
          </w:p>
          <w:p w14:paraId="399BD9F0" w14:textId="77777777" w:rsidR="00460653" w:rsidRPr="00C87F7E" w:rsidRDefault="00D53233" w:rsidP="002F556B">
            <w:pPr>
              <w:pStyle w:val="af2"/>
              <w:numPr>
                <w:ilvl w:val="1"/>
                <w:numId w:val="17"/>
              </w:numPr>
              <w:tabs>
                <w:tab w:val="left" w:pos="567"/>
              </w:tabs>
              <w:spacing w:line="276" w:lineRule="auto"/>
              <w:ind w:left="0" w:hanging="567"/>
              <w:rPr>
                <w:lang w:val="en-US"/>
              </w:rPr>
            </w:pPr>
            <w:r w:rsidRPr="00C87F7E">
              <w:rPr>
                <w:lang w:val="en-US"/>
              </w:rPr>
              <w:t xml:space="preserve">10.7. </w:t>
            </w:r>
            <w:r w:rsidR="00460653" w:rsidRPr="00C87F7E">
              <w:rPr>
                <w:lang w:val="en-US"/>
              </w:rPr>
              <w:t>Dacă nerespectarea de către Antreprenorul a prevederilor oricărui regulament sau hotărâri ale autorităţilor</w:t>
            </w:r>
            <w:r w:rsidR="00C33344" w:rsidRPr="00C87F7E">
              <w:rPr>
                <w:lang w:val="en-US"/>
              </w:rPr>
              <w:t xml:space="preserve"> </w:t>
            </w:r>
            <w:r w:rsidR="00460653" w:rsidRPr="00C87F7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C87F7E" w:rsidRDefault="00D53233" w:rsidP="002F556B">
            <w:pPr>
              <w:pStyle w:val="af2"/>
              <w:numPr>
                <w:ilvl w:val="1"/>
                <w:numId w:val="17"/>
              </w:numPr>
              <w:tabs>
                <w:tab w:val="left" w:pos="567"/>
              </w:tabs>
              <w:spacing w:line="276" w:lineRule="auto"/>
              <w:ind w:left="0" w:hanging="567"/>
              <w:rPr>
                <w:lang w:val="en-US"/>
              </w:rPr>
            </w:pPr>
            <w:r w:rsidRPr="00C87F7E">
              <w:rPr>
                <w:lang w:val="en-US"/>
              </w:rPr>
              <w:t xml:space="preserve">10.8. </w:t>
            </w:r>
            <w:r w:rsidR="00460653" w:rsidRPr="00C87F7E">
              <w:rPr>
                <w:lang w:val="en-US"/>
              </w:rPr>
              <w:t>Dacă motivele const</w:t>
            </w:r>
            <w:r w:rsidR="00183D79" w:rsidRPr="00C87F7E">
              <w:rPr>
                <w:lang w:val="en-US"/>
              </w:rPr>
              <w:t>rângerii sau ale întreruperii su</w:t>
            </w:r>
            <w:r w:rsidR="00460653" w:rsidRPr="00C87F7E">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C87F7E" w:rsidRDefault="00D53233" w:rsidP="002F556B">
            <w:pPr>
              <w:pStyle w:val="af2"/>
              <w:numPr>
                <w:ilvl w:val="1"/>
                <w:numId w:val="17"/>
              </w:numPr>
              <w:tabs>
                <w:tab w:val="left" w:pos="567"/>
              </w:tabs>
              <w:spacing w:line="276" w:lineRule="auto"/>
              <w:ind w:left="0" w:hanging="567"/>
              <w:rPr>
                <w:lang w:val="en-US"/>
              </w:rPr>
            </w:pPr>
            <w:r w:rsidRPr="00C87F7E">
              <w:rPr>
                <w:lang w:val="en-US"/>
              </w:rPr>
              <w:t xml:space="preserve">10.9. </w:t>
            </w:r>
            <w:r w:rsidR="00460653" w:rsidRPr="00C87F7E">
              <w:rPr>
                <w:lang w:val="en-US"/>
              </w:rPr>
              <w:t>Dacă întârzierea în execu</w:t>
            </w:r>
            <w:r w:rsidR="0001066E" w:rsidRPr="00C87F7E">
              <w:rPr>
                <w:lang w:val="en-US"/>
              </w:rPr>
              <w:t xml:space="preserve">ţia lucrărilor este </w:t>
            </w:r>
            <w:r w:rsidR="001278C6" w:rsidRPr="00C87F7E">
              <w:rPr>
                <w:lang w:val="en-US"/>
              </w:rPr>
              <w:t>din</w:t>
            </w:r>
            <w:r w:rsidR="0001066E" w:rsidRPr="00C87F7E">
              <w:rPr>
                <w:lang w:val="en-US"/>
              </w:rPr>
              <w:t xml:space="preserve"> culpa uneia</w:t>
            </w:r>
            <w:r w:rsidR="00460653" w:rsidRPr="00C87F7E">
              <w:rPr>
                <w:lang w:val="en-US"/>
              </w:rPr>
              <w:t xml:space="preserve"> din</w:t>
            </w:r>
            <w:r w:rsidR="0001066E" w:rsidRPr="00C87F7E">
              <w:rPr>
                <w:lang w:val="en-US"/>
              </w:rPr>
              <w:t>tre</w:t>
            </w:r>
            <w:r w:rsidR="00460653" w:rsidRPr="00C87F7E">
              <w:rPr>
                <w:lang w:val="en-US"/>
              </w:rPr>
              <w:t xml:space="preserve"> părţi</w:t>
            </w:r>
            <w:r w:rsidR="0001066E" w:rsidRPr="00C87F7E">
              <w:rPr>
                <w:lang w:val="en-US"/>
              </w:rPr>
              <w:t>le contractante</w:t>
            </w:r>
            <w:r w:rsidR="00460653" w:rsidRPr="00C87F7E">
              <w:rPr>
                <w:lang w:val="en-US"/>
              </w:rPr>
              <w:t>, partea culpabilă va plăti celeilalte părţi penalizări</w:t>
            </w:r>
            <w:r w:rsidR="0001066E" w:rsidRPr="00C87F7E">
              <w:rPr>
                <w:lang w:val="en-US"/>
              </w:rPr>
              <w:t xml:space="preserve"> şi/sau despăgubiri în cuantum de la 0,01% până la 0,1%</w:t>
            </w:r>
            <w:r w:rsidR="00460653" w:rsidRPr="00C87F7E">
              <w:rPr>
                <w:lang w:val="en-US"/>
              </w:rPr>
              <w:t xml:space="preserve"> din valoarea lucrărilor </w:t>
            </w:r>
            <w:r w:rsidR="00D74B95" w:rsidRPr="00C87F7E">
              <w:rPr>
                <w:lang w:val="en-US"/>
              </w:rPr>
              <w:t>rămase</w:t>
            </w:r>
            <w:r w:rsidR="00460653" w:rsidRPr="00C87F7E">
              <w:rPr>
                <w:lang w:val="en-US"/>
              </w:rPr>
              <w:t xml:space="preserve">de executat/neonorate pentru fiecare zi de întârziere. Penalizarea devine operantă în momentul în care partea </w:t>
            </w:r>
            <w:r w:rsidR="00BB2CB2" w:rsidRPr="00C87F7E">
              <w:rPr>
                <w:lang w:val="en-US"/>
              </w:rPr>
              <w:t>î</w:t>
            </w:r>
            <w:r w:rsidR="00460653" w:rsidRPr="00C87F7E">
              <w:rPr>
                <w:lang w:val="en-US"/>
              </w:rPr>
              <w:t xml:space="preserve">nculpă a intrat în întârziere. </w:t>
            </w:r>
          </w:p>
          <w:p w14:paraId="5A9CC6A4" w14:textId="77777777" w:rsidR="00460653" w:rsidRPr="00C87F7E" w:rsidRDefault="00D53233" w:rsidP="002F556B">
            <w:pPr>
              <w:pStyle w:val="af2"/>
              <w:numPr>
                <w:ilvl w:val="1"/>
                <w:numId w:val="17"/>
              </w:numPr>
              <w:tabs>
                <w:tab w:val="left" w:pos="567"/>
                <w:tab w:val="left" w:pos="1890"/>
              </w:tabs>
              <w:spacing w:line="276" w:lineRule="auto"/>
              <w:ind w:left="0" w:hanging="567"/>
              <w:rPr>
                <w:lang w:val="en-US"/>
              </w:rPr>
            </w:pPr>
            <w:r w:rsidRPr="00C87F7E">
              <w:rPr>
                <w:lang w:val="en-US"/>
              </w:rPr>
              <w:t xml:space="preserve">10.10. </w:t>
            </w:r>
            <w:r w:rsidR="00460653" w:rsidRPr="00C87F7E">
              <w:rPr>
                <w:lang w:val="en-US"/>
              </w:rPr>
              <w:t>Beneficiarul nu va fi responsabil pentru nici un fel de daune</w:t>
            </w:r>
            <w:r w:rsidR="00C33344" w:rsidRPr="00C87F7E">
              <w:rPr>
                <w:lang w:val="en-US"/>
              </w:rPr>
              <w:t>-</w:t>
            </w:r>
            <w:r w:rsidR="00460653" w:rsidRPr="00C87F7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87F7E">
              <w:rPr>
                <w:lang w:val="en-US"/>
              </w:rPr>
              <w:t>î</w:t>
            </w:r>
            <w:r w:rsidR="00460653" w:rsidRPr="00C87F7E">
              <w:rPr>
                <w:lang w:val="en-US"/>
              </w:rPr>
              <w:t>nd din vina Beneficiarului, a agenţilor sau a angajaţilor acestora.</w:t>
            </w:r>
          </w:p>
          <w:p w14:paraId="4B7D57BF" w14:textId="77777777" w:rsidR="00460653" w:rsidRPr="00C87F7E" w:rsidRDefault="00D53233" w:rsidP="002F556B">
            <w:pPr>
              <w:pStyle w:val="af2"/>
              <w:numPr>
                <w:ilvl w:val="1"/>
                <w:numId w:val="17"/>
              </w:numPr>
              <w:tabs>
                <w:tab w:val="left" w:pos="567"/>
                <w:tab w:val="left" w:pos="1890"/>
              </w:tabs>
              <w:spacing w:line="276" w:lineRule="auto"/>
              <w:ind w:left="0" w:hanging="567"/>
              <w:rPr>
                <w:lang w:val="en-US"/>
              </w:rPr>
            </w:pPr>
            <w:r w:rsidRPr="00C87F7E">
              <w:rPr>
                <w:lang w:val="en-US"/>
              </w:rPr>
              <w:t xml:space="preserve">10.11. </w:t>
            </w:r>
            <w:r w:rsidR="00460653" w:rsidRPr="00C87F7E">
              <w:rPr>
                <w:lang w:val="en-US"/>
              </w:rPr>
              <w:t>Antreprenorul şi subantreprenorii răspund soli</w:t>
            </w:r>
            <w:r w:rsidR="00DA1062" w:rsidRPr="00C87F7E">
              <w:rPr>
                <w:lang w:val="en-US"/>
              </w:rPr>
              <w:t>dar pentru neexecutarea obligaț</w:t>
            </w:r>
            <w:r w:rsidR="00460653" w:rsidRPr="00C87F7E">
              <w:rPr>
                <w:lang w:val="en-US"/>
              </w:rPr>
              <w:t>iil</w:t>
            </w:r>
            <w:r w:rsidR="00BB2CB2" w:rsidRPr="00C87F7E">
              <w:rPr>
                <w:lang w:val="en-US"/>
              </w:rPr>
              <w:t>or</w:t>
            </w:r>
            <w:r w:rsidR="00460653" w:rsidRPr="00C87F7E">
              <w:rPr>
                <w:lang w:val="en-US"/>
              </w:rPr>
              <w:t xml:space="preserve"> contractuale.</w:t>
            </w:r>
          </w:p>
          <w:p w14:paraId="229C0FE2" w14:textId="77777777" w:rsidR="00460653" w:rsidRPr="00C87F7E"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C87F7E" w:rsidRDefault="00D53233" w:rsidP="00D53233">
            <w:pPr>
              <w:pStyle w:val="af2"/>
              <w:tabs>
                <w:tab w:val="left" w:pos="567"/>
              </w:tabs>
              <w:spacing w:line="276" w:lineRule="auto"/>
              <w:ind w:firstLine="0"/>
              <w:rPr>
                <w:lang w:val="en-US"/>
              </w:rPr>
            </w:pPr>
            <w:r w:rsidRPr="00C87F7E">
              <w:rPr>
                <w:lang w:val="en-US"/>
              </w:rPr>
              <w:t xml:space="preserve">12.1. </w:t>
            </w:r>
            <w:r w:rsidR="00460653" w:rsidRPr="00C87F7E">
              <w:rPr>
                <w:lang w:val="en-US"/>
              </w:rPr>
              <w:t xml:space="preserve">Antreprenorul poate cere </w:t>
            </w:r>
            <w:r w:rsidR="00BB2CB2" w:rsidRPr="00C87F7E">
              <w:rPr>
                <w:lang w:val="en-US"/>
              </w:rPr>
              <w:t>rezoluțiunea</w:t>
            </w:r>
            <w:r w:rsidR="0001066E" w:rsidRPr="00C87F7E">
              <w:rPr>
                <w:lang w:val="en-US"/>
              </w:rPr>
              <w:t xml:space="preserve"> </w:t>
            </w:r>
            <w:r w:rsidR="00460653" w:rsidRPr="00C87F7E">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C87F7E" w:rsidRDefault="00D53233" w:rsidP="002F556B">
            <w:pPr>
              <w:pStyle w:val="af2"/>
              <w:numPr>
                <w:ilvl w:val="1"/>
                <w:numId w:val="17"/>
              </w:numPr>
              <w:tabs>
                <w:tab w:val="left" w:pos="567"/>
              </w:tabs>
              <w:spacing w:line="276" w:lineRule="auto"/>
              <w:ind w:left="0" w:hanging="567"/>
              <w:rPr>
                <w:lang w:val="en-US"/>
              </w:rPr>
            </w:pPr>
            <w:r w:rsidRPr="00C87F7E">
              <w:rPr>
                <w:lang w:val="en-US"/>
              </w:rPr>
              <w:t xml:space="preserve">12.2. </w:t>
            </w:r>
            <w:r w:rsidR="00460653" w:rsidRPr="00C87F7E">
              <w:rPr>
                <w:lang w:val="en-US"/>
              </w:rPr>
              <w:t xml:space="preserve">Beneficiarul poate cere </w:t>
            </w:r>
            <w:r w:rsidR="00BB2CB2" w:rsidRPr="00C87F7E">
              <w:rPr>
                <w:lang w:val="en-US"/>
              </w:rPr>
              <w:t>rezoluțiunea</w:t>
            </w:r>
            <w:r w:rsidR="00C33344" w:rsidRPr="00C87F7E">
              <w:rPr>
                <w:lang w:val="en-US"/>
              </w:rPr>
              <w:t xml:space="preserve"> </w:t>
            </w:r>
            <w:r w:rsidR="00460653" w:rsidRPr="00C87F7E">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C87F7E" w:rsidRDefault="007323B6" w:rsidP="002F556B">
            <w:pPr>
              <w:pStyle w:val="af2"/>
              <w:numPr>
                <w:ilvl w:val="1"/>
                <w:numId w:val="17"/>
              </w:numPr>
              <w:tabs>
                <w:tab w:val="left" w:pos="567"/>
              </w:tabs>
              <w:ind w:left="0" w:hanging="567"/>
              <w:rPr>
                <w:lang w:val="en-US"/>
              </w:rPr>
            </w:pPr>
            <w:r w:rsidRPr="00C87F7E">
              <w:rPr>
                <w:lang w:val="en-US"/>
              </w:rPr>
              <w:lastRenderedPageBreak/>
              <w:t xml:space="preserve">12.3. </w:t>
            </w:r>
            <w:r w:rsidR="00460653" w:rsidRPr="00C87F7E">
              <w:rPr>
                <w:lang w:val="en-US"/>
              </w:rPr>
              <w:t xml:space="preserve">Contractul se consideră </w:t>
            </w:r>
            <w:r w:rsidR="00BB2CB2" w:rsidRPr="00C87F7E">
              <w:rPr>
                <w:lang w:val="en-US"/>
              </w:rPr>
              <w:t>rezolvit</w:t>
            </w:r>
            <w:r w:rsidR="00460653" w:rsidRPr="00C87F7E">
              <w:rPr>
                <w:lang w:val="en-US"/>
              </w:rPr>
              <w:t>, dacă partea contractantă va comunica în scris cele</w:t>
            </w:r>
            <w:r w:rsidRPr="00C87F7E">
              <w:rPr>
                <w:lang w:val="en-US"/>
              </w:rPr>
              <w:t>i</w:t>
            </w:r>
            <w:r w:rsidR="00460653" w:rsidRPr="00C87F7E">
              <w:rPr>
                <w:lang w:val="en-US"/>
              </w:rPr>
              <w:t>lalte părţi contractante în termen de 15 zile motivele indicate la punctele 1</w:t>
            </w:r>
            <w:r w:rsidR="00D379F6" w:rsidRPr="00C87F7E">
              <w:rPr>
                <w:lang w:val="en-US"/>
              </w:rPr>
              <w:t>2</w:t>
            </w:r>
            <w:r w:rsidR="00460653" w:rsidRPr="00C87F7E">
              <w:rPr>
                <w:lang w:val="en-US"/>
              </w:rPr>
              <w:t>.1 şi 1</w:t>
            </w:r>
            <w:r w:rsidR="00D379F6" w:rsidRPr="00C87F7E">
              <w:rPr>
                <w:lang w:val="en-US"/>
              </w:rPr>
              <w:t>2</w:t>
            </w:r>
            <w:r w:rsidR="00460653" w:rsidRPr="00C87F7E">
              <w:rPr>
                <w:lang w:val="en-US"/>
              </w:rPr>
              <w:t xml:space="preserve">.2 din prezentul contract.  </w:t>
            </w:r>
          </w:p>
          <w:p w14:paraId="40D783CE" w14:textId="77777777" w:rsidR="00460653" w:rsidRPr="00C87F7E" w:rsidRDefault="007323B6" w:rsidP="002F556B">
            <w:pPr>
              <w:pStyle w:val="af2"/>
              <w:numPr>
                <w:ilvl w:val="1"/>
                <w:numId w:val="17"/>
              </w:numPr>
              <w:tabs>
                <w:tab w:val="left" w:pos="567"/>
              </w:tabs>
              <w:ind w:left="0" w:hanging="567"/>
              <w:rPr>
                <w:lang w:val="en-US"/>
              </w:rPr>
            </w:pPr>
            <w:r w:rsidRPr="00C87F7E">
              <w:rPr>
                <w:lang w:val="en-US"/>
              </w:rPr>
              <w:t xml:space="preserve">12.4. </w:t>
            </w:r>
            <w:r w:rsidR="00460653" w:rsidRPr="00C87F7E">
              <w:rPr>
                <w:lang w:val="en-US"/>
              </w:rPr>
              <w:t xml:space="preserve">Beneficiarul, în caz de </w:t>
            </w:r>
            <w:r w:rsidR="00BB2CB2" w:rsidRPr="00C87F7E">
              <w:rPr>
                <w:lang w:val="en-US"/>
              </w:rPr>
              <w:t>rezoluțiune</w:t>
            </w:r>
            <w:r w:rsidR="00460653" w:rsidRPr="00C87F7E">
              <w:rPr>
                <w:lang w:val="en-US"/>
              </w:rPr>
              <w:t>a contractului, va convoca comisia de recepţie care va efectua recepţia cantitativă şi calitativ</w:t>
            </w:r>
            <w:r w:rsidR="00D74B95" w:rsidRPr="00C87F7E">
              <w:rPr>
                <w:lang w:val="en-US"/>
              </w:rPr>
              <w:t>ă</w:t>
            </w:r>
            <w:r w:rsidR="00460653" w:rsidRPr="00C87F7E">
              <w:rPr>
                <w:lang w:val="en-US"/>
              </w:rPr>
              <w:t xml:space="preserve"> a lucrărilor executate</w:t>
            </w:r>
            <w:r w:rsidR="00D74B95" w:rsidRPr="00C87F7E">
              <w:rPr>
                <w:lang w:val="en-US"/>
              </w:rPr>
              <w:t>,</w:t>
            </w:r>
            <w:r w:rsidR="00C33344" w:rsidRPr="00C87F7E">
              <w:rPr>
                <w:lang w:val="en-US"/>
              </w:rPr>
              <w:t xml:space="preserve"> </w:t>
            </w:r>
            <w:r w:rsidR="00D74B95" w:rsidRPr="00C87F7E">
              <w:rPr>
                <w:lang w:val="en-US"/>
              </w:rPr>
              <w:t xml:space="preserve">în maximum 15 zile de la data </w:t>
            </w:r>
            <w:r w:rsidR="00BB2CB2" w:rsidRPr="00C87F7E">
              <w:rPr>
                <w:lang w:val="en-US"/>
              </w:rPr>
              <w:t>rezoluțiunii</w:t>
            </w:r>
            <w:r w:rsidR="00C33344" w:rsidRPr="00C87F7E">
              <w:rPr>
                <w:lang w:val="en-US"/>
              </w:rPr>
              <w:t xml:space="preserve"> </w:t>
            </w:r>
            <w:r w:rsidR="00D74B95" w:rsidRPr="00C87F7E">
              <w:rPr>
                <w:lang w:val="en-US"/>
              </w:rPr>
              <w:t>contractului.</w:t>
            </w:r>
          </w:p>
          <w:p w14:paraId="26E83AD9" w14:textId="77777777" w:rsidR="00460653" w:rsidRPr="00C87F7E" w:rsidRDefault="007323B6" w:rsidP="002F556B">
            <w:pPr>
              <w:pStyle w:val="af2"/>
              <w:numPr>
                <w:ilvl w:val="1"/>
                <w:numId w:val="17"/>
              </w:numPr>
              <w:tabs>
                <w:tab w:val="left" w:pos="567"/>
              </w:tabs>
              <w:ind w:left="0" w:hanging="567"/>
              <w:rPr>
                <w:lang w:val="en-US"/>
              </w:rPr>
            </w:pPr>
            <w:r w:rsidRPr="00C87F7E">
              <w:rPr>
                <w:lang w:val="en-US"/>
              </w:rPr>
              <w:t xml:space="preserve">12.5. </w:t>
            </w:r>
            <w:r w:rsidR="00460653" w:rsidRPr="00C87F7E">
              <w:rPr>
                <w:lang w:val="en-US"/>
              </w:rPr>
              <w:t xml:space="preserve">În cazul </w:t>
            </w:r>
            <w:r w:rsidR="00BB2CB2" w:rsidRPr="00C87F7E">
              <w:rPr>
                <w:lang w:val="en-US"/>
              </w:rPr>
              <w:t>rezoluțiunii</w:t>
            </w:r>
            <w:r w:rsidR="00C33344" w:rsidRPr="00C87F7E">
              <w:rPr>
                <w:lang w:val="en-US"/>
              </w:rPr>
              <w:t xml:space="preserve"> </w:t>
            </w:r>
            <w:r w:rsidR="00460653" w:rsidRPr="00C87F7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C87F7E">
              <w:rPr>
                <w:lang w:val="en-US"/>
              </w:rPr>
              <w:t>rezolvit</w:t>
            </w:r>
            <w:r w:rsidR="00C33344" w:rsidRPr="00C87F7E">
              <w:rPr>
                <w:lang w:val="en-US"/>
              </w:rPr>
              <w:t xml:space="preserve"> </w:t>
            </w:r>
            <w:r w:rsidR="00460653" w:rsidRPr="00C87F7E">
              <w:rPr>
                <w:lang w:val="en-US"/>
              </w:rPr>
              <w:t xml:space="preserve">contractul. </w:t>
            </w:r>
          </w:p>
          <w:p w14:paraId="36265579" w14:textId="77777777" w:rsidR="00460653" w:rsidRPr="00C87F7E" w:rsidRDefault="007323B6" w:rsidP="002F556B">
            <w:pPr>
              <w:pStyle w:val="af2"/>
              <w:numPr>
                <w:ilvl w:val="1"/>
                <w:numId w:val="17"/>
              </w:numPr>
              <w:tabs>
                <w:tab w:val="left" w:pos="567"/>
              </w:tabs>
              <w:ind w:left="0" w:hanging="567"/>
              <w:rPr>
                <w:lang w:val="en-US"/>
              </w:rPr>
            </w:pPr>
            <w:r w:rsidRPr="00C87F7E">
              <w:rPr>
                <w:lang w:val="en-US"/>
              </w:rPr>
              <w:t xml:space="preserve">12.6. </w:t>
            </w:r>
            <w:r w:rsidR="00460653" w:rsidRPr="00C87F7E">
              <w:rPr>
                <w:lang w:val="en-US"/>
              </w:rPr>
              <w:t>După rez</w:t>
            </w:r>
            <w:r w:rsidR="00892A6D" w:rsidRPr="00C87F7E">
              <w:rPr>
                <w:lang w:val="en-US"/>
              </w:rPr>
              <w:t>oluțiunea</w:t>
            </w:r>
            <w:r w:rsidR="00460653" w:rsidRPr="00C87F7E">
              <w:rPr>
                <w:lang w:val="en-US"/>
              </w:rPr>
              <w:t xml:space="preserve"> contractului, Beneficiarul poate continua execuţia lucrărilor cu respectarea prevederilor legale. </w:t>
            </w:r>
          </w:p>
          <w:p w14:paraId="77A9D719" w14:textId="77777777" w:rsidR="00E22640" w:rsidRPr="00C87F7E" w:rsidRDefault="00E22640" w:rsidP="00E22640">
            <w:pPr>
              <w:pStyle w:val="af2"/>
              <w:tabs>
                <w:tab w:val="left" w:pos="567"/>
                <w:tab w:val="left" w:pos="2070"/>
              </w:tabs>
              <w:ind w:firstLine="0"/>
              <w:rPr>
                <w:lang w:val="en-US"/>
              </w:rPr>
            </w:pPr>
            <w:r w:rsidRPr="00C87F7E">
              <w:rPr>
                <w:lang w:val="en-US"/>
              </w:rPr>
              <w:t>12.7. Cazuri specifice de încetare a contractului de achiziţii publice:</w:t>
            </w:r>
          </w:p>
          <w:p w14:paraId="49ADD99C" w14:textId="15DBE3A9" w:rsidR="00E22640" w:rsidRPr="00C87F7E" w:rsidRDefault="00E22640" w:rsidP="00E22640">
            <w:pPr>
              <w:pStyle w:val="af2"/>
              <w:tabs>
                <w:tab w:val="left" w:pos="567"/>
                <w:tab w:val="left" w:pos="2070"/>
              </w:tabs>
              <w:ind w:firstLine="284"/>
              <w:rPr>
                <w:lang w:val="en-US"/>
              </w:rPr>
            </w:pPr>
            <w:r w:rsidRPr="00C87F7E">
              <w:rPr>
                <w:lang w:val="en-US"/>
              </w:rPr>
              <w:t xml:space="preserve">     </w:t>
            </w:r>
            <w:r w:rsidR="00F168DC" w:rsidRPr="00C87F7E">
              <w:rPr>
                <w:lang w:val="en-US"/>
              </w:rPr>
              <w:t>Beneficiarul</w:t>
            </w:r>
            <w:r w:rsidRPr="00C87F7E">
              <w:rPr>
                <w:lang w:val="en-US"/>
              </w:rPr>
              <w:t xml:space="preserve"> are dreptul de a </w:t>
            </w:r>
            <w:r w:rsidR="0060188C" w:rsidRPr="00C87F7E">
              <w:rPr>
                <w:lang w:val="en-US"/>
              </w:rPr>
              <w:t>rezolvi</w:t>
            </w:r>
            <w:r w:rsidR="00C33344" w:rsidRPr="00C87F7E">
              <w:rPr>
                <w:lang w:val="en-US"/>
              </w:rPr>
              <w:t xml:space="preserve"> </w:t>
            </w:r>
            <w:r w:rsidRPr="00C87F7E">
              <w:rPr>
                <w:lang w:val="en-US"/>
              </w:rPr>
              <w:t>unilateral un contract de achiziţii publice în perioada de valabilitate a acestuia în una dintre următoarele situaţii:</w:t>
            </w:r>
          </w:p>
          <w:p w14:paraId="2D821582" w14:textId="57F8FC30" w:rsidR="00E22640" w:rsidRPr="00C87F7E" w:rsidRDefault="00E22640" w:rsidP="00E22640">
            <w:pPr>
              <w:pStyle w:val="af2"/>
              <w:tabs>
                <w:tab w:val="left" w:pos="567"/>
                <w:tab w:val="left" w:pos="2070"/>
              </w:tabs>
              <w:rPr>
                <w:lang w:val="en-US"/>
              </w:rPr>
            </w:pPr>
            <w:r w:rsidRPr="00C87F7E">
              <w:rPr>
                <w:lang w:val="en-US"/>
              </w:rPr>
              <w:t xml:space="preserve">    a) contractantul se afla, la momentul atribuirii lui, în una dintre situaţiile care ar fi determinat excluderea sa din proce</w:t>
            </w:r>
            <w:r w:rsidR="00C33344" w:rsidRPr="00C87F7E">
              <w:rPr>
                <w:lang w:val="en-US"/>
              </w:rPr>
              <w:t>dura de atribuire potrivit art.</w:t>
            </w:r>
            <w:r w:rsidR="00DF4DCF" w:rsidRPr="00C87F7E">
              <w:rPr>
                <w:lang w:val="en-US"/>
              </w:rPr>
              <w:t xml:space="preserve"> </w:t>
            </w:r>
            <w:r w:rsidRPr="00C87F7E">
              <w:rPr>
                <w:lang w:val="en-US"/>
              </w:rPr>
              <w:t>19</w:t>
            </w:r>
            <w:r w:rsidR="00802287" w:rsidRPr="00C87F7E">
              <w:rPr>
                <w:lang w:val="en-US"/>
              </w:rPr>
              <w:t xml:space="preserve"> al Legii </w:t>
            </w:r>
            <w:r w:rsidR="0060188C" w:rsidRPr="00C87F7E">
              <w:rPr>
                <w:lang w:val="en-US"/>
              </w:rPr>
              <w:t>nr.</w:t>
            </w:r>
            <w:r w:rsidR="00FF5CB2" w:rsidRPr="00C87F7E">
              <w:rPr>
                <w:lang w:val="en-US"/>
              </w:rPr>
              <w:t xml:space="preserve"> </w:t>
            </w:r>
            <w:r w:rsidR="00802287" w:rsidRPr="00C87F7E">
              <w:rPr>
                <w:lang w:val="en-US"/>
              </w:rPr>
              <w:t>131/2015 privind achizițiile publice</w:t>
            </w:r>
            <w:r w:rsidRPr="00C87F7E">
              <w:rPr>
                <w:lang w:val="en-US"/>
              </w:rPr>
              <w:t>;</w:t>
            </w:r>
          </w:p>
          <w:p w14:paraId="727FDBEA" w14:textId="16282731" w:rsidR="00E22640" w:rsidRPr="00C87F7E" w:rsidRDefault="00E22640" w:rsidP="00E22640">
            <w:pPr>
              <w:pStyle w:val="af2"/>
              <w:tabs>
                <w:tab w:val="left" w:pos="567"/>
                <w:tab w:val="left" w:pos="2070"/>
              </w:tabs>
              <w:rPr>
                <w:lang w:val="en-US"/>
              </w:rPr>
            </w:pPr>
            <w:r w:rsidRPr="00C87F7E">
              <w:rPr>
                <w:lang w:val="en-US"/>
              </w:rPr>
              <w:t xml:space="preserve">    b) contractul a făcut obiectul unei modificări substanțiale care necesita o nouă procedură de achiziție publică în conformitate cu art. 76</w:t>
            </w:r>
            <w:r w:rsidR="00802287" w:rsidRPr="00C87F7E">
              <w:rPr>
                <w:lang w:val="en-US"/>
              </w:rPr>
              <w:t xml:space="preserve"> al Legii </w:t>
            </w:r>
            <w:r w:rsidR="0060188C" w:rsidRPr="00C87F7E">
              <w:rPr>
                <w:lang w:val="en-US"/>
              </w:rPr>
              <w:t>nr.</w:t>
            </w:r>
            <w:r w:rsidR="00DF4DCF" w:rsidRPr="00C87F7E">
              <w:rPr>
                <w:lang w:val="en-US"/>
              </w:rPr>
              <w:t xml:space="preserve"> </w:t>
            </w:r>
            <w:r w:rsidR="00802287" w:rsidRPr="00C87F7E">
              <w:rPr>
                <w:lang w:val="en-US"/>
              </w:rPr>
              <w:t>131/2015 privind achizițiile publice</w:t>
            </w:r>
            <w:r w:rsidRPr="00C87F7E">
              <w:rPr>
                <w:lang w:val="en-US"/>
              </w:rPr>
              <w:t>;</w:t>
            </w:r>
          </w:p>
          <w:p w14:paraId="2E2488FC" w14:textId="1D7433BB" w:rsidR="00E22640" w:rsidRPr="00C87F7E" w:rsidRDefault="00E22640" w:rsidP="00E22640">
            <w:pPr>
              <w:pStyle w:val="af2"/>
              <w:tabs>
                <w:tab w:val="left" w:pos="567"/>
                <w:tab w:val="left" w:pos="2070"/>
              </w:tabs>
              <w:rPr>
                <w:lang w:val="en-US"/>
              </w:rPr>
            </w:pPr>
            <w:r w:rsidRPr="00C87F7E">
              <w:rPr>
                <w:lang w:val="en-US"/>
              </w:rPr>
              <w:t xml:space="preserve">    c) contractul nu ar fi trebuit să fie atribui</w:t>
            </w:r>
            <w:r w:rsidR="00C33344" w:rsidRPr="00C87F7E">
              <w:rPr>
                <w:lang w:val="en-US"/>
              </w:rPr>
              <w:t>t contractantului respectiv, avâ</w:t>
            </w:r>
            <w:r w:rsidRPr="00C87F7E">
              <w:rPr>
                <w:lang w:val="en-US"/>
              </w:rPr>
              <w:t xml:space="preserve">nd în vedere o încălcare gravă a obligaţiilor ce rezultă din </w:t>
            </w:r>
            <w:r w:rsidR="00802287" w:rsidRPr="00C87F7E">
              <w:rPr>
                <w:lang w:val="en-US"/>
              </w:rPr>
              <w:t xml:space="preserve">Legea </w:t>
            </w:r>
            <w:r w:rsidR="0060188C" w:rsidRPr="00C87F7E">
              <w:rPr>
                <w:lang w:val="en-US"/>
              </w:rPr>
              <w:t>nr.</w:t>
            </w:r>
            <w:r w:rsidR="00DF4DCF" w:rsidRPr="00C87F7E">
              <w:rPr>
                <w:lang w:val="en-US"/>
              </w:rPr>
              <w:t xml:space="preserve"> </w:t>
            </w:r>
            <w:r w:rsidR="00802287" w:rsidRPr="00C87F7E">
              <w:rPr>
                <w:lang w:val="en-US"/>
              </w:rPr>
              <w:t>131/2015 priviind achizițiile publice</w:t>
            </w:r>
            <w:r w:rsidRPr="00C87F7E">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C87F7E"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C87F7E" w:rsidRDefault="007323B6" w:rsidP="002F556B">
            <w:pPr>
              <w:pStyle w:val="af2"/>
              <w:numPr>
                <w:ilvl w:val="1"/>
                <w:numId w:val="17"/>
              </w:numPr>
              <w:tabs>
                <w:tab w:val="left" w:pos="567"/>
              </w:tabs>
              <w:ind w:left="0" w:hanging="567"/>
              <w:rPr>
                <w:lang w:val="en-US"/>
              </w:rPr>
            </w:pPr>
            <w:r w:rsidRPr="00C87F7E">
              <w:rPr>
                <w:lang w:val="en-US"/>
              </w:rPr>
              <w:t xml:space="preserve">13.1. </w:t>
            </w:r>
            <w:r w:rsidR="00460653" w:rsidRPr="00C87F7E">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C87F7E" w:rsidRDefault="007323B6" w:rsidP="002F556B">
            <w:pPr>
              <w:pStyle w:val="af2"/>
              <w:numPr>
                <w:ilvl w:val="1"/>
                <w:numId w:val="17"/>
              </w:numPr>
              <w:tabs>
                <w:tab w:val="left" w:pos="567"/>
              </w:tabs>
              <w:ind w:left="0" w:hanging="567"/>
              <w:rPr>
                <w:lang w:val="en-US"/>
              </w:rPr>
            </w:pPr>
            <w:r w:rsidRPr="00C87F7E">
              <w:rPr>
                <w:lang w:val="en-US"/>
              </w:rPr>
              <w:t xml:space="preserve">13.2. </w:t>
            </w:r>
            <w:r w:rsidR="00460653" w:rsidRPr="00C87F7E">
              <w:rPr>
                <w:lang w:val="en-US"/>
              </w:rPr>
              <w:t>Documentele contractului vor fi întocmite în limba română.</w:t>
            </w:r>
          </w:p>
          <w:p w14:paraId="61C0B172" w14:textId="77777777" w:rsidR="00D379F6" w:rsidRPr="00C87F7E" w:rsidRDefault="007323B6" w:rsidP="002F556B">
            <w:pPr>
              <w:pStyle w:val="af2"/>
              <w:numPr>
                <w:ilvl w:val="1"/>
                <w:numId w:val="17"/>
              </w:numPr>
              <w:tabs>
                <w:tab w:val="left" w:pos="567"/>
              </w:tabs>
              <w:ind w:left="0" w:hanging="567"/>
              <w:rPr>
                <w:lang w:val="en-US"/>
              </w:rPr>
            </w:pPr>
            <w:r w:rsidRPr="00C87F7E">
              <w:rPr>
                <w:lang w:val="en-US"/>
              </w:rPr>
              <w:t>13.</w:t>
            </w:r>
            <w:r w:rsidR="001873A6" w:rsidRPr="00C87F7E">
              <w:rPr>
                <w:lang w:val="en-US"/>
              </w:rPr>
              <w:t>3</w:t>
            </w:r>
            <w:r w:rsidRPr="00C87F7E">
              <w:rPr>
                <w:lang w:val="en-US"/>
              </w:rPr>
              <w:t xml:space="preserve">. </w:t>
            </w:r>
            <w:r w:rsidR="00D379F6" w:rsidRPr="00C87F7E">
              <w:rPr>
                <w:lang w:val="en-US"/>
              </w:rPr>
              <w:t>Prezentul Contract reprezintă acordul de voinţă al părţilor</w:t>
            </w:r>
            <w:r w:rsidR="00C33344" w:rsidRPr="00C87F7E">
              <w:rPr>
                <w:lang w:val="en-US"/>
              </w:rPr>
              <w:t xml:space="preserve"> </w:t>
            </w:r>
            <w:r w:rsidR="00D379F6" w:rsidRPr="00C87F7E">
              <w:rPr>
                <w:lang w:val="en-US"/>
              </w:rPr>
              <w:t>şi se consideră semnat la data aplicării ultimei semnături de către una dintre părți.</w:t>
            </w:r>
          </w:p>
          <w:p w14:paraId="38644E03" w14:textId="77777777" w:rsidR="00460653" w:rsidRPr="00C87F7E" w:rsidRDefault="007323B6" w:rsidP="002F556B">
            <w:pPr>
              <w:pStyle w:val="af2"/>
              <w:numPr>
                <w:ilvl w:val="1"/>
                <w:numId w:val="17"/>
              </w:numPr>
              <w:tabs>
                <w:tab w:val="left" w:pos="567"/>
                <w:tab w:val="left" w:pos="4005"/>
              </w:tabs>
              <w:ind w:left="0" w:hanging="567"/>
              <w:contextualSpacing/>
              <w:rPr>
                <w:lang w:val="en-US"/>
              </w:rPr>
            </w:pPr>
            <w:r w:rsidRPr="00C87F7E">
              <w:rPr>
                <w:lang w:val="en-US"/>
              </w:rPr>
              <w:t>13.</w:t>
            </w:r>
            <w:r w:rsidR="001873A6" w:rsidRPr="00C87F7E">
              <w:rPr>
                <w:lang w:val="en-US"/>
              </w:rPr>
              <w:t>4</w:t>
            </w:r>
            <w:r w:rsidRPr="00C87F7E">
              <w:rPr>
                <w:lang w:val="en-US"/>
              </w:rPr>
              <w:t xml:space="preserve">. </w:t>
            </w:r>
            <w:r w:rsidR="00D379F6" w:rsidRPr="00C87F7E">
              <w:rPr>
                <w:lang w:val="en-US"/>
              </w:rPr>
              <w:t xml:space="preserve">Pentru confirmarea celor menţionate, </w:t>
            </w:r>
            <w:r w:rsidR="009D3792" w:rsidRPr="00C87F7E">
              <w:rPr>
                <w:lang w:val="en-US"/>
              </w:rPr>
              <w:t>p</w:t>
            </w:r>
            <w:r w:rsidR="00D379F6" w:rsidRPr="00C87F7E">
              <w:rPr>
                <w:lang w:val="en-US"/>
              </w:rPr>
              <w:t xml:space="preserve">ărţile au semnat prezentul Contract în conformitate cu legislaţia Republicii Moldova, la data şi anul indicate, </w:t>
            </w:r>
            <w:r w:rsidR="00460653" w:rsidRPr="00C87F7E">
              <w:rPr>
                <w:lang w:val="en-US"/>
              </w:rPr>
              <w:t xml:space="preserve">fiind valabil până la </w:t>
            </w:r>
            <w:r w:rsidR="00684D44" w:rsidRPr="00C87F7E">
              <w:rPr>
                <w:lang w:val="en-US"/>
              </w:rPr>
              <w:t>……./</w:t>
            </w:r>
            <w:r w:rsidR="00D379F6" w:rsidRPr="00C87F7E">
              <w:rPr>
                <w:lang w:val="en-US"/>
              </w:rPr>
              <w:t>recepția finală a lucrărilor</w:t>
            </w:r>
            <w:r w:rsidR="00460653" w:rsidRPr="00C87F7E">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C87F7E" w:rsidRDefault="008A2F19" w:rsidP="004A5F0C">
            <w:pPr>
              <w:pStyle w:val="af2"/>
              <w:numPr>
                <w:ilvl w:val="0"/>
                <w:numId w:val="37"/>
              </w:numPr>
              <w:tabs>
                <w:tab w:val="clear" w:pos="1854"/>
                <w:tab w:val="left" w:pos="0"/>
                <w:tab w:val="num" w:pos="1135"/>
                <w:tab w:val="left" w:pos="2070"/>
              </w:tabs>
              <w:ind w:left="0" w:firstLine="710"/>
              <w:rPr>
                <w:lang w:val="en-US"/>
              </w:rPr>
            </w:pPr>
            <w:r w:rsidRPr="00C87F7E">
              <w:rPr>
                <w:lang w:val="en-US"/>
              </w:rPr>
              <w:t>contractul a făcut obiectul unei modificări substanțiale care necesita o nouă procedură de achiziție publi</w:t>
            </w:r>
            <w:r w:rsidR="00283820" w:rsidRPr="00C87F7E">
              <w:rPr>
                <w:lang w:val="en-US"/>
              </w:rPr>
              <w:t>că în conformitate cu art.</w:t>
            </w:r>
            <w:r w:rsidR="003B210E" w:rsidRPr="00C87F7E">
              <w:rPr>
                <w:lang w:val="en-US"/>
              </w:rPr>
              <w:t xml:space="preserve"> </w:t>
            </w:r>
            <w:r w:rsidRPr="00C87F7E">
              <w:rPr>
                <w:lang w:val="en-US"/>
              </w:rPr>
              <w:t xml:space="preserve">76 al Legii </w:t>
            </w:r>
            <w:r w:rsidR="00E10240" w:rsidRPr="00C87F7E">
              <w:rPr>
                <w:lang w:val="en-US"/>
              </w:rPr>
              <w:t>nr.</w:t>
            </w:r>
            <w:r w:rsidR="003B210E" w:rsidRPr="00C87F7E">
              <w:rPr>
                <w:lang w:val="en-US"/>
              </w:rPr>
              <w:t xml:space="preserve"> </w:t>
            </w:r>
            <w:r w:rsidRPr="00C87F7E">
              <w:rPr>
                <w:lang w:val="en-US"/>
              </w:rPr>
              <w:t>131/2015 privind achizițiile publice;</w:t>
            </w:r>
          </w:p>
          <w:p w14:paraId="64438E73" w14:textId="6A6AB7BE" w:rsidR="00AD32DD" w:rsidRPr="00C87F7E" w:rsidRDefault="008A2F19" w:rsidP="004A5F0C">
            <w:pPr>
              <w:pStyle w:val="af2"/>
              <w:numPr>
                <w:ilvl w:val="0"/>
                <w:numId w:val="37"/>
              </w:numPr>
              <w:tabs>
                <w:tab w:val="clear" w:pos="1854"/>
                <w:tab w:val="left" w:pos="0"/>
                <w:tab w:val="num" w:pos="1135"/>
                <w:tab w:val="left" w:pos="2070"/>
              </w:tabs>
              <w:ind w:left="0" w:firstLine="710"/>
              <w:rPr>
                <w:lang w:val="en-US"/>
              </w:rPr>
            </w:pPr>
            <w:r w:rsidRPr="00C87F7E">
              <w:rPr>
                <w:lang w:val="en-US"/>
              </w:rPr>
              <w:t xml:space="preserve">contractul nu </w:t>
            </w:r>
            <w:r w:rsidR="00073EB7" w:rsidRPr="00C87F7E">
              <w:rPr>
                <w:lang w:val="en-US"/>
              </w:rPr>
              <w:t>urma</w:t>
            </w:r>
            <w:r w:rsidRPr="00C87F7E">
              <w:rPr>
                <w:lang w:val="en-US"/>
              </w:rPr>
              <w:t xml:space="preserve"> să fie atribuit contractantului respectiv, avînd în vedere o încălcare gravă a obligaţiilor ce rezultă din Legea </w:t>
            </w:r>
            <w:r w:rsidR="00E10240" w:rsidRPr="00C87F7E">
              <w:rPr>
                <w:lang w:val="en-US"/>
              </w:rPr>
              <w:t>nr.</w:t>
            </w:r>
            <w:r w:rsidR="00FF5CB2" w:rsidRPr="00C87F7E">
              <w:rPr>
                <w:lang w:val="en-US"/>
              </w:rPr>
              <w:t xml:space="preserve"> </w:t>
            </w:r>
            <w:r w:rsidRPr="00C87F7E">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C87F7E"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5D49F2" w14:textId="77777777" w:rsidR="00032BB9" w:rsidRDefault="00032BB9" w:rsidP="00A20ACF">
      <w:r>
        <w:separator/>
      </w:r>
    </w:p>
  </w:endnote>
  <w:endnote w:type="continuationSeparator" w:id="0">
    <w:p w14:paraId="7CC26632" w14:textId="77777777" w:rsidR="00032BB9" w:rsidRDefault="00032B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F8F0A" w14:textId="77777777" w:rsidR="0080337A" w:rsidRDefault="0080337A"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184E39" w:rsidRDefault="00184E39" w:rsidP="001F6E5A">
    <w:pPr>
      <w:pStyle w:val="a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184E39" w:rsidRDefault="00184E39">
        <w:pPr>
          <w:pStyle w:val="a4"/>
          <w:jc w:val="right"/>
        </w:pPr>
        <w:r>
          <w:fldChar w:fldCharType="begin"/>
        </w:r>
        <w:r>
          <w:instrText xml:space="preserve"> PAGE   \* MERGEFORMAT </w:instrText>
        </w:r>
        <w:r>
          <w:fldChar w:fldCharType="separate"/>
        </w:r>
        <w:r w:rsidR="0080337A">
          <w:t>92</w:t>
        </w:r>
        <w:r>
          <w:fldChar w:fldCharType="end"/>
        </w:r>
      </w:p>
    </w:sdtContent>
  </w:sdt>
  <w:p w14:paraId="075618FA" w14:textId="77777777" w:rsidR="00184E39" w:rsidRDefault="00184E3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9435CA" w14:textId="77777777" w:rsidR="00032BB9" w:rsidRDefault="00032BB9" w:rsidP="00A20ACF">
      <w:r>
        <w:separator/>
      </w:r>
    </w:p>
  </w:footnote>
  <w:footnote w:type="continuationSeparator" w:id="0">
    <w:p w14:paraId="575CCD73" w14:textId="77777777" w:rsidR="00032BB9" w:rsidRDefault="00032BB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BB9"/>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4E39"/>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0DC"/>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539"/>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894"/>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5651"/>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07BD"/>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37A"/>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0F5"/>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114"/>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87F7E"/>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8F4"/>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52"/>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576"/>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80337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80337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62DD8-D09C-4395-9903-239CD8BA2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76</Pages>
  <Words>26898</Words>
  <Characters>153321</Characters>
  <Application>Microsoft Office Word</Application>
  <DocSecurity>0</DocSecurity>
  <Lines>1277</Lines>
  <Paragraphs>359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179860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9</cp:revision>
  <cp:lastPrinted>2021-06-01T11:52:00Z</cp:lastPrinted>
  <dcterms:created xsi:type="dcterms:W3CDTF">2024-06-17T07:59:00Z</dcterms:created>
  <dcterms:modified xsi:type="dcterms:W3CDTF">2024-06-24T06:59:00Z</dcterms:modified>
</cp:coreProperties>
</file>