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A868A2">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868A2">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A868A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A868A2">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A868A2">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A868A2">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A868A2">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A868A2">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A868A2">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A868A2">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E80B9C7" w:rsidR="00922F8A" w:rsidRPr="00FF430B" w:rsidRDefault="00922F8A" w:rsidP="00A868A2">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A868A2">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0B63DEE3" w:rsidR="00922F8A" w:rsidRPr="00FF430B" w:rsidRDefault="00922F8A" w:rsidP="00A868A2">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A868A2">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A868A2">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A868A2">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A868A2">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A868A2">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A868A2">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A868A2">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A868A2">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A868A2">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A868A2">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A868A2">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A868A2">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A868A2">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A868A2">
      <w:pPr>
        <w:pStyle w:val="Listparagraf"/>
        <w:numPr>
          <w:ilvl w:val="0"/>
          <w:numId w:val="36"/>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A868A2">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A868A2">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A868A2">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A868A2">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A868A2">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A868A2">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A868A2">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A868A2">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5D1D47" w:rsidP="00A868A2">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163BC690" w:rsidR="00A50D0A" w:rsidRPr="00FF430B" w:rsidRDefault="00033577" w:rsidP="00A868A2">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EB764B"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6690669" w:rsidR="009F6B02" w:rsidRPr="00FF430B" w:rsidRDefault="00033577" w:rsidP="00A868A2">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r w:rsidR="00EB764B" w:rsidRPr="00FF430B">
        <w:t>prin Hotărârea</w:t>
      </w:r>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A868A2">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A868A2">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A868A2">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A868A2">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868A2">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A868A2">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A868A2">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A868A2">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868A2">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868A2">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A868A2">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A868A2">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868A2">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868A2">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868A2">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868A2">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w:t>
      </w:r>
      <w:r w:rsidR="006F3B8E" w:rsidRPr="00FF430B">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w:t>
      </w:r>
      <w:r w:rsidR="007167E4" w:rsidRPr="00FF430B">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w:t>
      </w:r>
      <w:r w:rsidRPr="00FF430B">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w:t>
      </w:r>
      <w:r w:rsidR="007167E4" w:rsidRPr="00FF430B">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CF04DE" w:rsidRDefault="000E4D7D" w:rsidP="009F1E2C">
      <w:pPr>
        <w:pStyle w:val="NormalWeb"/>
        <w:shd w:val="clear" w:color="auto" w:fill="FFFFFF"/>
        <w:tabs>
          <w:tab w:val="left" w:pos="-284"/>
        </w:tabs>
        <w:ind w:left="-284" w:firstLine="284"/>
        <w:rPr>
          <w:color w:val="000000" w:themeColor="text1"/>
          <w:lang w:val="en-US" w:eastAsia="it-IT"/>
        </w:rPr>
      </w:pPr>
      <w:r w:rsidRPr="00CF04DE">
        <w:rPr>
          <w:b/>
          <w:color w:val="000000" w:themeColor="text1"/>
          <w:lang w:val="en-US"/>
        </w:rPr>
        <w:t>9</w:t>
      </w:r>
      <w:r w:rsidR="0024699C" w:rsidRPr="00CF04DE">
        <w:rPr>
          <w:b/>
          <w:color w:val="000000" w:themeColor="text1"/>
          <w:lang w:val="en-US"/>
        </w:rPr>
        <w:t>8</w:t>
      </w:r>
      <w:r w:rsidR="00B00190" w:rsidRPr="00CF04DE">
        <w:rPr>
          <w:b/>
          <w:color w:val="000000" w:themeColor="text1"/>
          <w:lang w:val="en-US"/>
        </w:rPr>
        <w:t xml:space="preserve">. </w:t>
      </w:r>
      <w:r w:rsidR="009C11B3" w:rsidRPr="00CF04DE">
        <w:rPr>
          <w:b/>
          <w:color w:val="000000" w:themeColor="text1"/>
          <w:lang w:val="en-US"/>
        </w:rPr>
        <w:t xml:space="preserve"> </w:t>
      </w:r>
      <w:r w:rsidR="00B00190" w:rsidRPr="00CF04D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A868A2">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A868A2">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72C48CBA" w14:textId="77777777" w:rsidR="00AB7321" w:rsidRDefault="00AB7321" w:rsidP="00502EFF">
      <w:pPr>
        <w:jc w:val="right"/>
        <w:rPr>
          <w:noProof w:val="0"/>
        </w:rPr>
        <w:sectPr w:rsidR="00AB7321" w:rsidSect="00837D1C">
          <w:footerReference w:type="first" r:id="rId13"/>
          <w:pgSz w:w="11906" w:h="16838" w:code="9"/>
          <w:pgMar w:top="426" w:right="1134" w:bottom="851" w:left="1276" w:header="720" w:footer="510" w:gutter="0"/>
          <w:cols w:space="720"/>
          <w:titlePg/>
          <w:docGrid w:linePitch="326"/>
        </w:sectPr>
      </w:pPr>
    </w:p>
    <w:p w14:paraId="4EBDDC84" w14:textId="060B18D6"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20B668F0" w:rsidR="00BE362C" w:rsidRPr="00FF430B" w:rsidRDefault="00BE362C" w:rsidP="00B4741D">
      <w:pPr>
        <w:shd w:val="clear" w:color="auto" w:fill="FFFFFF" w:themeFill="background1"/>
        <w:spacing w:before="120"/>
        <w:jc w:val="center"/>
        <w:rPr>
          <w:b/>
          <w:noProof w:val="0"/>
          <w:lang w:eastAsia="ru-RU"/>
        </w:rPr>
      </w:pPr>
      <w:r w:rsidRPr="00FF430B">
        <w:rPr>
          <w:b/>
          <w:noProof w:val="0"/>
          <w:lang w:eastAsia="ru-RU"/>
        </w:rPr>
        <w:t xml:space="preserve">privind achiziționarea </w:t>
      </w:r>
      <w:r w:rsidR="00D73F04" w:rsidRPr="00DD6663">
        <w:rPr>
          <w:b/>
          <w:noProof w:val="0"/>
          <w:sz w:val="28"/>
          <w:szCs w:val="28"/>
          <w:u w:val="single"/>
          <w:shd w:val="clear" w:color="auto" w:fill="FFFFFF" w:themeFill="background1"/>
          <w:lang w:eastAsia="ru-RU"/>
        </w:rPr>
        <w:t xml:space="preserve">Lucrărilor de </w:t>
      </w:r>
      <w:r w:rsidR="00F0324C" w:rsidRPr="00DD6663">
        <w:rPr>
          <w:b/>
          <w:noProof w:val="0"/>
          <w:sz w:val="28"/>
          <w:szCs w:val="28"/>
          <w:u w:val="single"/>
          <w:shd w:val="clear" w:color="auto" w:fill="FFFFFF" w:themeFill="background1"/>
          <w:lang w:eastAsia="ru-RU"/>
        </w:rPr>
        <w:t>construcție a turnurilor pentru comunicații prin radioreleu pentru PTF Leova - Bumbăta</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29021D" w:rsidRPr="0029021D">
        <w:t xml:space="preserve"> </w:t>
      </w:r>
      <w:r w:rsidR="0029021D" w:rsidRPr="00DD6663">
        <w:rPr>
          <w:b/>
          <w:noProof w:val="0"/>
          <w:sz w:val="28"/>
          <w:szCs w:val="28"/>
          <w:u w:val="single"/>
          <w:lang w:eastAsia="ru-RU"/>
        </w:rPr>
        <w:t xml:space="preserve">Licitație </w:t>
      </w:r>
      <w:r w:rsidR="007F244F" w:rsidRPr="00DD6663">
        <w:rPr>
          <w:b/>
          <w:noProof w:val="0"/>
          <w:sz w:val="28"/>
          <w:szCs w:val="28"/>
          <w:u w:val="single"/>
          <w:lang w:eastAsia="ru-RU"/>
        </w:rPr>
        <w:t>D</w:t>
      </w:r>
      <w:r w:rsidR="0029021D" w:rsidRPr="00DD6663">
        <w:rPr>
          <w:b/>
          <w:noProof w:val="0"/>
          <w:sz w:val="28"/>
          <w:szCs w:val="28"/>
          <w:u w:val="single"/>
          <w:lang w:eastAsia="ru-RU"/>
        </w:rPr>
        <w:t>eschisă</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A055449" w14:textId="3CB808E5"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29021D" w:rsidRPr="0029021D">
        <w:rPr>
          <w:b/>
          <w:noProof w:val="0"/>
          <w:u w:val="single"/>
          <w:lang w:eastAsia="ru-RU"/>
        </w:rPr>
        <w:t>Inspectoratul General al Poliției de Frontieră al MAI</w:t>
      </w:r>
    </w:p>
    <w:p w14:paraId="797F5925" w14:textId="079508C4"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29021D" w:rsidRPr="0029021D">
        <w:rPr>
          <w:b/>
          <w:noProof w:val="0"/>
          <w:u w:val="single"/>
          <w:shd w:val="clear" w:color="auto" w:fill="FFFFFF" w:themeFill="background1"/>
          <w:lang w:eastAsia="ru-RU"/>
        </w:rPr>
        <w:t>1006601000196</w:t>
      </w:r>
    </w:p>
    <w:p w14:paraId="258BDE79" w14:textId="3B76463A"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0029021D" w:rsidRPr="0029021D">
        <w:rPr>
          <w:b/>
          <w:noProof w:val="0"/>
          <w:u w:val="single"/>
          <w:shd w:val="clear" w:color="auto" w:fill="FFFFFF" w:themeFill="background1"/>
          <w:lang w:eastAsia="ru-RU"/>
        </w:rPr>
        <w:t>mun. Chișinău, str. Petricani 19</w:t>
      </w:r>
    </w:p>
    <w:p w14:paraId="01E28F85" w14:textId="1A8291F1" w:rsidR="00BE362C" w:rsidRPr="00AB1F2A" w:rsidRDefault="00BE362C" w:rsidP="00A868A2">
      <w:pPr>
        <w:numPr>
          <w:ilvl w:val="0"/>
          <w:numId w:val="23"/>
        </w:numPr>
        <w:shd w:val="clear" w:color="auto" w:fill="FFFFFF" w:themeFill="background1"/>
        <w:tabs>
          <w:tab w:val="left" w:pos="284"/>
          <w:tab w:val="right" w:pos="9531"/>
        </w:tabs>
        <w:spacing w:before="120"/>
        <w:ind w:left="284" w:hanging="284"/>
        <w:rPr>
          <w:b/>
          <w:noProof w:val="0"/>
          <w:u w:val="single"/>
          <w:shd w:val="clear" w:color="auto" w:fill="FFFFFF" w:themeFill="background1"/>
          <w:lang w:eastAsia="ru-RU"/>
        </w:rPr>
      </w:pPr>
      <w:r w:rsidRPr="00FF430B">
        <w:rPr>
          <w:b/>
          <w:noProof w:val="0"/>
          <w:lang w:eastAsia="ru-RU"/>
        </w:rPr>
        <w:t xml:space="preserve">Numărul de telefon/fax: </w:t>
      </w:r>
      <w:r w:rsidR="00DD6663">
        <w:rPr>
          <w:b/>
          <w:noProof w:val="0"/>
          <w:lang w:eastAsia="ru-RU"/>
        </w:rPr>
        <w:t>(</w:t>
      </w:r>
      <w:r w:rsidR="00AB1F2A" w:rsidRPr="00AB1F2A">
        <w:rPr>
          <w:b/>
          <w:noProof w:val="0"/>
          <w:u w:val="single"/>
          <w:shd w:val="clear" w:color="auto" w:fill="FFFFFF" w:themeFill="background1"/>
          <w:lang w:eastAsia="ru-RU"/>
        </w:rPr>
        <w:t>022</w:t>
      </w:r>
      <w:r w:rsidR="00DD6663">
        <w:rPr>
          <w:b/>
          <w:noProof w:val="0"/>
          <w:u w:val="single"/>
          <w:shd w:val="clear" w:color="auto" w:fill="FFFFFF" w:themeFill="background1"/>
          <w:lang w:eastAsia="ru-RU"/>
        </w:rPr>
        <w:t>) 2</w:t>
      </w:r>
      <w:r w:rsidR="00AB1F2A" w:rsidRPr="00AB1F2A">
        <w:rPr>
          <w:b/>
          <w:noProof w:val="0"/>
          <w:u w:val="single"/>
          <w:shd w:val="clear" w:color="auto" w:fill="FFFFFF" w:themeFill="background1"/>
          <w:lang w:eastAsia="ru-RU"/>
        </w:rPr>
        <w:t>59</w:t>
      </w:r>
      <w:r w:rsidR="008D1E23">
        <w:rPr>
          <w:b/>
          <w:noProof w:val="0"/>
          <w:u w:val="single"/>
          <w:shd w:val="clear" w:color="auto" w:fill="FFFFFF" w:themeFill="background1"/>
          <w:lang w:eastAsia="ru-RU"/>
        </w:rPr>
        <w:t>-</w:t>
      </w:r>
      <w:r w:rsidR="00AB1F2A" w:rsidRPr="00AB1F2A">
        <w:rPr>
          <w:b/>
          <w:noProof w:val="0"/>
          <w:u w:val="single"/>
          <w:shd w:val="clear" w:color="auto" w:fill="FFFFFF" w:themeFill="background1"/>
          <w:lang w:eastAsia="ru-RU"/>
        </w:rPr>
        <w:t>6</w:t>
      </w:r>
      <w:r w:rsidR="00DD6663">
        <w:rPr>
          <w:b/>
          <w:noProof w:val="0"/>
          <w:u w:val="single"/>
          <w:shd w:val="clear" w:color="auto" w:fill="FFFFFF" w:themeFill="background1"/>
          <w:lang w:eastAsia="ru-RU"/>
        </w:rPr>
        <w:t>10</w:t>
      </w:r>
    </w:p>
    <w:p w14:paraId="6BA88056" w14:textId="07BC3022" w:rsidR="00BE362C" w:rsidRPr="00FF430B" w:rsidRDefault="00BE362C" w:rsidP="00A868A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hyperlink r:id="rId14" w:history="1">
        <w:r w:rsidR="00AB1F2A" w:rsidRPr="00BB1F67">
          <w:rPr>
            <w:rStyle w:val="Hyperlink"/>
            <w:b/>
            <w:noProof w:val="0"/>
            <w:color w:val="auto"/>
            <w:shd w:val="clear" w:color="auto" w:fill="FFFFFF" w:themeFill="background1"/>
            <w:lang w:eastAsia="ru-RU"/>
          </w:rPr>
          <w:t>politia.frontiera@border.gov.md</w:t>
        </w:r>
      </w:hyperlink>
      <w:r w:rsidR="00AB1F2A" w:rsidRPr="00BB1F67">
        <w:rPr>
          <w:b/>
          <w:noProof w:val="0"/>
          <w:shd w:val="clear" w:color="auto" w:fill="FFFFFF" w:themeFill="background1"/>
          <w:lang w:eastAsia="ru-RU"/>
        </w:rPr>
        <w:t xml:space="preserve">, </w:t>
      </w:r>
      <w:hyperlink r:id="rId15" w:history="1">
        <w:r w:rsidR="00027BFB" w:rsidRPr="00BB1F67">
          <w:rPr>
            <w:rStyle w:val="Hyperlink"/>
            <w:b/>
            <w:noProof w:val="0"/>
            <w:color w:val="auto"/>
            <w:shd w:val="clear" w:color="auto" w:fill="FFFFFF" w:themeFill="background1"/>
            <w:lang w:eastAsia="ru-RU"/>
          </w:rPr>
          <w:t>www.border.gov.md</w:t>
        </w:r>
      </w:hyperlink>
    </w:p>
    <w:p w14:paraId="3A5044BA" w14:textId="49E7F91C" w:rsidR="00BE362C" w:rsidRPr="00FF430B" w:rsidRDefault="00BE362C" w:rsidP="00A868A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7F244F">
        <w:rPr>
          <w:b/>
          <w:i/>
          <w:noProof w:val="0"/>
          <w:lang w:eastAsia="ru-RU"/>
        </w:rPr>
        <w:t>.</w:t>
      </w:r>
    </w:p>
    <w:p w14:paraId="34696A1D" w14:textId="1E444A6E" w:rsidR="00BE362C" w:rsidRPr="00FF430B" w:rsidRDefault="00BE362C" w:rsidP="00A868A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475ABB" w:rsidRPr="00475ABB">
        <w:rPr>
          <w:b/>
          <w:noProof w:val="0"/>
          <w:u w:val="single"/>
          <w:lang w:eastAsia="ru-RU"/>
        </w:rPr>
        <w:t>Instituție publică</w:t>
      </w:r>
    </w:p>
    <w:p w14:paraId="4B18AC82" w14:textId="77777777" w:rsidR="00BE362C" w:rsidRPr="00FF430B" w:rsidRDefault="00BE362C" w:rsidP="00A868A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jc w:val="center"/>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F4722A">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bookmarkStart w:id="45" w:name="_Hlk100154466"/>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B2277F9"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w:t>
            </w:r>
            <w:r w:rsidR="00F4722A">
              <w:rPr>
                <w:b/>
                <w:noProof w:val="0"/>
                <w:sz w:val="20"/>
                <w:szCs w:val="20"/>
                <w:lang w:eastAsia="ru-RU"/>
              </w:rPr>
              <w:t>fără TVA</w:t>
            </w:r>
            <w:r w:rsidRPr="00FF430B">
              <w:rPr>
                <w:b/>
                <w:noProof w:val="0"/>
                <w:sz w:val="20"/>
                <w:szCs w:val="20"/>
                <w:lang w:eastAsia="ru-RU"/>
              </w:rPr>
              <w:t>)</w:t>
            </w:r>
            <w:r w:rsidR="00F4722A">
              <w:rPr>
                <w:b/>
                <w:noProof w:val="0"/>
                <w:sz w:val="20"/>
                <w:szCs w:val="20"/>
                <w:lang w:eastAsia="ru-RU"/>
              </w:rPr>
              <w:t>, lei</w:t>
            </w:r>
          </w:p>
        </w:tc>
      </w:tr>
      <w:tr w:rsidR="00BE362C" w:rsidRPr="00EC30C2" w14:paraId="695490BD" w14:textId="77777777" w:rsidTr="00F4722A">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1A445D3B" w:rsidR="00BE362C" w:rsidRPr="00FF430B" w:rsidRDefault="005D1D47"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587618" w14:textId="77777777" w:rsidR="00A13997" w:rsidRDefault="00061E46" w:rsidP="00BE362C">
            <w:pPr>
              <w:shd w:val="clear" w:color="auto" w:fill="FFFFFF" w:themeFill="background1"/>
              <w:spacing w:before="120"/>
              <w:jc w:val="center"/>
              <w:rPr>
                <w:noProof w:val="0"/>
                <w:sz w:val="20"/>
                <w:szCs w:val="20"/>
                <w:lang w:eastAsia="ru-RU"/>
              </w:rPr>
            </w:pPr>
            <w:r>
              <w:rPr>
                <w:noProof w:val="0"/>
                <w:sz w:val="20"/>
                <w:szCs w:val="20"/>
                <w:lang w:eastAsia="ru-RU"/>
              </w:rPr>
              <w:t>452000</w:t>
            </w:r>
          </w:p>
          <w:p w14:paraId="52B96A61" w14:textId="0A0FC72B" w:rsidR="00BE362C" w:rsidRPr="00FF430B" w:rsidRDefault="00A11FEF" w:rsidP="00BE362C">
            <w:pPr>
              <w:shd w:val="clear" w:color="auto" w:fill="FFFFFF" w:themeFill="background1"/>
              <w:spacing w:before="120"/>
              <w:jc w:val="center"/>
              <w:rPr>
                <w:noProof w:val="0"/>
                <w:sz w:val="20"/>
                <w:szCs w:val="20"/>
                <w:lang w:eastAsia="ru-RU"/>
              </w:rPr>
            </w:pPr>
            <w:r>
              <w:rPr>
                <w:noProof w:val="0"/>
                <w:sz w:val="20"/>
                <w:szCs w:val="20"/>
                <w:lang w:eastAsia="ru-RU"/>
              </w:rPr>
              <w:t>0</w:t>
            </w:r>
            <w:r w:rsidR="00061E46">
              <w:rPr>
                <w:noProof w:val="0"/>
                <w:sz w:val="20"/>
                <w:szCs w:val="20"/>
                <w:lang w:eastAsia="ru-RU"/>
              </w:rPr>
              <w:t>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A3560" w:rsidR="00BE362C" w:rsidRPr="00F4722A" w:rsidRDefault="00A13997" w:rsidP="00BE362C">
            <w:pPr>
              <w:shd w:val="clear" w:color="auto" w:fill="FFFFFF" w:themeFill="background1"/>
              <w:spacing w:before="120"/>
              <w:jc w:val="center"/>
              <w:rPr>
                <w:noProof w:val="0"/>
                <w:lang w:eastAsia="ru-RU"/>
              </w:rPr>
            </w:pPr>
            <w:r w:rsidRPr="00F4722A">
              <w:rPr>
                <w:b/>
                <w:noProof w:val="0"/>
                <w:lang w:eastAsia="ru-RU"/>
              </w:rPr>
              <w:t>Lucrări de construcție a turnurilor pentru comunicații prin radioreleu pentru PTF Leova - Bumbăta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6C730641" w:rsidR="00BE362C" w:rsidRPr="00F4722A" w:rsidRDefault="00F4722A" w:rsidP="00BE362C">
            <w:pPr>
              <w:shd w:val="clear" w:color="auto" w:fill="FFFFFF" w:themeFill="background1"/>
              <w:spacing w:before="120"/>
              <w:jc w:val="center"/>
              <w:rPr>
                <w:noProof w:val="0"/>
                <w:lang w:eastAsia="ru-RU"/>
              </w:rPr>
            </w:pPr>
            <w:r w:rsidRPr="00F4722A">
              <w:rPr>
                <w:noProof w:val="0"/>
                <w:lang w:eastAsia="ru-RU"/>
              </w:rPr>
              <w:t>b</w:t>
            </w:r>
            <w:r w:rsidR="00A13997" w:rsidRPr="00F4722A">
              <w:rPr>
                <w:noProof w:val="0"/>
                <w:lang w:eastAsia="ru-RU"/>
              </w:rPr>
              <w:t>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DB3EDA5" w:rsidR="00BE362C" w:rsidRPr="00F4722A" w:rsidRDefault="00F4722A" w:rsidP="00BE362C">
            <w:pPr>
              <w:shd w:val="clear" w:color="auto" w:fill="FFFFFF" w:themeFill="background1"/>
              <w:spacing w:before="120"/>
              <w:jc w:val="center"/>
              <w:rPr>
                <w:noProof w:val="0"/>
                <w:lang w:eastAsia="ru-RU"/>
              </w:rPr>
            </w:pPr>
            <w:r w:rsidRPr="00F4722A">
              <w:rPr>
                <w:noProof w:val="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6B4D5724" w:rsidR="00BE362C" w:rsidRPr="00F4722A" w:rsidRDefault="00F4722A" w:rsidP="00BE362C">
            <w:pPr>
              <w:shd w:val="clear" w:color="auto" w:fill="FFFFFF" w:themeFill="background1"/>
              <w:spacing w:before="120"/>
              <w:jc w:val="center"/>
              <w:rPr>
                <w:noProof w:val="0"/>
                <w:lang w:eastAsia="ru-RU"/>
              </w:rPr>
            </w:pPr>
            <w:r w:rsidRPr="00F4722A">
              <w:rPr>
                <w:noProof w:val="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57DA0734" w:rsidR="00BE362C" w:rsidRPr="00F4722A" w:rsidRDefault="00F4722A" w:rsidP="00BE362C">
            <w:pPr>
              <w:shd w:val="clear" w:color="auto" w:fill="FFFFFF" w:themeFill="background1"/>
              <w:spacing w:before="120"/>
              <w:jc w:val="center"/>
              <w:rPr>
                <w:noProof w:val="0"/>
                <w:lang w:eastAsia="ru-RU"/>
              </w:rPr>
            </w:pPr>
            <w:r w:rsidRPr="00F4722A">
              <w:rPr>
                <w:noProof w:val="0"/>
                <w:lang w:eastAsia="ru-RU"/>
              </w:rPr>
              <w:t>919 110,00</w:t>
            </w:r>
          </w:p>
        </w:tc>
      </w:tr>
      <w:tr w:rsidR="00437C63" w:rsidRPr="00EC30C2" w14:paraId="4EC02ADB" w14:textId="77777777" w:rsidTr="00F4722A">
        <w:trPr>
          <w:trHeight w:val="397"/>
          <w:jc w:val="center"/>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437C63" w:rsidRPr="00F4722A" w:rsidRDefault="00437C63" w:rsidP="00437C63">
            <w:pPr>
              <w:shd w:val="clear" w:color="auto" w:fill="FFFFFF" w:themeFill="background1"/>
              <w:spacing w:before="120"/>
              <w:jc w:val="center"/>
              <w:rPr>
                <w:noProof w:val="0"/>
                <w:lang w:eastAsia="ru-RU"/>
              </w:rPr>
            </w:pPr>
            <w:r w:rsidRPr="00F4722A">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799B0784" w:rsidR="00437C63" w:rsidRPr="00F4722A" w:rsidRDefault="003413FB" w:rsidP="00E83083">
            <w:pPr>
              <w:shd w:val="clear" w:color="auto" w:fill="FFFFFF" w:themeFill="background1"/>
              <w:spacing w:before="120"/>
              <w:jc w:val="center"/>
              <w:rPr>
                <w:b/>
                <w:noProof w:val="0"/>
                <w:lang w:eastAsia="ru-RU"/>
              </w:rPr>
            </w:pPr>
            <w:r w:rsidRPr="00F4722A">
              <w:rPr>
                <w:b/>
                <w:noProof w:val="0"/>
                <w:lang w:eastAsia="ru-RU"/>
              </w:rPr>
              <w:t>919 110,00</w:t>
            </w:r>
          </w:p>
        </w:tc>
      </w:tr>
    </w:tbl>
    <w:bookmarkEnd w:id="45"/>
    <w:p w14:paraId="3D38E887" w14:textId="4E8B362C" w:rsidR="004C499F" w:rsidRPr="00FF430B" w:rsidRDefault="00816026"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w:t>
      </w:r>
      <w:r w:rsidR="00CF1D84">
        <w:rPr>
          <w:b/>
          <w:noProof w:val="0"/>
          <w:lang w:eastAsia="ru-RU"/>
        </w:rPr>
        <w:t xml:space="preserve"> </w:t>
      </w:r>
      <w:r w:rsidR="00CF1D84" w:rsidRPr="00CF1D84">
        <w:rPr>
          <w:b/>
          <w:noProof w:val="0"/>
          <w:u w:val="single"/>
          <w:lang w:eastAsia="ru-RU"/>
        </w:rPr>
        <w:t>Nu se aplică.</w:t>
      </w:r>
    </w:p>
    <w:p w14:paraId="4B3D5C22" w14:textId="77777777" w:rsidR="004C499F" w:rsidRPr="00FF430B" w:rsidRDefault="00BE362C" w:rsidP="00A868A2">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444152CD" w:rsidR="00BE362C" w:rsidRPr="005B44DB" w:rsidRDefault="00BE362C" w:rsidP="00A868A2">
      <w:pPr>
        <w:numPr>
          <w:ilvl w:val="0"/>
          <w:numId w:val="24"/>
        </w:numPr>
        <w:shd w:val="clear" w:color="auto" w:fill="FFFFFF" w:themeFill="background1"/>
        <w:tabs>
          <w:tab w:val="right" w:pos="426"/>
        </w:tabs>
        <w:rPr>
          <w:noProof w:val="0"/>
          <w:lang w:eastAsia="ru-RU"/>
        </w:rPr>
      </w:pPr>
      <w:r w:rsidRPr="005B44DB">
        <w:rPr>
          <w:noProof w:val="0"/>
          <w:lang w:eastAsia="ru-RU"/>
        </w:rPr>
        <w:t xml:space="preserve">Pentru </w:t>
      </w:r>
      <w:r w:rsidR="00E83083">
        <w:rPr>
          <w:noProof w:val="0"/>
          <w:lang w:eastAsia="ru-RU"/>
        </w:rPr>
        <w:t>mai multe</w:t>
      </w:r>
      <w:r w:rsidRPr="005B44DB">
        <w:rPr>
          <w:noProof w:val="0"/>
          <w:lang w:eastAsia="ru-RU"/>
        </w:rPr>
        <w:t xml:space="preserve"> lot</w:t>
      </w:r>
      <w:r w:rsidR="00E83083">
        <w:rPr>
          <w:noProof w:val="0"/>
          <w:lang w:eastAsia="ru-RU"/>
        </w:rPr>
        <w:t>uri</w:t>
      </w:r>
      <w:r w:rsidRPr="005B44DB">
        <w:rPr>
          <w:noProof w:val="0"/>
          <w:lang w:eastAsia="ru-RU"/>
        </w:rPr>
        <w:t>;</w:t>
      </w:r>
    </w:p>
    <w:p w14:paraId="6AE338C5" w14:textId="66C09C03"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5B44DB" w:rsidRPr="005B44DB">
        <w:rPr>
          <w:b/>
          <w:noProof w:val="0"/>
          <w:u w:val="single"/>
          <w:lang w:eastAsia="ru-RU"/>
        </w:rPr>
        <w:t>nu se admite;</w:t>
      </w:r>
    </w:p>
    <w:p w14:paraId="3AF1E4BB" w14:textId="14464DE6" w:rsidR="00BE362C" w:rsidRPr="008D1E23" w:rsidRDefault="00BE362C" w:rsidP="00A868A2">
      <w:pPr>
        <w:numPr>
          <w:ilvl w:val="0"/>
          <w:numId w:val="23"/>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w:t>
      </w:r>
      <w:r w:rsidRPr="00DB3F3F">
        <w:rPr>
          <w:noProof w:val="0"/>
          <w:lang w:eastAsia="ru-RU"/>
        </w:rPr>
        <w:t xml:space="preserve">: </w:t>
      </w:r>
      <w:r w:rsidR="002F7638" w:rsidRPr="00DB3F3F">
        <w:rPr>
          <w:b/>
          <w:noProof w:val="0"/>
          <w:highlight w:val="yellow"/>
          <w:u w:val="single"/>
          <w:lang w:val="it-IT" w:eastAsia="ru-RU"/>
        </w:rPr>
        <w:t>În termen de</w:t>
      </w:r>
      <w:r w:rsidR="002F7638">
        <w:rPr>
          <w:b/>
          <w:noProof w:val="0"/>
          <w:highlight w:val="yellow"/>
          <w:u w:val="single"/>
          <w:lang w:val="it-IT" w:eastAsia="ru-RU"/>
        </w:rPr>
        <w:t xml:space="preserve"> până la</w:t>
      </w:r>
      <w:r w:rsidR="002F7638" w:rsidRPr="00A447D1">
        <w:rPr>
          <w:b/>
          <w:noProof w:val="0"/>
          <w:highlight w:val="yellow"/>
          <w:u w:val="single"/>
          <w:lang w:val="it-IT" w:eastAsia="ru-RU"/>
        </w:rPr>
        <w:t xml:space="preserve"> 20.12.2023</w:t>
      </w:r>
      <w:r w:rsidR="00DB3F3F">
        <w:rPr>
          <w:b/>
          <w:noProof w:val="0"/>
          <w:highlight w:val="yellow"/>
          <w:u w:val="single"/>
          <w:lang w:val="it-IT" w:eastAsia="ru-RU"/>
        </w:rPr>
        <w:t>,</w:t>
      </w:r>
      <w:r w:rsidR="007E0ED1">
        <w:rPr>
          <w:b/>
          <w:noProof w:val="0"/>
          <w:highlight w:val="yellow"/>
          <w:u w:val="single"/>
          <w:lang w:val="it-IT" w:eastAsia="ru-RU"/>
        </w:rPr>
        <w:t xml:space="preserve"> de la primirea ordinului de începere a execuției și asigurării lucrului ritmic de către beneficiar-</w:t>
      </w:r>
      <w:r w:rsidR="009C5AF4">
        <w:rPr>
          <w:b/>
          <w:noProof w:val="0"/>
          <w:highlight w:val="yellow"/>
          <w:u w:val="single"/>
          <w:lang w:val="it-IT" w:eastAsia="ru-RU"/>
        </w:rPr>
        <w:t>ordonatorul de credite</w:t>
      </w:r>
      <w:r w:rsidR="002F7638" w:rsidRPr="00BB3C5B">
        <w:rPr>
          <w:noProof w:val="0"/>
          <w:highlight w:val="yellow"/>
          <w:u w:val="single"/>
          <w:lang w:val="it-IT" w:eastAsia="ru-RU"/>
        </w:rPr>
        <w:t>.</w:t>
      </w:r>
    </w:p>
    <w:p w14:paraId="6CE0A203" w14:textId="0906ED99" w:rsidR="00BE362C" w:rsidRPr="00FF430B" w:rsidRDefault="00BE362C" w:rsidP="00A868A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w:t>
      </w:r>
      <w:r w:rsidR="00AB1F2A">
        <w:rPr>
          <w:b/>
          <w:noProof w:val="0"/>
          <w:lang w:eastAsia="ru-RU"/>
        </w:rPr>
        <w:t>l</w:t>
      </w:r>
      <w:r w:rsidRPr="00FF430B">
        <w:rPr>
          <w:b/>
          <w:noProof w:val="0"/>
          <w:lang w:eastAsia="ru-RU"/>
        </w:rPr>
        <w:t xml:space="preserve"> contractului</w:t>
      </w:r>
      <w:r w:rsidR="001A1A16" w:rsidRPr="00FF430B">
        <w:rPr>
          <w:b/>
          <w:noProof w:val="0"/>
          <w:lang w:eastAsia="ru-RU"/>
        </w:rPr>
        <w:t>:</w:t>
      </w:r>
      <w:r w:rsidR="00671185" w:rsidRPr="00671185">
        <w:rPr>
          <w:noProof w:val="0"/>
          <w:shd w:val="clear" w:color="auto" w:fill="FFFFFF" w:themeFill="background1"/>
          <w:lang w:eastAsia="ru-RU"/>
        </w:rPr>
        <w:t xml:space="preserve"> </w:t>
      </w:r>
      <w:r w:rsidR="00671185" w:rsidRPr="00671185">
        <w:rPr>
          <w:b/>
          <w:noProof w:val="0"/>
          <w:u w:val="single"/>
          <w:lang w:eastAsia="ru-RU"/>
        </w:rPr>
        <w:t>31.12.202</w:t>
      </w:r>
      <w:r w:rsidR="00085BFD">
        <w:rPr>
          <w:b/>
          <w:noProof w:val="0"/>
          <w:u w:val="single"/>
          <w:lang w:eastAsia="ru-RU"/>
        </w:rPr>
        <w:t>3</w:t>
      </w:r>
      <w:r w:rsidR="00671185" w:rsidRPr="00671185">
        <w:rPr>
          <w:b/>
          <w:noProof w:val="0"/>
          <w:u w:val="single"/>
          <w:lang w:eastAsia="ru-RU"/>
        </w:rPr>
        <w:t>;</w:t>
      </w:r>
    </w:p>
    <w:p w14:paraId="00B44342" w14:textId="46D547D4" w:rsidR="00BE362C" w:rsidRPr="00FF430B" w:rsidRDefault="00BE362C" w:rsidP="00A868A2">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671185" w:rsidRPr="00671185">
        <w:rPr>
          <w:b/>
          <w:noProof w:val="0"/>
          <w:u w:val="single"/>
          <w:lang w:eastAsia="ru-RU"/>
        </w:rPr>
        <w:t>NU</w:t>
      </w:r>
    </w:p>
    <w:p w14:paraId="69920E48" w14:textId="56DD3D91"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w:t>
      </w:r>
      <w:r w:rsidR="00FF6095">
        <w:rPr>
          <w:b/>
          <w:noProof w:val="0"/>
          <w:lang w:eastAsia="ru-RU"/>
        </w:rPr>
        <w:t>NU</w:t>
      </w:r>
      <w:r w:rsidR="000F4A1B">
        <w:rPr>
          <w:b/>
          <w:noProof w:val="0"/>
          <w:lang w:eastAsia="ru-RU"/>
        </w:rPr>
        <w:t xml:space="preserve"> </w:t>
      </w:r>
      <w:r w:rsidRPr="00FF430B">
        <w:rPr>
          <w:b/>
          <w:noProof w:val="0"/>
          <w:lang w:eastAsia="ru-RU"/>
        </w:rPr>
        <w:t>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shd w:val="clear" w:color="auto" w:fill="FFFFFF" w:themeFill="background1"/>
        <w:tblLook w:val="04A0" w:firstRow="1" w:lastRow="0" w:firstColumn="1" w:lastColumn="0" w:noHBand="0" w:noVBand="1"/>
      </w:tblPr>
      <w:tblGrid>
        <w:gridCol w:w="572"/>
        <w:gridCol w:w="2632"/>
        <w:gridCol w:w="4489"/>
        <w:gridCol w:w="1793"/>
      </w:tblGrid>
      <w:tr w:rsidR="00BE362C" w:rsidRPr="00EC30C2" w14:paraId="55FCB16C" w14:textId="77777777" w:rsidTr="00AB1F2A">
        <w:tc>
          <w:tcPr>
            <w:tcW w:w="572" w:type="dxa"/>
            <w:shd w:val="clear" w:color="auto" w:fill="FFFFFF" w:themeFill="background1"/>
            <w:vAlign w:val="center"/>
          </w:tcPr>
          <w:p w14:paraId="4158577F"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2632" w:type="dxa"/>
            <w:shd w:val="clear" w:color="auto" w:fill="FFFFFF" w:themeFill="background1"/>
            <w:vAlign w:val="center"/>
          </w:tcPr>
          <w:p w14:paraId="75217ED9"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489" w:type="dxa"/>
            <w:shd w:val="clear" w:color="auto" w:fill="FFFFFF" w:themeFill="background1"/>
            <w:vAlign w:val="center"/>
          </w:tcPr>
          <w:p w14:paraId="210C3143"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demonstrare a îndeplinirii criteriului/cerinței:</w:t>
            </w:r>
          </w:p>
        </w:tc>
        <w:tc>
          <w:tcPr>
            <w:tcW w:w="1793" w:type="dxa"/>
            <w:shd w:val="clear" w:color="auto" w:fill="FFFFFF" w:themeFill="background1"/>
            <w:vAlign w:val="center"/>
          </w:tcPr>
          <w:p w14:paraId="6BCA9681" w14:textId="77777777" w:rsidR="00BE362C" w:rsidRPr="00FF430B" w:rsidRDefault="00BE362C" w:rsidP="007D42D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71185" w:rsidRPr="00EC30C2" w14:paraId="7BE02D7C" w14:textId="77777777" w:rsidTr="00AB1F2A">
        <w:tc>
          <w:tcPr>
            <w:tcW w:w="572" w:type="dxa"/>
            <w:shd w:val="clear" w:color="auto" w:fill="FFFFFF" w:themeFill="background1"/>
            <w:vAlign w:val="center"/>
          </w:tcPr>
          <w:p w14:paraId="5A2F5F10" w14:textId="28668939" w:rsidR="00671185" w:rsidRPr="00FF430B" w:rsidRDefault="00B74379" w:rsidP="007D42DC">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2632" w:type="dxa"/>
            <w:shd w:val="clear" w:color="auto" w:fill="FFFFFF" w:themeFill="background1"/>
            <w:vAlign w:val="center"/>
          </w:tcPr>
          <w:p w14:paraId="665ED90E" w14:textId="00AB232E" w:rsidR="00671185" w:rsidRPr="001F674B" w:rsidRDefault="00B74379" w:rsidP="007D42DC">
            <w:pPr>
              <w:shd w:val="clear" w:color="auto" w:fill="FFFFFF" w:themeFill="background1"/>
              <w:tabs>
                <w:tab w:val="left" w:pos="612"/>
              </w:tabs>
              <w:spacing w:before="120" w:after="120"/>
              <w:jc w:val="center"/>
              <w:rPr>
                <w:iCs/>
                <w:noProof w:val="0"/>
                <w:sz w:val="22"/>
                <w:szCs w:val="22"/>
                <w:lang w:eastAsia="ru-RU"/>
              </w:rPr>
            </w:pPr>
            <w:r w:rsidRPr="001F674B">
              <w:rPr>
                <w:iCs/>
                <w:noProof w:val="0"/>
                <w:sz w:val="22"/>
                <w:szCs w:val="22"/>
                <w:lang w:eastAsia="ru-RU"/>
              </w:rPr>
              <w:t>Cerere de participare</w:t>
            </w:r>
          </w:p>
        </w:tc>
        <w:tc>
          <w:tcPr>
            <w:tcW w:w="4489" w:type="dxa"/>
            <w:shd w:val="clear" w:color="auto" w:fill="FFFFFF" w:themeFill="background1"/>
            <w:vAlign w:val="center"/>
          </w:tcPr>
          <w:p w14:paraId="5FB9CBAB" w14:textId="430059F3" w:rsidR="00671185" w:rsidRPr="001F674B" w:rsidRDefault="00B74379" w:rsidP="007D42DC">
            <w:pPr>
              <w:shd w:val="clear" w:color="auto" w:fill="FFFFFF" w:themeFill="background1"/>
              <w:tabs>
                <w:tab w:val="left" w:pos="612"/>
              </w:tabs>
              <w:spacing w:before="120" w:after="120"/>
              <w:jc w:val="center"/>
              <w:rPr>
                <w:iCs/>
                <w:noProof w:val="0"/>
                <w:sz w:val="22"/>
                <w:szCs w:val="22"/>
                <w:lang w:eastAsia="ru-RU"/>
              </w:rPr>
            </w:pPr>
            <w:r w:rsidRPr="001F674B">
              <w:rPr>
                <w:iCs/>
                <w:noProof w:val="0"/>
                <w:sz w:val="22"/>
                <w:szCs w:val="22"/>
                <w:lang w:eastAsia="ru-RU"/>
              </w:rPr>
              <w:t>Confirmată prin semnătura electronică conform anexei nr.7 al documentației standard</w:t>
            </w:r>
          </w:p>
        </w:tc>
        <w:tc>
          <w:tcPr>
            <w:tcW w:w="1793" w:type="dxa"/>
            <w:shd w:val="clear" w:color="auto" w:fill="FFFFFF" w:themeFill="background1"/>
            <w:vAlign w:val="center"/>
          </w:tcPr>
          <w:p w14:paraId="75C75A4D" w14:textId="3B842563" w:rsidR="00671185" w:rsidRPr="001F674B" w:rsidRDefault="00997C5A" w:rsidP="007D42DC">
            <w:pPr>
              <w:shd w:val="clear" w:color="auto" w:fill="FFFFFF" w:themeFill="background1"/>
              <w:tabs>
                <w:tab w:val="left" w:pos="612"/>
              </w:tabs>
              <w:spacing w:before="120" w:after="120"/>
              <w:jc w:val="center"/>
              <w:rPr>
                <w:iCs/>
                <w:noProof w:val="0"/>
                <w:sz w:val="22"/>
                <w:szCs w:val="22"/>
                <w:lang w:eastAsia="ru-RU"/>
              </w:rPr>
            </w:pPr>
            <w:r w:rsidRPr="001F674B">
              <w:rPr>
                <w:color w:val="000000" w:themeColor="text1"/>
                <w:sz w:val="22"/>
                <w:szCs w:val="22"/>
              </w:rPr>
              <w:t>Obligatoriu</w:t>
            </w:r>
          </w:p>
        </w:tc>
      </w:tr>
      <w:tr w:rsidR="00B74379" w:rsidRPr="00EC30C2" w14:paraId="47EF6897" w14:textId="77777777" w:rsidTr="00AB1F2A">
        <w:tc>
          <w:tcPr>
            <w:tcW w:w="572" w:type="dxa"/>
            <w:shd w:val="clear" w:color="auto" w:fill="FFFFFF" w:themeFill="background1"/>
            <w:vAlign w:val="center"/>
          </w:tcPr>
          <w:p w14:paraId="5EE866CD" w14:textId="7B70CBBB" w:rsidR="00B74379" w:rsidRPr="00170465" w:rsidRDefault="00F00D40" w:rsidP="007D42DC">
            <w:pPr>
              <w:shd w:val="clear" w:color="auto" w:fill="FFFFFF" w:themeFill="background1"/>
              <w:tabs>
                <w:tab w:val="left" w:pos="612"/>
              </w:tabs>
              <w:spacing w:before="120" w:after="120"/>
              <w:jc w:val="center"/>
              <w:rPr>
                <w:iCs/>
              </w:rPr>
            </w:pPr>
            <w:r>
              <w:rPr>
                <w:iCs/>
              </w:rPr>
              <w:t>2</w:t>
            </w:r>
          </w:p>
        </w:tc>
        <w:tc>
          <w:tcPr>
            <w:tcW w:w="2632" w:type="dxa"/>
            <w:shd w:val="clear" w:color="auto" w:fill="FFFFFF" w:themeFill="background1"/>
            <w:vAlign w:val="center"/>
          </w:tcPr>
          <w:p w14:paraId="14BCBC30" w14:textId="054321B5" w:rsidR="00B74379" w:rsidRPr="001F674B" w:rsidRDefault="00F00D40" w:rsidP="007D42DC">
            <w:pPr>
              <w:shd w:val="clear" w:color="auto" w:fill="FFFFFF" w:themeFill="background1"/>
              <w:tabs>
                <w:tab w:val="left" w:pos="612"/>
              </w:tabs>
              <w:spacing w:before="120" w:after="120"/>
              <w:jc w:val="center"/>
              <w:rPr>
                <w:iCs/>
                <w:sz w:val="22"/>
                <w:szCs w:val="22"/>
              </w:rPr>
            </w:pPr>
            <w:r w:rsidRPr="001F674B">
              <w:rPr>
                <w:iCs/>
                <w:sz w:val="22"/>
                <w:szCs w:val="22"/>
              </w:rPr>
              <w:t xml:space="preserve">Formularul </w:t>
            </w:r>
            <w:r w:rsidR="00B74379" w:rsidRPr="001F674B">
              <w:rPr>
                <w:iCs/>
                <w:sz w:val="22"/>
                <w:szCs w:val="22"/>
              </w:rPr>
              <w:t>DUAE</w:t>
            </w:r>
          </w:p>
        </w:tc>
        <w:tc>
          <w:tcPr>
            <w:tcW w:w="4489" w:type="dxa"/>
            <w:shd w:val="clear" w:color="auto" w:fill="FFFFFF" w:themeFill="background1"/>
            <w:vAlign w:val="center"/>
          </w:tcPr>
          <w:p w14:paraId="278C3EA0" w14:textId="612CCAF2" w:rsidR="00B74379" w:rsidRPr="001F674B" w:rsidRDefault="00E756F8" w:rsidP="007D42DC">
            <w:pPr>
              <w:shd w:val="clear" w:color="auto" w:fill="FFFFFF" w:themeFill="background1"/>
              <w:tabs>
                <w:tab w:val="left" w:pos="612"/>
              </w:tabs>
              <w:spacing w:before="120" w:after="120"/>
              <w:jc w:val="center"/>
              <w:rPr>
                <w:iCs/>
                <w:sz w:val="22"/>
                <w:szCs w:val="22"/>
              </w:rPr>
            </w:pPr>
            <w:r w:rsidRPr="001F674B">
              <w:rPr>
                <w:iCs/>
                <w:sz w:val="22"/>
                <w:szCs w:val="22"/>
              </w:rPr>
              <w:t>C</w:t>
            </w:r>
            <w:r w:rsidR="00B74379" w:rsidRPr="001F674B">
              <w:rPr>
                <w:iCs/>
                <w:sz w:val="22"/>
                <w:szCs w:val="22"/>
              </w:rPr>
              <w:t>onfirmat prin aplicarea semnăturii electronice a Participantului.</w:t>
            </w:r>
          </w:p>
        </w:tc>
        <w:tc>
          <w:tcPr>
            <w:tcW w:w="1793" w:type="dxa"/>
            <w:shd w:val="clear" w:color="auto" w:fill="FFFFFF" w:themeFill="background1"/>
            <w:vAlign w:val="center"/>
          </w:tcPr>
          <w:p w14:paraId="4A4B5B03" w14:textId="68FF53D9" w:rsidR="00B74379" w:rsidRPr="001F674B" w:rsidRDefault="00997C5A" w:rsidP="007D42DC">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B74379" w:rsidRPr="00EC30C2" w14:paraId="27626451" w14:textId="77777777" w:rsidTr="00AB1F2A">
        <w:tc>
          <w:tcPr>
            <w:tcW w:w="572" w:type="dxa"/>
            <w:shd w:val="clear" w:color="auto" w:fill="FFFFFF" w:themeFill="background1"/>
            <w:vAlign w:val="center"/>
          </w:tcPr>
          <w:p w14:paraId="623DF571" w14:textId="7C74F804" w:rsidR="00B74379" w:rsidRPr="00FF430B" w:rsidRDefault="00BD2B65" w:rsidP="007D42DC">
            <w:pPr>
              <w:shd w:val="clear" w:color="auto" w:fill="FFFFFF" w:themeFill="background1"/>
              <w:tabs>
                <w:tab w:val="left" w:pos="612"/>
              </w:tabs>
              <w:spacing w:before="120" w:after="120"/>
              <w:jc w:val="center"/>
              <w:rPr>
                <w:iCs/>
                <w:noProof w:val="0"/>
                <w:lang w:eastAsia="ru-RU"/>
              </w:rPr>
            </w:pPr>
            <w:r>
              <w:rPr>
                <w:iCs/>
                <w:noProof w:val="0"/>
                <w:lang w:eastAsia="ru-RU"/>
              </w:rPr>
              <w:t>3</w:t>
            </w:r>
          </w:p>
        </w:tc>
        <w:tc>
          <w:tcPr>
            <w:tcW w:w="2632" w:type="dxa"/>
            <w:shd w:val="clear" w:color="auto" w:fill="FFFFFF" w:themeFill="background1"/>
            <w:vAlign w:val="center"/>
          </w:tcPr>
          <w:p w14:paraId="7DFDD294" w14:textId="13494617" w:rsidR="00B74379" w:rsidRPr="001F674B" w:rsidRDefault="00B74379" w:rsidP="007D42DC">
            <w:pPr>
              <w:shd w:val="clear" w:color="auto" w:fill="FFFFFF" w:themeFill="background1"/>
              <w:tabs>
                <w:tab w:val="left" w:pos="612"/>
              </w:tabs>
              <w:spacing w:before="120" w:after="120"/>
              <w:jc w:val="center"/>
              <w:rPr>
                <w:iCs/>
                <w:noProof w:val="0"/>
                <w:sz w:val="22"/>
                <w:szCs w:val="22"/>
                <w:lang w:eastAsia="ru-RU"/>
              </w:rPr>
            </w:pPr>
            <w:r w:rsidRPr="001F674B">
              <w:rPr>
                <w:rFonts w:eastAsiaTheme="minorEastAsia"/>
                <w:sz w:val="22"/>
                <w:szCs w:val="22"/>
              </w:rPr>
              <w:t>Garanția pentru ofertă 1%.</w:t>
            </w:r>
          </w:p>
        </w:tc>
        <w:tc>
          <w:tcPr>
            <w:tcW w:w="4489" w:type="dxa"/>
            <w:shd w:val="clear" w:color="auto" w:fill="FFFFFF" w:themeFill="background1"/>
            <w:vAlign w:val="center"/>
          </w:tcPr>
          <w:p w14:paraId="0D847280" w14:textId="1DAA0A4F" w:rsidR="00B25D18" w:rsidRPr="001F674B" w:rsidRDefault="00B74379" w:rsidP="006C1085">
            <w:pPr>
              <w:shd w:val="clear" w:color="auto" w:fill="FFFFFF" w:themeFill="background1"/>
              <w:tabs>
                <w:tab w:val="left" w:pos="612"/>
              </w:tabs>
              <w:spacing w:before="120" w:after="120"/>
              <w:jc w:val="center"/>
              <w:rPr>
                <w:rFonts w:eastAsiaTheme="minorEastAsia"/>
                <w:iCs/>
                <w:sz w:val="22"/>
                <w:szCs w:val="22"/>
              </w:rPr>
            </w:pPr>
            <w:r w:rsidRPr="001F674B">
              <w:rPr>
                <w:rFonts w:eastAsiaTheme="minorEastAsia"/>
                <w:sz w:val="22"/>
                <w:szCs w:val="22"/>
              </w:rPr>
              <w:t>Transfer la contul autoritătii contractante confirmat prin dispoziția de plata, stampilata si semnata, sau scrisoare de garanție bancară în original</w:t>
            </w:r>
            <w:r w:rsidR="00F00D40" w:rsidRPr="001F674B">
              <w:rPr>
                <w:rFonts w:eastAsiaTheme="minorEastAsia"/>
                <w:sz w:val="22"/>
                <w:szCs w:val="22"/>
              </w:rPr>
              <w:t xml:space="preserve"> conform anexei nr. 9</w:t>
            </w:r>
            <w:r w:rsidRPr="001F674B">
              <w:rPr>
                <w:rFonts w:eastAsiaTheme="minorEastAsia"/>
                <w:sz w:val="22"/>
                <w:szCs w:val="22"/>
              </w:rPr>
              <w:t xml:space="preserve">, </w:t>
            </w:r>
            <w:r w:rsidRPr="001F674B">
              <w:rPr>
                <w:rFonts w:eastAsiaTheme="minorEastAsia"/>
                <w:iCs/>
                <w:sz w:val="22"/>
                <w:szCs w:val="22"/>
              </w:rPr>
              <w:t>confirmat prin aplicarea semnăturii electronice a Participantului.</w:t>
            </w:r>
          </w:p>
        </w:tc>
        <w:tc>
          <w:tcPr>
            <w:tcW w:w="1793" w:type="dxa"/>
            <w:shd w:val="clear" w:color="auto" w:fill="FFFFFF" w:themeFill="background1"/>
            <w:vAlign w:val="center"/>
          </w:tcPr>
          <w:p w14:paraId="2D29605C" w14:textId="4CBAB735" w:rsidR="00B74379" w:rsidRPr="001F674B" w:rsidRDefault="00997C5A" w:rsidP="007D42DC">
            <w:pPr>
              <w:shd w:val="clear" w:color="auto" w:fill="FFFFFF" w:themeFill="background1"/>
              <w:tabs>
                <w:tab w:val="left" w:pos="612"/>
              </w:tabs>
              <w:spacing w:before="120" w:after="120"/>
              <w:jc w:val="center"/>
              <w:rPr>
                <w:iCs/>
                <w:noProof w:val="0"/>
                <w:sz w:val="22"/>
                <w:szCs w:val="22"/>
                <w:lang w:eastAsia="ru-RU"/>
              </w:rPr>
            </w:pPr>
            <w:r w:rsidRPr="001F674B">
              <w:rPr>
                <w:color w:val="000000" w:themeColor="text1"/>
                <w:sz w:val="22"/>
                <w:szCs w:val="22"/>
              </w:rPr>
              <w:t>Obligatoriu</w:t>
            </w:r>
          </w:p>
        </w:tc>
      </w:tr>
      <w:tr w:rsidR="00B74379" w:rsidRPr="00EC30C2" w14:paraId="36AF468F" w14:textId="77777777" w:rsidTr="00AB1F2A">
        <w:tc>
          <w:tcPr>
            <w:tcW w:w="572" w:type="dxa"/>
            <w:shd w:val="clear" w:color="auto" w:fill="FFFFFF" w:themeFill="background1"/>
            <w:vAlign w:val="center"/>
          </w:tcPr>
          <w:p w14:paraId="671D1101" w14:textId="2C7144A4" w:rsidR="00B74379" w:rsidRPr="00170465" w:rsidRDefault="00156854" w:rsidP="007D42DC">
            <w:pPr>
              <w:shd w:val="clear" w:color="auto" w:fill="FFFFFF" w:themeFill="background1"/>
              <w:tabs>
                <w:tab w:val="left" w:pos="612"/>
              </w:tabs>
              <w:spacing w:before="120" w:after="120"/>
              <w:jc w:val="center"/>
              <w:rPr>
                <w:iCs/>
              </w:rPr>
            </w:pPr>
            <w:r>
              <w:rPr>
                <w:iCs/>
              </w:rPr>
              <w:t>4</w:t>
            </w:r>
          </w:p>
        </w:tc>
        <w:tc>
          <w:tcPr>
            <w:tcW w:w="2632" w:type="dxa"/>
            <w:shd w:val="clear" w:color="auto" w:fill="FFFFFF" w:themeFill="background1"/>
            <w:vAlign w:val="center"/>
          </w:tcPr>
          <w:p w14:paraId="6122366B" w14:textId="22D96E3F" w:rsidR="00B74379" w:rsidRPr="001F674B" w:rsidRDefault="006C1085" w:rsidP="007D42DC">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sz w:val="22"/>
                <w:szCs w:val="22"/>
              </w:rPr>
              <w:t>Declarație privind valabilitatea ofertei</w:t>
            </w:r>
          </w:p>
        </w:tc>
        <w:tc>
          <w:tcPr>
            <w:tcW w:w="4489" w:type="dxa"/>
            <w:shd w:val="clear" w:color="auto" w:fill="FFFFFF" w:themeFill="background1"/>
            <w:vAlign w:val="center"/>
          </w:tcPr>
          <w:p w14:paraId="788E85A7" w14:textId="7F60778D" w:rsidR="00B74379" w:rsidRPr="001F674B" w:rsidRDefault="00E756F8" w:rsidP="00DE7D0F">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sz w:val="22"/>
                <w:szCs w:val="22"/>
              </w:rPr>
              <w:t>C</w:t>
            </w:r>
            <w:r w:rsidR="00BD2B65" w:rsidRPr="001F674B">
              <w:rPr>
                <w:rFonts w:eastAsiaTheme="minorEastAsia"/>
                <w:sz w:val="22"/>
                <w:szCs w:val="22"/>
              </w:rPr>
              <w:t>onfirmată prin semnătura electronică conform anexei nr. 8 al documentației standard.</w:t>
            </w:r>
          </w:p>
        </w:tc>
        <w:tc>
          <w:tcPr>
            <w:tcW w:w="1793" w:type="dxa"/>
            <w:shd w:val="clear" w:color="auto" w:fill="FFFFFF" w:themeFill="background1"/>
            <w:vAlign w:val="center"/>
          </w:tcPr>
          <w:p w14:paraId="0EAA4F42" w14:textId="09B3B562" w:rsidR="00B74379" w:rsidRPr="001F674B" w:rsidRDefault="00997C5A" w:rsidP="007D42DC">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4E94E68F" w14:textId="77777777" w:rsidTr="00AB1F2A">
        <w:tc>
          <w:tcPr>
            <w:tcW w:w="572" w:type="dxa"/>
            <w:shd w:val="clear" w:color="auto" w:fill="FFFFFF" w:themeFill="background1"/>
            <w:vAlign w:val="center"/>
          </w:tcPr>
          <w:p w14:paraId="17FA7E66" w14:textId="5942613E" w:rsidR="00EE2395" w:rsidRDefault="00EE2395" w:rsidP="00EE2395">
            <w:pPr>
              <w:shd w:val="clear" w:color="auto" w:fill="FFFFFF" w:themeFill="background1"/>
              <w:tabs>
                <w:tab w:val="left" w:pos="612"/>
              </w:tabs>
              <w:spacing w:before="120" w:after="120"/>
              <w:jc w:val="center"/>
              <w:rPr>
                <w:iCs/>
              </w:rPr>
            </w:pPr>
            <w:r>
              <w:rPr>
                <w:iCs/>
              </w:rPr>
              <w:t>5</w:t>
            </w:r>
          </w:p>
        </w:tc>
        <w:tc>
          <w:tcPr>
            <w:tcW w:w="2632" w:type="dxa"/>
            <w:shd w:val="clear" w:color="auto" w:fill="FFFFFF" w:themeFill="background1"/>
            <w:vAlign w:val="center"/>
          </w:tcPr>
          <w:p w14:paraId="7FCFD3AF" w14:textId="3A561F33"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sz w:val="22"/>
                <w:szCs w:val="22"/>
              </w:rPr>
              <w:t>Propunerea financiară</w:t>
            </w:r>
          </w:p>
        </w:tc>
        <w:tc>
          <w:tcPr>
            <w:tcW w:w="4489" w:type="dxa"/>
            <w:shd w:val="clear" w:color="auto" w:fill="FFFFFF" w:themeFill="background1"/>
            <w:vAlign w:val="center"/>
          </w:tcPr>
          <w:p w14:paraId="2E87495C" w14:textId="77777777"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sz w:val="22"/>
                <w:szCs w:val="22"/>
              </w:rPr>
              <w:t>Informaţie cu privire la preţuri, tarife, precum şi la alte condiţii financiare şi comerciale legate de obiectul contractului.</w:t>
            </w:r>
          </w:p>
          <w:p w14:paraId="68A4A32C" w14:textId="6F947CDE" w:rsidR="00EE2395" w:rsidRPr="001F674B" w:rsidRDefault="00EE2395" w:rsidP="00EE2395">
            <w:pPr>
              <w:shd w:val="clear" w:color="auto" w:fill="FFFFFF" w:themeFill="background1"/>
              <w:tabs>
                <w:tab w:val="left" w:pos="612"/>
              </w:tabs>
              <w:spacing w:before="120" w:after="120"/>
              <w:jc w:val="center"/>
              <w:rPr>
                <w:rFonts w:eastAsiaTheme="minorEastAsia"/>
                <w:color w:val="000000" w:themeColor="text1"/>
                <w:sz w:val="22"/>
                <w:szCs w:val="22"/>
              </w:rPr>
            </w:pPr>
            <w:r w:rsidRPr="001F674B">
              <w:rPr>
                <w:rFonts w:eastAsiaTheme="minorEastAsia"/>
                <w:sz w:val="22"/>
                <w:szCs w:val="22"/>
              </w:rPr>
              <w:t xml:space="preserve">Cu indicarea obligatorie a perioadei de garanție pentru lucrările executate </w:t>
            </w:r>
            <w:r w:rsidRPr="001F674B">
              <w:rPr>
                <w:rFonts w:eastAsiaTheme="minorEastAsia"/>
                <w:b/>
                <w:sz w:val="22"/>
                <w:szCs w:val="22"/>
              </w:rPr>
              <w:t xml:space="preserve">- minim </w:t>
            </w:r>
            <w:r w:rsidRPr="001F674B">
              <w:rPr>
                <w:rFonts w:eastAsiaTheme="minorEastAsia"/>
                <w:b/>
                <w:color w:val="000000" w:themeColor="text1"/>
                <w:sz w:val="22"/>
                <w:szCs w:val="22"/>
              </w:rPr>
              <w:t>5 ani</w:t>
            </w:r>
            <w:r w:rsidRPr="001F674B">
              <w:rPr>
                <w:rFonts w:eastAsiaTheme="minorEastAsia"/>
                <w:color w:val="000000" w:themeColor="text1"/>
                <w:sz w:val="22"/>
                <w:szCs w:val="22"/>
              </w:rPr>
              <w:t>.</w:t>
            </w:r>
          </w:p>
          <w:p w14:paraId="62F8EF76" w14:textId="6DD1F40D" w:rsidR="00EE2395" w:rsidRPr="001A4A8B" w:rsidRDefault="00EE2395" w:rsidP="00EE2395">
            <w:pPr>
              <w:shd w:val="clear" w:color="auto" w:fill="FFFFFF" w:themeFill="background1"/>
              <w:tabs>
                <w:tab w:val="left" w:pos="612"/>
              </w:tabs>
              <w:spacing w:before="120" w:after="120"/>
              <w:jc w:val="center"/>
              <w:rPr>
                <w:rFonts w:eastAsiaTheme="minorEastAsia"/>
                <w:i/>
                <w:sz w:val="22"/>
                <w:szCs w:val="22"/>
              </w:rPr>
            </w:pPr>
            <w:r w:rsidRPr="001A4A8B">
              <w:rPr>
                <w:b/>
                <w:bCs/>
                <w:i/>
                <w:iCs/>
                <w:sz w:val="22"/>
                <w:szCs w:val="22"/>
              </w:rPr>
              <w:t>*</w:t>
            </w:r>
            <w:r w:rsidRPr="001A4A8B">
              <w:rPr>
                <w:i/>
                <w:iCs/>
                <w:sz w:val="22"/>
                <w:szCs w:val="22"/>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793" w:type="dxa"/>
            <w:shd w:val="clear" w:color="auto" w:fill="FFFFFF" w:themeFill="background1"/>
            <w:vAlign w:val="center"/>
          </w:tcPr>
          <w:p w14:paraId="03076AB2" w14:textId="36C86533"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53E5719F" w14:textId="77777777" w:rsidTr="00AB1F2A">
        <w:tc>
          <w:tcPr>
            <w:tcW w:w="572" w:type="dxa"/>
            <w:shd w:val="clear" w:color="auto" w:fill="FFFFFF" w:themeFill="background1"/>
            <w:vAlign w:val="center"/>
          </w:tcPr>
          <w:p w14:paraId="080F02E7" w14:textId="629979A3" w:rsidR="00EE2395" w:rsidRPr="00170465" w:rsidRDefault="00EE2395" w:rsidP="00EE2395">
            <w:pPr>
              <w:shd w:val="clear" w:color="auto" w:fill="FFFFFF" w:themeFill="background1"/>
              <w:tabs>
                <w:tab w:val="left" w:pos="612"/>
              </w:tabs>
              <w:spacing w:before="120" w:after="120"/>
              <w:jc w:val="center"/>
              <w:rPr>
                <w:iCs/>
              </w:rPr>
            </w:pPr>
            <w:r>
              <w:rPr>
                <w:iCs/>
              </w:rPr>
              <w:t>6</w:t>
            </w:r>
          </w:p>
        </w:tc>
        <w:tc>
          <w:tcPr>
            <w:tcW w:w="2632" w:type="dxa"/>
            <w:shd w:val="clear" w:color="auto" w:fill="FFFFFF" w:themeFill="background1"/>
            <w:vAlign w:val="center"/>
          </w:tcPr>
          <w:p w14:paraId="42EF0759" w14:textId="12C240BC"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iCs/>
                <w:sz w:val="22"/>
                <w:szCs w:val="22"/>
              </w:rPr>
              <w:t>Devizele locale aferente ofertei</w:t>
            </w:r>
          </w:p>
        </w:tc>
        <w:tc>
          <w:tcPr>
            <w:tcW w:w="4489" w:type="dxa"/>
            <w:shd w:val="clear" w:color="auto" w:fill="FFFFFF" w:themeFill="background1"/>
            <w:vAlign w:val="center"/>
          </w:tcPr>
          <w:p w14:paraId="66F9BA58" w14:textId="31677606"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iCs/>
                <w:sz w:val="22"/>
                <w:szCs w:val="22"/>
              </w:rPr>
              <w:t>Originale în conformitate cu Formularele 3,</w:t>
            </w:r>
            <w:r w:rsidR="00A91F2D" w:rsidRPr="001F674B">
              <w:rPr>
                <w:iCs/>
                <w:sz w:val="22"/>
                <w:szCs w:val="22"/>
              </w:rPr>
              <w:t xml:space="preserve"> </w:t>
            </w:r>
            <w:r w:rsidRPr="001F674B">
              <w:rPr>
                <w:iCs/>
                <w:sz w:val="22"/>
                <w:szCs w:val="22"/>
              </w:rPr>
              <w:t>5,</w:t>
            </w:r>
            <w:r w:rsidR="00A91F2D" w:rsidRPr="001F674B">
              <w:rPr>
                <w:iCs/>
                <w:sz w:val="22"/>
                <w:szCs w:val="22"/>
              </w:rPr>
              <w:t xml:space="preserve"> </w:t>
            </w:r>
            <w:r w:rsidRPr="001F674B">
              <w:rPr>
                <w:iCs/>
                <w:sz w:val="22"/>
                <w:szCs w:val="22"/>
              </w:rPr>
              <w:t>7 cu specificaţia parametrilor tehnici solicitaţi în caietul de sarcini, confirmat prin aplicarea semnăturii electronice a Participantului.</w:t>
            </w:r>
          </w:p>
        </w:tc>
        <w:tc>
          <w:tcPr>
            <w:tcW w:w="1793" w:type="dxa"/>
            <w:shd w:val="clear" w:color="auto" w:fill="FFFFFF" w:themeFill="background1"/>
            <w:vAlign w:val="center"/>
          </w:tcPr>
          <w:p w14:paraId="156EBA15" w14:textId="1DD8147F"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6A194840" w14:textId="77777777" w:rsidTr="00AB1F2A">
        <w:tc>
          <w:tcPr>
            <w:tcW w:w="572" w:type="dxa"/>
            <w:shd w:val="clear" w:color="auto" w:fill="FFFFFF" w:themeFill="background1"/>
            <w:vAlign w:val="center"/>
          </w:tcPr>
          <w:p w14:paraId="463D6934" w14:textId="34DC548E" w:rsidR="00EE2395" w:rsidRPr="00170465" w:rsidRDefault="00EE2395" w:rsidP="00EE2395">
            <w:pPr>
              <w:shd w:val="clear" w:color="auto" w:fill="FFFFFF" w:themeFill="background1"/>
              <w:tabs>
                <w:tab w:val="left" w:pos="612"/>
              </w:tabs>
              <w:spacing w:before="120" w:after="120"/>
              <w:jc w:val="center"/>
              <w:rPr>
                <w:iCs/>
              </w:rPr>
            </w:pPr>
            <w:r>
              <w:rPr>
                <w:iCs/>
              </w:rPr>
              <w:t>7</w:t>
            </w:r>
          </w:p>
        </w:tc>
        <w:tc>
          <w:tcPr>
            <w:tcW w:w="2632" w:type="dxa"/>
            <w:shd w:val="clear" w:color="auto" w:fill="FFFFFF" w:themeFill="background1"/>
            <w:vAlign w:val="center"/>
          </w:tcPr>
          <w:p w14:paraId="3CF9B979" w14:textId="32453EEA" w:rsidR="00EE2395" w:rsidRPr="001F674B" w:rsidRDefault="00EE2395" w:rsidP="00EE2395">
            <w:pPr>
              <w:shd w:val="clear" w:color="auto" w:fill="FFFFFF" w:themeFill="background1"/>
              <w:tabs>
                <w:tab w:val="left" w:pos="612"/>
              </w:tabs>
              <w:spacing w:before="120" w:after="120"/>
              <w:jc w:val="center"/>
              <w:rPr>
                <w:iCs/>
                <w:sz w:val="22"/>
                <w:szCs w:val="22"/>
              </w:rPr>
            </w:pPr>
            <w:r w:rsidRPr="001F674B">
              <w:rPr>
                <w:color w:val="000000"/>
                <w:sz w:val="22"/>
                <w:szCs w:val="22"/>
                <w:lang w:val="en-US"/>
              </w:rPr>
              <w:t>Certificat/decizie de înregistrare a întreprinderii sau Extras din Registrul de Stat al persoanelor juridice,</w:t>
            </w:r>
          </w:p>
        </w:tc>
        <w:tc>
          <w:tcPr>
            <w:tcW w:w="4489" w:type="dxa"/>
            <w:shd w:val="clear" w:color="auto" w:fill="FFFFFF" w:themeFill="background1"/>
            <w:vAlign w:val="center"/>
          </w:tcPr>
          <w:p w14:paraId="534D18AB" w14:textId="54C89439" w:rsidR="00EE2395" w:rsidRPr="00D06DD3" w:rsidRDefault="00D06DD3" w:rsidP="00EE2395">
            <w:pPr>
              <w:shd w:val="clear" w:color="auto" w:fill="FFFFFF" w:themeFill="background1"/>
              <w:tabs>
                <w:tab w:val="left" w:pos="612"/>
              </w:tabs>
              <w:spacing w:before="120" w:after="120"/>
              <w:jc w:val="center"/>
              <w:rPr>
                <w:iCs/>
                <w:sz w:val="22"/>
                <w:szCs w:val="22"/>
              </w:rPr>
            </w:pPr>
            <w:r w:rsidRPr="00D06DD3">
              <w:rPr>
                <w:sz w:val="22"/>
                <w:szCs w:val="22"/>
              </w:rPr>
              <w:t>Copie, confirmat prin aplicarea semnăturii electronice a Participantului.</w:t>
            </w:r>
          </w:p>
        </w:tc>
        <w:tc>
          <w:tcPr>
            <w:tcW w:w="1793" w:type="dxa"/>
            <w:shd w:val="clear" w:color="auto" w:fill="FFFFFF" w:themeFill="background1"/>
            <w:vAlign w:val="center"/>
          </w:tcPr>
          <w:p w14:paraId="4FB83D6C" w14:textId="456C1986"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16E6DAA0" w14:textId="77777777" w:rsidTr="00AB1F2A">
        <w:tc>
          <w:tcPr>
            <w:tcW w:w="572" w:type="dxa"/>
            <w:shd w:val="clear" w:color="auto" w:fill="FFFFFF" w:themeFill="background1"/>
            <w:vAlign w:val="center"/>
          </w:tcPr>
          <w:p w14:paraId="585C7CAC" w14:textId="03A4AC79" w:rsidR="00EE2395" w:rsidRPr="00170465" w:rsidRDefault="00EE2395" w:rsidP="00EE2395">
            <w:pPr>
              <w:shd w:val="clear" w:color="auto" w:fill="FFFFFF" w:themeFill="background1"/>
              <w:tabs>
                <w:tab w:val="left" w:pos="612"/>
              </w:tabs>
              <w:spacing w:before="120" w:after="120"/>
              <w:jc w:val="center"/>
              <w:rPr>
                <w:iCs/>
              </w:rPr>
            </w:pPr>
            <w:r>
              <w:rPr>
                <w:iCs/>
              </w:rPr>
              <w:t>8</w:t>
            </w:r>
          </w:p>
        </w:tc>
        <w:tc>
          <w:tcPr>
            <w:tcW w:w="2632" w:type="dxa"/>
            <w:shd w:val="clear" w:color="auto" w:fill="FFFFFF" w:themeFill="background1"/>
            <w:vAlign w:val="center"/>
          </w:tcPr>
          <w:p w14:paraId="6955B149" w14:textId="77777777" w:rsidR="00EE2395" w:rsidRPr="001F674B" w:rsidRDefault="00EE2395" w:rsidP="00D06DD3">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Graficul de executare</w:t>
            </w:r>
          </w:p>
          <w:p w14:paraId="6F27C772" w14:textId="177F1F74" w:rsidR="00EE2395" w:rsidRPr="001F674B" w:rsidRDefault="00EE2395" w:rsidP="00D06DD3">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a lucrărilor</w:t>
            </w:r>
          </w:p>
        </w:tc>
        <w:tc>
          <w:tcPr>
            <w:tcW w:w="4489" w:type="dxa"/>
            <w:shd w:val="clear" w:color="auto" w:fill="FFFFFF" w:themeFill="background1"/>
            <w:vAlign w:val="center"/>
          </w:tcPr>
          <w:p w14:paraId="641B4F02" w14:textId="02E66821"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sz w:val="22"/>
                <w:szCs w:val="22"/>
              </w:rPr>
              <w:t xml:space="preserve">În conformitate cu anexa nr. 10, confirmat prin </w:t>
            </w:r>
            <w:r w:rsidRPr="001F674B">
              <w:rPr>
                <w:rFonts w:eastAsiaTheme="minorEastAsia"/>
                <w:iCs/>
                <w:sz w:val="22"/>
                <w:szCs w:val="22"/>
              </w:rPr>
              <w:t>aplicarea semnăturii electronice a Participantului.</w:t>
            </w:r>
          </w:p>
        </w:tc>
        <w:tc>
          <w:tcPr>
            <w:tcW w:w="1793" w:type="dxa"/>
            <w:shd w:val="clear" w:color="auto" w:fill="FFFFFF" w:themeFill="background1"/>
            <w:vAlign w:val="center"/>
          </w:tcPr>
          <w:p w14:paraId="06B2DD77" w14:textId="0E5A7EA1"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6DF429C3" w14:textId="77777777" w:rsidTr="00AB1F2A">
        <w:tc>
          <w:tcPr>
            <w:tcW w:w="572" w:type="dxa"/>
            <w:shd w:val="clear" w:color="auto" w:fill="FFFFFF" w:themeFill="background1"/>
            <w:vAlign w:val="center"/>
          </w:tcPr>
          <w:p w14:paraId="7B1058E7" w14:textId="5F794C1C" w:rsidR="00EE2395" w:rsidRPr="00170465" w:rsidRDefault="00EE2395" w:rsidP="00EE2395">
            <w:pPr>
              <w:shd w:val="clear" w:color="auto" w:fill="FFFFFF" w:themeFill="background1"/>
              <w:tabs>
                <w:tab w:val="left" w:pos="612"/>
              </w:tabs>
              <w:spacing w:before="120" w:after="120"/>
              <w:jc w:val="center"/>
              <w:rPr>
                <w:iCs/>
              </w:rPr>
            </w:pPr>
            <w:r>
              <w:rPr>
                <w:iCs/>
              </w:rPr>
              <w:lastRenderedPageBreak/>
              <w:t>9</w:t>
            </w:r>
          </w:p>
        </w:tc>
        <w:tc>
          <w:tcPr>
            <w:tcW w:w="2632" w:type="dxa"/>
            <w:shd w:val="clear" w:color="auto" w:fill="FFFFFF" w:themeFill="background1"/>
            <w:vAlign w:val="center"/>
          </w:tcPr>
          <w:p w14:paraId="3D2F7FDE" w14:textId="0AEE664D" w:rsidR="00EE2395" w:rsidRPr="001F674B" w:rsidRDefault="00EE2395" w:rsidP="00EE2395">
            <w:pPr>
              <w:shd w:val="clear" w:color="auto" w:fill="FFFFFF" w:themeFill="background1"/>
              <w:tabs>
                <w:tab w:val="left" w:pos="612"/>
              </w:tabs>
              <w:spacing w:before="120" w:after="120"/>
              <w:jc w:val="center"/>
              <w:rPr>
                <w:color w:val="000000"/>
                <w:sz w:val="22"/>
                <w:szCs w:val="22"/>
                <w:lang w:val="en-US"/>
              </w:rPr>
            </w:pPr>
            <w:r w:rsidRPr="001F674B">
              <w:rPr>
                <w:rFonts w:eastAsiaTheme="minorEastAsia"/>
                <w:sz w:val="22"/>
                <w:szCs w:val="22"/>
              </w:rPr>
              <w:t>Manualul Calității</w:t>
            </w:r>
          </w:p>
        </w:tc>
        <w:tc>
          <w:tcPr>
            <w:tcW w:w="4489" w:type="dxa"/>
            <w:shd w:val="clear" w:color="auto" w:fill="FFFFFF" w:themeFill="background1"/>
            <w:vAlign w:val="center"/>
          </w:tcPr>
          <w:p w14:paraId="62493B7E" w14:textId="4D0AB2C8" w:rsidR="00EE2395" w:rsidRPr="001F674B" w:rsidRDefault="00F65735" w:rsidP="00EE2395">
            <w:pPr>
              <w:shd w:val="clear" w:color="auto" w:fill="FFFFFF" w:themeFill="background1"/>
              <w:tabs>
                <w:tab w:val="left" w:pos="612"/>
              </w:tabs>
              <w:spacing w:before="120" w:after="120"/>
              <w:jc w:val="center"/>
              <w:rPr>
                <w:sz w:val="22"/>
                <w:szCs w:val="22"/>
              </w:rPr>
            </w:pPr>
            <w:r w:rsidRPr="00D06DD3">
              <w:rPr>
                <w:sz w:val="22"/>
                <w:szCs w:val="22"/>
              </w:rPr>
              <w:t>Copie, confirmat prin aplicarea semnăturii electronice a Participantului.</w:t>
            </w:r>
          </w:p>
        </w:tc>
        <w:tc>
          <w:tcPr>
            <w:tcW w:w="1793" w:type="dxa"/>
            <w:shd w:val="clear" w:color="auto" w:fill="FFFFFF" w:themeFill="background1"/>
            <w:vAlign w:val="center"/>
          </w:tcPr>
          <w:p w14:paraId="2E7C346E" w14:textId="3CB60BC5"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2D63A702" w14:textId="77777777" w:rsidTr="00AB1F2A">
        <w:tc>
          <w:tcPr>
            <w:tcW w:w="572" w:type="dxa"/>
            <w:shd w:val="clear" w:color="auto" w:fill="FFFFFF" w:themeFill="background1"/>
            <w:vAlign w:val="center"/>
          </w:tcPr>
          <w:p w14:paraId="666DCE9C" w14:textId="5A60FDE4" w:rsidR="00EE2395" w:rsidRPr="00170465" w:rsidRDefault="00EE2395" w:rsidP="00EE2395">
            <w:pPr>
              <w:shd w:val="clear" w:color="auto" w:fill="FFFFFF" w:themeFill="background1"/>
              <w:tabs>
                <w:tab w:val="left" w:pos="612"/>
              </w:tabs>
              <w:spacing w:before="120" w:after="120"/>
              <w:jc w:val="center"/>
              <w:rPr>
                <w:iCs/>
              </w:rPr>
            </w:pPr>
            <w:r>
              <w:rPr>
                <w:iCs/>
              </w:rPr>
              <w:t>10</w:t>
            </w:r>
          </w:p>
        </w:tc>
        <w:tc>
          <w:tcPr>
            <w:tcW w:w="2632" w:type="dxa"/>
            <w:shd w:val="clear" w:color="auto" w:fill="FFFFFF" w:themeFill="background1"/>
            <w:vAlign w:val="center"/>
          </w:tcPr>
          <w:p w14:paraId="1D9C1CA7" w14:textId="58351D6B"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Avizul Agentiei pentru Supraveghere Tehnică</w:t>
            </w:r>
          </w:p>
        </w:tc>
        <w:tc>
          <w:tcPr>
            <w:tcW w:w="4489" w:type="dxa"/>
            <w:shd w:val="clear" w:color="auto" w:fill="FFFFFF" w:themeFill="background1"/>
            <w:vAlign w:val="center"/>
          </w:tcPr>
          <w:p w14:paraId="0903EE51" w14:textId="463C5F9F" w:rsidR="00EE2395" w:rsidRPr="001F674B" w:rsidRDefault="00F65735" w:rsidP="00EE2395">
            <w:pPr>
              <w:shd w:val="clear" w:color="auto" w:fill="FFFFFF" w:themeFill="background1"/>
              <w:tabs>
                <w:tab w:val="left" w:pos="612"/>
              </w:tabs>
              <w:spacing w:before="120" w:after="120"/>
              <w:jc w:val="center"/>
              <w:rPr>
                <w:rFonts w:eastAsiaTheme="minorEastAsia"/>
                <w:sz w:val="22"/>
                <w:szCs w:val="22"/>
              </w:rPr>
            </w:pPr>
            <w:r w:rsidRPr="00D06DD3">
              <w:rPr>
                <w:sz w:val="22"/>
                <w:szCs w:val="22"/>
              </w:rPr>
              <w:t>Copie, confirmat prin aplicarea semnăturii electronice a Participantului</w:t>
            </w:r>
            <w:r>
              <w:rPr>
                <w:sz w:val="22"/>
                <w:szCs w:val="22"/>
              </w:rPr>
              <w:t xml:space="preserve"> (conform </w:t>
            </w:r>
            <w:r w:rsidR="00EE2395" w:rsidRPr="001F674B">
              <w:rPr>
                <w:rFonts w:eastAsiaTheme="minorEastAsia"/>
                <w:sz w:val="22"/>
                <w:szCs w:val="22"/>
              </w:rPr>
              <w:t>anexei nr.22</w:t>
            </w:r>
            <w:r>
              <w:rPr>
                <w:rFonts w:eastAsiaTheme="minorEastAsia"/>
                <w:sz w:val="22"/>
                <w:szCs w:val="22"/>
              </w:rPr>
              <w:t>)</w:t>
            </w:r>
          </w:p>
        </w:tc>
        <w:tc>
          <w:tcPr>
            <w:tcW w:w="1793" w:type="dxa"/>
            <w:shd w:val="clear" w:color="auto" w:fill="FFFFFF" w:themeFill="background1"/>
            <w:vAlign w:val="center"/>
          </w:tcPr>
          <w:p w14:paraId="76DA3D04" w14:textId="39CC81DA"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6F438CB9" w14:textId="77777777" w:rsidTr="00AB1F2A">
        <w:tc>
          <w:tcPr>
            <w:tcW w:w="572" w:type="dxa"/>
            <w:shd w:val="clear" w:color="auto" w:fill="FFFFFF" w:themeFill="background1"/>
            <w:vAlign w:val="center"/>
          </w:tcPr>
          <w:p w14:paraId="578830E0" w14:textId="55F904D2" w:rsidR="00EE2395" w:rsidRPr="00170465" w:rsidRDefault="00EE2395" w:rsidP="00EE2395">
            <w:pPr>
              <w:shd w:val="clear" w:color="auto" w:fill="FFFFFF" w:themeFill="background1"/>
              <w:tabs>
                <w:tab w:val="left" w:pos="612"/>
              </w:tabs>
              <w:spacing w:before="120" w:after="120"/>
              <w:jc w:val="center"/>
              <w:rPr>
                <w:iCs/>
              </w:rPr>
            </w:pPr>
            <w:r>
              <w:rPr>
                <w:iCs/>
              </w:rPr>
              <w:t>11</w:t>
            </w:r>
          </w:p>
        </w:tc>
        <w:tc>
          <w:tcPr>
            <w:tcW w:w="2632" w:type="dxa"/>
            <w:shd w:val="clear" w:color="auto" w:fill="FFFFFF" w:themeFill="background1"/>
            <w:vAlign w:val="center"/>
          </w:tcPr>
          <w:p w14:paraId="1EC7E76E" w14:textId="15A82C6D"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Disponibilitate de bani lichizi sau capital circulant, de resurse creditare sau alte mijloace financiare (suma)</w:t>
            </w:r>
          </w:p>
        </w:tc>
        <w:tc>
          <w:tcPr>
            <w:tcW w:w="4489" w:type="dxa"/>
            <w:shd w:val="clear" w:color="auto" w:fill="FFFFFF" w:themeFill="background1"/>
            <w:vAlign w:val="center"/>
          </w:tcPr>
          <w:p w14:paraId="76062992" w14:textId="6FBD0705"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b/>
                <w:sz w:val="22"/>
                <w:szCs w:val="22"/>
              </w:rPr>
              <w:t>Minim 10% din suma ofertei</w:t>
            </w:r>
            <w:r w:rsidRPr="001F674B">
              <w:rPr>
                <w:sz w:val="22"/>
                <w:szCs w:val="22"/>
              </w:rPr>
              <w:t xml:space="preserve">. Operatorul economic va prezenta extrasul din contul bancar sau contract/ linie creditară valabilă, confirmat prin </w:t>
            </w:r>
            <w:r w:rsidRPr="001F674B">
              <w:rPr>
                <w:iCs/>
                <w:sz w:val="22"/>
                <w:szCs w:val="22"/>
              </w:rPr>
              <w:t>aplicarea semnăturii electronice a Participantului.</w:t>
            </w:r>
          </w:p>
        </w:tc>
        <w:tc>
          <w:tcPr>
            <w:tcW w:w="1793" w:type="dxa"/>
            <w:shd w:val="clear" w:color="auto" w:fill="FFFFFF" w:themeFill="background1"/>
            <w:vAlign w:val="center"/>
          </w:tcPr>
          <w:p w14:paraId="6575B23C" w14:textId="593609E6"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343397CD" w14:textId="77777777" w:rsidTr="00AB1F2A">
        <w:tc>
          <w:tcPr>
            <w:tcW w:w="572" w:type="dxa"/>
            <w:shd w:val="clear" w:color="auto" w:fill="FFFFFF" w:themeFill="background1"/>
            <w:vAlign w:val="center"/>
          </w:tcPr>
          <w:p w14:paraId="7F7FF978" w14:textId="4D3AC2D5" w:rsidR="00EE2395" w:rsidRPr="00170465" w:rsidRDefault="00EE2395" w:rsidP="00EE2395">
            <w:pPr>
              <w:shd w:val="clear" w:color="auto" w:fill="FFFFFF" w:themeFill="background1"/>
              <w:tabs>
                <w:tab w:val="left" w:pos="612"/>
              </w:tabs>
              <w:spacing w:before="120" w:after="120"/>
              <w:jc w:val="center"/>
              <w:rPr>
                <w:iCs/>
              </w:rPr>
            </w:pPr>
            <w:r>
              <w:rPr>
                <w:iCs/>
              </w:rPr>
              <w:t>12</w:t>
            </w:r>
          </w:p>
        </w:tc>
        <w:tc>
          <w:tcPr>
            <w:tcW w:w="2632" w:type="dxa"/>
            <w:shd w:val="clear" w:color="auto" w:fill="FFFFFF" w:themeFill="background1"/>
            <w:vAlign w:val="center"/>
          </w:tcPr>
          <w:p w14:paraId="795050F2" w14:textId="77777777"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Certificatul de atestare tehnico-profesională pe tipuri de lucrări</w:t>
            </w:r>
          </w:p>
          <w:p w14:paraId="6B927032" w14:textId="1F31D650"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potrivit p</w:t>
            </w:r>
            <w:r w:rsidR="00A43B02">
              <w:rPr>
                <w:rFonts w:eastAsiaTheme="minorEastAsia"/>
                <w:sz w:val="22"/>
                <w:szCs w:val="22"/>
              </w:rPr>
              <w:t>ct</w:t>
            </w:r>
            <w:r w:rsidRPr="001F674B">
              <w:rPr>
                <w:rFonts w:eastAsiaTheme="minorEastAsia"/>
                <w:sz w:val="22"/>
                <w:szCs w:val="22"/>
              </w:rPr>
              <w:t>.</w:t>
            </w:r>
            <w:r w:rsidR="00A43B02">
              <w:rPr>
                <w:rFonts w:eastAsiaTheme="minorEastAsia"/>
                <w:sz w:val="22"/>
                <w:szCs w:val="22"/>
              </w:rPr>
              <w:t xml:space="preserve"> </w:t>
            </w:r>
            <w:r w:rsidRPr="001F674B">
              <w:rPr>
                <w:rFonts w:eastAsiaTheme="minorEastAsia"/>
                <w:sz w:val="22"/>
                <w:szCs w:val="22"/>
              </w:rPr>
              <w:t>38 (3)</w:t>
            </w:r>
          </w:p>
        </w:tc>
        <w:tc>
          <w:tcPr>
            <w:tcW w:w="4489" w:type="dxa"/>
            <w:shd w:val="clear" w:color="auto" w:fill="FFFFFF" w:themeFill="background1"/>
            <w:vAlign w:val="center"/>
          </w:tcPr>
          <w:p w14:paraId="6BE714E3" w14:textId="09D9AB32" w:rsidR="00EE2395" w:rsidRPr="001F674B" w:rsidRDefault="00AF1478" w:rsidP="00EE2395">
            <w:pPr>
              <w:shd w:val="clear" w:color="auto" w:fill="FFFFFF" w:themeFill="background1"/>
              <w:tabs>
                <w:tab w:val="left" w:pos="612"/>
              </w:tabs>
              <w:spacing w:before="120" w:after="120"/>
              <w:jc w:val="center"/>
              <w:rPr>
                <w:rFonts w:eastAsiaTheme="minorEastAsia"/>
                <w:sz w:val="22"/>
                <w:szCs w:val="22"/>
              </w:rPr>
            </w:pPr>
            <w:r>
              <w:rPr>
                <w:rFonts w:eastAsiaTheme="minorEastAsia"/>
                <w:sz w:val="22"/>
                <w:szCs w:val="22"/>
              </w:rPr>
              <w:t>Copie</w:t>
            </w:r>
            <w:r w:rsidR="00EE2395" w:rsidRPr="001F674B">
              <w:rPr>
                <w:rFonts w:eastAsiaTheme="minorEastAsia"/>
                <w:sz w:val="22"/>
                <w:szCs w:val="22"/>
              </w:rPr>
              <w:t xml:space="preserve"> de pe originalul eliberat de către Organul național de dirijare în construcții, confirmată prin semnătura electronică.</w:t>
            </w:r>
          </w:p>
        </w:tc>
        <w:tc>
          <w:tcPr>
            <w:tcW w:w="1793" w:type="dxa"/>
            <w:shd w:val="clear" w:color="auto" w:fill="FFFFFF" w:themeFill="background1"/>
            <w:vAlign w:val="center"/>
          </w:tcPr>
          <w:p w14:paraId="1B1949DE" w14:textId="7C188CD7"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6824CC9B" w14:textId="77777777" w:rsidTr="00AB1F2A">
        <w:tc>
          <w:tcPr>
            <w:tcW w:w="572" w:type="dxa"/>
            <w:shd w:val="clear" w:color="auto" w:fill="FFFFFF" w:themeFill="background1"/>
            <w:vAlign w:val="center"/>
          </w:tcPr>
          <w:p w14:paraId="7395C68B" w14:textId="62513759" w:rsidR="00EE2395" w:rsidRPr="00170465" w:rsidRDefault="00EE2395" w:rsidP="00EE2395">
            <w:pPr>
              <w:shd w:val="clear" w:color="auto" w:fill="FFFFFF" w:themeFill="background1"/>
              <w:tabs>
                <w:tab w:val="left" w:pos="612"/>
              </w:tabs>
              <w:spacing w:before="120" w:after="120"/>
              <w:jc w:val="center"/>
              <w:rPr>
                <w:iCs/>
              </w:rPr>
            </w:pPr>
            <w:r>
              <w:rPr>
                <w:iCs/>
              </w:rPr>
              <w:t>13</w:t>
            </w:r>
          </w:p>
        </w:tc>
        <w:tc>
          <w:tcPr>
            <w:tcW w:w="2632" w:type="dxa"/>
            <w:shd w:val="clear" w:color="auto" w:fill="FFFFFF" w:themeFill="background1"/>
            <w:vAlign w:val="center"/>
          </w:tcPr>
          <w:p w14:paraId="53EEC34C" w14:textId="1EDA3B5F"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 xml:space="preserve">Lichiditate generală </w:t>
            </w:r>
          </w:p>
        </w:tc>
        <w:tc>
          <w:tcPr>
            <w:tcW w:w="4489" w:type="dxa"/>
            <w:shd w:val="clear" w:color="auto" w:fill="FFFFFF" w:themeFill="background1"/>
            <w:vAlign w:val="center"/>
          </w:tcPr>
          <w:p w14:paraId="09C71DBE" w14:textId="352480EE"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sz w:val="22"/>
                <w:szCs w:val="22"/>
              </w:rPr>
              <w:t xml:space="preserve">Certificat eliberat de participant, confirmat prin </w:t>
            </w:r>
            <w:r w:rsidRPr="001F674B">
              <w:rPr>
                <w:rFonts w:eastAsiaTheme="minorEastAsia"/>
                <w:iCs/>
                <w:sz w:val="22"/>
                <w:szCs w:val="22"/>
              </w:rPr>
              <w:t>aplicarea semnăturii electronice a Participantului.</w:t>
            </w:r>
            <w:r w:rsidRPr="001F674B">
              <w:rPr>
                <w:rFonts w:eastAsiaTheme="minorEastAsia"/>
                <w:sz w:val="22"/>
                <w:szCs w:val="22"/>
              </w:rPr>
              <w:t xml:space="preserve"> </w:t>
            </w:r>
            <w:r w:rsidRPr="001F674B">
              <w:rPr>
                <w:rFonts w:eastAsiaTheme="minorEastAsia"/>
                <w:b/>
                <w:sz w:val="22"/>
                <w:szCs w:val="22"/>
              </w:rPr>
              <w:t>Lichiditatea trebuie să fie mai mare de 100%.</w:t>
            </w:r>
          </w:p>
        </w:tc>
        <w:tc>
          <w:tcPr>
            <w:tcW w:w="1793" w:type="dxa"/>
            <w:shd w:val="clear" w:color="auto" w:fill="FFFFFF" w:themeFill="background1"/>
            <w:vAlign w:val="center"/>
          </w:tcPr>
          <w:p w14:paraId="36CCC16A" w14:textId="60D5A73E"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234ED1BD" w14:textId="77777777" w:rsidTr="00AB1F2A">
        <w:tc>
          <w:tcPr>
            <w:tcW w:w="572" w:type="dxa"/>
            <w:shd w:val="clear" w:color="auto" w:fill="FFFFFF" w:themeFill="background1"/>
            <w:vAlign w:val="center"/>
          </w:tcPr>
          <w:p w14:paraId="54930A20" w14:textId="2A63F335" w:rsidR="00EE2395" w:rsidRPr="00170465" w:rsidRDefault="00EE2395" w:rsidP="00EE2395">
            <w:pPr>
              <w:shd w:val="clear" w:color="auto" w:fill="FFFFFF" w:themeFill="background1"/>
              <w:tabs>
                <w:tab w:val="left" w:pos="612"/>
              </w:tabs>
              <w:spacing w:before="120" w:after="120"/>
              <w:jc w:val="center"/>
              <w:rPr>
                <w:iCs/>
              </w:rPr>
            </w:pPr>
            <w:r>
              <w:rPr>
                <w:iCs/>
              </w:rPr>
              <w:t>14</w:t>
            </w:r>
          </w:p>
        </w:tc>
        <w:tc>
          <w:tcPr>
            <w:tcW w:w="2632" w:type="dxa"/>
            <w:shd w:val="clear" w:color="auto" w:fill="FFFFFF" w:themeFill="background1"/>
            <w:vAlign w:val="center"/>
          </w:tcPr>
          <w:p w14:paraId="27F8509B" w14:textId="5BE04AFD"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Declarație privind experienţa similară/ Declarație privind lista principalelor lucrări executate în ultimul an de activitate.</w:t>
            </w:r>
          </w:p>
        </w:tc>
        <w:tc>
          <w:tcPr>
            <w:tcW w:w="4489" w:type="dxa"/>
            <w:shd w:val="clear" w:color="auto" w:fill="FFFFFF" w:themeFill="background1"/>
            <w:vAlign w:val="center"/>
          </w:tcPr>
          <w:p w14:paraId="46A9AA65" w14:textId="6E802B15" w:rsidR="00EE2395" w:rsidRPr="001F674B" w:rsidRDefault="00EE4AD6" w:rsidP="00EE2395">
            <w:pPr>
              <w:shd w:val="clear" w:color="auto" w:fill="FFFFFF" w:themeFill="background1"/>
              <w:tabs>
                <w:tab w:val="left" w:pos="612"/>
              </w:tabs>
              <w:spacing w:before="120" w:after="120"/>
              <w:jc w:val="center"/>
              <w:rPr>
                <w:rFonts w:eastAsiaTheme="minorEastAsia"/>
                <w:sz w:val="22"/>
                <w:szCs w:val="22"/>
              </w:rPr>
            </w:pPr>
            <w:r>
              <w:rPr>
                <w:rFonts w:eastAsiaTheme="minorEastAsia"/>
                <w:sz w:val="22"/>
                <w:szCs w:val="22"/>
              </w:rPr>
              <w:t>Î</w:t>
            </w:r>
            <w:r w:rsidR="00EE2395" w:rsidRPr="001F674B">
              <w:rPr>
                <w:rFonts w:eastAsiaTheme="minorEastAsia"/>
                <w:sz w:val="22"/>
                <w:szCs w:val="22"/>
              </w:rPr>
              <w:t>n conformitate cu anexele nr. 12 și nr.13, Formularele vor fi completate cu anexarea copiilor documentelor confirmative confirmat prin aplicarea semnăturii electronice a Participantului.</w:t>
            </w:r>
          </w:p>
          <w:p w14:paraId="75FAC067" w14:textId="77777777" w:rsidR="00EE2395" w:rsidRPr="001F674B" w:rsidRDefault="00EE2395" w:rsidP="00EE2395">
            <w:pPr>
              <w:shd w:val="clear" w:color="auto" w:fill="FFFFFF" w:themeFill="background1"/>
              <w:tabs>
                <w:tab w:val="left" w:pos="612"/>
              </w:tabs>
              <w:spacing w:before="120" w:after="120"/>
              <w:jc w:val="center"/>
              <w:rPr>
                <w:rFonts w:eastAsiaTheme="minorEastAsia"/>
                <w:i/>
                <w:sz w:val="22"/>
                <w:szCs w:val="22"/>
              </w:rPr>
            </w:pPr>
            <w:r w:rsidRPr="001F674B">
              <w:rPr>
                <w:rFonts w:eastAsiaTheme="minorEastAsia"/>
                <w:i/>
                <w:sz w:val="22"/>
                <w:szCs w:val="22"/>
              </w:rPr>
              <w:t xml:space="preserve">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 din valoarea viitorului contract </w:t>
            </w:r>
          </w:p>
          <w:p w14:paraId="7C39221F" w14:textId="2FB415D9"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i/>
                <w:sz w:val="22"/>
                <w:szCs w:val="22"/>
              </w:rPr>
              <w:t xml:space="preserve"> sau – valoarea cumulată a tuturor contractelor executate în ultimul an de activitate să fie egală sau mai mare decât valoarea viitorului contract.</w:t>
            </w:r>
            <w:r w:rsidRPr="001F674B">
              <w:rPr>
                <w:sz w:val="22"/>
                <w:szCs w:val="22"/>
              </w:rPr>
              <w:t xml:space="preserve"> </w:t>
            </w:r>
          </w:p>
        </w:tc>
        <w:tc>
          <w:tcPr>
            <w:tcW w:w="1793" w:type="dxa"/>
            <w:shd w:val="clear" w:color="auto" w:fill="FFFFFF" w:themeFill="background1"/>
            <w:vAlign w:val="center"/>
          </w:tcPr>
          <w:p w14:paraId="36DEFAF8" w14:textId="145D6E20"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34A53449" w14:textId="77777777" w:rsidTr="00AB1F2A">
        <w:tc>
          <w:tcPr>
            <w:tcW w:w="572" w:type="dxa"/>
            <w:shd w:val="clear" w:color="auto" w:fill="FFFFFF" w:themeFill="background1"/>
            <w:vAlign w:val="center"/>
          </w:tcPr>
          <w:p w14:paraId="44B3CF1F" w14:textId="5775F133" w:rsidR="00EE2395" w:rsidRPr="00170465" w:rsidRDefault="00EE2395" w:rsidP="00EE2395">
            <w:pPr>
              <w:shd w:val="clear" w:color="auto" w:fill="FFFFFF" w:themeFill="background1"/>
              <w:tabs>
                <w:tab w:val="left" w:pos="612"/>
              </w:tabs>
              <w:spacing w:before="120" w:after="120"/>
              <w:jc w:val="center"/>
              <w:rPr>
                <w:iCs/>
              </w:rPr>
            </w:pPr>
            <w:r>
              <w:rPr>
                <w:iCs/>
              </w:rPr>
              <w:t>15</w:t>
            </w:r>
          </w:p>
        </w:tc>
        <w:tc>
          <w:tcPr>
            <w:tcW w:w="2632" w:type="dxa"/>
            <w:shd w:val="clear" w:color="auto" w:fill="FFFFFF" w:themeFill="background1"/>
            <w:vAlign w:val="center"/>
          </w:tcPr>
          <w:p w14:paraId="411DB16D" w14:textId="4B625FD3"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Lista subcontractanţilor şi partea/părțile din contract care sunt îndeplinite de către aceştea</w:t>
            </w:r>
          </w:p>
        </w:tc>
        <w:tc>
          <w:tcPr>
            <w:tcW w:w="4489" w:type="dxa"/>
            <w:shd w:val="clear" w:color="auto" w:fill="FFFFFF" w:themeFill="background1"/>
            <w:vAlign w:val="center"/>
          </w:tcPr>
          <w:p w14:paraId="2B2C8248" w14:textId="499057AA" w:rsidR="00EE2395" w:rsidRPr="001F674B" w:rsidRDefault="00EE4AD6" w:rsidP="00EE2395">
            <w:pPr>
              <w:shd w:val="clear" w:color="auto" w:fill="FFFFFF" w:themeFill="background1"/>
              <w:tabs>
                <w:tab w:val="left" w:pos="612"/>
              </w:tabs>
              <w:spacing w:before="120" w:after="120"/>
              <w:jc w:val="center"/>
              <w:rPr>
                <w:rFonts w:eastAsiaTheme="minorEastAsia"/>
                <w:i/>
                <w:sz w:val="22"/>
                <w:szCs w:val="22"/>
              </w:rPr>
            </w:pPr>
            <w:r>
              <w:rPr>
                <w:rFonts w:eastAsiaTheme="minorEastAsia"/>
                <w:sz w:val="22"/>
                <w:szCs w:val="22"/>
              </w:rPr>
              <w:t>C</w:t>
            </w:r>
            <w:r w:rsidR="00EE2395" w:rsidRPr="001F674B">
              <w:rPr>
                <w:rFonts w:eastAsiaTheme="minorEastAsia"/>
                <w:sz w:val="22"/>
                <w:szCs w:val="22"/>
              </w:rPr>
              <w:t>onfirmată prin semnătura electronică  potrivit anexei nr 16 al documentației standard (după caz)</w:t>
            </w:r>
          </w:p>
        </w:tc>
        <w:tc>
          <w:tcPr>
            <w:tcW w:w="1793" w:type="dxa"/>
            <w:shd w:val="clear" w:color="auto" w:fill="FFFFFF" w:themeFill="background1"/>
            <w:vAlign w:val="center"/>
          </w:tcPr>
          <w:p w14:paraId="658EDC45" w14:textId="3CFE9895"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r w:rsidR="00EE2395" w:rsidRPr="001F674B">
              <w:rPr>
                <w:iCs/>
                <w:sz w:val="22"/>
                <w:szCs w:val="22"/>
              </w:rPr>
              <w:t>/în cazul subcontractării</w:t>
            </w:r>
          </w:p>
        </w:tc>
      </w:tr>
      <w:tr w:rsidR="00EE2395" w:rsidRPr="00EC30C2" w14:paraId="5A4A04EE" w14:textId="77777777" w:rsidTr="00AB1F2A">
        <w:tc>
          <w:tcPr>
            <w:tcW w:w="572" w:type="dxa"/>
            <w:shd w:val="clear" w:color="auto" w:fill="FFFFFF" w:themeFill="background1"/>
            <w:vAlign w:val="center"/>
          </w:tcPr>
          <w:p w14:paraId="603A2E8B" w14:textId="62B30D2A" w:rsidR="00EE2395" w:rsidRPr="00170465" w:rsidRDefault="00EE2395" w:rsidP="00EE2395">
            <w:pPr>
              <w:shd w:val="clear" w:color="auto" w:fill="FFFFFF" w:themeFill="background1"/>
              <w:tabs>
                <w:tab w:val="left" w:pos="612"/>
              </w:tabs>
              <w:spacing w:before="120" w:after="120"/>
              <w:jc w:val="center"/>
              <w:rPr>
                <w:iCs/>
              </w:rPr>
            </w:pPr>
            <w:r>
              <w:rPr>
                <w:iCs/>
              </w:rPr>
              <w:t>16</w:t>
            </w:r>
          </w:p>
        </w:tc>
        <w:tc>
          <w:tcPr>
            <w:tcW w:w="2632" w:type="dxa"/>
            <w:shd w:val="clear" w:color="auto" w:fill="FFFFFF" w:themeFill="background1"/>
            <w:vAlign w:val="center"/>
          </w:tcPr>
          <w:p w14:paraId="331865AF" w14:textId="7B1241D8"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Informații privind asocierea</w:t>
            </w:r>
          </w:p>
        </w:tc>
        <w:tc>
          <w:tcPr>
            <w:tcW w:w="4489" w:type="dxa"/>
            <w:shd w:val="clear" w:color="auto" w:fill="FFFFFF" w:themeFill="background1"/>
            <w:vAlign w:val="center"/>
          </w:tcPr>
          <w:p w14:paraId="4A01C696" w14:textId="64FC893A" w:rsidR="00EE2395" w:rsidRPr="001F674B" w:rsidRDefault="00EE4AD6" w:rsidP="00EE2395">
            <w:pPr>
              <w:shd w:val="clear" w:color="auto" w:fill="FFFFFF" w:themeFill="background1"/>
              <w:tabs>
                <w:tab w:val="left" w:pos="612"/>
              </w:tabs>
              <w:spacing w:before="120" w:after="120"/>
              <w:jc w:val="center"/>
              <w:rPr>
                <w:rFonts w:eastAsiaTheme="minorEastAsia"/>
                <w:sz w:val="22"/>
                <w:szCs w:val="22"/>
              </w:rPr>
            </w:pPr>
            <w:r>
              <w:rPr>
                <w:rFonts w:eastAsiaTheme="minorEastAsia"/>
                <w:sz w:val="22"/>
                <w:szCs w:val="22"/>
              </w:rPr>
              <w:t>C</w:t>
            </w:r>
            <w:r w:rsidR="00EE2395" w:rsidRPr="001F674B">
              <w:rPr>
                <w:rFonts w:eastAsiaTheme="minorEastAsia"/>
                <w:sz w:val="22"/>
                <w:szCs w:val="22"/>
              </w:rPr>
              <w:t>onfirmată prin semnătura electronică potrivit anexei nr. 17 al documentației standard (după caz)</w:t>
            </w:r>
          </w:p>
        </w:tc>
        <w:tc>
          <w:tcPr>
            <w:tcW w:w="1793" w:type="dxa"/>
            <w:shd w:val="clear" w:color="auto" w:fill="FFFFFF" w:themeFill="background1"/>
            <w:vAlign w:val="center"/>
          </w:tcPr>
          <w:p w14:paraId="412C446E" w14:textId="7695ED86" w:rsidR="00EE2395" w:rsidRPr="001F674B" w:rsidRDefault="005E5376"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r w:rsidR="00EE2395" w:rsidRPr="001F674B">
              <w:rPr>
                <w:iCs/>
                <w:sz w:val="22"/>
                <w:szCs w:val="22"/>
              </w:rPr>
              <w:t xml:space="preserve">/în cazul asocierii </w:t>
            </w:r>
          </w:p>
        </w:tc>
      </w:tr>
      <w:tr w:rsidR="00EE2395" w:rsidRPr="00EC30C2" w14:paraId="61AFCFE7" w14:textId="77777777" w:rsidTr="00AB1F2A">
        <w:tc>
          <w:tcPr>
            <w:tcW w:w="572" w:type="dxa"/>
            <w:shd w:val="clear" w:color="auto" w:fill="FFFFFF" w:themeFill="background1"/>
            <w:vAlign w:val="center"/>
          </w:tcPr>
          <w:p w14:paraId="09D6EAE0" w14:textId="0A0CE3B8" w:rsidR="00EE2395" w:rsidRPr="00170465" w:rsidRDefault="00EE2395" w:rsidP="00EE2395">
            <w:pPr>
              <w:shd w:val="clear" w:color="auto" w:fill="FFFFFF" w:themeFill="background1"/>
              <w:tabs>
                <w:tab w:val="left" w:pos="612"/>
              </w:tabs>
              <w:spacing w:before="120" w:after="120"/>
              <w:jc w:val="center"/>
              <w:rPr>
                <w:iCs/>
              </w:rPr>
            </w:pPr>
            <w:r>
              <w:rPr>
                <w:iCs/>
              </w:rPr>
              <w:t>17</w:t>
            </w:r>
          </w:p>
        </w:tc>
        <w:tc>
          <w:tcPr>
            <w:tcW w:w="2632" w:type="dxa"/>
            <w:shd w:val="clear" w:color="auto" w:fill="FFFFFF" w:themeFill="background1"/>
            <w:vAlign w:val="center"/>
          </w:tcPr>
          <w:p w14:paraId="14FD4D86" w14:textId="261DCAFA"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Certificatul privind lipsa sau existența datoriilor făță de bugetul public național</w:t>
            </w:r>
          </w:p>
        </w:tc>
        <w:tc>
          <w:tcPr>
            <w:tcW w:w="4489" w:type="dxa"/>
            <w:shd w:val="clear" w:color="auto" w:fill="FFFFFF" w:themeFill="background1"/>
            <w:vAlign w:val="center"/>
          </w:tcPr>
          <w:p w14:paraId="5493BF5B" w14:textId="628FB722" w:rsidR="00EE2395" w:rsidRPr="001F674B" w:rsidRDefault="004732CA" w:rsidP="00EE2395">
            <w:pPr>
              <w:shd w:val="clear" w:color="auto" w:fill="FFFFFF" w:themeFill="background1"/>
              <w:tabs>
                <w:tab w:val="left" w:pos="612"/>
              </w:tabs>
              <w:spacing w:before="120" w:after="120"/>
              <w:jc w:val="center"/>
              <w:rPr>
                <w:rFonts w:eastAsiaTheme="minorEastAsia"/>
                <w:sz w:val="22"/>
                <w:szCs w:val="22"/>
              </w:rPr>
            </w:pPr>
            <w:r w:rsidRPr="00E43BF1">
              <w:t>Copie, confirmat prin aplicarea semnăturii electronice a Participantului, valabil la data deschiderii ofertelor.</w:t>
            </w:r>
          </w:p>
        </w:tc>
        <w:tc>
          <w:tcPr>
            <w:tcW w:w="1793" w:type="dxa"/>
            <w:shd w:val="clear" w:color="auto" w:fill="FFFFFF" w:themeFill="background1"/>
            <w:vAlign w:val="center"/>
          </w:tcPr>
          <w:p w14:paraId="4320F04F" w14:textId="725B2D36"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t>Obligatoriu</w:t>
            </w:r>
          </w:p>
        </w:tc>
      </w:tr>
      <w:tr w:rsidR="00EE2395" w:rsidRPr="00EC30C2" w14:paraId="6C50A48F" w14:textId="77777777" w:rsidTr="00AB1F2A">
        <w:tc>
          <w:tcPr>
            <w:tcW w:w="572" w:type="dxa"/>
            <w:shd w:val="clear" w:color="auto" w:fill="FFFFFF" w:themeFill="background1"/>
            <w:vAlign w:val="center"/>
          </w:tcPr>
          <w:p w14:paraId="0DF01C69" w14:textId="12EB7707" w:rsidR="00EE2395" w:rsidRPr="00170465" w:rsidRDefault="00EE2395" w:rsidP="00EE2395">
            <w:pPr>
              <w:shd w:val="clear" w:color="auto" w:fill="FFFFFF" w:themeFill="background1"/>
              <w:tabs>
                <w:tab w:val="left" w:pos="612"/>
              </w:tabs>
              <w:spacing w:before="120" w:after="120"/>
              <w:jc w:val="center"/>
              <w:rPr>
                <w:iCs/>
              </w:rPr>
            </w:pPr>
            <w:r>
              <w:rPr>
                <w:iCs/>
              </w:rPr>
              <w:t>18</w:t>
            </w:r>
          </w:p>
        </w:tc>
        <w:tc>
          <w:tcPr>
            <w:tcW w:w="2632" w:type="dxa"/>
            <w:shd w:val="clear" w:color="auto" w:fill="FFFFFF" w:themeFill="background1"/>
            <w:vAlign w:val="center"/>
          </w:tcPr>
          <w:p w14:paraId="26E56C75" w14:textId="77777777" w:rsidR="00EE2395" w:rsidRPr="001F674B" w:rsidRDefault="00EE2395" w:rsidP="00EE2395">
            <w:pPr>
              <w:autoSpaceDE w:val="0"/>
              <w:autoSpaceDN w:val="0"/>
              <w:adjustRightInd w:val="0"/>
              <w:jc w:val="center"/>
              <w:rPr>
                <w:rFonts w:eastAsiaTheme="minorEastAsia"/>
                <w:sz w:val="22"/>
                <w:szCs w:val="22"/>
              </w:rPr>
            </w:pPr>
            <w:r w:rsidRPr="001F674B">
              <w:rPr>
                <w:rFonts w:eastAsiaTheme="minorEastAsia"/>
                <w:sz w:val="22"/>
                <w:szCs w:val="22"/>
              </w:rPr>
              <w:t>Demonstrarea accesului la utilajele, instalațiile și/sau echipamentele tehnice indicate de autoritatea contractantă, pe care aceasta le consideră necesare pentru îndeplinirea</w:t>
            </w:r>
          </w:p>
          <w:p w14:paraId="4F7E9254" w14:textId="4A7E8817" w:rsidR="00EE2395" w:rsidRPr="001F674B" w:rsidRDefault="00EE2395" w:rsidP="00EE239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lastRenderedPageBreak/>
              <w:t>contractului ce urmează a fi atribuit</w:t>
            </w:r>
          </w:p>
        </w:tc>
        <w:tc>
          <w:tcPr>
            <w:tcW w:w="4489" w:type="dxa"/>
            <w:shd w:val="clear" w:color="auto" w:fill="FFFFFF" w:themeFill="background1"/>
            <w:vAlign w:val="center"/>
          </w:tcPr>
          <w:p w14:paraId="7337AE0C" w14:textId="77777777" w:rsidR="00EE2395" w:rsidRPr="001F674B" w:rsidRDefault="00EE2395" w:rsidP="008B55C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lastRenderedPageBreak/>
              <w:t>Declarație privind dotările specifice, utilajul şi echipamentul necesar pentru îndeplinirea corespunzătoare a contractului conform anexei nr.14 al documentației standard și Documente</w:t>
            </w:r>
          </w:p>
          <w:p w14:paraId="45C08478" w14:textId="3A1CFE71" w:rsidR="00EE2395" w:rsidRPr="001F674B" w:rsidRDefault="00EE2395" w:rsidP="008B55C5">
            <w:pPr>
              <w:shd w:val="clear" w:color="auto" w:fill="FFFFFF" w:themeFill="background1"/>
              <w:tabs>
                <w:tab w:val="left" w:pos="612"/>
              </w:tabs>
              <w:jc w:val="center"/>
              <w:rPr>
                <w:rFonts w:eastAsiaTheme="minorEastAsia"/>
                <w:sz w:val="22"/>
                <w:szCs w:val="22"/>
              </w:rPr>
            </w:pPr>
            <w:r w:rsidRPr="001F674B">
              <w:rPr>
                <w:rFonts w:eastAsiaTheme="minorEastAsia"/>
                <w:sz w:val="22"/>
                <w:szCs w:val="22"/>
              </w:rPr>
              <w:t xml:space="preserve">care atestă faptul că operatorul economic se află în posesia utilajelor, instalațiilor și/sau echipamentelor indicate de autoritatea contractantă, acestea fiind fie în dotare proprie, </w:t>
            </w:r>
            <w:r w:rsidRPr="001F674B">
              <w:rPr>
                <w:rFonts w:eastAsiaTheme="minorEastAsia"/>
                <w:sz w:val="22"/>
                <w:szCs w:val="22"/>
              </w:rPr>
              <w:lastRenderedPageBreak/>
              <w:t>fie închiriate, necesare îndeplinirii contractului - confirmată prin semnătura electronică.</w:t>
            </w:r>
          </w:p>
        </w:tc>
        <w:tc>
          <w:tcPr>
            <w:tcW w:w="1793" w:type="dxa"/>
            <w:shd w:val="clear" w:color="auto" w:fill="FFFFFF" w:themeFill="background1"/>
            <w:vAlign w:val="center"/>
          </w:tcPr>
          <w:p w14:paraId="05A6D546" w14:textId="1215662D" w:rsidR="00EE2395" w:rsidRPr="001F674B" w:rsidRDefault="00997C5A" w:rsidP="00EE2395">
            <w:pPr>
              <w:shd w:val="clear" w:color="auto" w:fill="FFFFFF" w:themeFill="background1"/>
              <w:tabs>
                <w:tab w:val="left" w:pos="612"/>
              </w:tabs>
              <w:spacing w:before="120" w:after="120"/>
              <w:jc w:val="center"/>
              <w:rPr>
                <w:iCs/>
                <w:sz w:val="22"/>
                <w:szCs w:val="22"/>
              </w:rPr>
            </w:pPr>
            <w:r w:rsidRPr="001F674B">
              <w:rPr>
                <w:color w:val="000000" w:themeColor="text1"/>
                <w:sz w:val="22"/>
                <w:szCs w:val="22"/>
              </w:rPr>
              <w:lastRenderedPageBreak/>
              <w:t>Obligatoriu</w:t>
            </w:r>
          </w:p>
        </w:tc>
      </w:tr>
      <w:tr w:rsidR="00EE2395" w:rsidRPr="00EC30C2" w14:paraId="659DBA0D" w14:textId="77777777" w:rsidTr="00AB1F2A">
        <w:tc>
          <w:tcPr>
            <w:tcW w:w="572" w:type="dxa"/>
            <w:shd w:val="clear" w:color="auto" w:fill="FFFFFF" w:themeFill="background1"/>
            <w:vAlign w:val="center"/>
          </w:tcPr>
          <w:p w14:paraId="163CB1DA" w14:textId="6E4210BF" w:rsidR="00EE2395" w:rsidRPr="00170465" w:rsidRDefault="00EE2395" w:rsidP="00EE2395">
            <w:pPr>
              <w:shd w:val="clear" w:color="auto" w:fill="FFFFFF" w:themeFill="background1"/>
              <w:tabs>
                <w:tab w:val="left" w:pos="612"/>
              </w:tabs>
              <w:spacing w:before="120" w:after="120"/>
              <w:jc w:val="center"/>
              <w:rPr>
                <w:iCs/>
              </w:rPr>
            </w:pPr>
            <w:r>
              <w:rPr>
                <w:iCs/>
              </w:rPr>
              <w:t>19</w:t>
            </w:r>
          </w:p>
        </w:tc>
        <w:tc>
          <w:tcPr>
            <w:tcW w:w="2632" w:type="dxa"/>
            <w:shd w:val="clear" w:color="auto" w:fill="FFFFFF" w:themeFill="background1"/>
            <w:vAlign w:val="center"/>
          </w:tcPr>
          <w:p w14:paraId="69CF1FF3" w14:textId="77777777" w:rsidR="00EE2395" w:rsidRPr="001F674B" w:rsidRDefault="00EE2395" w:rsidP="00EE2395">
            <w:pPr>
              <w:autoSpaceDE w:val="0"/>
              <w:autoSpaceDN w:val="0"/>
              <w:adjustRightInd w:val="0"/>
              <w:jc w:val="center"/>
              <w:rPr>
                <w:rFonts w:eastAsiaTheme="minorEastAsia"/>
                <w:sz w:val="22"/>
                <w:szCs w:val="22"/>
              </w:rPr>
            </w:pPr>
            <w:r w:rsidRPr="001F674B">
              <w:rPr>
                <w:rFonts w:eastAsiaTheme="minorEastAsia"/>
                <w:sz w:val="22"/>
                <w:szCs w:val="22"/>
              </w:rPr>
              <w:t>Demonstrarea accesului la personalul necesar pentru îndeplinirea corespunzătoare a</w:t>
            </w:r>
          </w:p>
          <w:p w14:paraId="317FB902" w14:textId="4A098D43" w:rsidR="00EE2395" w:rsidRPr="001F674B" w:rsidRDefault="00EE2395" w:rsidP="00EE2395">
            <w:pPr>
              <w:autoSpaceDE w:val="0"/>
              <w:autoSpaceDN w:val="0"/>
              <w:adjustRightInd w:val="0"/>
              <w:jc w:val="center"/>
              <w:rPr>
                <w:rFonts w:eastAsiaTheme="minorEastAsia"/>
                <w:sz w:val="22"/>
                <w:szCs w:val="22"/>
              </w:rPr>
            </w:pPr>
            <w:r w:rsidRPr="001F674B">
              <w:rPr>
                <w:rFonts w:eastAsiaTheme="minorEastAsia"/>
                <w:sz w:val="22"/>
                <w:szCs w:val="22"/>
              </w:rPr>
              <w:t>obiectului contractului ce urmează a fi atribuit (personalul de specialitate care va avea un rol esențial în îndeplinirea acestuia)</w:t>
            </w:r>
          </w:p>
        </w:tc>
        <w:tc>
          <w:tcPr>
            <w:tcW w:w="4489" w:type="dxa"/>
            <w:shd w:val="clear" w:color="auto" w:fill="FFFFFF" w:themeFill="background1"/>
            <w:vAlign w:val="center"/>
          </w:tcPr>
          <w:p w14:paraId="0BE96024" w14:textId="6B7D10F7"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rFonts w:eastAsiaTheme="minorEastAsia"/>
                <w:sz w:val="22"/>
                <w:szCs w:val="22"/>
              </w:rPr>
              <w:t>Declarație privind personalul de specialitate (indicând persoanele) propuse pentru implementarea contractului – confirmată prin semnătura electronică potrivit anexei nr.15 al documentației standard</w:t>
            </w:r>
          </w:p>
        </w:tc>
        <w:tc>
          <w:tcPr>
            <w:tcW w:w="1793" w:type="dxa"/>
            <w:shd w:val="clear" w:color="auto" w:fill="FFFFFF" w:themeFill="background1"/>
            <w:vAlign w:val="center"/>
          </w:tcPr>
          <w:p w14:paraId="1319F376" w14:textId="4862F889" w:rsidR="00EE2395" w:rsidRPr="001F674B" w:rsidRDefault="00997C5A" w:rsidP="00EE2395">
            <w:pPr>
              <w:jc w:val="center"/>
              <w:rPr>
                <w:iCs/>
                <w:sz w:val="22"/>
                <w:szCs w:val="22"/>
              </w:rPr>
            </w:pPr>
            <w:r w:rsidRPr="001F674B">
              <w:rPr>
                <w:color w:val="000000" w:themeColor="text1"/>
                <w:sz w:val="22"/>
                <w:szCs w:val="22"/>
              </w:rPr>
              <w:t>Obligatoriu</w:t>
            </w:r>
          </w:p>
        </w:tc>
      </w:tr>
      <w:tr w:rsidR="00EE2395" w:rsidRPr="00EC30C2" w14:paraId="44586C38" w14:textId="77777777" w:rsidTr="00AB1F2A">
        <w:tc>
          <w:tcPr>
            <w:tcW w:w="572" w:type="dxa"/>
            <w:shd w:val="clear" w:color="auto" w:fill="FFFFFF" w:themeFill="background1"/>
            <w:vAlign w:val="center"/>
          </w:tcPr>
          <w:p w14:paraId="4C0C900A" w14:textId="19E37B4E" w:rsidR="00EE2395" w:rsidRPr="00170465" w:rsidRDefault="00EE2395" w:rsidP="00EE2395">
            <w:pPr>
              <w:shd w:val="clear" w:color="auto" w:fill="FFFFFF" w:themeFill="background1"/>
              <w:tabs>
                <w:tab w:val="left" w:pos="612"/>
              </w:tabs>
              <w:spacing w:before="120" w:after="120"/>
              <w:jc w:val="center"/>
              <w:rPr>
                <w:iCs/>
              </w:rPr>
            </w:pPr>
            <w:r>
              <w:rPr>
                <w:iCs/>
              </w:rPr>
              <w:t>20</w:t>
            </w:r>
          </w:p>
        </w:tc>
        <w:tc>
          <w:tcPr>
            <w:tcW w:w="2632" w:type="dxa"/>
            <w:shd w:val="clear" w:color="auto" w:fill="FFFFFF" w:themeFill="background1"/>
            <w:vAlign w:val="center"/>
          </w:tcPr>
          <w:p w14:paraId="18FEBE9B" w14:textId="37D63980" w:rsidR="00EE2395" w:rsidRPr="001F674B" w:rsidRDefault="00EE2395" w:rsidP="00EE2395">
            <w:pPr>
              <w:autoSpaceDE w:val="0"/>
              <w:autoSpaceDN w:val="0"/>
              <w:adjustRightInd w:val="0"/>
              <w:jc w:val="center"/>
              <w:rPr>
                <w:rFonts w:eastAsiaTheme="minorEastAsia"/>
                <w:sz w:val="22"/>
                <w:szCs w:val="22"/>
              </w:rPr>
            </w:pPr>
            <w:r w:rsidRPr="001F674B">
              <w:rPr>
                <w:rStyle w:val="fontstyle01"/>
                <w:rFonts w:ascii="Times New Roman" w:hAnsi="Times New Roman"/>
                <w:sz w:val="22"/>
                <w:szCs w:val="22"/>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4489" w:type="dxa"/>
            <w:shd w:val="clear" w:color="auto" w:fill="FFFFFF" w:themeFill="background1"/>
            <w:vAlign w:val="center"/>
          </w:tcPr>
          <w:p w14:paraId="7FE2F428" w14:textId="3068C1D6" w:rsidR="00EE2395" w:rsidRPr="001F674B" w:rsidRDefault="00EE2395" w:rsidP="00EE2395">
            <w:pPr>
              <w:shd w:val="clear" w:color="auto" w:fill="FFFFFF" w:themeFill="background1"/>
              <w:tabs>
                <w:tab w:val="left" w:pos="612"/>
              </w:tabs>
              <w:spacing w:before="120" w:after="120"/>
              <w:jc w:val="center"/>
              <w:rPr>
                <w:rFonts w:eastAsiaTheme="minorEastAsia"/>
                <w:sz w:val="22"/>
                <w:szCs w:val="22"/>
              </w:rPr>
            </w:pPr>
            <w:r w:rsidRPr="001F674B">
              <w:rPr>
                <w:rStyle w:val="Robust"/>
                <w:b w:val="0"/>
                <w:sz w:val="22"/>
                <w:szCs w:val="22"/>
              </w:rPr>
              <w:t xml:space="preserve">Original, </w:t>
            </w:r>
            <w:r w:rsidRPr="001F674B">
              <w:rPr>
                <w:iCs/>
                <w:sz w:val="22"/>
                <w:szCs w:val="22"/>
              </w:rPr>
              <w:t>confirmat prin aplicarea semnăturii electronice a Participantului. Operatorul electronic va completa declarația modelul aferent procedurii (anexată în SIARSAP)</w:t>
            </w:r>
          </w:p>
        </w:tc>
        <w:tc>
          <w:tcPr>
            <w:tcW w:w="1793" w:type="dxa"/>
            <w:shd w:val="clear" w:color="auto" w:fill="FFFFFF" w:themeFill="background1"/>
            <w:vAlign w:val="center"/>
          </w:tcPr>
          <w:p w14:paraId="3DE0FC85" w14:textId="45757F29" w:rsidR="00EE2395" w:rsidRPr="001F674B" w:rsidRDefault="00B6073C" w:rsidP="00EE2395">
            <w:pPr>
              <w:jc w:val="center"/>
              <w:rPr>
                <w:iCs/>
                <w:sz w:val="22"/>
                <w:szCs w:val="22"/>
              </w:rPr>
            </w:pPr>
            <w:r w:rsidRPr="001F674B">
              <w:rPr>
                <w:color w:val="000000" w:themeColor="text1"/>
                <w:sz w:val="22"/>
                <w:szCs w:val="22"/>
              </w:rPr>
              <w:t>Obligatoriu</w:t>
            </w:r>
            <w:r w:rsidR="00EE2395" w:rsidRPr="001F674B">
              <w:rPr>
                <w:iCs/>
                <w:sz w:val="22"/>
                <w:szCs w:val="22"/>
              </w:rPr>
              <w:t>/</w:t>
            </w:r>
            <w:r w:rsidR="00EE2395" w:rsidRPr="001F674B">
              <w:rPr>
                <w:sz w:val="22"/>
                <w:szCs w:val="22"/>
              </w:rPr>
              <w:t xml:space="preserve"> </w:t>
            </w:r>
            <w:r w:rsidR="00EE2395" w:rsidRPr="001F674B">
              <w:rPr>
                <w:iCs/>
                <w:sz w:val="22"/>
                <w:szCs w:val="22"/>
              </w:rPr>
              <w:t>În termen de 5 zile după primirea scrisoarei de înștiințare</w:t>
            </w:r>
          </w:p>
          <w:p w14:paraId="40BD970C" w14:textId="7B44429E" w:rsidR="00EE2395" w:rsidRPr="001F674B" w:rsidRDefault="00EE2395" w:rsidP="00EE2395">
            <w:pPr>
              <w:jc w:val="center"/>
              <w:rPr>
                <w:iCs/>
                <w:sz w:val="22"/>
                <w:szCs w:val="22"/>
              </w:rPr>
            </w:pPr>
            <w:r w:rsidRPr="001F674B">
              <w:rPr>
                <w:iCs/>
                <w:sz w:val="22"/>
                <w:szCs w:val="22"/>
              </w:rPr>
              <w:t>(pentru operatorul desemnat cîștigător).</w:t>
            </w:r>
          </w:p>
        </w:tc>
      </w:tr>
      <w:tr w:rsidR="00EE2395" w:rsidRPr="00EC30C2" w14:paraId="18A31FEE" w14:textId="77777777" w:rsidTr="00AB1F2A">
        <w:tc>
          <w:tcPr>
            <w:tcW w:w="572" w:type="dxa"/>
            <w:shd w:val="clear" w:color="auto" w:fill="FFFFFF" w:themeFill="background1"/>
            <w:vAlign w:val="center"/>
          </w:tcPr>
          <w:p w14:paraId="30150D8A" w14:textId="46FE295D" w:rsidR="00EE2395" w:rsidRPr="00170465" w:rsidRDefault="00EE2395" w:rsidP="00EE2395">
            <w:pPr>
              <w:shd w:val="clear" w:color="auto" w:fill="FFFFFF" w:themeFill="background1"/>
              <w:tabs>
                <w:tab w:val="left" w:pos="612"/>
              </w:tabs>
              <w:spacing w:before="120" w:after="120"/>
              <w:jc w:val="center"/>
              <w:rPr>
                <w:iCs/>
              </w:rPr>
            </w:pPr>
            <w:r>
              <w:rPr>
                <w:iCs/>
              </w:rPr>
              <w:t>21</w:t>
            </w:r>
          </w:p>
        </w:tc>
        <w:tc>
          <w:tcPr>
            <w:tcW w:w="2632" w:type="dxa"/>
            <w:shd w:val="clear" w:color="auto" w:fill="FFFFFF" w:themeFill="background1"/>
            <w:vAlign w:val="center"/>
          </w:tcPr>
          <w:p w14:paraId="04BCB278" w14:textId="77777777"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Angajament terț susținător</w:t>
            </w:r>
          </w:p>
          <w:p w14:paraId="32B537E8" w14:textId="56175DDD" w:rsidR="00EE2395" w:rsidRPr="001F674B" w:rsidRDefault="00EE2395" w:rsidP="00EE2395">
            <w:pPr>
              <w:autoSpaceDE w:val="0"/>
              <w:autoSpaceDN w:val="0"/>
              <w:adjustRightInd w:val="0"/>
              <w:jc w:val="center"/>
              <w:rPr>
                <w:rFonts w:eastAsiaTheme="minorEastAsia"/>
                <w:sz w:val="22"/>
                <w:szCs w:val="22"/>
              </w:rPr>
            </w:pPr>
            <w:r w:rsidRPr="001F674B">
              <w:rPr>
                <w:rStyle w:val="fontstyle01"/>
                <w:rFonts w:ascii="Times New Roman" w:hAnsi="Times New Roman"/>
                <w:sz w:val="22"/>
                <w:szCs w:val="22"/>
              </w:rPr>
              <w:t>financiar</w:t>
            </w:r>
          </w:p>
        </w:tc>
        <w:tc>
          <w:tcPr>
            <w:tcW w:w="4489" w:type="dxa"/>
            <w:shd w:val="clear" w:color="auto" w:fill="FFFFFF" w:themeFill="background1"/>
            <w:vAlign w:val="center"/>
          </w:tcPr>
          <w:p w14:paraId="6D2E91C6" w14:textId="5DD26EBC" w:rsidR="00EE2395" w:rsidRPr="001F674B" w:rsidRDefault="000F7646" w:rsidP="00EE2395">
            <w:pPr>
              <w:shd w:val="clear" w:color="auto" w:fill="FFFFFF" w:themeFill="background1"/>
              <w:tabs>
                <w:tab w:val="left" w:pos="612"/>
              </w:tabs>
              <w:spacing w:before="120" w:after="120"/>
              <w:jc w:val="center"/>
              <w:rPr>
                <w:rFonts w:eastAsiaTheme="minorEastAsia"/>
                <w:sz w:val="22"/>
                <w:szCs w:val="22"/>
              </w:rPr>
            </w:pPr>
            <w:r>
              <w:rPr>
                <w:rStyle w:val="Robust"/>
                <w:b w:val="0"/>
                <w:sz w:val="22"/>
                <w:szCs w:val="22"/>
              </w:rPr>
              <w:t>C</w:t>
            </w:r>
            <w:r w:rsidR="00EE2395" w:rsidRPr="001F674B">
              <w:rPr>
                <w:rStyle w:val="Robust"/>
                <w:b w:val="0"/>
                <w:sz w:val="22"/>
                <w:szCs w:val="22"/>
              </w:rPr>
              <w:t>onfirmată prin semnătura electronică potrivit anexei nr 18 al documentației standard (după caz)</w:t>
            </w:r>
          </w:p>
        </w:tc>
        <w:tc>
          <w:tcPr>
            <w:tcW w:w="1793" w:type="dxa"/>
            <w:shd w:val="clear" w:color="auto" w:fill="FFFFFF" w:themeFill="background1"/>
            <w:vAlign w:val="center"/>
          </w:tcPr>
          <w:p w14:paraId="2E9B589C" w14:textId="32BA5499" w:rsidR="00EE2395" w:rsidRPr="001F674B" w:rsidRDefault="00B6073C" w:rsidP="00EE2395">
            <w:pPr>
              <w:jc w:val="center"/>
              <w:rPr>
                <w:iCs/>
                <w:sz w:val="22"/>
                <w:szCs w:val="22"/>
              </w:rPr>
            </w:pPr>
            <w:r w:rsidRPr="001F674B">
              <w:rPr>
                <w:color w:val="000000" w:themeColor="text1"/>
                <w:sz w:val="22"/>
                <w:szCs w:val="22"/>
              </w:rPr>
              <w:t>Obligatoriu</w:t>
            </w:r>
            <w:r w:rsidR="00EE2395" w:rsidRPr="001F674B">
              <w:rPr>
                <w:iCs/>
                <w:sz w:val="22"/>
                <w:szCs w:val="22"/>
              </w:rPr>
              <w:t>/în cazul susţinerii acordate</w:t>
            </w:r>
          </w:p>
        </w:tc>
      </w:tr>
      <w:tr w:rsidR="00EE2395" w:rsidRPr="00EC30C2" w14:paraId="0AB28B92" w14:textId="77777777" w:rsidTr="00AB1F2A">
        <w:tc>
          <w:tcPr>
            <w:tcW w:w="572" w:type="dxa"/>
            <w:shd w:val="clear" w:color="auto" w:fill="FFFFFF" w:themeFill="background1"/>
            <w:vAlign w:val="center"/>
          </w:tcPr>
          <w:p w14:paraId="753518AF" w14:textId="1F85C04F" w:rsidR="00EE2395" w:rsidRPr="00170465" w:rsidRDefault="00EE2395" w:rsidP="00EE2395">
            <w:pPr>
              <w:shd w:val="clear" w:color="auto" w:fill="FFFFFF" w:themeFill="background1"/>
              <w:tabs>
                <w:tab w:val="left" w:pos="612"/>
              </w:tabs>
              <w:spacing w:before="120" w:after="120"/>
              <w:jc w:val="center"/>
              <w:rPr>
                <w:iCs/>
              </w:rPr>
            </w:pPr>
            <w:r>
              <w:rPr>
                <w:iCs/>
              </w:rPr>
              <w:t>22</w:t>
            </w:r>
          </w:p>
        </w:tc>
        <w:tc>
          <w:tcPr>
            <w:tcW w:w="2632" w:type="dxa"/>
            <w:shd w:val="clear" w:color="auto" w:fill="FFFFFF" w:themeFill="background1"/>
            <w:vAlign w:val="center"/>
          </w:tcPr>
          <w:p w14:paraId="1A569DCD" w14:textId="77777777"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Angajament privind susținerea</w:t>
            </w:r>
          </w:p>
          <w:p w14:paraId="07F0867C" w14:textId="77777777"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tehnică și profesională a</w:t>
            </w:r>
          </w:p>
          <w:p w14:paraId="316401B0" w14:textId="77777777"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ofertantului/grupului de</w:t>
            </w:r>
          </w:p>
          <w:p w14:paraId="1100E438" w14:textId="64A19114"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operatori economic</w:t>
            </w:r>
          </w:p>
        </w:tc>
        <w:tc>
          <w:tcPr>
            <w:tcW w:w="4489" w:type="dxa"/>
            <w:shd w:val="clear" w:color="auto" w:fill="FFFFFF" w:themeFill="background1"/>
            <w:vAlign w:val="center"/>
          </w:tcPr>
          <w:p w14:paraId="6A3FE885" w14:textId="294E253D" w:rsidR="00EE2395" w:rsidRPr="001F674B" w:rsidRDefault="000F7646" w:rsidP="00EE2395">
            <w:pPr>
              <w:shd w:val="clear" w:color="auto" w:fill="FFFFFF" w:themeFill="background1"/>
              <w:tabs>
                <w:tab w:val="left" w:pos="612"/>
              </w:tabs>
              <w:spacing w:before="120" w:after="120"/>
              <w:jc w:val="center"/>
              <w:rPr>
                <w:rStyle w:val="Robust"/>
                <w:b w:val="0"/>
                <w:sz w:val="22"/>
                <w:szCs w:val="22"/>
              </w:rPr>
            </w:pPr>
            <w:r>
              <w:rPr>
                <w:rStyle w:val="Robust"/>
                <w:b w:val="0"/>
                <w:sz w:val="22"/>
                <w:szCs w:val="22"/>
              </w:rPr>
              <w:t>C</w:t>
            </w:r>
            <w:r w:rsidR="00EE2395" w:rsidRPr="001F674B">
              <w:rPr>
                <w:rStyle w:val="Robust"/>
                <w:b w:val="0"/>
                <w:sz w:val="22"/>
                <w:szCs w:val="22"/>
              </w:rPr>
              <w:t>onfirmată prin semnătura electronică potrivit anexei nr 19 al documentației standard (după caz)</w:t>
            </w:r>
          </w:p>
        </w:tc>
        <w:tc>
          <w:tcPr>
            <w:tcW w:w="1793" w:type="dxa"/>
            <w:shd w:val="clear" w:color="auto" w:fill="FFFFFF" w:themeFill="background1"/>
            <w:vAlign w:val="center"/>
          </w:tcPr>
          <w:p w14:paraId="30C82EA7" w14:textId="1B88776C" w:rsidR="00EE2395" w:rsidRPr="001F674B" w:rsidRDefault="00B6073C" w:rsidP="00EE2395">
            <w:pPr>
              <w:jc w:val="center"/>
              <w:rPr>
                <w:iCs/>
                <w:sz w:val="22"/>
                <w:szCs w:val="22"/>
              </w:rPr>
            </w:pPr>
            <w:r w:rsidRPr="001F674B">
              <w:rPr>
                <w:color w:val="000000" w:themeColor="text1"/>
                <w:sz w:val="22"/>
                <w:szCs w:val="22"/>
              </w:rPr>
              <w:t>Obligatoriu</w:t>
            </w:r>
            <w:r w:rsidR="00EE2395" w:rsidRPr="001F674B">
              <w:rPr>
                <w:iCs/>
                <w:sz w:val="22"/>
                <w:szCs w:val="22"/>
              </w:rPr>
              <w:t>/în cazul susţinerii acordate</w:t>
            </w:r>
          </w:p>
        </w:tc>
      </w:tr>
      <w:tr w:rsidR="00EE2395" w:rsidRPr="00EC30C2" w14:paraId="438204C5" w14:textId="77777777" w:rsidTr="00AB1F2A">
        <w:tc>
          <w:tcPr>
            <w:tcW w:w="572" w:type="dxa"/>
            <w:shd w:val="clear" w:color="auto" w:fill="FFFFFF" w:themeFill="background1"/>
            <w:vAlign w:val="center"/>
          </w:tcPr>
          <w:p w14:paraId="5D8904E8" w14:textId="692F6346" w:rsidR="00EE2395" w:rsidRPr="00170465" w:rsidRDefault="00EE2395" w:rsidP="00EE2395">
            <w:pPr>
              <w:shd w:val="clear" w:color="auto" w:fill="FFFFFF" w:themeFill="background1"/>
              <w:tabs>
                <w:tab w:val="left" w:pos="612"/>
              </w:tabs>
              <w:spacing w:before="120" w:after="120"/>
              <w:jc w:val="center"/>
              <w:rPr>
                <w:iCs/>
              </w:rPr>
            </w:pPr>
            <w:r>
              <w:rPr>
                <w:iCs/>
              </w:rPr>
              <w:t>23</w:t>
            </w:r>
          </w:p>
        </w:tc>
        <w:tc>
          <w:tcPr>
            <w:tcW w:w="2632" w:type="dxa"/>
            <w:shd w:val="clear" w:color="auto" w:fill="FFFFFF" w:themeFill="background1"/>
            <w:vAlign w:val="center"/>
          </w:tcPr>
          <w:p w14:paraId="6C8E1497" w14:textId="2A7DD614"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Declarație terț susținător tehnic</w:t>
            </w:r>
          </w:p>
        </w:tc>
        <w:tc>
          <w:tcPr>
            <w:tcW w:w="4489" w:type="dxa"/>
            <w:shd w:val="clear" w:color="auto" w:fill="FFFFFF" w:themeFill="background1"/>
            <w:vAlign w:val="center"/>
          </w:tcPr>
          <w:p w14:paraId="21B8DCAB" w14:textId="6F0B7472" w:rsidR="00EE2395" w:rsidRPr="001F674B" w:rsidRDefault="000F7646" w:rsidP="00EE2395">
            <w:pPr>
              <w:shd w:val="clear" w:color="auto" w:fill="FFFFFF" w:themeFill="background1"/>
              <w:tabs>
                <w:tab w:val="left" w:pos="612"/>
              </w:tabs>
              <w:spacing w:before="120" w:after="120"/>
              <w:jc w:val="center"/>
              <w:rPr>
                <w:rStyle w:val="Robust"/>
                <w:b w:val="0"/>
                <w:sz w:val="22"/>
                <w:szCs w:val="22"/>
              </w:rPr>
            </w:pPr>
            <w:r>
              <w:rPr>
                <w:rStyle w:val="Robust"/>
                <w:b w:val="0"/>
                <w:sz w:val="22"/>
                <w:szCs w:val="22"/>
              </w:rPr>
              <w:t>C</w:t>
            </w:r>
            <w:r w:rsidR="00EE2395" w:rsidRPr="001F674B">
              <w:rPr>
                <w:rStyle w:val="Robust"/>
                <w:b w:val="0"/>
                <w:sz w:val="22"/>
                <w:szCs w:val="22"/>
              </w:rPr>
              <w:t>onfirmată prin semnătura electronică potrivit anexei nr 20 al documentației standard</w:t>
            </w:r>
          </w:p>
        </w:tc>
        <w:tc>
          <w:tcPr>
            <w:tcW w:w="1793" w:type="dxa"/>
            <w:shd w:val="clear" w:color="auto" w:fill="FFFFFF" w:themeFill="background1"/>
            <w:vAlign w:val="center"/>
          </w:tcPr>
          <w:p w14:paraId="4BF650AE" w14:textId="63B9E130" w:rsidR="00EE2395" w:rsidRPr="001F674B" w:rsidRDefault="00B6073C" w:rsidP="00EE2395">
            <w:pPr>
              <w:jc w:val="center"/>
              <w:rPr>
                <w:iCs/>
                <w:sz w:val="22"/>
                <w:szCs w:val="22"/>
              </w:rPr>
            </w:pPr>
            <w:r w:rsidRPr="001F674B">
              <w:rPr>
                <w:color w:val="000000" w:themeColor="text1"/>
                <w:sz w:val="22"/>
                <w:szCs w:val="22"/>
              </w:rPr>
              <w:t>Obligatoriu</w:t>
            </w:r>
            <w:r w:rsidR="00EE2395" w:rsidRPr="001F674B">
              <w:rPr>
                <w:iCs/>
                <w:sz w:val="22"/>
                <w:szCs w:val="22"/>
              </w:rPr>
              <w:t>/în cazul susţinerii acordate</w:t>
            </w:r>
          </w:p>
        </w:tc>
      </w:tr>
      <w:tr w:rsidR="00EE2395" w:rsidRPr="00EC30C2" w14:paraId="4E94E0FD" w14:textId="77777777" w:rsidTr="00AB1F2A">
        <w:tc>
          <w:tcPr>
            <w:tcW w:w="572" w:type="dxa"/>
            <w:shd w:val="clear" w:color="auto" w:fill="FFFFFF" w:themeFill="background1"/>
            <w:vAlign w:val="center"/>
          </w:tcPr>
          <w:p w14:paraId="3F83B167" w14:textId="5C709494" w:rsidR="00EE2395" w:rsidRPr="00170465" w:rsidRDefault="00EE2395" w:rsidP="00EE2395">
            <w:pPr>
              <w:shd w:val="clear" w:color="auto" w:fill="FFFFFF" w:themeFill="background1"/>
              <w:tabs>
                <w:tab w:val="left" w:pos="612"/>
              </w:tabs>
              <w:spacing w:before="120" w:after="120"/>
              <w:jc w:val="center"/>
              <w:rPr>
                <w:iCs/>
              </w:rPr>
            </w:pPr>
            <w:r>
              <w:rPr>
                <w:iCs/>
              </w:rPr>
              <w:t>24</w:t>
            </w:r>
          </w:p>
        </w:tc>
        <w:tc>
          <w:tcPr>
            <w:tcW w:w="2632" w:type="dxa"/>
            <w:shd w:val="clear" w:color="auto" w:fill="FFFFFF" w:themeFill="background1"/>
            <w:vAlign w:val="center"/>
          </w:tcPr>
          <w:p w14:paraId="295665F1" w14:textId="77777777"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Declarație terț susținător</w:t>
            </w:r>
          </w:p>
          <w:p w14:paraId="3A399E6D" w14:textId="72919E92" w:rsidR="00EE2395" w:rsidRPr="001F674B" w:rsidRDefault="00EE2395" w:rsidP="00EE2395">
            <w:pPr>
              <w:autoSpaceDE w:val="0"/>
              <w:autoSpaceDN w:val="0"/>
              <w:adjustRightInd w:val="0"/>
              <w:jc w:val="center"/>
              <w:rPr>
                <w:rStyle w:val="fontstyle01"/>
                <w:rFonts w:ascii="Times New Roman" w:hAnsi="Times New Roman"/>
                <w:sz w:val="22"/>
                <w:szCs w:val="22"/>
              </w:rPr>
            </w:pPr>
            <w:r w:rsidRPr="001F674B">
              <w:rPr>
                <w:rStyle w:val="fontstyle01"/>
                <w:rFonts w:ascii="Times New Roman" w:hAnsi="Times New Roman"/>
                <w:sz w:val="22"/>
                <w:szCs w:val="22"/>
              </w:rPr>
              <w:t>profesiona</w:t>
            </w:r>
          </w:p>
        </w:tc>
        <w:tc>
          <w:tcPr>
            <w:tcW w:w="4489" w:type="dxa"/>
            <w:shd w:val="clear" w:color="auto" w:fill="FFFFFF" w:themeFill="background1"/>
            <w:vAlign w:val="center"/>
          </w:tcPr>
          <w:p w14:paraId="4F7F858D" w14:textId="1D5C2DF1" w:rsidR="00EE2395" w:rsidRPr="001F674B" w:rsidRDefault="000F7646" w:rsidP="00EE2395">
            <w:pPr>
              <w:shd w:val="clear" w:color="auto" w:fill="FFFFFF" w:themeFill="background1"/>
              <w:tabs>
                <w:tab w:val="left" w:pos="612"/>
              </w:tabs>
              <w:spacing w:before="120" w:after="120"/>
              <w:jc w:val="center"/>
              <w:rPr>
                <w:rStyle w:val="Robust"/>
                <w:b w:val="0"/>
                <w:sz w:val="22"/>
                <w:szCs w:val="22"/>
              </w:rPr>
            </w:pPr>
            <w:r>
              <w:rPr>
                <w:rStyle w:val="Robust"/>
                <w:b w:val="0"/>
                <w:sz w:val="22"/>
                <w:szCs w:val="22"/>
              </w:rPr>
              <w:t>C</w:t>
            </w:r>
            <w:r w:rsidR="00EE2395" w:rsidRPr="001F674B">
              <w:rPr>
                <w:rStyle w:val="Robust"/>
                <w:b w:val="0"/>
                <w:sz w:val="22"/>
                <w:szCs w:val="22"/>
              </w:rPr>
              <w:t>onfirmată prin semnătura electronică potrivit anexei nr 21 al documentației standard (după caz)</w:t>
            </w:r>
          </w:p>
        </w:tc>
        <w:tc>
          <w:tcPr>
            <w:tcW w:w="1793" w:type="dxa"/>
            <w:shd w:val="clear" w:color="auto" w:fill="FFFFFF" w:themeFill="background1"/>
            <w:vAlign w:val="center"/>
          </w:tcPr>
          <w:p w14:paraId="6A3356C6" w14:textId="1BF1FC22" w:rsidR="00EE2395" w:rsidRPr="001F674B" w:rsidRDefault="00B6073C" w:rsidP="00EE2395">
            <w:pPr>
              <w:jc w:val="center"/>
              <w:rPr>
                <w:iCs/>
                <w:sz w:val="22"/>
                <w:szCs w:val="22"/>
              </w:rPr>
            </w:pPr>
            <w:r w:rsidRPr="001F674B">
              <w:rPr>
                <w:color w:val="000000" w:themeColor="text1"/>
                <w:sz w:val="22"/>
                <w:szCs w:val="22"/>
              </w:rPr>
              <w:t>Obligatoriu</w:t>
            </w:r>
            <w:r w:rsidR="00EE2395" w:rsidRPr="001F674B">
              <w:rPr>
                <w:iCs/>
                <w:sz w:val="22"/>
                <w:szCs w:val="22"/>
              </w:rPr>
              <w:t>/în cazul susţinerii acordate</w:t>
            </w:r>
          </w:p>
        </w:tc>
      </w:tr>
      <w:tr w:rsidR="002A4097" w:rsidRPr="00EC30C2" w14:paraId="2094005A" w14:textId="77777777" w:rsidTr="00AB1F2A">
        <w:tc>
          <w:tcPr>
            <w:tcW w:w="572" w:type="dxa"/>
            <w:shd w:val="clear" w:color="auto" w:fill="FFFFFF" w:themeFill="background1"/>
            <w:vAlign w:val="center"/>
          </w:tcPr>
          <w:p w14:paraId="5C4364BB" w14:textId="18C35224" w:rsidR="002A4097" w:rsidRDefault="002A4097" w:rsidP="002A4097">
            <w:pPr>
              <w:shd w:val="clear" w:color="auto" w:fill="FFFFFF" w:themeFill="background1"/>
              <w:tabs>
                <w:tab w:val="left" w:pos="612"/>
              </w:tabs>
              <w:spacing w:before="120" w:after="120"/>
              <w:jc w:val="center"/>
              <w:rPr>
                <w:iCs/>
              </w:rPr>
            </w:pPr>
            <w:r>
              <w:rPr>
                <w:iCs/>
              </w:rPr>
              <w:t>25</w:t>
            </w:r>
          </w:p>
        </w:tc>
        <w:tc>
          <w:tcPr>
            <w:tcW w:w="2632" w:type="dxa"/>
            <w:shd w:val="clear" w:color="auto" w:fill="FFFFFF" w:themeFill="background1"/>
            <w:vAlign w:val="center"/>
          </w:tcPr>
          <w:p w14:paraId="207C4635" w14:textId="23B2EEA5" w:rsidR="002A4097" w:rsidRPr="001F674B" w:rsidRDefault="002A4097" w:rsidP="002A4097">
            <w:pPr>
              <w:autoSpaceDE w:val="0"/>
              <w:autoSpaceDN w:val="0"/>
              <w:adjustRightInd w:val="0"/>
              <w:jc w:val="center"/>
              <w:rPr>
                <w:rStyle w:val="fontstyle01"/>
                <w:rFonts w:ascii="Times New Roman" w:hAnsi="Times New Roman"/>
                <w:sz w:val="22"/>
                <w:szCs w:val="22"/>
              </w:rPr>
            </w:pPr>
            <w:r w:rsidRPr="001F674B">
              <w:rPr>
                <w:rFonts w:eastAsiaTheme="minorEastAsia"/>
                <w:sz w:val="22"/>
                <w:szCs w:val="22"/>
              </w:rPr>
              <w:t>Garanția de bună execuție 5%.</w:t>
            </w:r>
          </w:p>
        </w:tc>
        <w:tc>
          <w:tcPr>
            <w:tcW w:w="4489" w:type="dxa"/>
            <w:shd w:val="clear" w:color="auto" w:fill="FFFFFF" w:themeFill="background1"/>
            <w:vAlign w:val="center"/>
          </w:tcPr>
          <w:p w14:paraId="5A9E24C9" w14:textId="2954C237" w:rsidR="002A4097" w:rsidRPr="001F674B" w:rsidRDefault="002A4097" w:rsidP="002A4097">
            <w:pPr>
              <w:shd w:val="clear" w:color="auto" w:fill="FFFFFF" w:themeFill="background1"/>
              <w:tabs>
                <w:tab w:val="left" w:pos="612"/>
              </w:tabs>
              <w:spacing w:before="120" w:after="120"/>
              <w:jc w:val="center"/>
              <w:rPr>
                <w:rStyle w:val="Robust"/>
                <w:b w:val="0"/>
                <w:sz w:val="22"/>
                <w:szCs w:val="22"/>
              </w:rPr>
            </w:pPr>
            <w:r w:rsidRPr="001F674B">
              <w:rPr>
                <w:rFonts w:eastAsiaTheme="minorEastAsia"/>
                <w:sz w:val="22"/>
                <w:szCs w:val="22"/>
              </w:rPr>
              <w:t>Transfer la contul autoritătii contractante confirmat prin dispoziția de plată, stampilată și semnată, sau scrisoare de garanție bancară în original.</w:t>
            </w:r>
          </w:p>
        </w:tc>
        <w:tc>
          <w:tcPr>
            <w:tcW w:w="1793" w:type="dxa"/>
            <w:shd w:val="clear" w:color="auto" w:fill="FFFFFF" w:themeFill="background1"/>
            <w:vAlign w:val="center"/>
          </w:tcPr>
          <w:p w14:paraId="7FF6226F" w14:textId="2FFFC36A" w:rsidR="002A4097" w:rsidRPr="001F674B" w:rsidRDefault="002A4097" w:rsidP="002A4097">
            <w:pPr>
              <w:jc w:val="center"/>
              <w:rPr>
                <w:color w:val="000000" w:themeColor="text1"/>
                <w:sz w:val="22"/>
                <w:szCs w:val="22"/>
              </w:rPr>
            </w:pPr>
            <w:r w:rsidRPr="001F674B">
              <w:rPr>
                <w:sz w:val="22"/>
                <w:szCs w:val="22"/>
              </w:rPr>
              <w:t>Obligatoriu, la semnarea contractului</w:t>
            </w:r>
          </w:p>
        </w:tc>
      </w:tr>
    </w:tbl>
    <w:p w14:paraId="04AF486D" w14:textId="1F5A364B" w:rsidR="0015247E" w:rsidRDefault="0015247E"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w:t>
      </w:r>
      <w:r w:rsidR="00DA3C65">
        <w:rPr>
          <w:b/>
          <w:noProof w:val="0"/>
          <w:lang w:eastAsia="ru-RU"/>
        </w:rPr>
        <w:t xml:space="preserve"> </w:t>
      </w:r>
      <w:r w:rsidR="00D203FD">
        <w:rPr>
          <w:b/>
          <w:noProof w:val="0"/>
          <w:lang w:eastAsia="ru-RU"/>
        </w:rPr>
        <w:t>se solicită în</w:t>
      </w:r>
      <w:r w:rsidR="00FE38A6" w:rsidRPr="00FF430B">
        <w:t xml:space="preserve"> </w:t>
      </w:r>
      <w:r w:rsidR="00D203FD">
        <w:rPr>
          <w:b/>
          <w:noProof w:val="0"/>
          <w:lang w:eastAsia="ru-RU"/>
        </w:rPr>
        <w:t>cuantum de</w:t>
      </w:r>
      <w:r w:rsidR="005911A2">
        <w:rPr>
          <w:b/>
          <w:noProof w:val="0"/>
          <w:lang w:eastAsia="ru-RU"/>
        </w:rPr>
        <w:t xml:space="preserve"> </w:t>
      </w:r>
      <w:r w:rsidR="005911A2" w:rsidRPr="005911A2">
        <w:rPr>
          <w:b/>
          <w:noProof w:val="0"/>
          <w:u w:val="single"/>
          <w:lang w:eastAsia="ru-RU"/>
        </w:rPr>
        <w:t>1% din valoarea ofertei</w:t>
      </w:r>
      <w:r w:rsidRPr="00FF430B">
        <w:rPr>
          <w:b/>
          <w:noProof w:val="0"/>
          <w:lang w:eastAsia="ru-RU"/>
        </w:rPr>
        <w:t>.</w:t>
      </w:r>
    </w:p>
    <w:p w14:paraId="5B05FC2A" w14:textId="77777777" w:rsidR="006C1085" w:rsidRPr="0047439C" w:rsidRDefault="006C1085" w:rsidP="006C1085">
      <w:pPr>
        <w:ind w:left="426"/>
        <w:rPr>
          <w:sz w:val="22"/>
        </w:rPr>
      </w:pPr>
      <w:r w:rsidRPr="00EE2395">
        <w:rPr>
          <w:b/>
          <w:sz w:val="22"/>
        </w:rPr>
        <w:t>Scrisoare de garanție bancară în original</w:t>
      </w:r>
      <w:r w:rsidRPr="0047439C">
        <w:rPr>
          <w:sz w:val="22"/>
        </w:rPr>
        <w:t xml:space="preserve"> (conform anexei nr.9)</w:t>
      </w:r>
    </w:p>
    <w:p w14:paraId="0FA7B898" w14:textId="77777777" w:rsidR="006C1085" w:rsidRPr="0047439C" w:rsidRDefault="006C1085" w:rsidP="006C1085">
      <w:pPr>
        <w:ind w:left="426"/>
        <w:rPr>
          <w:sz w:val="22"/>
        </w:rPr>
      </w:pPr>
      <w:r w:rsidRPr="0047439C">
        <w:rPr>
          <w:sz w:val="22"/>
        </w:rPr>
        <w:t>sau</w:t>
      </w:r>
    </w:p>
    <w:p w14:paraId="306150D3" w14:textId="77777777" w:rsidR="006C1085" w:rsidRPr="0047439C" w:rsidRDefault="006C1085" w:rsidP="006C1085">
      <w:pPr>
        <w:ind w:left="426"/>
        <w:rPr>
          <w:sz w:val="22"/>
        </w:rPr>
      </w:pPr>
      <w:r w:rsidRPr="00EE2395">
        <w:rPr>
          <w:b/>
          <w:sz w:val="22"/>
        </w:rPr>
        <w:t>Garanţia pentru ofertă prin transfer la contul autorităţii contractante</w:t>
      </w:r>
      <w:r w:rsidRPr="0047439C">
        <w:rPr>
          <w:sz w:val="22"/>
        </w:rPr>
        <w:t>, conform următoarelor date bancare:</w:t>
      </w:r>
    </w:p>
    <w:p w14:paraId="20666B92" w14:textId="77777777" w:rsidR="006C1085" w:rsidRPr="0047439C" w:rsidRDefault="006C1085" w:rsidP="006C1085">
      <w:pPr>
        <w:ind w:left="426"/>
        <w:rPr>
          <w:sz w:val="22"/>
        </w:rPr>
      </w:pPr>
      <w:r w:rsidRPr="0047439C">
        <w:rPr>
          <w:sz w:val="22"/>
        </w:rPr>
        <w:t>Beneficiarul plăţii: Inspectoratul General al Poliției de Frontieră al MAI</w:t>
      </w:r>
    </w:p>
    <w:p w14:paraId="14398D5E" w14:textId="77777777" w:rsidR="006C1085" w:rsidRPr="0047439C" w:rsidRDefault="006C1085" w:rsidP="006C1085">
      <w:pPr>
        <w:ind w:left="426"/>
        <w:rPr>
          <w:sz w:val="22"/>
        </w:rPr>
      </w:pPr>
      <w:r w:rsidRPr="0047439C">
        <w:rPr>
          <w:sz w:val="22"/>
        </w:rPr>
        <w:t>Denumirea Băncii: Ministerul Finantelor – Trezoreria de Stat</w:t>
      </w:r>
    </w:p>
    <w:p w14:paraId="7EF11401" w14:textId="77777777" w:rsidR="006C1085" w:rsidRPr="0047439C" w:rsidRDefault="006C1085" w:rsidP="006C1085">
      <w:pPr>
        <w:ind w:left="426"/>
        <w:rPr>
          <w:sz w:val="22"/>
        </w:rPr>
      </w:pPr>
      <w:r w:rsidRPr="0047439C">
        <w:rPr>
          <w:sz w:val="22"/>
        </w:rPr>
        <w:t>Codul fiscal: 1006601000196</w:t>
      </w:r>
    </w:p>
    <w:p w14:paraId="019967CC" w14:textId="77777777" w:rsidR="006C1085" w:rsidRPr="00EE2395" w:rsidRDefault="006C1085" w:rsidP="006C1085">
      <w:pPr>
        <w:ind w:left="426"/>
        <w:rPr>
          <w:b/>
          <w:sz w:val="22"/>
        </w:rPr>
      </w:pPr>
      <w:r w:rsidRPr="00EE2395">
        <w:rPr>
          <w:b/>
          <w:sz w:val="22"/>
          <w:highlight w:val="yellow"/>
        </w:rPr>
        <w:t>IBAN: MD78TRPCAA518410A00472AA</w:t>
      </w:r>
      <w:r w:rsidRPr="00EE2395">
        <w:rPr>
          <w:b/>
          <w:sz w:val="22"/>
        </w:rPr>
        <w:t xml:space="preserve"> </w:t>
      </w:r>
    </w:p>
    <w:p w14:paraId="537A3EA2" w14:textId="766FA573" w:rsidR="0015247E" w:rsidRPr="00FF430B" w:rsidRDefault="00F6465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2F7AF8">
        <w:rPr>
          <w:b/>
          <w:noProof w:val="0"/>
          <w:lang w:eastAsia="ru-RU"/>
        </w:rPr>
        <w:t xml:space="preserve"> </w:t>
      </w:r>
      <w:r w:rsidR="00DA3C65" w:rsidRPr="000E35E1">
        <w:rPr>
          <w:b/>
          <w:noProof w:val="0"/>
          <w:highlight w:val="yellow"/>
          <w:u w:val="single"/>
          <w:lang w:eastAsia="ru-RU"/>
        </w:rPr>
        <w:t>minim 5 ani</w:t>
      </w:r>
      <w:r w:rsidRPr="00FF430B">
        <w:rPr>
          <w:b/>
          <w:noProof w:val="0"/>
          <w:lang w:eastAsia="ru-RU"/>
        </w:rPr>
        <w:t>.</w:t>
      </w:r>
    </w:p>
    <w:p w14:paraId="13C1C02B" w14:textId="3D75E040" w:rsidR="00F6465C" w:rsidRPr="006C1085" w:rsidRDefault="00F6465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w:t>
      </w:r>
      <w:r w:rsidR="00DA3C65">
        <w:rPr>
          <w:b/>
          <w:noProof w:val="0"/>
          <w:lang w:eastAsia="ru-RU"/>
        </w:rPr>
        <w:t xml:space="preserve">xecuție a contractului se solicită în </w:t>
      </w:r>
      <w:r w:rsidRPr="00FF430B">
        <w:rPr>
          <w:b/>
          <w:noProof w:val="0"/>
          <w:lang w:eastAsia="ru-RU"/>
        </w:rPr>
        <w:t>cuantumul</w:t>
      </w:r>
      <w:r w:rsidR="00DA3C65">
        <w:rPr>
          <w:b/>
          <w:noProof w:val="0"/>
          <w:lang w:eastAsia="ru-RU"/>
        </w:rPr>
        <w:t xml:space="preserve"> </w:t>
      </w:r>
      <w:r w:rsidR="00DA3C65" w:rsidRPr="00DA3C65">
        <w:rPr>
          <w:b/>
          <w:noProof w:val="0"/>
          <w:u w:val="single"/>
          <w:lang w:eastAsia="ru-RU"/>
        </w:rPr>
        <w:t>de 5% (se stabilește procentual din prețul contractului adjudecat).</w:t>
      </w:r>
    </w:p>
    <w:p w14:paraId="7079DE0A" w14:textId="77777777" w:rsidR="006C1085" w:rsidRPr="0047439C" w:rsidRDefault="006C1085" w:rsidP="006C1085">
      <w:pPr>
        <w:ind w:left="426"/>
        <w:rPr>
          <w:sz w:val="22"/>
        </w:rPr>
      </w:pPr>
      <w:r w:rsidRPr="00EE2395">
        <w:rPr>
          <w:b/>
          <w:sz w:val="22"/>
        </w:rPr>
        <w:t>Scrisoare de garanție bancară în original</w:t>
      </w:r>
      <w:r w:rsidRPr="0047439C">
        <w:rPr>
          <w:sz w:val="22"/>
        </w:rPr>
        <w:t xml:space="preserve"> (conform anexei nr.10)</w:t>
      </w:r>
    </w:p>
    <w:p w14:paraId="0E481BF3" w14:textId="77777777" w:rsidR="006C1085" w:rsidRPr="0047439C" w:rsidRDefault="006C1085" w:rsidP="006C1085">
      <w:pPr>
        <w:ind w:left="426"/>
        <w:rPr>
          <w:sz w:val="22"/>
        </w:rPr>
      </w:pPr>
      <w:r w:rsidRPr="0047439C">
        <w:rPr>
          <w:sz w:val="22"/>
        </w:rPr>
        <w:t>Sau</w:t>
      </w:r>
    </w:p>
    <w:p w14:paraId="7F64E58E" w14:textId="0236C5ED" w:rsidR="006C1085" w:rsidRPr="0047439C" w:rsidRDefault="006C1085" w:rsidP="006C1085">
      <w:pPr>
        <w:ind w:left="426"/>
        <w:rPr>
          <w:sz w:val="22"/>
        </w:rPr>
      </w:pPr>
      <w:r w:rsidRPr="00EE2395">
        <w:rPr>
          <w:b/>
          <w:sz w:val="22"/>
        </w:rPr>
        <w:t xml:space="preserve">Garanţia </w:t>
      </w:r>
      <w:r w:rsidR="00EE2395" w:rsidRPr="00EE2395">
        <w:rPr>
          <w:b/>
          <w:sz w:val="22"/>
        </w:rPr>
        <w:t>de bună execuție</w:t>
      </w:r>
      <w:r w:rsidRPr="00EE2395">
        <w:rPr>
          <w:b/>
          <w:sz w:val="22"/>
        </w:rPr>
        <w:t xml:space="preserve"> prin transfer</w:t>
      </w:r>
      <w:r w:rsidRPr="0047439C">
        <w:rPr>
          <w:sz w:val="22"/>
        </w:rPr>
        <w:t xml:space="preserve"> la contul autorităţii contractante conform următoarelor date bancare:</w:t>
      </w:r>
    </w:p>
    <w:p w14:paraId="5CC78633" w14:textId="77777777" w:rsidR="006C1085" w:rsidRPr="0047439C" w:rsidRDefault="006C1085" w:rsidP="006C1085">
      <w:pPr>
        <w:ind w:left="426"/>
        <w:rPr>
          <w:sz w:val="22"/>
        </w:rPr>
      </w:pPr>
      <w:r w:rsidRPr="0047439C">
        <w:rPr>
          <w:sz w:val="22"/>
        </w:rPr>
        <w:t>Beneficiarul plăţii: Inspectoratul General al Poliției de Frontieră al MAI</w:t>
      </w:r>
    </w:p>
    <w:p w14:paraId="6D74380D" w14:textId="77777777" w:rsidR="006C1085" w:rsidRPr="0047439C" w:rsidRDefault="006C1085" w:rsidP="006C1085">
      <w:pPr>
        <w:ind w:left="426"/>
        <w:rPr>
          <w:sz w:val="22"/>
        </w:rPr>
      </w:pPr>
      <w:r w:rsidRPr="0047439C">
        <w:rPr>
          <w:sz w:val="22"/>
        </w:rPr>
        <w:lastRenderedPageBreak/>
        <w:t>Denumirea Băncii: Ministerul Finantelor – Trezoreria de Stat</w:t>
      </w:r>
    </w:p>
    <w:p w14:paraId="1E974FA6" w14:textId="77777777" w:rsidR="006C1085" w:rsidRPr="0047439C" w:rsidRDefault="006C1085" w:rsidP="006C1085">
      <w:pPr>
        <w:ind w:left="426"/>
        <w:rPr>
          <w:sz w:val="22"/>
        </w:rPr>
      </w:pPr>
      <w:r w:rsidRPr="0047439C">
        <w:rPr>
          <w:sz w:val="22"/>
        </w:rPr>
        <w:t>Codul fiscal: 1006601000196</w:t>
      </w:r>
    </w:p>
    <w:p w14:paraId="2DD74FC6" w14:textId="77777777" w:rsidR="006C1085" w:rsidRPr="00EE2395" w:rsidRDefault="006C1085" w:rsidP="006C1085">
      <w:pPr>
        <w:ind w:left="426"/>
        <w:rPr>
          <w:b/>
          <w:sz w:val="22"/>
        </w:rPr>
      </w:pPr>
      <w:r w:rsidRPr="00EE2395">
        <w:rPr>
          <w:b/>
          <w:sz w:val="22"/>
          <w:highlight w:val="yellow"/>
        </w:rPr>
        <w:t>IBAN: MD57TRPCAA518440B00472AA</w:t>
      </w:r>
    </w:p>
    <w:p w14:paraId="0AF5FA01" w14:textId="620D0F45"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w:t>
      </w:r>
      <w:r w:rsidR="00B67369">
        <w:rPr>
          <w:b/>
          <w:noProof w:val="0"/>
          <w:lang w:eastAsia="ru-RU"/>
        </w:rPr>
        <w:t xml:space="preserve">: </w:t>
      </w:r>
      <w:r w:rsidR="00B67369" w:rsidRPr="00B67369">
        <w:rPr>
          <w:b/>
          <w:noProof w:val="0"/>
          <w:u w:val="single"/>
          <w:lang w:eastAsia="ru-RU"/>
        </w:rPr>
        <w:t>Nu este cazul.</w:t>
      </w:r>
    </w:p>
    <w:p w14:paraId="1984BDAD" w14:textId="63CF5914"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B67369">
        <w:rPr>
          <w:b/>
          <w:noProof w:val="0"/>
          <w:lang w:eastAsia="ru-RU"/>
        </w:rPr>
        <w:t xml:space="preserve"> </w:t>
      </w:r>
      <w:r w:rsidR="00E31CAC">
        <w:rPr>
          <w:b/>
          <w:noProof w:val="0"/>
          <w:u w:val="single"/>
          <w:lang w:eastAsia="ru-RU"/>
        </w:rPr>
        <w:t>N</w:t>
      </w:r>
      <w:r w:rsidR="00B67369" w:rsidRPr="00B67369">
        <w:rPr>
          <w:b/>
          <w:noProof w:val="0"/>
          <w:u w:val="single"/>
          <w:lang w:eastAsia="ru-RU"/>
        </w:rPr>
        <w:t>u se aplică.</w:t>
      </w:r>
    </w:p>
    <w:p w14:paraId="146D4A00" w14:textId="39F08668" w:rsidR="00BE362C" w:rsidRPr="00FF430B" w:rsidRDefault="00BE362C" w:rsidP="00A868A2">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8103F0" w:rsidRPr="008103F0">
        <w:rPr>
          <w:b/>
          <w:noProof w:val="0"/>
          <w:u w:val="single"/>
          <w:lang w:eastAsia="ru-RU"/>
        </w:rPr>
        <w:t>Nu este cazul.</w:t>
      </w:r>
    </w:p>
    <w:p w14:paraId="3FBCA5A9" w14:textId="61774464" w:rsidR="00EF4276" w:rsidRPr="00FF430B" w:rsidRDefault="00EF4276" w:rsidP="00A868A2">
      <w:pPr>
        <w:numPr>
          <w:ilvl w:val="0"/>
          <w:numId w:val="23"/>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w:t>
      </w:r>
      <w:bookmarkEnd w:id="46"/>
      <w:r w:rsidR="008103F0">
        <w:rPr>
          <w:b/>
          <w:noProof w:val="0"/>
          <w:lang w:eastAsia="ru-RU"/>
        </w:rPr>
        <w:t xml:space="preserve"> </w:t>
      </w:r>
      <w:r w:rsidR="008103F0" w:rsidRPr="008103F0">
        <w:rPr>
          <w:b/>
          <w:noProof w:val="0"/>
          <w:u w:val="single"/>
          <w:lang w:eastAsia="ru-RU"/>
        </w:rPr>
        <w:t>MDL</w:t>
      </w:r>
    </w:p>
    <w:p w14:paraId="432C1F0F" w14:textId="46643BCE" w:rsidR="00BE362C" w:rsidRPr="008103F0" w:rsidRDefault="00BE362C" w:rsidP="00A868A2">
      <w:pPr>
        <w:numPr>
          <w:ilvl w:val="0"/>
          <w:numId w:val="23"/>
        </w:numPr>
        <w:tabs>
          <w:tab w:val="right" w:pos="426"/>
        </w:tabs>
        <w:spacing w:before="120"/>
        <w:ind w:left="0" w:firstLine="0"/>
        <w:rPr>
          <w:b/>
          <w:noProof w:val="0"/>
          <w:u w:val="single"/>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8103F0" w:rsidRPr="008103F0">
        <w:rPr>
          <w:noProof w:val="0"/>
          <w:shd w:val="clear" w:color="auto" w:fill="FFFFFF" w:themeFill="background1"/>
          <w:lang w:eastAsia="ru-RU"/>
        </w:rPr>
        <w:t xml:space="preserve"> </w:t>
      </w:r>
      <w:r w:rsidR="000E35E1">
        <w:rPr>
          <w:b/>
          <w:noProof w:val="0"/>
          <w:u w:val="single"/>
          <w:lang w:eastAsia="ru-RU"/>
        </w:rPr>
        <w:t>prețul cel mai scăzut</w:t>
      </w:r>
      <w:r w:rsidR="008103F0" w:rsidRPr="008103F0">
        <w:rPr>
          <w:b/>
          <w:noProof w:val="0"/>
          <w:u w:val="single"/>
          <w:lang w:eastAsia="ru-RU"/>
        </w:rPr>
        <w:t>;</w:t>
      </w:r>
    </w:p>
    <w:p w14:paraId="0EB0540D" w14:textId="77777777" w:rsidR="00BE362C" w:rsidRPr="00FF430B" w:rsidRDefault="00BE362C" w:rsidP="00A868A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0E35E1">
        <w:trPr>
          <w:trHeight w:val="458"/>
        </w:trPr>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DB1D71" w:rsidRPr="00EC30C2" w14:paraId="19E42FF1" w14:textId="77777777" w:rsidTr="000E35E1">
        <w:trPr>
          <w:trHeight w:val="185"/>
        </w:trPr>
        <w:tc>
          <w:tcPr>
            <w:tcW w:w="577" w:type="dxa"/>
            <w:shd w:val="clear" w:color="auto" w:fill="auto"/>
            <w:vAlign w:val="center"/>
          </w:tcPr>
          <w:p w14:paraId="62C8BD8B" w14:textId="23B58AAB" w:rsidR="00DB1D71" w:rsidRPr="00FF430B" w:rsidRDefault="00DB1D71" w:rsidP="00DB1D71">
            <w:pPr>
              <w:shd w:val="clear" w:color="auto" w:fill="FFFFFF" w:themeFill="background1"/>
              <w:tabs>
                <w:tab w:val="left" w:pos="612"/>
              </w:tabs>
              <w:spacing w:before="120" w:after="120"/>
              <w:jc w:val="center"/>
              <w:rPr>
                <w:iCs/>
                <w:noProof w:val="0"/>
                <w:lang w:eastAsia="ru-RU"/>
              </w:rPr>
            </w:pPr>
            <w:r w:rsidRPr="00486D10">
              <w:rPr>
                <w:iCs/>
                <w:color w:val="000000" w:themeColor="text1"/>
              </w:rPr>
              <w:t>1</w:t>
            </w:r>
          </w:p>
        </w:tc>
        <w:tc>
          <w:tcPr>
            <w:tcW w:w="7248" w:type="dxa"/>
            <w:shd w:val="clear" w:color="auto" w:fill="auto"/>
            <w:vAlign w:val="center"/>
          </w:tcPr>
          <w:p w14:paraId="4A1C6E43" w14:textId="1E955323" w:rsidR="00DB1D71" w:rsidRPr="00FF430B" w:rsidRDefault="000E35E1" w:rsidP="00BE362C">
            <w:pPr>
              <w:shd w:val="clear" w:color="auto" w:fill="FFFFFF" w:themeFill="background1"/>
              <w:tabs>
                <w:tab w:val="left" w:pos="612"/>
              </w:tabs>
              <w:spacing w:before="120" w:after="120"/>
              <w:rPr>
                <w:iCs/>
                <w:noProof w:val="0"/>
                <w:lang w:eastAsia="ru-RU"/>
              </w:rPr>
            </w:pPr>
            <w:r>
              <w:rPr>
                <w:iCs/>
                <w:noProof w:val="0"/>
                <w:lang w:eastAsia="ru-RU"/>
              </w:rPr>
              <w:t>---</w:t>
            </w:r>
          </w:p>
        </w:tc>
        <w:tc>
          <w:tcPr>
            <w:tcW w:w="1800" w:type="dxa"/>
            <w:shd w:val="clear" w:color="auto" w:fill="auto"/>
            <w:vAlign w:val="center"/>
          </w:tcPr>
          <w:p w14:paraId="3FBEE857" w14:textId="3C1069FC" w:rsidR="00DB1D71" w:rsidRPr="00FF430B" w:rsidRDefault="000E35E1" w:rsidP="00DB1D71">
            <w:pPr>
              <w:shd w:val="clear" w:color="auto" w:fill="FFFFFF" w:themeFill="background1"/>
              <w:tabs>
                <w:tab w:val="left" w:pos="612"/>
              </w:tabs>
              <w:spacing w:before="120" w:after="120"/>
              <w:jc w:val="center"/>
              <w:rPr>
                <w:iCs/>
                <w:noProof w:val="0"/>
                <w:lang w:eastAsia="ru-RU"/>
              </w:rPr>
            </w:pPr>
            <w:r>
              <w:rPr>
                <w:iCs/>
                <w:noProof w:val="0"/>
                <w:lang w:eastAsia="ru-RU"/>
              </w:rPr>
              <w:t>---</w:t>
            </w:r>
          </w:p>
        </w:tc>
      </w:tr>
      <w:tr w:rsidR="00DB1D71" w:rsidRPr="00EC30C2" w14:paraId="76091EE8" w14:textId="77777777" w:rsidTr="00DB1D71">
        <w:tc>
          <w:tcPr>
            <w:tcW w:w="577" w:type="dxa"/>
            <w:shd w:val="clear" w:color="auto" w:fill="auto"/>
            <w:vAlign w:val="center"/>
          </w:tcPr>
          <w:p w14:paraId="620FFE53" w14:textId="79745950" w:rsidR="00DB1D71" w:rsidRPr="00FF430B" w:rsidRDefault="00DB1D71" w:rsidP="00DB1D71">
            <w:pPr>
              <w:shd w:val="clear" w:color="auto" w:fill="FFFFFF" w:themeFill="background1"/>
              <w:tabs>
                <w:tab w:val="left" w:pos="612"/>
              </w:tabs>
              <w:spacing w:before="120" w:after="120"/>
              <w:jc w:val="center"/>
              <w:rPr>
                <w:iCs/>
                <w:noProof w:val="0"/>
                <w:lang w:eastAsia="ru-RU"/>
              </w:rPr>
            </w:pPr>
            <w:r w:rsidRPr="00486D10">
              <w:rPr>
                <w:iCs/>
                <w:color w:val="000000" w:themeColor="text1"/>
              </w:rPr>
              <w:t>2</w:t>
            </w:r>
          </w:p>
        </w:tc>
        <w:tc>
          <w:tcPr>
            <w:tcW w:w="7248" w:type="dxa"/>
            <w:shd w:val="clear" w:color="auto" w:fill="auto"/>
            <w:vAlign w:val="center"/>
          </w:tcPr>
          <w:p w14:paraId="1A9CA4D3" w14:textId="67F659AF" w:rsidR="00DB1D71" w:rsidRPr="00FF430B" w:rsidRDefault="000E35E1" w:rsidP="00BE362C">
            <w:pPr>
              <w:shd w:val="clear" w:color="auto" w:fill="FFFFFF" w:themeFill="background1"/>
              <w:tabs>
                <w:tab w:val="left" w:pos="612"/>
              </w:tabs>
              <w:spacing w:before="120" w:after="120"/>
              <w:rPr>
                <w:iCs/>
                <w:noProof w:val="0"/>
                <w:lang w:eastAsia="ru-RU"/>
              </w:rPr>
            </w:pPr>
            <w:r>
              <w:rPr>
                <w:iCs/>
                <w:noProof w:val="0"/>
                <w:lang w:eastAsia="ru-RU"/>
              </w:rPr>
              <w:t>---</w:t>
            </w:r>
          </w:p>
        </w:tc>
        <w:tc>
          <w:tcPr>
            <w:tcW w:w="1800" w:type="dxa"/>
            <w:shd w:val="clear" w:color="auto" w:fill="auto"/>
            <w:vAlign w:val="center"/>
          </w:tcPr>
          <w:p w14:paraId="066BF0FF" w14:textId="668B1B75" w:rsidR="00DB1D71" w:rsidRPr="00FF430B" w:rsidRDefault="000E35E1" w:rsidP="00DB1D71">
            <w:pPr>
              <w:shd w:val="clear" w:color="auto" w:fill="FFFFFF" w:themeFill="background1"/>
              <w:tabs>
                <w:tab w:val="left" w:pos="612"/>
              </w:tabs>
              <w:spacing w:before="120" w:after="120"/>
              <w:jc w:val="center"/>
              <w:rPr>
                <w:iCs/>
                <w:noProof w:val="0"/>
                <w:lang w:eastAsia="ru-RU"/>
              </w:rPr>
            </w:pPr>
            <w:r>
              <w:rPr>
                <w:iCs/>
                <w:noProof w:val="0"/>
                <w:lang w:eastAsia="ru-RU"/>
              </w:rPr>
              <w:t>---</w:t>
            </w:r>
          </w:p>
        </w:tc>
      </w:tr>
      <w:tr w:rsidR="00DB1D71" w:rsidRPr="00EC30C2" w14:paraId="0DA8335E" w14:textId="77777777" w:rsidTr="00DB1D71">
        <w:tc>
          <w:tcPr>
            <w:tcW w:w="577" w:type="dxa"/>
            <w:shd w:val="clear" w:color="auto" w:fill="auto"/>
            <w:vAlign w:val="center"/>
          </w:tcPr>
          <w:p w14:paraId="0B34EBC1" w14:textId="74642DCB" w:rsidR="00DB1D71" w:rsidRPr="00FF430B" w:rsidRDefault="002F7AF8" w:rsidP="00DB1D71">
            <w:pPr>
              <w:shd w:val="clear" w:color="auto" w:fill="FFFFFF" w:themeFill="background1"/>
              <w:tabs>
                <w:tab w:val="left" w:pos="612"/>
              </w:tabs>
              <w:spacing w:before="120" w:after="120"/>
              <w:jc w:val="center"/>
              <w:rPr>
                <w:iCs/>
                <w:noProof w:val="0"/>
                <w:lang w:eastAsia="ru-RU"/>
              </w:rPr>
            </w:pPr>
            <w:r>
              <w:rPr>
                <w:iCs/>
                <w:color w:val="000000" w:themeColor="text1"/>
              </w:rPr>
              <w:t>3</w:t>
            </w:r>
          </w:p>
        </w:tc>
        <w:tc>
          <w:tcPr>
            <w:tcW w:w="7248" w:type="dxa"/>
            <w:shd w:val="clear" w:color="auto" w:fill="auto"/>
            <w:vAlign w:val="center"/>
          </w:tcPr>
          <w:p w14:paraId="08450E67" w14:textId="26FF64A7" w:rsidR="00DB1D71" w:rsidRPr="00FF430B" w:rsidRDefault="000E35E1" w:rsidP="00BE362C">
            <w:pPr>
              <w:shd w:val="clear" w:color="auto" w:fill="FFFFFF" w:themeFill="background1"/>
              <w:tabs>
                <w:tab w:val="left" w:pos="612"/>
              </w:tabs>
              <w:spacing w:before="120" w:after="120"/>
              <w:rPr>
                <w:iCs/>
                <w:noProof w:val="0"/>
                <w:lang w:eastAsia="ru-RU"/>
              </w:rPr>
            </w:pPr>
            <w:r>
              <w:rPr>
                <w:iCs/>
                <w:noProof w:val="0"/>
                <w:lang w:eastAsia="ru-RU"/>
              </w:rPr>
              <w:t>---</w:t>
            </w:r>
          </w:p>
        </w:tc>
        <w:tc>
          <w:tcPr>
            <w:tcW w:w="1800" w:type="dxa"/>
            <w:shd w:val="clear" w:color="auto" w:fill="auto"/>
            <w:vAlign w:val="center"/>
          </w:tcPr>
          <w:p w14:paraId="5C463D3D" w14:textId="30963D84" w:rsidR="00DB1D71" w:rsidRPr="00FF430B" w:rsidRDefault="000E35E1" w:rsidP="00DB1D71">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14:paraId="56F393EE"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414758F4" w:rsidR="00BE362C" w:rsidRPr="00FF430B" w:rsidRDefault="00EF4276"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w:t>
      </w:r>
      <w:r w:rsidR="000E35E1">
        <w:rPr>
          <w:b/>
          <w:noProof w:val="0"/>
          <w:lang w:eastAsia="ru-RU"/>
        </w:rPr>
        <w:t>Conform SIARSAP</w:t>
      </w:r>
      <w:r w:rsidR="00BE362C" w:rsidRPr="00FF430B">
        <w:rPr>
          <w:b/>
          <w:noProof w:val="0"/>
          <w:lang w:eastAsia="ru-RU"/>
        </w:rPr>
        <w:t>_________</w:t>
      </w:r>
      <w:r w:rsidRPr="00FF430B">
        <w:rPr>
          <w:b/>
          <w:noProof w:val="0"/>
          <w:lang w:eastAsia="ru-RU"/>
        </w:rPr>
        <w:t>_</w:t>
      </w:r>
      <w:r w:rsidR="00BE362C" w:rsidRPr="00FF430B">
        <w:rPr>
          <w:b/>
          <w:noProof w:val="0"/>
          <w:lang w:eastAsia="ru-RU"/>
        </w:rPr>
        <w:t>____</w:t>
      </w:r>
    </w:p>
    <w:p w14:paraId="75C232E2" w14:textId="6EA17CEE" w:rsidR="00BE362C" w:rsidRPr="00FF430B" w:rsidRDefault="00BE36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w:t>
      </w:r>
      <w:r w:rsidR="000E35E1">
        <w:rPr>
          <w:b/>
          <w:noProof w:val="0"/>
          <w:lang w:eastAsia="ru-RU"/>
        </w:rPr>
        <w:t>Conform SIARSAP</w:t>
      </w:r>
      <w:r w:rsidRPr="00FF430B">
        <w:rPr>
          <w:b/>
          <w:noProof w:val="0"/>
          <w:lang w:eastAsia="ru-RU"/>
        </w:rPr>
        <w:t>___________________________</w:t>
      </w:r>
    </w:p>
    <w:p w14:paraId="3626F6C6"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313ABF8A" w:rsidR="00BE362C" w:rsidRPr="000E35E1" w:rsidRDefault="00BE362C" w:rsidP="00A868A2">
      <w:pPr>
        <w:numPr>
          <w:ilvl w:val="0"/>
          <w:numId w:val="23"/>
        </w:numPr>
        <w:tabs>
          <w:tab w:val="right" w:pos="426"/>
        </w:tabs>
        <w:spacing w:before="120"/>
        <w:ind w:left="0" w:firstLine="0"/>
        <w:rPr>
          <w:b/>
          <w:noProof w:val="0"/>
          <w:highlight w:val="yellow"/>
          <w:lang w:eastAsia="ru-RU"/>
        </w:rPr>
      </w:pPr>
      <w:r w:rsidRPr="00FF430B">
        <w:rPr>
          <w:b/>
          <w:noProof w:val="0"/>
          <w:lang w:eastAsia="ru-RU"/>
        </w:rPr>
        <w:t xml:space="preserve">Termenul de valabilitate a ofertelor: </w:t>
      </w:r>
      <w:r w:rsidR="00F0217E">
        <w:rPr>
          <w:b/>
          <w:noProof w:val="0"/>
          <w:highlight w:val="yellow"/>
          <w:u w:val="single"/>
          <w:lang w:eastAsia="ru-RU"/>
        </w:rPr>
        <w:t>6</w:t>
      </w:r>
      <w:r w:rsidR="00D919DB" w:rsidRPr="000E35E1">
        <w:rPr>
          <w:b/>
          <w:noProof w:val="0"/>
          <w:highlight w:val="yellow"/>
          <w:u w:val="single"/>
          <w:lang w:eastAsia="ru-RU"/>
        </w:rPr>
        <w:t>0 zile</w:t>
      </w:r>
      <w:r w:rsidR="000E35E1" w:rsidRPr="000E35E1">
        <w:rPr>
          <w:b/>
          <w:noProof w:val="0"/>
          <w:highlight w:val="yellow"/>
          <w:u w:val="single"/>
          <w:lang w:eastAsia="ru-RU"/>
        </w:rPr>
        <w:t xml:space="preserve"> de la termenul limită de depunere al ofertelor</w:t>
      </w:r>
      <w:r w:rsidR="00D919DB" w:rsidRPr="000E35E1">
        <w:rPr>
          <w:b/>
          <w:noProof w:val="0"/>
          <w:highlight w:val="yellow"/>
          <w:u w:val="single"/>
          <w:lang w:eastAsia="ru-RU"/>
        </w:rPr>
        <w:t>.</w:t>
      </w:r>
    </w:p>
    <w:p w14:paraId="4E3C6F91" w14:textId="155F2241" w:rsidR="00BE362C" w:rsidRPr="00FF430B" w:rsidRDefault="00BE362C" w:rsidP="00A868A2">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D919DB" w:rsidRPr="00D919DB">
        <w:rPr>
          <w:b/>
          <w:noProof w:val="0"/>
          <w:u w:val="single"/>
          <w:lang w:eastAsia="ru-RU"/>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A868A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64A8193C" w:rsidR="00BE362C" w:rsidRPr="00FF430B" w:rsidRDefault="00BE362C" w:rsidP="00A868A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8759A7" w:rsidRPr="008759A7">
        <w:rPr>
          <w:b/>
          <w:noProof w:val="0"/>
          <w:u w:val="single"/>
          <w:lang w:eastAsia="ru-RU"/>
        </w:rPr>
        <w:t>limba de stat.</w:t>
      </w:r>
    </w:p>
    <w:p w14:paraId="3525B78C" w14:textId="184BDAAF"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w:t>
      </w:r>
      <w:r w:rsidR="00AF27AB">
        <w:rPr>
          <w:b/>
          <w:noProof w:val="0"/>
          <w:lang w:eastAsia="ru-RU"/>
        </w:rPr>
        <w:t>NU</w:t>
      </w:r>
      <w:r w:rsidRPr="00FF430B">
        <w:rPr>
          <w:b/>
          <w:noProof w:val="0"/>
          <w:lang w:eastAsia="ru-RU"/>
        </w:rPr>
        <w:t>__________________________________</w:t>
      </w:r>
      <w:r w:rsidR="00426FF4" w:rsidRPr="00FF430B">
        <w:rPr>
          <w:b/>
          <w:noProof w:val="0"/>
          <w:lang w:eastAsia="ru-RU"/>
        </w:rPr>
        <w:t>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9C43829"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w:t>
      </w:r>
      <w:r w:rsidR="00B6755D">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w:t>
      </w:r>
      <w:r w:rsidR="00D744BF">
        <w:rPr>
          <w:b/>
          <w:noProof w:val="0"/>
          <w:lang w:eastAsia="ru-RU"/>
        </w:rPr>
        <w:t xml:space="preserve"> </w:t>
      </w:r>
      <w:r w:rsidR="00D744BF" w:rsidRPr="00D744BF">
        <w:rPr>
          <w:b/>
          <w:noProof w:val="0"/>
          <w:u w:val="single"/>
          <w:lang w:eastAsia="ru-RU"/>
        </w:rPr>
        <w:t>Nu este cazul.</w:t>
      </w:r>
    </w:p>
    <w:p w14:paraId="0A3E25DE" w14:textId="381CE48E"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D744BF" w:rsidRPr="00D744BF">
        <w:rPr>
          <w:b/>
          <w:noProof w:val="0"/>
          <w:u w:val="single"/>
          <w:lang w:eastAsia="ru-RU"/>
        </w:rPr>
        <w:t xml:space="preserve"> </w:t>
      </w:r>
      <w:r w:rsidR="00D744BF">
        <w:rPr>
          <w:b/>
          <w:noProof w:val="0"/>
          <w:u w:val="single"/>
          <w:lang w:eastAsia="ru-RU"/>
        </w:rPr>
        <w:t xml:space="preserve"> </w:t>
      </w:r>
      <w:r w:rsidR="00D744BF" w:rsidRPr="00D744BF">
        <w:rPr>
          <w:b/>
          <w:noProof w:val="0"/>
          <w:u w:val="single"/>
          <w:shd w:val="clear" w:color="auto" w:fill="FFFFFF" w:themeFill="background1"/>
          <w:lang w:eastAsia="ru-RU"/>
        </w:rPr>
        <w:t>Nu este cazul.</w:t>
      </w:r>
    </w:p>
    <w:p w14:paraId="0D3F5FE9" w14:textId="57D1BEBA"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D744BF">
        <w:rPr>
          <w:b/>
          <w:noProof w:val="0"/>
          <w:shd w:val="clear" w:color="auto" w:fill="FFFFFF" w:themeFill="background1"/>
          <w:lang w:eastAsia="ru-RU"/>
        </w:rPr>
        <w:t xml:space="preserve"> </w:t>
      </w:r>
      <w:r w:rsidR="0053325E" w:rsidRPr="00D744BF">
        <w:rPr>
          <w:b/>
          <w:noProof w:val="0"/>
          <w:u w:val="single"/>
          <w:shd w:val="clear" w:color="auto" w:fill="FFFFFF" w:themeFill="background1"/>
          <w:lang w:eastAsia="ru-RU"/>
        </w:rPr>
        <w:t>Nu este cazul.</w:t>
      </w:r>
    </w:p>
    <w:p w14:paraId="534F3234" w14:textId="38814A2D"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5E0E44" w:rsidRPr="005E0E44">
        <w:rPr>
          <w:rFonts w:eastAsia="Cambria"/>
        </w:rPr>
        <w:t xml:space="preserve"> </w:t>
      </w:r>
      <w:r w:rsidR="00A83EAD" w:rsidRPr="00A83EAD">
        <w:rPr>
          <w:b/>
          <w:u w:val="single"/>
          <w:shd w:val="clear" w:color="auto" w:fill="FFFFFF" w:themeFill="background1"/>
          <w:lang w:eastAsia="ru-RU"/>
        </w:rPr>
        <w:t>conform datelor din SIA RSAP</w:t>
      </w:r>
    </w:p>
    <w:p w14:paraId="2045D673" w14:textId="77777777" w:rsidR="00BE362C" w:rsidRPr="00FF430B" w:rsidRDefault="00BE362C" w:rsidP="00A868A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D0226B" w:rsidRPr="00EC30C2" w14:paraId="6965C240" w14:textId="77777777" w:rsidTr="001A1A16">
        <w:tc>
          <w:tcPr>
            <w:tcW w:w="5305" w:type="dxa"/>
            <w:shd w:val="clear" w:color="auto" w:fill="FFFFFF" w:themeFill="background1"/>
          </w:tcPr>
          <w:p w14:paraId="7715F972"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434AABA8" w:rsidR="00D0226B" w:rsidRPr="00FF430B" w:rsidRDefault="00D0226B" w:rsidP="00BE362C">
            <w:pPr>
              <w:shd w:val="clear" w:color="auto" w:fill="FFFFFF" w:themeFill="background1"/>
              <w:tabs>
                <w:tab w:val="right" w:pos="426"/>
              </w:tabs>
              <w:rPr>
                <w:noProof w:val="0"/>
                <w:lang w:eastAsia="ru-RU"/>
              </w:rPr>
            </w:pPr>
            <w:r w:rsidRPr="00486D10">
              <w:t>Se acceptă</w:t>
            </w:r>
          </w:p>
        </w:tc>
      </w:tr>
      <w:tr w:rsidR="00D0226B" w:rsidRPr="00EC30C2" w14:paraId="33FEFD82" w14:textId="77777777" w:rsidTr="001A1A16">
        <w:tc>
          <w:tcPr>
            <w:tcW w:w="5305" w:type="dxa"/>
            <w:shd w:val="clear" w:color="auto" w:fill="FFFFFF" w:themeFill="background1"/>
          </w:tcPr>
          <w:p w14:paraId="7FDA04C9"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22A815B0" w:rsidR="00D0226B" w:rsidRPr="00FF430B" w:rsidRDefault="00D0226B" w:rsidP="00BE362C">
            <w:pPr>
              <w:shd w:val="clear" w:color="auto" w:fill="FFFFFF" w:themeFill="background1"/>
              <w:tabs>
                <w:tab w:val="right" w:pos="426"/>
              </w:tabs>
              <w:rPr>
                <w:noProof w:val="0"/>
                <w:lang w:eastAsia="ru-RU"/>
              </w:rPr>
            </w:pPr>
            <w:r w:rsidRPr="00486D10">
              <w:t>Nu se acceptă</w:t>
            </w:r>
          </w:p>
        </w:tc>
      </w:tr>
      <w:tr w:rsidR="00D0226B" w:rsidRPr="00EC30C2" w14:paraId="67B17268" w14:textId="77777777" w:rsidTr="001A1A16">
        <w:tc>
          <w:tcPr>
            <w:tcW w:w="5305" w:type="dxa"/>
            <w:shd w:val="clear" w:color="auto" w:fill="FFFFFF" w:themeFill="background1"/>
          </w:tcPr>
          <w:p w14:paraId="58502078"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2554C99F" w:rsidR="00D0226B" w:rsidRPr="00FF430B" w:rsidRDefault="00D0226B" w:rsidP="00BE362C">
            <w:pPr>
              <w:shd w:val="clear" w:color="auto" w:fill="FFFFFF" w:themeFill="background1"/>
              <w:tabs>
                <w:tab w:val="right" w:pos="426"/>
              </w:tabs>
              <w:rPr>
                <w:noProof w:val="0"/>
                <w:lang w:eastAsia="ru-RU"/>
              </w:rPr>
            </w:pPr>
            <w:r w:rsidRPr="00486D10">
              <w:t>Se acceptă</w:t>
            </w:r>
          </w:p>
        </w:tc>
      </w:tr>
      <w:tr w:rsidR="00D0226B" w:rsidRPr="00EC30C2" w14:paraId="57FEAAB3" w14:textId="77777777" w:rsidTr="001A1A16">
        <w:trPr>
          <w:trHeight w:val="77"/>
        </w:trPr>
        <w:tc>
          <w:tcPr>
            <w:tcW w:w="5305" w:type="dxa"/>
            <w:shd w:val="clear" w:color="auto" w:fill="FFFFFF" w:themeFill="background1"/>
          </w:tcPr>
          <w:p w14:paraId="1D7EF9D8" w14:textId="77777777" w:rsidR="00D0226B" w:rsidRPr="00FF430B" w:rsidRDefault="00D0226B"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40C79395" w:rsidR="00D0226B" w:rsidRPr="00FF430B" w:rsidRDefault="00D0226B" w:rsidP="00BE362C">
            <w:pPr>
              <w:shd w:val="clear" w:color="auto" w:fill="FFFFFF" w:themeFill="background1"/>
              <w:tabs>
                <w:tab w:val="right" w:pos="426"/>
              </w:tabs>
              <w:rPr>
                <w:noProof w:val="0"/>
                <w:lang w:eastAsia="ru-RU"/>
              </w:rPr>
            </w:pPr>
            <w:r w:rsidRPr="00486D10">
              <w:t>Se acceptă</w:t>
            </w:r>
          </w:p>
        </w:tc>
      </w:tr>
    </w:tbl>
    <w:p w14:paraId="5FE76AE5" w14:textId="352054AA" w:rsidR="00BE362C" w:rsidRPr="00FF430B" w:rsidRDefault="00BE362C" w:rsidP="00A868A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0226B" w:rsidRPr="00D0226B">
        <w:rPr>
          <w:b/>
          <w:noProof w:val="0"/>
          <w:u w:val="single"/>
          <w:shd w:val="clear" w:color="auto" w:fill="FFFFFF" w:themeFill="background1"/>
          <w:lang w:eastAsia="ru-RU"/>
        </w:rPr>
        <w:t>NU</w:t>
      </w:r>
    </w:p>
    <w:p w14:paraId="617C65F2" w14:textId="7D40C2F0" w:rsidR="00B520AE" w:rsidRPr="00B520AE" w:rsidRDefault="00BE362C" w:rsidP="00A868A2">
      <w:pPr>
        <w:numPr>
          <w:ilvl w:val="0"/>
          <w:numId w:val="23"/>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Alte informații relevante: </w:t>
      </w:r>
      <w:r w:rsidR="00A83EAD" w:rsidRPr="00D0226B">
        <w:rPr>
          <w:b/>
          <w:noProof w:val="0"/>
          <w:u w:val="single"/>
          <w:shd w:val="clear" w:color="auto" w:fill="FFFFFF" w:themeFill="background1"/>
          <w:lang w:eastAsia="ru-RU"/>
        </w:rPr>
        <w:t>NU</w:t>
      </w:r>
    </w:p>
    <w:p w14:paraId="45548D62" w14:textId="77777777" w:rsidR="00BE362C" w:rsidRPr="00FF430B" w:rsidRDefault="00BE362C" w:rsidP="00BE362C">
      <w:pPr>
        <w:shd w:val="clear" w:color="auto" w:fill="FFFFFF" w:themeFill="background1"/>
        <w:spacing w:before="120" w:after="120"/>
        <w:rPr>
          <w:b/>
          <w:noProof w:val="0"/>
          <w:lang w:eastAsia="ru-RU"/>
        </w:rPr>
      </w:pPr>
    </w:p>
    <w:p w14:paraId="46A95C30" w14:textId="77777777" w:rsidR="00A83EAD" w:rsidRDefault="00A83EAD" w:rsidP="00A83EAD">
      <w:pPr>
        <w:shd w:val="clear" w:color="auto" w:fill="FFFFFF" w:themeFill="background1"/>
        <w:tabs>
          <w:tab w:val="left" w:pos="284"/>
          <w:tab w:val="left" w:pos="426"/>
          <w:tab w:val="decimal" w:pos="8364"/>
        </w:tabs>
        <w:spacing w:line="276" w:lineRule="auto"/>
        <w:ind w:left="-284" w:right="-144" w:firstLine="284"/>
        <w:rPr>
          <w:b/>
        </w:rPr>
      </w:pPr>
    </w:p>
    <w:p w14:paraId="03187BDB" w14:textId="77777777" w:rsidR="00413AB0" w:rsidRDefault="00413AB0" w:rsidP="00A83EAD">
      <w:pPr>
        <w:shd w:val="clear" w:color="auto" w:fill="FFFFFF" w:themeFill="background1"/>
        <w:tabs>
          <w:tab w:val="left" w:pos="284"/>
          <w:tab w:val="left" w:pos="426"/>
          <w:tab w:val="decimal" w:pos="8364"/>
        </w:tabs>
        <w:spacing w:line="276" w:lineRule="auto"/>
        <w:ind w:left="-284" w:right="-144" w:firstLine="284"/>
        <w:rPr>
          <w:b/>
          <w:sz w:val="28"/>
          <w:szCs w:val="28"/>
        </w:rPr>
      </w:pPr>
    </w:p>
    <w:p w14:paraId="273F1F27" w14:textId="5AB39E1D" w:rsidR="00A83EAD" w:rsidRPr="00A83EAD" w:rsidRDefault="00A83EAD" w:rsidP="00A83EAD">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sidRPr="00A83EAD">
        <w:rPr>
          <w:b/>
          <w:sz w:val="28"/>
          <w:szCs w:val="28"/>
        </w:rPr>
        <w:t>Președintele Grupului de lucru:  Sergiu LOZAN</w:t>
      </w:r>
      <w:r w:rsidRPr="00A83EAD">
        <w:rPr>
          <w:b/>
          <w:sz w:val="28"/>
          <w:szCs w:val="28"/>
        </w:rPr>
        <w:tab/>
        <w:t xml:space="preserve">     </w:t>
      </w:r>
      <w:r w:rsidRPr="00A83EAD">
        <w:rPr>
          <w:b/>
          <w:sz w:val="28"/>
          <w:szCs w:val="28"/>
          <w:shd w:val="clear" w:color="auto" w:fill="FFFFFF"/>
        </w:rPr>
        <w:t>_____________________</w:t>
      </w:r>
    </w:p>
    <w:p w14:paraId="3B9AE56C" w14:textId="77777777" w:rsidR="00A83EAD" w:rsidRPr="00A83EAD" w:rsidRDefault="00A83EAD" w:rsidP="00A83EAD">
      <w:pPr>
        <w:ind w:left="5040" w:firstLine="720"/>
        <w:jc w:val="center"/>
        <w:rPr>
          <w:noProof w:val="0"/>
          <w:sz w:val="28"/>
          <w:szCs w:val="28"/>
        </w:rPr>
      </w:pPr>
      <w:r w:rsidRPr="00A83EAD">
        <w:rPr>
          <w:noProof w:val="0"/>
          <w:sz w:val="28"/>
          <w:szCs w:val="28"/>
        </w:rPr>
        <w:t>L.Ș.</w:t>
      </w:r>
    </w:p>
    <w:p w14:paraId="18A63452" w14:textId="540A3925" w:rsidR="00502D5D" w:rsidRPr="000E35E1" w:rsidRDefault="00502D5D" w:rsidP="00502D5D">
      <w:pPr>
        <w:shd w:val="clear" w:color="auto" w:fill="FFFFFF" w:themeFill="background1"/>
        <w:tabs>
          <w:tab w:val="left" w:pos="284"/>
          <w:tab w:val="left" w:pos="426"/>
          <w:tab w:val="decimal" w:pos="8364"/>
        </w:tabs>
        <w:spacing w:line="276" w:lineRule="auto"/>
        <w:ind w:left="-284" w:right="-144" w:firstLine="284"/>
        <w:rPr>
          <w:b/>
          <w:bCs/>
          <w:color w:val="000000"/>
          <w:sz w:val="28"/>
        </w:rPr>
      </w:pPr>
    </w:p>
    <w:p w14:paraId="5D6F486C" w14:textId="77777777" w:rsidR="00CF7F27" w:rsidRPr="000E35E1" w:rsidRDefault="00CF7F27" w:rsidP="00CF7F27">
      <w:pPr>
        <w:ind w:firstLine="720"/>
        <w:jc w:val="right"/>
        <w:rPr>
          <w:noProof w:val="0"/>
          <w:sz w:val="28"/>
        </w:rPr>
        <w:sectPr w:rsidR="00CF7F27" w:rsidRPr="000E35E1" w:rsidSect="00837D1C">
          <w:pgSz w:w="11906" w:h="16838" w:code="9"/>
          <w:pgMar w:top="426" w:right="1134" w:bottom="851" w:left="1276" w:header="720" w:footer="510" w:gutter="0"/>
          <w:cols w:space="720"/>
          <w:titlePg/>
          <w:docGrid w:linePitch="326"/>
        </w:sectPr>
      </w:pPr>
    </w:p>
    <w:p w14:paraId="7E860AEC" w14:textId="277F65C0" w:rsidR="00502EFF" w:rsidRPr="00FF430B" w:rsidRDefault="00502EFF" w:rsidP="00CF7F27">
      <w:pPr>
        <w:ind w:firstLine="720"/>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A868A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CF7F27">
      <w:pPr>
        <w:pStyle w:val="Style3"/>
        <w:tabs>
          <w:tab w:val="left" w:pos="567"/>
        </w:tabs>
        <w:spacing w:before="0" w:beforeAutospacing="0" w:after="0"/>
        <w:ind w:left="0" w:firstLine="0"/>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58627C1"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4750ADA8" w14:textId="3946A073"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Default="00A14C96" w:rsidP="00A26B23">
      <w:pPr>
        <w:pStyle w:val="Style3"/>
        <w:tabs>
          <w:tab w:val="left" w:pos="567"/>
        </w:tabs>
        <w:spacing w:before="0" w:beforeAutospacing="0" w:after="0"/>
        <w:ind w:left="0" w:firstLine="0"/>
        <w:rPr>
          <w:rFonts w:eastAsia="PMingLiU"/>
          <w:lang w:eastAsia="zh-CN"/>
        </w:rPr>
      </w:pPr>
    </w:p>
    <w:p w14:paraId="685142E4" w14:textId="77777777" w:rsidR="004F1077" w:rsidRDefault="004F1077" w:rsidP="00A26B23">
      <w:pPr>
        <w:pStyle w:val="Style3"/>
        <w:tabs>
          <w:tab w:val="left" w:pos="567"/>
        </w:tabs>
        <w:spacing w:before="0" w:beforeAutospacing="0" w:after="0"/>
        <w:ind w:left="0" w:firstLine="0"/>
        <w:rPr>
          <w:rFonts w:eastAsia="PMingLiU"/>
          <w:lang w:eastAsia="zh-CN"/>
        </w:rPr>
      </w:pPr>
    </w:p>
    <w:p w14:paraId="10800F9B" w14:textId="77777777" w:rsidR="004F1077" w:rsidRDefault="004F1077" w:rsidP="00A26B23">
      <w:pPr>
        <w:pStyle w:val="Style3"/>
        <w:tabs>
          <w:tab w:val="left" w:pos="567"/>
        </w:tabs>
        <w:spacing w:before="0" w:beforeAutospacing="0" w:after="0"/>
        <w:ind w:left="0" w:firstLine="0"/>
        <w:rPr>
          <w:rFonts w:eastAsia="PMingLiU"/>
          <w:lang w:eastAsia="zh-CN"/>
        </w:rPr>
      </w:pPr>
    </w:p>
    <w:p w14:paraId="1BE35A91" w14:textId="77777777" w:rsidR="004F1077" w:rsidRPr="00FF430B" w:rsidRDefault="004F1077"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9F1AD54"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0433DA9E" w14:textId="66B00661"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A868A2">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A868A2">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A868A2">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A868A2">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01ACD70" w14:textId="77777777" w:rsidR="00CF7F27" w:rsidRDefault="009D62FF" w:rsidP="00CF7F27">
      <w:pPr>
        <w:jc w:val="both"/>
        <w:rPr>
          <w:rFonts w:eastAsia="Calibri"/>
          <w:i/>
          <w:noProof w:val="0"/>
          <w:bdr w:val="none" w:sz="0" w:space="0" w:color="auto" w:frame="1"/>
          <w:shd w:val="clear" w:color="auto" w:fill="FFFFFF"/>
        </w:rPr>
        <w:sectPr w:rsidR="00CF7F27" w:rsidSect="00837D1C">
          <w:pgSz w:w="11906" w:h="16838" w:code="9"/>
          <w:pgMar w:top="426" w:right="1134" w:bottom="851" w:left="1276" w:header="720" w:footer="510" w:gutter="0"/>
          <w:cols w:space="720"/>
          <w:titlePg/>
          <w:docGrid w:linePitch="326"/>
        </w:sect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04392A5C" w:rsidR="00502EFF" w:rsidRPr="00CF7F27" w:rsidRDefault="00502EFF" w:rsidP="00CF7F27">
      <w:pPr>
        <w:jc w:val="right"/>
        <w:rPr>
          <w:rFonts w:eastAsia="Calibri"/>
          <w:noProof w:val="0"/>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868A2">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7864C9B1"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bookmarkStart w:id="47" w:name="_Toc449692095"/>
    </w:p>
    <w:p w14:paraId="03A16651" w14:textId="63DB8AB2"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3E5C54CC"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5A6EBE2" w14:textId="4D9A953E"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3988E15F" w14:textId="77777777" w:rsidR="00016066" w:rsidRDefault="00016066" w:rsidP="00BE49DD">
      <w:pPr>
        <w:jc w:val="right"/>
        <w:rPr>
          <w:noProof w:val="0"/>
        </w:rPr>
        <w:sectPr w:rsidR="00016066" w:rsidSect="00837D1C">
          <w:pgSz w:w="11906" w:h="16838" w:code="9"/>
          <w:pgMar w:top="426" w:right="1134" w:bottom="851" w:left="1276" w:header="720" w:footer="510" w:gutter="0"/>
          <w:cols w:space="720"/>
          <w:titlePg/>
          <w:docGrid w:linePitch="326"/>
        </w:sectPr>
      </w:pPr>
    </w:p>
    <w:p w14:paraId="2FE154B9" w14:textId="772DF7D0"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11218883"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54002888" w14:textId="533AC843"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6E814E59"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4CECB15D" w14:textId="4E7EB8B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4415093F"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7E34268" w14:textId="71A78E8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A868A2">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58CEA607" w:rsidR="00233538" w:rsidRPr="00FF430B" w:rsidRDefault="0003591A" w:rsidP="00196AB4">
      <w:pPr>
        <w:ind w:firstLine="709"/>
        <w:jc w:val="both"/>
      </w:pPr>
      <w:r w:rsidRPr="001060F4">
        <w:rPr>
          <w:b/>
        </w:rPr>
        <w:t>Obiectul</w:t>
      </w:r>
      <w:r w:rsidR="001060F4">
        <w:rPr>
          <w:b/>
        </w:rPr>
        <w:t>:</w:t>
      </w:r>
      <w:r w:rsidR="001060F4">
        <w:t xml:space="preserve"> </w:t>
      </w:r>
      <w:r w:rsidR="000E35E1" w:rsidRPr="000E35E1">
        <w:t>lucrări de reparație a sistemului de alimentare cu energie electrică și a sistemului încălzire la blocurile administrative ale IGPF amplasate în mun. Chișinău str. Petricani 19.</w:t>
      </w:r>
    </w:p>
    <w:p w14:paraId="69AE2502" w14:textId="77777777" w:rsidR="000E35E1" w:rsidRDefault="000E35E1" w:rsidP="00196AB4">
      <w:pPr>
        <w:ind w:firstLine="709"/>
        <w:jc w:val="both"/>
        <w:rPr>
          <w:b/>
        </w:rPr>
      </w:pPr>
    </w:p>
    <w:p w14:paraId="6B852C2A" w14:textId="69F1509A" w:rsidR="00233538" w:rsidRPr="00FF430B" w:rsidRDefault="0003591A" w:rsidP="00196AB4">
      <w:pPr>
        <w:ind w:firstLine="709"/>
        <w:jc w:val="both"/>
      </w:pPr>
      <w:r w:rsidRPr="001060F4">
        <w:rPr>
          <w:b/>
        </w:rPr>
        <w:t>Autoritatea contractantă</w:t>
      </w:r>
      <w:r w:rsidR="001060F4">
        <w:rPr>
          <w:b/>
        </w:rPr>
        <w:t xml:space="preserve">: </w:t>
      </w:r>
      <w:r w:rsidR="001060F4">
        <w:t>Inspectoratul General al Poliției de Frontieră.</w:t>
      </w:r>
    </w:p>
    <w:p w14:paraId="68818D93" w14:textId="77777777" w:rsidR="001060F4" w:rsidRDefault="001060F4" w:rsidP="00196AB4">
      <w:pPr>
        <w:pStyle w:val="cp"/>
        <w:ind w:firstLine="709"/>
        <w:jc w:val="both"/>
      </w:pPr>
    </w:p>
    <w:p w14:paraId="5F3D0C63" w14:textId="3C42C4B8"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CF04DE" w:rsidRDefault="00460653" w:rsidP="00385C85">
            <w:pPr>
              <w:pStyle w:val="NormalWeb"/>
              <w:tabs>
                <w:tab w:val="left" w:pos="567"/>
                <w:tab w:val="right" w:pos="9531"/>
              </w:tabs>
              <w:ind w:firstLine="0"/>
              <w:rPr>
                <w:lang w:val="en-US"/>
              </w:rPr>
            </w:pPr>
            <w:r w:rsidRPr="00CF04DE">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CF04DE" w:rsidRDefault="00460653" w:rsidP="00385C85">
            <w:pPr>
              <w:pStyle w:val="cn"/>
              <w:tabs>
                <w:tab w:val="left" w:pos="567"/>
              </w:tabs>
              <w:jc w:val="both"/>
              <w:rPr>
                <w:sz w:val="20"/>
                <w:szCs w:val="20"/>
                <w:lang w:val="en-US"/>
              </w:rPr>
            </w:pPr>
            <w:r w:rsidRPr="00CF04DE">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CF04DE" w:rsidRDefault="009157BF" w:rsidP="00385C85">
            <w:pPr>
              <w:pStyle w:val="NormalWeb"/>
              <w:tabs>
                <w:tab w:val="left" w:pos="567"/>
                <w:tab w:val="right" w:pos="9531"/>
              </w:tabs>
              <w:ind w:firstLine="0"/>
              <w:rPr>
                <w:lang w:val="en-US"/>
              </w:rPr>
            </w:pPr>
            <w:r w:rsidRPr="00CF04DE">
              <w:rPr>
                <w:lang w:val="en-US"/>
              </w:rPr>
              <w:t>IDNO</w:t>
            </w:r>
            <w:r w:rsidR="00460653" w:rsidRPr="00CF04DE">
              <w:rPr>
                <w:lang w:val="en-US"/>
              </w:rPr>
              <w:t xml:space="preserve"> ___</w:t>
            </w:r>
            <w:r w:rsidR="00B51B6E" w:rsidRPr="00CF04DE">
              <w:rPr>
                <w:lang w:val="en-US"/>
              </w:rPr>
              <w:t xml:space="preserve">_____________ reprezentat prin </w:t>
            </w:r>
            <w:r w:rsidR="00460653" w:rsidRPr="00CF04DE">
              <w:rPr>
                <w:lang w:val="en-US"/>
              </w:rPr>
              <w:t>________________________________________</w:t>
            </w:r>
            <w:r w:rsidR="007B392A" w:rsidRPr="00CF04DE">
              <w:rPr>
                <w:lang w:val="en-US"/>
              </w:rPr>
              <w:t>_____________________</w:t>
            </w:r>
            <w:r w:rsidR="00385C85" w:rsidRPr="00CF04DE">
              <w:rPr>
                <w:lang w:val="en-US"/>
              </w:rPr>
              <w:t>____</w:t>
            </w:r>
            <w:r w:rsidR="007B392A" w:rsidRPr="00CF04DE">
              <w:rPr>
                <w:lang w:val="en-US"/>
              </w:rPr>
              <w:t>_____________</w:t>
            </w:r>
            <w:r w:rsidR="00460653" w:rsidRPr="00CF04DE">
              <w:rPr>
                <w:lang w:val="en-US"/>
              </w:rPr>
              <w:t xml:space="preserve">,    </w:t>
            </w:r>
          </w:p>
          <w:p w14:paraId="6706F85E" w14:textId="52A3474F" w:rsidR="00460653" w:rsidRPr="00CF04DE" w:rsidRDefault="005D4B79" w:rsidP="00385C85">
            <w:pPr>
              <w:pStyle w:val="NormalWeb"/>
              <w:tabs>
                <w:tab w:val="left" w:pos="567"/>
              </w:tabs>
              <w:ind w:firstLine="0"/>
              <w:rPr>
                <w:sz w:val="20"/>
                <w:szCs w:val="20"/>
                <w:lang w:val="en-US"/>
              </w:rPr>
            </w:pPr>
            <w:r w:rsidRPr="00CF04DE">
              <w:rPr>
                <w:sz w:val="20"/>
                <w:szCs w:val="20"/>
                <w:lang w:val="en-US"/>
              </w:rPr>
              <w:t xml:space="preserve">                                                   </w:t>
            </w:r>
            <w:r w:rsidR="00460653" w:rsidRPr="00CF04DE">
              <w:rPr>
                <w:sz w:val="20"/>
                <w:szCs w:val="20"/>
                <w:lang w:val="en-US"/>
              </w:rPr>
              <w:t xml:space="preserve"> (numele, prenumele şi</w:t>
            </w:r>
            <w:r w:rsidR="00DF4DCF" w:rsidRPr="00CF04DE">
              <w:rPr>
                <w:sz w:val="20"/>
                <w:szCs w:val="20"/>
                <w:lang w:val="en-US"/>
              </w:rPr>
              <w:t xml:space="preserve"> </w:t>
            </w:r>
            <w:r w:rsidR="00460653" w:rsidRPr="00CF04DE">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CF04DE" w:rsidRDefault="00460653" w:rsidP="00385C85">
            <w:pPr>
              <w:pStyle w:val="NormalWeb"/>
              <w:tabs>
                <w:tab w:val="left" w:pos="567"/>
              </w:tabs>
              <w:ind w:firstLine="0"/>
              <w:rPr>
                <w:sz w:val="20"/>
                <w:szCs w:val="20"/>
                <w:lang w:val="en-US"/>
              </w:rPr>
            </w:pPr>
            <w:r w:rsidRPr="00CF04DE">
              <w:rPr>
                <w:lang w:val="en-US"/>
              </w:rPr>
              <w:t>telefon: ______________, fax: _____________,</w:t>
            </w:r>
            <w:r w:rsidR="00DF4DCF" w:rsidRPr="00CF04DE">
              <w:rPr>
                <w:lang w:val="en-US"/>
              </w:rPr>
              <w:t xml:space="preserve"> </w:t>
            </w:r>
            <w:r w:rsidR="009157BF" w:rsidRPr="00CF04DE">
              <w:rPr>
                <w:lang w:val="en-US"/>
              </w:rPr>
              <w:t>IDNO</w:t>
            </w:r>
            <w:r w:rsidRPr="00CF04DE">
              <w:rPr>
                <w:lang w:val="en-US"/>
              </w:rPr>
              <w:t xml:space="preserve">________________ autorizat pentru activitatea în construcţii: autorizaţia nr. _______ </w:t>
            </w:r>
            <w:r w:rsidR="0016369C" w:rsidRPr="00CF04DE">
              <w:rPr>
                <w:lang w:val="en-US"/>
              </w:rPr>
              <w:t>din „</w:t>
            </w:r>
            <w:r w:rsidRPr="00CF04DE">
              <w:rPr>
                <w:lang w:val="en-US"/>
              </w:rPr>
              <w:t>__”______________20__, eliberată de __________________,pe un termen de ____</w:t>
            </w:r>
            <w:r w:rsidR="0016369C" w:rsidRPr="00CF04DE">
              <w:rPr>
                <w:lang w:val="en-US"/>
              </w:rPr>
              <w:t xml:space="preserve"> ani, pentru genurile de </w:t>
            </w:r>
            <w:r w:rsidRPr="00CF04DE">
              <w:rPr>
                <w:lang w:val="en-US"/>
              </w:rPr>
              <w:t>activitate___________________________________,</w:t>
            </w:r>
            <w:r w:rsidR="00CD0EA7" w:rsidRPr="00CF04DE">
              <w:rPr>
                <w:lang w:val="en-US"/>
              </w:rPr>
              <w:t xml:space="preserve"> reprezentat prin </w:t>
            </w:r>
            <w:r w:rsidRPr="00CF04DE">
              <w:rPr>
                <w:lang w:val="en-US"/>
              </w:rPr>
              <w:t>__________________</w:t>
            </w:r>
            <w:r w:rsidR="00CD0EA7" w:rsidRPr="00CF04DE">
              <w:rPr>
                <w:lang w:val="en-US"/>
              </w:rPr>
              <w:t>__________________</w:t>
            </w:r>
            <w:r w:rsidRPr="00CF04DE">
              <w:rPr>
                <w:lang w:val="en-US"/>
              </w:rPr>
              <w:t>_, în calitate</w:t>
            </w:r>
            <w:r w:rsidR="00CD0EA7" w:rsidRPr="00CF04DE">
              <w:rPr>
                <w:lang w:val="en-US"/>
              </w:rPr>
              <w:t xml:space="preserve"> de Antreprenor, pe de altă parte.</w:t>
            </w:r>
          </w:p>
          <w:p w14:paraId="43F2E82E" w14:textId="77777777" w:rsidR="001A5517" w:rsidRPr="00CF04DE" w:rsidRDefault="00460653" w:rsidP="00385C85">
            <w:pPr>
              <w:pStyle w:val="NormalWeb"/>
              <w:tabs>
                <w:tab w:val="left" w:pos="567"/>
              </w:tabs>
              <w:ind w:firstLine="0"/>
              <w:rPr>
                <w:sz w:val="20"/>
                <w:szCs w:val="20"/>
                <w:lang w:val="en-US"/>
              </w:rPr>
            </w:pPr>
            <w:r w:rsidRPr="00CF04DE">
              <w:rPr>
                <w:sz w:val="20"/>
                <w:szCs w:val="20"/>
                <w:lang w:val="en-US"/>
              </w:rPr>
              <w:t xml:space="preserve"> (numele şi</w:t>
            </w:r>
            <w:r w:rsidR="005D4B79" w:rsidRPr="00CF04DE">
              <w:rPr>
                <w:sz w:val="20"/>
                <w:szCs w:val="20"/>
                <w:lang w:val="en-US"/>
              </w:rPr>
              <w:t xml:space="preserve"> </w:t>
            </w:r>
            <w:r w:rsidRPr="00CF04DE">
              <w:rPr>
                <w:sz w:val="20"/>
                <w:szCs w:val="20"/>
                <w:lang w:val="en-US"/>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CF04DE" w:rsidRDefault="00A156C0" w:rsidP="00196AB4">
            <w:pPr>
              <w:pStyle w:val="NormalWeb"/>
              <w:tabs>
                <w:tab w:val="left" w:pos="567"/>
              </w:tabs>
              <w:spacing w:line="276" w:lineRule="auto"/>
              <w:ind w:firstLine="0"/>
              <w:rPr>
                <w:lang w:val="en-US"/>
              </w:rPr>
            </w:pPr>
            <w:r w:rsidRPr="00CF04DE">
              <w:rPr>
                <w:lang w:val="en-US"/>
              </w:rPr>
              <w:lastRenderedPageBreak/>
              <w:t xml:space="preserve">2.1. </w:t>
            </w:r>
            <w:r w:rsidR="00460653" w:rsidRPr="00CF04DE">
              <w:rPr>
                <w:lang w:val="en-US"/>
              </w:rPr>
              <w:t xml:space="preserve">Durata de execuţie a lucrărilor contractate este de </w:t>
            </w:r>
            <w:r w:rsidR="009F0FE8" w:rsidRPr="00CF04DE">
              <w:rPr>
                <w:lang w:val="en-US"/>
              </w:rPr>
              <w:t>_________ luni</w:t>
            </w:r>
            <w:r w:rsidR="005D4B79" w:rsidRPr="00CF04DE">
              <w:rPr>
                <w:lang w:val="en-US"/>
              </w:rPr>
              <w:t xml:space="preserve"> </w:t>
            </w:r>
            <w:r w:rsidR="00EB65F6" w:rsidRPr="00CF04DE">
              <w:rPr>
                <w:lang w:val="en-US"/>
              </w:rPr>
              <w:t>și zile___</w:t>
            </w:r>
            <w:r w:rsidR="00460653" w:rsidRPr="00CF04DE">
              <w:rPr>
                <w:lang w:val="en-US"/>
              </w:rPr>
              <w:t>după primirea ordinului de începere a execuţiei</w:t>
            </w:r>
            <w:r w:rsidR="005D4B79" w:rsidRPr="00CF04DE">
              <w:rPr>
                <w:lang w:val="en-US"/>
              </w:rPr>
              <w:t xml:space="preserve"> </w:t>
            </w:r>
            <w:r w:rsidR="00460653" w:rsidRPr="00CF04DE">
              <w:rPr>
                <w:lang w:val="en-US"/>
              </w:rPr>
              <w:t>şi asigurării lucrului ritmic de către beneficiar</w:t>
            </w:r>
            <w:r w:rsidR="005D4B79" w:rsidRPr="00CF04DE">
              <w:rPr>
                <w:lang w:val="en-US"/>
              </w:rPr>
              <w:t>-</w:t>
            </w:r>
            <w:r w:rsidR="00460653" w:rsidRPr="00CF04DE">
              <w:rPr>
                <w:lang w:val="en-US"/>
              </w:rPr>
              <w:t>ordonatorul de credite.</w:t>
            </w:r>
          </w:p>
          <w:p w14:paraId="0D18755A"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2.2. </w:t>
            </w:r>
            <w:r w:rsidR="00460653" w:rsidRPr="00CF04DE">
              <w:rPr>
                <w:lang w:val="en-US"/>
              </w:rPr>
              <w:t xml:space="preserve">Graficul de execuţie a lucrărilor se va efectua conform specificaţiei din anexa </w:t>
            </w:r>
            <w:r w:rsidR="009157BF" w:rsidRPr="00CF04DE">
              <w:rPr>
                <w:lang w:val="en-US"/>
              </w:rPr>
              <w:t xml:space="preserve">la </w:t>
            </w:r>
            <w:r w:rsidR="00460653" w:rsidRPr="00CF04DE">
              <w:rPr>
                <w:lang w:val="en-US"/>
              </w:rPr>
              <w:t xml:space="preserve">prezentul contract. </w:t>
            </w:r>
          </w:p>
          <w:p w14:paraId="7E5AA4F4"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2.3. </w:t>
            </w:r>
            <w:r w:rsidR="00460653" w:rsidRPr="00CF04DE">
              <w:rPr>
                <w:lang w:val="en-US"/>
              </w:rPr>
              <w:t xml:space="preserve">Perioada de execuţie poate fi prelungită </w:t>
            </w:r>
            <w:r w:rsidR="00EB65F6" w:rsidRPr="00CF04DE">
              <w:rPr>
                <w:lang w:val="en-US"/>
              </w:rPr>
              <w:t xml:space="preserve">sau suspendată </w:t>
            </w:r>
            <w:r w:rsidR="00460653" w:rsidRPr="00CF04DE">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2.4. </w:t>
            </w:r>
            <w:r w:rsidR="00460653" w:rsidRPr="00CF04D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2.5. </w:t>
            </w:r>
            <w:r w:rsidR="00460653" w:rsidRPr="00CF04DE">
              <w:rPr>
                <w:lang w:val="en-US"/>
              </w:rPr>
              <w:t xml:space="preserve">La terminarea lucrărilor, Antreprenorul </w:t>
            </w:r>
            <w:r w:rsidR="00183D79" w:rsidRPr="00CF04DE">
              <w:rPr>
                <w:lang w:val="en-US"/>
              </w:rPr>
              <w:t>va notifica Beneficiarul că su</w:t>
            </w:r>
            <w:r w:rsidR="00460653" w:rsidRPr="00CF04DE">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CF04DE" w:rsidRDefault="00E503F9" w:rsidP="00196AB4">
            <w:pPr>
              <w:pStyle w:val="NormalWeb"/>
              <w:tabs>
                <w:tab w:val="left" w:pos="321"/>
              </w:tabs>
              <w:spacing w:line="276" w:lineRule="auto"/>
              <w:ind w:firstLine="0"/>
              <w:rPr>
                <w:lang w:val="en-US"/>
              </w:rPr>
            </w:pPr>
            <w:r w:rsidRPr="00CF04DE">
              <w:rPr>
                <w:lang w:val="en-US"/>
              </w:rPr>
              <w:t>3.2</w:t>
            </w:r>
            <w:r w:rsidR="00A156C0" w:rsidRPr="00CF04DE">
              <w:rPr>
                <w:lang w:val="en-US"/>
              </w:rPr>
              <w:t>.</w:t>
            </w:r>
            <w:r w:rsidR="00460653" w:rsidRPr="00CF04DE">
              <w:rPr>
                <w:lang w:val="en-US"/>
              </w:rPr>
              <w:t xml:space="preserve">Achitările vor fi efectuate prin transfer în baza facturilor fiscale, după primirea proceselor </w:t>
            </w:r>
            <w:r w:rsidR="00A156C0" w:rsidRPr="00CF04DE">
              <w:rPr>
                <w:lang w:val="en-US"/>
              </w:rPr>
              <w:t>–</w:t>
            </w:r>
            <w:r w:rsidR="00460653" w:rsidRPr="00CF04DE">
              <w:rPr>
                <w:lang w:val="en-US"/>
              </w:rPr>
              <w:t xml:space="preserve"> verbale de recepţie a lucrărilor executate, semnate şi</w:t>
            </w:r>
            <w:r w:rsidR="00995AF6" w:rsidRPr="00CF04DE">
              <w:rPr>
                <w:lang w:val="en-US"/>
              </w:rPr>
              <w:t xml:space="preserve"> acceptate de către Beneficiar.</w:t>
            </w:r>
          </w:p>
          <w:p w14:paraId="4312716F" w14:textId="77777777" w:rsidR="00A946E0" w:rsidRPr="00CF04DE" w:rsidRDefault="00A156C0" w:rsidP="00196AB4">
            <w:pPr>
              <w:pStyle w:val="NormalWeb"/>
              <w:tabs>
                <w:tab w:val="left" w:pos="37"/>
              </w:tabs>
              <w:spacing w:line="276" w:lineRule="auto"/>
              <w:ind w:firstLine="0"/>
              <w:rPr>
                <w:lang w:val="en-US"/>
              </w:rPr>
            </w:pPr>
            <w:r w:rsidRPr="00CF04DE">
              <w:rPr>
                <w:lang w:val="en-US"/>
              </w:rPr>
              <w:t xml:space="preserve">3.3. </w:t>
            </w:r>
            <w:r w:rsidR="00460653" w:rsidRPr="00CF04DE">
              <w:rPr>
                <w:lang w:val="en-US"/>
              </w:rPr>
              <w:t>Beneficiarul va verifica procesele</w:t>
            </w:r>
            <w:r w:rsidR="009E719D" w:rsidRPr="00CF04DE">
              <w:rPr>
                <w:lang w:val="en-US"/>
              </w:rPr>
              <w:t>-</w:t>
            </w:r>
            <w:r w:rsidR="00460653" w:rsidRPr="00CF04DE">
              <w:rPr>
                <w:lang w:val="en-US"/>
              </w:rPr>
              <w:t xml:space="preserve">verbale de recepție a lucrărilor executate în termen de </w:t>
            </w:r>
            <w:r w:rsidR="00684D44" w:rsidRPr="00CF04DE">
              <w:rPr>
                <w:lang w:val="en-US"/>
              </w:rPr>
              <w:t>…..</w:t>
            </w:r>
            <w:r w:rsidR="00460653" w:rsidRPr="00CF04DE">
              <w:rPr>
                <w:lang w:val="en-US"/>
              </w:rPr>
              <w:t xml:space="preserve"> zile calendaristice de la primirea acestora de la Antreprenor.</w:t>
            </w:r>
          </w:p>
          <w:p w14:paraId="3596857E" w14:textId="77777777" w:rsidR="00A946E0" w:rsidRPr="00CF04DE" w:rsidRDefault="00316769" w:rsidP="00196AB4">
            <w:pPr>
              <w:pStyle w:val="NormalWeb"/>
              <w:tabs>
                <w:tab w:val="left" w:pos="37"/>
              </w:tabs>
              <w:spacing w:line="276" w:lineRule="auto"/>
              <w:ind w:firstLine="0"/>
              <w:rPr>
                <w:lang w:val="en-US"/>
              </w:rPr>
            </w:pPr>
            <w:r w:rsidRPr="00CF04DE">
              <w:rPr>
                <w:lang w:val="en-US"/>
              </w:rPr>
              <w:t>3.4</w:t>
            </w:r>
            <w:r w:rsidR="00A156C0" w:rsidRPr="00CF04DE">
              <w:rPr>
                <w:lang w:val="en-US"/>
              </w:rPr>
              <w:t xml:space="preserve">. </w:t>
            </w:r>
            <w:r w:rsidR="00460653" w:rsidRPr="00CF04D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F04DE">
              <w:rPr>
                <w:lang w:val="en-US"/>
              </w:rPr>
              <w:t>u su</w:t>
            </w:r>
            <w:r w:rsidR="00460653" w:rsidRPr="00CF04DE">
              <w:rPr>
                <w:lang w:val="en-US"/>
              </w:rPr>
              <w:t xml:space="preserve">nt în litigiu va fi plătită imediat. </w:t>
            </w:r>
          </w:p>
          <w:p w14:paraId="6A8C0844" w14:textId="77777777" w:rsidR="00E503F9" w:rsidRPr="00CF04DE" w:rsidRDefault="00316769" w:rsidP="00196AB4">
            <w:pPr>
              <w:pStyle w:val="NormalWeb"/>
              <w:tabs>
                <w:tab w:val="left" w:pos="37"/>
              </w:tabs>
              <w:spacing w:line="276" w:lineRule="auto"/>
              <w:ind w:firstLine="0"/>
              <w:rPr>
                <w:lang w:val="en-US"/>
              </w:rPr>
            </w:pPr>
            <w:r w:rsidRPr="00CF04DE">
              <w:rPr>
                <w:lang w:val="en-US"/>
              </w:rPr>
              <w:lastRenderedPageBreak/>
              <w:t>3.5</w:t>
            </w:r>
            <w:r w:rsidR="00A156C0" w:rsidRPr="00CF04DE">
              <w:rPr>
                <w:lang w:val="en-US"/>
              </w:rPr>
              <w:t>.</w:t>
            </w:r>
            <w:r w:rsidR="00460653" w:rsidRPr="00CF04DE">
              <w:rPr>
                <w:lang w:val="en-US"/>
              </w:rPr>
              <w:t xml:space="preserve">Lucrările nu </w:t>
            </w:r>
            <w:r w:rsidR="00183D79" w:rsidRPr="00CF04DE">
              <w:rPr>
                <w:lang w:val="en-US"/>
              </w:rPr>
              <w:t>vor fi considerate finalizate pâ</w:t>
            </w:r>
            <w:r w:rsidR="00460653" w:rsidRPr="00CF04DE">
              <w:rPr>
                <w:lang w:val="en-US"/>
              </w:rPr>
              <w:t>nă</w:t>
            </w:r>
            <w:r w:rsidR="00183D79" w:rsidRPr="00CF04DE">
              <w:rPr>
                <w:lang w:val="en-US"/>
              </w:rPr>
              <w:t xml:space="preserve"> câ</w:t>
            </w:r>
            <w:r w:rsidR="00460653" w:rsidRPr="00CF04DE">
              <w:rPr>
                <w:lang w:val="en-US"/>
              </w:rPr>
              <w:t xml:space="preserve">nd procesul-verbal de recepţie la terminarea lucrărilor  nu va fi semnat de comisia de recepţie, care confirmă că lucrările au fost executate </w:t>
            </w:r>
            <w:r w:rsidR="00A946E0" w:rsidRPr="00CF04DE">
              <w:rPr>
                <w:lang w:val="en-US"/>
              </w:rPr>
              <w:t>conform contractului.</w:t>
            </w:r>
          </w:p>
          <w:p w14:paraId="1925FC36" w14:textId="77777777" w:rsidR="00267805" w:rsidRPr="00CF04DE" w:rsidRDefault="00316769" w:rsidP="00A101F6">
            <w:pPr>
              <w:pStyle w:val="NormalWeb"/>
              <w:tabs>
                <w:tab w:val="left" w:pos="37"/>
              </w:tabs>
              <w:spacing w:line="276" w:lineRule="auto"/>
              <w:ind w:firstLine="0"/>
              <w:rPr>
                <w:lang w:val="en-US"/>
              </w:rPr>
            </w:pPr>
            <w:r w:rsidRPr="00CF04DE">
              <w:rPr>
                <w:lang w:val="en-US"/>
              </w:rPr>
              <w:t>3.6</w:t>
            </w:r>
            <w:r w:rsidR="00A227F2" w:rsidRPr="00CF04D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F04DE">
              <w:rPr>
                <w:lang w:val="en-US"/>
              </w:rPr>
              <w:t xml:space="preserve"> </w:t>
            </w:r>
            <w:r w:rsidR="00EB65F6" w:rsidRPr="00CF04DE">
              <w:rPr>
                <w:lang w:val="en-US"/>
              </w:rPr>
              <w:t>În cazul recepţiei cu obiecţii,</w:t>
            </w:r>
            <w:r w:rsidR="005D4B79" w:rsidRPr="00CF04DE">
              <w:rPr>
                <w:lang w:val="en-US"/>
              </w:rPr>
              <w:t xml:space="preserve"> </w:t>
            </w:r>
            <w:r w:rsidR="00EB65F6" w:rsidRPr="00CF04DE">
              <w:rPr>
                <w:lang w:val="en-US"/>
              </w:rPr>
              <w:t>garanţia se va restitui în cel mult 15 zile după înlăturarea acestora.</w:t>
            </w:r>
          </w:p>
          <w:p w14:paraId="61495F7C" w14:textId="77777777" w:rsidR="00A156C0" w:rsidRPr="00CF04DE"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CF04DE" w:rsidRDefault="00A101F6" w:rsidP="00371806">
            <w:pPr>
              <w:pStyle w:val="NormalWeb"/>
              <w:tabs>
                <w:tab w:val="left" w:pos="567"/>
              </w:tabs>
              <w:spacing w:line="276" w:lineRule="auto"/>
              <w:ind w:firstLine="0"/>
              <w:rPr>
                <w:lang w:val="en-US"/>
              </w:rPr>
            </w:pPr>
            <w:r w:rsidRPr="00CF04DE">
              <w:rPr>
                <w:lang w:val="en-US"/>
              </w:rPr>
              <w:t xml:space="preserve">4.3. </w:t>
            </w:r>
            <w:r w:rsidR="00D7570D" w:rsidRPr="00CF04D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4.4. </w:t>
            </w:r>
            <w:r w:rsidR="00460653" w:rsidRPr="00CF04DE">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CF04DE" w:rsidRDefault="00A101F6" w:rsidP="00196AB4">
            <w:pPr>
              <w:pStyle w:val="NormalWeb"/>
              <w:tabs>
                <w:tab w:val="left" w:pos="567"/>
              </w:tabs>
              <w:spacing w:line="276" w:lineRule="auto"/>
              <w:ind w:firstLine="0"/>
              <w:rPr>
                <w:lang w:val="en-US"/>
              </w:rPr>
            </w:pPr>
            <w:r w:rsidRPr="00CF04DE">
              <w:rPr>
                <w:lang w:val="en-US"/>
              </w:rPr>
              <w:t xml:space="preserve">4.5. </w:t>
            </w:r>
            <w:r w:rsidR="00460653" w:rsidRPr="00CF04DE">
              <w:rPr>
                <w:lang w:val="en-US"/>
              </w:rPr>
              <w:t>Desenele, calculele, verificările calculelor, caietele de măsurări (ataşamentele) şi alte documente, pe care Beneficiarul sau Antreprenorul trebuie să le întocmească şi</w:t>
            </w:r>
            <w:r w:rsidR="005D4B79" w:rsidRPr="00CF04DE">
              <w:rPr>
                <w:lang w:val="en-US"/>
              </w:rPr>
              <w:t xml:space="preserve"> </w:t>
            </w:r>
            <w:r w:rsidR="00460653" w:rsidRPr="00CF04DE">
              <w:rPr>
                <w:lang w:val="en-US"/>
              </w:rPr>
              <w:t>s</w:t>
            </w:r>
            <w:r w:rsidR="00183D79" w:rsidRPr="00CF04DE">
              <w:rPr>
                <w:lang w:val="en-US"/>
              </w:rPr>
              <w:t>u</w:t>
            </w:r>
            <w:r w:rsidR="00460653" w:rsidRPr="00CF04DE">
              <w:rPr>
                <w:lang w:val="en-US"/>
              </w:rPr>
              <w:t xml:space="preserve">nt cerute de subantreprenorul proiectant, vor fi puse la dispoziţia acestuia de către Antreprenor. </w:t>
            </w:r>
          </w:p>
          <w:p w14:paraId="56A353E0"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4.6. </w:t>
            </w:r>
            <w:r w:rsidR="00460653" w:rsidRPr="00CF04DE">
              <w:rPr>
                <w:lang w:val="en-US"/>
              </w:rPr>
              <w:t>Oferta adjudecată face parte integrantă din contract. Ea trebuie să fie corectă şi completă. Preţurile stabilite vor acoperi toate obligaţiunile din contract şi toate operaţiunile pentru terminarea şi</w:t>
            </w:r>
            <w:r w:rsidR="005D4B79" w:rsidRPr="00CF04DE">
              <w:rPr>
                <w:lang w:val="en-US"/>
              </w:rPr>
              <w:t xml:space="preserve"> </w:t>
            </w:r>
            <w:r w:rsidR="00460653" w:rsidRPr="00CF04DE">
              <w:rPr>
                <w:lang w:val="en-US"/>
              </w:rPr>
              <w:t xml:space="preserve">întreţinerea corespunzătoare a lucrărilor. </w:t>
            </w:r>
          </w:p>
          <w:p w14:paraId="52D590A4"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4.7. </w:t>
            </w:r>
            <w:r w:rsidR="00460653" w:rsidRPr="00CF04DE">
              <w:rPr>
                <w:lang w:val="en-US"/>
              </w:rPr>
              <w:t>Dacă Beneficiarul nu emite în timp util dispoziţii suplimentare care să conţină</w:t>
            </w:r>
            <w:r w:rsidR="005D4B79" w:rsidRPr="00CF04DE">
              <w:rPr>
                <w:lang w:val="en-US"/>
              </w:rPr>
              <w:t xml:space="preserve"> </w:t>
            </w:r>
            <w:r w:rsidR="00460653" w:rsidRPr="00CF04DE">
              <w:rPr>
                <w:lang w:val="en-US"/>
              </w:rPr>
              <w:t>instrucţiuni sau aprobări, ordine, directive, sau detalii, Antreprenorul va notifica Beneficiarul prin scrisori, de c</w:t>
            </w:r>
            <w:r w:rsidR="00183D79" w:rsidRPr="00CF04DE">
              <w:rPr>
                <w:lang w:val="en-US"/>
              </w:rPr>
              <w:t>â</w:t>
            </w:r>
            <w:r w:rsidR="00460653" w:rsidRPr="00CF04DE">
              <w:rPr>
                <w:lang w:val="en-US"/>
              </w:rPr>
              <w:t>te ori este posibil, că acestea pot să provoace înt</w:t>
            </w:r>
            <w:r w:rsidR="00183D79" w:rsidRPr="00CF04DE">
              <w:rPr>
                <w:lang w:val="en-US"/>
              </w:rPr>
              <w:t>â</w:t>
            </w:r>
            <w:r w:rsidR="00460653" w:rsidRPr="00CF04D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4.8. </w:t>
            </w:r>
            <w:r w:rsidR="00460653" w:rsidRPr="00CF04D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4.9. </w:t>
            </w:r>
            <w:r w:rsidR="00460653" w:rsidRPr="00CF04D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F04DE">
              <w:rPr>
                <w:lang w:val="en-US"/>
              </w:rPr>
              <w:t xml:space="preserve"> </w:t>
            </w:r>
            <w:r w:rsidR="00460653" w:rsidRPr="00CF04DE">
              <w:rPr>
                <w:lang w:val="en-US"/>
              </w:rPr>
              <w:t xml:space="preserve">şi pentru procedeele de execuţie utilizate. </w:t>
            </w:r>
          </w:p>
          <w:p w14:paraId="20A67A6B" w14:textId="77777777" w:rsidR="00460653" w:rsidRPr="00CF04DE" w:rsidRDefault="00A156C0" w:rsidP="00196AB4">
            <w:pPr>
              <w:pStyle w:val="NormalWeb"/>
              <w:tabs>
                <w:tab w:val="left" w:pos="567"/>
              </w:tabs>
              <w:spacing w:line="276" w:lineRule="auto"/>
              <w:ind w:firstLine="0"/>
              <w:rPr>
                <w:lang w:val="en-US"/>
              </w:rPr>
            </w:pPr>
            <w:r w:rsidRPr="00CF04DE">
              <w:rPr>
                <w:lang w:val="en-US"/>
              </w:rPr>
              <w:t xml:space="preserve">4.10. </w:t>
            </w:r>
            <w:r w:rsidR="00460653" w:rsidRPr="00CF04DE">
              <w:rPr>
                <w:lang w:val="en-US"/>
              </w:rPr>
              <w:t xml:space="preserve">Antreprenorul, prin </w:t>
            </w:r>
            <w:r w:rsidR="002F6A1E" w:rsidRPr="00CF04DE">
              <w:rPr>
                <w:lang w:val="en-US"/>
              </w:rPr>
              <w:t xml:space="preserve">atribuirea </w:t>
            </w:r>
            <w:r w:rsidR="00460653" w:rsidRPr="00CF04DE">
              <w:rPr>
                <w:lang w:val="en-US"/>
              </w:rPr>
              <w:t>ofertei în favoarea sa, se angajează să</w:t>
            </w:r>
            <w:r w:rsidR="00BC46B3" w:rsidRPr="00CF04DE">
              <w:rPr>
                <w:lang w:val="en-US"/>
              </w:rPr>
              <w:t xml:space="preserve"> prezinte</w:t>
            </w:r>
            <w:r w:rsidR="005D4B79" w:rsidRPr="00CF04DE">
              <w:rPr>
                <w:lang w:val="en-US"/>
              </w:rPr>
              <w:t xml:space="preserve"> </w:t>
            </w:r>
            <w:r w:rsidR="00EA64B0" w:rsidRPr="00CF04DE">
              <w:rPr>
                <w:lang w:val="en-US"/>
              </w:rPr>
              <w:t>garanţia de bună execuţie a contractului, în cuantum de __% din valoarea contractului atribuit.</w:t>
            </w:r>
          </w:p>
          <w:p w14:paraId="2DB323DA" w14:textId="77777777" w:rsidR="00267805" w:rsidRPr="00CF04DE" w:rsidRDefault="00A156C0" w:rsidP="00684D44">
            <w:pPr>
              <w:pStyle w:val="NormalWeb"/>
              <w:tabs>
                <w:tab w:val="left" w:pos="567"/>
              </w:tabs>
              <w:spacing w:line="276" w:lineRule="auto"/>
              <w:ind w:firstLine="0"/>
              <w:rPr>
                <w:lang w:val="en-US"/>
              </w:rPr>
            </w:pPr>
            <w:r w:rsidRPr="00CF04DE">
              <w:rPr>
                <w:lang w:val="en-US"/>
              </w:rPr>
              <w:t>4.11.</w:t>
            </w:r>
            <w:r w:rsidR="00A109E6" w:rsidRPr="00CF04DE">
              <w:rPr>
                <w:lang w:val="en-US"/>
              </w:rPr>
              <w:t xml:space="preserve"> Autoritatea contractantă eliberează/restituie</w:t>
            </w:r>
            <w:r w:rsidR="005D4B79" w:rsidRPr="00CF04DE">
              <w:rPr>
                <w:lang w:val="en-US"/>
              </w:rPr>
              <w:t xml:space="preserve"> </w:t>
            </w:r>
            <w:r w:rsidR="00A109E6" w:rsidRPr="00CF04DE">
              <w:rPr>
                <w:lang w:val="en-US"/>
              </w:rPr>
              <w:t>g</w:t>
            </w:r>
            <w:r w:rsidR="00460653" w:rsidRPr="00CF04DE">
              <w:rPr>
                <w:lang w:val="en-US"/>
              </w:rPr>
              <w:t>aranţia de bună execuţie Antreprenorului după semnarea procesului-verbal de recepţie finală</w:t>
            </w:r>
            <w:r w:rsidR="00A109E6" w:rsidRPr="00CF04DE">
              <w:rPr>
                <w:lang w:val="en-US"/>
              </w:rPr>
              <w:t>/ procesului-verbal la terminarea lucrărilor</w:t>
            </w:r>
            <w:r w:rsidR="00460653" w:rsidRPr="00CF04DE">
              <w:rPr>
                <w:lang w:val="en-US"/>
              </w:rPr>
              <w:t xml:space="preserve"> în cel mult </w:t>
            </w:r>
            <w:r w:rsidR="00460653" w:rsidRPr="00CF04DE">
              <w:rPr>
                <w:lang w:val="en-US"/>
              </w:rPr>
              <w:lastRenderedPageBreak/>
              <w:t>15 zile</w:t>
            </w:r>
            <w:r w:rsidR="00E838F8" w:rsidRPr="00CF04DE">
              <w:rPr>
                <w:lang w:val="en-US"/>
              </w:rPr>
              <w:t>.</w:t>
            </w:r>
            <w:r w:rsidR="005D4B79" w:rsidRPr="00CF04DE">
              <w:rPr>
                <w:lang w:val="en-US"/>
              </w:rPr>
              <w:t xml:space="preserve"> </w:t>
            </w:r>
            <w:r w:rsidR="00EB65F6" w:rsidRPr="00CF04DE">
              <w:rPr>
                <w:lang w:val="en-US"/>
              </w:rPr>
              <w:t>În cazul recepţiei cu obiecţii,</w:t>
            </w:r>
            <w:r w:rsidR="005D4B79" w:rsidRPr="00CF04DE">
              <w:rPr>
                <w:lang w:val="en-US"/>
              </w:rPr>
              <w:t xml:space="preserve"> </w:t>
            </w:r>
            <w:r w:rsidR="00EB65F6" w:rsidRPr="00CF04DE">
              <w:rPr>
                <w:lang w:val="en-US"/>
              </w:rPr>
              <w:t>garanţia se va restitui în cel mult 15 zile după înlăturarea acestora.</w:t>
            </w:r>
          </w:p>
          <w:p w14:paraId="4C7338E3" w14:textId="77777777" w:rsidR="00460653" w:rsidRPr="00CF04DE" w:rsidRDefault="00A156C0" w:rsidP="00196AB4">
            <w:pPr>
              <w:pStyle w:val="NormalWeb"/>
              <w:tabs>
                <w:tab w:val="left" w:pos="567"/>
              </w:tabs>
              <w:spacing w:line="276" w:lineRule="auto"/>
              <w:ind w:firstLine="0"/>
              <w:rPr>
                <w:lang w:val="en-US"/>
              </w:rPr>
            </w:pPr>
            <w:r w:rsidRPr="00CF04DE">
              <w:rPr>
                <w:lang w:val="en-US"/>
              </w:rPr>
              <w:t>4.12.</w:t>
            </w:r>
            <w:r w:rsidR="00460653" w:rsidRPr="00CF04DE">
              <w:rPr>
                <w:lang w:val="en-US"/>
              </w:rPr>
              <w:t>Antreprenorul trebuie să constituie garanţia de bună execuţie după primirea scris</w:t>
            </w:r>
            <w:r w:rsidR="00404C0D" w:rsidRPr="00CF04DE">
              <w:rPr>
                <w:lang w:val="en-US"/>
              </w:rPr>
              <w:t>orii de acceptare, dar nu mai târ</w:t>
            </w:r>
            <w:r w:rsidR="00460653" w:rsidRPr="00CF04DE">
              <w:rPr>
                <w:lang w:val="en-US"/>
              </w:rPr>
              <w:t>ziu de dat</w:t>
            </w:r>
            <w:r w:rsidR="00404C0D" w:rsidRPr="00CF04DE">
              <w:rPr>
                <w:lang w:val="en-US"/>
              </w:rPr>
              <w:t>a încheierii contractului. Atât</w:t>
            </w:r>
            <w:r w:rsidR="00460653" w:rsidRPr="00CF04DE">
              <w:rPr>
                <w:lang w:val="en-US"/>
              </w:rPr>
              <w:t xml:space="preserve"> timp c</w:t>
            </w:r>
            <w:r w:rsidR="00404C0D" w:rsidRPr="00CF04DE">
              <w:rPr>
                <w:lang w:val="en-US"/>
              </w:rPr>
              <w:t>â</w:t>
            </w:r>
            <w:r w:rsidR="00460653" w:rsidRPr="00CF04DE">
              <w:rPr>
                <w:lang w:val="en-US"/>
              </w:rPr>
              <w:t>t el nu şi-a îndeplinit această obligaţiune, Beneficiarul poate să reţină garanţia</w:t>
            </w:r>
            <w:r w:rsidR="005D4B79" w:rsidRPr="00CF04DE">
              <w:rPr>
                <w:lang w:val="en-US"/>
              </w:rPr>
              <w:t xml:space="preserve"> </w:t>
            </w:r>
            <w:r w:rsidR="00E364D5" w:rsidRPr="00CF04DE">
              <w:rPr>
                <w:lang w:val="en-US"/>
              </w:rPr>
              <w:t>Antreprenorului</w:t>
            </w:r>
            <w:r w:rsidR="00460653" w:rsidRPr="00CF04DE">
              <w:rPr>
                <w:lang w:val="en-US"/>
              </w:rPr>
              <w:t xml:space="preserve"> pentru ofertă. </w:t>
            </w:r>
          </w:p>
          <w:p w14:paraId="7B5A3C5F" w14:textId="77777777" w:rsidR="00460653" w:rsidRPr="00CF04DE" w:rsidRDefault="00A156C0" w:rsidP="00196AB4">
            <w:pPr>
              <w:pStyle w:val="NormalWeb"/>
              <w:tabs>
                <w:tab w:val="left" w:pos="567"/>
              </w:tabs>
              <w:spacing w:line="276" w:lineRule="auto"/>
              <w:ind w:firstLine="0"/>
              <w:rPr>
                <w:lang w:val="en-US"/>
              </w:rPr>
            </w:pPr>
            <w:r w:rsidRPr="00CF04DE">
              <w:rPr>
                <w:lang w:val="en-US"/>
              </w:rPr>
              <w:t>4.1</w:t>
            </w:r>
            <w:r w:rsidR="00893327" w:rsidRPr="00CF04DE">
              <w:rPr>
                <w:lang w:val="en-US"/>
              </w:rPr>
              <w:t>3</w:t>
            </w:r>
            <w:r w:rsidRPr="00CF04DE">
              <w:rPr>
                <w:lang w:val="en-US"/>
              </w:rPr>
              <w:t xml:space="preserve">. </w:t>
            </w:r>
            <w:r w:rsidR="00460653" w:rsidRPr="00CF04D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CF04DE" w:rsidRDefault="00A156C0" w:rsidP="00196AB4">
            <w:pPr>
              <w:pStyle w:val="NormalWeb"/>
              <w:tabs>
                <w:tab w:val="left" w:pos="567"/>
              </w:tabs>
              <w:spacing w:line="276" w:lineRule="auto"/>
              <w:ind w:firstLine="0"/>
              <w:rPr>
                <w:lang w:val="en-US"/>
              </w:rPr>
            </w:pPr>
            <w:r w:rsidRPr="00CF04DE">
              <w:rPr>
                <w:lang w:val="en-US"/>
              </w:rPr>
              <w:t>4.1</w:t>
            </w:r>
            <w:r w:rsidR="00893327" w:rsidRPr="00CF04DE">
              <w:rPr>
                <w:lang w:val="en-US"/>
              </w:rPr>
              <w:t>4</w:t>
            </w:r>
            <w:r w:rsidRPr="00CF04DE">
              <w:rPr>
                <w:lang w:val="en-US"/>
              </w:rPr>
              <w:t xml:space="preserve">. </w:t>
            </w:r>
            <w:r w:rsidR="00460653" w:rsidRPr="00CF04DE">
              <w:rPr>
                <w:lang w:val="en-US"/>
              </w:rPr>
              <w:t>La lucrările la care se fac încercări, se consideră calitatea probei îndeplinită at</w:t>
            </w:r>
            <w:r w:rsidR="00E171D4" w:rsidRPr="00CF04DE">
              <w:rPr>
                <w:lang w:val="en-US"/>
              </w:rPr>
              <w:t>â</w:t>
            </w:r>
            <w:r w:rsidR="00460653" w:rsidRPr="00CF04DE">
              <w:rPr>
                <w:lang w:val="en-US"/>
              </w:rPr>
              <w:t>ta timp c</w:t>
            </w:r>
            <w:r w:rsidR="00E171D4" w:rsidRPr="00CF04DE">
              <w:rPr>
                <w:lang w:val="en-US"/>
              </w:rPr>
              <w:t>â</w:t>
            </w:r>
            <w:r w:rsidR="00460653" w:rsidRPr="00CF04DE">
              <w:rPr>
                <w:lang w:val="en-US"/>
              </w:rPr>
              <w:t xml:space="preserve">t rezultatele se înscriu în limitele admise prin reglementările tehnice. </w:t>
            </w:r>
          </w:p>
          <w:p w14:paraId="383A4756" w14:textId="77777777" w:rsidR="00460653" w:rsidRPr="00CF04DE" w:rsidRDefault="00A156C0" w:rsidP="00196AB4">
            <w:pPr>
              <w:pStyle w:val="NormalWeb"/>
              <w:tabs>
                <w:tab w:val="left" w:pos="567"/>
              </w:tabs>
              <w:spacing w:line="276" w:lineRule="auto"/>
              <w:ind w:firstLine="0"/>
              <w:rPr>
                <w:lang w:val="en-US"/>
              </w:rPr>
            </w:pPr>
            <w:r w:rsidRPr="00CF04DE">
              <w:rPr>
                <w:lang w:val="en-US"/>
              </w:rPr>
              <w:t>4.</w:t>
            </w:r>
            <w:r w:rsidR="00603AB4" w:rsidRPr="00CF04D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CF04DE" w:rsidRDefault="00A156C0" w:rsidP="00196AB4">
            <w:pPr>
              <w:pStyle w:val="NormalWeb"/>
              <w:tabs>
                <w:tab w:val="left" w:pos="567"/>
              </w:tabs>
              <w:spacing w:line="276" w:lineRule="auto"/>
              <w:ind w:firstLine="0"/>
              <w:rPr>
                <w:lang w:val="en-US"/>
              </w:rPr>
            </w:pPr>
            <w:r w:rsidRPr="00CF04DE">
              <w:rPr>
                <w:lang w:val="en-US"/>
              </w:rPr>
              <w:t>4.1</w:t>
            </w:r>
            <w:r w:rsidR="00040EA0" w:rsidRPr="00CF04D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CF04DE" w:rsidRDefault="00A156C0" w:rsidP="00196AB4">
            <w:pPr>
              <w:pStyle w:val="NormalWeb"/>
              <w:tabs>
                <w:tab w:val="left" w:pos="567"/>
              </w:tabs>
              <w:spacing w:line="276" w:lineRule="auto"/>
              <w:ind w:firstLine="0"/>
              <w:rPr>
                <w:lang w:val="en-US"/>
              </w:rPr>
            </w:pPr>
            <w:r w:rsidRPr="00CF04DE">
              <w:rPr>
                <w:lang w:val="en-US"/>
              </w:rPr>
              <w:t>4.1</w:t>
            </w:r>
            <w:r w:rsidR="00893327" w:rsidRPr="00CF04DE">
              <w:rPr>
                <w:lang w:val="en-US"/>
              </w:rPr>
              <w:t>7</w:t>
            </w:r>
            <w:r w:rsidRPr="00CF04DE">
              <w:rPr>
                <w:lang w:val="en-US"/>
              </w:rPr>
              <w:t xml:space="preserve">. </w:t>
            </w:r>
            <w:r w:rsidR="00460653" w:rsidRPr="00CF04DE">
              <w:rPr>
                <w:lang w:val="en-US"/>
              </w:rPr>
              <w:t>Dacă Antreprenorul consideră că dispoziţiile Beneficiarului s</w:t>
            </w:r>
            <w:r w:rsidR="00183D79" w:rsidRPr="00CF04DE">
              <w:rPr>
                <w:lang w:val="en-US"/>
              </w:rPr>
              <w:t>u</w:t>
            </w:r>
            <w:r w:rsidR="00460653" w:rsidRPr="00CF04DE">
              <w:rPr>
                <w:lang w:val="en-US"/>
              </w:rPr>
              <w:t xml:space="preserve">nt nejustificate sau inoportune, el poate </w:t>
            </w:r>
            <w:r w:rsidR="00E171D4" w:rsidRPr="00CF04DE">
              <w:rPr>
                <w:lang w:val="en-US"/>
              </w:rPr>
              <w:t>înainta</w:t>
            </w:r>
            <w:r w:rsidR="005D4B79" w:rsidRPr="00CF04DE">
              <w:rPr>
                <w:lang w:val="en-US"/>
              </w:rPr>
              <w:t xml:space="preserve"> </w:t>
            </w:r>
            <w:r w:rsidR="00460653" w:rsidRPr="00CF04DE">
              <w:rPr>
                <w:lang w:val="en-US"/>
              </w:rPr>
              <w:t xml:space="preserve">obiecţii, dar acestea nu îl </w:t>
            </w:r>
            <w:r w:rsidR="00E171D4" w:rsidRPr="00CF04DE">
              <w:rPr>
                <w:lang w:val="en-US"/>
              </w:rPr>
              <w:t>scutește</w:t>
            </w:r>
            <w:r w:rsidR="005D4B79" w:rsidRPr="00CF04DE">
              <w:rPr>
                <w:lang w:val="en-US"/>
              </w:rPr>
              <w:t xml:space="preserve"> </w:t>
            </w:r>
            <w:r w:rsidR="00460653" w:rsidRPr="00CF04DE">
              <w:rPr>
                <w:lang w:val="en-US"/>
              </w:rPr>
              <w:t xml:space="preserve">de </w:t>
            </w:r>
            <w:r w:rsidR="00E364D5" w:rsidRPr="00CF04DE">
              <w:rPr>
                <w:lang w:val="en-US"/>
              </w:rPr>
              <w:t xml:space="preserve">obligația de </w:t>
            </w:r>
            <w:r w:rsidR="00460653" w:rsidRPr="00CF04D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CF04DE" w:rsidRDefault="00A156C0" w:rsidP="00196AB4">
            <w:pPr>
              <w:pStyle w:val="NormalWeb"/>
              <w:tabs>
                <w:tab w:val="left" w:pos="567"/>
              </w:tabs>
              <w:spacing w:line="276" w:lineRule="auto"/>
              <w:ind w:firstLine="0"/>
              <w:rPr>
                <w:lang w:val="en-US"/>
              </w:rPr>
            </w:pPr>
            <w:r w:rsidRPr="00CF04DE">
              <w:rPr>
                <w:lang w:val="en-US"/>
              </w:rPr>
              <w:t>4.1</w:t>
            </w:r>
            <w:r w:rsidR="00893327" w:rsidRPr="00CF04DE">
              <w:rPr>
                <w:lang w:val="en-US"/>
              </w:rPr>
              <w:t>8</w:t>
            </w:r>
            <w:r w:rsidRPr="00CF04DE">
              <w:rPr>
                <w:lang w:val="en-US"/>
              </w:rPr>
              <w:t xml:space="preserve">. </w:t>
            </w:r>
            <w:r w:rsidR="00460653" w:rsidRPr="00CF04DE">
              <w:rPr>
                <w:lang w:val="en-US"/>
              </w:rPr>
              <w:t>Trasarea axelor principale, bornelor de referinţă, căilor de circulaţieşi limitelor terenului pus la dispoziţia Antreprenorului, precum şi materializarea cotelor de nivel în i</w:t>
            </w:r>
            <w:r w:rsidR="00183D79" w:rsidRPr="00CF04DE">
              <w:rPr>
                <w:lang w:val="en-US"/>
              </w:rPr>
              <w:t>mediata apropiere a terenului, su</w:t>
            </w:r>
            <w:r w:rsidR="00460653" w:rsidRPr="00CF04DE">
              <w:rPr>
                <w:lang w:val="en-US"/>
              </w:rPr>
              <w:t>nt</w:t>
            </w:r>
            <w:r w:rsidR="005D4B79" w:rsidRPr="00CF04DE">
              <w:rPr>
                <w:lang w:val="en-US"/>
              </w:rPr>
              <w:t xml:space="preserve"> </w:t>
            </w:r>
            <w:r w:rsidR="00460653" w:rsidRPr="00CF04DE">
              <w:rPr>
                <w:lang w:val="en-US"/>
              </w:rPr>
              <w:t xml:space="preserve">obligaţiuni ale Antreprenorului. </w:t>
            </w:r>
          </w:p>
          <w:p w14:paraId="5A7959BE" w14:textId="77777777" w:rsidR="00460653" w:rsidRPr="00CF04DE" w:rsidRDefault="00A156C0" w:rsidP="00196AB4">
            <w:pPr>
              <w:pStyle w:val="NormalWeb"/>
              <w:tabs>
                <w:tab w:val="left" w:pos="567"/>
              </w:tabs>
              <w:spacing w:line="276" w:lineRule="auto"/>
              <w:ind w:firstLine="0"/>
              <w:rPr>
                <w:lang w:val="en-US"/>
              </w:rPr>
            </w:pPr>
            <w:r w:rsidRPr="00CF04DE">
              <w:rPr>
                <w:lang w:val="en-US"/>
              </w:rPr>
              <w:t>4.</w:t>
            </w:r>
            <w:r w:rsidR="00893327" w:rsidRPr="00CF04DE">
              <w:rPr>
                <w:lang w:val="en-US"/>
              </w:rPr>
              <w:t>19</w:t>
            </w:r>
            <w:r w:rsidRPr="00CF04DE">
              <w:rPr>
                <w:lang w:val="en-US"/>
              </w:rPr>
              <w:t xml:space="preserve">. </w:t>
            </w:r>
            <w:r w:rsidR="00460653" w:rsidRPr="00CF04DE">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CF04DE" w:rsidRDefault="00A156C0" w:rsidP="00196AB4">
            <w:pPr>
              <w:pStyle w:val="NormalWeb"/>
              <w:tabs>
                <w:tab w:val="left" w:pos="567"/>
              </w:tabs>
              <w:spacing w:line="276" w:lineRule="auto"/>
              <w:ind w:firstLine="0"/>
              <w:rPr>
                <w:lang w:val="en-US"/>
              </w:rPr>
            </w:pPr>
            <w:r w:rsidRPr="00CF04DE">
              <w:rPr>
                <w:lang w:val="en-US"/>
              </w:rPr>
              <w:t>4.2</w:t>
            </w:r>
            <w:r w:rsidR="00893327" w:rsidRPr="00CF04DE">
              <w:rPr>
                <w:lang w:val="en-US"/>
              </w:rPr>
              <w:t>0</w:t>
            </w:r>
            <w:r w:rsidRPr="00CF04DE">
              <w:rPr>
                <w:lang w:val="en-US"/>
              </w:rPr>
              <w:t xml:space="preserve">. </w:t>
            </w:r>
            <w:r w:rsidR="00460653" w:rsidRPr="00CF04DE">
              <w:rPr>
                <w:lang w:val="en-US"/>
              </w:rPr>
              <w:t>Ridicările de teren, trasările şi cotele de nivel, precum şi alte documente puse la dispoziţia Antreprenorului de către Beneficiar pentru executarea contractului s</w:t>
            </w:r>
            <w:r w:rsidR="00E10C0A" w:rsidRPr="00CF04DE">
              <w:rPr>
                <w:lang w:val="en-US"/>
              </w:rPr>
              <w:t>u</w:t>
            </w:r>
            <w:r w:rsidR="00460653" w:rsidRPr="00CF04DE">
              <w:rPr>
                <w:lang w:val="en-US"/>
              </w:rPr>
              <w:t>nt hotărâtoare. Antreprenorul este obligat să verifice documentele primite şi să înştiinţeze Beneficiarul cu privire la erorile şi</w:t>
            </w:r>
            <w:r w:rsidR="005D4B79" w:rsidRPr="00CF04DE">
              <w:rPr>
                <w:lang w:val="en-US"/>
              </w:rPr>
              <w:t xml:space="preserve"> </w:t>
            </w:r>
            <w:r w:rsidR="00460653" w:rsidRPr="00CF04DE">
              <w:rPr>
                <w:lang w:val="en-US"/>
              </w:rPr>
              <w:t xml:space="preserve">inexactităţile constatate sau presupuse. </w:t>
            </w:r>
          </w:p>
          <w:p w14:paraId="23331121" w14:textId="77777777" w:rsidR="00460653" w:rsidRPr="00CF04DE" w:rsidRDefault="00A156C0" w:rsidP="00196AB4">
            <w:pPr>
              <w:pStyle w:val="NormalWeb"/>
              <w:tabs>
                <w:tab w:val="left" w:pos="567"/>
              </w:tabs>
              <w:spacing w:line="276" w:lineRule="auto"/>
              <w:ind w:firstLine="0"/>
              <w:rPr>
                <w:lang w:val="en-US"/>
              </w:rPr>
            </w:pPr>
            <w:r w:rsidRPr="00CF04DE">
              <w:rPr>
                <w:lang w:val="en-US"/>
              </w:rPr>
              <w:t>4.2</w:t>
            </w:r>
            <w:r w:rsidR="00893327" w:rsidRPr="00CF04DE">
              <w:rPr>
                <w:lang w:val="en-US"/>
              </w:rPr>
              <w:t>1</w:t>
            </w:r>
            <w:r w:rsidRPr="00CF04DE">
              <w:rPr>
                <w:lang w:val="en-US"/>
              </w:rPr>
              <w:t xml:space="preserve">. </w:t>
            </w:r>
            <w:r w:rsidR="00460653" w:rsidRPr="00CF04D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F04DE">
              <w:rPr>
                <w:lang w:val="en-US"/>
              </w:rPr>
              <w:t>prevederilor legale și obligațiunilor contractuale și profesionale</w:t>
            </w:r>
            <w:r w:rsidR="00460653" w:rsidRPr="00CF04DE">
              <w:rPr>
                <w:lang w:val="en-US"/>
              </w:rPr>
              <w:t xml:space="preserve">. </w:t>
            </w:r>
          </w:p>
          <w:p w14:paraId="7924F23B" w14:textId="77777777" w:rsidR="00460653" w:rsidRPr="00CF04DE" w:rsidRDefault="00A156C0" w:rsidP="00196AB4">
            <w:pPr>
              <w:pStyle w:val="NormalWeb"/>
              <w:tabs>
                <w:tab w:val="left" w:pos="567"/>
              </w:tabs>
              <w:spacing w:line="276" w:lineRule="auto"/>
              <w:ind w:firstLine="0"/>
              <w:rPr>
                <w:lang w:val="en-US"/>
              </w:rPr>
            </w:pPr>
            <w:r w:rsidRPr="00CF04DE">
              <w:rPr>
                <w:lang w:val="en-US"/>
              </w:rPr>
              <w:t>4.2</w:t>
            </w:r>
            <w:r w:rsidR="00893327" w:rsidRPr="00CF04DE">
              <w:rPr>
                <w:lang w:val="en-US"/>
              </w:rPr>
              <w:t>2</w:t>
            </w:r>
            <w:r w:rsidRPr="00CF04DE">
              <w:rPr>
                <w:lang w:val="en-US"/>
              </w:rPr>
              <w:t xml:space="preserve">. </w:t>
            </w:r>
            <w:r w:rsidR="00460653" w:rsidRPr="00CF04DE">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CF04DE" w:rsidRDefault="00A156C0" w:rsidP="00196AB4">
            <w:pPr>
              <w:pStyle w:val="NormalWeb"/>
              <w:tabs>
                <w:tab w:val="left" w:pos="567"/>
              </w:tabs>
              <w:spacing w:line="276" w:lineRule="auto"/>
              <w:ind w:firstLine="0"/>
              <w:rPr>
                <w:lang w:val="en-US"/>
              </w:rPr>
            </w:pPr>
            <w:r w:rsidRPr="00CF04DE">
              <w:rPr>
                <w:lang w:val="en-US"/>
              </w:rPr>
              <w:lastRenderedPageBreak/>
              <w:t>4.2</w:t>
            </w:r>
            <w:r w:rsidR="00893327" w:rsidRPr="00CF04DE">
              <w:rPr>
                <w:lang w:val="en-US"/>
              </w:rPr>
              <w:t>3</w:t>
            </w:r>
            <w:r w:rsidRPr="00CF04DE">
              <w:rPr>
                <w:lang w:val="en-US"/>
              </w:rPr>
              <w:t xml:space="preserve">. </w:t>
            </w:r>
            <w:r w:rsidR="00460653" w:rsidRPr="00CF04DE">
              <w:rPr>
                <w:lang w:val="en-US"/>
              </w:rPr>
              <w:t xml:space="preserve">În cazul neexecutării de către Antreprenor a dispoziţiilor din punctul 2.1., Beneficiarul poate opri lucrările, </w:t>
            </w:r>
            <w:r w:rsidR="00F53F69" w:rsidRPr="00CF04DE">
              <w:rPr>
                <w:lang w:val="en-US"/>
              </w:rPr>
              <w:t xml:space="preserve">prin </w:t>
            </w:r>
            <w:r w:rsidR="00E364D5" w:rsidRPr="00CF04DE">
              <w:rPr>
                <w:lang w:val="en-US"/>
              </w:rPr>
              <w:t xml:space="preserve">rezoluțiunea </w:t>
            </w:r>
            <w:r w:rsidR="00F53F69" w:rsidRPr="00CF04DE">
              <w:rPr>
                <w:lang w:val="en-US"/>
              </w:rPr>
              <w:t>contractului</w:t>
            </w:r>
            <w:r w:rsidR="00460653" w:rsidRPr="00CF04DE">
              <w:rPr>
                <w:lang w:val="en-US"/>
              </w:rPr>
              <w:t xml:space="preserve">, în condiţiile legii, </w:t>
            </w:r>
            <w:r w:rsidR="00F53F69" w:rsidRPr="00CF04DE">
              <w:rPr>
                <w:lang w:val="en-US"/>
              </w:rPr>
              <w:t>totodată A</w:t>
            </w:r>
            <w:r w:rsidR="00316769" w:rsidRPr="00CF04DE">
              <w:rPr>
                <w:lang w:val="en-US"/>
              </w:rPr>
              <w:t xml:space="preserve">ntreprenorul </w:t>
            </w:r>
            <w:r w:rsidR="00460653" w:rsidRPr="00CF04DE">
              <w:rPr>
                <w:lang w:val="en-US"/>
              </w:rPr>
              <w:t>compense</w:t>
            </w:r>
            <w:r w:rsidR="00316769" w:rsidRPr="00CF04DE">
              <w:rPr>
                <w:lang w:val="en-US"/>
              </w:rPr>
              <w:t>ază</w:t>
            </w:r>
            <w:r w:rsidR="00460653" w:rsidRPr="00CF04DE">
              <w:rPr>
                <w:lang w:val="en-US"/>
              </w:rPr>
              <w:t xml:space="preserve"> cheltuielile aferente suportate de Beneficiar în legătură cu faptul neexecutării. </w:t>
            </w:r>
          </w:p>
          <w:p w14:paraId="42DBA1FC" w14:textId="77777777" w:rsidR="00460653" w:rsidRPr="00CF04DE" w:rsidRDefault="00BE5A1E" w:rsidP="00196AB4">
            <w:pPr>
              <w:pStyle w:val="NormalWeb"/>
              <w:tabs>
                <w:tab w:val="left" w:pos="567"/>
              </w:tabs>
              <w:spacing w:line="276" w:lineRule="auto"/>
              <w:ind w:firstLine="0"/>
              <w:rPr>
                <w:lang w:val="en-US"/>
              </w:rPr>
            </w:pPr>
            <w:r w:rsidRPr="00CF04DE">
              <w:rPr>
                <w:lang w:val="en-US"/>
              </w:rPr>
              <w:t>4.2</w:t>
            </w:r>
            <w:r w:rsidR="00893327" w:rsidRPr="00CF04DE">
              <w:rPr>
                <w:lang w:val="en-US"/>
              </w:rPr>
              <w:t>4</w:t>
            </w:r>
            <w:r w:rsidRPr="00CF04DE">
              <w:rPr>
                <w:lang w:val="en-US"/>
              </w:rPr>
              <w:t xml:space="preserve">. </w:t>
            </w:r>
            <w:r w:rsidR="00460653" w:rsidRPr="00CF04D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CF04DE" w:rsidRDefault="00BE5A1E" w:rsidP="00196AB4">
            <w:pPr>
              <w:pStyle w:val="NormalWeb"/>
              <w:tabs>
                <w:tab w:val="left" w:pos="567"/>
              </w:tabs>
              <w:spacing w:line="276" w:lineRule="auto"/>
              <w:ind w:firstLine="0"/>
              <w:rPr>
                <w:lang w:val="en-US"/>
              </w:rPr>
            </w:pPr>
            <w:r w:rsidRPr="00CF04DE">
              <w:rPr>
                <w:lang w:val="en-US"/>
              </w:rPr>
              <w:t>4.2</w:t>
            </w:r>
            <w:r w:rsidR="00893327" w:rsidRPr="00CF04DE">
              <w:rPr>
                <w:lang w:val="en-US"/>
              </w:rPr>
              <w:t>5</w:t>
            </w:r>
            <w:r w:rsidRPr="00CF04DE">
              <w:rPr>
                <w:lang w:val="en-US"/>
              </w:rPr>
              <w:t xml:space="preserve">. </w:t>
            </w:r>
            <w:r w:rsidR="00460653" w:rsidRPr="00CF04DE">
              <w:rPr>
                <w:lang w:val="en-US"/>
              </w:rPr>
              <w:t>În timpul desfăşurării lucrărilor, Antreprenorul are obligaţia să menţină căile de acces libere, să retragă utilajele, să îndepărteze surplusurile de materiale, deşeuri</w:t>
            </w:r>
            <w:r w:rsidR="005D4B79" w:rsidRPr="00CF04DE">
              <w:rPr>
                <w:lang w:val="en-US"/>
              </w:rPr>
              <w:t xml:space="preserve"> </w:t>
            </w:r>
            <w:r w:rsidR="00460653" w:rsidRPr="00CF04DE">
              <w:rPr>
                <w:lang w:val="en-US"/>
              </w:rPr>
              <w:t>şi lucrări provizorii de orice fel, care nu s</w:t>
            </w:r>
            <w:r w:rsidR="00183D79" w:rsidRPr="00CF04DE">
              <w:rPr>
                <w:lang w:val="en-US"/>
              </w:rPr>
              <w:t>u</w:t>
            </w:r>
            <w:r w:rsidR="00460653" w:rsidRPr="00CF04DE">
              <w:rPr>
                <w:lang w:val="en-US"/>
              </w:rPr>
              <w:t>nt necesare, iar la terminarea lucrărilor, Antreprenorul va evacua de pe şantier toate utilajele de construcţie, surplusurile de materiale, deşeurile</w:t>
            </w:r>
            <w:r w:rsidR="005D4B79" w:rsidRPr="00CF04DE">
              <w:rPr>
                <w:lang w:val="en-US"/>
              </w:rPr>
              <w:t xml:space="preserve"> </w:t>
            </w:r>
            <w:r w:rsidR="00460653" w:rsidRPr="00CF04DE">
              <w:rPr>
                <w:lang w:val="en-US"/>
              </w:rPr>
              <w:t xml:space="preserve">şi lucrările provizorii. </w:t>
            </w:r>
          </w:p>
          <w:p w14:paraId="42718144" w14:textId="77777777" w:rsidR="00B96242" w:rsidRPr="00CF04DE" w:rsidRDefault="00BE5A1E" w:rsidP="00196AB4">
            <w:pPr>
              <w:pStyle w:val="NormalWeb"/>
              <w:tabs>
                <w:tab w:val="left" w:pos="426"/>
                <w:tab w:val="left" w:pos="3645"/>
              </w:tabs>
              <w:spacing w:line="276" w:lineRule="auto"/>
              <w:ind w:firstLine="0"/>
              <w:rPr>
                <w:lang w:val="en-US"/>
              </w:rPr>
            </w:pPr>
            <w:r w:rsidRPr="00CF04DE">
              <w:rPr>
                <w:lang w:val="en-US"/>
              </w:rPr>
              <w:t>4.2</w:t>
            </w:r>
            <w:r w:rsidR="00893327" w:rsidRPr="00CF04DE">
              <w:rPr>
                <w:lang w:val="en-US"/>
              </w:rPr>
              <w:t>6</w:t>
            </w:r>
            <w:r w:rsidRPr="00CF04DE">
              <w:rPr>
                <w:lang w:val="en-US"/>
              </w:rPr>
              <w:t xml:space="preserve">. </w:t>
            </w:r>
            <w:r w:rsidR="00460653" w:rsidRPr="00CF04DE">
              <w:rPr>
                <w:lang w:val="en-US"/>
              </w:rPr>
              <w:t>Beneficiarul trebuie să obţină, pe propria cheltuială, toate avizele, autorizaţiile</w:t>
            </w:r>
            <w:r w:rsidR="005D4B79" w:rsidRPr="00CF04DE">
              <w:rPr>
                <w:lang w:val="en-US"/>
              </w:rPr>
              <w:t xml:space="preserve"> </w:t>
            </w:r>
            <w:r w:rsidR="00460653" w:rsidRPr="00CF04DE">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CF04DE"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CF04DE" w:rsidRDefault="00BE5A1E" w:rsidP="00196AB4">
            <w:pPr>
              <w:pStyle w:val="NormalWeb"/>
              <w:tabs>
                <w:tab w:val="left" w:pos="567"/>
              </w:tabs>
              <w:spacing w:line="276" w:lineRule="auto"/>
              <w:ind w:firstLine="0"/>
              <w:rPr>
                <w:lang w:val="en-US"/>
              </w:rPr>
            </w:pPr>
            <w:r w:rsidRPr="00CF04DE">
              <w:rPr>
                <w:lang w:val="en-US"/>
              </w:rPr>
              <w:t xml:space="preserve">6.1. </w:t>
            </w:r>
            <w:r w:rsidR="005B666D" w:rsidRPr="00CF04DE">
              <w:rPr>
                <w:lang w:val="en-US"/>
              </w:rPr>
              <w:t>Antreprenorul este obligat să execute toate lucrările, prevăzute în contract, în termenele stabilite prin graficul general de realizare a lucrărilor şi graficul de execuţie</w:t>
            </w:r>
            <w:r w:rsidR="005D4B79" w:rsidRPr="00CF04DE">
              <w:rPr>
                <w:lang w:val="en-US"/>
              </w:rPr>
              <w:t xml:space="preserve"> </w:t>
            </w:r>
            <w:r w:rsidR="005B666D" w:rsidRPr="00CF04DE">
              <w:rPr>
                <w:lang w:val="en-US"/>
              </w:rPr>
              <w:t>şi de o calitate corespunzătoare prevederilor actelor normative şi  prezentului contract.</w:t>
            </w:r>
          </w:p>
          <w:p w14:paraId="0797AEC6" w14:textId="77777777" w:rsidR="005B666D" w:rsidRPr="00CF04DE" w:rsidRDefault="00BE5A1E" w:rsidP="00196AB4">
            <w:pPr>
              <w:pStyle w:val="NormalWeb"/>
              <w:tabs>
                <w:tab w:val="left" w:pos="567"/>
              </w:tabs>
              <w:spacing w:line="276" w:lineRule="auto"/>
              <w:ind w:firstLine="0"/>
              <w:rPr>
                <w:lang w:val="en-US"/>
              </w:rPr>
            </w:pPr>
            <w:r w:rsidRPr="00CF04DE">
              <w:rPr>
                <w:lang w:val="en-US"/>
              </w:rPr>
              <w:t xml:space="preserve">6.2. </w:t>
            </w:r>
            <w:r w:rsidR="005B666D" w:rsidRPr="00CF04D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CF04DE" w:rsidRDefault="00BE5A1E" w:rsidP="00196AB4">
            <w:pPr>
              <w:pStyle w:val="NormalWeb"/>
              <w:tabs>
                <w:tab w:val="left" w:pos="567"/>
              </w:tabs>
              <w:spacing w:line="276" w:lineRule="auto"/>
              <w:ind w:firstLine="0"/>
              <w:rPr>
                <w:lang w:val="en-US"/>
              </w:rPr>
            </w:pPr>
            <w:r w:rsidRPr="00CF04DE">
              <w:rPr>
                <w:lang w:val="en-US"/>
              </w:rPr>
              <w:t xml:space="preserve">6.3. </w:t>
            </w:r>
            <w:r w:rsidR="005B666D" w:rsidRPr="00CF04DE">
              <w:rPr>
                <w:lang w:val="en-US"/>
              </w:rPr>
              <w:t xml:space="preserve">Pe parcursul execuţiei lucrărilor, Antreprenorul este obligat să comunice, la cererea Beneficiarului, datele de </w:t>
            </w:r>
            <w:r w:rsidR="00E364D5" w:rsidRPr="00CF04DE">
              <w:rPr>
                <w:lang w:val="en-US"/>
              </w:rPr>
              <w:t>identificare</w:t>
            </w:r>
            <w:r w:rsidR="005D4B79" w:rsidRPr="00CF04DE">
              <w:rPr>
                <w:lang w:val="en-US"/>
              </w:rPr>
              <w:t xml:space="preserve"> </w:t>
            </w:r>
            <w:r w:rsidR="005B666D" w:rsidRPr="00CF04DE">
              <w:rPr>
                <w:lang w:val="en-US"/>
              </w:rPr>
              <w:t xml:space="preserve">ale subantreprenorilor. </w:t>
            </w:r>
          </w:p>
          <w:p w14:paraId="05BB78E2" w14:textId="77777777" w:rsidR="005B666D" w:rsidRPr="00CF04DE" w:rsidRDefault="00BE5A1E" w:rsidP="00196AB4">
            <w:pPr>
              <w:pStyle w:val="NormalWeb"/>
              <w:tabs>
                <w:tab w:val="left" w:pos="142"/>
                <w:tab w:val="left" w:pos="284"/>
              </w:tabs>
              <w:spacing w:line="276" w:lineRule="auto"/>
              <w:ind w:firstLine="0"/>
              <w:rPr>
                <w:lang w:val="en-US"/>
              </w:rPr>
            </w:pPr>
            <w:r w:rsidRPr="00CF04DE">
              <w:rPr>
                <w:lang w:val="en-US"/>
              </w:rPr>
              <w:t xml:space="preserve">6.4. </w:t>
            </w:r>
            <w:r w:rsidR="005B666D" w:rsidRPr="00CF04DE">
              <w:rPr>
                <w:lang w:val="en-US"/>
              </w:rPr>
              <w:t>Angajarea forţei de muncă pe bază de a</w:t>
            </w:r>
            <w:r w:rsidR="003D06D0" w:rsidRPr="00CF04DE">
              <w:rPr>
                <w:lang w:val="en-US"/>
              </w:rPr>
              <w:t>cord nu este considerată</w:t>
            </w:r>
            <w:r w:rsidR="005B666D" w:rsidRPr="00CF04DE">
              <w:rPr>
                <w:lang w:val="en-US"/>
              </w:rPr>
              <w:t xml:space="preserve"> obiectul unei subcontractări.</w:t>
            </w:r>
          </w:p>
          <w:p w14:paraId="04191B6B" w14:textId="77777777" w:rsidR="00684D44" w:rsidRPr="00CF04DE"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F04DE" w:rsidRDefault="00BE5A1E" w:rsidP="00196AB4">
            <w:pPr>
              <w:pStyle w:val="NormalWeb"/>
              <w:tabs>
                <w:tab w:val="left" w:pos="0"/>
              </w:tabs>
              <w:spacing w:line="276" w:lineRule="auto"/>
              <w:ind w:firstLine="0"/>
              <w:rPr>
                <w:lang w:val="en-US"/>
              </w:rPr>
            </w:pPr>
            <w:r w:rsidRPr="00CF04DE">
              <w:rPr>
                <w:lang w:val="en-US"/>
              </w:rPr>
              <w:t xml:space="preserve">8.1. </w:t>
            </w:r>
            <w:r w:rsidR="00460653" w:rsidRPr="00CF04D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CF04DE" w:rsidRDefault="00BE5A1E" w:rsidP="00196AB4">
            <w:pPr>
              <w:pStyle w:val="NormalWeb"/>
              <w:tabs>
                <w:tab w:val="left" w:pos="284"/>
              </w:tabs>
              <w:spacing w:line="276" w:lineRule="auto"/>
              <w:ind w:firstLine="0"/>
              <w:rPr>
                <w:lang w:val="en-US"/>
              </w:rPr>
            </w:pPr>
            <w:r w:rsidRPr="00CF04DE">
              <w:rPr>
                <w:lang w:val="en-US"/>
              </w:rPr>
              <w:t>8.2</w:t>
            </w:r>
            <w:r w:rsidR="00D05A94" w:rsidRPr="00CF04DE">
              <w:rPr>
                <w:lang w:val="en-US"/>
              </w:rPr>
              <w:t>.</w:t>
            </w:r>
            <w:r w:rsidR="00460653" w:rsidRPr="00CF04DE">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CF04DE">
              <w:rPr>
                <w:lang w:val="en-US"/>
              </w:rPr>
              <w:t xml:space="preserve">8.3. </w:t>
            </w:r>
            <w:r w:rsidR="00460653" w:rsidRPr="00CF04DE">
              <w:rPr>
                <w:lang w:val="en-US"/>
              </w:rPr>
              <w:t>Probele neprevăzute şi comandate de Beneficiar pentru verificarea unor lucrări sau materiale puse în</w:t>
            </w:r>
            <w:r w:rsidR="005D4B79" w:rsidRPr="00CF04DE">
              <w:rPr>
                <w:lang w:val="en-US"/>
              </w:rPr>
              <w:t xml:space="preserve"> </w:t>
            </w:r>
            <w:r w:rsidR="00460653" w:rsidRPr="00CF04DE">
              <w:rPr>
                <w:lang w:val="en-US"/>
              </w:rPr>
              <w:t>operă vor fi suportate de Antreprenor, dacă s</w:t>
            </w:r>
            <w:r w:rsidR="003D06D0" w:rsidRPr="00CF04DE">
              <w:rPr>
                <w:lang w:val="en-US"/>
              </w:rPr>
              <w:t>e dovedeşte că materialele nu su</w:t>
            </w:r>
            <w:r w:rsidR="00460653" w:rsidRPr="00CF04DE">
              <w:rPr>
                <w:lang w:val="en-US"/>
              </w:rPr>
              <w:t xml:space="preserve">nt corespunzător </w:t>
            </w:r>
            <w:r w:rsidR="00460653" w:rsidRPr="00CF04DE">
              <w:rPr>
                <w:lang w:val="en-US"/>
              </w:rPr>
              <w:lastRenderedPageBreak/>
              <w:t xml:space="preserve">calitative sau manopera nu este în conformitate cu prevederile contractului. </w:t>
            </w:r>
            <w:r w:rsidR="00460653" w:rsidRPr="00FF430B">
              <w:t xml:space="preserve">În caz contrar, Beneficiarul va suporta aceste cheltuieli. </w:t>
            </w:r>
          </w:p>
          <w:p w14:paraId="20D122B7" w14:textId="77777777" w:rsidR="00460653" w:rsidRPr="00CF04DE" w:rsidRDefault="00D05A94" w:rsidP="00A868A2">
            <w:pPr>
              <w:pStyle w:val="NormalWeb"/>
              <w:numPr>
                <w:ilvl w:val="1"/>
                <w:numId w:val="16"/>
              </w:numPr>
              <w:tabs>
                <w:tab w:val="left" w:pos="284"/>
              </w:tabs>
              <w:spacing w:line="276" w:lineRule="auto"/>
              <w:ind w:left="0" w:hanging="425"/>
              <w:rPr>
                <w:lang w:val="en-US"/>
              </w:rPr>
            </w:pPr>
            <w:r w:rsidRPr="00CF04DE">
              <w:rPr>
                <w:lang w:val="en-US"/>
              </w:rPr>
              <w:t xml:space="preserve">8.4. </w:t>
            </w:r>
            <w:r w:rsidR="00460653" w:rsidRPr="00CF04DE">
              <w:rPr>
                <w:lang w:val="en-US"/>
              </w:rPr>
              <w:t>Beneficiarul, proiectantul sau orice altă persoană autorizată de aceştia au acces tot timpul la lucrări pe şantier</w:t>
            </w:r>
            <w:r w:rsidR="005D4B79" w:rsidRPr="00CF04DE">
              <w:rPr>
                <w:lang w:val="en-US"/>
              </w:rPr>
              <w:t xml:space="preserve"> </w:t>
            </w:r>
            <w:r w:rsidR="00460653" w:rsidRPr="00CF04DE">
              <w:rPr>
                <w:lang w:val="en-US"/>
              </w:rPr>
              <w:t xml:space="preserve">şi în locurile unde se pregăteşte lucrarea, în depozite de materiale prefabricate etc. </w:t>
            </w:r>
          </w:p>
          <w:p w14:paraId="122D8C18" w14:textId="77777777" w:rsidR="00460653" w:rsidRPr="00CF04DE" w:rsidRDefault="00D05A94" w:rsidP="00A868A2">
            <w:pPr>
              <w:pStyle w:val="NormalWeb"/>
              <w:numPr>
                <w:ilvl w:val="1"/>
                <w:numId w:val="16"/>
              </w:numPr>
              <w:tabs>
                <w:tab w:val="left" w:pos="284"/>
              </w:tabs>
              <w:spacing w:line="276" w:lineRule="auto"/>
              <w:ind w:left="0" w:hanging="425"/>
              <w:rPr>
                <w:lang w:val="en-US"/>
              </w:rPr>
            </w:pPr>
            <w:r w:rsidRPr="00CF04DE">
              <w:rPr>
                <w:lang w:val="en-US"/>
              </w:rPr>
              <w:t xml:space="preserve">8.5. </w:t>
            </w:r>
            <w:r w:rsidR="00460653" w:rsidRPr="00CF04D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F04DE">
              <w:rPr>
                <w:lang w:val="en-US"/>
              </w:rPr>
              <w:t>a</w:t>
            </w:r>
            <w:r w:rsidR="00460653" w:rsidRPr="00CF04DE">
              <w:rPr>
                <w:lang w:val="en-US"/>
              </w:rPr>
              <w:t xml:space="preserve"> anunţa</w:t>
            </w:r>
            <w:r w:rsidR="00C33344" w:rsidRPr="00CF04DE">
              <w:rPr>
                <w:lang w:val="en-US"/>
              </w:rPr>
              <w:t xml:space="preserve"> </w:t>
            </w:r>
            <w:r w:rsidR="00460653" w:rsidRPr="00CF04DE">
              <w:rPr>
                <w:lang w:val="en-US"/>
              </w:rPr>
              <w:t>responsabilul tehnic</w:t>
            </w:r>
            <w:r w:rsidR="00183D79" w:rsidRPr="00CF04DE">
              <w:rPr>
                <w:lang w:val="en-US"/>
              </w:rPr>
              <w:t xml:space="preserve"> atestat, proiectantul ori de câ</w:t>
            </w:r>
            <w:r w:rsidR="00460653" w:rsidRPr="00CF04DE">
              <w:rPr>
                <w:lang w:val="en-US"/>
              </w:rPr>
              <w:t xml:space="preserve">te ori astfel de lucrări, </w:t>
            </w:r>
            <w:r w:rsidR="00183D79" w:rsidRPr="00CF04DE">
              <w:rPr>
                <w:lang w:val="en-US"/>
              </w:rPr>
              <w:t>inclusiv fundaţiile clădirii, su</w:t>
            </w:r>
            <w:r w:rsidR="00460653" w:rsidRPr="00CF04DE">
              <w:rPr>
                <w:lang w:val="en-US"/>
              </w:rPr>
              <w:t xml:space="preserve">nt gata pentru a fi examinate. Responsabilul tehnic atestat şi proiectantul vor participa la examinarea şi măsurarea lucrărilor. </w:t>
            </w:r>
          </w:p>
          <w:p w14:paraId="78641E60" w14:textId="77777777" w:rsidR="00460653" w:rsidRPr="00CF04DE" w:rsidRDefault="00D05A94" w:rsidP="00A868A2">
            <w:pPr>
              <w:pStyle w:val="NormalWeb"/>
              <w:numPr>
                <w:ilvl w:val="1"/>
                <w:numId w:val="16"/>
              </w:numPr>
              <w:tabs>
                <w:tab w:val="left" w:pos="284"/>
              </w:tabs>
              <w:spacing w:line="276" w:lineRule="auto"/>
              <w:ind w:left="0" w:hanging="425"/>
              <w:rPr>
                <w:lang w:val="en-US"/>
              </w:rPr>
            </w:pPr>
            <w:r w:rsidRPr="00CF04DE">
              <w:rPr>
                <w:lang w:val="en-US"/>
              </w:rPr>
              <w:t xml:space="preserve">8.6. </w:t>
            </w:r>
            <w:r w:rsidR="00460653" w:rsidRPr="00CF04D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F04DE">
              <w:rPr>
                <w:lang w:val="en-US"/>
              </w:rPr>
              <w:t xml:space="preserve"> fi suportate de Beneficiar,</w:t>
            </w:r>
            <w:r w:rsidR="00460653" w:rsidRPr="00CF04DE">
              <w:rPr>
                <w:lang w:val="en-US"/>
              </w:rPr>
              <w:t xml:space="preserve"> în caz contrar, de Antreprenor. </w:t>
            </w:r>
          </w:p>
          <w:p w14:paraId="33EE48C7" w14:textId="77777777" w:rsidR="00460653" w:rsidRPr="00CF04DE" w:rsidRDefault="00D05A94" w:rsidP="00A868A2">
            <w:pPr>
              <w:pStyle w:val="NormalWeb"/>
              <w:numPr>
                <w:ilvl w:val="1"/>
                <w:numId w:val="16"/>
              </w:numPr>
              <w:tabs>
                <w:tab w:val="left" w:pos="284"/>
              </w:tabs>
              <w:spacing w:line="276" w:lineRule="auto"/>
              <w:ind w:left="0" w:hanging="425"/>
              <w:rPr>
                <w:lang w:val="en-US"/>
              </w:rPr>
            </w:pPr>
            <w:r w:rsidRPr="00CF04DE">
              <w:rPr>
                <w:lang w:val="en-US"/>
              </w:rPr>
              <w:t xml:space="preserve">8.7. </w:t>
            </w:r>
            <w:r w:rsidR="00460653" w:rsidRPr="00CF04D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CF04DE" w:rsidRDefault="00D05A94" w:rsidP="00A868A2">
            <w:pPr>
              <w:pStyle w:val="NormalWeb"/>
              <w:numPr>
                <w:ilvl w:val="1"/>
                <w:numId w:val="16"/>
              </w:numPr>
              <w:tabs>
                <w:tab w:val="left" w:pos="284"/>
              </w:tabs>
              <w:spacing w:line="276" w:lineRule="auto"/>
              <w:ind w:left="0" w:hanging="425"/>
              <w:rPr>
                <w:lang w:val="en-US"/>
              </w:rPr>
            </w:pPr>
            <w:r w:rsidRPr="00CF04DE">
              <w:rPr>
                <w:lang w:val="en-US"/>
              </w:rPr>
              <w:t xml:space="preserve">8.8. </w:t>
            </w:r>
            <w:r w:rsidR="00460653" w:rsidRPr="00CF04DE">
              <w:rPr>
                <w:lang w:val="en-US"/>
              </w:rPr>
              <w:t>Lucrările executate de Antreprenor în afara celor prevăzute în contract sau fără dis</w:t>
            </w:r>
            <w:r w:rsidR="00183D79" w:rsidRPr="00CF04DE">
              <w:rPr>
                <w:lang w:val="en-US"/>
              </w:rPr>
              <w:t>poziţia Beneficiarului, precum ș</w:t>
            </w:r>
            <w:r w:rsidR="00460653" w:rsidRPr="00CF04D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CF04DE" w:rsidRDefault="00D05A94" w:rsidP="00A868A2">
            <w:pPr>
              <w:pStyle w:val="NormalWeb"/>
              <w:numPr>
                <w:ilvl w:val="1"/>
                <w:numId w:val="16"/>
              </w:numPr>
              <w:tabs>
                <w:tab w:val="left" w:pos="284"/>
                <w:tab w:val="left" w:pos="426"/>
              </w:tabs>
              <w:spacing w:line="276" w:lineRule="auto"/>
              <w:ind w:left="0" w:hanging="425"/>
              <w:rPr>
                <w:lang w:val="en-US"/>
              </w:rPr>
            </w:pPr>
            <w:r w:rsidRPr="00CF04DE">
              <w:rPr>
                <w:lang w:val="en-US"/>
              </w:rPr>
              <w:t xml:space="preserve">8.9. </w:t>
            </w:r>
            <w:r w:rsidR="00460653" w:rsidRPr="00CF04DE">
              <w:rPr>
                <w:lang w:val="en-US"/>
              </w:rPr>
              <w:t xml:space="preserve">Lucrările încep după </w:t>
            </w:r>
            <w:r w:rsidR="00684D44" w:rsidRPr="00CF04DE">
              <w:rPr>
                <w:lang w:val="en-US"/>
              </w:rPr>
              <w:t>…..</w:t>
            </w:r>
            <w:r w:rsidR="00460653" w:rsidRPr="00CF04DE">
              <w:rPr>
                <w:lang w:val="en-US"/>
              </w:rPr>
              <w:t xml:space="preserve"> zile de la semnarea şi înregistrarea contractului în modul corespunzător şi primirea ordinului de execuţie.</w:t>
            </w:r>
          </w:p>
          <w:p w14:paraId="0F7D7213" w14:textId="77777777" w:rsidR="00460653" w:rsidRPr="00CF04DE"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A868A2">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CF04DE" w:rsidRDefault="00D83EE1" w:rsidP="00A868A2">
            <w:pPr>
              <w:pStyle w:val="NormalWeb"/>
              <w:numPr>
                <w:ilvl w:val="1"/>
                <w:numId w:val="16"/>
              </w:numPr>
              <w:tabs>
                <w:tab w:val="left" w:pos="567"/>
              </w:tabs>
              <w:spacing w:line="276" w:lineRule="auto"/>
              <w:ind w:left="0" w:hanging="567"/>
              <w:rPr>
                <w:lang w:val="en-US"/>
              </w:rPr>
            </w:pPr>
            <w:r w:rsidRPr="00CF04DE">
              <w:rPr>
                <w:lang w:val="en-US"/>
              </w:rPr>
              <w:t xml:space="preserve">9.1. </w:t>
            </w:r>
            <w:r w:rsidR="00460653" w:rsidRPr="00CF04DE">
              <w:rPr>
                <w:lang w:val="en-US"/>
              </w:rPr>
              <w:t xml:space="preserve">Perioada de garanţie pentru lucrărieste de  </w:t>
            </w:r>
            <w:r w:rsidR="00D379F6" w:rsidRPr="00CF04DE">
              <w:rPr>
                <w:b/>
                <w:lang w:val="en-US"/>
              </w:rPr>
              <w:t>___</w:t>
            </w:r>
            <w:r w:rsidR="00460653" w:rsidRPr="00CF04DE">
              <w:rPr>
                <w:lang w:val="en-US"/>
              </w:rPr>
              <w:t xml:space="preserve"> ani. </w:t>
            </w:r>
          </w:p>
          <w:p w14:paraId="1CEFAD7D" w14:textId="77777777" w:rsidR="00460653" w:rsidRPr="00CF04DE" w:rsidRDefault="00D83EE1" w:rsidP="00A868A2">
            <w:pPr>
              <w:pStyle w:val="NormalWeb"/>
              <w:numPr>
                <w:ilvl w:val="1"/>
                <w:numId w:val="16"/>
              </w:numPr>
              <w:tabs>
                <w:tab w:val="left" w:pos="567"/>
              </w:tabs>
              <w:spacing w:line="276" w:lineRule="auto"/>
              <w:ind w:left="0" w:hanging="567"/>
              <w:rPr>
                <w:lang w:val="en-US"/>
              </w:rPr>
            </w:pPr>
            <w:r w:rsidRPr="00CF04DE">
              <w:rPr>
                <w:lang w:val="en-US"/>
              </w:rPr>
              <w:t xml:space="preserve">9.2. </w:t>
            </w:r>
            <w:r w:rsidR="00460653" w:rsidRPr="00CF04DE">
              <w:rPr>
                <w:lang w:val="en-US"/>
              </w:rPr>
              <w:t xml:space="preserve">Perioada de garanţie </w:t>
            </w:r>
            <w:r w:rsidRPr="00CF04DE">
              <w:rPr>
                <w:lang w:val="en-US"/>
              </w:rPr>
              <w:t>începe</w:t>
            </w:r>
            <w:r w:rsidR="00460653" w:rsidRPr="00CF04DE">
              <w:rPr>
                <w:lang w:val="en-US"/>
              </w:rPr>
              <w:t xml:space="preserve"> de la data recepţiei la terminarea lucrărilor şip</w:t>
            </w:r>
            <w:r w:rsidRPr="00CF04DE">
              <w:rPr>
                <w:lang w:val="en-US"/>
              </w:rPr>
              <w:t>â</w:t>
            </w:r>
            <w:r w:rsidR="00460653" w:rsidRPr="00CF04DE">
              <w:rPr>
                <w:lang w:val="en-US"/>
              </w:rPr>
              <w:t xml:space="preserve">nă la expirarea </w:t>
            </w:r>
            <w:r w:rsidR="00D379F6" w:rsidRPr="00CF04DE">
              <w:rPr>
                <w:lang w:val="en-US"/>
              </w:rPr>
              <w:t>termenului prevăzut la punctul 9</w:t>
            </w:r>
            <w:r w:rsidR="00460653" w:rsidRPr="00CF04DE">
              <w:rPr>
                <w:lang w:val="en-US"/>
              </w:rPr>
              <w:t xml:space="preserve">.1 din prezentul </w:t>
            </w:r>
            <w:r w:rsidR="0001066E" w:rsidRPr="00CF04DE">
              <w:rPr>
                <w:lang w:val="en-US"/>
              </w:rPr>
              <w:t>capitol</w:t>
            </w:r>
            <w:r w:rsidR="00460653" w:rsidRPr="00CF04DE">
              <w:rPr>
                <w:lang w:val="en-US"/>
              </w:rPr>
              <w:t xml:space="preserve">. </w:t>
            </w:r>
          </w:p>
          <w:p w14:paraId="31DF6482" w14:textId="77777777" w:rsidR="00460653" w:rsidRPr="00CF04DE" w:rsidRDefault="00D83EE1" w:rsidP="00A868A2">
            <w:pPr>
              <w:pStyle w:val="NormalWeb"/>
              <w:numPr>
                <w:ilvl w:val="1"/>
                <w:numId w:val="16"/>
              </w:numPr>
              <w:tabs>
                <w:tab w:val="left" w:pos="567"/>
              </w:tabs>
              <w:spacing w:line="276" w:lineRule="auto"/>
              <w:ind w:left="0" w:hanging="567"/>
              <w:rPr>
                <w:lang w:val="en-US"/>
              </w:rPr>
            </w:pPr>
            <w:r w:rsidRPr="00CF04DE">
              <w:rPr>
                <w:lang w:val="en-US"/>
              </w:rPr>
              <w:t xml:space="preserve">9.3. </w:t>
            </w:r>
            <w:r w:rsidR="00460653" w:rsidRPr="00CF04DE">
              <w:rPr>
                <w:lang w:val="en-US"/>
              </w:rPr>
              <w:t xml:space="preserve">Antreprenorul are obligaţia ca în perioada de garanţie să înlăture toate defecţiunile ce ţin de nerespectarea clauzelor contractului </w:t>
            </w:r>
            <w:r w:rsidRPr="00CF04DE">
              <w:rPr>
                <w:lang w:val="en-US"/>
              </w:rPr>
              <w:t xml:space="preserve">din cont propriu, </w:t>
            </w:r>
            <w:r w:rsidR="00460653" w:rsidRPr="00CF04DE">
              <w:rPr>
                <w:lang w:val="en-US"/>
              </w:rPr>
              <w:t xml:space="preserve">în urma unei notificări transmise de către Beneficiar. </w:t>
            </w:r>
          </w:p>
          <w:p w14:paraId="621FAFBC" w14:textId="77777777" w:rsidR="00460653" w:rsidRPr="00CF04DE"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A868A2">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10.1. </w:t>
            </w:r>
            <w:r w:rsidR="00460653" w:rsidRPr="00CF04DE">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10.2. </w:t>
            </w:r>
            <w:r w:rsidR="00460653" w:rsidRPr="00CF04D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10.3. </w:t>
            </w:r>
            <w:r w:rsidR="00460653" w:rsidRPr="00CF04DE">
              <w:rPr>
                <w:lang w:val="en-US"/>
              </w:rPr>
              <w:t>Membrii asocierii își păstrează individualitatea ca subiecți de drept, însă sunt obligați să răspundă solidar față de autoritate</w:t>
            </w:r>
            <w:r w:rsidRPr="00CF04DE">
              <w:rPr>
                <w:lang w:val="en-US"/>
              </w:rPr>
              <w:t>a</w:t>
            </w:r>
            <w:r w:rsidR="00460653" w:rsidRPr="00CF04DE">
              <w:rPr>
                <w:lang w:val="en-US"/>
              </w:rPr>
              <w:t xml:space="preserve"> contractantă pentru modul de îndeplinire a obligațiilor contractuale.</w:t>
            </w:r>
          </w:p>
          <w:p w14:paraId="377C0C33"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lastRenderedPageBreak/>
              <w:t xml:space="preserve">10.4. </w:t>
            </w:r>
            <w:r w:rsidR="00460653" w:rsidRPr="00CF04D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10.5. </w:t>
            </w:r>
            <w:r w:rsidR="00460653" w:rsidRPr="00CF04D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10.6. </w:t>
            </w:r>
            <w:r w:rsidR="00460653" w:rsidRPr="00CF04DE">
              <w:rPr>
                <w:lang w:val="en-US"/>
              </w:rPr>
              <w:t>Antreprenorul trebuie să asigure lucrările executate şi dotările pe care le are la dispoziţie împotriva degradări</w:t>
            </w:r>
            <w:r w:rsidR="00183D79" w:rsidRPr="00CF04DE">
              <w:rPr>
                <w:lang w:val="en-US"/>
              </w:rPr>
              <w:t>i şi furturilor pâ</w:t>
            </w:r>
            <w:r w:rsidR="00460653" w:rsidRPr="00CF04DE">
              <w:rPr>
                <w:lang w:val="en-US"/>
              </w:rPr>
              <w:t>nă la predarea lucrărilor către Beneficiar. El trebuie să ia măsuri de protecţie contra degradării lucrării datorită acţiunilor atmosferice şi a apei şi să îndepărteze zăpada şi</w:t>
            </w:r>
            <w:r w:rsidR="00C33344" w:rsidRPr="00CF04DE">
              <w:rPr>
                <w:lang w:val="en-US"/>
              </w:rPr>
              <w:t xml:space="preserve"> </w:t>
            </w:r>
            <w:r w:rsidR="00460653" w:rsidRPr="00CF04DE">
              <w:rPr>
                <w:lang w:val="en-US"/>
              </w:rPr>
              <w:t xml:space="preserve">gheaţa. </w:t>
            </w:r>
          </w:p>
          <w:p w14:paraId="399BD9F0"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10.7. </w:t>
            </w:r>
            <w:r w:rsidR="00460653" w:rsidRPr="00CF04DE">
              <w:rPr>
                <w:lang w:val="en-US"/>
              </w:rPr>
              <w:t>Dacă nerespectarea de către Antreprenorul a prevederilor oricărui regulament sau hotărâri ale autorităţilor</w:t>
            </w:r>
            <w:r w:rsidR="00C33344" w:rsidRPr="00CF04DE">
              <w:rPr>
                <w:lang w:val="en-US"/>
              </w:rPr>
              <w:t xml:space="preserve"> </w:t>
            </w:r>
            <w:r w:rsidR="00460653" w:rsidRPr="00CF04D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10.8. </w:t>
            </w:r>
            <w:r w:rsidR="00460653" w:rsidRPr="00CF04DE">
              <w:rPr>
                <w:lang w:val="en-US"/>
              </w:rPr>
              <w:t>Dacă motivele const</w:t>
            </w:r>
            <w:r w:rsidR="00183D79" w:rsidRPr="00CF04DE">
              <w:rPr>
                <w:lang w:val="en-US"/>
              </w:rPr>
              <w:t>rângerii sau ale întreruperii su</w:t>
            </w:r>
            <w:r w:rsidR="00460653" w:rsidRPr="00CF04DE">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10.9. </w:t>
            </w:r>
            <w:r w:rsidR="00460653" w:rsidRPr="00CF04DE">
              <w:rPr>
                <w:lang w:val="en-US"/>
              </w:rPr>
              <w:t>Dacă întârzierea în execu</w:t>
            </w:r>
            <w:r w:rsidR="0001066E" w:rsidRPr="00CF04DE">
              <w:rPr>
                <w:lang w:val="en-US"/>
              </w:rPr>
              <w:t xml:space="preserve">ţia lucrărilor este </w:t>
            </w:r>
            <w:r w:rsidR="001278C6" w:rsidRPr="00CF04DE">
              <w:rPr>
                <w:lang w:val="en-US"/>
              </w:rPr>
              <w:t>din</w:t>
            </w:r>
            <w:r w:rsidR="0001066E" w:rsidRPr="00CF04DE">
              <w:rPr>
                <w:lang w:val="en-US"/>
              </w:rPr>
              <w:t xml:space="preserve"> culpa uneia</w:t>
            </w:r>
            <w:r w:rsidR="00460653" w:rsidRPr="00CF04DE">
              <w:rPr>
                <w:lang w:val="en-US"/>
              </w:rPr>
              <w:t xml:space="preserve"> din</w:t>
            </w:r>
            <w:r w:rsidR="0001066E" w:rsidRPr="00CF04DE">
              <w:rPr>
                <w:lang w:val="en-US"/>
              </w:rPr>
              <w:t>tre</w:t>
            </w:r>
            <w:r w:rsidR="00460653" w:rsidRPr="00CF04DE">
              <w:rPr>
                <w:lang w:val="en-US"/>
              </w:rPr>
              <w:t xml:space="preserve"> părţi</w:t>
            </w:r>
            <w:r w:rsidR="0001066E" w:rsidRPr="00CF04DE">
              <w:rPr>
                <w:lang w:val="en-US"/>
              </w:rPr>
              <w:t>le contractante</w:t>
            </w:r>
            <w:r w:rsidR="00460653" w:rsidRPr="00CF04DE">
              <w:rPr>
                <w:lang w:val="en-US"/>
              </w:rPr>
              <w:t>, partea culpabilă va plăti celeilalte părţi penalizări</w:t>
            </w:r>
            <w:r w:rsidR="0001066E" w:rsidRPr="00CF04DE">
              <w:rPr>
                <w:lang w:val="en-US"/>
              </w:rPr>
              <w:t xml:space="preserve"> şi/sau despăgubiri în cuantum de la 0,01% până la 0,1%</w:t>
            </w:r>
            <w:r w:rsidR="00460653" w:rsidRPr="00CF04DE">
              <w:rPr>
                <w:lang w:val="en-US"/>
              </w:rPr>
              <w:t xml:space="preserve"> din valoarea lucrărilor </w:t>
            </w:r>
            <w:r w:rsidR="00D74B95" w:rsidRPr="00CF04DE">
              <w:rPr>
                <w:lang w:val="en-US"/>
              </w:rPr>
              <w:t>rămase</w:t>
            </w:r>
            <w:r w:rsidR="00460653" w:rsidRPr="00CF04DE">
              <w:rPr>
                <w:lang w:val="en-US"/>
              </w:rPr>
              <w:t xml:space="preserve">de executat/neonorate pentru fiecare zi de întârziere. Penalizarea devine operantă în momentul în care partea </w:t>
            </w:r>
            <w:r w:rsidR="00BB2CB2" w:rsidRPr="00CF04DE">
              <w:rPr>
                <w:lang w:val="en-US"/>
              </w:rPr>
              <w:t>î</w:t>
            </w:r>
            <w:r w:rsidR="00460653" w:rsidRPr="00CF04DE">
              <w:rPr>
                <w:lang w:val="en-US"/>
              </w:rPr>
              <w:t xml:space="preserve">nculpă a intrat în întârziere. </w:t>
            </w:r>
          </w:p>
          <w:p w14:paraId="5A9CC6A4" w14:textId="77777777" w:rsidR="00460653" w:rsidRPr="00CF04DE" w:rsidRDefault="00D53233" w:rsidP="00A868A2">
            <w:pPr>
              <w:pStyle w:val="NormalWeb"/>
              <w:numPr>
                <w:ilvl w:val="1"/>
                <w:numId w:val="16"/>
              </w:numPr>
              <w:tabs>
                <w:tab w:val="left" w:pos="567"/>
                <w:tab w:val="left" w:pos="1890"/>
              </w:tabs>
              <w:spacing w:line="276" w:lineRule="auto"/>
              <w:ind w:left="0" w:hanging="567"/>
              <w:rPr>
                <w:lang w:val="en-US"/>
              </w:rPr>
            </w:pPr>
            <w:r w:rsidRPr="00CF04DE">
              <w:rPr>
                <w:lang w:val="en-US"/>
              </w:rPr>
              <w:t xml:space="preserve">10.10. </w:t>
            </w:r>
            <w:r w:rsidR="00460653" w:rsidRPr="00CF04DE">
              <w:rPr>
                <w:lang w:val="en-US"/>
              </w:rPr>
              <w:t>Beneficiarul nu va fi responsabil pentru nici un fel de daune</w:t>
            </w:r>
            <w:r w:rsidR="00C33344" w:rsidRPr="00CF04DE">
              <w:rPr>
                <w:lang w:val="en-US"/>
              </w:rPr>
              <w:t>-</w:t>
            </w:r>
            <w:r w:rsidR="00460653" w:rsidRPr="00CF04D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F04DE">
              <w:rPr>
                <w:lang w:val="en-US"/>
              </w:rPr>
              <w:t>î</w:t>
            </w:r>
            <w:r w:rsidR="00460653" w:rsidRPr="00CF04DE">
              <w:rPr>
                <w:lang w:val="en-US"/>
              </w:rPr>
              <w:t>nd din vina Beneficiarului, a agenţilor sau a angajaţilor acestora.</w:t>
            </w:r>
          </w:p>
          <w:p w14:paraId="4B7D57BF" w14:textId="77777777" w:rsidR="00460653" w:rsidRPr="00CF04DE" w:rsidRDefault="00D53233" w:rsidP="00A868A2">
            <w:pPr>
              <w:pStyle w:val="NormalWeb"/>
              <w:numPr>
                <w:ilvl w:val="1"/>
                <w:numId w:val="16"/>
              </w:numPr>
              <w:tabs>
                <w:tab w:val="left" w:pos="567"/>
                <w:tab w:val="left" w:pos="1890"/>
              </w:tabs>
              <w:spacing w:line="276" w:lineRule="auto"/>
              <w:ind w:left="0" w:hanging="567"/>
              <w:rPr>
                <w:lang w:val="en-US"/>
              </w:rPr>
            </w:pPr>
            <w:r w:rsidRPr="00CF04DE">
              <w:rPr>
                <w:lang w:val="en-US"/>
              </w:rPr>
              <w:t xml:space="preserve">10.11. </w:t>
            </w:r>
            <w:r w:rsidR="00460653" w:rsidRPr="00CF04DE">
              <w:rPr>
                <w:lang w:val="en-US"/>
              </w:rPr>
              <w:t>Antreprenorul şi subantreprenorii răspund soli</w:t>
            </w:r>
            <w:r w:rsidR="00DA1062" w:rsidRPr="00CF04DE">
              <w:rPr>
                <w:lang w:val="en-US"/>
              </w:rPr>
              <w:t>dar pentru neexecutarea obligaț</w:t>
            </w:r>
            <w:r w:rsidR="00460653" w:rsidRPr="00CF04DE">
              <w:rPr>
                <w:lang w:val="en-US"/>
              </w:rPr>
              <w:t>iil</w:t>
            </w:r>
            <w:r w:rsidR="00BB2CB2" w:rsidRPr="00CF04DE">
              <w:rPr>
                <w:lang w:val="en-US"/>
              </w:rPr>
              <w:t>or</w:t>
            </w:r>
            <w:r w:rsidR="00460653" w:rsidRPr="00CF04DE">
              <w:rPr>
                <w:lang w:val="en-US"/>
              </w:rPr>
              <w:t xml:space="preserve"> contractuale.</w:t>
            </w:r>
          </w:p>
          <w:p w14:paraId="229C0FE2" w14:textId="77777777" w:rsidR="00460653" w:rsidRPr="00CF04DE"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A868A2">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A868A2">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A868A2">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CF04DE" w:rsidRDefault="00D53233" w:rsidP="00D53233">
            <w:pPr>
              <w:pStyle w:val="NormalWeb"/>
              <w:tabs>
                <w:tab w:val="left" w:pos="567"/>
              </w:tabs>
              <w:spacing w:line="276" w:lineRule="auto"/>
              <w:ind w:firstLine="0"/>
              <w:rPr>
                <w:lang w:val="en-US"/>
              </w:rPr>
            </w:pPr>
            <w:r w:rsidRPr="00CF04DE">
              <w:rPr>
                <w:lang w:val="en-US"/>
              </w:rPr>
              <w:t xml:space="preserve">12.1. </w:t>
            </w:r>
            <w:r w:rsidR="00460653" w:rsidRPr="00CF04DE">
              <w:rPr>
                <w:lang w:val="en-US"/>
              </w:rPr>
              <w:t xml:space="preserve">Antreprenorul poate cere </w:t>
            </w:r>
            <w:r w:rsidR="00BB2CB2" w:rsidRPr="00CF04DE">
              <w:rPr>
                <w:lang w:val="en-US"/>
              </w:rPr>
              <w:t>rezoluțiunea</w:t>
            </w:r>
            <w:r w:rsidR="0001066E" w:rsidRPr="00CF04DE">
              <w:rPr>
                <w:lang w:val="en-US"/>
              </w:rPr>
              <w:t xml:space="preserve"> </w:t>
            </w:r>
            <w:r w:rsidR="00460653" w:rsidRPr="00CF04DE">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F04DE" w:rsidRDefault="00D53233" w:rsidP="00A868A2">
            <w:pPr>
              <w:pStyle w:val="NormalWeb"/>
              <w:numPr>
                <w:ilvl w:val="1"/>
                <w:numId w:val="16"/>
              </w:numPr>
              <w:tabs>
                <w:tab w:val="left" w:pos="567"/>
              </w:tabs>
              <w:spacing w:line="276" w:lineRule="auto"/>
              <w:ind w:left="0" w:hanging="567"/>
              <w:rPr>
                <w:lang w:val="en-US"/>
              </w:rPr>
            </w:pPr>
            <w:r w:rsidRPr="00CF04DE">
              <w:rPr>
                <w:lang w:val="en-US"/>
              </w:rPr>
              <w:t xml:space="preserve">12.2. </w:t>
            </w:r>
            <w:r w:rsidR="00460653" w:rsidRPr="00CF04DE">
              <w:rPr>
                <w:lang w:val="en-US"/>
              </w:rPr>
              <w:t xml:space="preserve">Beneficiarul poate cere </w:t>
            </w:r>
            <w:r w:rsidR="00BB2CB2" w:rsidRPr="00CF04DE">
              <w:rPr>
                <w:lang w:val="en-US"/>
              </w:rPr>
              <w:t>rezoluțiunea</w:t>
            </w:r>
            <w:r w:rsidR="00C33344" w:rsidRPr="00CF04DE">
              <w:rPr>
                <w:lang w:val="en-US"/>
              </w:rPr>
              <w:t xml:space="preserve"> </w:t>
            </w:r>
            <w:r w:rsidR="00460653" w:rsidRPr="00CF04DE">
              <w:rPr>
                <w:lang w:val="en-US"/>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CF04DE" w:rsidRDefault="007323B6" w:rsidP="00A868A2">
            <w:pPr>
              <w:pStyle w:val="NormalWeb"/>
              <w:numPr>
                <w:ilvl w:val="1"/>
                <w:numId w:val="16"/>
              </w:numPr>
              <w:tabs>
                <w:tab w:val="left" w:pos="567"/>
              </w:tabs>
              <w:ind w:left="0" w:hanging="567"/>
              <w:rPr>
                <w:lang w:val="en-US"/>
              </w:rPr>
            </w:pPr>
            <w:r w:rsidRPr="00CF04DE">
              <w:rPr>
                <w:lang w:val="en-US"/>
              </w:rPr>
              <w:t xml:space="preserve">12.3. </w:t>
            </w:r>
            <w:r w:rsidR="00460653" w:rsidRPr="00CF04DE">
              <w:rPr>
                <w:lang w:val="en-US"/>
              </w:rPr>
              <w:t xml:space="preserve">Contractul se consideră </w:t>
            </w:r>
            <w:r w:rsidR="00BB2CB2" w:rsidRPr="00CF04DE">
              <w:rPr>
                <w:lang w:val="en-US"/>
              </w:rPr>
              <w:t>rezolvit</w:t>
            </w:r>
            <w:r w:rsidR="00460653" w:rsidRPr="00CF04DE">
              <w:rPr>
                <w:lang w:val="en-US"/>
              </w:rPr>
              <w:t>, dacă partea contractantă va comunica în scris cele</w:t>
            </w:r>
            <w:r w:rsidRPr="00CF04DE">
              <w:rPr>
                <w:lang w:val="en-US"/>
              </w:rPr>
              <w:t>i</w:t>
            </w:r>
            <w:r w:rsidR="00460653" w:rsidRPr="00CF04DE">
              <w:rPr>
                <w:lang w:val="en-US"/>
              </w:rPr>
              <w:t>lalte părţi contractante în termen de 15 zile motivele indicate la punctele 1</w:t>
            </w:r>
            <w:r w:rsidR="00D379F6" w:rsidRPr="00CF04DE">
              <w:rPr>
                <w:lang w:val="en-US"/>
              </w:rPr>
              <w:t>2</w:t>
            </w:r>
            <w:r w:rsidR="00460653" w:rsidRPr="00CF04DE">
              <w:rPr>
                <w:lang w:val="en-US"/>
              </w:rPr>
              <w:t>.1 şi 1</w:t>
            </w:r>
            <w:r w:rsidR="00D379F6" w:rsidRPr="00CF04DE">
              <w:rPr>
                <w:lang w:val="en-US"/>
              </w:rPr>
              <w:t>2</w:t>
            </w:r>
            <w:r w:rsidR="00460653" w:rsidRPr="00CF04DE">
              <w:rPr>
                <w:lang w:val="en-US"/>
              </w:rPr>
              <w:t xml:space="preserve">.2 din prezentul contract.  </w:t>
            </w:r>
          </w:p>
          <w:p w14:paraId="40D783CE" w14:textId="77777777" w:rsidR="00460653" w:rsidRPr="00CF04DE" w:rsidRDefault="007323B6" w:rsidP="00A868A2">
            <w:pPr>
              <w:pStyle w:val="NormalWeb"/>
              <w:numPr>
                <w:ilvl w:val="1"/>
                <w:numId w:val="16"/>
              </w:numPr>
              <w:tabs>
                <w:tab w:val="left" w:pos="567"/>
              </w:tabs>
              <w:ind w:left="0" w:hanging="567"/>
              <w:rPr>
                <w:lang w:val="en-US"/>
              </w:rPr>
            </w:pPr>
            <w:r w:rsidRPr="00CF04DE">
              <w:rPr>
                <w:lang w:val="en-US"/>
              </w:rPr>
              <w:t xml:space="preserve">12.4. </w:t>
            </w:r>
            <w:r w:rsidR="00460653" w:rsidRPr="00CF04DE">
              <w:rPr>
                <w:lang w:val="en-US"/>
              </w:rPr>
              <w:t xml:space="preserve">Beneficiarul, în caz de </w:t>
            </w:r>
            <w:r w:rsidR="00BB2CB2" w:rsidRPr="00CF04DE">
              <w:rPr>
                <w:lang w:val="en-US"/>
              </w:rPr>
              <w:t>rezoluțiune</w:t>
            </w:r>
            <w:r w:rsidR="00460653" w:rsidRPr="00CF04DE">
              <w:rPr>
                <w:lang w:val="en-US"/>
              </w:rPr>
              <w:t>a contractului, va convoca comisia de recepţie care va efectua recepţia cantitativă şi calitativ</w:t>
            </w:r>
            <w:r w:rsidR="00D74B95" w:rsidRPr="00CF04DE">
              <w:rPr>
                <w:lang w:val="en-US"/>
              </w:rPr>
              <w:t>ă</w:t>
            </w:r>
            <w:r w:rsidR="00460653" w:rsidRPr="00CF04DE">
              <w:rPr>
                <w:lang w:val="en-US"/>
              </w:rPr>
              <w:t xml:space="preserve"> a lucrărilor executate</w:t>
            </w:r>
            <w:r w:rsidR="00D74B95" w:rsidRPr="00CF04DE">
              <w:rPr>
                <w:lang w:val="en-US"/>
              </w:rPr>
              <w:t>,</w:t>
            </w:r>
            <w:r w:rsidR="00C33344" w:rsidRPr="00CF04DE">
              <w:rPr>
                <w:lang w:val="en-US"/>
              </w:rPr>
              <w:t xml:space="preserve"> </w:t>
            </w:r>
            <w:r w:rsidR="00D74B95" w:rsidRPr="00CF04DE">
              <w:rPr>
                <w:lang w:val="en-US"/>
              </w:rPr>
              <w:t xml:space="preserve">în maximum 15 zile de la data </w:t>
            </w:r>
            <w:r w:rsidR="00BB2CB2" w:rsidRPr="00CF04DE">
              <w:rPr>
                <w:lang w:val="en-US"/>
              </w:rPr>
              <w:t>rezoluțiunii</w:t>
            </w:r>
            <w:r w:rsidR="00C33344" w:rsidRPr="00CF04DE">
              <w:rPr>
                <w:lang w:val="en-US"/>
              </w:rPr>
              <w:t xml:space="preserve"> </w:t>
            </w:r>
            <w:r w:rsidR="00D74B95" w:rsidRPr="00CF04DE">
              <w:rPr>
                <w:lang w:val="en-US"/>
              </w:rPr>
              <w:t>contractului.</w:t>
            </w:r>
          </w:p>
          <w:p w14:paraId="26E83AD9" w14:textId="77777777" w:rsidR="00460653" w:rsidRPr="00CF04DE" w:rsidRDefault="007323B6" w:rsidP="00A868A2">
            <w:pPr>
              <w:pStyle w:val="NormalWeb"/>
              <w:numPr>
                <w:ilvl w:val="1"/>
                <w:numId w:val="16"/>
              </w:numPr>
              <w:tabs>
                <w:tab w:val="left" w:pos="567"/>
              </w:tabs>
              <w:ind w:left="0" w:hanging="567"/>
              <w:rPr>
                <w:lang w:val="en-US"/>
              </w:rPr>
            </w:pPr>
            <w:r w:rsidRPr="00CF04DE">
              <w:rPr>
                <w:lang w:val="en-US"/>
              </w:rPr>
              <w:t xml:space="preserve">12.5. </w:t>
            </w:r>
            <w:r w:rsidR="00460653" w:rsidRPr="00CF04DE">
              <w:rPr>
                <w:lang w:val="en-US"/>
              </w:rPr>
              <w:t xml:space="preserve">În cazul </w:t>
            </w:r>
            <w:r w:rsidR="00BB2CB2" w:rsidRPr="00CF04DE">
              <w:rPr>
                <w:lang w:val="en-US"/>
              </w:rPr>
              <w:t>rezoluțiunii</w:t>
            </w:r>
            <w:r w:rsidR="00C33344" w:rsidRPr="00CF04DE">
              <w:rPr>
                <w:lang w:val="en-US"/>
              </w:rPr>
              <w:t xml:space="preserve"> </w:t>
            </w:r>
            <w:r w:rsidR="00460653" w:rsidRPr="00CF04D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F04DE">
              <w:rPr>
                <w:lang w:val="en-US"/>
              </w:rPr>
              <w:t>rezolvit</w:t>
            </w:r>
            <w:r w:rsidR="00C33344" w:rsidRPr="00CF04DE">
              <w:rPr>
                <w:lang w:val="en-US"/>
              </w:rPr>
              <w:t xml:space="preserve"> </w:t>
            </w:r>
            <w:r w:rsidR="00460653" w:rsidRPr="00CF04DE">
              <w:rPr>
                <w:lang w:val="en-US"/>
              </w:rPr>
              <w:t xml:space="preserve">contractul. </w:t>
            </w:r>
          </w:p>
          <w:p w14:paraId="36265579" w14:textId="77777777" w:rsidR="00460653" w:rsidRPr="00CF04DE" w:rsidRDefault="007323B6" w:rsidP="00A868A2">
            <w:pPr>
              <w:pStyle w:val="NormalWeb"/>
              <w:numPr>
                <w:ilvl w:val="1"/>
                <w:numId w:val="16"/>
              </w:numPr>
              <w:tabs>
                <w:tab w:val="left" w:pos="567"/>
              </w:tabs>
              <w:ind w:left="0" w:hanging="567"/>
              <w:rPr>
                <w:lang w:val="en-US"/>
              </w:rPr>
            </w:pPr>
            <w:r w:rsidRPr="00CF04DE">
              <w:rPr>
                <w:lang w:val="en-US"/>
              </w:rPr>
              <w:t xml:space="preserve">12.6. </w:t>
            </w:r>
            <w:r w:rsidR="00460653" w:rsidRPr="00CF04DE">
              <w:rPr>
                <w:lang w:val="en-US"/>
              </w:rPr>
              <w:t>După rez</w:t>
            </w:r>
            <w:r w:rsidR="00892A6D" w:rsidRPr="00CF04DE">
              <w:rPr>
                <w:lang w:val="en-US"/>
              </w:rPr>
              <w:t>oluțiunea</w:t>
            </w:r>
            <w:r w:rsidR="00460653" w:rsidRPr="00CF04DE">
              <w:rPr>
                <w:lang w:val="en-US"/>
              </w:rPr>
              <w:t xml:space="preserve"> contractului, Beneficiarul poate continua execuţia lucrărilor cu respectarea prevederilor legale. </w:t>
            </w:r>
          </w:p>
          <w:p w14:paraId="77A9D719" w14:textId="77777777" w:rsidR="00E22640" w:rsidRPr="00CF04DE" w:rsidRDefault="00E22640" w:rsidP="00E22640">
            <w:pPr>
              <w:pStyle w:val="NormalWeb"/>
              <w:tabs>
                <w:tab w:val="left" w:pos="567"/>
                <w:tab w:val="left" w:pos="2070"/>
              </w:tabs>
              <w:ind w:firstLine="0"/>
              <w:rPr>
                <w:lang w:val="en-US"/>
              </w:rPr>
            </w:pPr>
            <w:r w:rsidRPr="00CF04DE">
              <w:rPr>
                <w:lang w:val="en-US"/>
              </w:rPr>
              <w:t>12.7. Cazuri specifice de încetare a contractului de achiziţii publice:</w:t>
            </w:r>
          </w:p>
          <w:p w14:paraId="49ADD99C" w14:textId="15DBE3A9" w:rsidR="00E22640" w:rsidRPr="00CF04DE" w:rsidRDefault="00E22640" w:rsidP="00E22640">
            <w:pPr>
              <w:pStyle w:val="NormalWeb"/>
              <w:tabs>
                <w:tab w:val="left" w:pos="567"/>
                <w:tab w:val="left" w:pos="2070"/>
              </w:tabs>
              <w:ind w:firstLine="284"/>
              <w:rPr>
                <w:lang w:val="en-US"/>
              </w:rPr>
            </w:pPr>
            <w:r w:rsidRPr="00CF04DE">
              <w:rPr>
                <w:lang w:val="en-US"/>
              </w:rPr>
              <w:t xml:space="preserve">     </w:t>
            </w:r>
            <w:r w:rsidR="00F168DC" w:rsidRPr="00CF04DE">
              <w:rPr>
                <w:lang w:val="en-US"/>
              </w:rPr>
              <w:t>Beneficiarul</w:t>
            </w:r>
            <w:r w:rsidRPr="00CF04DE">
              <w:rPr>
                <w:lang w:val="en-US"/>
              </w:rPr>
              <w:t xml:space="preserve"> are dreptul de a </w:t>
            </w:r>
            <w:r w:rsidR="0060188C" w:rsidRPr="00CF04DE">
              <w:rPr>
                <w:lang w:val="en-US"/>
              </w:rPr>
              <w:t>rezolvi</w:t>
            </w:r>
            <w:r w:rsidR="00C33344" w:rsidRPr="00CF04DE">
              <w:rPr>
                <w:lang w:val="en-US"/>
              </w:rPr>
              <w:t xml:space="preserve"> </w:t>
            </w:r>
            <w:r w:rsidRPr="00CF04DE">
              <w:rPr>
                <w:lang w:val="en-US"/>
              </w:rPr>
              <w:t>unilateral un contract de achiziţii publice în perioada de valabilitate a acestuia în una dintre următoarele situaţii:</w:t>
            </w:r>
          </w:p>
          <w:p w14:paraId="2D821582" w14:textId="57F8FC30" w:rsidR="00E22640" w:rsidRPr="00CF04DE" w:rsidRDefault="00E22640" w:rsidP="00E22640">
            <w:pPr>
              <w:pStyle w:val="NormalWeb"/>
              <w:tabs>
                <w:tab w:val="left" w:pos="567"/>
                <w:tab w:val="left" w:pos="2070"/>
              </w:tabs>
              <w:rPr>
                <w:lang w:val="en-US"/>
              </w:rPr>
            </w:pPr>
            <w:r w:rsidRPr="00CF04DE">
              <w:rPr>
                <w:lang w:val="en-US"/>
              </w:rPr>
              <w:t xml:space="preserve">    a) contractantul se afla, la momentul atribuirii lui, în una dintre situaţiile care ar fi determinat excluderea sa din proce</w:t>
            </w:r>
            <w:r w:rsidR="00C33344" w:rsidRPr="00CF04DE">
              <w:rPr>
                <w:lang w:val="en-US"/>
              </w:rPr>
              <w:t>dura de atribuire potrivit art.</w:t>
            </w:r>
            <w:r w:rsidR="00DF4DCF" w:rsidRPr="00CF04DE">
              <w:rPr>
                <w:lang w:val="en-US"/>
              </w:rPr>
              <w:t xml:space="preserve"> </w:t>
            </w:r>
            <w:r w:rsidRPr="00CF04DE">
              <w:rPr>
                <w:lang w:val="en-US"/>
              </w:rPr>
              <w:t>19</w:t>
            </w:r>
            <w:r w:rsidR="00802287" w:rsidRPr="00CF04DE">
              <w:rPr>
                <w:lang w:val="en-US"/>
              </w:rPr>
              <w:t xml:space="preserve"> al Legii </w:t>
            </w:r>
            <w:r w:rsidR="0060188C" w:rsidRPr="00CF04DE">
              <w:rPr>
                <w:lang w:val="en-US"/>
              </w:rPr>
              <w:t>nr.</w:t>
            </w:r>
            <w:r w:rsidR="00FF5CB2" w:rsidRPr="00CF04DE">
              <w:rPr>
                <w:lang w:val="en-US"/>
              </w:rPr>
              <w:t xml:space="preserve"> </w:t>
            </w:r>
            <w:r w:rsidR="00802287" w:rsidRPr="00CF04DE">
              <w:rPr>
                <w:lang w:val="en-US"/>
              </w:rPr>
              <w:t>131/2015 privind achizițiile publice</w:t>
            </w:r>
            <w:r w:rsidRPr="00CF04DE">
              <w:rPr>
                <w:lang w:val="en-US"/>
              </w:rPr>
              <w:t>;</w:t>
            </w:r>
          </w:p>
          <w:p w14:paraId="727FDBEA" w14:textId="16282731" w:rsidR="00E22640" w:rsidRPr="00CF04DE" w:rsidRDefault="00E22640" w:rsidP="00E22640">
            <w:pPr>
              <w:pStyle w:val="NormalWeb"/>
              <w:tabs>
                <w:tab w:val="left" w:pos="567"/>
                <w:tab w:val="left" w:pos="2070"/>
              </w:tabs>
              <w:rPr>
                <w:lang w:val="en-US"/>
              </w:rPr>
            </w:pPr>
            <w:r w:rsidRPr="00CF04DE">
              <w:rPr>
                <w:lang w:val="en-US"/>
              </w:rPr>
              <w:t xml:space="preserve">    b) contractul a făcut obiectul unei modificări substanțiale care necesita o nouă procedură de achiziție publică în conformitate cu art. 76</w:t>
            </w:r>
            <w:r w:rsidR="00802287" w:rsidRPr="00CF04DE">
              <w:rPr>
                <w:lang w:val="en-US"/>
              </w:rPr>
              <w:t xml:space="preserve"> al Legii </w:t>
            </w:r>
            <w:r w:rsidR="0060188C" w:rsidRPr="00CF04DE">
              <w:rPr>
                <w:lang w:val="en-US"/>
              </w:rPr>
              <w:t>nr.</w:t>
            </w:r>
            <w:r w:rsidR="00DF4DCF" w:rsidRPr="00CF04DE">
              <w:rPr>
                <w:lang w:val="en-US"/>
              </w:rPr>
              <w:t xml:space="preserve"> </w:t>
            </w:r>
            <w:r w:rsidR="00802287" w:rsidRPr="00CF04DE">
              <w:rPr>
                <w:lang w:val="en-US"/>
              </w:rPr>
              <w:t>131/2015 privind achizițiile publice</w:t>
            </w:r>
            <w:r w:rsidRPr="00CF04DE">
              <w:rPr>
                <w:lang w:val="en-US"/>
              </w:rPr>
              <w:t>;</w:t>
            </w:r>
          </w:p>
          <w:p w14:paraId="2E2488FC" w14:textId="1D7433BB" w:rsidR="00E22640" w:rsidRPr="00CF04DE" w:rsidRDefault="00E22640" w:rsidP="00E22640">
            <w:pPr>
              <w:pStyle w:val="NormalWeb"/>
              <w:tabs>
                <w:tab w:val="left" w:pos="567"/>
                <w:tab w:val="left" w:pos="2070"/>
              </w:tabs>
              <w:rPr>
                <w:lang w:val="en-US"/>
              </w:rPr>
            </w:pPr>
            <w:r w:rsidRPr="00CF04DE">
              <w:rPr>
                <w:lang w:val="en-US"/>
              </w:rPr>
              <w:t xml:space="preserve">    c) contractul nu ar fi trebuit să fie atribui</w:t>
            </w:r>
            <w:r w:rsidR="00C33344" w:rsidRPr="00CF04DE">
              <w:rPr>
                <w:lang w:val="en-US"/>
              </w:rPr>
              <w:t>t contractantului respectiv, avâ</w:t>
            </w:r>
            <w:r w:rsidRPr="00CF04DE">
              <w:rPr>
                <w:lang w:val="en-US"/>
              </w:rPr>
              <w:t xml:space="preserve">nd în vedere o încălcare gravă a obligaţiilor ce rezultă din </w:t>
            </w:r>
            <w:r w:rsidR="00802287" w:rsidRPr="00CF04DE">
              <w:rPr>
                <w:lang w:val="en-US"/>
              </w:rPr>
              <w:t xml:space="preserve">Legea </w:t>
            </w:r>
            <w:r w:rsidR="0060188C" w:rsidRPr="00CF04DE">
              <w:rPr>
                <w:lang w:val="en-US"/>
              </w:rPr>
              <w:t>nr.</w:t>
            </w:r>
            <w:r w:rsidR="00DF4DCF" w:rsidRPr="00CF04DE">
              <w:rPr>
                <w:lang w:val="en-US"/>
              </w:rPr>
              <w:t xml:space="preserve"> </w:t>
            </w:r>
            <w:r w:rsidR="00802287" w:rsidRPr="00CF04DE">
              <w:rPr>
                <w:lang w:val="en-US"/>
              </w:rPr>
              <w:t>131/2015 priviind achizițiile publice</w:t>
            </w:r>
            <w:r w:rsidRPr="00CF04DE">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CF04DE" w:rsidRDefault="00E22640" w:rsidP="00802287">
            <w:pPr>
              <w:pStyle w:val="NormalWeb"/>
              <w:tabs>
                <w:tab w:val="left" w:pos="567"/>
                <w:tab w:val="left" w:pos="2070"/>
              </w:tabs>
              <w:ind w:firstLine="0"/>
              <w:rPr>
                <w:lang w:val="en-US"/>
              </w:rPr>
            </w:pPr>
          </w:p>
          <w:p w14:paraId="27E6DB0A" w14:textId="77777777" w:rsidR="00460653" w:rsidRPr="00FF430B" w:rsidRDefault="007323B6" w:rsidP="00A868A2">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CF04DE" w:rsidRDefault="007323B6" w:rsidP="00A868A2">
            <w:pPr>
              <w:pStyle w:val="NormalWeb"/>
              <w:numPr>
                <w:ilvl w:val="1"/>
                <w:numId w:val="16"/>
              </w:numPr>
              <w:tabs>
                <w:tab w:val="left" w:pos="567"/>
              </w:tabs>
              <w:ind w:left="0" w:hanging="567"/>
              <w:rPr>
                <w:lang w:val="en-US"/>
              </w:rPr>
            </w:pPr>
            <w:r w:rsidRPr="00CF04DE">
              <w:rPr>
                <w:lang w:val="en-US"/>
              </w:rPr>
              <w:t xml:space="preserve">13.1. </w:t>
            </w:r>
            <w:r w:rsidR="00460653" w:rsidRPr="00CF04DE">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CF04DE" w:rsidRDefault="007323B6" w:rsidP="00A868A2">
            <w:pPr>
              <w:pStyle w:val="NormalWeb"/>
              <w:numPr>
                <w:ilvl w:val="1"/>
                <w:numId w:val="16"/>
              </w:numPr>
              <w:tabs>
                <w:tab w:val="left" w:pos="567"/>
              </w:tabs>
              <w:ind w:left="0" w:hanging="567"/>
              <w:rPr>
                <w:lang w:val="en-US"/>
              </w:rPr>
            </w:pPr>
            <w:r w:rsidRPr="00CF04DE">
              <w:rPr>
                <w:lang w:val="en-US"/>
              </w:rPr>
              <w:t xml:space="preserve">13.2. </w:t>
            </w:r>
            <w:r w:rsidR="00460653" w:rsidRPr="00CF04DE">
              <w:rPr>
                <w:lang w:val="en-US"/>
              </w:rPr>
              <w:t>Documentele contractului vor fi întocmite în limba română.</w:t>
            </w:r>
          </w:p>
          <w:p w14:paraId="61C0B172" w14:textId="77777777" w:rsidR="00D379F6" w:rsidRPr="00CF04DE" w:rsidRDefault="007323B6" w:rsidP="00A868A2">
            <w:pPr>
              <w:pStyle w:val="NormalWeb"/>
              <w:numPr>
                <w:ilvl w:val="1"/>
                <w:numId w:val="16"/>
              </w:numPr>
              <w:tabs>
                <w:tab w:val="left" w:pos="567"/>
              </w:tabs>
              <w:ind w:left="0" w:hanging="567"/>
              <w:rPr>
                <w:lang w:val="en-US"/>
              </w:rPr>
            </w:pPr>
            <w:r w:rsidRPr="00CF04DE">
              <w:rPr>
                <w:lang w:val="en-US"/>
              </w:rPr>
              <w:t>13.</w:t>
            </w:r>
            <w:r w:rsidR="001873A6" w:rsidRPr="00CF04DE">
              <w:rPr>
                <w:lang w:val="en-US"/>
              </w:rPr>
              <w:t>3</w:t>
            </w:r>
            <w:r w:rsidRPr="00CF04DE">
              <w:rPr>
                <w:lang w:val="en-US"/>
              </w:rPr>
              <w:t xml:space="preserve">. </w:t>
            </w:r>
            <w:r w:rsidR="00D379F6" w:rsidRPr="00CF04DE">
              <w:rPr>
                <w:lang w:val="en-US"/>
              </w:rPr>
              <w:t>Prezentul Contract reprezintă acordul de voinţă al părţilor</w:t>
            </w:r>
            <w:r w:rsidR="00C33344" w:rsidRPr="00CF04DE">
              <w:rPr>
                <w:lang w:val="en-US"/>
              </w:rPr>
              <w:t xml:space="preserve"> </w:t>
            </w:r>
            <w:r w:rsidR="00D379F6" w:rsidRPr="00CF04DE">
              <w:rPr>
                <w:lang w:val="en-US"/>
              </w:rPr>
              <w:t>şi se consideră semnat la data aplicării ultimei semnături de către una dintre părți.</w:t>
            </w:r>
          </w:p>
          <w:p w14:paraId="38644E03" w14:textId="77777777" w:rsidR="00460653" w:rsidRPr="00CF04DE" w:rsidRDefault="007323B6" w:rsidP="00A868A2">
            <w:pPr>
              <w:pStyle w:val="NormalWeb"/>
              <w:numPr>
                <w:ilvl w:val="1"/>
                <w:numId w:val="16"/>
              </w:numPr>
              <w:tabs>
                <w:tab w:val="left" w:pos="567"/>
                <w:tab w:val="left" w:pos="4005"/>
              </w:tabs>
              <w:ind w:left="0" w:hanging="567"/>
              <w:contextualSpacing/>
              <w:rPr>
                <w:lang w:val="en-US"/>
              </w:rPr>
            </w:pPr>
            <w:r w:rsidRPr="00CF04DE">
              <w:rPr>
                <w:lang w:val="en-US"/>
              </w:rPr>
              <w:t>13.</w:t>
            </w:r>
            <w:r w:rsidR="001873A6" w:rsidRPr="00CF04DE">
              <w:rPr>
                <w:lang w:val="en-US"/>
              </w:rPr>
              <w:t>4</w:t>
            </w:r>
            <w:r w:rsidRPr="00CF04DE">
              <w:rPr>
                <w:lang w:val="en-US"/>
              </w:rPr>
              <w:t xml:space="preserve">. </w:t>
            </w:r>
            <w:r w:rsidR="00D379F6" w:rsidRPr="00CF04DE">
              <w:rPr>
                <w:lang w:val="en-US"/>
              </w:rPr>
              <w:t xml:space="preserve">Pentru confirmarea celor menţionate, </w:t>
            </w:r>
            <w:r w:rsidR="009D3792" w:rsidRPr="00CF04DE">
              <w:rPr>
                <w:lang w:val="en-US"/>
              </w:rPr>
              <w:t>p</w:t>
            </w:r>
            <w:r w:rsidR="00D379F6" w:rsidRPr="00CF04DE">
              <w:rPr>
                <w:lang w:val="en-US"/>
              </w:rPr>
              <w:t xml:space="preserve">ărţile au semnat prezentul Contract în conformitate cu legislaţia Republicii Moldova, la data şi anul indicate, </w:t>
            </w:r>
            <w:r w:rsidR="00460653" w:rsidRPr="00CF04DE">
              <w:rPr>
                <w:lang w:val="en-US"/>
              </w:rPr>
              <w:t xml:space="preserve">fiind valabil până la </w:t>
            </w:r>
            <w:r w:rsidR="00684D44" w:rsidRPr="00CF04DE">
              <w:rPr>
                <w:lang w:val="en-US"/>
              </w:rPr>
              <w:t>……./</w:t>
            </w:r>
            <w:r w:rsidR="00D379F6" w:rsidRPr="00CF04DE">
              <w:rPr>
                <w:lang w:val="en-US"/>
              </w:rPr>
              <w:t>recepția finală a lucrărilor</w:t>
            </w:r>
            <w:r w:rsidR="00460653" w:rsidRPr="00CF04DE">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A868A2">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00933555" w14:textId="77777777" w:rsidR="00EB764B" w:rsidRDefault="00EB764B" w:rsidP="004D7C86">
            <w:pPr>
              <w:jc w:val="right"/>
              <w:rPr>
                <w:noProof w:val="0"/>
              </w:rPr>
            </w:pPr>
          </w:p>
          <w:p w14:paraId="66886369" w14:textId="77777777" w:rsidR="00EB764B" w:rsidRDefault="00EB764B" w:rsidP="004D7C86">
            <w:pPr>
              <w:jc w:val="right"/>
              <w:rPr>
                <w:noProof w:val="0"/>
              </w:rPr>
            </w:pPr>
          </w:p>
          <w:p w14:paraId="23EE9EF3" w14:textId="2A71B062"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5CEF3DA" w14:textId="77777777" w:rsidR="00EB764B" w:rsidRDefault="00EB764B" w:rsidP="000C5DFB">
            <w:pPr>
              <w:jc w:val="right"/>
              <w:rPr>
                <w:noProof w:val="0"/>
              </w:rPr>
            </w:pPr>
          </w:p>
          <w:p w14:paraId="23A376A6" w14:textId="77777777" w:rsidR="00EB764B" w:rsidRDefault="00EB764B" w:rsidP="000C5DFB">
            <w:pPr>
              <w:jc w:val="right"/>
              <w:rPr>
                <w:noProof w:val="0"/>
              </w:rPr>
            </w:pPr>
          </w:p>
          <w:p w14:paraId="41B3B953" w14:textId="77777777" w:rsidR="00EB764B" w:rsidRDefault="00EB764B" w:rsidP="000C5DFB">
            <w:pPr>
              <w:jc w:val="right"/>
              <w:rPr>
                <w:noProof w:val="0"/>
              </w:rPr>
            </w:pPr>
          </w:p>
          <w:p w14:paraId="014B638D" w14:textId="77777777" w:rsidR="00EB764B" w:rsidRDefault="00EB764B" w:rsidP="000C5DFB">
            <w:pPr>
              <w:jc w:val="right"/>
              <w:rPr>
                <w:noProof w:val="0"/>
              </w:rPr>
            </w:pPr>
          </w:p>
          <w:p w14:paraId="288993F3" w14:textId="26D9818A"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A868A2">
            <w:pPr>
              <w:pStyle w:val="Listparagraf"/>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A868A2">
            <w:pPr>
              <w:numPr>
                <w:ilvl w:val="0"/>
                <w:numId w:val="30"/>
              </w:numPr>
              <w:suppressAutoHyphens/>
              <w:ind w:left="0" w:firstLine="720"/>
              <w:jc w:val="both"/>
            </w:pPr>
            <w:r w:rsidRPr="00FF430B">
              <w:t>Formularul Contractului;</w:t>
            </w:r>
          </w:p>
          <w:p w14:paraId="62BECD35" w14:textId="77777777" w:rsidR="00AD32DD" w:rsidRPr="00FF430B" w:rsidRDefault="004C7DFB" w:rsidP="00A868A2">
            <w:pPr>
              <w:numPr>
                <w:ilvl w:val="0"/>
                <w:numId w:val="30"/>
              </w:numPr>
              <w:suppressAutoHyphens/>
              <w:ind w:left="0" w:firstLine="720"/>
              <w:jc w:val="both"/>
              <w:rPr>
                <w:i/>
              </w:rPr>
            </w:pPr>
            <w:r w:rsidRPr="00FF430B">
              <w:t>Formularul ofertei;</w:t>
            </w:r>
          </w:p>
          <w:p w14:paraId="4CD35ADF" w14:textId="77777777" w:rsidR="00AD32DD" w:rsidRPr="00FF430B" w:rsidRDefault="004C7DFB" w:rsidP="00A868A2">
            <w:pPr>
              <w:numPr>
                <w:ilvl w:val="0"/>
                <w:numId w:val="30"/>
              </w:numPr>
              <w:suppressAutoHyphens/>
              <w:ind w:left="0" w:firstLine="720"/>
              <w:jc w:val="both"/>
              <w:rPr>
                <w:i/>
              </w:rPr>
            </w:pPr>
            <w:r w:rsidRPr="00FF430B">
              <w:t>Caietul de sarcini;</w:t>
            </w:r>
          </w:p>
          <w:p w14:paraId="6351F713" w14:textId="77777777" w:rsidR="00AD32DD" w:rsidRPr="00FF430B" w:rsidRDefault="004C7DFB" w:rsidP="00A868A2">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A868A2">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A868A2">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A868A2">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A868A2">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A868A2">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A868A2">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A868A2">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A868A2">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CF04DE" w:rsidRDefault="008A2F19" w:rsidP="00A868A2">
            <w:pPr>
              <w:pStyle w:val="NormalWeb"/>
              <w:numPr>
                <w:ilvl w:val="0"/>
                <w:numId w:val="34"/>
              </w:numPr>
              <w:tabs>
                <w:tab w:val="clear" w:pos="1854"/>
                <w:tab w:val="left" w:pos="0"/>
                <w:tab w:val="num" w:pos="1135"/>
                <w:tab w:val="left" w:pos="2070"/>
              </w:tabs>
              <w:ind w:left="0" w:firstLine="710"/>
              <w:rPr>
                <w:lang w:val="en-US"/>
              </w:rPr>
            </w:pPr>
            <w:r w:rsidRPr="00CF04DE">
              <w:rPr>
                <w:lang w:val="en-US"/>
              </w:rPr>
              <w:t>contractul a făcut obiectul unei modificări substanțiale care necesita o nouă procedură de achiziție publi</w:t>
            </w:r>
            <w:r w:rsidR="00283820" w:rsidRPr="00CF04DE">
              <w:rPr>
                <w:lang w:val="en-US"/>
              </w:rPr>
              <w:t>că în conformitate cu art.</w:t>
            </w:r>
            <w:r w:rsidR="003B210E" w:rsidRPr="00CF04DE">
              <w:rPr>
                <w:lang w:val="en-US"/>
              </w:rPr>
              <w:t xml:space="preserve"> </w:t>
            </w:r>
            <w:r w:rsidRPr="00CF04DE">
              <w:rPr>
                <w:lang w:val="en-US"/>
              </w:rPr>
              <w:t xml:space="preserve">76 al Legii </w:t>
            </w:r>
            <w:r w:rsidR="00E10240" w:rsidRPr="00CF04DE">
              <w:rPr>
                <w:lang w:val="en-US"/>
              </w:rPr>
              <w:t>nr.</w:t>
            </w:r>
            <w:r w:rsidR="003B210E" w:rsidRPr="00CF04DE">
              <w:rPr>
                <w:lang w:val="en-US"/>
              </w:rPr>
              <w:t xml:space="preserve"> </w:t>
            </w:r>
            <w:r w:rsidRPr="00CF04DE">
              <w:rPr>
                <w:lang w:val="en-US"/>
              </w:rPr>
              <w:t>131/2015 privind achizițiile publice;</w:t>
            </w:r>
          </w:p>
          <w:p w14:paraId="64438E73" w14:textId="6A6AB7BE" w:rsidR="00AD32DD" w:rsidRPr="00CF04DE" w:rsidRDefault="008A2F19" w:rsidP="00A868A2">
            <w:pPr>
              <w:pStyle w:val="NormalWeb"/>
              <w:numPr>
                <w:ilvl w:val="0"/>
                <w:numId w:val="34"/>
              </w:numPr>
              <w:tabs>
                <w:tab w:val="clear" w:pos="1854"/>
                <w:tab w:val="left" w:pos="0"/>
                <w:tab w:val="num" w:pos="1135"/>
                <w:tab w:val="left" w:pos="2070"/>
              </w:tabs>
              <w:ind w:left="0" w:firstLine="710"/>
              <w:rPr>
                <w:lang w:val="en-US"/>
              </w:rPr>
            </w:pPr>
            <w:r w:rsidRPr="00CF04DE">
              <w:rPr>
                <w:lang w:val="en-US"/>
              </w:rPr>
              <w:t xml:space="preserve">contractul nu </w:t>
            </w:r>
            <w:r w:rsidR="00073EB7" w:rsidRPr="00CF04DE">
              <w:rPr>
                <w:lang w:val="en-US"/>
              </w:rPr>
              <w:t>urma</w:t>
            </w:r>
            <w:r w:rsidRPr="00CF04DE">
              <w:rPr>
                <w:lang w:val="en-US"/>
              </w:rPr>
              <w:t xml:space="preserve"> să fie atribuit contractantului respectiv, avînd în vedere o încălcare gravă a obligaţiilor ce rezultă din Legea </w:t>
            </w:r>
            <w:r w:rsidR="00E10240" w:rsidRPr="00CF04DE">
              <w:rPr>
                <w:lang w:val="en-US"/>
              </w:rPr>
              <w:t>nr.</w:t>
            </w:r>
            <w:r w:rsidR="00FF5CB2" w:rsidRPr="00CF04DE">
              <w:rPr>
                <w:lang w:val="en-US"/>
              </w:rPr>
              <w:t xml:space="preserve"> </w:t>
            </w:r>
            <w:r w:rsidRPr="00CF04DE">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A868A2">
            <w:pPr>
              <w:pStyle w:val="Listparagraf"/>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A868A2">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71FCD76" w14:textId="77777777" w:rsidR="00EB764B" w:rsidRDefault="00EB764B" w:rsidP="000C5DFB">
            <w:pPr>
              <w:jc w:val="right"/>
              <w:rPr>
                <w:noProof w:val="0"/>
              </w:rPr>
            </w:pPr>
          </w:p>
          <w:p w14:paraId="7BE9BD2F" w14:textId="77777777" w:rsidR="00EB764B" w:rsidRDefault="00EB764B" w:rsidP="000C5DFB">
            <w:pPr>
              <w:jc w:val="right"/>
              <w:rPr>
                <w:noProof w:val="0"/>
              </w:rPr>
            </w:pPr>
          </w:p>
          <w:p w14:paraId="41D74A3F" w14:textId="6A19D413" w:rsidR="000C5DFB" w:rsidRPr="00FF430B" w:rsidRDefault="000C5DFB" w:rsidP="000C5DFB">
            <w:pPr>
              <w:jc w:val="right"/>
              <w:rPr>
                <w:noProof w:val="0"/>
              </w:rPr>
            </w:pPr>
            <w:bookmarkStart w:id="64" w:name="_GoBack"/>
            <w:bookmarkEnd w:id="64"/>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CF04DE"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A868A2">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A868A2">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A868A2">
            <w:pPr>
              <w:pStyle w:val="Listparagraf"/>
              <w:numPr>
                <w:ilvl w:val="0"/>
                <w:numId w:val="37"/>
              </w:numPr>
            </w:pPr>
            <w:r w:rsidRPr="00FF430B">
              <w:t>prin acordul de voinţă al părţilor ;</w:t>
            </w:r>
          </w:p>
          <w:p w14:paraId="0472106D" w14:textId="77777777" w:rsidR="0063773E" w:rsidRPr="00FF430B" w:rsidRDefault="0063773E" w:rsidP="00A868A2">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A868A2">
            <w:pPr>
              <w:pStyle w:val="Listparagraf"/>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60841" w14:textId="77777777" w:rsidR="006B5BD0" w:rsidRDefault="006B5BD0" w:rsidP="00A20ACF">
      <w:r>
        <w:separator/>
      </w:r>
    </w:p>
  </w:endnote>
  <w:endnote w:type="continuationSeparator" w:id="0">
    <w:p w14:paraId="4853A580" w14:textId="77777777" w:rsidR="006B5BD0" w:rsidRDefault="006B5B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Yu Gothi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5D1D47" w:rsidRDefault="005D1D47"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5D1D47" w:rsidRDefault="005D1D47">
        <w:pPr>
          <w:pStyle w:val="Subsol"/>
          <w:jc w:val="right"/>
        </w:pPr>
        <w:r>
          <w:fldChar w:fldCharType="begin"/>
        </w:r>
        <w:r>
          <w:instrText xml:space="preserve"> PAGE   \* MERGEFORMAT </w:instrText>
        </w:r>
        <w:r>
          <w:fldChar w:fldCharType="separate"/>
        </w:r>
        <w:r>
          <w:t>72</w:t>
        </w:r>
        <w:r>
          <w:fldChar w:fldCharType="end"/>
        </w:r>
      </w:p>
    </w:sdtContent>
  </w:sdt>
  <w:p w14:paraId="075618FA" w14:textId="77777777" w:rsidR="005D1D47" w:rsidRDefault="005D1D4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B4E46" w14:textId="77777777" w:rsidR="006B5BD0" w:rsidRDefault="006B5BD0" w:rsidP="00A20ACF">
      <w:r>
        <w:separator/>
      </w:r>
    </w:p>
  </w:footnote>
  <w:footnote w:type="continuationSeparator" w:id="0">
    <w:p w14:paraId="3CDEE7B4" w14:textId="77777777" w:rsidR="006B5BD0" w:rsidRDefault="006B5B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E3B"/>
    <w:rsid w:val="00016066"/>
    <w:rsid w:val="0002022A"/>
    <w:rsid w:val="00021BB8"/>
    <w:rsid w:val="00022311"/>
    <w:rsid w:val="00022B73"/>
    <w:rsid w:val="00022B7E"/>
    <w:rsid w:val="00026A54"/>
    <w:rsid w:val="00027875"/>
    <w:rsid w:val="00027BFB"/>
    <w:rsid w:val="00030A1C"/>
    <w:rsid w:val="00031523"/>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E4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BFD"/>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BE9"/>
    <w:rsid w:val="000E35E1"/>
    <w:rsid w:val="000E3E29"/>
    <w:rsid w:val="000E4AEA"/>
    <w:rsid w:val="000E4D7D"/>
    <w:rsid w:val="000E518B"/>
    <w:rsid w:val="000E53CE"/>
    <w:rsid w:val="000F13FE"/>
    <w:rsid w:val="000F36A9"/>
    <w:rsid w:val="000F4A1B"/>
    <w:rsid w:val="000F52DC"/>
    <w:rsid w:val="000F5924"/>
    <w:rsid w:val="000F5A5D"/>
    <w:rsid w:val="000F650B"/>
    <w:rsid w:val="000F6CDC"/>
    <w:rsid w:val="000F7646"/>
    <w:rsid w:val="000F7FA0"/>
    <w:rsid w:val="00101CBC"/>
    <w:rsid w:val="001034CC"/>
    <w:rsid w:val="00103B7C"/>
    <w:rsid w:val="00104432"/>
    <w:rsid w:val="00104A00"/>
    <w:rsid w:val="001060F4"/>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C8"/>
    <w:rsid w:val="0014385D"/>
    <w:rsid w:val="00144066"/>
    <w:rsid w:val="001443B8"/>
    <w:rsid w:val="001467C0"/>
    <w:rsid w:val="00150F5B"/>
    <w:rsid w:val="00151468"/>
    <w:rsid w:val="00151494"/>
    <w:rsid w:val="0015247E"/>
    <w:rsid w:val="001525A2"/>
    <w:rsid w:val="0015261D"/>
    <w:rsid w:val="001527E0"/>
    <w:rsid w:val="00153412"/>
    <w:rsid w:val="00154B34"/>
    <w:rsid w:val="0015685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A8B"/>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74B"/>
    <w:rsid w:val="001F6A4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20D"/>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07"/>
    <w:rsid w:val="00284ED0"/>
    <w:rsid w:val="002854C7"/>
    <w:rsid w:val="00285D55"/>
    <w:rsid w:val="00286387"/>
    <w:rsid w:val="0028702D"/>
    <w:rsid w:val="002870C3"/>
    <w:rsid w:val="0029021D"/>
    <w:rsid w:val="002909B7"/>
    <w:rsid w:val="00290D06"/>
    <w:rsid w:val="00290D28"/>
    <w:rsid w:val="002911C9"/>
    <w:rsid w:val="002927B7"/>
    <w:rsid w:val="00292856"/>
    <w:rsid w:val="0029594F"/>
    <w:rsid w:val="00297C1E"/>
    <w:rsid w:val="002A04D8"/>
    <w:rsid w:val="002A0588"/>
    <w:rsid w:val="002A0AE5"/>
    <w:rsid w:val="002A26B7"/>
    <w:rsid w:val="002A4097"/>
    <w:rsid w:val="002A68CD"/>
    <w:rsid w:val="002A6E99"/>
    <w:rsid w:val="002A6F0C"/>
    <w:rsid w:val="002B1EFF"/>
    <w:rsid w:val="002B206B"/>
    <w:rsid w:val="002B3E6F"/>
    <w:rsid w:val="002B41C5"/>
    <w:rsid w:val="002B4280"/>
    <w:rsid w:val="002B4D12"/>
    <w:rsid w:val="002B5DEF"/>
    <w:rsid w:val="002B624D"/>
    <w:rsid w:val="002B6560"/>
    <w:rsid w:val="002B7A36"/>
    <w:rsid w:val="002C07A2"/>
    <w:rsid w:val="002C2210"/>
    <w:rsid w:val="002C4803"/>
    <w:rsid w:val="002C764E"/>
    <w:rsid w:val="002C7CCD"/>
    <w:rsid w:val="002D2505"/>
    <w:rsid w:val="002D4BC7"/>
    <w:rsid w:val="002D6E71"/>
    <w:rsid w:val="002D7857"/>
    <w:rsid w:val="002E1640"/>
    <w:rsid w:val="002E20CD"/>
    <w:rsid w:val="002E3D41"/>
    <w:rsid w:val="002E4526"/>
    <w:rsid w:val="002E48BE"/>
    <w:rsid w:val="002E4970"/>
    <w:rsid w:val="002E5B20"/>
    <w:rsid w:val="002E6BB0"/>
    <w:rsid w:val="002E7992"/>
    <w:rsid w:val="002F03E2"/>
    <w:rsid w:val="002F0B6E"/>
    <w:rsid w:val="002F556B"/>
    <w:rsid w:val="002F638E"/>
    <w:rsid w:val="002F6A1E"/>
    <w:rsid w:val="002F7638"/>
    <w:rsid w:val="002F7AF8"/>
    <w:rsid w:val="00302287"/>
    <w:rsid w:val="0030652C"/>
    <w:rsid w:val="003073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3FB"/>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9A7"/>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34D"/>
    <w:rsid w:val="003961E7"/>
    <w:rsid w:val="00396A4B"/>
    <w:rsid w:val="003A0008"/>
    <w:rsid w:val="003A2643"/>
    <w:rsid w:val="003A40C2"/>
    <w:rsid w:val="003A4181"/>
    <w:rsid w:val="003A50BF"/>
    <w:rsid w:val="003A5A35"/>
    <w:rsid w:val="003A6B32"/>
    <w:rsid w:val="003A7221"/>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AB0"/>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7C63"/>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32CA"/>
    <w:rsid w:val="00475AB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077"/>
    <w:rsid w:val="004F77F1"/>
    <w:rsid w:val="004F7F09"/>
    <w:rsid w:val="004F7FF9"/>
    <w:rsid w:val="005005A8"/>
    <w:rsid w:val="00502D5D"/>
    <w:rsid w:val="00502EFF"/>
    <w:rsid w:val="00507348"/>
    <w:rsid w:val="005076B6"/>
    <w:rsid w:val="005113AD"/>
    <w:rsid w:val="005124FD"/>
    <w:rsid w:val="0051370B"/>
    <w:rsid w:val="005139AA"/>
    <w:rsid w:val="005139E3"/>
    <w:rsid w:val="005157B4"/>
    <w:rsid w:val="00516840"/>
    <w:rsid w:val="00516A3C"/>
    <w:rsid w:val="005212EA"/>
    <w:rsid w:val="005229B2"/>
    <w:rsid w:val="00522B45"/>
    <w:rsid w:val="00523447"/>
    <w:rsid w:val="00530124"/>
    <w:rsid w:val="005309C1"/>
    <w:rsid w:val="0053238B"/>
    <w:rsid w:val="00532A46"/>
    <w:rsid w:val="0053325E"/>
    <w:rsid w:val="00536403"/>
    <w:rsid w:val="00537904"/>
    <w:rsid w:val="00541DCC"/>
    <w:rsid w:val="00543226"/>
    <w:rsid w:val="005459A4"/>
    <w:rsid w:val="00546E60"/>
    <w:rsid w:val="00551783"/>
    <w:rsid w:val="00551CEC"/>
    <w:rsid w:val="00554549"/>
    <w:rsid w:val="00554651"/>
    <w:rsid w:val="00556DDC"/>
    <w:rsid w:val="005605BF"/>
    <w:rsid w:val="00560712"/>
    <w:rsid w:val="005611CD"/>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1A2"/>
    <w:rsid w:val="00592775"/>
    <w:rsid w:val="00593D34"/>
    <w:rsid w:val="005970D4"/>
    <w:rsid w:val="00597903"/>
    <w:rsid w:val="005A14A0"/>
    <w:rsid w:val="005A2FE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4DB"/>
    <w:rsid w:val="005B4853"/>
    <w:rsid w:val="005B666D"/>
    <w:rsid w:val="005B7743"/>
    <w:rsid w:val="005C0219"/>
    <w:rsid w:val="005C2167"/>
    <w:rsid w:val="005C2F44"/>
    <w:rsid w:val="005C3D95"/>
    <w:rsid w:val="005C6BF4"/>
    <w:rsid w:val="005C7076"/>
    <w:rsid w:val="005C7A97"/>
    <w:rsid w:val="005D0C3F"/>
    <w:rsid w:val="005D1D47"/>
    <w:rsid w:val="005D3D45"/>
    <w:rsid w:val="005D44CE"/>
    <w:rsid w:val="005D4B79"/>
    <w:rsid w:val="005D5589"/>
    <w:rsid w:val="005D5702"/>
    <w:rsid w:val="005D5FE4"/>
    <w:rsid w:val="005D672E"/>
    <w:rsid w:val="005D708F"/>
    <w:rsid w:val="005E0E44"/>
    <w:rsid w:val="005E1BB7"/>
    <w:rsid w:val="005E20C6"/>
    <w:rsid w:val="005E3355"/>
    <w:rsid w:val="005E5325"/>
    <w:rsid w:val="005E5376"/>
    <w:rsid w:val="005E57E4"/>
    <w:rsid w:val="005E58E6"/>
    <w:rsid w:val="005E5A05"/>
    <w:rsid w:val="005E6B4A"/>
    <w:rsid w:val="005E7C99"/>
    <w:rsid w:val="005E7DEA"/>
    <w:rsid w:val="005F0C11"/>
    <w:rsid w:val="005F0DE9"/>
    <w:rsid w:val="005F1533"/>
    <w:rsid w:val="005F6807"/>
    <w:rsid w:val="0060057B"/>
    <w:rsid w:val="006006D6"/>
    <w:rsid w:val="00600941"/>
    <w:rsid w:val="006009B2"/>
    <w:rsid w:val="0060188C"/>
    <w:rsid w:val="00601B8F"/>
    <w:rsid w:val="006021CD"/>
    <w:rsid w:val="00602562"/>
    <w:rsid w:val="00602F2C"/>
    <w:rsid w:val="00603207"/>
    <w:rsid w:val="00603AB4"/>
    <w:rsid w:val="0060472D"/>
    <w:rsid w:val="0060606F"/>
    <w:rsid w:val="006075C3"/>
    <w:rsid w:val="006104BA"/>
    <w:rsid w:val="00610A69"/>
    <w:rsid w:val="00612081"/>
    <w:rsid w:val="00612F38"/>
    <w:rsid w:val="0061470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15F"/>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18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5BD0"/>
    <w:rsid w:val="006B6003"/>
    <w:rsid w:val="006B6292"/>
    <w:rsid w:val="006B79CE"/>
    <w:rsid w:val="006C018D"/>
    <w:rsid w:val="006C108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E04"/>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2FA"/>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357"/>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CFA"/>
    <w:rsid w:val="007C752D"/>
    <w:rsid w:val="007D2250"/>
    <w:rsid w:val="007D2982"/>
    <w:rsid w:val="007D42DC"/>
    <w:rsid w:val="007D5C2B"/>
    <w:rsid w:val="007D6899"/>
    <w:rsid w:val="007E0ED1"/>
    <w:rsid w:val="007E146B"/>
    <w:rsid w:val="007E1C9E"/>
    <w:rsid w:val="007E20A2"/>
    <w:rsid w:val="007E229F"/>
    <w:rsid w:val="007E3AC8"/>
    <w:rsid w:val="007E3D0D"/>
    <w:rsid w:val="007E45A2"/>
    <w:rsid w:val="007E463D"/>
    <w:rsid w:val="007E533B"/>
    <w:rsid w:val="007E685B"/>
    <w:rsid w:val="007E6990"/>
    <w:rsid w:val="007E709D"/>
    <w:rsid w:val="007E79C1"/>
    <w:rsid w:val="007F137E"/>
    <w:rsid w:val="007F244F"/>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3F0"/>
    <w:rsid w:val="008114F4"/>
    <w:rsid w:val="00811CD9"/>
    <w:rsid w:val="00812A22"/>
    <w:rsid w:val="0081429B"/>
    <w:rsid w:val="0081568B"/>
    <w:rsid w:val="00816026"/>
    <w:rsid w:val="00817031"/>
    <w:rsid w:val="00817E55"/>
    <w:rsid w:val="008202F4"/>
    <w:rsid w:val="00821779"/>
    <w:rsid w:val="008260DA"/>
    <w:rsid w:val="0082679F"/>
    <w:rsid w:val="0082721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430"/>
    <w:rsid w:val="008543AB"/>
    <w:rsid w:val="00854D4E"/>
    <w:rsid w:val="008612A7"/>
    <w:rsid w:val="00862010"/>
    <w:rsid w:val="00863AAB"/>
    <w:rsid w:val="00864A45"/>
    <w:rsid w:val="00864B75"/>
    <w:rsid w:val="0086547A"/>
    <w:rsid w:val="00867DA9"/>
    <w:rsid w:val="008726D2"/>
    <w:rsid w:val="00873EA6"/>
    <w:rsid w:val="00873EEA"/>
    <w:rsid w:val="008759A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55D"/>
    <w:rsid w:val="008A6911"/>
    <w:rsid w:val="008A6D49"/>
    <w:rsid w:val="008A718B"/>
    <w:rsid w:val="008B1484"/>
    <w:rsid w:val="008B2A07"/>
    <w:rsid w:val="008B330F"/>
    <w:rsid w:val="008B3387"/>
    <w:rsid w:val="008B55C5"/>
    <w:rsid w:val="008B5991"/>
    <w:rsid w:val="008B5DA7"/>
    <w:rsid w:val="008B7CBD"/>
    <w:rsid w:val="008C0290"/>
    <w:rsid w:val="008C182E"/>
    <w:rsid w:val="008C1AE2"/>
    <w:rsid w:val="008C32C0"/>
    <w:rsid w:val="008D1439"/>
    <w:rsid w:val="008D1ADB"/>
    <w:rsid w:val="008D1DA6"/>
    <w:rsid w:val="008D1E23"/>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A02"/>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E32"/>
    <w:rsid w:val="00977FDF"/>
    <w:rsid w:val="00980A78"/>
    <w:rsid w:val="00980FD6"/>
    <w:rsid w:val="00981529"/>
    <w:rsid w:val="00981C6E"/>
    <w:rsid w:val="0098287D"/>
    <w:rsid w:val="00983C29"/>
    <w:rsid w:val="00984FA2"/>
    <w:rsid w:val="00992766"/>
    <w:rsid w:val="0099381E"/>
    <w:rsid w:val="00993F1D"/>
    <w:rsid w:val="009947AD"/>
    <w:rsid w:val="009958BD"/>
    <w:rsid w:val="00995AF6"/>
    <w:rsid w:val="009960A5"/>
    <w:rsid w:val="0099678E"/>
    <w:rsid w:val="00996A88"/>
    <w:rsid w:val="00997198"/>
    <w:rsid w:val="00997C5A"/>
    <w:rsid w:val="009A30BE"/>
    <w:rsid w:val="009A30D6"/>
    <w:rsid w:val="009A39C2"/>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5AF4"/>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1FEF"/>
    <w:rsid w:val="00A13997"/>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9F1"/>
    <w:rsid w:val="00A366B8"/>
    <w:rsid w:val="00A3681E"/>
    <w:rsid w:val="00A42299"/>
    <w:rsid w:val="00A43B02"/>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09C"/>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EAD"/>
    <w:rsid w:val="00A84B21"/>
    <w:rsid w:val="00A85C06"/>
    <w:rsid w:val="00A868A2"/>
    <w:rsid w:val="00A875CF"/>
    <w:rsid w:val="00A90E01"/>
    <w:rsid w:val="00A91216"/>
    <w:rsid w:val="00A91F2D"/>
    <w:rsid w:val="00A93011"/>
    <w:rsid w:val="00A946E0"/>
    <w:rsid w:val="00A953D2"/>
    <w:rsid w:val="00A96BD5"/>
    <w:rsid w:val="00AA1251"/>
    <w:rsid w:val="00AA1372"/>
    <w:rsid w:val="00AA3E12"/>
    <w:rsid w:val="00AA4C46"/>
    <w:rsid w:val="00AA633F"/>
    <w:rsid w:val="00AA698F"/>
    <w:rsid w:val="00AA712F"/>
    <w:rsid w:val="00AA7E9A"/>
    <w:rsid w:val="00AB1EC3"/>
    <w:rsid w:val="00AB1F2A"/>
    <w:rsid w:val="00AB6768"/>
    <w:rsid w:val="00AB7321"/>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78"/>
    <w:rsid w:val="00AF27AB"/>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55B"/>
    <w:rsid w:val="00B40C4B"/>
    <w:rsid w:val="00B43C8E"/>
    <w:rsid w:val="00B447CA"/>
    <w:rsid w:val="00B45370"/>
    <w:rsid w:val="00B453B6"/>
    <w:rsid w:val="00B45BBE"/>
    <w:rsid w:val="00B45D77"/>
    <w:rsid w:val="00B46D92"/>
    <w:rsid w:val="00B47003"/>
    <w:rsid w:val="00B4741D"/>
    <w:rsid w:val="00B501CC"/>
    <w:rsid w:val="00B501F9"/>
    <w:rsid w:val="00B51B6E"/>
    <w:rsid w:val="00B51DAA"/>
    <w:rsid w:val="00B520AE"/>
    <w:rsid w:val="00B5234C"/>
    <w:rsid w:val="00B541A3"/>
    <w:rsid w:val="00B54EFC"/>
    <w:rsid w:val="00B555F2"/>
    <w:rsid w:val="00B6073C"/>
    <w:rsid w:val="00B618C5"/>
    <w:rsid w:val="00B65C93"/>
    <w:rsid w:val="00B663FE"/>
    <w:rsid w:val="00B67369"/>
    <w:rsid w:val="00B6755D"/>
    <w:rsid w:val="00B67953"/>
    <w:rsid w:val="00B720FE"/>
    <w:rsid w:val="00B73406"/>
    <w:rsid w:val="00B73964"/>
    <w:rsid w:val="00B74379"/>
    <w:rsid w:val="00B75A38"/>
    <w:rsid w:val="00B76D90"/>
    <w:rsid w:val="00B77248"/>
    <w:rsid w:val="00B777DC"/>
    <w:rsid w:val="00B81043"/>
    <w:rsid w:val="00B8384B"/>
    <w:rsid w:val="00B90005"/>
    <w:rsid w:val="00B90D94"/>
    <w:rsid w:val="00B9104B"/>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1F6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8EC"/>
    <w:rsid w:val="00BC7CBC"/>
    <w:rsid w:val="00BD12C3"/>
    <w:rsid w:val="00BD1516"/>
    <w:rsid w:val="00BD2B65"/>
    <w:rsid w:val="00BD36A5"/>
    <w:rsid w:val="00BD463A"/>
    <w:rsid w:val="00BD6E7B"/>
    <w:rsid w:val="00BD7FD5"/>
    <w:rsid w:val="00BE0A9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8ED"/>
    <w:rsid w:val="00C02E10"/>
    <w:rsid w:val="00C055EE"/>
    <w:rsid w:val="00C06A3D"/>
    <w:rsid w:val="00C10538"/>
    <w:rsid w:val="00C10B7C"/>
    <w:rsid w:val="00C121F1"/>
    <w:rsid w:val="00C15EB7"/>
    <w:rsid w:val="00C16E1E"/>
    <w:rsid w:val="00C17D27"/>
    <w:rsid w:val="00C20B19"/>
    <w:rsid w:val="00C20F59"/>
    <w:rsid w:val="00C21039"/>
    <w:rsid w:val="00C224EA"/>
    <w:rsid w:val="00C22CF8"/>
    <w:rsid w:val="00C24A6E"/>
    <w:rsid w:val="00C255B7"/>
    <w:rsid w:val="00C2681E"/>
    <w:rsid w:val="00C30266"/>
    <w:rsid w:val="00C318C7"/>
    <w:rsid w:val="00C325CC"/>
    <w:rsid w:val="00C32620"/>
    <w:rsid w:val="00C32CB2"/>
    <w:rsid w:val="00C33218"/>
    <w:rsid w:val="00C33344"/>
    <w:rsid w:val="00C3383B"/>
    <w:rsid w:val="00C33D1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4DE"/>
    <w:rsid w:val="00CF09D7"/>
    <w:rsid w:val="00CF1D84"/>
    <w:rsid w:val="00CF2F07"/>
    <w:rsid w:val="00CF330E"/>
    <w:rsid w:val="00CF39BF"/>
    <w:rsid w:val="00CF5083"/>
    <w:rsid w:val="00CF55CA"/>
    <w:rsid w:val="00CF584F"/>
    <w:rsid w:val="00CF7F27"/>
    <w:rsid w:val="00CF7F40"/>
    <w:rsid w:val="00D012A2"/>
    <w:rsid w:val="00D01642"/>
    <w:rsid w:val="00D0226B"/>
    <w:rsid w:val="00D02623"/>
    <w:rsid w:val="00D03BCF"/>
    <w:rsid w:val="00D0567E"/>
    <w:rsid w:val="00D05A94"/>
    <w:rsid w:val="00D06DD3"/>
    <w:rsid w:val="00D10AC2"/>
    <w:rsid w:val="00D11588"/>
    <w:rsid w:val="00D12FD7"/>
    <w:rsid w:val="00D14071"/>
    <w:rsid w:val="00D1419B"/>
    <w:rsid w:val="00D15B26"/>
    <w:rsid w:val="00D15EF5"/>
    <w:rsid w:val="00D17066"/>
    <w:rsid w:val="00D203FD"/>
    <w:rsid w:val="00D208D2"/>
    <w:rsid w:val="00D209BA"/>
    <w:rsid w:val="00D20E19"/>
    <w:rsid w:val="00D21DB2"/>
    <w:rsid w:val="00D21F85"/>
    <w:rsid w:val="00D22624"/>
    <w:rsid w:val="00D23943"/>
    <w:rsid w:val="00D24CA8"/>
    <w:rsid w:val="00D257C8"/>
    <w:rsid w:val="00D25B11"/>
    <w:rsid w:val="00D25C36"/>
    <w:rsid w:val="00D25CC1"/>
    <w:rsid w:val="00D2681C"/>
    <w:rsid w:val="00D30FC2"/>
    <w:rsid w:val="00D318EB"/>
    <w:rsid w:val="00D31A2C"/>
    <w:rsid w:val="00D34BFF"/>
    <w:rsid w:val="00D372D7"/>
    <w:rsid w:val="00D379F6"/>
    <w:rsid w:val="00D37F9E"/>
    <w:rsid w:val="00D4075B"/>
    <w:rsid w:val="00D41122"/>
    <w:rsid w:val="00D41FAC"/>
    <w:rsid w:val="00D42379"/>
    <w:rsid w:val="00D43956"/>
    <w:rsid w:val="00D451C8"/>
    <w:rsid w:val="00D5036B"/>
    <w:rsid w:val="00D51EB7"/>
    <w:rsid w:val="00D51F0A"/>
    <w:rsid w:val="00D53233"/>
    <w:rsid w:val="00D53648"/>
    <w:rsid w:val="00D553E7"/>
    <w:rsid w:val="00D55CC9"/>
    <w:rsid w:val="00D56452"/>
    <w:rsid w:val="00D63592"/>
    <w:rsid w:val="00D64B6C"/>
    <w:rsid w:val="00D66812"/>
    <w:rsid w:val="00D67335"/>
    <w:rsid w:val="00D71A68"/>
    <w:rsid w:val="00D722E1"/>
    <w:rsid w:val="00D73694"/>
    <w:rsid w:val="00D73F04"/>
    <w:rsid w:val="00D744BF"/>
    <w:rsid w:val="00D74B95"/>
    <w:rsid w:val="00D7570D"/>
    <w:rsid w:val="00D75807"/>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DB"/>
    <w:rsid w:val="00D91D57"/>
    <w:rsid w:val="00D925B0"/>
    <w:rsid w:val="00DA1062"/>
    <w:rsid w:val="00DA1153"/>
    <w:rsid w:val="00DA2348"/>
    <w:rsid w:val="00DA331F"/>
    <w:rsid w:val="00DA3C65"/>
    <w:rsid w:val="00DA3C87"/>
    <w:rsid w:val="00DA5198"/>
    <w:rsid w:val="00DA6115"/>
    <w:rsid w:val="00DA661D"/>
    <w:rsid w:val="00DB0EE7"/>
    <w:rsid w:val="00DB1D71"/>
    <w:rsid w:val="00DB2B83"/>
    <w:rsid w:val="00DB3F3F"/>
    <w:rsid w:val="00DB45B1"/>
    <w:rsid w:val="00DB5DCF"/>
    <w:rsid w:val="00DC1946"/>
    <w:rsid w:val="00DC250A"/>
    <w:rsid w:val="00DC6A83"/>
    <w:rsid w:val="00DD155F"/>
    <w:rsid w:val="00DD1675"/>
    <w:rsid w:val="00DD49C8"/>
    <w:rsid w:val="00DD4A09"/>
    <w:rsid w:val="00DD5423"/>
    <w:rsid w:val="00DD5869"/>
    <w:rsid w:val="00DD6663"/>
    <w:rsid w:val="00DE01E7"/>
    <w:rsid w:val="00DE1F18"/>
    <w:rsid w:val="00DE2A2C"/>
    <w:rsid w:val="00DE3066"/>
    <w:rsid w:val="00DE37CF"/>
    <w:rsid w:val="00DE5104"/>
    <w:rsid w:val="00DE5987"/>
    <w:rsid w:val="00DE7D0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CA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08"/>
    <w:rsid w:val="00E7180A"/>
    <w:rsid w:val="00E71F7B"/>
    <w:rsid w:val="00E72471"/>
    <w:rsid w:val="00E73079"/>
    <w:rsid w:val="00E756F8"/>
    <w:rsid w:val="00E80759"/>
    <w:rsid w:val="00E80C5F"/>
    <w:rsid w:val="00E81A3E"/>
    <w:rsid w:val="00E8202C"/>
    <w:rsid w:val="00E828BB"/>
    <w:rsid w:val="00E83083"/>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9C7"/>
    <w:rsid w:val="00EB65F6"/>
    <w:rsid w:val="00EB66BD"/>
    <w:rsid w:val="00EB764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7D"/>
    <w:rsid w:val="00ED2398"/>
    <w:rsid w:val="00ED23FA"/>
    <w:rsid w:val="00ED2571"/>
    <w:rsid w:val="00ED3247"/>
    <w:rsid w:val="00ED40A7"/>
    <w:rsid w:val="00ED4374"/>
    <w:rsid w:val="00ED593B"/>
    <w:rsid w:val="00ED5AA4"/>
    <w:rsid w:val="00EE204E"/>
    <w:rsid w:val="00EE2395"/>
    <w:rsid w:val="00EE4AD6"/>
    <w:rsid w:val="00EF08C9"/>
    <w:rsid w:val="00EF0EEC"/>
    <w:rsid w:val="00EF143F"/>
    <w:rsid w:val="00EF3B66"/>
    <w:rsid w:val="00EF40D6"/>
    <w:rsid w:val="00EF4276"/>
    <w:rsid w:val="00EF4D0E"/>
    <w:rsid w:val="00EF6B39"/>
    <w:rsid w:val="00F00D40"/>
    <w:rsid w:val="00F0107F"/>
    <w:rsid w:val="00F0217E"/>
    <w:rsid w:val="00F023B2"/>
    <w:rsid w:val="00F02902"/>
    <w:rsid w:val="00F029BB"/>
    <w:rsid w:val="00F0324C"/>
    <w:rsid w:val="00F0331D"/>
    <w:rsid w:val="00F059B8"/>
    <w:rsid w:val="00F07EDA"/>
    <w:rsid w:val="00F12593"/>
    <w:rsid w:val="00F133B2"/>
    <w:rsid w:val="00F1442D"/>
    <w:rsid w:val="00F144A6"/>
    <w:rsid w:val="00F15AC8"/>
    <w:rsid w:val="00F168DC"/>
    <w:rsid w:val="00F23E62"/>
    <w:rsid w:val="00F24A96"/>
    <w:rsid w:val="00F2535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22A"/>
    <w:rsid w:val="00F510BF"/>
    <w:rsid w:val="00F511C5"/>
    <w:rsid w:val="00F51413"/>
    <w:rsid w:val="00F520D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735"/>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47E"/>
    <w:rsid w:val="00FE08CD"/>
    <w:rsid w:val="00FE09A9"/>
    <w:rsid w:val="00FE0CA0"/>
    <w:rsid w:val="00FE14A2"/>
    <w:rsid w:val="00FE1D11"/>
    <w:rsid w:val="00FE21A7"/>
    <w:rsid w:val="00FE38A6"/>
    <w:rsid w:val="00FE5800"/>
    <w:rsid w:val="00FE6192"/>
    <w:rsid w:val="00FE6B60"/>
    <w:rsid w:val="00FE7412"/>
    <w:rsid w:val="00FF2947"/>
    <w:rsid w:val="00FF430B"/>
    <w:rsid w:val="00FF46FA"/>
    <w:rsid w:val="00FF56B2"/>
    <w:rsid w:val="00FF5B9E"/>
    <w:rsid w:val="00FF5CB2"/>
    <w:rsid w:val="00FF609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ABE2EDD-40DB-4962-9ABA-A25B83EF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671185"/>
    <w:rPr>
      <w:rFonts w:ascii="TimesNewRomanPSMT" w:hAnsi="TimesNewRomanPSMT" w:hint="default"/>
      <w:b w:val="0"/>
      <w:bCs w:val="0"/>
      <w:i w:val="0"/>
      <w:iCs w:val="0"/>
      <w:color w:val="000000"/>
      <w:sz w:val="20"/>
      <w:szCs w:val="20"/>
    </w:rPr>
  </w:style>
  <w:style w:type="character" w:styleId="MeniuneNerezolvat">
    <w:name w:val="Unresolved Mention"/>
    <w:basedOn w:val="Fontdeparagrafimplicit"/>
    <w:uiPriority w:val="99"/>
    <w:semiHidden/>
    <w:unhideWhenUsed/>
    <w:rsid w:val="00DD6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910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bor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olitia.frontiera@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9AC46-18B3-403F-9BC2-8F09C7CFE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72</Pages>
  <Words>25631</Words>
  <Characters>146098</Characters>
  <Application>Microsoft Office Word</Application>
  <DocSecurity>0</DocSecurity>
  <Lines>1217</Lines>
  <Paragraphs>342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44</cp:revision>
  <cp:lastPrinted>2023-10-16T09:24:00Z</cp:lastPrinted>
  <dcterms:created xsi:type="dcterms:W3CDTF">2023-10-05T07:57:00Z</dcterms:created>
  <dcterms:modified xsi:type="dcterms:W3CDTF">2023-10-16T10:07:00Z</dcterms:modified>
</cp:coreProperties>
</file>