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FD2579" w14:textId="77777777" w:rsidR="00B65C93" w:rsidRPr="00FF430B" w:rsidRDefault="00B65C93" w:rsidP="00130A4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1E5DEE86" w14:textId="77777777" w:rsidR="006F2895" w:rsidRPr="001D7A1B" w:rsidRDefault="0003591A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8"/>
          <w:szCs w:val="28"/>
          <w:lang w:val="ro-MD"/>
        </w:rPr>
      </w:pPr>
      <w:bookmarkStart w:id="0" w:name="_Toc449692118"/>
      <w:bookmarkStart w:id="1" w:name="_Toc390252621"/>
      <w:r w:rsidRPr="001D7A1B">
        <w:rPr>
          <w:rFonts w:ascii="Times New Roman" w:hAnsi="Times New Roman" w:cs="Times New Roman"/>
          <w:bCs w:val="0"/>
          <w:color w:val="auto"/>
          <w:sz w:val="28"/>
          <w:szCs w:val="28"/>
          <w:lang w:val="ro-MD"/>
        </w:rPr>
        <w:t>CAIET DE SARCINI</w:t>
      </w:r>
      <w:bookmarkEnd w:id="0"/>
    </w:p>
    <w:p w14:paraId="22EEB0D8" w14:textId="2DD7C572" w:rsidR="006C4C0E" w:rsidRPr="001D7A1B" w:rsidRDefault="006C4C0E" w:rsidP="006C4C0E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8"/>
          <w:szCs w:val="28"/>
          <w:lang w:val="ro-MD"/>
        </w:rPr>
      </w:pPr>
    </w:p>
    <w:bookmarkEnd w:id="1"/>
    <w:p w14:paraId="2DD7BE65" w14:textId="22AE1CDB" w:rsidR="00E71F7B" w:rsidRPr="001D7A1B" w:rsidRDefault="00FA4C5B" w:rsidP="00254221">
      <w:pPr>
        <w:pStyle w:val="2"/>
        <w:spacing w:before="0"/>
        <w:jc w:val="center"/>
        <w:rPr>
          <w:sz w:val="28"/>
          <w:szCs w:val="28"/>
          <w:lang w:val="ro-MD"/>
        </w:rPr>
      </w:pPr>
      <w:r w:rsidRPr="001D7A1B">
        <w:rPr>
          <w:rFonts w:ascii="Times New Roman" w:hAnsi="Times New Roman" w:cs="Times New Roman"/>
          <w:bCs w:val="0"/>
          <w:color w:val="auto"/>
          <w:sz w:val="28"/>
          <w:szCs w:val="28"/>
          <w:lang w:val="ro-MD"/>
        </w:rPr>
        <w:t>prin Cererea Ofertelor de Preturi</w:t>
      </w:r>
    </w:p>
    <w:p w14:paraId="24AE2180" w14:textId="086EC601" w:rsidR="00290399" w:rsidRPr="00FF430B" w:rsidRDefault="00290399" w:rsidP="00290399">
      <w:pPr>
        <w:ind w:firstLine="709"/>
        <w:rPr>
          <w:i/>
          <w:lang w:val="ro-MD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962"/>
        <w:gridCol w:w="5069"/>
      </w:tblGrid>
      <w:tr w:rsidR="008748FD" w:rsidRPr="008748FD" w14:paraId="66840EF3" w14:textId="77777777" w:rsidTr="00717E2B">
        <w:tc>
          <w:tcPr>
            <w:tcW w:w="49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E0AFCF" w14:textId="3B39C3C0" w:rsidR="007B6988" w:rsidRPr="008748FD" w:rsidRDefault="008748FD" w:rsidP="007B6988">
            <w:pPr>
              <w:autoSpaceDE w:val="0"/>
              <w:autoSpaceDN w:val="0"/>
              <w:jc w:val="center"/>
              <w:rPr>
                <w:b/>
                <w:bCs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Lucrari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reparatie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r w:rsidR="0036755C">
              <w:rPr>
                <w:b/>
                <w:bCs/>
                <w:noProof w:val="0"/>
                <w:lang w:val="en-US" w:eastAsia="ru-RU"/>
              </w:rPr>
              <w:t>a re</w:t>
            </w:r>
            <w:r w:rsidR="0036755C">
              <w:rPr>
                <w:b/>
                <w:bCs/>
                <w:noProof w:val="0"/>
                <w:lang w:eastAsia="ru-RU"/>
              </w:rPr>
              <w:t xml:space="preserve">țelelor electrice interne </w:t>
            </w:r>
          </w:p>
          <w:p w14:paraId="0E78359F" w14:textId="7619B412" w:rsidR="008748FD" w:rsidRPr="008748FD" w:rsidRDefault="000E7364" w:rsidP="000E7364">
            <w:pPr>
              <w:autoSpaceDE w:val="0"/>
              <w:autoSpaceDN w:val="0"/>
              <w:jc w:val="center"/>
              <w:rPr>
                <w:b/>
                <w:bCs/>
                <w:noProof w:val="0"/>
                <w:lang w:val="en-US" w:eastAsia="ru-RU"/>
              </w:rPr>
            </w:pPr>
            <w:proofErr w:type="spellStart"/>
            <w:proofErr w:type="gramStart"/>
            <w:r>
              <w:rPr>
                <w:b/>
                <w:bCs/>
                <w:noProof w:val="0"/>
                <w:lang w:val="en-US" w:eastAsia="ru-RU"/>
              </w:rPr>
              <w:t>în</w:t>
            </w:r>
            <w:proofErr w:type="spellEnd"/>
            <w:proofErr w:type="gramEnd"/>
            <w:r w:rsidR="008748FD"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="008748FD" w:rsidRPr="008748FD">
              <w:rPr>
                <w:b/>
                <w:bCs/>
                <w:noProof w:val="0"/>
                <w:lang w:val="en-US" w:eastAsia="ru-RU"/>
              </w:rPr>
              <w:t>Liceul</w:t>
            </w:r>
            <w:proofErr w:type="spellEnd"/>
            <w:r w:rsidR="008748FD"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="008748FD" w:rsidRPr="008748FD">
              <w:rPr>
                <w:b/>
                <w:bCs/>
                <w:noProof w:val="0"/>
                <w:lang w:val="en-US" w:eastAsia="ru-RU"/>
              </w:rPr>
              <w:t>Teoretic</w:t>
            </w:r>
            <w:proofErr w:type="spellEnd"/>
            <w:r w:rsidR="008748FD" w:rsidRPr="008748FD">
              <w:rPr>
                <w:b/>
                <w:bCs/>
                <w:noProof w:val="0"/>
                <w:lang w:val="en-US" w:eastAsia="ru-RU"/>
              </w:rPr>
              <w:t xml:space="preserve"> "M. </w:t>
            </w:r>
            <w:proofErr w:type="spellStart"/>
            <w:r w:rsidR="008748FD" w:rsidRPr="008748FD">
              <w:rPr>
                <w:b/>
                <w:bCs/>
                <w:noProof w:val="0"/>
                <w:lang w:val="en-US" w:eastAsia="ru-RU"/>
              </w:rPr>
              <w:t>Eminescu</w:t>
            </w:r>
            <w:proofErr w:type="spellEnd"/>
            <w:r w:rsidR="008748FD" w:rsidRPr="008748FD">
              <w:rPr>
                <w:b/>
                <w:bCs/>
                <w:noProof w:val="0"/>
                <w:lang w:val="en-US" w:eastAsia="ru-RU"/>
              </w:rPr>
              <w:t xml:space="preserve">" str. </w:t>
            </w:r>
            <w:proofErr w:type="spellStart"/>
            <w:r w:rsidR="008748FD" w:rsidRPr="008748FD">
              <w:rPr>
                <w:b/>
                <w:bCs/>
                <w:noProof w:val="0"/>
                <w:lang w:val="en-US" w:eastAsia="ru-RU"/>
              </w:rPr>
              <w:t>Tarmului</w:t>
            </w:r>
            <w:proofErr w:type="spellEnd"/>
            <w:r w:rsidR="008748FD" w:rsidRPr="008748FD">
              <w:rPr>
                <w:b/>
                <w:bCs/>
                <w:noProof w:val="0"/>
                <w:lang w:val="en-US" w:eastAsia="ru-RU"/>
              </w:rPr>
              <w:t xml:space="preserve"> 1B, sat. </w:t>
            </w:r>
            <w:proofErr w:type="spellStart"/>
            <w:r w:rsidR="008748FD" w:rsidRPr="008748FD">
              <w:rPr>
                <w:b/>
                <w:bCs/>
                <w:noProof w:val="0"/>
                <w:lang w:val="en-US" w:eastAsia="ru-RU"/>
              </w:rPr>
              <w:t>Corjova</w:t>
            </w:r>
            <w:proofErr w:type="spellEnd"/>
            <w:r w:rsidR="008748FD" w:rsidRPr="008748FD">
              <w:rPr>
                <w:b/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="008748FD" w:rsidRPr="008748FD">
              <w:rPr>
                <w:b/>
                <w:bCs/>
                <w:noProof w:val="0"/>
                <w:lang w:val="en-US" w:eastAsia="ru-RU"/>
              </w:rPr>
              <w:t>raionul</w:t>
            </w:r>
            <w:proofErr w:type="spellEnd"/>
            <w:r w:rsidR="008748FD"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="008748FD" w:rsidRPr="008748FD">
              <w:rPr>
                <w:b/>
                <w:bCs/>
                <w:noProof w:val="0"/>
                <w:lang w:val="en-US" w:eastAsia="ru-RU"/>
              </w:rPr>
              <w:t>Dubasari</w:t>
            </w:r>
            <w:proofErr w:type="spellEnd"/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34ADC1F2" w14:textId="77777777" w:rsidR="008748FD" w:rsidRPr="008748FD" w:rsidRDefault="008748FD" w:rsidP="008748FD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748FD">
              <w:rPr>
                <w:noProof w:val="0"/>
                <w:sz w:val="22"/>
                <w:szCs w:val="22"/>
                <w:lang w:val="en-US" w:eastAsia="ru-RU"/>
              </w:rPr>
              <w:t>Formular</w:t>
            </w:r>
            <w:proofErr w:type="spellEnd"/>
            <w:r w:rsidRPr="008748FD">
              <w:rPr>
                <w:noProof w:val="0"/>
                <w:sz w:val="22"/>
                <w:szCs w:val="22"/>
                <w:lang w:val="en-US" w:eastAsia="ru-RU"/>
              </w:rPr>
              <w:t xml:space="preserve"> Nr.1</w:t>
            </w:r>
          </w:p>
          <w:p w14:paraId="08F628B3" w14:textId="77777777" w:rsidR="008748FD" w:rsidRPr="008748FD" w:rsidRDefault="008748FD" w:rsidP="008748FD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8748FD">
              <w:rPr>
                <w:noProof w:val="0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8748FD" w:rsidRPr="008748FD" w14:paraId="16332D6A" w14:textId="77777777" w:rsidTr="00717E2B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733E7BC2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val="ru-RU" w:eastAsia="ru-RU"/>
              </w:rPr>
              <w:t>(</w:t>
            </w:r>
            <w:proofErr w:type="spellStart"/>
            <w:r w:rsidRPr="008748FD">
              <w:rPr>
                <w:noProof w:val="0"/>
                <w:sz w:val="22"/>
                <w:szCs w:val="22"/>
                <w:lang w:val="en-US" w:eastAsia="ru-RU"/>
              </w:rPr>
              <w:t>denumirea</w:t>
            </w:r>
            <w:proofErr w:type="spellEnd"/>
            <w:r w:rsidRPr="008748F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sz w:val="22"/>
                <w:szCs w:val="22"/>
                <w:lang w:val="en-US" w:eastAsia="ru-RU"/>
              </w:rPr>
              <w:t>obiectivului</w:t>
            </w:r>
            <w:proofErr w:type="spellEnd"/>
            <w:r w:rsidRPr="008748FD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3F1EA881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4461F919" w14:textId="77777777" w:rsidR="008748FD" w:rsidRPr="008748FD" w:rsidRDefault="008748FD" w:rsidP="008748FD">
      <w:pPr>
        <w:autoSpaceDE w:val="0"/>
        <w:autoSpaceDN w:val="0"/>
        <w:jc w:val="center"/>
        <w:rPr>
          <w:b/>
          <w:bCs/>
          <w:noProof w:val="0"/>
          <w:sz w:val="40"/>
          <w:szCs w:val="40"/>
          <w:lang w:val="en-US" w:eastAsia="ru-RU"/>
        </w:rPr>
      </w:pPr>
      <w:proofErr w:type="spellStart"/>
      <w:r w:rsidRPr="008748FD">
        <w:rPr>
          <w:b/>
          <w:bCs/>
          <w:noProof w:val="0"/>
          <w:sz w:val="40"/>
          <w:szCs w:val="40"/>
          <w:lang w:val="en-US" w:eastAsia="ru-RU"/>
        </w:rPr>
        <w:t>Lista</w:t>
      </w:r>
      <w:proofErr w:type="spellEnd"/>
      <w:r w:rsidRPr="008748FD">
        <w:rPr>
          <w:b/>
          <w:bCs/>
          <w:noProof w:val="0"/>
          <w:sz w:val="40"/>
          <w:szCs w:val="40"/>
          <w:lang w:val="en-US" w:eastAsia="ru-RU"/>
        </w:rPr>
        <w:t xml:space="preserve"> cu </w:t>
      </w:r>
      <w:proofErr w:type="spellStart"/>
      <w:r w:rsidRPr="008748FD">
        <w:rPr>
          <w:b/>
          <w:bCs/>
          <w:noProof w:val="0"/>
          <w:sz w:val="40"/>
          <w:szCs w:val="40"/>
          <w:lang w:val="en-US" w:eastAsia="ru-RU"/>
        </w:rPr>
        <w:t>cantita</w:t>
      </w:r>
      <w:proofErr w:type="spellEnd"/>
      <w:r w:rsidRPr="008748FD">
        <w:rPr>
          <w:b/>
          <w:bCs/>
          <w:noProof w:val="0"/>
          <w:sz w:val="40"/>
          <w:szCs w:val="40"/>
          <w:lang w:eastAsia="ru-RU"/>
        </w:rPr>
        <w:t>ţile de lucrări</w:t>
      </w:r>
      <w:r w:rsidRPr="008748FD">
        <w:rPr>
          <w:b/>
          <w:bCs/>
          <w:noProof w:val="0"/>
          <w:sz w:val="40"/>
          <w:szCs w:val="40"/>
          <w:lang w:val="en-US" w:eastAsia="ru-RU"/>
        </w:rPr>
        <w:t xml:space="preserve"> № 2-1-2</w:t>
      </w:r>
    </w:p>
    <w:p w14:paraId="7D9E19C2" w14:textId="2EB3F47C" w:rsidR="008748FD" w:rsidRPr="008748FD" w:rsidRDefault="0036755C" w:rsidP="0036755C">
      <w:pPr>
        <w:autoSpaceDE w:val="0"/>
        <w:autoSpaceDN w:val="0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spellStart"/>
      <w:r w:rsidRPr="008748FD">
        <w:rPr>
          <w:b/>
          <w:bCs/>
          <w:noProof w:val="0"/>
          <w:lang w:val="en-US" w:eastAsia="ru-RU"/>
        </w:rPr>
        <w:t>Lucrari</w:t>
      </w:r>
      <w:proofErr w:type="spellEnd"/>
      <w:r w:rsidRPr="008748FD">
        <w:rPr>
          <w:b/>
          <w:bCs/>
          <w:noProof w:val="0"/>
          <w:lang w:val="en-US" w:eastAsia="ru-RU"/>
        </w:rPr>
        <w:t xml:space="preserve"> de </w:t>
      </w:r>
      <w:proofErr w:type="spellStart"/>
      <w:r w:rsidRPr="008748FD">
        <w:rPr>
          <w:b/>
          <w:bCs/>
          <w:noProof w:val="0"/>
          <w:lang w:val="en-US" w:eastAsia="ru-RU"/>
        </w:rPr>
        <w:t>reparatie</w:t>
      </w:r>
      <w:proofErr w:type="spellEnd"/>
      <w:r w:rsidRPr="008748FD">
        <w:rPr>
          <w:b/>
          <w:bCs/>
          <w:noProof w:val="0"/>
          <w:lang w:val="en-US" w:eastAsia="ru-RU"/>
        </w:rPr>
        <w:t xml:space="preserve"> </w:t>
      </w:r>
      <w:r>
        <w:rPr>
          <w:b/>
          <w:bCs/>
          <w:noProof w:val="0"/>
          <w:lang w:val="en-US" w:eastAsia="ru-RU"/>
        </w:rPr>
        <w:t>a re</w:t>
      </w:r>
      <w:r>
        <w:rPr>
          <w:b/>
          <w:bCs/>
          <w:noProof w:val="0"/>
          <w:lang w:eastAsia="ru-RU"/>
        </w:rPr>
        <w:t xml:space="preserve">țelelor electrice interne </w:t>
      </w:r>
      <w:r w:rsidR="000E7364">
        <w:rPr>
          <w:b/>
          <w:bCs/>
          <w:noProof w:val="0"/>
          <w:lang w:eastAsia="ru-RU"/>
        </w:rPr>
        <w:t>în liceu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8748FD" w:rsidRPr="008748FD" w14:paraId="3E9279E7" w14:textId="77777777" w:rsidTr="00DE7A8F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4F13F9" w14:textId="77777777" w:rsidR="008748FD" w:rsidRPr="008748FD" w:rsidRDefault="008748FD" w:rsidP="008748FD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748FD">
              <w:rPr>
                <w:noProof w:val="0"/>
                <w:sz w:val="22"/>
                <w:szCs w:val="22"/>
                <w:lang w:val="ru-RU" w:eastAsia="ru-RU"/>
              </w:rPr>
              <w:t>№</w:t>
            </w:r>
          </w:p>
          <w:p w14:paraId="35BE11E5" w14:textId="77777777" w:rsidR="008748FD" w:rsidRPr="008748FD" w:rsidRDefault="008748FD" w:rsidP="008748FD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proofErr w:type="gramStart"/>
            <w:r w:rsidRPr="008748FD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spellEnd"/>
            <w:proofErr w:type="gramEnd"/>
            <w:r w:rsidRPr="008748FD">
              <w:rPr>
                <w:noProof w:val="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7C1613F" w14:textId="77777777" w:rsidR="008748FD" w:rsidRPr="008748FD" w:rsidRDefault="008748FD" w:rsidP="008748FD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748FD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8748F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748FD">
              <w:rPr>
                <w:noProof w:val="0"/>
                <w:sz w:val="22"/>
                <w:szCs w:val="22"/>
                <w:lang w:eastAsia="ru-RU"/>
              </w:rPr>
              <w:t xml:space="preserve">norme si cod </w:t>
            </w:r>
            <w:r w:rsidRPr="008748F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748FD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BC8CAC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4C6D73B5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FCBCB3" w14:textId="77777777" w:rsidR="008748FD" w:rsidRPr="008748FD" w:rsidRDefault="008748FD" w:rsidP="008748FD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eastAsia="ru-RU"/>
              </w:rPr>
              <w:t>Unitatea de măsură</w:t>
            </w:r>
            <w:r w:rsidRPr="008748FD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3DFDF9F" w14:textId="77777777" w:rsidR="008748FD" w:rsidRPr="008748FD" w:rsidRDefault="008748FD" w:rsidP="008748FD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748FD">
              <w:rPr>
                <w:noProof w:val="0"/>
                <w:sz w:val="22"/>
                <w:szCs w:val="22"/>
                <w:lang w:eastAsia="ru-RU"/>
              </w:rPr>
              <w:t xml:space="preserve">Volum </w:t>
            </w:r>
          </w:p>
        </w:tc>
      </w:tr>
      <w:tr w:rsidR="008748FD" w:rsidRPr="008748FD" w14:paraId="76797687" w14:textId="77777777" w:rsidTr="00DE7A8F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5B7407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7EF39B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544A98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BE4F0F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3EBC1E0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</w:tbl>
    <w:p w14:paraId="2CC5162D" w14:textId="77777777" w:rsidR="008748FD" w:rsidRPr="008748FD" w:rsidRDefault="008748FD" w:rsidP="008748FD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8748FD" w:rsidRPr="008748FD" w14:paraId="5BCA6EE0" w14:textId="77777777" w:rsidTr="00DE7A8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F07D03" w14:textId="77777777" w:rsidR="008748FD" w:rsidRPr="008748FD" w:rsidRDefault="008748FD" w:rsidP="008748FD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F8AC90" w14:textId="77777777" w:rsidR="008748FD" w:rsidRPr="008748FD" w:rsidRDefault="008748FD" w:rsidP="008748FD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00ED4C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9C6669" w14:textId="77777777" w:rsidR="008748FD" w:rsidRPr="008748FD" w:rsidRDefault="008748FD" w:rsidP="008748FD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B118FE8" w14:textId="77777777" w:rsidR="008748FD" w:rsidRPr="008748FD" w:rsidRDefault="008748FD" w:rsidP="008748FD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8748FD">
              <w:rPr>
                <w:noProof w:val="0"/>
                <w:sz w:val="22"/>
                <w:szCs w:val="22"/>
                <w:lang w:val="ru-RU" w:eastAsia="ru-RU"/>
              </w:rPr>
              <w:t>5</w:t>
            </w:r>
          </w:p>
        </w:tc>
      </w:tr>
      <w:tr w:rsidR="008748FD" w:rsidRPr="008748FD" w14:paraId="47684932" w14:textId="77777777" w:rsidTr="00DE7A8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C7F0A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2592D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41C8C" w14:textId="77777777" w:rsidR="008748FD" w:rsidRPr="008748FD" w:rsidRDefault="008748FD" w:rsidP="008748FD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748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Capitolul</w:t>
            </w:r>
            <w:proofErr w:type="spellEnd"/>
            <w:r w:rsidRPr="008748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1. </w:t>
            </w:r>
            <w:proofErr w:type="spellStart"/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Lucrari</w:t>
            </w:r>
            <w:proofErr w:type="spellEnd"/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constructie</w:t>
            </w:r>
            <w:proofErr w:type="spellEnd"/>
          </w:p>
          <w:p w14:paraId="5757D816" w14:textId="77777777" w:rsidR="008748FD" w:rsidRPr="008748FD" w:rsidRDefault="008748FD" w:rsidP="008748FD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09AACB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EA0FAD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</w:tr>
      <w:tr w:rsidR="008748FD" w:rsidRPr="008748FD" w14:paraId="5D07780B" w14:textId="77777777" w:rsidTr="00DE7A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CEBFE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272B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8748FD">
              <w:rPr>
                <w:noProof w:val="0"/>
                <w:lang w:val="en-US" w:eastAsia="ru-RU"/>
              </w:rPr>
              <w:t>RpEF23A</w:t>
            </w:r>
          </w:p>
          <w:p w14:paraId="7B9989CA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7FD3F" w14:textId="77777777" w:rsidR="008748FD" w:rsidRPr="008748FD" w:rsidRDefault="008748FD" w:rsidP="008748FD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8748FD">
              <w:rPr>
                <w:noProof w:val="0"/>
                <w:lang w:val="en-US" w:eastAsia="ru-RU"/>
              </w:rPr>
              <w:t>Demontari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noProof w:val="0"/>
                <w:lang w:val="en-US" w:eastAsia="ru-RU"/>
              </w:rPr>
              <w:t>corpuri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noProof w:val="0"/>
                <w:lang w:val="en-US" w:eastAsia="ru-RU"/>
              </w:rPr>
              <w:t>iluminat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orice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tip, </w:t>
            </w:r>
            <w:proofErr w:type="spellStart"/>
            <w:r w:rsidRPr="008748FD">
              <w:rPr>
                <w:noProof w:val="0"/>
                <w:lang w:val="en-US" w:eastAsia="ru-RU"/>
              </w:rPr>
              <w:t>inclisiv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tijele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globurile</w:t>
            </w:r>
            <w:proofErr w:type="spellEnd"/>
          </w:p>
          <w:p w14:paraId="00CB4543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D9FC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748FD">
              <w:rPr>
                <w:noProof w:val="0"/>
                <w:lang w:val="ru-RU"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34655" w14:textId="77777777" w:rsidR="008748FD" w:rsidRPr="008748FD" w:rsidRDefault="008748FD" w:rsidP="008748FD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88,00</w:t>
            </w:r>
          </w:p>
          <w:p w14:paraId="789DE92E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</w:tr>
      <w:tr w:rsidR="008748FD" w:rsidRPr="008748FD" w14:paraId="57F15A08" w14:textId="77777777" w:rsidTr="00DE7A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52208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72CD4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8748FD">
              <w:rPr>
                <w:noProof w:val="0"/>
                <w:lang w:val="en-US" w:eastAsia="ru-RU"/>
              </w:rPr>
              <w:t>RpEE24A</w:t>
            </w:r>
          </w:p>
          <w:p w14:paraId="7B8F8307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2955C" w14:textId="77777777" w:rsidR="008748FD" w:rsidRPr="008748FD" w:rsidRDefault="008748FD" w:rsidP="008748FD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8748FD">
              <w:rPr>
                <w:noProof w:val="0"/>
                <w:lang w:val="en-US" w:eastAsia="ru-RU"/>
              </w:rPr>
              <w:t>Demontarea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aparatelor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electrice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pentru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curent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tari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: </w:t>
            </w:r>
            <w:proofErr w:type="spellStart"/>
            <w:r w:rsidRPr="008748FD">
              <w:rPr>
                <w:noProof w:val="0"/>
                <w:lang w:val="en-US" w:eastAsia="ru-RU"/>
              </w:rPr>
              <w:t>intrerupatoare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prize</w:t>
            </w:r>
          </w:p>
          <w:p w14:paraId="3748C0F7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F95B3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748FD">
              <w:rPr>
                <w:noProof w:val="0"/>
                <w:lang w:val="ru-RU"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EE94A" w14:textId="77777777" w:rsidR="008748FD" w:rsidRPr="008748FD" w:rsidRDefault="008748FD" w:rsidP="008748FD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88,00</w:t>
            </w:r>
          </w:p>
          <w:p w14:paraId="1A08A011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</w:tr>
      <w:tr w:rsidR="008748FD" w:rsidRPr="008748FD" w14:paraId="76CD498F" w14:textId="77777777" w:rsidTr="00DE7A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7C50A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EEC31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8748FD">
              <w:rPr>
                <w:noProof w:val="0"/>
                <w:lang w:val="en-US" w:eastAsia="ru-RU"/>
              </w:rPr>
              <w:t>RpCU05I1</w:t>
            </w:r>
          </w:p>
          <w:p w14:paraId="53E812A7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07E5E" w14:textId="77777777" w:rsidR="008748FD" w:rsidRPr="008748FD" w:rsidRDefault="008748FD" w:rsidP="008748FD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8748FD">
              <w:rPr>
                <w:noProof w:val="0"/>
                <w:lang w:val="en-US" w:eastAsia="ru-RU"/>
              </w:rPr>
              <w:t>Executarea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strapungerilor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pentru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conducte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tiranti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8748FD">
              <w:rPr>
                <w:noProof w:val="0"/>
                <w:lang w:val="en-US" w:eastAsia="ru-RU"/>
              </w:rPr>
              <w:t>pereti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8748FD">
              <w:rPr>
                <w:noProof w:val="0"/>
                <w:lang w:val="en-US" w:eastAsia="ru-RU"/>
              </w:rPr>
              <w:t>piatra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beton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armat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26 - 50 cm, </w:t>
            </w:r>
            <w:proofErr w:type="spellStart"/>
            <w:r w:rsidRPr="008748FD">
              <w:rPr>
                <w:noProof w:val="0"/>
                <w:lang w:val="en-US" w:eastAsia="ru-RU"/>
              </w:rPr>
              <w:t>pentru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executarea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strapungerilor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mecanizat</w:t>
            </w:r>
            <w:proofErr w:type="spellEnd"/>
          </w:p>
          <w:p w14:paraId="3E9C8CA1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BC3F9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748FD">
              <w:rPr>
                <w:noProof w:val="0"/>
                <w:lang w:val="ru-RU"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9E5E0" w14:textId="77777777" w:rsidR="008748FD" w:rsidRPr="008748FD" w:rsidRDefault="008748FD" w:rsidP="008748FD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88,00</w:t>
            </w:r>
          </w:p>
          <w:p w14:paraId="3C64819D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</w:tr>
      <w:tr w:rsidR="008748FD" w:rsidRPr="008748FD" w14:paraId="016A3382" w14:textId="77777777" w:rsidTr="00DE7A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BF7DF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108D7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8748FD">
              <w:rPr>
                <w:noProof w:val="0"/>
                <w:lang w:val="en-US" w:eastAsia="ru-RU"/>
              </w:rPr>
              <w:t>RpCU07B</w:t>
            </w:r>
          </w:p>
          <w:p w14:paraId="02AD105A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03EB" w14:textId="77777777" w:rsidR="008748FD" w:rsidRPr="008748FD" w:rsidRDefault="008748FD" w:rsidP="008748FD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8748FD">
              <w:rPr>
                <w:noProof w:val="0"/>
                <w:lang w:val="en-US" w:eastAsia="ru-RU"/>
              </w:rPr>
              <w:t>Matarea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golurilor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8748FD">
              <w:rPr>
                <w:noProof w:val="0"/>
                <w:lang w:val="en-US" w:eastAsia="ru-RU"/>
              </w:rPr>
              <w:t>pereti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cu mortar de </w:t>
            </w:r>
            <w:proofErr w:type="spellStart"/>
            <w:r w:rsidRPr="008748FD">
              <w:rPr>
                <w:noProof w:val="0"/>
                <w:lang w:val="en-US" w:eastAsia="ru-RU"/>
              </w:rPr>
              <w:t>ciment-var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dupa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instalatii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consolidari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82332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748FD">
              <w:rPr>
                <w:noProof w:val="0"/>
                <w:lang w:val="ru-RU"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AF0F5" w14:textId="77777777" w:rsidR="008748FD" w:rsidRPr="008748FD" w:rsidRDefault="008748FD" w:rsidP="008748FD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88,00</w:t>
            </w:r>
          </w:p>
          <w:p w14:paraId="10AABEE6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</w:tr>
      <w:tr w:rsidR="008748FD" w:rsidRPr="008748FD" w14:paraId="2BEDACFB" w14:textId="77777777" w:rsidTr="00DE7A8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6AD4F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39A8C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CD2EA" w14:textId="77777777" w:rsidR="008748FD" w:rsidRPr="008748FD" w:rsidRDefault="008748FD" w:rsidP="008748FD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748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Capitolul</w:t>
            </w:r>
            <w:proofErr w:type="spellEnd"/>
            <w:r w:rsidRPr="008748F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2. </w:t>
            </w:r>
            <w:proofErr w:type="spellStart"/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Montare</w:t>
            </w:r>
            <w:proofErr w:type="spellEnd"/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utilaj</w:t>
            </w:r>
            <w:proofErr w:type="spellEnd"/>
          </w:p>
          <w:p w14:paraId="43341D9F" w14:textId="77777777" w:rsidR="008748FD" w:rsidRPr="008748FD" w:rsidRDefault="008748FD" w:rsidP="008748FD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12298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6790626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</w:tr>
      <w:tr w:rsidR="008748FD" w:rsidRPr="008748FD" w14:paraId="19D1A9C5" w14:textId="77777777" w:rsidTr="00DE7A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1F678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938E7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8748FD">
              <w:rPr>
                <w:noProof w:val="0"/>
                <w:lang w:val="en-US" w:eastAsia="ru-RU"/>
              </w:rPr>
              <w:t>RpEF01B</w:t>
            </w:r>
          </w:p>
          <w:p w14:paraId="7C78D18D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C140B" w14:textId="77777777" w:rsidR="008748FD" w:rsidRPr="008748FD" w:rsidRDefault="008748FD" w:rsidP="008748FD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8748FD">
              <w:rPr>
                <w:noProof w:val="0"/>
                <w:lang w:val="en-US" w:eastAsia="ru-RU"/>
              </w:rPr>
              <w:t>Montarea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corpurilor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noProof w:val="0"/>
                <w:lang w:val="en-US" w:eastAsia="ru-RU"/>
              </w:rPr>
              <w:t>iluminat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 de </w:t>
            </w:r>
            <w:proofErr w:type="spellStart"/>
            <w:r w:rsidRPr="008748FD">
              <w:rPr>
                <w:noProof w:val="0"/>
                <w:lang w:val="en-US" w:eastAsia="ru-RU"/>
              </w:rPr>
              <w:t>plafon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noProof w:val="0"/>
                <w:lang w:val="en-US" w:eastAsia="ru-RU"/>
              </w:rPr>
              <w:t>perete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complet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echipate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 (Corp de </w:t>
            </w:r>
            <w:proofErr w:type="spellStart"/>
            <w:r w:rsidRPr="008748FD">
              <w:rPr>
                <w:noProof w:val="0"/>
                <w:lang w:val="en-US" w:eastAsia="ru-RU"/>
              </w:rPr>
              <w:t>iluminat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595*595mm, </w:t>
            </w:r>
            <w:proofErr w:type="spellStart"/>
            <w:r w:rsidRPr="008748FD">
              <w:rPr>
                <w:noProof w:val="0"/>
                <w:lang w:val="en-US" w:eastAsia="ru-RU"/>
              </w:rPr>
              <w:t>inclusic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4 </w:t>
            </w:r>
            <w:proofErr w:type="spellStart"/>
            <w:r w:rsidRPr="008748FD">
              <w:rPr>
                <w:noProof w:val="0"/>
                <w:lang w:val="en-US" w:eastAsia="ru-RU"/>
              </w:rPr>
              <w:t>becuri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Led, </w:t>
            </w:r>
            <w:proofErr w:type="spellStart"/>
            <w:r w:rsidRPr="008748FD">
              <w:rPr>
                <w:noProof w:val="0"/>
                <w:lang w:val="en-US" w:eastAsia="ru-RU"/>
              </w:rPr>
              <w:t>montate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aparent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pe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tavan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52W, 6500K, </w:t>
            </w:r>
            <w:proofErr w:type="spellStart"/>
            <w:r w:rsidRPr="008748FD">
              <w:rPr>
                <w:noProof w:val="0"/>
                <w:lang w:val="en-US" w:eastAsia="ru-RU"/>
              </w:rPr>
              <w:t>corp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noProof w:val="0"/>
                <w:lang w:val="en-US" w:eastAsia="ru-RU"/>
              </w:rPr>
              <w:t>aluminiu</w:t>
            </w:r>
            <w:proofErr w:type="spellEnd"/>
            <w:r w:rsidRPr="008748FD">
              <w:rPr>
                <w:noProof w:val="0"/>
                <w:lang w:val="en-US" w:eastAsia="ru-RU"/>
              </w:rPr>
              <w:t>, 4100Lm)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D3B8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748FD">
              <w:rPr>
                <w:noProof w:val="0"/>
                <w:lang w:val="ru-RU"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C1EFF" w14:textId="77777777" w:rsidR="008748FD" w:rsidRPr="008748FD" w:rsidRDefault="008748FD" w:rsidP="008748FD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352,00</w:t>
            </w:r>
          </w:p>
          <w:p w14:paraId="5F6DFEB7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</w:tr>
      <w:tr w:rsidR="008748FD" w:rsidRPr="008748FD" w14:paraId="165DBA49" w14:textId="77777777" w:rsidTr="00DE7A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AA4A3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AD249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8748FD">
              <w:rPr>
                <w:noProof w:val="0"/>
                <w:lang w:val="en-US" w:eastAsia="ru-RU"/>
              </w:rPr>
              <w:t>RpEE01A</w:t>
            </w:r>
          </w:p>
          <w:p w14:paraId="1CA228E4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77BA9" w14:textId="77777777" w:rsidR="008748FD" w:rsidRPr="008748FD" w:rsidRDefault="008748FD" w:rsidP="008748FD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8748FD">
              <w:rPr>
                <w:noProof w:val="0"/>
                <w:lang w:val="en-US" w:eastAsia="ru-RU"/>
              </w:rPr>
              <w:t>Montarea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interupatoarelor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unipolare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bipolare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10-25 A, de </w:t>
            </w:r>
            <w:proofErr w:type="spellStart"/>
            <w:r w:rsidRPr="008748FD">
              <w:rPr>
                <w:noProof w:val="0"/>
                <w:lang w:val="en-US" w:eastAsia="ru-RU"/>
              </w:rPr>
              <w:t>constructie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normala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impermeabile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etanse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8748FD">
              <w:rPr>
                <w:noProof w:val="0"/>
                <w:lang w:val="en-US" w:eastAsia="ru-RU"/>
              </w:rPr>
              <w:t>carcasa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noProof w:val="0"/>
                <w:lang w:val="en-US" w:eastAsia="ru-RU"/>
              </w:rPr>
              <w:t>aminoplast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bachelita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metalica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portelan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montate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ingropat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aparent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pe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dibluri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8748FD">
              <w:rPr>
                <w:noProof w:val="0"/>
                <w:lang w:val="en-US" w:eastAsia="ru-RU"/>
              </w:rPr>
              <w:t>lemn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plastic, </w:t>
            </w:r>
            <w:proofErr w:type="spellStart"/>
            <w:r w:rsidRPr="008748FD">
              <w:rPr>
                <w:noProof w:val="0"/>
                <w:lang w:val="en-US" w:eastAsia="ru-RU"/>
              </w:rPr>
              <w:t>racordate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8748FD">
              <w:rPr>
                <w:noProof w:val="0"/>
                <w:lang w:val="en-US" w:eastAsia="ru-RU"/>
              </w:rPr>
              <w:t>conductori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noProof w:val="0"/>
                <w:lang w:val="en-US" w:eastAsia="ru-RU"/>
              </w:rPr>
              <w:t>cupru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aluminiu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748FD">
              <w:rPr>
                <w:noProof w:val="0"/>
                <w:lang w:val="en-US" w:eastAsia="ru-RU"/>
              </w:rPr>
              <w:t>Intrerupator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dublu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IP45)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FCB25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748FD">
              <w:rPr>
                <w:noProof w:val="0"/>
                <w:lang w:val="ru-RU" w:eastAsia="ru-RU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158F5" w14:textId="77777777" w:rsidR="008748FD" w:rsidRPr="008748FD" w:rsidRDefault="008748FD" w:rsidP="008748FD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88,00</w:t>
            </w:r>
          </w:p>
          <w:p w14:paraId="287E7510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</w:tr>
      <w:tr w:rsidR="008748FD" w:rsidRPr="008748FD" w14:paraId="18F233CA" w14:textId="77777777" w:rsidTr="00DE7A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04356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3F249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8748FD">
              <w:rPr>
                <w:noProof w:val="0"/>
                <w:lang w:val="en-US" w:eastAsia="ru-RU"/>
              </w:rPr>
              <w:t>RpEA09A</w:t>
            </w:r>
          </w:p>
          <w:p w14:paraId="09D2D5A1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A45BF" w14:textId="77777777" w:rsidR="008748FD" w:rsidRPr="008748FD" w:rsidRDefault="008748FD" w:rsidP="008748FD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8748FD">
              <w:rPr>
                <w:noProof w:val="0"/>
                <w:lang w:val="en-US" w:eastAsia="ru-RU"/>
              </w:rPr>
              <w:t>Montarea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elementelor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noProof w:val="0"/>
                <w:lang w:val="en-US" w:eastAsia="ru-RU"/>
              </w:rPr>
              <w:t>protectie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din material plastic, </w:t>
            </w:r>
            <w:proofErr w:type="spellStart"/>
            <w:r w:rsidRPr="008748FD">
              <w:rPr>
                <w:noProof w:val="0"/>
                <w:lang w:val="en-US" w:eastAsia="ru-RU"/>
              </w:rPr>
              <w:t>aparent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pe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perete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8748FD">
              <w:rPr>
                <w:noProof w:val="0"/>
                <w:lang w:val="en-US" w:eastAsia="ru-RU"/>
              </w:rPr>
              <w:t>canale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pentru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mascarea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conductorilor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cablurilor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electrice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748FD">
              <w:rPr>
                <w:noProof w:val="0"/>
                <w:lang w:val="en-US" w:eastAsia="ru-RU"/>
              </w:rPr>
              <w:t>Cablu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canal PVC 12*12mm)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29C6F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82577" w14:textId="77777777" w:rsidR="008748FD" w:rsidRPr="008748FD" w:rsidRDefault="008748FD" w:rsidP="008748FD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2 200,00</w:t>
            </w:r>
          </w:p>
          <w:p w14:paraId="47B22996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</w:tr>
      <w:tr w:rsidR="008748FD" w:rsidRPr="008748FD" w14:paraId="2D75FDB7" w14:textId="77777777" w:rsidTr="00DE7A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98D20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B5B4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8748FD">
              <w:rPr>
                <w:noProof w:val="0"/>
                <w:lang w:val="en-US" w:eastAsia="ru-RU"/>
              </w:rPr>
              <w:t>RpEB03C</w:t>
            </w:r>
          </w:p>
          <w:p w14:paraId="58B29341" w14:textId="77777777" w:rsidR="008748FD" w:rsidRPr="008748FD" w:rsidRDefault="008748FD" w:rsidP="008748FD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80EC9" w14:textId="77777777" w:rsidR="008748FD" w:rsidRPr="008748FD" w:rsidRDefault="008748FD" w:rsidP="008748FD">
            <w:pPr>
              <w:autoSpaceDE w:val="0"/>
              <w:autoSpaceDN w:val="0"/>
              <w:adjustRightInd w:val="0"/>
              <w:rPr>
                <w:noProof w:val="0"/>
                <w:lang w:val="en-US" w:eastAsia="ru-RU"/>
              </w:rPr>
            </w:pPr>
            <w:proofErr w:type="spellStart"/>
            <w:r w:rsidRPr="008748FD">
              <w:rPr>
                <w:noProof w:val="0"/>
                <w:lang w:val="en-US" w:eastAsia="ru-RU"/>
              </w:rPr>
              <w:t>Montarea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cordoanelor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8748FD">
              <w:rPr>
                <w:noProof w:val="0"/>
                <w:lang w:val="en-US" w:eastAsia="ru-RU"/>
              </w:rPr>
              <w:t>cupru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8748FD">
              <w:rPr>
                <w:noProof w:val="0"/>
                <w:lang w:val="en-US" w:eastAsia="ru-RU"/>
              </w:rPr>
              <w:t>izolatie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PVC, </w:t>
            </w:r>
            <w:proofErr w:type="spellStart"/>
            <w:r w:rsidRPr="008748FD">
              <w:rPr>
                <w:noProof w:val="0"/>
                <w:lang w:val="en-US" w:eastAsia="ru-RU"/>
              </w:rPr>
              <w:t>simbol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MYYM, cu </w:t>
            </w:r>
            <w:proofErr w:type="spellStart"/>
            <w:r w:rsidRPr="008748FD">
              <w:rPr>
                <w:noProof w:val="0"/>
                <w:lang w:val="en-US" w:eastAsia="ru-RU"/>
              </w:rPr>
              <w:t>doua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trei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conductoare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8748FD">
              <w:rPr>
                <w:noProof w:val="0"/>
                <w:lang w:val="en-US" w:eastAsia="ru-RU"/>
              </w:rPr>
              <w:t>cupru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pe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ziduri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plafoane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tencuite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inclusiv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dozele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legaturile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in doze </w:t>
            </w:r>
            <w:proofErr w:type="spellStart"/>
            <w:r w:rsidRPr="008748FD">
              <w:rPr>
                <w:noProof w:val="0"/>
                <w:lang w:val="en-US" w:eastAsia="ru-RU"/>
              </w:rPr>
              <w:t>si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executarea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santului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8748FD">
              <w:rPr>
                <w:noProof w:val="0"/>
                <w:lang w:val="en-US" w:eastAsia="ru-RU"/>
              </w:rPr>
              <w:t>tencuiala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noProof w:val="0"/>
                <w:lang w:val="en-US" w:eastAsia="ru-RU"/>
              </w:rPr>
              <w:t>avind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sectiunea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8748FD">
              <w:rPr>
                <w:noProof w:val="0"/>
                <w:lang w:val="en-US" w:eastAsia="ru-RU"/>
              </w:rPr>
              <w:t>Cablu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noProof w:val="0"/>
                <w:lang w:val="en-US" w:eastAsia="ru-RU"/>
              </w:rPr>
              <w:t>VVGng</w:t>
            </w:r>
            <w:proofErr w:type="spellEnd"/>
            <w:r w:rsidRPr="008748FD">
              <w:rPr>
                <w:noProof w:val="0"/>
                <w:lang w:val="en-US" w:eastAsia="ru-RU"/>
              </w:rPr>
              <w:t xml:space="preserve"> 3x1,5 </w:t>
            </w:r>
            <w:proofErr w:type="spellStart"/>
            <w:r w:rsidRPr="008748FD">
              <w:rPr>
                <w:noProof w:val="0"/>
                <w:lang w:val="en-US" w:eastAsia="ru-RU"/>
              </w:rPr>
              <w:t>mmp</w:t>
            </w:r>
            <w:proofErr w:type="spellEnd"/>
            <w:r w:rsidRPr="008748FD"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C1D9E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9261D" w14:textId="77777777" w:rsidR="008748FD" w:rsidRPr="008748FD" w:rsidRDefault="008748FD" w:rsidP="008748FD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ru-RU" w:eastAsia="ru-RU"/>
              </w:rPr>
            </w:pPr>
            <w:r w:rsidRPr="008748FD">
              <w:rPr>
                <w:noProof w:val="0"/>
                <w:lang w:val="ru-RU" w:eastAsia="ru-RU"/>
              </w:rPr>
              <w:t>2 200,00</w:t>
            </w:r>
          </w:p>
          <w:p w14:paraId="3A782025" w14:textId="77777777" w:rsidR="008748FD" w:rsidRPr="008748FD" w:rsidRDefault="008748FD" w:rsidP="008748FD">
            <w:pPr>
              <w:autoSpaceDE w:val="0"/>
              <w:autoSpaceDN w:val="0"/>
              <w:jc w:val="center"/>
              <w:rPr>
                <w:noProof w:val="0"/>
                <w:lang w:val="ru-RU" w:eastAsia="ru-RU"/>
              </w:rPr>
            </w:pPr>
          </w:p>
        </w:tc>
      </w:tr>
    </w:tbl>
    <w:p w14:paraId="229319E4" w14:textId="77777777" w:rsidR="008748FD" w:rsidRPr="008748FD" w:rsidRDefault="008748FD" w:rsidP="008748FD">
      <w:pPr>
        <w:autoSpaceDE w:val="0"/>
        <w:autoSpaceDN w:val="0"/>
        <w:rPr>
          <w:noProof w:val="0"/>
          <w:sz w:val="6"/>
          <w:szCs w:val="6"/>
          <w:lang w:val="ru-RU" w:eastAsia="ru-RU"/>
        </w:rPr>
      </w:pPr>
      <w:r w:rsidRPr="008748FD">
        <w:rPr>
          <w:noProof w:val="0"/>
          <w:lang w:val="ru-RU" w:eastAsia="ru-RU"/>
        </w:rPr>
        <w:t xml:space="preserve"> </w:t>
      </w:r>
    </w:p>
    <w:p w14:paraId="2F8D3B62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972B3C" w:rsidRPr="00972B3C" w14:paraId="08FDA29C" w14:textId="77777777" w:rsidTr="00FF085F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C82730" w14:textId="77777777" w:rsidR="000E7364" w:rsidRPr="008748FD" w:rsidRDefault="000E7364" w:rsidP="000E7364">
            <w:pPr>
              <w:autoSpaceDE w:val="0"/>
              <w:autoSpaceDN w:val="0"/>
              <w:jc w:val="center"/>
              <w:rPr>
                <w:b/>
                <w:bCs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Lucrari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reparatie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r>
              <w:rPr>
                <w:b/>
                <w:bCs/>
                <w:noProof w:val="0"/>
                <w:lang w:val="en-US" w:eastAsia="ru-RU"/>
              </w:rPr>
              <w:t>a re</w:t>
            </w:r>
            <w:r>
              <w:rPr>
                <w:b/>
                <w:bCs/>
                <w:noProof w:val="0"/>
                <w:lang w:eastAsia="ru-RU"/>
              </w:rPr>
              <w:t xml:space="preserve">țelelor electrice interne </w:t>
            </w:r>
          </w:p>
          <w:p w14:paraId="4D73437B" w14:textId="3194529A" w:rsidR="00972B3C" w:rsidRPr="00972B3C" w:rsidRDefault="000E7364" w:rsidP="000E7364">
            <w:pPr>
              <w:autoSpaceDE w:val="0"/>
              <w:autoSpaceDN w:val="0"/>
              <w:jc w:val="center"/>
              <w:rPr>
                <w:b/>
                <w:bCs/>
                <w:noProof w:val="0"/>
                <w:lang w:val="en-US" w:eastAsia="ru-RU"/>
              </w:rPr>
            </w:pPr>
            <w:proofErr w:type="spellStart"/>
            <w:proofErr w:type="gramStart"/>
            <w:r>
              <w:rPr>
                <w:b/>
                <w:bCs/>
                <w:noProof w:val="0"/>
                <w:lang w:val="en-US" w:eastAsia="ru-RU"/>
              </w:rPr>
              <w:t>în</w:t>
            </w:r>
            <w:proofErr w:type="spellEnd"/>
            <w:proofErr w:type="gram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Liceul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Teoretic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"M.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Eminescu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" str.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Tarmului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1B, sat.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Corjova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raionul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Dubasari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59F0AC2F" w14:textId="77777777" w:rsidR="00972B3C" w:rsidRPr="00972B3C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  <w:p w14:paraId="010A7380" w14:textId="77777777" w:rsidR="00972B3C" w:rsidRPr="00972B3C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72B3C">
              <w:rPr>
                <w:noProof w:val="0"/>
                <w:sz w:val="22"/>
                <w:szCs w:val="22"/>
                <w:lang w:val="en-US" w:eastAsia="ru-RU"/>
              </w:rPr>
              <w:t>Formular</w:t>
            </w:r>
            <w:proofErr w:type="spellEnd"/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 Nr.3</w:t>
            </w:r>
          </w:p>
        </w:tc>
      </w:tr>
      <w:tr w:rsidR="00972B3C" w:rsidRPr="00972B3C" w14:paraId="16957366" w14:textId="77777777" w:rsidTr="00FF085F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553FB7D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(</w:t>
            </w:r>
            <w:proofErr w:type="spellStart"/>
            <w:r w:rsidRPr="00972B3C">
              <w:rPr>
                <w:noProof w:val="0"/>
                <w:sz w:val="22"/>
                <w:szCs w:val="22"/>
                <w:lang w:val="en-US" w:eastAsia="ru-RU"/>
              </w:rPr>
              <w:t>denumirea</w:t>
            </w:r>
            <w:proofErr w:type="spellEnd"/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72B3C">
              <w:rPr>
                <w:noProof w:val="0"/>
                <w:sz w:val="22"/>
                <w:szCs w:val="22"/>
                <w:lang w:val="en-US" w:eastAsia="ru-RU"/>
              </w:rPr>
              <w:t>obiectivului</w:t>
            </w:r>
            <w:proofErr w:type="spellEnd"/>
            <w:r w:rsidRPr="00972B3C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01E3ADF6" w14:textId="77777777" w:rsidR="00972B3C" w:rsidRPr="00972B3C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72B3C">
              <w:rPr>
                <w:noProof w:val="0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</w:tbl>
    <w:p w14:paraId="7E78D4A7" w14:textId="77777777" w:rsidR="00972B3C" w:rsidRPr="00972B3C" w:rsidRDefault="00972B3C" w:rsidP="00972B3C">
      <w:pPr>
        <w:autoSpaceDE w:val="0"/>
        <w:autoSpaceDN w:val="0"/>
        <w:jc w:val="center"/>
        <w:rPr>
          <w:noProof w:val="0"/>
          <w:lang w:val="en-US" w:eastAsia="ru-RU"/>
        </w:rPr>
      </w:pPr>
      <w:proofErr w:type="spellStart"/>
      <w:r w:rsidRPr="00972B3C">
        <w:rPr>
          <w:b/>
          <w:bCs/>
          <w:noProof w:val="0"/>
          <w:sz w:val="40"/>
          <w:szCs w:val="40"/>
          <w:lang w:val="en-US" w:eastAsia="ru-RU"/>
        </w:rPr>
        <w:t>Deviz</w:t>
      </w:r>
      <w:proofErr w:type="spellEnd"/>
      <w:r w:rsidRPr="00972B3C">
        <w:rPr>
          <w:b/>
          <w:bCs/>
          <w:noProof w:val="0"/>
          <w:sz w:val="40"/>
          <w:szCs w:val="40"/>
          <w:lang w:val="en-US" w:eastAsia="ru-RU"/>
        </w:rPr>
        <w:t xml:space="preserve"> local de </w:t>
      </w:r>
      <w:proofErr w:type="spellStart"/>
      <w:r w:rsidRPr="00972B3C">
        <w:rPr>
          <w:b/>
          <w:bCs/>
          <w:noProof w:val="0"/>
          <w:sz w:val="40"/>
          <w:szCs w:val="40"/>
          <w:lang w:val="en-US" w:eastAsia="ru-RU"/>
        </w:rPr>
        <w:t>resurse</w:t>
      </w:r>
      <w:proofErr w:type="spellEnd"/>
      <w:r w:rsidRPr="00972B3C">
        <w:rPr>
          <w:b/>
          <w:bCs/>
          <w:noProof w:val="0"/>
          <w:sz w:val="40"/>
          <w:szCs w:val="40"/>
          <w:lang w:val="en-US" w:eastAsia="ru-RU"/>
        </w:rPr>
        <w:t xml:space="preserve"> № 2-1-2</w:t>
      </w:r>
    </w:p>
    <w:p w14:paraId="57749E9C" w14:textId="48B6F6F0" w:rsidR="0036755C" w:rsidRPr="008748FD" w:rsidRDefault="0036755C" w:rsidP="0036755C">
      <w:pPr>
        <w:autoSpaceDE w:val="0"/>
        <w:autoSpaceDN w:val="0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spellStart"/>
      <w:r w:rsidRPr="008748FD">
        <w:rPr>
          <w:b/>
          <w:bCs/>
          <w:noProof w:val="0"/>
          <w:lang w:val="en-US" w:eastAsia="ru-RU"/>
        </w:rPr>
        <w:t>Lucrari</w:t>
      </w:r>
      <w:proofErr w:type="spellEnd"/>
      <w:r w:rsidRPr="008748FD">
        <w:rPr>
          <w:b/>
          <w:bCs/>
          <w:noProof w:val="0"/>
          <w:lang w:val="en-US" w:eastAsia="ru-RU"/>
        </w:rPr>
        <w:t xml:space="preserve"> de </w:t>
      </w:r>
      <w:proofErr w:type="spellStart"/>
      <w:r w:rsidRPr="008748FD">
        <w:rPr>
          <w:b/>
          <w:bCs/>
          <w:noProof w:val="0"/>
          <w:lang w:val="en-US" w:eastAsia="ru-RU"/>
        </w:rPr>
        <w:t>reparatie</w:t>
      </w:r>
      <w:proofErr w:type="spellEnd"/>
      <w:r w:rsidRPr="008748FD">
        <w:rPr>
          <w:b/>
          <w:bCs/>
          <w:noProof w:val="0"/>
          <w:lang w:val="en-US" w:eastAsia="ru-RU"/>
        </w:rPr>
        <w:t xml:space="preserve"> </w:t>
      </w:r>
      <w:r>
        <w:rPr>
          <w:b/>
          <w:bCs/>
          <w:noProof w:val="0"/>
          <w:lang w:val="en-US" w:eastAsia="ru-RU"/>
        </w:rPr>
        <w:t>a re</w:t>
      </w:r>
      <w:r>
        <w:rPr>
          <w:b/>
          <w:bCs/>
          <w:noProof w:val="0"/>
          <w:lang w:eastAsia="ru-RU"/>
        </w:rPr>
        <w:t xml:space="preserve">țelelor electrice interne </w:t>
      </w:r>
      <w:r w:rsidR="000E7364">
        <w:rPr>
          <w:b/>
          <w:bCs/>
          <w:noProof w:val="0"/>
          <w:lang w:eastAsia="ru-RU"/>
        </w:rPr>
        <w:t>în liceu</w:t>
      </w:r>
      <w:bookmarkStart w:id="2" w:name="_GoBack"/>
      <w:bookmarkEnd w:id="2"/>
    </w:p>
    <w:tbl>
      <w:tblPr>
        <w:tblW w:w="5811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972B3C" w:rsidRPr="00972B3C" w14:paraId="20735009" w14:textId="77777777" w:rsidTr="00FF085F"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6C57702" w14:textId="2FF5B232" w:rsidR="00972B3C" w:rsidRPr="00972B3C" w:rsidRDefault="00972B3C" w:rsidP="0036755C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72B3C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972B3C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2B3C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972B3C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 </w:t>
            </w:r>
          </w:p>
        </w:tc>
      </w:tr>
    </w:tbl>
    <w:p w14:paraId="02D2279D" w14:textId="77777777" w:rsidR="00972B3C" w:rsidRPr="00972B3C" w:rsidRDefault="00972B3C" w:rsidP="00972B3C">
      <w:pPr>
        <w:autoSpaceDE w:val="0"/>
        <w:autoSpaceDN w:val="0"/>
        <w:rPr>
          <w:noProof w:val="0"/>
          <w:lang w:val="en-US" w:eastAsia="ru-RU"/>
        </w:rPr>
      </w:pPr>
      <w:r w:rsidRPr="00972B3C">
        <w:rPr>
          <w:noProof w:val="0"/>
          <w:lang w:eastAsia="ru-RU"/>
        </w:rPr>
        <w:t>I</w:t>
      </w:r>
      <w:proofErr w:type="spellStart"/>
      <w:r w:rsidRPr="00972B3C">
        <w:rPr>
          <w:noProof w:val="0"/>
          <w:lang w:val="en-US" w:eastAsia="ru-RU"/>
        </w:rPr>
        <w:t>ntocmit</w:t>
      </w:r>
      <w:proofErr w:type="spellEnd"/>
      <w:r w:rsidRPr="00972B3C">
        <w:rPr>
          <w:noProof w:val="0"/>
          <w:lang w:val="en-US" w:eastAsia="ru-RU"/>
        </w:rPr>
        <w:t xml:space="preserve"> in </w:t>
      </w:r>
      <w:proofErr w:type="spellStart"/>
      <w:r w:rsidRPr="00972B3C">
        <w:rPr>
          <w:noProof w:val="0"/>
          <w:lang w:val="en-US" w:eastAsia="ru-RU"/>
        </w:rPr>
        <w:t>preţuri</w:t>
      </w:r>
      <w:proofErr w:type="spellEnd"/>
      <w:r w:rsidRPr="00972B3C">
        <w:rPr>
          <w:noProof w:val="0"/>
          <w:lang w:val="en-US" w:eastAsia="ru-RU"/>
        </w:rPr>
        <w:t xml:space="preserve">  </w:t>
      </w:r>
      <w:proofErr w:type="spellStart"/>
      <w:r w:rsidRPr="00972B3C">
        <w:rPr>
          <w:noProof w:val="0"/>
          <w:lang w:val="en-US" w:eastAsia="ru-RU"/>
        </w:rPr>
        <w:t>curente</w:t>
      </w:r>
      <w:proofErr w:type="spellEnd"/>
      <w:r w:rsidRPr="00972B3C">
        <w:rPr>
          <w:noProof w:val="0"/>
          <w:lang w:val="en-US" w:eastAsia="ru-RU"/>
        </w:rPr>
        <w:t xml:space="preserve">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972B3C" w:rsidRPr="00972B3C" w14:paraId="48642B76" w14:textId="77777777" w:rsidTr="00FF085F"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3466A4E" w14:textId="77777777" w:rsidR="00972B3C" w:rsidRPr="00972B3C" w:rsidRDefault="00972B3C" w:rsidP="00972B3C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№</w:t>
            </w:r>
          </w:p>
          <w:p w14:paraId="4F691BFD" w14:textId="77777777" w:rsidR="00972B3C" w:rsidRPr="00972B3C" w:rsidRDefault="00972B3C" w:rsidP="00972B3C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proofErr w:type="gramStart"/>
            <w:r w:rsidRPr="00972B3C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spellEnd"/>
            <w:proofErr w:type="gramEnd"/>
            <w:r w:rsidRPr="00972B3C">
              <w:rPr>
                <w:noProof w:val="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6387BD" w14:textId="77777777" w:rsidR="00972B3C" w:rsidRPr="00972B3C" w:rsidRDefault="00972B3C" w:rsidP="00972B3C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72B3C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72B3C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72B3C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972B3C">
              <w:rPr>
                <w:noProof w:val="0"/>
                <w:sz w:val="22"/>
                <w:szCs w:val="22"/>
                <w:lang w:eastAsia="ru-RU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5B146F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102BB7B3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eastAsia="ru-RU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330B8A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594EB234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eastAsia="ru-RU"/>
              </w:rPr>
              <w:t>U.M.</w:t>
            </w:r>
            <w:r w:rsidRPr="00972B3C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176582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72B3C">
              <w:rPr>
                <w:noProof w:val="0"/>
                <w:sz w:val="22"/>
                <w:szCs w:val="22"/>
                <w:lang w:eastAsia="ru-RU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9E064B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72B3C">
              <w:rPr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2B3C">
              <w:rPr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972B3C">
              <w:rPr>
                <w:noProof w:val="0"/>
                <w:sz w:val="22"/>
                <w:szCs w:val="22"/>
                <w:lang w:val="en-US" w:eastAsia="ru-RU"/>
              </w:rPr>
              <w:t>, lei</w:t>
            </w:r>
          </w:p>
        </w:tc>
      </w:tr>
      <w:tr w:rsidR="00972B3C" w:rsidRPr="00972B3C" w14:paraId="1BCE9AC3" w14:textId="77777777" w:rsidTr="00FF085F"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E41AE5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E8928A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4A9FAF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DCD776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742B05E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74F292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eastAsia="ru-RU"/>
              </w:rPr>
              <w:t>Pe unitate de măsură</w:t>
            </w:r>
          </w:p>
          <w:p w14:paraId="058A9E83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EFC867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72B3C">
              <w:rPr>
                <w:noProof w:val="0"/>
                <w:sz w:val="22"/>
                <w:szCs w:val="22"/>
                <w:lang w:val="en-US" w:eastAsia="ru-RU"/>
              </w:rPr>
              <w:t>Total</w:t>
            </w:r>
          </w:p>
          <w:p w14:paraId="56E7F5D4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</w:tbl>
    <w:p w14:paraId="6013EF06" w14:textId="77777777" w:rsidR="00972B3C" w:rsidRPr="00972B3C" w:rsidRDefault="00972B3C" w:rsidP="00972B3C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972B3C" w:rsidRPr="00972B3C" w14:paraId="76D3F1A6" w14:textId="77777777" w:rsidTr="00FF085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7C59E41" w14:textId="77777777" w:rsidR="00972B3C" w:rsidRPr="00972B3C" w:rsidRDefault="00972B3C" w:rsidP="00972B3C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3552516" w14:textId="77777777" w:rsidR="00972B3C" w:rsidRPr="00972B3C" w:rsidRDefault="00972B3C" w:rsidP="00972B3C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47CB867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FBB0130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4296A00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D45A7D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A05B1A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972B3C">
              <w:rPr>
                <w:noProof w:val="0"/>
                <w:sz w:val="22"/>
                <w:szCs w:val="22"/>
                <w:lang w:val="ru-RU" w:eastAsia="ru-RU"/>
              </w:rPr>
              <w:t>7</w:t>
            </w:r>
          </w:p>
        </w:tc>
      </w:tr>
      <w:tr w:rsidR="00972B3C" w:rsidRPr="00972B3C" w14:paraId="4F1F4938" w14:textId="77777777" w:rsidTr="00FF085F"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EA5B26" w14:textId="77777777" w:rsidR="00972B3C" w:rsidRPr="00972B3C" w:rsidRDefault="00972B3C" w:rsidP="00972B3C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B7A5BC" w14:textId="77777777" w:rsidR="00972B3C" w:rsidRPr="00972B3C" w:rsidRDefault="00972B3C" w:rsidP="00972B3C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5DEA7A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Total </w:t>
            </w:r>
            <w:proofErr w:type="spellStart"/>
            <w:r w:rsidRPr="00972B3C">
              <w:rPr>
                <w:noProof w:val="0"/>
                <w:sz w:val="22"/>
                <w:szCs w:val="22"/>
                <w:lang w:val="en-US" w:eastAsia="ru-RU"/>
              </w:rPr>
              <w:t>borderou</w:t>
            </w:r>
            <w:proofErr w:type="spellEnd"/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72B3C">
              <w:rPr>
                <w:noProof w:val="0"/>
                <w:sz w:val="22"/>
                <w:szCs w:val="22"/>
                <w:lang w:val="en-US" w:eastAsia="ru-RU"/>
              </w:rPr>
              <w:t>resurse</w:t>
            </w:r>
            <w:proofErr w:type="spellEnd"/>
            <w:r w:rsidRPr="00972B3C">
              <w:rPr>
                <w:noProof w:val="0"/>
                <w:sz w:val="22"/>
                <w:szCs w:val="22"/>
                <w:lang w:val="en-US" w:eastAsia="ru-RU"/>
              </w:rPr>
              <w:t xml:space="preserve"> № 2-1-2: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F9013E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B186D5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18E7504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12BF9E9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</w:tbl>
    <w:p w14:paraId="7E48C08F" w14:textId="77777777" w:rsidR="00972B3C" w:rsidRPr="00972B3C" w:rsidRDefault="00972B3C" w:rsidP="00972B3C">
      <w:pPr>
        <w:autoSpaceDE w:val="0"/>
        <w:autoSpaceDN w:val="0"/>
        <w:rPr>
          <w:noProof w:val="0"/>
          <w:u w:val="single"/>
          <w:lang w:val="en-US" w:eastAsia="ru-RU"/>
        </w:rPr>
      </w:pPr>
      <w:r w:rsidRPr="00972B3C">
        <w:rPr>
          <w:rFonts w:ascii="Courier New" w:hAnsi="Courier New" w:cs="Courier New"/>
          <w:b/>
          <w:bCs/>
          <w:noProof w:val="0"/>
          <w:sz w:val="22"/>
          <w:szCs w:val="22"/>
          <w:lang w:val="en-US" w:eastAsia="ru-RU"/>
        </w:rPr>
        <w:tab/>
      </w:r>
      <w:r w:rsidRPr="00972B3C">
        <w:rPr>
          <w:rFonts w:ascii="Courier New" w:hAnsi="Courier New" w:cs="Courier New"/>
          <w:b/>
          <w:bCs/>
          <w:noProof w:val="0"/>
          <w:sz w:val="22"/>
          <w:szCs w:val="22"/>
          <w:lang w:val="en-US" w:eastAsia="ru-RU"/>
        </w:rPr>
        <w:tab/>
      </w:r>
      <w:r w:rsidRPr="00972B3C">
        <w:rPr>
          <w:rFonts w:ascii="Courier New" w:hAnsi="Courier New" w:cs="Courier New"/>
          <w:b/>
          <w:bCs/>
          <w:noProof w:val="0"/>
          <w:sz w:val="22"/>
          <w:szCs w:val="22"/>
          <w:lang w:val="en-US" w:eastAsia="ru-RU"/>
        </w:rPr>
        <w:tab/>
      </w:r>
      <w:proofErr w:type="spellStart"/>
      <w:r w:rsidRPr="00972B3C">
        <w:rPr>
          <w:rFonts w:ascii="Courier New" w:hAnsi="Courier New" w:cs="Courier New"/>
          <w:b/>
          <w:bCs/>
          <w:noProof w:val="0"/>
          <w:u w:val="single"/>
          <w:lang w:val="en-US" w:eastAsia="ru-RU"/>
        </w:rPr>
        <w:t>Manopera</w:t>
      </w:r>
      <w:proofErr w:type="spellEnd"/>
      <w:r w:rsidRPr="00972B3C">
        <w:rPr>
          <w:rFonts w:ascii="Courier New" w:hAnsi="Courier New" w:cs="Courier New"/>
          <w:b/>
          <w:bCs/>
          <w:noProof w:val="0"/>
          <w:u w:val="single"/>
          <w:lang w:val="en-US" w:eastAsia="ru-RU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972B3C" w:rsidRPr="00A05F0F" w14:paraId="71386215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01846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005AE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66AC4B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EC890B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5255FE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37,84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B9D9CD" w14:textId="5E644C6E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E54FEF" w14:textId="43A65053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2E8DCF00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7ACCD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4D00F9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2B3BC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Electrician in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A03926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BD3F13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1 312,96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298556" w14:textId="2BC8DD18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ECE805" w14:textId="48D4EE5A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04B7EB6D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AFBE9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AEC30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7BE165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82A5FA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2629D5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66,00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1FAB31" w14:textId="6F7EB346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F75656" w14:textId="53D6B8DC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015532C8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F6155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D5BE37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EF10A1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b/>
                <w:bCs/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Total </w:t>
            </w:r>
            <w:proofErr w:type="spellStart"/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manopera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5DE9B8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DC3400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C3BD17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39F413" w14:textId="6AB07F16" w:rsidR="00972B3C" w:rsidRPr="00A05F0F" w:rsidRDefault="00972B3C" w:rsidP="00972B3C">
            <w:pPr>
              <w:autoSpaceDE w:val="0"/>
              <w:autoSpaceDN w:val="0"/>
              <w:jc w:val="right"/>
              <w:rPr>
                <w:b/>
                <w:bCs/>
                <w:noProof w:val="0"/>
                <w:sz w:val="16"/>
                <w:szCs w:val="16"/>
                <w:lang w:val="en-US" w:eastAsia="ru-RU"/>
              </w:rPr>
            </w:pPr>
          </w:p>
        </w:tc>
      </w:tr>
    </w:tbl>
    <w:p w14:paraId="3C89C6C6" w14:textId="77777777" w:rsidR="00972B3C" w:rsidRPr="00A05F0F" w:rsidRDefault="00972B3C" w:rsidP="00972B3C">
      <w:pPr>
        <w:autoSpaceDE w:val="0"/>
        <w:autoSpaceDN w:val="0"/>
        <w:rPr>
          <w:b/>
          <w:bCs/>
          <w:noProof w:val="0"/>
          <w:sz w:val="16"/>
          <w:szCs w:val="16"/>
          <w:u w:val="single"/>
          <w:lang w:val="en-US" w:eastAsia="ru-RU"/>
        </w:rPr>
      </w:pPr>
      <w:r w:rsidRPr="00A05F0F">
        <w:rPr>
          <w:b/>
          <w:bCs/>
          <w:noProof w:val="0"/>
          <w:sz w:val="16"/>
          <w:szCs w:val="16"/>
          <w:lang w:val="en-US" w:eastAsia="ru-RU"/>
        </w:rPr>
        <w:tab/>
      </w:r>
      <w:r w:rsidRPr="00A05F0F">
        <w:rPr>
          <w:b/>
          <w:bCs/>
          <w:noProof w:val="0"/>
          <w:sz w:val="16"/>
          <w:szCs w:val="16"/>
          <w:lang w:val="en-US" w:eastAsia="ru-RU"/>
        </w:rPr>
        <w:tab/>
      </w:r>
      <w:r w:rsidRPr="00A05F0F">
        <w:rPr>
          <w:b/>
          <w:bCs/>
          <w:noProof w:val="0"/>
          <w:sz w:val="16"/>
          <w:szCs w:val="16"/>
          <w:lang w:val="en-US" w:eastAsia="ru-RU"/>
        </w:rPr>
        <w:tab/>
      </w:r>
      <w:proofErr w:type="spellStart"/>
      <w:r w:rsidRPr="00A05F0F">
        <w:rPr>
          <w:b/>
          <w:bCs/>
          <w:noProof w:val="0"/>
          <w:sz w:val="16"/>
          <w:szCs w:val="16"/>
          <w:u w:val="single"/>
          <w:lang w:val="en-US" w:eastAsia="ru-RU"/>
        </w:rPr>
        <w:t>Materiale</w:t>
      </w:r>
      <w:proofErr w:type="spellEnd"/>
      <w:r w:rsidRPr="00A05F0F">
        <w:rPr>
          <w:b/>
          <w:bCs/>
          <w:noProof w:val="0"/>
          <w:sz w:val="16"/>
          <w:szCs w:val="16"/>
          <w:u w:val="single"/>
          <w:lang w:val="en-US" w:eastAsia="ru-RU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972B3C" w:rsidRPr="00A05F0F" w14:paraId="6A3BF2E2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B628A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200773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1111000100024-1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CA8CE9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Intrerupator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dublu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IP45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8CA116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0C85AF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88,88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71695C" w14:textId="2ADE8E08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E3BFA6" w14:textId="1008562C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66A30AB7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1AF0E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057598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1111000100033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7D02F6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Cablu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VVGng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3x1,5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mmp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E780CB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44B507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2 379,30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E199BE" w14:textId="6DDBD3DA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D403D0" w14:textId="36FB9DA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010E011F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F0B9D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CD468C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1851C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0564B4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F53683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0,09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3939BA" w14:textId="3764539E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684AE6" w14:textId="255B374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44375DCB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DB225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B7EB8A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D3F804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DEA2D1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192550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0,44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B92B6E" w14:textId="5FC48814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C3EBBC" w14:textId="1EE8B06A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24D1EF40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60E10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26431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2051142950700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E7D96A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Dibluri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8C831D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8EAD94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2 200,00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A5C987" w14:textId="10C460AD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3113CF" w14:textId="11A5629A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4DD0F9D0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4384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7ECC75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2523156720028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76A336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Cablu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canal PVC 12*12mm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600817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231A0C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2 266,00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AB00F9" w14:textId="78C5A3C3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511649" w14:textId="58BD7F33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6DF84583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C6DD0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DDA8D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A2351D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DC758D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9657CB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29,04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B30213" w14:textId="1511E255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639282" w14:textId="512860AE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274160FE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FACF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EAB194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2652102100713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AB69A9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Var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pasta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014BA3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BFA4DA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2403C1" w14:textId="19019E08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B0E4AC" w14:textId="6A2498AA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48993CA7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2C73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107140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D584E9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Ipsos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589E42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BC2BFB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4,40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F02C80" w14:textId="37EBDE1B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E80F22" w14:textId="6E185E70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07CCAAA4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8C070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BB667F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2811236311002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57FFDC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Doze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aparate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FF8026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E41ADA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88,00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E71082" w14:textId="1FF3AA41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713A0B" w14:textId="6EB48F8B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246744AE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B05C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D8B574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2811236311004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B5CBAE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Doze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ramificatie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d=13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538FF4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C650E4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453,20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1A1F16" w14:textId="1A25B021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2743F7" w14:textId="61D742AC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405E4C8A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29AE8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BD8C00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2874115836660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B0AE0D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Surub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cap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crestat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  L 3 x 25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11D839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A1090D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2 266,00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E52BCA" w14:textId="3D415D3A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CDA5CB" w14:textId="32E2AE31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0537D1BF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B2445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9B589C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2875272700047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A34816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Cirlig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plafon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corp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iluminat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117804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360D65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366,08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AC8A4C" w14:textId="5ED381D6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425EB3" w14:textId="0FA2423B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13CE3B14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64243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D8CED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2875274400501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8316E6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Corp de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iluminat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595*595mm,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inclusic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4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becuri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Led,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montate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aparent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pe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tavan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, 52W, 6500K,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corp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>, 4100Lm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122969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CB48EF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366,08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B9BD9C" w14:textId="0097F74D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ABD9C6" w14:textId="7328D59E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27655DD7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D1FF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7F4ACD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2875276311724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6563AE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Cleme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capsulate pt.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conductori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4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ADCF73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FC1BF5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566,50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C97427" w14:textId="7F5B11CA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79B019" w14:textId="60F703D6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5B7C6B34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DC1C4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8F730A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3162165107229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3D23C4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Baldachin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metalic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mascare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legatura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920DF0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2D9438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366,08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9BEEB3" w14:textId="4EEA590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21385E" w14:textId="63C67103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03841472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989E0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9B240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C0F4BB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7996E1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9E139F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0,53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63AB74" w14:textId="637EE80D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B5622D" w14:textId="0F6652B0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2F2CA1FB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10073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4B44F7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A17267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b/>
                <w:bCs/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Total </w:t>
            </w:r>
            <w:proofErr w:type="spellStart"/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materiale</w:t>
            </w:r>
            <w:proofErr w:type="spellEnd"/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construc</w:t>
            </w:r>
            <w:proofErr w:type="spellEnd"/>
            <w:r w:rsidRPr="00A05F0F">
              <w:rPr>
                <w:b/>
                <w:bCs/>
                <w:noProof w:val="0"/>
                <w:sz w:val="16"/>
                <w:szCs w:val="16"/>
                <w:lang w:eastAsia="ru-RU"/>
              </w:rPr>
              <w:t>ţ</w:t>
            </w:r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AE958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AA8FFE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62CF2E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B2CB43" w14:textId="16992AD1" w:rsidR="00972B3C" w:rsidRPr="00A05F0F" w:rsidRDefault="00972B3C" w:rsidP="00972B3C">
            <w:pPr>
              <w:autoSpaceDE w:val="0"/>
              <w:autoSpaceDN w:val="0"/>
              <w:jc w:val="right"/>
              <w:rPr>
                <w:b/>
                <w:bCs/>
                <w:noProof w:val="0"/>
                <w:sz w:val="16"/>
                <w:szCs w:val="16"/>
                <w:lang w:val="en-US" w:eastAsia="ru-RU"/>
              </w:rPr>
            </w:pPr>
          </w:p>
        </w:tc>
      </w:tr>
    </w:tbl>
    <w:p w14:paraId="5E4EEF73" w14:textId="77777777" w:rsidR="00972B3C" w:rsidRPr="00A05F0F" w:rsidRDefault="00972B3C" w:rsidP="00972B3C">
      <w:pPr>
        <w:autoSpaceDE w:val="0"/>
        <w:autoSpaceDN w:val="0"/>
        <w:rPr>
          <w:b/>
          <w:bCs/>
          <w:noProof w:val="0"/>
          <w:sz w:val="16"/>
          <w:szCs w:val="16"/>
          <w:u w:val="single"/>
          <w:lang w:val="en-US" w:eastAsia="ru-RU"/>
        </w:rPr>
      </w:pPr>
      <w:r w:rsidRPr="00A05F0F">
        <w:rPr>
          <w:b/>
          <w:bCs/>
          <w:noProof w:val="0"/>
          <w:sz w:val="16"/>
          <w:szCs w:val="16"/>
          <w:lang w:val="en-US" w:eastAsia="ru-RU"/>
        </w:rPr>
        <w:tab/>
      </w:r>
      <w:r w:rsidRPr="00A05F0F">
        <w:rPr>
          <w:b/>
          <w:bCs/>
          <w:noProof w:val="0"/>
          <w:sz w:val="16"/>
          <w:szCs w:val="16"/>
          <w:lang w:val="en-US" w:eastAsia="ru-RU"/>
        </w:rPr>
        <w:tab/>
      </w:r>
      <w:r w:rsidRPr="00A05F0F">
        <w:rPr>
          <w:b/>
          <w:bCs/>
          <w:noProof w:val="0"/>
          <w:sz w:val="16"/>
          <w:szCs w:val="16"/>
          <w:lang w:val="en-US" w:eastAsia="ru-RU"/>
        </w:rPr>
        <w:tab/>
      </w:r>
      <w:proofErr w:type="spellStart"/>
      <w:r w:rsidRPr="00A05F0F">
        <w:rPr>
          <w:b/>
          <w:bCs/>
          <w:noProof w:val="0"/>
          <w:sz w:val="16"/>
          <w:szCs w:val="16"/>
          <w:u w:val="single"/>
          <w:lang w:val="en-US" w:eastAsia="ru-RU"/>
        </w:rPr>
        <w:t>Utilaje</w:t>
      </w:r>
      <w:proofErr w:type="spellEnd"/>
      <w:r w:rsidRPr="00A05F0F">
        <w:rPr>
          <w:b/>
          <w:bCs/>
          <w:noProof w:val="0"/>
          <w:sz w:val="16"/>
          <w:szCs w:val="16"/>
          <w:u w:val="single"/>
          <w:lang w:val="en-US" w:eastAsia="ru-RU"/>
        </w:rPr>
        <w:t xml:space="preserve"> de </w:t>
      </w:r>
      <w:proofErr w:type="spellStart"/>
      <w:r w:rsidRPr="00A05F0F">
        <w:rPr>
          <w:b/>
          <w:bCs/>
          <w:noProof w:val="0"/>
          <w:sz w:val="16"/>
          <w:szCs w:val="16"/>
          <w:u w:val="single"/>
          <w:lang w:val="en-US" w:eastAsia="ru-RU"/>
        </w:rPr>
        <w:t>construc</w:t>
      </w:r>
      <w:proofErr w:type="spellEnd"/>
      <w:r w:rsidRPr="00A05F0F">
        <w:rPr>
          <w:b/>
          <w:bCs/>
          <w:noProof w:val="0"/>
          <w:sz w:val="16"/>
          <w:szCs w:val="16"/>
          <w:u w:val="single"/>
          <w:lang w:eastAsia="ru-RU"/>
        </w:rPr>
        <w:t>ţii</w:t>
      </w:r>
      <w:r w:rsidRPr="00A05F0F">
        <w:rPr>
          <w:b/>
          <w:bCs/>
          <w:noProof w:val="0"/>
          <w:sz w:val="16"/>
          <w:szCs w:val="16"/>
          <w:u w:val="single"/>
          <w:lang w:val="en-US" w:eastAsia="ru-RU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972B3C" w:rsidRPr="00A05F0F" w14:paraId="24232AF0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503BE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AD584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1F9358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64A016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5E556B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1,32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FFB327" w14:textId="2F54DB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88AB5E" w14:textId="0D0C6394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1AB80C64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30157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C763BC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4A0A5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A05F0F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7AE29F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A05F0F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54F143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A05F0F">
              <w:rPr>
                <w:noProof w:val="0"/>
                <w:sz w:val="22"/>
                <w:szCs w:val="22"/>
                <w:lang w:val="en-US" w:eastAsia="ru-RU"/>
              </w:rPr>
              <w:t>0,88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B868C9" w14:textId="352DE4DA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98D1DD" w14:textId="65742EA2" w:rsidR="00972B3C" w:rsidRPr="00A05F0F" w:rsidRDefault="00972B3C" w:rsidP="00972B3C">
            <w:pPr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</w:p>
        </w:tc>
      </w:tr>
      <w:tr w:rsidR="00972B3C" w:rsidRPr="00A05F0F" w14:paraId="165AE89D" w14:textId="77777777" w:rsidTr="00FF085F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00A9B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63B193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A0495E" w14:textId="77777777" w:rsidR="00972B3C" w:rsidRPr="00A05F0F" w:rsidRDefault="00972B3C" w:rsidP="00972B3C">
            <w:pPr>
              <w:autoSpaceDE w:val="0"/>
              <w:autoSpaceDN w:val="0"/>
              <w:jc w:val="right"/>
              <w:rPr>
                <w:b/>
                <w:bCs/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Total </w:t>
            </w:r>
            <w:proofErr w:type="spellStart"/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utilaje</w:t>
            </w:r>
            <w:proofErr w:type="spellEnd"/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construc</w:t>
            </w:r>
            <w:proofErr w:type="spellEnd"/>
            <w:r w:rsidRPr="00A05F0F">
              <w:rPr>
                <w:b/>
                <w:bCs/>
                <w:noProof w:val="0"/>
                <w:sz w:val="16"/>
                <w:szCs w:val="16"/>
                <w:lang w:eastAsia="ru-RU"/>
              </w:rPr>
              <w:t>ţ</w:t>
            </w:r>
            <w:r w:rsidRPr="00A05F0F">
              <w:rPr>
                <w:b/>
                <w:bCs/>
                <w:noProof w:val="0"/>
                <w:sz w:val="16"/>
                <w:szCs w:val="16"/>
                <w:lang w:val="en-US" w:eastAsia="ru-RU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2B636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905DF9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71FC36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E58CE5" w14:textId="3CB15D88" w:rsidR="00972B3C" w:rsidRPr="00A05F0F" w:rsidRDefault="00972B3C" w:rsidP="00972B3C">
            <w:pPr>
              <w:autoSpaceDE w:val="0"/>
              <w:autoSpaceDN w:val="0"/>
              <w:jc w:val="right"/>
              <w:rPr>
                <w:b/>
                <w:bCs/>
                <w:noProof w:val="0"/>
                <w:sz w:val="16"/>
                <w:szCs w:val="16"/>
                <w:lang w:val="en-US" w:eastAsia="ru-RU"/>
              </w:rPr>
            </w:pPr>
          </w:p>
        </w:tc>
      </w:tr>
    </w:tbl>
    <w:p w14:paraId="389A8416" w14:textId="77777777" w:rsidR="00972B3C" w:rsidRPr="00A05F0F" w:rsidRDefault="00972B3C" w:rsidP="00972B3C">
      <w:pPr>
        <w:autoSpaceDE w:val="0"/>
        <w:autoSpaceDN w:val="0"/>
        <w:rPr>
          <w:noProof w:val="0"/>
          <w:sz w:val="16"/>
          <w:szCs w:val="16"/>
          <w:lang w:val="en-US" w:eastAsia="ru-RU"/>
        </w:rPr>
      </w:pPr>
      <w:r w:rsidRPr="00A05F0F">
        <w:rPr>
          <w:noProof w:val="0"/>
          <w:sz w:val="16"/>
          <w:szCs w:val="16"/>
          <w:lang w:val="en-US" w:eastAsia="ru-RU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972B3C" w:rsidRPr="00A05F0F" w14:paraId="11AC7E8A" w14:textId="77777777" w:rsidTr="00FF085F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1ACA0A8C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4036C6F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263B46B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0D3B65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4AC7952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7B6FA49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972B3C" w:rsidRPr="00A05F0F" w14:paraId="48FA8D8F" w14:textId="77777777" w:rsidTr="00FF08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7F3A9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F69CA0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E378B3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  <w:r w:rsidRPr="00A05F0F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A05F0F">
              <w:rPr>
                <w:noProof w:val="0"/>
                <w:sz w:val="16"/>
                <w:szCs w:val="16"/>
                <w:lang w:val="ru-RU" w:eastAsia="ru-RU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9A24F3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88416B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424FC1" w14:textId="7B5DF82E" w:rsidR="00972B3C" w:rsidRPr="00A05F0F" w:rsidRDefault="00972B3C" w:rsidP="00972B3C">
            <w:pPr>
              <w:autoSpaceDE w:val="0"/>
              <w:autoSpaceDN w:val="0"/>
              <w:ind w:hanging="111"/>
              <w:jc w:val="right"/>
              <w:rPr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972B3C" w:rsidRPr="00A05F0F" w14:paraId="51A62746" w14:textId="77777777" w:rsidTr="00FF08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1576BF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796863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en-US" w:eastAsia="ru-RU"/>
              </w:rPr>
            </w:pPr>
            <w:r w:rsidRPr="00A05F0F">
              <w:rPr>
                <w:noProof w:val="0"/>
                <w:sz w:val="16"/>
                <w:szCs w:val="16"/>
                <w:lang w:val="en-US" w:eastAsia="ru-RU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6602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  <w:r w:rsidRPr="00A05F0F">
              <w:rPr>
                <w:noProof w:val="0"/>
                <w:sz w:val="16"/>
                <w:szCs w:val="16"/>
                <w:lang w:val="ru-RU" w:eastAsia="ru-RU"/>
              </w:rPr>
              <w:t>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C29461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2FE2A" w14:textId="77777777" w:rsidR="00972B3C" w:rsidRPr="00A05F0F" w:rsidRDefault="00972B3C" w:rsidP="00972B3C">
            <w:pPr>
              <w:autoSpaceDE w:val="0"/>
              <w:autoSpaceDN w:val="0"/>
              <w:rPr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9D828D" w14:textId="5F06EB61" w:rsidR="00972B3C" w:rsidRPr="00A05F0F" w:rsidRDefault="00972B3C" w:rsidP="00972B3C">
            <w:pPr>
              <w:autoSpaceDE w:val="0"/>
              <w:autoSpaceDN w:val="0"/>
              <w:ind w:hanging="111"/>
              <w:jc w:val="right"/>
              <w:rPr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972B3C" w:rsidRPr="00972B3C" w14:paraId="024F053E" w14:textId="77777777" w:rsidTr="00FF085F"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3D9047" w14:textId="77777777" w:rsidR="00972B3C" w:rsidRPr="00972B3C" w:rsidRDefault="00972B3C" w:rsidP="00972B3C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4EA8E" w14:textId="77777777" w:rsidR="00972B3C" w:rsidRPr="00972B3C" w:rsidRDefault="00972B3C" w:rsidP="00972B3C">
            <w:pPr>
              <w:autoSpaceDE w:val="0"/>
              <w:autoSpaceDN w:val="0"/>
              <w:rPr>
                <w:noProof w:val="0"/>
                <w:lang w:val="ru-RU" w:eastAsia="ru-RU"/>
              </w:rPr>
            </w:pPr>
            <w:r w:rsidRPr="00972B3C">
              <w:rPr>
                <w:b/>
                <w:bCs/>
                <w:noProof w:val="0"/>
                <w:lang w:val="en-US" w:eastAsia="ru-RU"/>
              </w:rPr>
              <w:t>Total</w:t>
            </w:r>
            <w:r w:rsidRPr="00972B3C">
              <w:rPr>
                <w:b/>
                <w:bCs/>
                <w:noProof w:val="0"/>
                <w:lang w:val="ru-RU" w:eastAsia="ru-RU"/>
              </w:rPr>
              <w:t xml:space="preserve"> </w:t>
            </w:r>
            <w:proofErr w:type="spellStart"/>
            <w:r w:rsidRPr="00972B3C">
              <w:rPr>
                <w:b/>
                <w:bCs/>
                <w:noProof w:val="0"/>
                <w:lang w:val="en-US" w:eastAsia="ru-RU"/>
              </w:rPr>
              <w:t>deviz</w:t>
            </w:r>
            <w:proofErr w:type="spellEnd"/>
            <w:r w:rsidRPr="00972B3C">
              <w:rPr>
                <w:b/>
                <w:bCs/>
                <w:noProof w:val="0"/>
                <w:lang w:val="ru-RU" w:eastAsia="ru-RU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371FAD" w14:textId="77777777" w:rsidR="00972B3C" w:rsidRPr="00972B3C" w:rsidRDefault="00972B3C" w:rsidP="00972B3C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C724BD" w14:textId="77777777" w:rsidR="00972B3C" w:rsidRPr="00972B3C" w:rsidRDefault="00972B3C" w:rsidP="00972B3C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D927ED" w14:textId="77777777" w:rsidR="00972B3C" w:rsidRPr="00972B3C" w:rsidRDefault="00972B3C" w:rsidP="00972B3C">
            <w:pPr>
              <w:autoSpaceDE w:val="0"/>
              <w:autoSpaceDN w:val="0"/>
              <w:rPr>
                <w:noProof w:val="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D6A98" w14:textId="2780CD05" w:rsidR="00972B3C" w:rsidRPr="00972B3C" w:rsidRDefault="00972B3C" w:rsidP="00972B3C">
            <w:pPr>
              <w:autoSpaceDE w:val="0"/>
              <w:autoSpaceDN w:val="0"/>
              <w:ind w:hanging="111"/>
              <w:jc w:val="right"/>
              <w:rPr>
                <w:b/>
                <w:bCs/>
                <w:noProof w:val="0"/>
                <w:lang w:val="ru-RU" w:eastAsia="ru-RU"/>
              </w:rPr>
            </w:pPr>
          </w:p>
        </w:tc>
      </w:tr>
    </w:tbl>
    <w:p w14:paraId="2C88BB98" w14:textId="77777777" w:rsidR="00972B3C" w:rsidRPr="00972B3C" w:rsidRDefault="00972B3C" w:rsidP="00972B3C">
      <w:pPr>
        <w:autoSpaceDE w:val="0"/>
        <w:autoSpaceDN w:val="0"/>
        <w:jc w:val="center"/>
        <w:rPr>
          <w:noProof w:val="0"/>
          <w:sz w:val="28"/>
          <w:szCs w:val="28"/>
          <w:lang w:val="ru-RU" w:eastAsia="ru-RU"/>
        </w:rPr>
      </w:pPr>
    </w:p>
    <w:p w14:paraId="1491862C" w14:textId="77777777" w:rsidR="00972B3C" w:rsidRPr="00972B3C" w:rsidRDefault="00972B3C" w:rsidP="00972B3C">
      <w:pPr>
        <w:autoSpaceDE w:val="0"/>
        <w:autoSpaceDN w:val="0"/>
        <w:jc w:val="center"/>
        <w:rPr>
          <w:noProof w:val="0"/>
          <w:sz w:val="28"/>
          <w:szCs w:val="28"/>
          <w:lang w:val="ru-RU" w:eastAsia="ru-RU"/>
        </w:rPr>
      </w:pPr>
    </w:p>
    <w:p w14:paraId="308764BE" w14:textId="77777777" w:rsidR="00972B3C" w:rsidRPr="00972B3C" w:rsidRDefault="00972B3C" w:rsidP="00972B3C">
      <w:pPr>
        <w:autoSpaceDE w:val="0"/>
        <w:autoSpaceDN w:val="0"/>
        <w:rPr>
          <w:noProof w:val="0"/>
          <w:sz w:val="28"/>
          <w:szCs w:val="28"/>
          <w:lang w:val="ru-RU" w:eastAsia="ru-RU"/>
        </w:rPr>
      </w:pPr>
    </w:p>
    <w:p w14:paraId="55309208" w14:textId="77777777" w:rsidR="00972B3C" w:rsidRPr="00972B3C" w:rsidRDefault="00972B3C" w:rsidP="00972B3C">
      <w:pPr>
        <w:tabs>
          <w:tab w:val="left" w:pos="4786"/>
          <w:tab w:val="left" w:pos="10031"/>
        </w:tabs>
        <w:autoSpaceDE w:val="0"/>
        <w:autoSpaceDN w:val="0"/>
        <w:rPr>
          <w:noProof w:val="0"/>
          <w:lang w:val="en-US" w:eastAsia="ru-RU"/>
        </w:rPr>
      </w:pPr>
    </w:p>
    <w:p w14:paraId="435F21E9" w14:textId="77777777" w:rsidR="00972B3C" w:rsidRPr="00972B3C" w:rsidRDefault="00972B3C" w:rsidP="00972B3C">
      <w:pPr>
        <w:autoSpaceDE w:val="0"/>
        <w:autoSpaceDN w:val="0"/>
        <w:ind w:right="567"/>
        <w:jc w:val="right"/>
        <w:rPr>
          <w:rFonts w:eastAsia="MS Mincho"/>
          <w:noProof w:val="0"/>
          <w:sz w:val="22"/>
          <w:szCs w:val="22"/>
          <w:lang w:val="en-US" w:eastAsia="ja-JP"/>
        </w:rPr>
      </w:pPr>
      <w:proofErr w:type="spellStart"/>
      <w:r w:rsidRPr="00972B3C">
        <w:rPr>
          <w:rFonts w:eastAsia="MS Mincho"/>
          <w:noProof w:val="0"/>
          <w:sz w:val="22"/>
          <w:szCs w:val="22"/>
          <w:lang w:val="en-US" w:eastAsia="ja-JP"/>
        </w:rPr>
        <w:t>Formular</w:t>
      </w:r>
      <w:proofErr w:type="spellEnd"/>
      <w:r w:rsidRPr="00972B3C">
        <w:rPr>
          <w:rFonts w:eastAsia="MS Mincho"/>
          <w:noProof w:val="0"/>
          <w:sz w:val="22"/>
          <w:szCs w:val="22"/>
          <w:lang w:val="en-US" w:eastAsia="ja-JP"/>
        </w:rPr>
        <w:t xml:space="preserve"> Nr.5</w:t>
      </w:r>
    </w:p>
    <w:p w14:paraId="33A4BBCA" w14:textId="77777777" w:rsidR="00972B3C" w:rsidRPr="00972B3C" w:rsidRDefault="00972B3C" w:rsidP="00972B3C">
      <w:pPr>
        <w:tabs>
          <w:tab w:val="left" w:pos="4786"/>
          <w:tab w:val="left" w:pos="9923"/>
        </w:tabs>
        <w:autoSpaceDE w:val="0"/>
        <w:autoSpaceDN w:val="0"/>
        <w:ind w:right="567"/>
        <w:jc w:val="right"/>
        <w:rPr>
          <w:rFonts w:eastAsia="MS Mincho"/>
          <w:noProof w:val="0"/>
          <w:sz w:val="22"/>
          <w:szCs w:val="22"/>
          <w:lang w:val="en-US" w:eastAsia="ja-JP"/>
        </w:rPr>
      </w:pPr>
      <w:proofErr w:type="spellStart"/>
      <w:r w:rsidRPr="00972B3C">
        <w:rPr>
          <w:rFonts w:eastAsia="MS Mincho"/>
          <w:noProof w:val="0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972B3C" w:rsidRPr="00972B3C" w14:paraId="5E1A139C" w14:textId="77777777" w:rsidTr="00FF085F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6539D029" w14:textId="744FFAE3" w:rsidR="000E7364" w:rsidRPr="008748FD" w:rsidRDefault="00972B3C" w:rsidP="000E7364">
            <w:pPr>
              <w:autoSpaceDE w:val="0"/>
              <w:autoSpaceDN w:val="0"/>
              <w:jc w:val="center"/>
              <w:rPr>
                <w:b/>
                <w:bCs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972B3C">
              <w:rPr>
                <w:rFonts w:eastAsia="MS Mincho"/>
                <w:b/>
                <w:bCs/>
                <w:noProof w:val="0"/>
                <w:sz w:val="26"/>
                <w:szCs w:val="26"/>
                <w:lang w:val="en-US" w:eastAsia="ja-JP"/>
              </w:rPr>
              <w:t>Obiect</w:t>
            </w:r>
            <w:proofErr w:type="spellEnd"/>
            <w:r w:rsidRPr="00972B3C">
              <w:rPr>
                <w:rFonts w:eastAsia="MS Mincho"/>
                <w:b/>
                <w:bCs/>
                <w:noProof w:val="0"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="000E7364">
              <w:rPr>
                <w:b/>
                <w:bCs/>
                <w:noProof w:val="0"/>
                <w:lang w:val="en-US" w:eastAsia="ru-RU"/>
              </w:rPr>
              <w:t>l</w:t>
            </w:r>
            <w:r w:rsidR="000E7364" w:rsidRPr="008748FD">
              <w:rPr>
                <w:b/>
                <w:bCs/>
                <w:noProof w:val="0"/>
                <w:lang w:val="en-US" w:eastAsia="ru-RU"/>
              </w:rPr>
              <w:t>ucrari</w:t>
            </w:r>
            <w:proofErr w:type="spellEnd"/>
            <w:r w:rsidR="000E7364" w:rsidRPr="008748FD">
              <w:rPr>
                <w:b/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="000E7364" w:rsidRPr="008748FD">
              <w:rPr>
                <w:b/>
                <w:bCs/>
                <w:noProof w:val="0"/>
                <w:lang w:val="en-US" w:eastAsia="ru-RU"/>
              </w:rPr>
              <w:t>reparatie</w:t>
            </w:r>
            <w:proofErr w:type="spellEnd"/>
            <w:r w:rsidR="000E7364"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r w:rsidR="000E7364">
              <w:rPr>
                <w:b/>
                <w:bCs/>
                <w:noProof w:val="0"/>
                <w:lang w:val="en-US" w:eastAsia="ru-RU"/>
              </w:rPr>
              <w:t>a re</w:t>
            </w:r>
            <w:r w:rsidR="000E7364">
              <w:rPr>
                <w:b/>
                <w:bCs/>
                <w:noProof w:val="0"/>
                <w:lang w:eastAsia="ru-RU"/>
              </w:rPr>
              <w:t xml:space="preserve">țelelor electrice interne </w:t>
            </w:r>
          </w:p>
          <w:p w14:paraId="51C50D8C" w14:textId="75F39985" w:rsidR="00972B3C" w:rsidRPr="00717E2B" w:rsidRDefault="000E7364" w:rsidP="000E7364">
            <w:pPr>
              <w:autoSpaceDE w:val="0"/>
              <w:autoSpaceDN w:val="0"/>
              <w:rPr>
                <w:rFonts w:eastAsia="MS Mincho"/>
                <w:b/>
                <w:bCs/>
                <w:noProof w:val="0"/>
                <w:sz w:val="26"/>
                <w:szCs w:val="26"/>
                <w:lang w:val="en-US" w:eastAsia="ja-JP"/>
              </w:rPr>
            </w:pPr>
            <w:proofErr w:type="spellStart"/>
            <w:proofErr w:type="gramStart"/>
            <w:r>
              <w:rPr>
                <w:b/>
                <w:bCs/>
                <w:noProof w:val="0"/>
                <w:lang w:val="en-US" w:eastAsia="ru-RU"/>
              </w:rPr>
              <w:t>în</w:t>
            </w:r>
            <w:proofErr w:type="spellEnd"/>
            <w:proofErr w:type="gram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Liceul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Teoretic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"M.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Eminescu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" str.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Tarmului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1B, sat.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Corjova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raionul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Dubasari</w:t>
            </w:r>
            <w:proofErr w:type="spellEnd"/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0FA5938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6"/>
                <w:szCs w:val="26"/>
                <w:lang w:val="en-US" w:eastAsia="ja-JP"/>
              </w:rPr>
            </w:pPr>
            <w:proofErr w:type="spellStart"/>
            <w:r w:rsidRPr="00972B3C">
              <w:rPr>
                <w:rFonts w:eastAsia="MS Mincho"/>
                <w:b/>
                <w:bCs/>
                <w:noProof w:val="0"/>
                <w:lang w:val="en-US" w:eastAsia="ja-JP"/>
              </w:rPr>
              <w:t>Investitor</w:t>
            </w:r>
            <w:proofErr w:type="spellEnd"/>
            <w:r w:rsidRPr="00972B3C">
              <w:rPr>
                <w:rFonts w:eastAsia="MS Mincho"/>
                <w:noProof w:val="0"/>
                <w:lang w:val="ru-RU" w:eastAsia="ja-JP"/>
              </w:rPr>
              <w:t xml:space="preserve"> </w:t>
            </w:r>
          </w:p>
        </w:tc>
      </w:tr>
    </w:tbl>
    <w:p w14:paraId="296F38E4" w14:textId="77777777" w:rsidR="00972B3C" w:rsidRPr="00972B3C" w:rsidRDefault="00972B3C" w:rsidP="00972B3C">
      <w:pPr>
        <w:autoSpaceDE w:val="0"/>
        <w:autoSpaceDN w:val="0"/>
        <w:ind w:right="425"/>
        <w:jc w:val="center"/>
        <w:rPr>
          <w:rFonts w:eastAsia="MS Mincho"/>
          <w:b/>
          <w:bCs/>
          <w:noProof w:val="0"/>
          <w:sz w:val="32"/>
          <w:szCs w:val="32"/>
          <w:lang w:val="en-US" w:eastAsia="ja-JP"/>
        </w:rPr>
      </w:pPr>
      <w:r w:rsidRPr="00972B3C">
        <w:rPr>
          <w:rFonts w:eastAsia="MS Mincho"/>
          <w:b/>
          <w:bCs/>
          <w:noProof w:val="0"/>
          <w:sz w:val="32"/>
          <w:szCs w:val="32"/>
          <w:lang w:val="en-US" w:eastAsia="ja-JP"/>
        </w:rPr>
        <w:t>Catalog de pre</w:t>
      </w:r>
      <w:r w:rsidRPr="00972B3C">
        <w:rPr>
          <w:rFonts w:eastAsia="MS Mincho"/>
          <w:b/>
          <w:bCs/>
          <w:noProof w:val="0"/>
          <w:sz w:val="32"/>
          <w:szCs w:val="32"/>
          <w:lang w:eastAsia="ja-JP"/>
        </w:rPr>
        <w:t>ţuri unitare pentru obiectul</w:t>
      </w:r>
      <w:r w:rsidRPr="00972B3C">
        <w:rPr>
          <w:rFonts w:eastAsia="MS Mincho"/>
          <w:b/>
          <w:bCs/>
          <w:noProof w:val="0"/>
          <w:sz w:val="32"/>
          <w:szCs w:val="32"/>
          <w:lang w:val="en-US" w:eastAsia="ja-JP"/>
        </w:rPr>
        <w:t xml:space="preserve"> </w:t>
      </w:r>
    </w:p>
    <w:p w14:paraId="2AE647EA" w14:textId="77777777" w:rsidR="00972B3C" w:rsidRPr="00972B3C" w:rsidRDefault="00972B3C" w:rsidP="00972B3C">
      <w:pPr>
        <w:autoSpaceDE w:val="0"/>
        <w:autoSpaceDN w:val="0"/>
        <w:ind w:right="425"/>
        <w:jc w:val="center"/>
        <w:rPr>
          <w:rFonts w:eastAsia="MS Mincho"/>
          <w:b/>
          <w:bCs/>
          <w:noProof w:val="0"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972B3C" w:rsidRPr="00972B3C" w14:paraId="5DA24E5F" w14:textId="77777777" w:rsidTr="00FF085F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F61A19D" w14:textId="77777777" w:rsidR="00972B3C" w:rsidRPr="00972B3C" w:rsidRDefault="00972B3C" w:rsidP="00972B3C">
            <w:pPr>
              <w:autoSpaceDE w:val="0"/>
              <w:autoSpaceDN w:val="0"/>
              <w:ind w:right="-108"/>
              <w:jc w:val="center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№</w:t>
            </w:r>
          </w:p>
          <w:p w14:paraId="3F81FA6C" w14:textId="77777777" w:rsidR="00972B3C" w:rsidRPr="00972B3C" w:rsidRDefault="00972B3C" w:rsidP="00972B3C">
            <w:pPr>
              <w:autoSpaceDE w:val="0"/>
              <w:autoSpaceDN w:val="0"/>
              <w:ind w:right="-108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proofErr w:type="spellStart"/>
            <w:proofErr w:type="gramStart"/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870DAC5" w14:textId="77777777" w:rsidR="00972B3C" w:rsidRPr="00972B3C" w:rsidRDefault="00972B3C" w:rsidP="00972B3C">
            <w:pPr>
              <w:autoSpaceDE w:val="0"/>
              <w:autoSpaceDN w:val="0"/>
              <w:ind w:left="-120" w:right="-108"/>
              <w:jc w:val="center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eastAsia="ja-JP"/>
              </w:rPr>
              <w:t>Simbol</w:t>
            </w:r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 xml:space="preserve"> </w:t>
            </w:r>
            <w:r w:rsidRPr="00972B3C">
              <w:rPr>
                <w:rFonts w:eastAsia="MS Mincho"/>
                <w:noProof w:val="0"/>
                <w:sz w:val="16"/>
                <w:szCs w:val="16"/>
                <w:lang w:eastAsia="ja-JP"/>
              </w:rPr>
              <w:t>norme</w:t>
            </w:r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 xml:space="preserve"> </w:t>
            </w:r>
            <w:r w:rsidRPr="00972B3C">
              <w:rPr>
                <w:rFonts w:eastAsia="MS Mincho"/>
                <w:noProof w:val="0"/>
                <w:sz w:val="16"/>
                <w:szCs w:val="16"/>
                <w:lang w:eastAsia="ja-JP"/>
              </w:rPr>
              <w:t xml:space="preserve">şi Cod </w:t>
            </w:r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 xml:space="preserve"> </w:t>
            </w:r>
            <w:r w:rsidRPr="00972B3C">
              <w:rPr>
                <w:rFonts w:eastAsia="MS Mincho"/>
                <w:noProof w:val="0"/>
                <w:sz w:val="16"/>
                <w:szCs w:val="16"/>
                <w:lang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C85BA18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140EE61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305D9E7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2854484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proofErr w:type="spellStart"/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>Valoare</w:t>
            </w:r>
            <w:proofErr w:type="spellEnd"/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>, lei</w:t>
            </w:r>
          </w:p>
        </w:tc>
      </w:tr>
      <w:tr w:rsidR="00972B3C" w:rsidRPr="00972B3C" w14:paraId="4399D466" w14:textId="77777777" w:rsidTr="00FF085F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6A58B39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7DAD517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12D7C7D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90DBCE5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F149634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3D309DA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eastAsia="ja-JP"/>
              </w:rPr>
              <w:t>Pe unitate de măsură</w:t>
            </w:r>
          </w:p>
          <w:p w14:paraId="022DDC8C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4728D26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>Total</w:t>
            </w:r>
          </w:p>
          <w:p w14:paraId="299DBDAE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>—————</w:t>
            </w:r>
          </w:p>
          <w:p w14:paraId="238282A5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 xml:space="preserve">incl. </w:t>
            </w:r>
            <w:proofErr w:type="spellStart"/>
            <w:r w:rsidRPr="00972B3C"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  <w:t>salariu</w:t>
            </w:r>
            <w:proofErr w:type="spellEnd"/>
          </w:p>
          <w:p w14:paraId="60DAC3E3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</w:tbl>
    <w:p w14:paraId="7F762D56" w14:textId="77777777" w:rsidR="00972B3C" w:rsidRPr="00972B3C" w:rsidRDefault="00972B3C" w:rsidP="00972B3C">
      <w:pPr>
        <w:autoSpaceDE w:val="0"/>
        <w:autoSpaceDN w:val="0"/>
        <w:rPr>
          <w:rFonts w:eastAsia="MS Mincho"/>
          <w:noProof w:val="0"/>
          <w:sz w:val="2"/>
          <w:szCs w:val="2"/>
          <w:lang w:val="en-US" w:eastAsia="ja-JP"/>
        </w:rPr>
      </w:pPr>
    </w:p>
    <w:tbl>
      <w:tblPr>
        <w:tblW w:w="10493" w:type="dxa"/>
        <w:tblInd w:w="-462" w:type="dxa"/>
        <w:tblLayout w:type="fixed"/>
        <w:tblLook w:val="0000" w:firstRow="0" w:lastRow="0" w:firstColumn="0" w:lastColumn="0" w:noHBand="0" w:noVBand="0"/>
      </w:tblPr>
      <w:tblGrid>
        <w:gridCol w:w="346"/>
        <w:gridCol w:w="363"/>
        <w:gridCol w:w="1418"/>
        <w:gridCol w:w="3005"/>
        <w:gridCol w:w="539"/>
        <w:gridCol w:w="1134"/>
        <w:gridCol w:w="1134"/>
        <w:gridCol w:w="1134"/>
        <w:gridCol w:w="1304"/>
        <w:gridCol w:w="116"/>
      </w:tblGrid>
      <w:tr w:rsidR="00972B3C" w:rsidRPr="00972B3C" w14:paraId="0062E7F8" w14:textId="77777777" w:rsidTr="00105DCF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B625BD" w14:textId="77777777" w:rsidR="00972B3C" w:rsidRPr="00972B3C" w:rsidRDefault="00972B3C" w:rsidP="00972B3C">
            <w:pPr>
              <w:autoSpaceDE w:val="0"/>
              <w:autoSpaceDN w:val="0"/>
              <w:ind w:right="-108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D2BA46" w14:textId="77777777" w:rsidR="00972B3C" w:rsidRPr="00972B3C" w:rsidRDefault="00972B3C" w:rsidP="00972B3C">
            <w:pPr>
              <w:autoSpaceDE w:val="0"/>
              <w:autoSpaceDN w:val="0"/>
              <w:ind w:left="-120" w:right="-108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40D797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9B6C43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9506DA" w14:textId="77777777" w:rsidR="00972B3C" w:rsidRPr="00972B3C" w:rsidRDefault="00972B3C" w:rsidP="00972B3C">
            <w:pPr>
              <w:autoSpaceDE w:val="0"/>
              <w:autoSpaceDN w:val="0"/>
              <w:ind w:left="-108" w:right="-108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B34C219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6</w:t>
            </w:r>
          </w:p>
        </w:tc>
        <w:tc>
          <w:tcPr>
            <w:tcW w:w="142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206F7F3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</w:t>
            </w:r>
          </w:p>
        </w:tc>
      </w:tr>
      <w:tr w:rsidR="00972B3C" w:rsidRPr="00972B3C" w14:paraId="27FB1095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69BB88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4C313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08E6EA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b/>
                <w:bCs/>
                <w:noProof w:val="0"/>
                <w:sz w:val="22"/>
                <w:szCs w:val="22"/>
                <w:lang w:val="en-US" w:eastAsia="ja-JP"/>
              </w:rPr>
            </w:pPr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 xml:space="preserve">1. </w:t>
            </w:r>
            <w:proofErr w:type="spellStart"/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>Lucrari</w:t>
            </w:r>
            <w:proofErr w:type="spellEnd"/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>de</w:t>
            </w:r>
            <w:proofErr w:type="spellEnd"/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>constructie</w:t>
            </w:r>
            <w:proofErr w:type="spellEnd"/>
          </w:p>
          <w:p w14:paraId="0A8F9A5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0D4B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C896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2A7A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8D54C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4D2E77D7" w14:textId="77777777" w:rsidTr="00105DC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B7E6BD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1BCCDB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  <w:t>RpEF23A</w:t>
            </w:r>
          </w:p>
          <w:p w14:paraId="548ED27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"/>
                <w:szCs w:val="2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2DD29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Demontari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corpuri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iluminat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orice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tip,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inclisiv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tijele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globurile</w:t>
            </w:r>
            <w:proofErr w:type="spellEnd"/>
          </w:p>
          <w:p w14:paraId="26F4A1C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F2E9B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BA596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2496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F15A6" w14:textId="4A9465B4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  <w:tr w:rsidR="00972B3C" w:rsidRPr="00972B3C" w14:paraId="32F21B43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B85A9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77DA0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7137010011520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F4E8F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Electrician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in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AD13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99B6E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AC7A04" w14:textId="5B1E8FA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D1C7FD" w14:textId="3A0E8C06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7A11F369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0CB7D4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F4F55D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75D73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E1812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7E4221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BBD2CA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927150" w14:textId="3E79F2D4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6FDA7598" w14:textId="77777777" w:rsidTr="00105DC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3EBD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6AA7B1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  <w:t>RpEE24A</w:t>
            </w:r>
          </w:p>
          <w:p w14:paraId="08AFE0F5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"/>
                <w:szCs w:val="2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55DE8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Demontarea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aparatelor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electrice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curent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tari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: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intrerupatoare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prize</w:t>
            </w:r>
          </w:p>
          <w:p w14:paraId="1F47FFB3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93126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F3E58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79102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EC5E4" w14:textId="67657DD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  <w:tr w:rsidR="00972B3C" w:rsidRPr="00972B3C" w14:paraId="2D177BF5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DE4A25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CF4615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7137010011520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C068E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Electrician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in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850E2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7CDCC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2E0292" w14:textId="0A8CE1E6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5A428" w14:textId="3B997E3E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4F1E0D06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B2F4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51CFB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9ABBB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1FDDE0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8FD362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D3DDB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2AB993" w14:textId="59C2F212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0B61B236" w14:textId="77777777" w:rsidTr="00105DC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E68A1A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4CE900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  <w:t>RpCU05I1</w:t>
            </w:r>
          </w:p>
          <w:p w14:paraId="0A9391E0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"/>
                <w:szCs w:val="2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4FEF01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Executarea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strapungerilor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conducte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tiranti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pereti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piatra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beton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armat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26 - 50 cm,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executarea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strapungerilor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mecanizat</w:t>
            </w:r>
            <w:proofErr w:type="spellEnd"/>
          </w:p>
          <w:p w14:paraId="4790CEC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9AB32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95D28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77FA8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9F37" w14:textId="26CD7B40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  <w:tr w:rsidR="00972B3C" w:rsidRPr="00972B3C" w14:paraId="138A0C13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E820E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D03504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7122050013400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8EC3CE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A782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01A22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57330A" w14:textId="34CBFEEE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4DD250" w14:textId="33FE1081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48A7D0D9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FDF38B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4EFA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9310060019920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1A3FBD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Muncitor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deservire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C3BDC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126B0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5F785" w14:textId="3C29A9E0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C56B06" w14:textId="10FFB0AD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28F65804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03DE7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7B2A17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0A958A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179929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BA56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5C68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FDD58D" w14:textId="2566C5BA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5867B662" w14:textId="77777777" w:rsidTr="00105DC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B6A79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504F5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  <w:t>RpCU07B</w:t>
            </w:r>
          </w:p>
          <w:p w14:paraId="0A009CF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"/>
                <w:szCs w:val="2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9279D5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Matarea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golurilor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pereti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cu mortar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ciment-var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dupa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instalatii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consolidari</w:t>
            </w:r>
            <w:proofErr w:type="spellEnd"/>
          </w:p>
          <w:p w14:paraId="1258D2D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E7D77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030DE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FB18D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B4FB" w14:textId="72BC31C1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  <w:tr w:rsidR="00972B3C" w:rsidRPr="00972B3C" w14:paraId="7DCBA00E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CCA61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0CAE0D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7122050013400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7DFF91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2252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185450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7404E" w14:textId="4773685D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1AAF80" w14:textId="38CDBA5E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5A592B8E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8422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DCE5F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9310060019920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02D8F2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Muncitor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deservire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98BDE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76FD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B04D8" w14:textId="512EEEE9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55959A" w14:textId="317784D0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6AC05B33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E8D50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4163B4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2651122100402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ADB6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Ciment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metalurgic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cu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adaosuri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M 30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saci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F4D7D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C9D2A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16052F" w14:textId="0A2E810E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1CD5D" w14:textId="10904833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65AE4B8C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79B7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93888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1421102200513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8B54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Nisip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sortat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nespalat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riu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lacuri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F144C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A879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09FD8" w14:textId="36709521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B10234" w14:textId="3519B63A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37BF53C9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951EB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C818AF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2652102100713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67F959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Var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pasta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D583E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21415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910F7" w14:textId="1B36FDAF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4CBB6E" w14:textId="1815E676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02C75CB4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FE244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C2A4F7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4100116202818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3F642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Apa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mortare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betoane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F236D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2F781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E6F4E" w14:textId="7A05DA81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A0ED95" w14:textId="27AEDA9F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7156340A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C044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C51E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2952270003817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5E503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Malaxor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mortar de 200 L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actionat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97879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F8FE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05182" w14:textId="05B7AE60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D3B1BB" w14:textId="4D9C7169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39637E3B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174D0F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401CD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2922140006703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60F01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Macara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fereastra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0,0015 MN (0,15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tf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A8B2E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AA3A2E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6C1B7" w14:textId="662A701D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C25C81" w14:textId="72A95B8F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7AE5D473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EE6E35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06B9C0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0D410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A4576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BB0D34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62921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94BB65" w14:textId="051BE96C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32C06D81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1439E9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FE7C7B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FA568B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b/>
                <w:bCs/>
                <w:noProof w:val="0"/>
                <w:sz w:val="22"/>
                <w:szCs w:val="22"/>
                <w:lang w:val="en-US" w:eastAsia="ja-JP"/>
              </w:rPr>
            </w:pPr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 xml:space="preserve">2. </w:t>
            </w:r>
            <w:proofErr w:type="spellStart"/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>Montare</w:t>
            </w:r>
            <w:proofErr w:type="spellEnd"/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972B3C">
              <w:rPr>
                <w:rFonts w:eastAsia="MS Mincho"/>
                <w:b/>
                <w:bCs/>
                <w:noProof w:val="0"/>
                <w:sz w:val="22"/>
                <w:szCs w:val="22"/>
                <w:lang w:val="ru-RU" w:eastAsia="ja-JP"/>
              </w:rPr>
              <w:t>utilaj</w:t>
            </w:r>
            <w:proofErr w:type="spellEnd"/>
          </w:p>
          <w:p w14:paraId="4FD706D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2F032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807B1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F10F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0BAB89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20404ACF" w14:textId="77777777" w:rsidTr="00105DC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5B35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2D393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  <w:t>RpEF01B</w:t>
            </w:r>
          </w:p>
          <w:p w14:paraId="3FF9BAF1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"/>
                <w:szCs w:val="2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858B09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Montarea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corpurilor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iluminat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plafon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perete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complet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echipate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 (Corp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iluminat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595*595mm,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inclusic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4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becuri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Led,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montate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aparent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tavan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52W, 6500K,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corp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aluminiu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, 4100Lm)</w:t>
            </w:r>
          </w:p>
          <w:p w14:paraId="2033D02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559FB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9EF03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3379C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23536" w14:textId="1AD68265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  <w:tr w:rsidR="00972B3C" w:rsidRPr="00972B3C" w14:paraId="0B3ACBAC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82BA25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BFA3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7137010011520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2A71C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Electrician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in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5BFE3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467C9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E61C3" w14:textId="03B91A8A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94438" w14:textId="32550BF9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334657E6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A4493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99CAF9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2875274400501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CA64C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Corp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iluminat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595*595mm,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inclusic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4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becuri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Led,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montate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aparent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tavan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52W, 6500K,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corp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aluminiu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, 4100Lm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4846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8589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1C0F72" w14:textId="65379915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8959C9" w14:textId="6F3BD3C1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785BF4F8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A6F144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287F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3162165107229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A69C11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Baldachin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metalic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mascare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legatura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BE1EC2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E9F3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1ED74B" w14:textId="7FD6DE0D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36620B" w14:textId="20F8B224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272FB2B2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D1B80A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8E51D7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2875272700047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E688D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Cirlig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plafon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corp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iluminat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1C4A8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637C7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AA2118" w14:textId="47F9F250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C45CFA" w14:textId="711183CB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3FBC9F99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E72244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1A6F1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547F0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56F99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6F6E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AF03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6DF77F" w14:textId="5AD1D2BC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273D5449" w14:textId="77777777" w:rsidTr="00105DC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438FF7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F6D95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  <w:t>RpEE01A</w:t>
            </w:r>
          </w:p>
          <w:p w14:paraId="7CFC9394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"/>
                <w:szCs w:val="2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B67EB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Montarea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interupatoarelor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unipolare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bipolare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10-25 A,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constructie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normala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impermeabile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etanse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carcasa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aminoplast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bachelita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metalica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portelan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montate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ingropat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aparent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dibluri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lemn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plastic,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racordate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la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conductori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cupru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aluminiu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(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Intrerupator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dublu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IP45)</w:t>
            </w:r>
          </w:p>
          <w:p w14:paraId="74280653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781CF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BB78A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D2510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B3281" w14:textId="3E8E50D0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  <w:tr w:rsidR="00972B3C" w:rsidRPr="00972B3C" w14:paraId="746EFD5E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D72AB1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DAEA7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7137010011520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721B4D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Electrician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in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E42A0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9EABF2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7491F" w14:textId="5E52085E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CD472" w14:textId="74BEFF38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23273137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FAE4F9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2F1EF8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1111000100024-1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C3C2E5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Intrerupator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dublu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IP45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18AAD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02B91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742B7F" w14:textId="0E4F2256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B58E76" w14:textId="0C17F643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3B3BDE2B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97D7A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834B9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2811236311002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B72F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Doze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aparate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87A00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128B33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303E2" w14:textId="4957AD75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68E593" w14:textId="0CE5075A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0675D615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C6E015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8F2B8B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1711317306661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649E3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Bumbac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de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D8ADD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534B9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D48163" w14:textId="7E4A169C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48742" w14:textId="1345F80F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568539C9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A294B4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2FBC9F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2653102100830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3E3BA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Ipsos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constructii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40061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F70B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3F07B" w14:textId="22C3A10D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2D438D" w14:textId="7B52639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7B79D9AE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06B6E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A302F9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B5E280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F0C62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4AFB2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28C37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1A13E3" w14:textId="460639AD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0BA5D001" w14:textId="77777777" w:rsidTr="00105DC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0EFD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1D8F87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  <w:t>RpEA09A</w:t>
            </w:r>
          </w:p>
          <w:p w14:paraId="2A17FD05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"/>
                <w:szCs w:val="2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526D8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Montarea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elementelor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protectie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din material plastic,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aparent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perete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canale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pentru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mascarea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conductorilor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cablurilor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electrice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(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Cablu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canal PVC 12*12mm)</w:t>
            </w:r>
          </w:p>
          <w:p w14:paraId="76409D2C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A859D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4AFC8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833AB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183F" w14:textId="77DF8666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  <w:tr w:rsidR="00972B3C" w:rsidRPr="00972B3C" w14:paraId="7DF63486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2962CB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BFFAF0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7137010011520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0A7FF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Electrician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in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BD1BE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0A238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24F58" w14:textId="4442C080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AABBDF" w14:textId="5533EE1D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24C704BC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49E2B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8AEE21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2523156720028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DE408E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Cablu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canal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PVC 12*12mm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5F55E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EB82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9CD14C" w14:textId="58AAD10B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160B93" w14:textId="4FDFD2E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359AE316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0D5D5E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C3940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2051142950700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13735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Dibluri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CBF6D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884D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E5BC5" w14:textId="3ECD49E4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F35899" w14:textId="2C2266C4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6E373C09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06A66D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2B5880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2874115836660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EEE31E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Surub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cap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crestat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  L 3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8BCDB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FBAD3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F0638" w14:textId="491D2B5B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EE7CD2" w14:textId="64987DC0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5CBA2152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70481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449D9C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5F2DDC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F0FA2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7BB54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A5A8F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910002" w14:textId="7F151E84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972B3C" w:rsidRPr="00972B3C" w14:paraId="4A663AD6" w14:textId="77777777" w:rsidTr="00105DC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9D236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63ED61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</w:pPr>
            <w:r w:rsidRPr="00972B3C">
              <w:rPr>
                <w:rFonts w:eastAsia="MS Mincho"/>
                <w:noProof w:val="0"/>
                <w:sz w:val="18"/>
                <w:szCs w:val="18"/>
                <w:lang w:val="en-US" w:eastAsia="ja-JP"/>
              </w:rPr>
              <w:t>RpEB03C</w:t>
            </w:r>
          </w:p>
          <w:p w14:paraId="42965650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"/>
                <w:szCs w:val="2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7A1E1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Montarea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cordoanelor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cupru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cu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izolatie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PVC,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simbol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MYYM, cu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doua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trei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conductoare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cupru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ziduri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plafoane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tencuite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inclusiv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dozele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legaturile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in doze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executarea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santului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in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tencuiala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avind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sectiunea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(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Cablu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VVGng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3x1,5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mmp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)</w:t>
            </w:r>
          </w:p>
          <w:p w14:paraId="13E243B0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B61CB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3A50D" w14:textId="77777777" w:rsidR="00972B3C" w:rsidRPr="00A05F0F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FCAAC" w14:textId="77777777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18"/>
                <w:szCs w:val="18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F42E5" w14:textId="6840B3B3" w:rsidR="00972B3C" w:rsidRPr="00972B3C" w:rsidRDefault="00972B3C" w:rsidP="00972B3C">
            <w:pPr>
              <w:autoSpaceDE w:val="0"/>
              <w:autoSpaceDN w:val="0"/>
              <w:jc w:val="center"/>
              <w:rPr>
                <w:rFonts w:eastAsia="MS Mincho"/>
                <w:noProof w:val="0"/>
                <w:sz w:val="2"/>
                <w:szCs w:val="2"/>
                <w:lang w:val="en-US" w:eastAsia="ja-JP"/>
              </w:rPr>
            </w:pPr>
          </w:p>
        </w:tc>
      </w:tr>
      <w:tr w:rsidR="00972B3C" w:rsidRPr="00972B3C" w14:paraId="70E805B2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EBEFF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60E656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7137010011520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715FC3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Electrician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in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73929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h-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CC2B2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192F9" w14:textId="09664E10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903FB0" w14:textId="153ABCB6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0C2D1C5C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2F77CD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13A9F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1111000100033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6B84C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Cablu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VVGng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3x1,5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D1944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32DE88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1,05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FE6B7" w14:textId="49FF26DD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92D61E" w14:textId="34CD7B4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0F81DC34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A5B8A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A8F612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2811236311004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F4D47F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Doze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ramificatie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d=13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902AD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867F5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F91C49" w14:textId="1ED2587E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F0724" w14:textId="5C82BE7B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1149EFC3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E96E7E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4082B5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  <w:r w:rsidRPr="00972B3C"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  <w:t>2875276311724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E336A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Cleme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capsulate pt.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conductori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aluminiu</w:t>
            </w:r>
            <w:proofErr w:type="spellEnd"/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 xml:space="preserve"> 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4FA97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FE3CBB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en-US" w:eastAsia="ja-JP"/>
              </w:rPr>
              <w:t>0,25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CD5E2" w14:textId="4B7C258B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613FF" w14:textId="06998B28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en-US" w:eastAsia="ja-JP"/>
              </w:rPr>
            </w:pPr>
          </w:p>
        </w:tc>
      </w:tr>
      <w:tr w:rsidR="00972B3C" w:rsidRPr="00972B3C" w14:paraId="26AE4CDE" w14:textId="77777777" w:rsidTr="00105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7FC250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E52ED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D01C19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</w:pPr>
            <w:r w:rsidRPr="00A05F0F">
              <w:rPr>
                <w:rFonts w:eastAsia="MS Mincho"/>
                <w:i/>
                <w:iCs/>
                <w:noProof w:val="0"/>
                <w:sz w:val="22"/>
                <w:szCs w:val="22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D2C84A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 xml:space="preserve"> </w:t>
            </w:r>
            <w:proofErr w:type="spellStart"/>
            <w:r w:rsidRPr="00A05F0F"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ABD96" w14:textId="77777777" w:rsidR="00972B3C" w:rsidRPr="00A05F0F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22"/>
                <w:szCs w:val="22"/>
                <w:lang w:val="ru-RU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280353" w14:textId="77777777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146D35" w14:textId="74B91F2F" w:rsidR="00972B3C" w:rsidRPr="00972B3C" w:rsidRDefault="00972B3C" w:rsidP="00972B3C">
            <w:pPr>
              <w:autoSpaceDE w:val="0"/>
              <w:autoSpaceDN w:val="0"/>
              <w:rPr>
                <w:rFonts w:eastAsia="MS Mincho"/>
                <w:noProof w:val="0"/>
                <w:sz w:val="16"/>
                <w:szCs w:val="16"/>
                <w:lang w:val="ru-RU" w:eastAsia="ja-JP"/>
              </w:rPr>
            </w:pPr>
          </w:p>
        </w:tc>
      </w:tr>
      <w:tr w:rsidR="00105DCF" w:rsidRPr="00105DCF" w14:paraId="7D8B6FD2" w14:textId="77777777" w:rsidTr="00105DCF">
        <w:trPr>
          <w:gridBefore w:val="1"/>
          <w:gridAfter w:val="1"/>
          <w:wBefore w:w="346" w:type="dxa"/>
          <w:wAfter w:w="116" w:type="dxa"/>
        </w:trPr>
        <w:tc>
          <w:tcPr>
            <w:tcW w:w="478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1BB515E" w14:textId="77777777" w:rsidR="000E7364" w:rsidRPr="008748FD" w:rsidRDefault="000E7364" w:rsidP="000E7364">
            <w:pPr>
              <w:autoSpaceDE w:val="0"/>
              <w:autoSpaceDN w:val="0"/>
              <w:jc w:val="center"/>
              <w:rPr>
                <w:b/>
                <w:bCs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lastRenderedPageBreak/>
              <w:t>Lucrari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reparatie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r>
              <w:rPr>
                <w:b/>
                <w:bCs/>
                <w:noProof w:val="0"/>
                <w:lang w:val="en-US" w:eastAsia="ru-RU"/>
              </w:rPr>
              <w:t>a re</w:t>
            </w:r>
            <w:r>
              <w:rPr>
                <w:b/>
                <w:bCs/>
                <w:noProof w:val="0"/>
                <w:lang w:eastAsia="ru-RU"/>
              </w:rPr>
              <w:t xml:space="preserve">țelelor electrice interne </w:t>
            </w:r>
          </w:p>
          <w:p w14:paraId="705DED05" w14:textId="7A2D520B" w:rsidR="00105DCF" w:rsidRPr="00105DCF" w:rsidRDefault="000E7364" w:rsidP="000E7364">
            <w:pPr>
              <w:autoSpaceDE w:val="0"/>
              <w:autoSpaceDN w:val="0"/>
              <w:jc w:val="center"/>
              <w:rPr>
                <w:b/>
                <w:bCs/>
                <w:noProof w:val="0"/>
                <w:lang w:val="en-US" w:eastAsia="ru-RU"/>
              </w:rPr>
            </w:pPr>
            <w:proofErr w:type="spellStart"/>
            <w:proofErr w:type="gramStart"/>
            <w:r>
              <w:rPr>
                <w:b/>
                <w:bCs/>
                <w:noProof w:val="0"/>
                <w:lang w:val="en-US" w:eastAsia="ru-RU"/>
              </w:rPr>
              <w:t>în</w:t>
            </w:r>
            <w:proofErr w:type="spellEnd"/>
            <w:proofErr w:type="gram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Liceul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Teoretic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"M.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Eminescu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" str.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Tarmului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1B, sat.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Corjova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raionul</w:t>
            </w:r>
            <w:proofErr w:type="spellEnd"/>
            <w:r w:rsidRPr="008748FD">
              <w:rPr>
                <w:b/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8748FD">
              <w:rPr>
                <w:b/>
                <w:bCs/>
                <w:noProof w:val="0"/>
                <w:lang w:val="en-US" w:eastAsia="ru-RU"/>
              </w:rPr>
              <w:t>Dubasari</w:t>
            </w:r>
            <w:proofErr w:type="spellEnd"/>
          </w:p>
        </w:tc>
        <w:tc>
          <w:tcPr>
            <w:tcW w:w="52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E5ACF20" w14:textId="77777777" w:rsidR="00105DCF" w:rsidRPr="00105DCF" w:rsidRDefault="00105DCF" w:rsidP="00105DCF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Formular</w:t>
            </w:r>
            <w:proofErr w:type="spellEnd"/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Nr.7</w:t>
            </w:r>
          </w:p>
          <w:p w14:paraId="5CC8F7A2" w14:textId="77777777" w:rsidR="00105DCF" w:rsidRPr="00105DCF" w:rsidRDefault="00105DCF" w:rsidP="00105DCF">
            <w:pPr>
              <w:tabs>
                <w:tab w:val="left" w:pos="4786"/>
                <w:tab w:val="left" w:pos="10031"/>
              </w:tabs>
              <w:autoSpaceDE w:val="0"/>
              <w:autoSpaceDN w:val="0"/>
              <w:jc w:val="right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105DCF">
              <w:rPr>
                <w:noProof w:val="0"/>
                <w:sz w:val="16"/>
                <w:szCs w:val="16"/>
                <w:lang w:val="en-US" w:eastAsia="ru-RU"/>
              </w:rPr>
              <w:t>WinСmeta</w:t>
            </w:r>
            <w:proofErr w:type="spellEnd"/>
          </w:p>
          <w:p w14:paraId="24D0E91B" w14:textId="77777777" w:rsidR="00105DCF" w:rsidRPr="00105DCF" w:rsidRDefault="00105DCF" w:rsidP="00105DCF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40527841" w14:textId="77777777" w:rsidTr="00105DCF">
        <w:trPr>
          <w:gridBefore w:val="1"/>
          <w:gridAfter w:val="1"/>
          <w:wBefore w:w="346" w:type="dxa"/>
          <w:wAfter w:w="116" w:type="dxa"/>
        </w:trPr>
        <w:tc>
          <w:tcPr>
            <w:tcW w:w="47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4DC246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denumirea</w:t>
            </w:r>
            <w:proofErr w:type="spellEnd"/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obiectivului</w:t>
            </w:r>
            <w:proofErr w:type="spellEnd"/>
            <w:r w:rsidRPr="00105DCF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52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722E25A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</w:tbl>
    <w:p w14:paraId="36DC1C1F" w14:textId="77777777" w:rsidR="00105DCF" w:rsidRPr="00105DCF" w:rsidRDefault="00105DCF" w:rsidP="00105DCF">
      <w:pPr>
        <w:autoSpaceDE w:val="0"/>
        <w:autoSpaceDN w:val="0"/>
        <w:jc w:val="center"/>
        <w:rPr>
          <w:noProof w:val="0"/>
          <w:lang w:val="en-US" w:eastAsia="ru-RU"/>
        </w:rPr>
      </w:pPr>
      <w:proofErr w:type="gramStart"/>
      <w:r w:rsidRPr="00105DCF">
        <w:rPr>
          <w:b/>
          <w:bCs/>
          <w:noProof w:val="0"/>
          <w:sz w:val="40"/>
          <w:szCs w:val="40"/>
          <w:lang w:val="en-US" w:eastAsia="ru-RU"/>
        </w:rPr>
        <w:t>DEVIZ  LOCAL</w:t>
      </w:r>
      <w:proofErr w:type="gramEnd"/>
      <w:r w:rsidRPr="00105DCF">
        <w:rPr>
          <w:b/>
          <w:bCs/>
          <w:noProof w:val="0"/>
          <w:sz w:val="40"/>
          <w:szCs w:val="40"/>
          <w:lang w:val="en-US" w:eastAsia="ru-RU"/>
        </w:rPr>
        <w:t xml:space="preserve"> № 2-1-2</w:t>
      </w:r>
    </w:p>
    <w:p w14:paraId="65AC2D74" w14:textId="37B17A77" w:rsidR="00717E2B" w:rsidRPr="008748FD" w:rsidRDefault="00717E2B" w:rsidP="00717E2B">
      <w:pPr>
        <w:autoSpaceDE w:val="0"/>
        <w:autoSpaceDN w:val="0"/>
        <w:jc w:val="center"/>
        <w:rPr>
          <w:b/>
          <w:bCs/>
          <w:noProof w:val="0"/>
          <w:sz w:val="28"/>
          <w:szCs w:val="28"/>
          <w:lang w:val="en-US" w:eastAsia="ru-RU"/>
        </w:rPr>
      </w:pPr>
      <w:proofErr w:type="spellStart"/>
      <w:r w:rsidRPr="008748FD">
        <w:rPr>
          <w:b/>
          <w:bCs/>
          <w:noProof w:val="0"/>
          <w:lang w:val="en-US" w:eastAsia="ru-RU"/>
        </w:rPr>
        <w:t>Lucrari</w:t>
      </w:r>
      <w:proofErr w:type="spellEnd"/>
      <w:r w:rsidRPr="008748FD">
        <w:rPr>
          <w:b/>
          <w:bCs/>
          <w:noProof w:val="0"/>
          <w:lang w:val="en-US" w:eastAsia="ru-RU"/>
        </w:rPr>
        <w:t xml:space="preserve"> de </w:t>
      </w:r>
      <w:proofErr w:type="spellStart"/>
      <w:r w:rsidRPr="008748FD">
        <w:rPr>
          <w:b/>
          <w:bCs/>
          <w:noProof w:val="0"/>
          <w:lang w:val="en-US" w:eastAsia="ru-RU"/>
        </w:rPr>
        <w:t>reparatie</w:t>
      </w:r>
      <w:proofErr w:type="spellEnd"/>
      <w:r w:rsidRPr="008748FD">
        <w:rPr>
          <w:b/>
          <w:bCs/>
          <w:noProof w:val="0"/>
          <w:lang w:val="en-US" w:eastAsia="ru-RU"/>
        </w:rPr>
        <w:t xml:space="preserve"> </w:t>
      </w:r>
      <w:r>
        <w:rPr>
          <w:b/>
          <w:bCs/>
          <w:noProof w:val="0"/>
          <w:lang w:val="en-US" w:eastAsia="ru-RU"/>
        </w:rPr>
        <w:t>a re</w:t>
      </w:r>
      <w:r>
        <w:rPr>
          <w:b/>
          <w:bCs/>
          <w:noProof w:val="0"/>
          <w:lang w:eastAsia="ru-RU"/>
        </w:rPr>
        <w:t xml:space="preserve">țelelor electrice interne </w:t>
      </w:r>
      <w:r w:rsidR="000E7364">
        <w:rPr>
          <w:b/>
          <w:bCs/>
          <w:noProof w:val="0"/>
          <w:lang w:eastAsia="ru-RU"/>
        </w:rPr>
        <w:t>în liceu</w:t>
      </w:r>
    </w:p>
    <w:p w14:paraId="352FA82E" w14:textId="77B9C2F2" w:rsidR="00105DCF" w:rsidRPr="00105DCF" w:rsidRDefault="00105DCF" w:rsidP="00717E2B">
      <w:pPr>
        <w:autoSpaceDE w:val="0"/>
        <w:autoSpaceDN w:val="0"/>
        <w:jc w:val="center"/>
        <w:rPr>
          <w:b/>
          <w:bCs/>
          <w:noProof w:val="0"/>
          <w:sz w:val="28"/>
          <w:szCs w:val="28"/>
          <w:lang w:val="en-US" w:eastAsia="ru-RU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05DCF" w:rsidRPr="00105DCF" w14:paraId="273FF48E" w14:textId="77777777" w:rsidTr="00FF085F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0053BB2A" w14:textId="2C78B580" w:rsidR="00105DCF" w:rsidRPr="00105DCF" w:rsidRDefault="00105DCF" w:rsidP="00717E2B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 </w:t>
            </w:r>
          </w:p>
        </w:tc>
      </w:tr>
    </w:tbl>
    <w:p w14:paraId="5B95AB33" w14:textId="77777777" w:rsidR="00105DCF" w:rsidRPr="00105DCF" w:rsidRDefault="00105DCF" w:rsidP="00105DCF">
      <w:pPr>
        <w:autoSpaceDE w:val="0"/>
        <w:autoSpaceDN w:val="0"/>
        <w:rPr>
          <w:noProof w:val="0"/>
          <w:lang w:val="en-US" w:eastAsia="ru-RU"/>
        </w:rPr>
      </w:pPr>
      <w:r w:rsidRPr="00105DCF">
        <w:rPr>
          <w:noProof w:val="0"/>
          <w:lang w:eastAsia="ru-RU"/>
        </w:rPr>
        <w:t>I</w:t>
      </w:r>
      <w:proofErr w:type="spellStart"/>
      <w:r w:rsidRPr="00105DCF">
        <w:rPr>
          <w:noProof w:val="0"/>
          <w:lang w:val="en-US" w:eastAsia="ru-RU"/>
        </w:rPr>
        <w:t>ntocmit</w:t>
      </w:r>
      <w:proofErr w:type="spellEnd"/>
      <w:r w:rsidRPr="00105DCF">
        <w:rPr>
          <w:noProof w:val="0"/>
          <w:lang w:val="en-US" w:eastAsia="ru-RU"/>
        </w:rPr>
        <w:t xml:space="preserve"> in </w:t>
      </w:r>
      <w:proofErr w:type="spellStart"/>
      <w:r w:rsidRPr="00105DCF">
        <w:rPr>
          <w:noProof w:val="0"/>
          <w:lang w:val="en-US" w:eastAsia="ru-RU"/>
        </w:rPr>
        <w:t>preţuri</w:t>
      </w:r>
      <w:proofErr w:type="spellEnd"/>
      <w:r w:rsidRPr="00105DCF">
        <w:rPr>
          <w:noProof w:val="0"/>
          <w:lang w:val="en-US" w:eastAsia="ru-RU"/>
        </w:rPr>
        <w:t xml:space="preserve">  </w:t>
      </w:r>
      <w:proofErr w:type="spellStart"/>
      <w:r w:rsidRPr="00105DCF">
        <w:rPr>
          <w:noProof w:val="0"/>
          <w:lang w:val="en-US" w:eastAsia="ru-RU"/>
        </w:rPr>
        <w:t>curente</w:t>
      </w:r>
      <w:proofErr w:type="spellEnd"/>
      <w:r w:rsidRPr="00105DCF">
        <w:rPr>
          <w:noProof w:val="0"/>
          <w:lang w:val="en-US" w:eastAsia="ru-RU"/>
        </w:rPr>
        <w:t xml:space="preserve">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105DCF" w:rsidRPr="00105DCF" w14:paraId="014B3730" w14:textId="77777777" w:rsidTr="00FF085F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7D5B3EC" w14:textId="77777777" w:rsidR="00105DCF" w:rsidRPr="00105DCF" w:rsidRDefault="00105DCF" w:rsidP="00105DCF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14:paraId="7C6429E4" w14:textId="77777777" w:rsidR="00105DCF" w:rsidRPr="00105DCF" w:rsidRDefault="00105DCF" w:rsidP="00105DCF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proofErr w:type="gram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spellEnd"/>
            <w:proofErr w:type="gramEnd"/>
            <w:r w:rsidRPr="00105DCF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9A802C5" w14:textId="77777777" w:rsidR="00105DCF" w:rsidRPr="00105DCF" w:rsidRDefault="00105DCF" w:rsidP="00105DCF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105DCF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105DCF">
              <w:rPr>
                <w:noProof w:val="0"/>
                <w:sz w:val="22"/>
                <w:szCs w:val="22"/>
                <w:lang w:eastAsia="ru-RU"/>
              </w:rPr>
              <w:t xml:space="preserve">şi Cod </w:t>
            </w: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105DCF">
              <w:rPr>
                <w:noProof w:val="0"/>
                <w:sz w:val="22"/>
                <w:szCs w:val="22"/>
                <w:lang w:eastAsia="ru-RU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D7F0B9F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7DED943F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eastAsia="ru-RU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E5D2BA7" w14:textId="77777777" w:rsidR="00105DCF" w:rsidRPr="00105DCF" w:rsidRDefault="00105DCF" w:rsidP="00105DCF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  <w:p w14:paraId="77605565" w14:textId="77777777" w:rsidR="00105DCF" w:rsidRPr="00105DCF" w:rsidRDefault="00105DCF" w:rsidP="00105DCF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eastAsia="ru-RU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5B8F894" w14:textId="77777777" w:rsidR="00105DCF" w:rsidRPr="00105DCF" w:rsidRDefault="00105DCF" w:rsidP="00105DCF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eastAsia="ru-RU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4252D64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105DCF">
              <w:rPr>
                <w:noProof w:val="0"/>
                <w:sz w:val="22"/>
                <w:szCs w:val="22"/>
                <w:lang w:val="en-US" w:eastAsia="ru-RU"/>
              </w:rPr>
              <w:t>, lei</w:t>
            </w:r>
          </w:p>
        </w:tc>
      </w:tr>
      <w:tr w:rsidR="00105DCF" w:rsidRPr="00105DCF" w14:paraId="5A56ECF2" w14:textId="77777777" w:rsidTr="00FF085F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D90E875" w14:textId="77777777" w:rsidR="00105DCF" w:rsidRPr="00105DCF" w:rsidRDefault="00105DCF" w:rsidP="00105DCF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3296EF" w14:textId="77777777" w:rsidR="00105DCF" w:rsidRPr="00105DCF" w:rsidRDefault="00105DCF" w:rsidP="00105DCF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ED55099" w14:textId="77777777" w:rsidR="00105DCF" w:rsidRPr="00105DCF" w:rsidRDefault="00105DCF" w:rsidP="00105DCF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881EE80" w14:textId="77777777" w:rsidR="00105DCF" w:rsidRPr="00105DCF" w:rsidRDefault="00105DCF" w:rsidP="00105DCF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A77412" w14:textId="77777777" w:rsidR="00105DCF" w:rsidRPr="00105DCF" w:rsidRDefault="00105DCF" w:rsidP="00105DCF">
            <w:pPr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21CD300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eastAsia="ru-RU"/>
              </w:rPr>
              <w:t>Pe unitate de măsură</w:t>
            </w:r>
          </w:p>
          <w:p w14:paraId="76D74F3C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————</w:t>
            </w:r>
          </w:p>
          <w:p w14:paraId="3D079F64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incl. </w:t>
            </w: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  <w:p w14:paraId="687A9D10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2E85191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Total</w:t>
            </w:r>
          </w:p>
          <w:p w14:paraId="658E10F3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—————</w:t>
            </w:r>
          </w:p>
          <w:p w14:paraId="162D1BFD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incl. </w:t>
            </w: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  <w:p w14:paraId="5B9766FD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</w:tbl>
    <w:p w14:paraId="53CCF57A" w14:textId="77777777" w:rsidR="00105DCF" w:rsidRPr="00105DCF" w:rsidRDefault="00105DCF" w:rsidP="00105DCF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506"/>
        <w:gridCol w:w="344"/>
        <w:gridCol w:w="142"/>
        <w:gridCol w:w="932"/>
        <w:gridCol w:w="202"/>
        <w:gridCol w:w="1417"/>
        <w:gridCol w:w="1418"/>
      </w:tblGrid>
      <w:tr w:rsidR="00105DCF" w:rsidRPr="00105DCF" w14:paraId="1201AA26" w14:textId="77777777" w:rsidTr="00FF085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F222EE" w14:textId="77777777" w:rsidR="00105DCF" w:rsidRPr="00105DCF" w:rsidRDefault="00105DCF" w:rsidP="00105DCF">
            <w:pPr>
              <w:autoSpaceDE w:val="0"/>
              <w:autoSpaceDN w:val="0"/>
              <w:ind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330DF3" w14:textId="77777777" w:rsidR="00105DCF" w:rsidRPr="00105DCF" w:rsidRDefault="00105DCF" w:rsidP="00105DCF">
            <w:pPr>
              <w:autoSpaceDE w:val="0"/>
              <w:autoSpaceDN w:val="0"/>
              <w:ind w:left="-120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AB2F78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48E2BD" w14:textId="77777777" w:rsidR="00105DCF" w:rsidRPr="00105DCF" w:rsidRDefault="00105DCF" w:rsidP="00105DCF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2F45D2" w14:textId="77777777" w:rsidR="00105DCF" w:rsidRPr="00105DCF" w:rsidRDefault="00105DCF" w:rsidP="00105DCF">
            <w:pPr>
              <w:autoSpaceDE w:val="0"/>
              <w:autoSpaceDN w:val="0"/>
              <w:ind w:left="-108" w:right="-108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E968F57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105AE6F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</w:tr>
      <w:tr w:rsidR="00105DCF" w:rsidRPr="00105DCF" w14:paraId="1F2ACC51" w14:textId="77777777" w:rsidTr="00FF085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14:paraId="64E934C4" w14:textId="77777777" w:rsidR="00105DCF" w:rsidRPr="00105DCF" w:rsidRDefault="00105DCF" w:rsidP="00105DCF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19A2F8C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731F00B9" w14:textId="77777777" w:rsidR="00105DCF" w:rsidRPr="00105DCF" w:rsidRDefault="00105DCF" w:rsidP="00105DCF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constructie</w:t>
            </w:r>
            <w:proofErr w:type="spellEnd"/>
          </w:p>
          <w:p w14:paraId="076BA482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792C6E6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4E53DD1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49817A14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7353479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19D4CA15" w14:textId="77777777" w:rsidTr="00FF085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7ED0868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85479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RpEF23A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D85DE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105DCF">
              <w:rPr>
                <w:noProof w:val="0"/>
                <w:lang w:val="en-US" w:eastAsia="ru-RU"/>
              </w:rPr>
              <w:t>Demontari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noProof w:val="0"/>
                <w:lang w:val="en-US" w:eastAsia="ru-RU"/>
              </w:rPr>
              <w:t>corpuri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noProof w:val="0"/>
                <w:lang w:val="en-US" w:eastAsia="ru-RU"/>
              </w:rPr>
              <w:t>iluminat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orice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tip, </w:t>
            </w:r>
            <w:proofErr w:type="spellStart"/>
            <w:r w:rsidRPr="00105DCF">
              <w:rPr>
                <w:noProof w:val="0"/>
                <w:lang w:val="en-US" w:eastAsia="ru-RU"/>
              </w:rPr>
              <w:t>inclisiv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tijele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si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globurile</w:t>
            </w:r>
            <w:proofErr w:type="spellEnd"/>
          </w:p>
          <w:p w14:paraId="16855C4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30131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17B02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88,00</w:t>
            </w:r>
          </w:p>
          <w:p w14:paraId="7998DD21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431C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8918F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</w:tr>
      <w:tr w:rsidR="00105DCF" w:rsidRPr="00105DCF" w14:paraId="041F2B80" w14:textId="77777777" w:rsidTr="00FF085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5944C6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01BCC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RpEE24A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73FF9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105DCF">
              <w:rPr>
                <w:noProof w:val="0"/>
                <w:lang w:val="en-US" w:eastAsia="ru-RU"/>
              </w:rPr>
              <w:t>Demontarea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aparatelor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electrice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pentru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curent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tari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: </w:t>
            </w:r>
            <w:proofErr w:type="spellStart"/>
            <w:r w:rsidRPr="00105DCF">
              <w:rPr>
                <w:noProof w:val="0"/>
                <w:lang w:val="en-US" w:eastAsia="ru-RU"/>
              </w:rPr>
              <w:t>intrerupatoare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si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prize</w:t>
            </w:r>
          </w:p>
          <w:p w14:paraId="11CDE54A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1F358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137EE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88,00</w:t>
            </w:r>
          </w:p>
          <w:p w14:paraId="4E0B91CF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F03C8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93B27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</w:tr>
      <w:tr w:rsidR="00105DCF" w:rsidRPr="00105DCF" w14:paraId="51114701" w14:textId="77777777" w:rsidTr="00FF085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D4894B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3DA24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RpCU05I1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44D07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105DCF">
              <w:rPr>
                <w:noProof w:val="0"/>
                <w:lang w:val="en-US" w:eastAsia="ru-RU"/>
              </w:rPr>
              <w:t>Executarea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strapungerilor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pentru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conducte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sau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tiranti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105DCF">
              <w:rPr>
                <w:noProof w:val="0"/>
                <w:lang w:val="en-US" w:eastAsia="ru-RU"/>
              </w:rPr>
              <w:t>pereti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105DCF">
              <w:rPr>
                <w:noProof w:val="0"/>
                <w:lang w:val="en-US" w:eastAsia="ru-RU"/>
              </w:rPr>
              <w:t>piatra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sau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beton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armat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de 26 - 50 cm, </w:t>
            </w:r>
            <w:proofErr w:type="spellStart"/>
            <w:r w:rsidRPr="00105DCF">
              <w:rPr>
                <w:noProof w:val="0"/>
                <w:lang w:val="en-US" w:eastAsia="ru-RU"/>
              </w:rPr>
              <w:t>pentru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executarea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strapungerilor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mecanizat</w:t>
            </w:r>
            <w:proofErr w:type="spellEnd"/>
          </w:p>
          <w:p w14:paraId="753BD6FD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392C3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1F736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88,00</w:t>
            </w:r>
          </w:p>
          <w:p w14:paraId="2B45D18C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23D5B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8C959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</w:tr>
      <w:tr w:rsidR="00105DCF" w:rsidRPr="00105DCF" w14:paraId="082C2AE6" w14:textId="77777777" w:rsidTr="00FF085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DDCBE1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33A66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RpCU07B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435B8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105DCF">
              <w:rPr>
                <w:noProof w:val="0"/>
                <w:lang w:val="en-US" w:eastAsia="ru-RU"/>
              </w:rPr>
              <w:t>Matarea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golurilor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105DCF">
              <w:rPr>
                <w:noProof w:val="0"/>
                <w:lang w:val="en-US" w:eastAsia="ru-RU"/>
              </w:rPr>
              <w:t>pereti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, cu mortar de </w:t>
            </w:r>
            <w:proofErr w:type="spellStart"/>
            <w:r w:rsidRPr="00105DCF">
              <w:rPr>
                <w:noProof w:val="0"/>
                <w:lang w:val="en-US" w:eastAsia="ru-RU"/>
              </w:rPr>
              <w:t>ciment-var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105DCF">
              <w:rPr>
                <w:noProof w:val="0"/>
                <w:lang w:val="en-US" w:eastAsia="ru-RU"/>
              </w:rPr>
              <w:t>dupa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instalatii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sau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consolidari</w:t>
            </w:r>
            <w:proofErr w:type="spellEnd"/>
          </w:p>
          <w:p w14:paraId="40CDA571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0B279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B9E4E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88,00</w:t>
            </w:r>
          </w:p>
          <w:p w14:paraId="3A54E1B7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C2038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789BE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</w:tr>
      <w:tr w:rsidR="00105DCF" w:rsidRPr="00105DCF" w14:paraId="00EC1F03" w14:textId="77777777" w:rsidTr="00FF085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6" w:space="0" w:color="auto"/>
              <w:bottom w:val="nil"/>
            </w:tcBorders>
          </w:tcPr>
          <w:p w14:paraId="21766A1C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14:paraId="56D1829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nil"/>
            </w:tcBorders>
          </w:tcPr>
          <w:p w14:paraId="3E8CEE6B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FA364D9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60BAD6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left w:val="nil"/>
              <w:bottom w:val="nil"/>
            </w:tcBorders>
          </w:tcPr>
          <w:p w14:paraId="6BEC940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DF8E813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391829A7" w14:textId="77777777" w:rsidTr="00FF085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7D6E5E2C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0E1FC502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73D5A8E0" w14:textId="77777777" w:rsidR="00105DCF" w:rsidRPr="00105DCF" w:rsidRDefault="00105DCF" w:rsidP="00105DCF">
            <w:pPr>
              <w:autoSpaceDE w:val="0"/>
              <w:autoSpaceDN w:val="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BCA0B2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6DA84D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2DE716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AE688BA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25869966" w14:textId="77777777" w:rsidTr="00FF085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6F02BC97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5709CD49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2E156108" w14:textId="77777777" w:rsidR="00105DCF" w:rsidRPr="00105DCF" w:rsidRDefault="00105DCF" w:rsidP="00105DCF">
            <w:pPr>
              <w:autoSpaceDE w:val="0"/>
              <w:autoSpaceDN w:val="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Asigurari</w:t>
            </w:r>
            <w:proofErr w:type="spellEnd"/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sociale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5383EE2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D128C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177CB1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73A6020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76CB9E3D" w14:textId="77777777" w:rsidTr="00FF085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37B79581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8EF393A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2C7324DD" w14:textId="77777777" w:rsidR="00105DCF" w:rsidRPr="00105DCF" w:rsidRDefault="00105DCF" w:rsidP="00105DCF">
            <w:pPr>
              <w:autoSpaceDE w:val="0"/>
              <w:autoSpaceDN w:val="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Transport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59EE00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10 %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0C6D4A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0C969F4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826E27D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519F0416" w14:textId="77777777" w:rsidTr="00FF085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7C827947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4738105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4E2969C4" w14:textId="77777777" w:rsidR="00105DCF" w:rsidRPr="00105DCF" w:rsidRDefault="00105DCF" w:rsidP="00105DCF">
            <w:pPr>
              <w:autoSpaceDE w:val="0"/>
              <w:autoSpaceDN w:val="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CB72F3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059997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E1EA02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65D3AA1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0A435D7A" w14:textId="77777777" w:rsidTr="00FF085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5C6C9269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4C39BEDB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5E5BA2EF" w14:textId="77777777" w:rsidR="00105DCF" w:rsidRPr="00105DCF" w:rsidRDefault="00105DCF" w:rsidP="00105DCF">
            <w:pPr>
              <w:autoSpaceDE w:val="0"/>
              <w:autoSpaceDN w:val="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regie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86A0A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14,5 %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CF4F10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318EB75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2C1A77D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74E27D85" w14:textId="77777777" w:rsidTr="00FF085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5565B68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A19705B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7CF815D1" w14:textId="77777777" w:rsidR="00105DCF" w:rsidRPr="00105DCF" w:rsidRDefault="00105DCF" w:rsidP="00105DCF">
            <w:pPr>
              <w:autoSpaceDE w:val="0"/>
              <w:autoSpaceDN w:val="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469ED0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B83548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BE10D61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6004EF9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76524369" w14:textId="77777777" w:rsidTr="00FF085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single" w:sz="4" w:space="0" w:color="auto"/>
            </w:tcBorders>
          </w:tcPr>
          <w:p w14:paraId="2FF65A11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18EA16AB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single" w:sz="4" w:space="0" w:color="auto"/>
            </w:tcBorders>
          </w:tcPr>
          <w:p w14:paraId="67746573" w14:textId="77777777" w:rsidR="00105DCF" w:rsidRPr="00105DCF" w:rsidRDefault="00105DCF" w:rsidP="00105DCF">
            <w:pPr>
              <w:autoSpaceDE w:val="0"/>
              <w:autoSpaceDN w:val="0"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Beneficiul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64E9FB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713007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24C6179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D60D182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1BCDA8DE" w14:textId="77777777" w:rsidTr="00FF085F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bottom w:val="single" w:sz="4" w:space="0" w:color="auto"/>
            </w:tcBorders>
          </w:tcPr>
          <w:p w14:paraId="4CF11585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7D36B41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64C67194" w14:textId="77777777" w:rsidR="00105DCF" w:rsidRPr="00105DCF" w:rsidRDefault="00105DCF" w:rsidP="00105DCF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105DCF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constructie</w:t>
            </w:r>
            <w:proofErr w:type="spellEnd"/>
          </w:p>
          <w:p w14:paraId="2C003A38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1FC64F10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5D3CEB0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619" w:type="dxa"/>
            <w:gridSpan w:val="2"/>
            <w:tcBorders>
              <w:left w:val="nil"/>
              <w:bottom w:val="single" w:sz="4" w:space="0" w:color="auto"/>
            </w:tcBorders>
          </w:tcPr>
          <w:p w14:paraId="79AD006A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D720F9B" w14:textId="7CEE382B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0B944CF8" w14:textId="77777777" w:rsidTr="00FF085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14:paraId="3BD4145B" w14:textId="77777777" w:rsidR="00105DCF" w:rsidRPr="00105DCF" w:rsidRDefault="00105DCF" w:rsidP="00105DCF">
            <w:pPr>
              <w:autoSpaceDE w:val="0"/>
              <w:autoSpaceDN w:val="0"/>
              <w:jc w:val="right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521DBA61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5983F47A" w14:textId="77777777" w:rsidR="00105DCF" w:rsidRPr="00105DCF" w:rsidRDefault="00105DCF" w:rsidP="00105DCF">
            <w:pPr>
              <w:autoSpaceDE w:val="0"/>
              <w:autoSpaceDN w:val="0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2. </w:t>
            </w: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Montare</w:t>
            </w:r>
            <w:proofErr w:type="spellEnd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05DCF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</w:p>
          <w:p w14:paraId="3646D2F9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6186E73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252235F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2423B513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8E67146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05DCF" w:rsidRPr="00105DCF" w14:paraId="3653EF0E" w14:textId="77777777" w:rsidTr="00FF085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5984F5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E940E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RpEF01B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2A9E3" w14:textId="77777777" w:rsidR="00105DCF" w:rsidRPr="00105DCF" w:rsidRDefault="00105DCF" w:rsidP="00105DCF">
            <w:pPr>
              <w:autoSpaceDE w:val="0"/>
              <w:autoSpaceDN w:val="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noProof w:val="0"/>
                <w:lang w:val="en-US" w:eastAsia="ru-RU"/>
              </w:rPr>
              <w:t>Montarea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corpurilor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noProof w:val="0"/>
                <w:lang w:val="en-US" w:eastAsia="ru-RU"/>
              </w:rPr>
              <w:t>iluminat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,  de </w:t>
            </w:r>
            <w:proofErr w:type="spellStart"/>
            <w:r w:rsidRPr="00105DCF">
              <w:rPr>
                <w:noProof w:val="0"/>
                <w:lang w:val="en-US" w:eastAsia="ru-RU"/>
              </w:rPr>
              <w:t>plafon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sau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noProof w:val="0"/>
                <w:lang w:val="en-US" w:eastAsia="ru-RU"/>
              </w:rPr>
              <w:t>perete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105DCF">
              <w:rPr>
                <w:noProof w:val="0"/>
                <w:lang w:val="en-US" w:eastAsia="ru-RU"/>
              </w:rPr>
              <w:t>complet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echipate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 (Corp de </w:t>
            </w:r>
            <w:proofErr w:type="spellStart"/>
            <w:r w:rsidRPr="00105DCF">
              <w:rPr>
                <w:noProof w:val="0"/>
                <w:lang w:val="en-US" w:eastAsia="ru-RU"/>
              </w:rPr>
              <w:t>iluminat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595*595mm, </w:t>
            </w:r>
            <w:proofErr w:type="spellStart"/>
            <w:r w:rsidRPr="00105DCF">
              <w:rPr>
                <w:noProof w:val="0"/>
                <w:lang w:val="en-US" w:eastAsia="ru-RU"/>
              </w:rPr>
              <w:t>inclusic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4 </w:t>
            </w:r>
            <w:proofErr w:type="spellStart"/>
            <w:r w:rsidRPr="00105DCF">
              <w:rPr>
                <w:noProof w:val="0"/>
                <w:lang w:val="en-US" w:eastAsia="ru-RU"/>
              </w:rPr>
              <w:t>becuri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Led, </w:t>
            </w:r>
            <w:proofErr w:type="spellStart"/>
            <w:r w:rsidRPr="00105DCF">
              <w:rPr>
                <w:noProof w:val="0"/>
                <w:lang w:val="en-US" w:eastAsia="ru-RU"/>
              </w:rPr>
              <w:t>montate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aparent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pe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05DCF">
              <w:rPr>
                <w:noProof w:val="0"/>
                <w:lang w:val="en-US" w:eastAsia="ru-RU"/>
              </w:rPr>
              <w:t>tavan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, </w:t>
            </w:r>
            <w:r w:rsidRPr="00105DCF">
              <w:rPr>
                <w:noProof w:val="0"/>
                <w:lang w:val="en-US" w:eastAsia="ru-RU"/>
              </w:rPr>
              <w:lastRenderedPageBreak/>
              <w:t xml:space="preserve">52W, 6500K, </w:t>
            </w:r>
            <w:proofErr w:type="spellStart"/>
            <w:r w:rsidRPr="00105DCF">
              <w:rPr>
                <w:noProof w:val="0"/>
                <w:lang w:val="en-US" w:eastAsia="ru-RU"/>
              </w:rPr>
              <w:t>corp</w:t>
            </w:r>
            <w:proofErr w:type="spellEnd"/>
            <w:r w:rsidRPr="00105DC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105DCF">
              <w:rPr>
                <w:noProof w:val="0"/>
                <w:lang w:val="en-US" w:eastAsia="ru-RU"/>
              </w:rPr>
              <w:t>aluminiu</w:t>
            </w:r>
            <w:proofErr w:type="spellEnd"/>
            <w:r w:rsidRPr="00105DCF">
              <w:rPr>
                <w:noProof w:val="0"/>
                <w:lang w:val="en-US" w:eastAsia="ru-RU"/>
              </w:rPr>
              <w:t>, 4100Lm)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C4A45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105DCF">
              <w:rPr>
                <w:noProof w:val="0"/>
                <w:sz w:val="22"/>
                <w:szCs w:val="22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A2CFB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105DCF">
              <w:rPr>
                <w:noProof w:val="0"/>
                <w:sz w:val="22"/>
                <w:szCs w:val="22"/>
                <w:lang w:val="en-US" w:eastAsia="ru-RU"/>
              </w:rPr>
              <w:t>352,00</w:t>
            </w:r>
          </w:p>
          <w:p w14:paraId="6C6C72F2" w14:textId="77777777" w:rsidR="00105DCF" w:rsidRPr="00105DCF" w:rsidRDefault="00105DCF" w:rsidP="00105DCF">
            <w:pPr>
              <w:autoSpaceDE w:val="0"/>
              <w:autoSpaceDN w:val="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B331F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A058E" w14:textId="77777777" w:rsidR="00105DCF" w:rsidRPr="00105DCF" w:rsidRDefault="00105DCF" w:rsidP="00105DCF">
            <w:pPr>
              <w:keepLines/>
              <w:autoSpaceDE w:val="0"/>
              <w:autoSpaceDN w:val="0"/>
              <w:jc w:val="center"/>
              <w:rPr>
                <w:noProof w:val="0"/>
                <w:sz w:val="4"/>
                <w:szCs w:val="4"/>
                <w:lang w:val="en-US" w:eastAsia="ru-RU"/>
              </w:rPr>
            </w:pPr>
          </w:p>
        </w:tc>
      </w:tr>
    </w:tbl>
    <w:p w14:paraId="07C7A67C" w14:textId="77777777" w:rsidR="00972B3C" w:rsidRPr="00972B3C" w:rsidRDefault="00972B3C" w:rsidP="00972B3C">
      <w:pPr>
        <w:autoSpaceDE w:val="0"/>
        <w:autoSpaceDN w:val="0"/>
        <w:ind w:left="720" w:firstLine="720"/>
        <w:rPr>
          <w:rFonts w:eastAsia="MS Mincho"/>
          <w:b/>
          <w:bCs/>
          <w:noProof w:val="0"/>
          <w:sz w:val="28"/>
          <w:szCs w:val="28"/>
          <w:lang w:val="en-US" w:eastAsia="ja-JP"/>
        </w:rPr>
      </w:pPr>
    </w:p>
    <w:p w14:paraId="3539D82F" w14:textId="77777777" w:rsidR="00CD5EDC" w:rsidRDefault="00CD5EDC" w:rsidP="00CD5ED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Conducătorul grupului de lucru:  Ivanov Angela </w:t>
      </w:r>
    </w:p>
    <w:p w14:paraId="582BEA47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27C7912B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2E18DD43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0AED277D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47109936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62D28C4C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425D3E17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0E23C336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0D04B3B4" w14:textId="77777777" w:rsidR="00254221" w:rsidRDefault="00254221" w:rsidP="00196AB4">
      <w:pPr>
        <w:pStyle w:val="cp"/>
        <w:ind w:firstLine="709"/>
        <w:jc w:val="both"/>
        <w:rPr>
          <w:lang w:val="ro-MD"/>
        </w:rPr>
      </w:pPr>
    </w:p>
    <w:p w14:paraId="47A8C322" w14:textId="77777777" w:rsidR="006537B3" w:rsidRPr="00FF430B" w:rsidRDefault="006537B3" w:rsidP="009E2657">
      <w:pPr>
        <w:pStyle w:val="a7"/>
        <w:tabs>
          <w:tab w:val="left" w:pos="567"/>
        </w:tabs>
        <w:rPr>
          <w:rFonts w:ascii="Times New Roman" w:hAnsi="Times New Roman"/>
          <w:i/>
          <w:szCs w:val="24"/>
          <w:lang w:val="ro-MD"/>
        </w:rPr>
        <w:sectPr w:rsidR="006537B3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cols w:space="720"/>
          <w:titlePg/>
          <w:docGrid w:linePitch="326"/>
        </w:sectPr>
      </w:pPr>
    </w:p>
    <w:p w14:paraId="236B193B" w14:textId="77777777" w:rsidR="001F7AEE" w:rsidRDefault="001F7AEE" w:rsidP="000C5DFB">
      <w:pPr>
        <w:jc w:val="right"/>
        <w:rPr>
          <w:noProof w:val="0"/>
          <w:lang w:val="ro-MD"/>
        </w:rPr>
      </w:pPr>
    </w:p>
    <w:sectPr w:rsidR="001F7AEE" w:rsidSect="005C7076">
      <w:footerReference w:type="default" r:id="rId9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A28D1" w14:textId="77777777" w:rsidR="00045205" w:rsidRDefault="00045205" w:rsidP="00A20ACF">
      <w:r>
        <w:separator/>
      </w:r>
    </w:p>
  </w:endnote>
  <w:endnote w:type="continuationSeparator" w:id="0">
    <w:p w14:paraId="2C7B9B5E" w14:textId="77777777" w:rsidR="00045205" w:rsidRDefault="0004520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03D5C" w14:textId="77777777" w:rsidR="00693154" w:rsidRDefault="00693154" w:rsidP="001F6E5A">
    <w:pPr>
      <w:pStyle w:val="a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701F7225" w:rsidR="00693154" w:rsidRDefault="006931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7364">
          <w:t>7</w:t>
        </w:r>
        <w:r>
          <w:fldChar w:fldCharType="end"/>
        </w:r>
      </w:p>
    </w:sdtContent>
  </w:sdt>
  <w:p w14:paraId="075618FA" w14:textId="77777777" w:rsidR="00693154" w:rsidRDefault="006931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BE22EA" w14:textId="77777777" w:rsidR="00045205" w:rsidRDefault="00045205" w:rsidP="00A20ACF">
      <w:r>
        <w:separator/>
      </w:r>
    </w:p>
  </w:footnote>
  <w:footnote w:type="continuationSeparator" w:id="0">
    <w:p w14:paraId="70DFAB17" w14:textId="77777777" w:rsidR="00045205" w:rsidRDefault="0004520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5205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E7292"/>
    <w:rsid w:val="000E7364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5DCF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1F05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D7A1B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4221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399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6755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2F4C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6F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6E7A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4F3B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0A3B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16E2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154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A6B"/>
    <w:rsid w:val="00715C8A"/>
    <w:rsid w:val="007167E4"/>
    <w:rsid w:val="00716AC6"/>
    <w:rsid w:val="00717B6E"/>
    <w:rsid w:val="00717E2B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151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B6988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548C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48FD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2B3C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5F0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A71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3A9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4F8E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6F7D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5EDC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A72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18B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0CA5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736"/>
    <w:rsid w:val="00F168DC"/>
    <w:rsid w:val="00F23E62"/>
    <w:rsid w:val="00F2443C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22E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4C5B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908F1-CE12-4029-AF6D-BE73106F7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1426</Words>
  <Characters>8133</Characters>
  <Application>Microsoft Office Word</Application>
  <DocSecurity>0</DocSecurity>
  <Lines>67</Lines>
  <Paragraphs>19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27</cp:revision>
  <cp:lastPrinted>2021-06-01T11:52:00Z</cp:lastPrinted>
  <dcterms:created xsi:type="dcterms:W3CDTF">2021-06-14T10:00:00Z</dcterms:created>
  <dcterms:modified xsi:type="dcterms:W3CDTF">2023-07-11T13:54:00Z</dcterms:modified>
</cp:coreProperties>
</file>