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75105">
      <w:pPr>
        <w:pStyle w:val="a"/>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75105">
      <w:pPr>
        <w:pStyle w:val="a"/>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75105">
      <w:pPr>
        <w:pStyle w:val="a"/>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75105">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75105">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75105">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75105">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75105">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92DC9" w:rsidP="00275105">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75105">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75105">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09B6EEAD" w14:textId="77777777" w:rsidR="0077018A" w:rsidRDefault="0077018A" w:rsidP="0077018A">
      <w:pPr>
        <w:spacing w:line="276" w:lineRule="auto"/>
        <w:jc w:val="center"/>
        <w:rPr>
          <w:rFonts w:eastAsia="Calibri"/>
          <w:b/>
          <w:sz w:val="28"/>
          <w:szCs w:val="28"/>
          <w:lang w:val="en-US"/>
        </w:rPr>
      </w:pPr>
      <w:r>
        <w:rPr>
          <w:rFonts w:eastAsia="Calibri"/>
          <w:b/>
          <w:sz w:val="28"/>
          <w:szCs w:val="28"/>
          <w:lang w:val="en-US"/>
        </w:rPr>
        <w:t>ANUNȚ DE INTENȚIE</w:t>
      </w:r>
    </w:p>
    <w:p w14:paraId="49EF0C48" w14:textId="77777777" w:rsidR="0077018A" w:rsidRDefault="0077018A" w:rsidP="0077018A">
      <w:pPr>
        <w:spacing w:line="276" w:lineRule="auto"/>
        <w:jc w:val="center"/>
        <w:rPr>
          <w:rFonts w:eastAsia="Calibri"/>
          <w:lang w:val="en-US"/>
        </w:rPr>
      </w:pPr>
      <w:r>
        <w:rPr>
          <w:rFonts w:eastAsia="Calibri"/>
          <w:lang w:val="en-US"/>
        </w:rPr>
        <w:t xml:space="preserve">Nr. </w:t>
      </w:r>
      <w:r>
        <w:rPr>
          <w:rFonts w:eastAsia="Calibri"/>
        </w:rPr>
        <w:t xml:space="preserve">1 </w:t>
      </w:r>
      <w:r>
        <w:rPr>
          <w:rFonts w:eastAsia="Calibri"/>
          <w:lang w:val="en-US"/>
        </w:rPr>
        <w:t xml:space="preserve">din </w:t>
      </w:r>
      <w:r>
        <w:rPr>
          <w:rFonts w:eastAsia="Calibri"/>
        </w:rPr>
        <w:t>06.11.</w:t>
      </w:r>
      <w:r>
        <w:rPr>
          <w:rFonts w:eastAsia="Calibri"/>
          <w:lang w:val="en-US"/>
        </w:rPr>
        <w:t xml:space="preserve">2024  </w:t>
      </w:r>
    </w:p>
    <w:p w14:paraId="72B71127" w14:textId="77777777" w:rsidR="0077018A" w:rsidRDefault="0077018A" w:rsidP="00275105">
      <w:pPr>
        <w:numPr>
          <w:ilvl w:val="0"/>
          <w:numId w:val="21"/>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6091"/>
        <w:gridCol w:w="3827"/>
      </w:tblGrid>
      <w:tr w:rsidR="0077018A" w:rsidRPr="00B32B4B" w14:paraId="723311F5" w14:textId="77777777" w:rsidTr="00C04728">
        <w:tc>
          <w:tcPr>
            <w:tcW w:w="6091" w:type="dxa"/>
            <w:shd w:val="clear" w:color="auto" w:fill="F2F2F2"/>
          </w:tcPr>
          <w:p w14:paraId="7419EDB1" w14:textId="77777777" w:rsidR="0077018A" w:rsidRDefault="0077018A" w:rsidP="00C04728">
            <w:pPr>
              <w:spacing w:line="276" w:lineRule="auto"/>
              <w:jc w:val="both"/>
              <w:rPr>
                <w:rFonts w:eastAsia="Calibri"/>
                <w:lang w:val="en-GB"/>
              </w:rPr>
            </w:pPr>
            <w:r>
              <w:rPr>
                <w:rFonts w:eastAsia="Calibri"/>
                <w:lang w:val="en-GB"/>
              </w:rPr>
              <w:t>Denumirea autorității contractante</w:t>
            </w:r>
          </w:p>
        </w:tc>
        <w:tc>
          <w:tcPr>
            <w:tcW w:w="3827" w:type="dxa"/>
          </w:tcPr>
          <w:p w14:paraId="21C08821" w14:textId="77777777" w:rsidR="0077018A" w:rsidRPr="004D16F5" w:rsidRDefault="0077018A" w:rsidP="00C04728">
            <w:pPr>
              <w:ind w:right="-1"/>
              <w:jc w:val="both"/>
              <w:rPr>
                <w:rFonts w:eastAsia="Calibri"/>
                <w:b/>
                <w:bCs/>
                <w:highlight w:val="yellow"/>
                <w:lang w:val="en-US"/>
              </w:rPr>
            </w:pPr>
            <w:r w:rsidRPr="004D16F5">
              <w:rPr>
                <w:b/>
                <w:bCs/>
                <w:lang w:val="en-US" w:eastAsia="ru-RU"/>
              </w:rPr>
              <w:t>Primăria s. Vasilcău, r. Soroca</w:t>
            </w:r>
          </w:p>
        </w:tc>
      </w:tr>
      <w:tr w:rsidR="0077018A" w14:paraId="66AF02D4" w14:textId="77777777" w:rsidTr="00C04728">
        <w:tc>
          <w:tcPr>
            <w:tcW w:w="6091" w:type="dxa"/>
            <w:shd w:val="clear" w:color="auto" w:fill="F2F2F2"/>
          </w:tcPr>
          <w:p w14:paraId="2C44D825" w14:textId="77777777" w:rsidR="0077018A" w:rsidRDefault="0077018A" w:rsidP="00C04728">
            <w:pPr>
              <w:spacing w:line="276" w:lineRule="auto"/>
              <w:jc w:val="both"/>
              <w:rPr>
                <w:rFonts w:eastAsia="Calibri"/>
                <w:lang w:val="en-GB"/>
              </w:rPr>
            </w:pPr>
            <w:r>
              <w:rPr>
                <w:rFonts w:eastAsia="Calibri"/>
                <w:lang w:val="en-GB"/>
              </w:rPr>
              <w:t>IDNO</w:t>
            </w:r>
          </w:p>
        </w:tc>
        <w:tc>
          <w:tcPr>
            <w:tcW w:w="3827" w:type="dxa"/>
          </w:tcPr>
          <w:p w14:paraId="6824CBE5" w14:textId="77777777" w:rsidR="0077018A" w:rsidRPr="00432FE0" w:rsidRDefault="0077018A" w:rsidP="00C04728">
            <w:pPr>
              <w:ind w:right="-1"/>
              <w:jc w:val="both"/>
              <w:rPr>
                <w:rFonts w:eastAsia="Calibri"/>
                <w:b/>
                <w:i/>
                <w:highlight w:val="yellow"/>
              </w:rPr>
            </w:pPr>
            <w:r w:rsidRPr="00432FE0">
              <w:rPr>
                <w:shd w:val="clear" w:color="auto" w:fill="FFFFFF" w:themeFill="background1"/>
                <w:lang w:eastAsia="ru-RU"/>
              </w:rPr>
              <w:t>1007601001477</w:t>
            </w:r>
          </w:p>
        </w:tc>
      </w:tr>
      <w:tr w:rsidR="0077018A" w:rsidRPr="00B32B4B" w14:paraId="06B1C0E0" w14:textId="77777777" w:rsidTr="00C04728">
        <w:tc>
          <w:tcPr>
            <w:tcW w:w="6091" w:type="dxa"/>
            <w:shd w:val="clear" w:color="auto" w:fill="F2F2F2"/>
          </w:tcPr>
          <w:p w14:paraId="630C7BC5" w14:textId="77777777" w:rsidR="0077018A" w:rsidRDefault="0077018A" w:rsidP="00C04728">
            <w:pPr>
              <w:spacing w:line="276" w:lineRule="auto"/>
              <w:jc w:val="both"/>
              <w:rPr>
                <w:rFonts w:eastAsia="Calibri"/>
                <w:lang w:val="en-GB"/>
              </w:rPr>
            </w:pPr>
            <w:r>
              <w:rPr>
                <w:rFonts w:eastAsia="Calibri"/>
                <w:lang w:val="en-GB"/>
              </w:rPr>
              <w:t>Adresa</w:t>
            </w:r>
          </w:p>
        </w:tc>
        <w:tc>
          <w:tcPr>
            <w:tcW w:w="3827" w:type="dxa"/>
          </w:tcPr>
          <w:p w14:paraId="70F51EF6" w14:textId="77777777" w:rsidR="0077018A" w:rsidRPr="00C118C7" w:rsidRDefault="0077018A" w:rsidP="00C04728">
            <w:pPr>
              <w:ind w:right="-1"/>
              <w:jc w:val="both"/>
              <w:rPr>
                <w:rFonts w:eastAsia="Calibri"/>
                <w:b/>
                <w:bCs/>
                <w:highlight w:val="yellow"/>
                <w:lang w:val="en-US"/>
              </w:rPr>
            </w:pPr>
            <w:r w:rsidRPr="00C118C7">
              <w:rPr>
                <w:b/>
                <w:bCs/>
                <w:lang w:val="en-US" w:eastAsia="ru-RU"/>
              </w:rPr>
              <w:t>s. Vasilcău, r. Soroca, MD 3046</w:t>
            </w:r>
          </w:p>
        </w:tc>
      </w:tr>
      <w:tr w:rsidR="0077018A" w14:paraId="59514031" w14:textId="77777777" w:rsidTr="00C04728">
        <w:tc>
          <w:tcPr>
            <w:tcW w:w="6091" w:type="dxa"/>
            <w:shd w:val="clear" w:color="auto" w:fill="F2F2F2"/>
          </w:tcPr>
          <w:p w14:paraId="6C410E70" w14:textId="77777777" w:rsidR="0077018A" w:rsidRDefault="0077018A" w:rsidP="00C04728">
            <w:pPr>
              <w:spacing w:line="276" w:lineRule="auto"/>
              <w:jc w:val="both"/>
              <w:rPr>
                <w:rFonts w:eastAsia="Calibri"/>
                <w:lang w:val="en-GB"/>
              </w:rPr>
            </w:pPr>
            <w:r>
              <w:rPr>
                <w:rFonts w:eastAsia="Calibri"/>
                <w:lang w:val="en-GB"/>
              </w:rPr>
              <w:t>Numărul de telefon/fax</w:t>
            </w:r>
          </w:p>
        </w:tc>
        <w:tc>
          <w:tcPr>
            <w:tcW w:w="3827" w:type="dxa"/>
          </w:tcPr>
          <w:p w14:paraId="16D3E051" w14:textId="77777777" w:rsidR="0077018A" w:rsidRPr="00432FE0" w:rsidRDefault="0077018A" w:rsidP="00C04728">
            <w:pPr>
              <w:shd w:val="clear" w:color="auto" w:fill="FFFFFF" w:themeFill="background1"/>
              <w:tabs>
                <w:tab w:val="left" w:pos="284"/>
                <w:tab w:val="right" w:pos="9531"/>
              </w:tabs>
              <w:spacing w:before="120"/>
              <w:rPr>
                <w:b/>
                <w:lang w:eastAsia="ru-RU"/>
              </w:rPr>
            </w:pPr>
            <w:r w:rsidRPr="00432FE0">
              <w:rPr>
                <w:lang w:eastAsia="ru-RU"/>
              </w:rPr>
              <w:t xml:space="preserve">0 - </w:t>
            </w:r>
            <w:r w:rsidRPr="00432FE0">
              <w:rPr>
                <w:shd w:val="clear" w:color="auto" w:fill="FFFFFF" w:themeFill="background1"/>
                <w:lang w:eastAsia="ru-RU"/>
              </w:rPr>
              <w:t>23048135, 0 - 23048236</w:t>
            </w:r>
          </w:p>
        </w:tc>
      </w:tr>
      <w:tr w:rsidR="0077018A" w:rsidRPr="000F1AE6" w14:paraId="35039F42" w14:textId="77777777" w:rsidTr="00C04728">
        <w:tc>
          <w:tcPr>
            <w:tcW w:w="6091" w:type="dxa"/>
            <w:shd w:val="clear" w:color="auto" w:fill="F2F2F2"/>
          </w:tcPr>
          <w:p w14:paraId="1D187D8E" w14:textId="77777777" w:rsidR="0077018A" w:rsidRDefault="0077018A" w:rsidP="00C04728">
            <w:pPr>
              <w:spacing w:line="276" w:lineRule="auto"/>
              <w:jc w:val="both"/>
              <w:rPr>
                <w:rFonts w:eastAsia="Calibri"/>
                <w:lang w:val="en-GB"/>
              </w:rPr>
            </w:pPr>
            <w:r>
              <w:rPr>
                <w:rFonts w:eastAsia="Calibri"/>
                <w:lang w:val="en-GB"/>
              </w:rPr>
              <w:t>Adresa de e-mail a autorității contractante</w:t>
            </w:r>
          </w:p>
        </w:tc>
        <w:tc>
          <w:tcPr>
            <w:tcW w:w="3827" w:type="dxa"/>
          </w:tcPr>
          <w:p w14:paraId="4F957DB0" w14:textId="77777777" w:rsidR="0077018A" w:rsidRPr="00432FE0" w:rsidRDefault="0077018A" w:rsidP="00C04728">
            <w:pPr>
              <w:spacing w:line="276" w:lineRule="auto"/>
              <w:jc w:val="both"/>
              <w:rPr>
                <w:rFonts w:eastAsia="Calibri"/>
                <w:highlight w:val="yellow"/>
                <w:lang w:val="en-GB"/>
              </w:rPr>
            </w:pPr>
            <w:r w:rsidRPr="00432FE0">
              <w:rPr>
                <w:shd w:val="clear" w:color="auto" w:fill="FFFFFF" w:themeFill="background1"/>
                <w:lang w:eastAsia="ru-RU"/>
              </w:rPr>
              <w:t>vasilcauprim1@rambler.ru</w:t>
            </w:r>
          </w:p>
        </w:tc>
      </w:tr>
      <w:tr w:rsidR="0077018A" w14:paraId="196D27F6" w14:textId="77777777" w:rsidTr="00C04728">
        <w:tc>
          <w:tcPr>
            <w:tcW w:w="6091" w:type="dxa"/>
            <w:shd w:val="clear" w:color="auto" w:fill="F2F2F2"/>
          </w:tcPr>
          <w:p w14:paraId="6701640B" w14:textId="77777777" w:rsidR="0077018A" w:rsidRDefault="0077018A" w:rsidP="00C04728">
            <w:pPr>
              <w:spacing w:line="276" w:lineRule="auto"/>
              <w:jc w:val="both"/>
              <w:rPr>
                <w:rFonts w:eastAsia="Calibri"/>
                <w:lang w:val="en-GB"/>
              </w:rPr>
            </w:pPr>
            <w:r>
              <w:rPr>
                <w:rFonts w:eastAsia="Calibri"/>
                <w:lang w:val="en-GB"/>
              </w:rPr>
              <w:t>Pagina web oficială a autorității contractante</w:t>
            </w:r>
          </w:p>
        </w:tc>
        <w:tc>
          <w:tcPr>
            <w:tcW w:w="3827" w:type="dxa"/>
          </w:tcPr>
          <w:p w14:paraId="3B67D542" w14:textId="77777777" w:rsidR="0077018A" w:rsidRPr="00432FE0" w:rsidRDefault="0077018A" w:rsidP="00C04728">
            <w:pPr>
              <w:spacing w:line="276" w:lineRule="auto"/>
              <w:jc w:val="both"/>
              <w:rPr>
                <w:rFonts w:eastAsia="Calibri"/>
                <w:lang w:val="en-GB"/>
              </w:rPr>
            </w:pPr>
            <w:r w:rsidRPr="00432FE0">
              <w:rPr>
                <w:b/>
                <w:lang w:val="en-GB"/>
              </w:rPr>
              <w:t>-</w:t>
            </w:r>
          </w:p>
        </w:tc>
      </w:tr>
      <w:tr w:rsidR="0077018A" w14:paraId="5A03566B" w14:textId="77777777" w:rsidTr="00C04728">
        <w:tc>
          <w:tcPr>
            <w:tcW w:w="6091" w:type="dxa"/>
            <w:shd w:val="clear" w:color="auto" w:fill="F2F2F2"/>
          </w:tcPr>
          <w:p w14:paraId="0BA2B9D3" w14:textId="77777777" w:rsidR="0077018A" w:rsidRDefault="0077018A" w:rsidP="00C04728">
            <w:pPr>
              <w:spacing w:line="276" w:lineRule="auto"/>
              <w:jc w:val="both"/>
              <w:rPr>
                <w:rFonts w:eastAsia="Calibri"/>
                <w:lang w:val="en-GB"/>
              </w:rPr>
            </w:pPr>
            <w:r>
              <w:rPr>
                <w:rFonts w:eastAsia="Calibri"/>
                <w:lang w:val="en-GB"/>
              </w:rPr>
              <w:t>Persoana de contact, numărul de telefon/e-mail</w:t>
            </w:r>
          </w:p>
        </w:tc>
        <w:tc>
          <w:tcPr>
            <w:tcW w:w="3827" w:type="dxa"/>
          </w:tcPr>
          <w:p w14:paraId="7CBF82A1" w14:textId="77777777" w:rsidR="0077018A" w:rsidRPr="00432FE0" w:rsidRDefault="0077018A" w:rsidP="00C04728">
            <w:pPr>
              <w:spacing w:before="60" w:after="60"/>
              <w:rPr>
                <w:rFonts w:eastAsia="Calibri"/>
              </w:rPr>
            </w:pPr>
            <w:r w:rsidRPr="00432FE0">
              <w:rPr>
                <w:rFonts w:eastAsia="Calibri"/>
                <w:lang w:val="en-GB"/>
              </w:rPr>
              <w:t>-</w:t>
            </w:r>
          </w:p>
        </w:tc>
      </w:tr>
      <w:tr w:rsidR="0077018A" w:rsidRPr="00B32B4B" w14:paraId="49F73C93" w14:textId="77777777" w:rsidTr="00C04728">
        <w:tc>
          <w:tcPr>
            <w:tcW w:w="6091" w:type="dxa"/>
            <w:shd w:val="clear" w:color="auto" w:fill="F2F2F2"/>
          </w:tcPr>
          <w:p w14:paraId="4D17317E" w14:textId="77777777" w:rsidR="0077018A" w:rsidRDefault="0077018A" w:rsidP="00C04728">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0DD29AD3" w14:textId="77777777" w:rsidR="0077018A" w:rsidRDefault="0077018A" w:rsidP="00C04728">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827" w:type="dxa"/>
          </w:tcPr>
          <w:p w14:paraId="638A4147" w14:textId="77777777" w:rsidR="0077018A" w:rsidRDefault="0077018A" w:rsidP="00C04728">
            <w:pPr>
              <w:spacing w:line="276" w:lineRule="auto"/>
              <w:jc w:val="both"/>
              <w:rPr>
                <w:rFonts w:eastAsia="Calibri"/>
                <w:lang w:val="en-GB"/>
              </w:rPr>
            </w:pPr>
            <w:r>
              <w:rPr>
                <w:b/>
                <w:i/>
                <w:lang w:val="en-US"/>
              </w:rPr>
              <w:t>documentația de atribuire este anexată în cadrul procedurii în SIA RSAP</w:t>
            </w:r>
          </w:p>
        </w:tc>
      </w:tr>
      <w:tr w:rsidR="0077018A" w14:paraId="7EA5551C" w14:textId="77777777" w:rsidTr="00C04728">
        <w:tc>
          <w:tcPr>
            <w:tcW w:w="6091" w:type="dxa"/>
            <w:shd w:val="clear" w:color="auto" w:fill="F2F2F2"/>
          </w:tcPr>
          <w:p w14:paraId="2CDBAFF1" w14:textId="77777777" w:rsidR="0077018A" w:rsidRDefault="0077018A" w:rsidP="00C04728">
            <w:pPr>
              <w:spacing w:line="276" w:lineRule="auto"/>
              <w:jc w:val="both"/>
              <w:rPr>
                <w:rFonts w:eastAsia="Calibri"/>
                <w:lang w:val="en-GB"/>
              </w:rPr>
            </w:pPr>
            <w:r>
              <w:rPr>
                <w:rFonts w:eastAsia="Calibri"/>
                <w:lang w:val="en-GB"/>
              </w:rPr>
              <w:t>Tipul autorității contractante și obiectul principal de activitate</w:t>
            </w:r>
          </w:p>
          <w:p w14:paraId="02F9708B" w14:textId="77777777" w:rsidR="0077018A" w:rsidRDefault="0077018A" w:rsidP="00C04728">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3827" w:type="dxa"/>
          </w:tcPr>
          <w:p w14:paraId="365F3C9E" w14:textId="77777777" w:rsidR="0077018A" w:rsidRDefault="0077018A" w:rsidP="00C04728">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APL</w:t>
            </w:r>
          </w:p>
        </w:tc>
      </w:tr>
    </w:tbl>
    <w:p w14:paraId="27BF109B" w14:textId="77777777" w:rsidR="0077018A" w:rsidRPr="005E1FA0" w:rsidRDefault="0077018A" w:rsidP="00275105">
      <w:pPr>
        <w:pStyle w:val="a"/>
        <w:numPr>
          <w:ilvl w:val="0"/>
          <w:numId w:val="21"/>
        </w:numPr>
        <w:tabs>
          <w:tab w:val="clear" w:pos="1134"/>
        </w:tabs>
        <w:spacing w:before="240" w:line="276" w:lineRule="auto"/>
        <w:contextualSpacing/>
        <w:rPr>
          <w:rFonts w:eastAsia="Calibri"/>
        </w:rPr>
      </w:pPr>
      <w:proofErr w:type="spellStart"/>
      <w:r w:rsidRPr="005E1FA0">
        <w:rPr>
          <w:rFonts w:eastAsia="Calibri"/>
          <w:b/>
        </w:rPr>
        <w:t>Informații</w:t>
      </w:r>
      <w:proofErr w:type="spellEnd"/>
      <w:r w:rsidRPr="005E1FA0">
        <w:rPr>
          <w:rFonts w:eastAsia="Calibri"/>
          <w:b/>
        </w:rPr>
        <w:t xml:space="preserve"> </w:t>
      </w:r>
      <w:proofErr w:type="spellStart"/>
      <w:r w:rsidRPr="005E1FA0">
        <w:rPr>
          <w:rFonts w:eastAsia="Calibri"/>
          <w:b/>
        </w:rPr>
        <w:t>despre</w:t>
      </w:r>
      <w:proofErr w:type="spellEnd"/>
      <w:r w:rsidRPr="005E1FA0">
        <w:rPr>
          <w:rFonts w:eastAsia="Calibri"/>
          <w:b/>
        </w:rPr>
        <w:t xml:space="preserve"> </w:t>
      </w:r>
      <w:proofErr w:type="spellStart"/>
      <w:r w:rsidRPr="005E1FA0">
        <w:rPr>
          <w:rFonts w:eastAsia="Calibri"/>
          <w:b/>
        </w:rPr>
        <w:t>obiectul</w:t>
      </w:r>
      <w:proofErr w:type="spellEnd"/>
      <w:r w:rsidRPr="005E1FA0">
        <w:rPr>
          <w:rFonts w:eastAsia="Calibri"/>
          <w:b/>
        </w:rPr>
        <w:t xml:space="preserve"> </w:t>
      </w:r>
      <w:proofErr w:type="spellStart"/>
      <w:r w:rsidRPr="005E1FA0">
        <w:rPr>
          <w:rFonts w:eastAsia="Calibri"/>
          <w:b/>
        </w:rPr>
        <w:t>achiziției</w:t>
      </w:r>
      <w:proofErr w:type="spellEnd"/>
      <w:r w:rsidRPr="005E1FA0">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753"/>
        <w:gridCol w:w="1418"/>
      </w:tblGrid>
      <w:tr w:rsidR="0077018A" w:rsidRPr="00B32B4B" w14:paraId="28922FB5" w14:textId="77777777" w:rsidTr="00C0472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67ECC07B" w14:textId="77777777" w:rsidR="0077018A" w:rsidRPr="00176CBA" w:rsidRDefault="0077018A" w:rsidP="00C04728">
            <w:pPr>
              <w:spacing w:line="276" w:lineRule="auto"/>
              <w:jc w:val="center"/>
              <w:rPr>
                <w:rFonts w:eastAsia="Calibri"/>
                <w:sz w:val="16"/>
                <w:szCs w:val="16"/>
              </w:rPr>
            </w:pPr>
            <w:r w:rsidRPr="00176CBA">
              <w:rPr>
                <w:rFonts w:eastAsia="Calibri"/>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0A1150A" w14:textId="77777777" w:rsidR="0077018A" w:rsidRPr="00176CBA" w:rsidRDefault="0077018A" w:rsidP="00C04728">
            <w:pPr>
              <w:spacing w:line="276" w:lineRule="auto"/>
              <w:jc w:val="center"/>
              <w:rPr>
                <w:rFonts w:eastAsia="Calibri"/>
                <w:sz w:val="16"/>
                <w:szCs w:val="16"/>
              </w:rPr>
            </w:pPr>
            <w:r w:rsidRPr="00176CBA">
              <w:rPr>
                <w:rFonts w:eastAsia="Calibri"/>
                <w:sz w:val="16"/>
                <w:szCs w:val="16"/>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14:paraId="3EB0D8C1" w14:textId="77777777" w:rsidR="0077018A" w:rsidRPr="00176CBA" w:rsidRDefault="0077018A" w:rsidP="00C04728">
            <w:pPr>
              <w:spacing w:line="276" w:lineRule="auto"/>
              <w:jc w:val="center"/>
              <w:rPr>
                <w:rFonts w:eastAsia="Calibri"/>
                <w:sz w:val="16"/>
                <w:szCs w:val="16"/>
                <w:lang w:val="en-US"/>
              </w:rPr>
            </w:pPr>
            <w:r w:rsidRPr="00176CBA">
              <w:rPr>
                <w:rFonts w:eastAsia="Calibri"/>
                <w:sz w:val="16"/>
                <w:szCs w:val="16"/>
                <w:lang w:val="en-US"/>
              </w:rPr>
              <w:t>Denumirea bunurilor</w:t>
            </w:r>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14:paraId="21783FD4" w14:textId="77777777" w:rsidR="0077018A" w:rsidRPr="00176CBA" w:rsidRDefault="0077018A" w:rsidP="00C04728">
            <w:pPr>
              <w:spacing w:line="276" w:lineRule="auto"/>
              <w:jc w:val="center"/>
              <w:rPr>
                <w:rFonts w:eastAsia="Calibri"/>
                <w:sz w:val="16"/>
                <w:szCs w:val="16"/>
              </w:rPr>
            </w:pPr>
            <w:r w:rsidRPr="00176CBA">
              <w:rPr>
                <w:rFonts w:eastAsia="Calibri"/>
                <w:sz w:val="16"/>
                <w:szCs w:val="16"/>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1D35738C" w14:textId="77777777" w:rsidR="0077018A" w:rsidRPr="00176CBA" w:rsidRDefault="0077018A" w:rsidP="00C04728">
            <w:pPr>
              <w:spacing w:line="276" w:lineRule="auto"/>
              <w:jc w:val="center"/>
              <w:rPr>
                <w:rFonts w:eastAsia="Calibri"/>
                <w:sz w:val="16"/>
                <w:szCs w:val="16"/>
              </w:rPr>
            </w:pPr>
            <w:r w:rsidRPr="00176CBA">
              <w:rPr>
                <w:rFonts w:eastAsia="Calibri"/>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69E78EF" w14:textId="77777777" w:rsidR="0077018A" w:rsidRPr="00176CBA" w:rsidRDefault="0077018A" w:rsidP="00C04728">
            <w:pPr>
              <w:spacing w:line="276" w:lineRule="auto"/>
              <w:jc w:val="center"/>
              <w:rPr>
                <w:rFonts w:eastAsia="Calibri"/>
                <w:sz w:val="16"/>
                <w:szCs w:val="16"/>
                <w:lang w:val="en-US"/>
              </w:rPr>
            </w:pPr>
            <w:r w:rsidRPr="00176CBA">
              <w:rPr>
                <w:rFonts w:eastAsia="Calibri"/>
                <w:sz w:val="16"/>
                <w:szCs w:val="16"/>
                <w:lang w:val="en-US"/>
              </w:rPr>
              <w:t>Valoarea estimată,</w:t>
            </w:r>
            <w:r w:rsidRPr="00176CBA">
              <w:rPr>
                <w:rFonts w:eastAsia="Calibri"/>
                <w:sz w:val="16"/>
                <w:szCs w:val="16"/>
                <w:lang w:val="en-US"/>
              </w:rPr>
              <w:br/>
              <w:t>fără TVA</w:t>
            </w:r>
            <w:r w:rsidRPr="00176CBA">
              <w:rPr>
                <w:rFonts w:eastAsia="Calibri"/>
                <w:i/>
                <w:sz w:val="16"/>
                <w:szCs w:val="16"/>
                <w:lang w:val="en-US"/>
              </w:rPr>
              <w:t>(pentru fiecare lot în parte)</w:t>
            </w:r>
          </w:p>
        </w:tc>
      </w:tr>
      <w:tr w:rsidR="0077018A" w14:paraId="310435CF" w14:textId="77777777" w:rsidTr="00C04728">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3D0627" w14:textId="77777777" w:rsidR="0077018A" w:rsidRDefault="0077018A" w:rsidP="00C04728">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21C003" w14:textId="77777777" w:rsidR="0077018A" w:rsidRDefault="0077018A" w:rsidP="00C04728">
            <w:pPr>
              <w:spacing w:line="276" w:lineRule="auto"/>
              <w:rPr>
                <w:sz w:val="18"/>
                <w:szCs w:val="18"/>
              </w:rPr>
            </w:pPr>
            <w:r>
              <w:rPr>
                <w:sz w:val="18"/>
                <w:szCs w:val="18"/>
              </w:rPr>
              <w:t>45200000-9</w:t>
            </w:r>
          </w:p>
          <w:p w14:paraId="0CD015A0" w14:textId="77777777" w:rsidR="0077018A" w:rsidRDefault="0077018A" w:rsidP="00C04728">
            <w:pPr>
              <w:spacing w:line="276" w:lineRule="auto"/>
              <w:rPr>
                <w:rFonts w:eastAsia="Calibri"/>
                <w:sz w:val="20"/>
                <w:szCs w:val="20"/>
              </w:rPr>
            </w:pP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14:paraId="25DA4922" w14:textId="77777777" w:rsidR="0077018A" w:rsidRPr="00B32B4B" w:rsidRDefault="0077018A" w:rsidP="00C04728">
            <w:pPr>
              <w:shd w:val="clear" w:color="auto" w:fill="FFFFFF" w:themeFill="background1"/>
              <w:spacing w:before="120"/>
              <w:rPr>
                <w:b/>
                <w:bCs/>
                <w:lang w:val="en-US"/>
              </w:rPr>
            </w:pPr>
            <w:r w:rsidRPr="00B32B4B">
              <w:rPr>
                <w:b/>
                <w:bCs/>
                <w:lang w:val="en-US"/>
              </w:rPr>
              <w:t>achiziţiionarea lucrarilor  de efectuare a centralei fotovoltaica situata in r-nul Soroca, s. Vasilcau, str. Calea Sorocii r-nul Soroca</w:t>
            </w:r>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4650F" w14:textId="77777777" w:rsidR="0077018A" w:rsidRPr="006B4FC5" w:rsidRDefault="0077018A" w:rsidP="00C04728">
            <w:pPr>
              <w:spacing w:line="276" w:lineRule="auto"/>
              <w:jc w:val="both"/>
              <w:rPr>
                <w:rFonts w:eastAsia="Calibri"/>
                <w:lang w:val="en-US"/>
              </w:rPr>
            </w:pPr>
            <w:r>
              <w:rPr>
                <w:rFonts w:eastAsia="Calibri"/>
              </w:rPr>
              <w:t>c</w:t>
            </w:r>
            <w:r w:rsidRPr="006B4FC5">
              <w:rPr>
                <w:rFonts w:eastAsia="Calibri"/>
              </w:rPr>
              <w:t>onform cerintelor din caietul de sarcini și anuntul de participare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15C3C4" w14:textId="77777777" w:rsidR="0077018A" w:rsidRPr="006B4FC5" w:rsidRDefault="0077018A" w:rsidP="00C04728">
            <w:pPr>
              <w:spacing w:line="276" w:lineRule="auto"/>
              <w:jc w:val="both"/>
              <w:rPr>
                <w:rFonts w:eastAsia="Calibri"/>
                <w:b/>
                <w:bCs/>
                <w:sz w:val="20"/>
                <w:szCs w:val="20"/>
              </w:rPr>
            </w:pPr>
            <w:r>
              <w:rPr>
                <w:b/>
                <w:bCs/>
                <w:lang w:val="en-US"/>
              </w:rPr>
              <w:t>4315700</w:t>
            </w:r>
            <w:r w:rsidRPr="006B4FC5">
              <w:rPr>
                <w:b/>
                <w:bCs/>
                <w:lang w:val="en-US"/>
              </w:rPr>
              <w:t>,00</w:t>
            </w:r>
          </w:p>
        </w:tc>
      </w:tr>
    </w:tbl>
    <w:p w14:paraId="09910691" w14:textId="77777777" w:rsidR="0077018A" w:rsidRDefault="0077018A" w:rsidP="00275105">
      <w:pPr>
        <w:numPr>
          <w:ilvl w:val="0"/>
          <w:numId w:val="21"/>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77018A" w14:paraId="7C557366" w14:textId="77777777" w:rsidTr="00C04728">
        <w:tc>
          <w:tcPr>
            <w:tcW w:w="5954" w:type="dxa"/>
            <w:shd w:val="clear" w:color="auto" w:fill="F2F2F2"/>
          </w:tcPr>
          <w:p w14:paraId="1BB59D47" w14:textId="77777777" w:rsidR="0077018A" w:rsidRDefault="0077018A" w:rsidP="00C04728">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215F73E7" w14:textId="77777777" w:rsidR="0077018A" w:rsidRDefault="0077018A" w:rsidP="00C04728">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65EE26DA" w14:textId="77777777" w:rsidR="0077018A" w:rsidRDefault="0077018A" w:rsidP="00C04728">
            <w:pPr>
              <w:spacing w:line="276" w:lineRule="auto"/>
              <w:contextualSpacing/>
              <w:jc w:val="both"/>
              <w:rPr>
                <w:rFonts w:eastAsia="Calibri"/>
                <w:lang w:val="en-GB"/>
              </w:rPr>
            </w:pPr>
            <w:r>
              <w:rPr>
                <w:rFonts w:eastAsia="Calibri"/>
                <w:lang w:val="en-GB"/>
              </w:rPr>
              <w:t>Da □</w:t>
            </w:r>
          </w:p>
        </w:tc>
      </w:tr>
      <w:tr w:rsidR="0077018A" w14:paraId="4000DB1B" w14:textId="77777777" w:rsidTr="00C04728">
        <w:tc>
          <w:tcPr>
            <w:tcW w:w="5954" w:type="dxa"/>
            <w:shd w:val="clear" w:color="auto" w:fill="F2F2F2"/>
          </w:tcPr>
          <w:p w14:paraId="75391A12" w14:textId="77777777" w:rsidR="0077018A" w:rsidRDefault="0077018A" w:rsidP="00C04728">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2AAA14DC" w14:textId="77777777" w:rsidR="0077018A" w:rsidRDefault="0077018A" w:rsidP="00C04728">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59EEFA30" w14:textId="77777777" w:rsidR="0077018A" w:rsidRDefault="0077018A" w:rsidP="00C04728">
            <w:pPr>
              <w:spacing w:line="276" w:lineRule="auto"/>
              <w:contextualSpacing/>
              <w:jc w:val="both"/>
              <w:rPr>
                <w:rFonts w:eastAsia="Calibri"/>
                <w:lang w:val="en-GB"/>
              </w:rPr>
            </w:pPr>
            <w:r>
              <w:rPr>
                <w:rFonts w:eastAsia="Calibri"/>
                <w:lang w:val="en-GB"/>
              </w:rPr>
              <w:t>Da □</w:t>
            </w:r>
          </w:p>
        </w:tc>
      </w:tr>
      <w:tr w:rsidR="0077018A" w:rsidRPr="00B32B4B" w14:paraId="7A555F72" w14:textId="77777777" w:rsidTr="00C04728">
        <w:tc>
          <w:tcPr>
            <w:tcW w:w="5954" w:type="dxa"/>
            <w:shd w:val="clear" w:color="auto" w:fill="F2F2F2"/>
          </w:tcPr>
          <w:p w14:paraId="7BE26236" w14:textId="77777777" w:rsidR="0077018A" w:rsidRDefault="0077018A" w:rsidP="00C04728">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36DEB5CB" w14:textId="77777777" w:rsidR="0077018A" w:rsidRDefault="0077018A" w:rsidP="00C04728">
            <w:pPr>
              <w:spacing w:line="276" w:lineRule="auto"/>
              <w:contextualSpacing/>
              <w:jc w:val="both"/>
              <w:rPr>
                <w:rFonts w:eastAsia="Calibri"/>
                <w:sz w:val="20"/>
                <w:szCs w:val="20"/>
                <w:lang w:val="en-GB"/>
              </w:rPr>
            </w:pPr>
          </w:p>
          <w:p w14:paraId="18F0F01C" w14:textId="77777777" w:rsidR="0077018A" w:rsidRDefault="0077018A" w:rsidP="00C04728">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6E3820F6" w14:textId="77777777" w:rsidR="0077018A" w:rsidRDefault="0077018A" w:rsidP="00C04728">
            <w:pPr>
              <w:spacing w:line="276" w:lineRule="auto"/>
              <w:contextualSpacing/>
              <w:jc w:val="both"/>
              <w:rPr>
                <w:rFonts w:eastAsia="Calibri"/>
              </w:rPr>
            </w:pPr>
          </w:p>
        </w:tc>
      </w:tr>
    </w:tbl>
    <w:p w14:paraId="383B8FC7" w14:textId="77777777" w:rsidR="0077018A" w:rsidRDefault="0077018A" w:rsidP="0077018A">
      <w:pPr>
        <w:spacing w:before="240" w:line="276" w:lineRule="auto"/>
        <w:ind w:left="1080"/>
        <w:jc w:val="both"/>
        <w:rPr>
          <w:rFonts w:eastAsia="Calibri"/>
          <w:b/>
          <w:lang w:val="en-US"/>
        </w:rPr>
      </w:pPr>
    </w:p>
    <w:p w14:paraId="60078667" w14:textId="77777777" w:rsidR="0077018A" w:rsidRDefault="0077018A" w:rsidP="00275105">
      <w:pPr>
        <w:numPr>
          <w:ilvl w:val="0"/>
          <w:numId w:val="21"/>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77018A" w14:paraId="2B4C845A" w14:textId="77777777" w:rsidTr="00C04728">
        <w:tc>
          <w:tcPr>
            <w:tcW w:w="5812" w:type="dxa"/>
            <w:shd w:val="clear" w:color="auto" w:fill="F2F2F2"/>
          </w:tcPr>
          <w:p w14:paraId="1BBC17B4" w14:textId="77777777" w:rsidR="0077018A" w:rsidRDefault="0077018A" w:rsidP="00C04728">
            <w:pPr>
              <w:spacing w:line="276" w:lineRule="auto"/>
              <w:contextualSpacing/>
              <w:jc w:val="both"/>
              <w:rPr>
                <w:rFonts w:eastAsia="Calibri"/>
                <w:lang w:val="en-GB"/>
              </w:rPr>
            </w:pPr>
            <w:r>
              <w:rPr>
                <w:rFonts w:eastAsia="Calibri"/>
                <w:lang w:val="en-GB"/>
              </w:rPr>
              <w:lastRenderedPageBreak/>
              <w:t>Data estimată pentru publicarea anunțului de participare pentru contractul/contractele la care se referă anunțul de intenție</w:t>
            </w:r>
          </w:p>
        </w:tc>
        <w:tc>
          <w:tcPr>
            <w:tcW w:w="4111" w:type="dxa"/>
          </w:tcPr>
          <w:p w14:paraId="19E618A7" w14:textId="77777777" w:rsidR="0077018A" w:rsidRDefault="0077018A" w:rsidP="00C04728">
            <w:pPr>
              <w:spacing w:line="276" w:lineRule="auto"/>
              <w:contextualSpacing/>
              <w:jc w:val="both"/>
              <w:rPr>
                <w:rFonts w:eastAsia="Calibri"/>
                <w:lang w:val="en-GB"/>
              </w:rPr>
            </w:pPr>
            <w:r>
              <w:rPr>
                <w:rFonts w:eastAsia="Calibri"/>
              </w:rPr>
              <w:t>06-07.11.</w:t>
            </w:r>
            <w:r>
              <w:rPr>
                <w:rFonts w:eastAsia="Calibri"/>
                <w:lang w:val="en-GB"/>
              </w:rPr>
              <w:t>2024</w:t>
            </w:r>
          </w:p>
        </w:tc>
      </w:tr>
      <w:tr w:rsidR="0077018A" w14:paraId="59C77F98" w14:textId="77777777" w:rsidTr="00C04728">
        <w:tc>
          <w:tcPr>
            <w:tcW w:w="5812" w:type="dxa"/>
            <w:shd w:val="clear" w:color="auto" w:fill="F2F2F2"/>
          </w:tcPr>
          <w:p w14:paraId="317E47B0" w14:textId="77777777" w:rsidR="0077018A" w:rsidRDefault="0077018A" w:rsidP="00C04728">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5491005B" w14:textId="77777777" w:rsidR="0077018A" w:rsidRDefault="0077018A" w:rsidP="00C04728">
            <w:pPr>
              <w:spacing w:line="276" w:lineRule="auto"/>
              <w:contextualSpacing/>
              <w:jc w:val="both"/>
              <w:rPr>
                <w:rFonts w:eastAsia="Calibri"/>
                <w:lang w:val="en-GB"/>
              </w:rPr>
            </w:pPr>
            <w:r>
              <w:rPr>
                <w:rFonts w:eastAsia="Calibri"/>
                <w:lang w:val="en-GB"/>
              </w:rPr>
              <w:t xml:space="preserve">Sistem dinamic de achiziție </w:t>
            </w:r>
          </w:p>
        </w:tc>
      </w:tr>
      <w:tr w:rsidR="0077018A" w14:paraId="7378E690" w14:textId="77777777" w:rsidTr="00C04728">
        <w:tc>
          <w:tcPr>
            <w:tcW w:w="5812" w:type="dxa"/>
            <w:shd w:val="clear" w:color="auto" w:fill="F2F2F2"/>
          </w:tcPr>
          <w:p w14:paraId="5576D092" w14:textId="77777777" w:rsidR="0077018A" w:rsidRDefault="0077018A" w:rsidP="00C04728">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4A2C4F86" w14:textId="77777777" w:rsidR="0077018A" w:rsidRDefault="0077018A" w:rsidP="00C04728">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20F3A365" w14:textId="77777777" w:rsidR="0077018A" w:rsidRDefault="0077018A" w:rsidP="00C04728">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3DD019C1" w14:textId="77777777" w:rsidR="0077018A" w:rsidRDefault="0077018A" w:rsidP="00C04728">
            <w:pPr>
              <w:spacing w:line="276" w:lineRule="auto"/>
              <w:contextualSpacing/>
              <w:jc w:val="both"/>
              <w:rPr>
                <w:rFonts w:eastAsia="Calibri"/>
                <w:lang w:val="en-GB"/>
              </w:rPr>
            </w:pPr>
            <w:r>
              <w:rPr>
                <w:rFonts w:eastAsia="Calibri"/>
                <w:lang w:val="en-GB"/>
              </w:rPr>
              <w:t>Da □</w:t>
            </w:r>
          </w:p>
        </w:tc>
      </w:tr>
      <w:tr w:rsidR="0077018A" w:rsidRPr="00B32B4B" w14:paraId="608B8C57" w14:textId="77777777" w:rsidTr="00C04728">
        <w:tc>
          <w:tcPr>
            <w:tcW w:w="5812" w:type="dxa"/>
            <w:shd w:val="clear" w:color="auto" w:fill="F2F2F2"/>
          </w:tcPr>
          <w:p w14:paraId="00322045" w14:textId="77777777" w:rsidR="0077018A" w:rsidRDefault="0077018A" w:rsidP="00C04728">
            <w:pPr>
              <w:spacing w:line="276" w:lineRule="auto"/>
              <w:jc w:val="both"/>
              <w:rPr>
                <w:rFonts w:eastAsia="Calibri"/>
                <w:lang w:val="en-GB"/>
              </w:rPr>
            </w:pPr>
            <w:r>
              <w:rPr>
                <w:rFonts w:eastAsia="Calibri"/>
                <w:lang w:val="en-GB"/>
              </w:rPr>
              <w:t>Agenția Națională pentru Soluționarea Contestațiilor</w:t>
            </w:r>
          </w:p>
          <w:p w14:paraId="1E0CB795" w14:textId="77777777" w:rsidR="0077018A" w:rsidRDefault="0077018A" w:rsidP="00C04728">
            <w:pPr>
              <w:spacing w:line="276" w:lineRule="auto"/>
              <w:contextualSpacing/>
              <w:jc w:val="both"/>
              <w:rPr>
                <w:lang w:val="en-GB" w:eastAsia="zh-CN"/>
              </w:rPr>
            </w:pPr>
          </w:p>
        </w:tc>
        <w:tc>
          <w:tcPr>
            <w:tcW w:w="4111" w:type="dxa"/>
          </w:tcPr>
          <w:p w14:paraId="68EB91AA" w14:textId="77777777" w:rsidR="0077018A" w:rsidRDefault="0077018A" w:rsidP="00C04728">
            <w:pPr>
              <w:spacing w:line="276" w:lineRule="auto"/>
              <w:jc w:val="both"/>
              <w:rPr>
                <w:rFonts w:eastAsia="Calibri"/>
                <w:lang w:val="en-GB"/>
              </w:rPr>
            </w:pPr>
            <w:r>
              <w:rPr>
                <w:rFonts w:eastAsia="Calibri"/>
                <w:lang w:val="en-GB"/>
              </w:rPr>
              <w:t>mun. Chișinău, bd. Ștefan cel Mare și Sfânt, 124, MD-2001;</w:t>
            </w:r>
          </w:p>
          <w:p w14:paraId="30401A60" w14:textId="77777777" w:rsidR="0077018A" w:rsidRDefault="0077018A" w:rsidP="00C04728">
            <w:pPr>
              <w:spacing w:line="276" w:lineRule="auto"/>
              <w:jc w:val="both"/>
              <w:rPr>
                <w:rFonts w:eastAsia="Calibri"/>
                <w:lang w:val="en-GB"/>
              </w:rPr>
            </w:pPr>
            <w:r>
              <w:rPr>
                <w:rFonts w:eastAsia="Calibri"/>
                <w:lang w:val="en-GB"/>
              </w:rPr>
              <w:t xml:space="preserve">tel/fax: (022) 820 652, 820-651 </w:t>
            </w:r>
          </w:p>
          <w:p w14:paraId="264092C5" w14:textId="77777777" w:rsidR="0077018A" w:rsidRDefault="0077018A" w:rsidP="00C04728">
            <w:pPr>
              <w:spacing w:line="276" w:lineRule="auto"/>
              <w:jc w:val="both"/>
              <w:rPr>
                <w:rFonts w:eastAsia="Calibri"/>
                <w:color w:val="0563C1"/>
                <w:u w:val="single"/>
                <w:lang w:val="en-GB"/>
              </w:rPr>
            </w:pPr>
            <w:r>
              <w:rPr>
                <w:rFonts w:eastAsia="Calibri"/>
                <w:lang w:val="en-GB"/>
              </w:rPr>
              <w:t xml:space="preserve">e-mail: </w:t>
            </w:r>
            <w:hyperlink r:id="rId12" w:history="1">
              <w:r>
                <w:rPr>
                  <w:rFonts w:eastAsia="Calibri"/>
                  <w:color w:val="0563C1"/>
                  <w:u w:val="single"/>
                  <w:lang w:val="en-GB"/>
                </w:rPr>
                <w:t>contestatii@ansc.md</w:t>
              </w:r>
            </w:hyperlink>
          </w:p>
          <w:p w14:paraId="164B4465" w14:textId="77777777" w:rsidR="0077018A" w:rsidRDefault="0077018A" w:rsidP="00C04728">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77018A" w14:paraId="39EFCE81" w14:textId="77777777" w:rsidTr="00C04728">
        <w:tc>
          <w:tcPr>
            <w:tcW w:w="5812" w:type="dxa"/>
            <w:shd w:val="clear" w:color="auto" w:fill="F2F2F2"/>
          </w:tcPr>
          <w:p w14:paraId="6493C18A" w14:textId="77777777" w:rsidR="0077018A" w:rsidRDefault="0077018A" w:rsidP="00C04728">
            <w:pPr>
              <w:spacing w:line="276" w:lineRule="auto"/>
              <w:contextualSpacing/>
              <w:jc w:val="both"/>
              <w:rPr>
                <w:lang w:val="en-GB" w:eastAsia="zh-CN"/>
              </w:rPr>
            </w:pPr>
            <w:r>
              <w:rPr>
                <w:lang w:val="en-GB" w:eastAsia="zh-CN"/>
              </w:rPr>
              <w:t>Alte informații relevante</w:t>
            </w:r>
          </w:p>
        </w:tc>
        <w:tc>
          <w:tcPr>
            <w:tcW w:w="4111" w:type="dxa"/>
          </w:tcPr>
          <w:p w14:paraId="1374C678" w14:textId="77777777" w:rsidR="0077018A" w:rsidRDefault="0077018A" w:rsidP="00C04728">
            <w:pPr>
              <w:spacing w:line="276" w:lineRule="auto"/>
              <w:jc w:val="both"/>
              <w:rPr>
                <w:rFonts w:eastAsia="Calibri"/>
                <w:lang w:val="en-GB"/>
              </w:rPr>
            </w:pPr>
          </w:p>
          <w:p w14:paraId="01EE9C53" w14:textId="77777777" w:rsidR="0077018A" w:rsidRDefault="0077018A" w:rsidP="00C04728">
            <w:pPr>
              <w:spacing w:line="276" w:lineRule="auto"/>
              <w:jc w:val="both"/>
              <w:rPr>
                <w:rFonts w:eastAsia="Calibri"/>
                <w:lang w:val="en-GB"/>
              </w:rPr>
            </w:pPr>
          </w:p>
        </w:tc>
      </w:tr>
    </w:tbl>
    <w:p w14:paraId="3FD2071A" w14:textId="77777777" w:rsidR="0077018A" w:rsidRDefault="0077018A" w:rsidP="0077018A">
      <w:pPr>
        <w:spacing w:line="276" w:lineRule="auto"/>
        <w:jc w:val="both"/>
        <w:rPr>
          <w:rFonts w:eastAsia="Calibri"/>
        </w:rPr>
      </w:pPr>
    </w:p>
    <w:p w14:paraId="776751ED" w14:textId="77777777" w:rsidR="0077018A" w:rsidRDefault="0077018A" w:rsidP="0077018A">
      <w:pPr>
        <w:spacing w:before="120" w:after="120" w:line="276" w:lineRule="auto"/>
        <w:ind w:firstLine="567"/>
      </w:pPr>
      <w:r>
        <w:rPr>
          <w:rFonts w:eastAsia="Calibri"/>
          <w:b/>
        </w:rPr>
        <w:t>Conducătorul grupului de lucru:</w:t>
      </w:r>
      <w:r>
        <w:t xml:space="preserve"> </w:t>
      </w:r>
    </w:p>
    <w:p w14:paraId="51BED700" w14:textId="77777777" w:rsidR="0077018A" w:rsidRPr="000F1AE6" w:rsidRDefault="0077018A" w:rsidP="0077018A">
      <w:pPr>
        <w:spacing w:before="120" w:after="120" w:line="276" w:lineRule="auto"/>
        <w:ind w:firstLine="567"/>
      </w:pPr>
      <w:r>
        <w:t>__________________________</w:t>
      </w:r>
    </w:p>
    <w:p w14:paraId="214AF60A" w14:textId="77777777" w:rsidR="0077018A" w:rsidRDefault="0077018A" w:rsidP="0077018A">
      <w:pPr>
        <w:spacing w:line="276" w:lineRule="auto"/>
        <w:jc w:val="both"/>
        <w:rPr>
          <w:rFonts w:eastAsia="Calibri"/>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12BAF8C5" w:rsidR="000E4D7D" w:rsidRDefault="000E4D7D" w:rsidP="00615E49">
      <w:pPr>
        <w:spacing w:after="160" w:line="276" w:lineRule="auto"/>
        <w:rPr>
          <w:rFonts w:ascii="Calibri" w:eastAsia="Calibri" w:hAnsi="Calibri"/>
          <w:noProof w:val="0"/>
          <w:sz w:val="22"/>
          <w:szCs w:val="22"/>
          <w:lang w:val="ro-MD"/>
        </w:rPr>
      </w:pPr>
    </w:p>
    <w:p w14:paraId="29E65F21" w14:textId="05DC4C5C" w:rsidR="00692CB6" w:rsidRDefault="00692CB6" w:rsidP="00615E49">
      <w:pPr>
        <w:spacing w:after="160" w:line="276" w:lineRule="auto"/>
        <w:rPr>
          <w:rFonts w:ascii="Calibri" w:eastAsia="Calibri" w:hAnsi="Calibri"/>
          <w:noProof w:val="0"/>
          <w:sz w:val="22"/>
          <w:szCs w:val="22"/>
          <w:lang w:val="ro-MD"/>
        </w:rPr>
      </w:pPr>
    </w:p>
    <w:p w14:paraId="6F6A10F4" w14:textId="53194EEF" w:rsidR="00692CB6" w:rsidRDefault="00692CB6" w:rsidP="00615E49">
      <w:pPr>
        <w:spacing w:after="160" w:line="276" w:lineRule="auto"/>
        <w:rPr>
          <w:rFonts w:ascii="Calibri" w:eastAsia="Calibri" w:hAnsi="Calibri"/>
          <w:noProof w:val="0"/>
          <w:sz w:val="22"/>
          <w:szCs w:val="22"/>
          <w:lang w:val="ro-MD"/>
        </w:rPr>
      </w:pPr>
    </w:p>
    <w:p w14:paraId="0CF60F0E" w14:textId="56AC3299" w:rsidR="00692CB6" w:rsidRDefault="00692CB6" w:rsidP="00615E49">
      <w:pPr>
        <w:spacing w:after="160" w:line="276" w:lineRule="auto"/>
        <w:rPr>
          <w:rFonts w:ascii="Calibri" w:eastAsia="Calibri" w:hAnsi="Calibri"/>
          <w:noProof w:val="0"/>
          <w:sz w:val="22"/>
          <w:szCs w:val="22"/>
          <w:lang w:val="ro-MD"/>
        </w:rPr>
      </w:pPr>
    </w:p>
    <w:p w14:paraId="271DFF5C" w14:textId="44DA35DA" w:rsidR="00692CB6" w:rsidRDefault="00692CB6" w:rsidP="00615E49">
      <w:pPr>
        <w:spacing w:after="160" w:line="276" w:lineRule="auto"/>
        <w:rPr>
          <w:rFonts w:ascii="Calibri" w:eastAsia="Calibri" w:hAnsi="Calibri"/>
          <w:noProof w:val="0"/>
          <w:sz w:val="22"/>
          <w:szCs w:val="22"/>
          <w:lang w:val="ro-MD"/>
        </w:rPr>
      </w:pPr>
    </w:p>
    <w:p w14:paraId="0250C657" w14:textId="6FD5986C" w:rsidR="00692CB6" w:rsidRDefault="00692CB6" w:rsidP="00615E49">
      <w:pPr>
        <w:spacing w:after="160" w:line="276" w:lineRule="auto"/>
        <w:rPr>
          <w:rFonts w:ascii="Calibri" w:eastAsia="Calibri" w:hAnsi="Calibri"/>
          <w:noProof w:val="0"/>
          <w:sz w:val="22"/>
          <w:szCs w:val="22"/>
          <w:lang w:val="ro-MD"/>
        </w:rPr>
      </w:pPr>
    </w:p>
    <w:p w14:paraId="70455681" w14:textId="2F147997" w:rsidR="00692CB6" w:rsidRDefault="00692CB6" w:rsidP="00615E49">
      <w:pPr>
        <w:spacing w:after="160" w:line="276" w:lineRule="auto"/>
        <w:rPr>
          <w:rFonts w:ascii="Calibri" w:eastAsia="Calibri" w:hAnsi="Calibri"/>
          <w:noProof w:val="0"/>
          <w:sz w:val="22"/>
          <w:szCs w:val="22"/>
          <w:lang w:val="ro-MD"/>
        </w:rPr>
      </w:pPr>
    </w:p>
    <w:p w14:paraId="3F8970E5" w14:textId="16BCCF45" w:rsidR="00692CB6" w:rsidRDefault="00692CB6" w:rsidP="00615E49">
      <w:pPr>
        <w:spacing w:after="160" w:line="276" w:lineRule="auto"/>
        <w:rPr>
          <w:rFonts w:ascii="Calibri" w:eastAsia="Calibri" w:hAnsi="Calibri"/>
          <w:noProof w:val="0"/>
          <w:sz w:val="22"/>
          <w:szCs w:val="22"/>
          <w:lang w:val="ro-MD"/>
        </w:rPr>
      </w:pPr>
    </w:p>
    <w:p w14:paraId="646847E1" w14:textId="77777777" w:rsidR="00692CB6" w:rsidRPr="00FF430B" w:rsidRDefault="00692CB6"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60CF1C7A" w14:textId="77777777" w:rsidR="00692CB6" w:rsidRDefault="00692CB6" w:rsidP="00692CB6">
      <w:pPr>
        <w:spacing w:before="120"/>
        <w:jc w:val="center"/>
        <w:rPr>
          <w:b/>
          <w:sz w:val="28"/>
          <w:szCs w:val="28"/>
        </w:rPr>
      </w:pPr>
      <w:r>
        <w:rPr>
          <w:b/>
          <w:sz w:val="28"/>
          <w:szCs w:val="28"/>
        </w:rPr>
        <w:t>ANUNȚ DE PARTICIPARE</w:t>
      </w:r>
    </w:p>
    <w:p w14:paraId="04845163" w14:textId="77777777" w:rsidR="00692CB6" w:rsidRDefault="00692CB6" w:rsidP="00692CB6">
      <w:pPr>
        <w:spacing w:before="120"/>
        <w:jc w:val="center"/>
        <w:rPr>
          <w:b/>
          <w:sz w:val="28"/>
          <w:szCs w:val="28"/>
        </w:rPr>
      </w:pPr>
    </w:p>
    <w:p w14:paraId="6332E701" w14:textId="77777777" w:rsidR="00692CB6" w:rsidRPr="00520581" w:rsidRDefault="00692CB6" w:rsidP="00692CB6">
      <w:pPr>
        <w:rPr>
          <w:b/>
          <w:bCs/>
          <w:sz w:val="28"/>
          <w:szCs w:val="28"/>
          <w:u w:val="single"/>
          <w:lang w:val="en-US"/>
        </w:rPr>
      </w:pPr>
      <w:r w:rsidRPr="00C85C48">
        <w:rPr>
          <w:bCs/>
          <w:sz w:val="28"/>
          <w:szCs w:val="28"/>
        </w:rPr>
        <w:t xml:space="preserve">privind </w:t>
      </w:r>
      <w:r w:rsidRPr="00520581">
        <w:rPr>
          <w:b/>
          <w:bCs/>
          <w:sz w:val="28"/>
          <w:szCs w:val="28"/>
          <w:u w:val="single"/>
          <w:lang w:val="en-US"/>
        </w:rPr>
        <w:t>achiziţionarea lucrărilor  de construcție a centralei fotovoltaice situată în s. Vasilcău, str. Calea Sorocii, r-nul Soroca</w:t>
      </w:r>
    </w:p>
    <w:p w14:paraId="32D4F95D" w14:textId="77777777" w:rsidR="00692CB6" w:rsidRPr="00C85C48" w:rsidRDefault="00692CB6" w:rsidP="00692CB6">
      <w:pPr>
        <w:rPr>
          <w:b/>
          <w:bCs/>
          <w:sz w:val="28"/>
          <w:szCs w:val="28"/>
          <w:lang w:val="en-US"/>
        </w:rPr>
      </w:pPr>
    </w:p>
    <w:p w14:paraId="2F6F431F" w14:textId="77777777" w:rsidR="00692CB6" w:rsidRDefault="00692CB6" w:rsidP="00692CB6">
      <w:pPr>
        <w:shd w:val="clear" w:color="auto" w:fill="FFFFFF" w:themeFill="background1"/>
        <w:tabs>
          <w:tab w:val="left" w:pos="284"/>
          <w:tab w:val="right" w:pos="9531"/>
        </w:tabs>
        <w:spacing w:before="120"/>
        <w:rPr>
          <w:b/>
          <w:noProof w:val="0"/>
          <w:lang w:eastAsia="ru-RU"/>
        </w:rPr>
      </w:pPr>
      <w:r>
        <w:rPr>
          <w:b/>
          <w:noProof w:val="0"/>
          <w:lang w:eastAsia="ru-RU"/>
        </w:rPr>
        <w:t>procedura de achiziție: Licitație publică deschisă</w:t>
      </w:r>
    </w:p>
    <w:p w14:paraId="5A6ECA09" w14:textId="77777777" w:rsidR="00692CB6" w:rsidRPr="00A365A9" w:rsidRDefault="00692CB6" w:rsidP="00692CB6">
      <w:pPr>
        <w:shd w:val="clear" w:color="auto" w:fill="FFFFFF" w:themeFill="background1"/>
        <w:tabs>
          <w:tab w:val="left" w:pos="284"/>
          <w:tab w:val="right" w:pos="9531"/>
        </w:tabs>
        <w:spacing w:before="120"/>
        <w:rPr>
          <w:b/>
          <w:noProof w:val="0"/>
          <w:lang w:eastAsia="ru-RU"/>
        </w:rPr>
      </w:pPr>
    </w:p>
    <w:p w14:paraId="6749A9F0" w14:textId="77777777" w:rsidR="00692CB6" w:rsidRPr="00262591" w:rsidRDefault="00692CB6" w:rsidP="00692CB6">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100940E5" w14:textId="77777777" w:rsidR="00692CB6" w:rsidRPr="00454F73" w:rsidRDefault="00692CB6" w:rsidP="00692CB6">
      <w:pPr>
        <w:numPr>
          <w:ilvl w:val="0"/>
          <w:numId w:val="33"/>
        </w:numPr>
        <w:shd w:val="clear" w:color="auto" w:fill="FFFFFF" w:themeFill="background1"/>
        <w:tabs>
          <w:tab w:val="left" w:pos="284"/>
          <w:tab w:val="right" w:pos="9531"/>
        </w:tabs>
        <w:spacing w:before="120"/>
        <w:rPr>
          <w:lang w:eastAsia="ru-RU"/>
        </w:rPr>
      </w:pPr>
      <w:r w:rsidRPr="00FF430B">
        <w:rPr>
          <w:b/>
          <w:lang w:eastAsia="ru-RU"/>
        </w:rPr>
        <w:t xml:space="preserve">Denumirea autorității contractante: </w:t>
      </w:r>
      <w:r w:rsidRPr="00454F73">
        <w:rPr>
          <w:lang w:eastAsia="ru-RU"/>
        </w:rPr>
        <w:t>Primăria s. Vasilcău, r. Soroca</w:t>
      </w:r>
    </w:p>
    <w:p w14:paraId="4E0B4976" w14:textId="77777777" w:rsidR="00692CB6" w:rsidRPr="00454F73" w:rsidRDefault="00692CB6" w:rsidP="00692CB6">
      <w:pPr>
        <w:numPr>
          <w:ilvl w:val="0"/>
          <w:numId w:val="33"/>
        </w:numPr>
        <w:shd w:val="clear" w:color="auto" w:fill="FFFFFF" w:themeFill="background1"/>
        <w:tabs>
          <w:tab w:val="left" w:pos="284"/>
          <w:tab w:val="right" w:pos="9531"/>
        </w:tabs>
        <w:spacing w:before="120"/>
        <w:rPr>
          <w:lang w:eastAsia="ru-RU"/>
        </w:rPr>
      </w:pPr>
      <w:r w:rsidRPr="00FF430B">
        <w:rPr>
          <w:b/>
          <w:lang w:eastAsia="ru-RU"/>
        </w:rPr>
        <w:t xml:space="preserve">IDNO: </w:t>
      </w:r>
      <w:r w:rsidRPr="00454F73">
        <w:rPr>
          <w:shd w:val="clear" w:color="auto" w:fill="FFFFFF" w:themeFill="background1"/>
          <w:lang w:eastAsia="ru-RU"/>
        </w:rPr>
        <w:t>1007601001477</w:t>
      </w:r>
    </w:p>
    <w:p w14:paraId="220E1D85" w14:textId="77777777" w:rsidR="00692CB6" w:rsidRPr="00454F73" w:rsidRDefault="00692CB6" w:rsidP="00692CB6">
      <w:pPr>
        <w:numPr>
          <w:ilvl w:val="0"/>
          <w:numId w:val="33"/>
        </w:numPr>
        <w:shd w:val="clear" w:color="auto" w:fill="FFFFFF" w:themeFill="background1"/>
        <w:tabs>
          <w:tab w:val="left" w:pos="284"/>
          <w:tab w:val="right" w:pos="9531"/>
        </w:tabs>
        <w:spacing w:before="120"/>
        <w:rPr>
          <w:lang w:eastAsia="ru-RU"/>
        </w:rPr>
      </w:pPr>
      <w:r w:rsidRPr="00454F73">
        <w:rPr>
          <w:b/>
          <w:lang w:eastAsia="ru-RU"/>
        </w:rPr>
        <w:t xml:space="preserve">Adresa: </w:t>
      </w:r>
      <w:r w:rsidRPr="00454F73">
        <w:rPr>
          <w:lang w:eastAsia="ru-RU"/>
        </w:rPr>
        <w:t>s. Vasilcău, r. Soroca, MD 3046</w:t>
      </w:r>
    </w:p>
    <w:p w14:paraId="128F2F24" w14:textId="77777777" w:rsidR="00692CB6" w:rsidRPr="00454F73" w:rsidRDefault="00692CB6" w:rsidP="00692CB6">
      <w:pPr>
        <w:numPr>
          <w:ilvl w:val="0"/>
          <w:numId w:val="33"/>
        </w:numPr>
        <w:shd w:val="clear" w:color="auto" w:fill="FFFFFF" w:themeFill="background1"/>
        <w:tabs>
          <w:tab w:val="left" w:pos="284"/>
          <w:tab w:val="right" w:pos="9531"/>
        </w:tabs>
        <w:spacing w:before="120"/>
        <w:rPr>
          <w:b/>
          <w:lang w:eastAsia="ru-RU"/>
        </w:rPr>
      </w:pPr>
      <w:r w:rsidRPr="00454F73">
        <w:rPr>
          <w:b/>
          <w:lang w:eastAsia="ru-RU"/>
        </w:rPr>
        <w:t xml:space="preserve">Numărul de telefon/fax: </w:t>
      </w:r>
      <w:r w:rsidRPr="00454F73">
        <w:rPr>
          <w:lang w:eastAsia="ru-RU"/>
        </w:rPr>
        <w:t xml:space="preserve">0 - </w:t>
      </w:r>
      <w:r w:rsidRPr="00454F73">
        <w:rPr>
          <w:shd w:val="clear" w:color="auto" w:fill="FFFFFF" w:themeFill="background1"/>
          <w:lang w:eastAsia="ru-RU"/>
        </w:rPr>
        <w:t>23048135, 0 - 23048236</w:t>
      </w:r>
    </w:p>
    <w:p w14:paraId="1A1037EB" w14:textId="77777777" w:rsidR="00692CB6" w:rsidRPr="00454F73" w:rsidRDefault="00692CB6" w:rsidP="00692CB6">
      <w:pPr>
        <w:numPr>
          <w:ilvl w:val="0"/>
          <w:numId w:val="33"/>
        </w:numPr>
        <w:shd w:val="clear" w:color="auto" w:fill="FFFFFF" w:themeFill="background1"/>
        <w:tabs>
          <w:tab w:val="left" w:pos="284"/>
          <w:tab w:val="right" w:pos="9531"/>
        </w:tabs>
        <w:spacing w:before="120"/>
        <w:rPr>
          <w:lang w:eastAsia="ru-RU"/>
        </w:rPr>
      </w:pPr>
      <w:r w:rsidRPr="00FF430B">
        <w:rPr>
          <w:b/>
          <w:lang w:eastAsia="ru-RU"/>
        </w:rPr>
        <w:t xml:space="preserve">Adresa de e-mail și pagina web oficială a autorității contractante: </w:t>
      </w:r>
      <w:r w:rsidRPr="00454F73">
        <w:rPr>
          <w:shd w:val="clear" w:color="auto" w:fill="FFFFFF" w:themeFill="background1"/>
          <w:lang w:eastAsia="ru-RU"/>
        </w:rPr>
        <w:t>vasilcauprim1@rambler.ru</w:t>
      </w:r>
    </w:p>
    <w:p w14:paraId="7B3E02EA" w14:textId="77777777" w:rsidR="00692CB6" w:rsidRPr="00134964" w:rsidRDefault="00692CB6" w:rsidP="00692CB6">
      <w:pPr>
        <w:numPr>
          <w:ilvl w:val="0"/>
          <w:numId w:val="33"/>
        </w:numPr>
        <w:shd w:val="clear" w:color="auto" w:fill="FFFFFF" w:themeFill="background1"/>
        <w:tabs>
          <w:tab w:val="left" w:pos="284"/>
          <w:tab w:val="right" w:pos="9531"/>
        </w:tabs>
        <w:spacing w:before="120"/>
        <w:jc w:val="both"/>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14:paraId="1502D554" w14:textId="77777777" w:rsidR="00692CB6" w:rsidRPr="00540BA2" w:rsidRDefault="00692CB6" w:rsidP="00692CB6">
      <w:pPr>
        <w:numPr>
          <w:ilvl w:val="0"/>
          <w:numId w:val="33"/>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28BEB6FB" w14:textId="77777777" w:rsidR="00692CB6" w:rsidRDefault="00692CB6" w:rsidP="00692CB6">
      <w:pPr>
        <w:numPr>
          <w:ilvl w:val="0"/>
          <w:numId w:val="33"/>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p w14:paraId="377E8F41" w14:textId="77777777" w:rsidR="00692CB6" w:rsidRPr="00CC36D5" w:rsidRDefault="00692CB6" w:rsidP="00692CB6">
      <w:pPr>
        <w:shd w:val="clear" w:color="auto" w:fill="FFFFFF"/>
        <w:tabs>
          <w:tab w:val="left" w:pos="284"/>
          <w:tab w:val="right" w:pos="9531"/>
        </w:tabs>
        <w:spacing w:before="120"/>
        <w:ind w:left="284"/>
        <w:jc w:val="both"/>
        <w:rPr>
          <w:b/>
        </w:rPr>
      </w:pPr>
    </w:p>
    <w:tbl>
      <w:tblPr>
        <w:tblW w:w="10231" w:type="dxa"/>
        <w:tblInd w:w="-455" w:type="dxa"/>
        <w:tblLayout w:type="fixed"/>
        <w:tblLook w:val="0400" w:firstRow="0" w:lastRow="0" w:firstColumn="0" w:lastColumn="0" w:noHBand="0" w:noVBand="1"/>
      </w:tblPr>
      <w:tblGrid>
        <w:gridCol w:w="732"/>
        <w:gridCol w:w="1278"/>
        <w:gridCol w:w="3685"/>
        <w:gridCol w:w="851"/>
        <w:gridCol w:w="850"/>
        <w:gridCol w:w="1254"/>
        <w:gridCol w:w="1581"/>
      </w:tblGrid>
      <w:tr w:rsidR="00692CB6" w14:paraId="61759656" w14:textId="77777777" w:rsidTr="00BA62E8">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82D0" w14:textId="77777777" w:rsidR="00692CB6" w:rsidRPr="0030077F" w:rsidRDefault="00692CB6" w:rsidP="00BA62E8">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92300" w14:textId="77777777" w:rsidR="00692CB6" w:rsidRPr="0030077F" w:rsidRDefault="00692CB6" w:rsidP="00BA62E8">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0B51A" w14:textId="77777777" w:rsidR="00692CB6" w:rsidRPr="0030077F" w:rsidRDefault="00692CB6" w:rsidP="00BA62E8">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09B43" w14:textId="77777777" w:rsidR="00692CB6" w:rsidRPr="0030077F" w:rsidRDefault="00692CB6" w:rsidP="00BA62E8">
            <w:pPr>
              <w:shd w:val="clear" w:color="auto" w:fill="FFFFFF"/>
              <w:spacing w:before="120"/>
              <w:jc w:val="center"/>
              <w:rPr>
                <w:b/>
                <w:sz w:val="18"/>
                <w:szCs w:val="18"/>
              </w:rPr>
            </w:pPr>
            <w:r w:rsidRPr="0030077F">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113B6" w14:textId="77777777" w:rsidR="00692CB6" w:rsidRPr="0030077F" w:rsidRDefault="00692CB6" w:rsidP="00BA62E8">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shd w:val="clear" w:color="auto" w:fill="auto"/>
            <w:vAlign w:val="center"/>
          </w:tcPr>
          <w:p w14:paraId="0D6DF3B4" w14:textId="77777777" w:rsidR="00692CB6" w:rsidRPr="0030077F" w:rsidRDefault="00692CB6" w:rsidP="00BA62E8">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4E2AF7E9" w14:textId="77777777" w:rsidR="00692CB6" w:rsidRPr="0030077F" w:rsidRDefault="00692CB6" w:rsidP="00BA62E8">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692CB6" w14:paraId="059C59E4" w14:textId="77777777" w:rsidTr="00BA62E8">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77154245" w14:textId="77777777" w:rsidR="00692CB6" w:rsidRPr="005078EB" w:rsidRDefault="00692CB6" w:rsidP="00BA62E8">
            <w:pPr>
              <w:shd w:val="clear" w:color="auto" w:fill="FFFFFF"/>
              <w:spacing w:before="120"/>
              <w:jc w:val="center"/>
            </w:pPr>
          </w:p>
        </w:tc>
      </w:tr>
      <w:tr w:rsidR="00692CB6" w14:paraId="6A8B5188" w14:textId="77777777" w:rsidTr="00BA62E8">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5A312704" w14:textId="77777777" w:rsidR="00692CB6" w:rsidRPr="006451A1" w:rsidRDefault="00692CB6" w:rsidP="00BA62E8">
            <w:pPr>
              <w:shd w:val="clear" w:color="auto" w:fill="FFFFFF"/>
              <w:spacing w:before="120"/>
              <w:jc w:val="center"/>
              <w:rPr>
                <w:b/>
                <w:sz w:val="20"/>
                <w:szCs w:val="20"/>
              </w:rPr>
            </w:pPr>
            <w:r w:rsidRPr="006451A1">
              <w:rPr>
                <w:b/>
                <w:sz w:val="18"/>
                <w:szCs w:val="18"/>
              </w:rPr>
              <w:t>1</w:t>
            </w:r>
          </w:p>
        </w:tc>
        <w:tc>
          <w:tcPr>
            <w:tcW w:w="1278" w:type="dxa"/>
            <w:tcBorders>
              <w:top w:val="single" w:sz="4" w:space="0" w:color="000000"/>
              <w:left w:val="single" w:sz="4" w:space="0" w:color="000000"/>
              <w:right w:val="single" w:sz="4" w:space="0" w:color="000000"/>
            </w:tcBorders>
            <w:shd w:val="clear" w:color="auto" w:fill="auto"/>
            <w:vAlign w:val="center"/>
          </w:tcPr>
          <w:p w14:paraId="2AB29E38" w14:textId="77777777" w:rsidR="00692CB6" w:rsidRPr="00255291" w:rsidRDefault="00692CB6" w:rsidP="00BA62E8">
            <w:pPr>
              <w:spacing w:line="276" w:lineRule="auto"/>
              <w:rPr>
                <w:sz w:val="20"/>
                <w:szCs w:val="20"/>
              </w:rPr>
            </w:pPr>
            <w:r w:rsidRPr="00255291">
              <w:rPr>
                <w:sz w:val="20"/>
                <w:szCs w:val="20"/>
              </w:rPr>
              <w:t>452000</w:t>
            </w:r>
            <w:r>
              <w:rPr>
                <w:sz w:val="20"/>
                <w:szCs w:val="20"/>
              </w:rPr>
              <w:t>0</w:t>
            </w:r>
            <w:r w:rsidRPr="00255291">
              <w:rPr>
                <w:sz w:val="20"/>
                <w:szCs w:val="20"/>
              </w:rPr>
              <w:t>0-9</w:t>
            </w:r>
          </w:p>
        </w:tc>
        <w:tc>
          <w:tcPr>
            <w:tcW w:w="3685" w:type="dxa"/>
            <w:tcBorders>
              <w:top w:val="single" w:sz="4" w:space="0" w:color="000000"/>
              <w:left w:val="single" w:sz="4" w:space="0" w:color="000000"/>
              <w:right w:val="single" w:sz="4" w:space="0" w:color="000000"/>
            </w:tcBorders>
            <w:shd w:val="clear" w:color="auto" w:fill="auto"/>
            <w:vAlign w:val="center"/>
          </w:tcPr>
          <w:p w14:paraId="216C950D" w14:textId="77777777" w:rsidR="00692CB6" w:rsidRPr="00145880" w:rsidRDefault="00692CB6" w:rsidP="00BA62E8">
            <w:pPr>
              <w:rPr>
                <w:b/>
                <w:bCs/>
                <w:lang w:val="en-US"/>
              </w:rPr>
            </w:pPr>
            <w:r w:rsidRPr="00145880">
              <w:rPr>
                <w:b/>
                <w:bCs/>
                <w:lang w:val="en-US"/>
              </w:rPr>
              <w:t>achiziţionarea lucr</w:t>
            </w:r>
            <w:r>
              <w:rPr>
                <w:b/>
                <w:bCs/>
                <w:lang w:val="en-US"/>
              </w:rPr>
              <w:t>ă</w:t>
            </w:r>
            <w:r w:rsidRPr="00145880">
              <w:rPr>
                <w:b/>
                <w:bCs/>
                <w:lang w:val="en-US"/>
              </w:rPr>
              <w:t>rilor  de construcție a centralei fotovoltaic</w:t>
            </w:r>
            <w:r>
              <w:rPr>
                <w:b/>
                <w:bCs/>
                <w:lang w:val="en-US"/>
              </w:rPr>
              <w:t>e</w:t>
            </w:r>
            <w:r w:rsidRPr="00145880">
              <w:rPr>
                <w:b/>
                <w:bCs/>
                <w:lang w:val="en-US"/>
              </w:rPr>
              <w:t xml:space="preserve"> situat</w:t>
            </w:r>
            <w:r>
              <w:rPr>
                <w:b/>
                <w:bCs/>
                <w:lang w:val="en-US"/>
              </w:rPr>
              <w:t>ă</w:t>
            </w:r>
            <w:r w:rsidRPr="00145880">
              <w:rPr>
                <w:b/>
                <w:bCs/>
                <w:lang w:val="en-US"/>
              </w:rPr>
              <w:t xml:space="preserve"> </w:t>
            </w:r>
            <w:r>
              <w:rPr>
                <w:b/>
                <w:bCs/>
                <w:lang w:val="en-US"/>
              </w:rPr>
              <w:t>î</w:t>
            </w:r>
            <w:r w:rsidRPr="00145880">
              <w:rPr>
                <w:b/>
                <w:bCs/>
                <w:lang w:val="en-US"/>
              </w:rPr>
              <w:t>n s. Vasilc</w:t>
            </w:r>
            <w:r>
              <w:rPr>
                <w:b/>
                <w:bCs/>
                <w:lang w:val="en-US"/>
              </w:rPr>
              <w:t>ă</w:t>
            </w:r>
            <w:r w:rsidRPr="00145880">
              <w:rPr>
                <w:b/>
                <w:bCs/>
                <w:lang w:val="en-US"/>
              </w:rPr>
              <w:t>u, str. Calea Sorocii, r-nul Soroca</w:t>
            </w:r>
          </w:p>
          <w:p w14:paraId="5D9ECADE" w14:textId="77777777" w:rsidR="00692CB6" w:rsidRPr="00145880" w:rsidRDefault="00692CB6" w:rsidP="00BA62E8">
            <w:pPr>
              <w:spacing w:line="276" w:lineRule="auto"/>
              <w:rPr>
                <w:lang w:val="en-US"/>
              </w:rPr>
            </w:pPr>
          </w:p>
        </w:tc>
        <w:tc>
          <w:tcPr>
            <w:tcW w:w="2955" w:type="dxa"/>
            <w:gridSpan w:val="3"/>
            <w:tcBorders>
              <w:top w:val="single" w:sz="4" w:space="0" w:color="000000"/>
              <w:left w:val="single" w:sz="4" w:space="0" w:color="000000"/>
              <w:right w:val="single" w:sz="4" w:space="0" w:color="000000"/>
            </w:tcBorders>
            <w:shd w:val="clear" w:color="auto" w:fill="auto"/>
            <w:vAlign w:val="center"/>
          </w:tcPr>
          <w:p w14:paraId="2FD99ADD" w14:textId="77777777" w:rsidR="00692CB6" w:rsidRPr="00145880" w:rsidRDefault="00692CB6" w:rsidP="00BA62E8">
            <w:pPr>
              <w:shd w:val="clear" w:color="auto" w:fill="FFFFFF" w:themeFill="background1"/>
              <w:spacing w:before="120"/>
              <w:jc w:val="center"/>
              <w:rPr>
                <w:noProof w:val="0"/>
                <w:lang w:eastAsia="ru-RU"/>
              </w:rPr>
            </w:pPr>
            <w:r w:rsidRPr="00145880">
              <w:rPr>
                <w:rFonts w:eastAsia="Calibri"/>
              </w:rPr>
              <w:t xml:space="preserve">Conform cerintelor din caietul de sarcini </w:t>
            </w:r>
          </w:p>
        </w:tc>
        <w:tc>
          <w:tcPr>
            <w:tcW w:w="1581" w:type="dxa"/>
            <w:tcBorders>
              <w:top w:val="single" w:sz="4" w:space="0" w:color="000000"/>
              <w:left w:val="single" w:sz="4" w:space="0" w:color="000000"/>
              <w:right w:val="single" w:sz="4" w:space="0" w:color="000000"/>
            </w:tcBorders>
            <w:shd w:val="clear" w:color="auto" w:fill="auto"/>
          </w:tcPr>
          <w:p w14:paraId="4A16DF8F" w14:textId="77777777" w:rsidR="00692CB6" w:rsidRPr="00145880" w:rsidRDefault="00692CB6" w:rsidP="00BA62E8">
            <w:pPr>
              <w:shd w:val="clear" w:color="auto" w:fill="FFFFFF" w:themeFill="background1"/>
              <w:spacing w:before="120"/>
              <w:jc w:val="center"/>
              <w:rPr>
                <w:b/>
                <w:noProof w:val="0"/>
                <w:lang w:eastAsia="ru-RU"/>
              </w:rPr>
            </w:pPr>
            <w:r w:rsidRPr="00145880">
              <w:rPr>
                <w:b/>
                <w:bCs/>
                <w:lang w:val="en-US"/>
              </w:rPr>
              <w:t>4 315 700,00</w:t>
            </w:r>
          </w:p>
        </w:tc>
      </w:tr>
      <w:tr w:rsidR="00692CB6" w14:paraId="02A5B3E0" w14:textId="77777777" w:rsidTr="00BA62E8">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DC3AD69" w14:textId="77777777" w:rsidR="00692CB6" w:rsidRDefault="00692CB6" w:rsidP="00BA62E8">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56E0A1A2" w14:textId="77777777" w:rsidR="00692CB6" w:rsidRPr="0037012A" w:rsidRDefault="00692CB6" w:rsidP="00BA62E8">
            <w:pPr>
              <w:shd w:val="clear" w:color="auto" w:fill="FFFFFF"/>
              <w:spacing w:before="120"/>
              <w:jc w:val="center"/>
            </w:pPr>
            <w:r>
              <w:rPr>
                <w:b/>
                <w:bCs/>
                <w:lang w:val="en-US"/>
              </w:rPr>
              <w:t>4 315 700</w:t>
            </w:r>
            <w:r w:rsidRPr="006B4FC5">
              <w:rPr>
                <w:b/>
                <w:bCs/>
                <w:lang w:val="en-US"/>
              </w:rPr>
              <w:t>,00</w:t>
            </w:r>
          </w:p>
        </w:tc>
      </w:tr>
    </w:tbl>
    <w:p w14:paraId="29F23AB2" w14:textId="77777777" w:rsidR="00692CB6" w:rsidRPr="00115FF1" w:rsidRDefault="00692CB6" w:rsidP="00692CB6">
      <w:pPr>
        <w:pStyle w:val="a"/>
        <w:numPr>
          <w:ilvl w:val="0"/>
          <w:numId w:val="33"/>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4CC2797C" w14:textId="77777777" w:rsidR="00692CB6" w:rsidRPr="00286F1E" w:rsidRDefault="00692CB6" w:rsidP="00692CB6">
      <w:pPr>
        <w:pStyle w:val="a"/>
        <w:numPr>
          <w:ilvl w:val="0"/>
          <w:numId w:val="0"/>
        </w:numPr>
        <w:shd w:val="clear" w:color="auto" w:fill="FFFFFF" w:themeFill="background1"/>
        <w:tabs>
          <w:tab w:val="right" w:pos="426"/>
        </w:tabs>
        <w:spacing w:before="120"/>
        <w:ind w:left="720"/>
        <w:rPr>
          <w:b/>
          <w:lang w:eastAsia="ru-RU"/>
        </w:rPr>
      </w:pPr>
    </w:p>
    <w:p w14:paraId="5BBB6B14" w14:textId="77777777" w:rsidR="00692CB6" w:rsidRPr="00FF430B" w:rsidRDefault="00692CB6" w:rsidP="00692CB6">
      <w:pPr>
        <w:numPr>
          <w:ilvl w:val="0"/>
          <w:numId w:val="33"/>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007C0B9" w14:textId="77777777" w:rsidR="00692CB6" w:rsidRDefault="00692CB6" w:rsidP="00692CB6">
      <w:pPr>
        <w:shd w:val="clear" w:color="auto" w:fill="FFFFFF" w:themeFill="background1"/>
        <w:tabs>
          <w:tab w:val="right" w:pos="426"/>
        </w:tabs>
        <w:ind w:left="357"/>
        <w:rPr>
          <w:b/>
          <w:lang w:eastAsia="ru-RU"/>
        </w:rPr>
      </w:pPr>
      <w:r w:rsidRPr="00FF430B">
        <w:rPr>
          <w:b/>
          <w:lang w:eastAsia="ru-RU"/>
        </w:rPr>
        <w:lastRenderedPageBreak/>
        <w:t>oferta (se va selecta):</w:t>
      </w:r>
      <w:r>
        <w:rPr>
          <w:b/>
          <w:lang w:eastAsia="ru-RU"/>
        </w:rPr>
        <w:t xml:space="preserve"> </w:t>
      </w:r>
      <w:r w:rsidRPr="006A793C">
        <w:rPr>
          <w:lang w:eastAsia="ru-RU"/>
        </w:rPr>
        <w:t>cel mai scăzut preț</w:t>
      </w:r>
      <w:r>
        <w:rPr>
          <w:lang w:eastAsia="ru-RU"/>
        </w:rPr>
        <w:t xml:space="preserve"> .</w:t>
      </w:r>
    </w:p>
    <w:p w14:paraId="0479469D" w14:textId="77777777" w:rsidR="00692CB6" w:rsidRPr="00766257" w:rsidRDefault="00692CB6" w:rsidP="00692CB6">
      <w:pPr>
        <w:numPr>
          <w:ilvl w:val="0"/>
          <w:numId w:val="22"/>
        </w:numPr>
        <w:shd w:val="clear" w:color="auto" w:fill="FFFFFF" w:themeFill="background1"/>
        <w:tabs>
          <w:tab w:val="right" w:pos="426"/>
        </w:tabs>
        <w:rPr>
          <w:lang w:eastAsia="ru-RU"/>
        </w:rPr>
      </w:pPr>
      <w:r w:rsidRPr="00FF430B">
        <w:rPr>
          <w:lang w:eastAsia="ru-RU"/>
        </w:rPr>
        <w:t>Pentru un singur lot;</w:t>
      </w:r>
    </w:p>
    <w:p w14:paraId="3B969A80" w14:textId="77777777" w:rsidR="00692CB6" w:rsidRPr="00350007" w:rsidRDefault="00692CB6" w:rsidP="00692CB6">
      <w:pPr>
        <w:numPr>
          <w:ilvl w:val="0"/>
          <w:numId w:val="33"/>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1BB1F373" w14:textId="77777777" w:rsidR="00692CB6" w:rsidRDefault="00692CB6" w:rsidP="00692CB6">
      <w:pPr>
        <w:pStyle w:val="a"/>
        <w:numPr>
          <w:ilvl w:val="0"/>
          <w:numId w:val="33"/>
        </w:numPr>
        <w:shd w:val="clear" w:color="auto" w:fill="FFFFFF"/>
        <w:rPr>
          <w:b/>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 xml:space="preserve">: </w:t>
      </w:r>
    </w:p>
    <w:p w14:paraId="14D5392E" w14:textId="77777777" w:rsidR="00692CB6" w:rsidRDefault="00692CB6" w:rsidP="00692CB6">
      <w:pPr>
        <w:pStyle w:val="a"/>
        <w:numPr>
          <w:ilvl w:val="0"/>
          <w:numId w:val="0"/>
        </w:numPr>
        <w:shd w:val="clear" w:color="auto" w:fill="FFFFFF"/>
        <w:ind w:left="720"/>
      </w:pPr>
      <w:proofErr w:type="spellStart"/>
      <w:r>
        <w:rPr>
          <w:lang w:eastAsia="ru-RU"/>
        </w:rPr>
        <w:t>P</w:t>
      </w:r>
      <w:r w:rsidRPr="00A365A9">
        <w:rPr>
          <w:lang w:eastAsia="ru-RU"/>
        </w:rPr>
        <w:t>erioada</w:t>
      </w:r>
      <w:proofErr w:type="spellEnd"/>
      <w:r w:rsidRPr="00A365A9">
        <w:rPr>
          <w:lang w:eastAsia="ru-RU"/>
        </w:rPr>
        <w:t xml:space="preserve"> </w:t>
      </w:r>
      <w:r w:rsidRPr="002B3541">
        <w:rPr>
          <w:lang w:eastAsia="ru-RU"/>
        </w:rPr>
        <w:t xml:space="preserve">de </w:t>
      </w:r>
      <w:proofErr w:type="spellStart"/>
      <w:r w:rsidRPr="002B3541">
        <w:rPr>
          <w:lang w:eastAsia="ru-RU"/>
        </w:rPr>
        <w:t>îndeplinire</w:t>
      </w:r>
      <w:proofErr w:type="spellEnd"/>
      <w:r w:rsidRPr="002B3541">
        <w:rPr>
          <w:lang w:eastAsia="ru-RU"/>
        </w:rPr>
        <w:t xml:space="preserve"> a </w:t>
      </w:r>
      <w:proofErr w:type="spellStart"/>
      <w:r w:rsidRPr="002B3541">
        <w:rPr>
          <w:lang w:eastAsia="ru-RU"/>
        </w:rPr>
        <w:t>lucrărilor</w:t>
      </w:r>
      <w:proofErr w:type="spellEnd"/>
      <w:r w:rsidRPr="002B3541">
        <w:rPr>
          <w:lang w:eastAsia="ru-RU"/>
        </w:rPr>
        <w:t xml:space="preserve">  </w:t>
      </w:r>
      <w:r w:rsidRPr="00BD4C9B">
        <w:rPr>
          <w:b/>
          <w:u w:val="single"/>
        </w:rPr>
        <w:t>27.08.2025</w:t>
      </w:r>
      <w:r w:rsidRPr="002B3541">
        <w:t xml:space="preserve"> </w:t>
      </w:r>
    </w:p>
    <w:p w14:paraId="52FF483E" w14:textId="77777777" w:rsidR="00692CB6" w:rsidRPr="001079F5" w:rsidRDefault="00692CB6" w:rsidP="00692CB6">
      <w:pPr>
        <w:pStyle w:val="a"/>
        <w:numPr>
          <w:ilvl w:val="0"/>
          <w:numId w:val="0"/>
        </w:numPr>
        <w:shd w:val="clear" w:color="auto" w:fill="FFFFFF"/>
        <w:ind w:left="720"/>
        <w:rPr>
          <w:b/>
          <w:u w:val="single"/>
        </w:rPr>
      </w:pPr>
      <w:proofErr w:type="spellStart"/>
      <w:r w:rsidRPr="001079F5">
        <w:rPr>
          <w:b/>
          <w:u w:val="single"/>
        </w:rPr>
        <w:t>Inclusiv</w:t>
      </w:r>
      <w:proofErr w:type="spellEnd"/>
      <w:r>
        <w:rPr>
          <w:b/>
          <w:u w:val="single"/>
        </w:rPr>
        <w:t xml:space="preserve"> conform</w:t>
      </w:r>
      <w:r w:rsidRPr="001079F5">
        <w:rPr>
          <w:b/>
          <w:u w:val="single"/>
        </w:rPr>
        <w:t xml:space="preserve"> </w:t>
      </w:r>
      <w:proofErr w:type="spellStart"/>
      <w:r w:rsidRPr="001079F5">
        <w:rPr>
          <w:b/>
          <w:u w:val="single"/>
        </w:rPr>
        <w:t>urmatoarelor</w:t>
      </w:r>
      <w:proofErr w:type="spellEnd"/>
      <w:r w:rsidRPr="001079F5">
        <w:rPr>
          <w:b/>
          <w:u w:val="single"/>
        </w:rPr>
        <w:t xml:space="preserve"> </w:t>
      </w:r>
      <w:proofErr w:type="spellStart"/>
      <w:r>
        <w:rPr>
          <w:b/>
          <w:u w:val="single"/>
        </w:rPr>
        <w:t>cerinte</w:t>
      </w:r>
      <w:proofErr w:type="spellEnd"/>
      <w:r>
        <w:rPr>
          <w:b/>
          <w:u w:val="single"/>
        </w:rPr>
        <w:t>/</w:t>
      </w:r>
      <w:proofErr w:type="spellStart"/>
      <w:r w:rsidRPr="001079F5">
        <w:rPr>
          <w:b/>
          <w:u w:val="single"/>
        </w:rPr>
        <w:t>criterii</w:t>
      </w:r>
      <w:proofErr w:type="spellEnd"/>
    </w:p>
    <w:p w14:paraId="268344A6" w14:textId="77777777" w:rsidR="00692CB6" w:rsidRDefault="00692CB6" w:rsidP="00692CB6">
      <w:pPr>
        <w:pStyle w:val="a"/>
        <w:numPr>
          <w:ilvl w:val="0"/>
          <w:numId w:val="0"/>
        </w:numPr>
        <w:shd w:val="clear" w:color="auto" w:fill="FFFFFF"/>
        <w:ind w:left="720"/>
        <w:rPr>
          <w:b/>
          <w:lang w:eastAsia="ru-RU"/>
        </w:rPr>
      </w:pPr>
    </w:p>
    <w:p w14:paraId="14ED4AC8" w14:textId="77777777" w:rsidR="00692CB6" w:rsidRPr="002B3541" w:rsidRDefault="00692CB6" w:rsidP="00692CB6">
      <w:pPr>
        <w:pStyle w:val="a"/>
        <w:numPr>
          <w:ilvl w:val="0"/>
          <w:numId w:val="0"/>
        </w:numPr>
        <w:shd w:val="clear" w:color="auto" w:fill="FFFFFF"/>
        <w:ind w:left="720"/>
        <w:rPr>
          <w:b/>
          <w:lang w:eastAsia="ru-RU"/>
        </w:rPr>
      </w:pPr>
    </w:p>
    <w:tbl>
      <w:tblPr>
        <w:tblStyle w:val="TableGrid"/>
        <w:tblpPr w:vertAnchor="text" w:tblpX="-43"/>
        <w:tblOverlap w:val="never"/>
        <w:tblW w:w="9454" w:type="dxa"/>
        <w:tblInd w:w="0" w:type="dxa"/>
        <w:tblCellMar>
          <w:left w:w="24" w:type="dxa"/>
          <w:right w:w="6" w:type="dxa"/>
        </w:tblCellMar>
        <w:tblLook w:val="04A0" w:firstRow="1" w:lastRow="0" w:firstColumn="1" w:lastColumn="0" w:noHBand="0" w:noVBand="1"/>
      </w:tblPr>
      <w:tblGrid>
        <w:gridCol w:w="4816"/>
        <w:gridCol w:w="4638"/>
      </w:tblGrid>
      <w:tr w:rsidR="00692CB6" w:rsidRPr="001079F5" w14:paraId="230F1913" w14:textId="77777777" w:rsidTr="00BA62E8">
        <w:trPr>
          <w:trHeight w:val="6024"/>
        </w:trPr>
        <w:tc>
          <w:tcPr>
            <w:tcW w:w="4816" w:type="dxa"/>
            <w:tcBorders>
              <w:top w:val="nil"/>
              <w:left w:val="single" w:sz="2" w:space="0" w:color="000000"/>
              <w:bottom w:val="single" w:sz="2" w:space="0" w:color="000000"/>
              <w:right w:val="single" w:sz="2" w:space="0" w:color="000000"/>
            </w:tcBorders>
          </w:tcPr>
          <w:p w14:paraId="6E5A9027" w14:textId="77777777" w:rsidR="00692CB6" w:rsidRDefault="00692CB6" w:rsidP="00BA62E8">
            <w:pPr>
              <w:spacing w:after="119"/>
              <w:ind w:left="30"/>
              <w:rPr>
                <w:sz w:val="20"/>
                <w:szCs w:val="20"/>
                <w:lang w:val="en-US"/>
              </w:rPr>
            </w:pPr>
            <w:r>
              <w:rPr>
                <w:sz w:val="20"/>
                <w:szCs w:val="20"/>
                <w:lang w:val="ru-RU"/>
              </w:rPr>
              <mc:AlternateContent>
                <mc:Choice Requires="wps">
                  <w:drawing>
                    <wp:anchor distT="0" distB="0" distL="114300" distR="114300" simplePos="0" relativeHeight="251659264" behindDoc="0" locked="0" layoutInCell="1" allowOverlap="1" wp14:anchorId="2A3B172E" wp14:editId="37F51A4D">
                      <wp:simplePos x="0" y="0"/>
                      <wp:positionH relativeFrom="column">
                        <wp:posOffset>-27305</wp:posOffset>
                      </wp:positionH>
                      <wp:positionV relativeFrom="paragraph">
                        <wp:posOffset>-3811</wp:posOffset>
                      </wp:positionV>
                      <wp:extent cx="3067050" cy="0"/>
                      <wp:effectExtent l="0" t="0" r="19050" b="19050"/>
                      <wp:wrapNone/>
                      <wp:docPr id="1" name="Прямая соединительная линия 1"/>
                      <wp:cNvGraphicFramePr/>
                      <a:graphic xmlns:a="http://schemas.openxmlformats.org/drawingml/2006/main">
                        <a:graphicData uri="http://schemas.microsoft.com/office/word/2010/wordprocessingShape">
                          <wps:wsp>
                            <wps:cNvCnPr/>
                            <wps:spPr>
                              <a:xfrm flipH="1" flipV="1">
                                <a:off x="0" y="0"/>
                                <a:ext cx="3067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6B98FD" id="Прямая соединительная линия 1"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pt,-.3pt" to="239.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" strokecolor="black [3200]" strokeweight=".5pt">
                      <v:stroke joinstyle="miter"/>
                    </v:line>
                  </w:pict>
                </mc:Fallback>
              </mc:AlternateContent>
            </w:r>
          </w:p>
          <w:p w14:paraId="23591C89" w14:textId="77777777" w:rsidR="00692CB6" w:rsidRDefault="00692CB6" w:rsidP="00BA62E8">
            <w:pPr>
              <w:spacing w:after="119"/>
              <w:ind w:left="30"/>
              <w:rPr>
                <w:sz w:val="20"/>
                <w:szCs w:val="20"/>
                <w:lang w:val="en-US"/>
              </w:rPr>
            </w:pPr>
          </w:p>
          <w:p w14:paraId="2CA86AB2" w14:textId="77777777" w:rsidR="00692CB6" w:rsidRDefault="00692CB6" w:rsidP="00BA62E8">
            <w:pPr>
              <w:spacing w:after="119"/>
              <w:ind w:left="30"/>
              <w:rPr>
                <w:sz w:val="20"/>
                <w:szCs w:val="20"/>
                <w:lang w:val="en-US"/>
              </w:rPr>
            </w:pPr>
          </w:p>
          <w:p w14:paraId="5411E79C" w14:textId="77777777" w:rsidR="00692CB6" w:rsidRDefault="00692CB6" w:rsidP="00BA62E8">
            <w:pPr>
              <w:spacing w:after="119"/>
              <w:ind w:left="30"/>
              <w:rPr>
                <w:sz w:val="20"/>
                <w:szCs w:val="20"/>
                <w:lang w:val="en-US"/>
              </w:rPr>
            </w:pPr>
          </w:p>
          <w:p w14:paraId="4DEF274F" w14:textId="77777777" w:rsidR="00692CB6" w:rsidRPr="001079F5" w:rsidRDefault="00692CB6" w:rsidP="00BA62E8">
            <w:pPr>
              <w:spacing w:after="119"/>
              <w:ind w:left="30"/>
              <w:rPr>
                <w:sz w:val="20"/>
                <w:szCs w:val="20"/>
                <w:lang w:val="en-US"/>
              </w:rPr>
            </w:pPr>
            <w:r w:rsidRPr="001079F5">
              <w:rPr>
                <w:sz w:val="20"/>
                <w:szCs w:val="20"/>
                <w:lang w:val="en-US"/>
              </w:rPr>
              <w:t xml:space="preserve">Dispunerea de personal calificat </w:t>
            </w:r>
            <w:r w:rsidRPr="001079F5">
              <w:rPr>
                <w:sz w:val="20"/>
                <w:szCs w:val="20"/>
                <w:lang w:val="ro-MD"/>
              </w:rPr>
              <w:t>ș</w:t>
            </w:r>
            <w:r w:rsidRPr="001079F5">
              <w:rPr>
                <w:sz w:val="20"/>
                <w:szCs w:val="20"/>
                <w:lang w:val="en-US"/>
              </w:rPr>
              <w:t>i anume:</w:t>
            </w:r>
          </w:p>
          <w:p w14:paraId="6AC3E128" w14:textId="77777777" w:rsidR="00692CB6" w:rsidRPr="001079F5" w:rsidRDefault="00692CB6" w:rsidP="00BA62E8">
            <w:pPr>
              <w:ind w:left="864"/>
              <w:rPr>
                <w:sz w:val="20"/>
                <w:szCs w:val="20"/>
                <w:lang w:val="en-US"/>
              </w:rPr>
            </w:pPr>
            <w:r w:rsidRPr="001079F5">
              <w:rPr>
                <w:sz w:val="20"/>
                <w:szCs w:val="20"/>
                <w:lang w:val="en-US"/>
              </w:rPr>
              <w:t>Electrician autorizat cat. 3</w:t>
            </w:r>
          </w:p>
          <w:p w14:paraId="77A1A51A" w14:textId="77777777" w:rsidR="00692CB6" w:rsidRPr="001079F5" w:rsidRDefault="00692CB6" w:rsidP="00BA62E8">
            <w:pPr>
              <w:spacing w:after="32" w:line="216" w:lineRule="auto"/>
              <w:ind w:left="238" w:right="209" w:firstLine="626"/>
              <w:rPr>
                <w:sz w:val="20"/>
                <w:szCs w:val="20"/>
                <w:lang w:val="en-US"/>
              </w:rPr>
            </w:pPr>
            <w:r w:rsidRPr="001079F5">
              <w:rPr>
                <w:sz w:val="20"/>
                <w:szCs w:val="20"/>
                <w:lang w:val="en-US"/>
              </w:rPr>
              <w:t>Diriginte de santier pentru categoriile:</w:t>
            </w:r>
          </w:p>
          <w:p w14:paraId="0F47D407" w14:textId="77777777" w:rsidR="00692CB6" w:rsidRPr="001079F5" w:rsidRDefault="00692CB6" w:rsidP="00BA62E8">
            <w:pPr>
              <w:spacing w:after="74"/>
              <w:ind w:left="248"/>
              <w:rPr>
                <w:sz w:val="20"/>
                <w:szCs w:val="20"/>
                <w:lang w:val="en-US"/>
              </w:rPr>
            </w:pPr>
            <w:r w:rsidRPr="001079F5">
              <w:rPr>
                <w:sz w:val="20"/>
                <w:szCs w:val="20"/>
                <w:lang w:val="en-US"/>
              </w:rPr>
              <w:t>1a) — Lucrari de terasiere;</w:t>
            </w:r>
          </w:p>
          <w:p w14:paraId="519DD481" w14:textId="77777777" w:rsidR="00692CB6" w:rsidRPr="001079F5" w:rsidRDefault="00692CB6" w:rsidP="00BA62E8">
            <w:pPr>
              <w:spacing w:after="88" w:line="216" w:lineRule="auto"/>
              <w:ind w:left="248" w:firstLine="10"/>
              <w:rPr>
                <w:sz w:val="20"/>
                <w:szCs w:val="20"/>
                <w:lang w:val="en-US"/>
              </w:rPr>
            </w:pPr>
            <w:r w:rsidRPr="001079F5">
              <w:rPr>
                <w:sz w:val="20"/>
                <w:szCs w:val="20"/>
                <w:lang w:val="en-US"/>
              </w:rPr>
              <w:t>lb) — Lucrari de consolidare si compactare a terenurilor</w:t>
            </w:r>
          </w:p>
          <w:p w14:paraId="2EEE290A" w14:textId="77777777" w:rsidR="00692CB6" w:rsidRPr="001079F5" w:rsidRDefault="00692CB6" w:rsidP="00BA62E8">
            <w:pPr>
              <w:spacing w:after="32" w:line="234" w:lineRule="auto"/>
              <w:ind w:left="268" w:hanging="20"/>
              <w:rPr>
                <w:sz w:val="20"/>
                <w:szCs w:val="20"/>
                <w:lang w:val="en-US"/>
              </w:rPr>
            </w:pPr>
            <w:r w:rsidRPr="001079F5">
              <w:rPr>
                <w:sz w:val="20"/>
                <w:szCs w:val="20"/>
                <w:lang w:val="en-US"/>
              </w:rPr>
              <w:t>2a) — Cladiri si edificii din beton armat prefabricat-monolit</w:t>
            </w:r>
          </w:p>
          <w:p w14:paraId="01A925C0" w14:textId="77777777" w:rsidR="00692CB6" w:rsidRPr="001079F5" w:rsidRDefault="00692CB6" w:rsidP="00BA62E8">
            <w:pPr>
              <w:spacing w:after="19"/>
              <w:ind w:left="258"/>
              <w:rPr>
                <w:sz w:val="20"/>
                <w:szCs w:val="20"/>
                <w:lang w:val="en-US"/>
              </w:rPr>
            </w:pPr>
            <w:r w:rsidRPr="001079F5">
              <w:rPr>
                <w:sz w:val="20"/>
                <w:szCs w:val="20"/>
                <w:lang w:val="en-US"/>
              </w:rPr>
              <w:t>2e) — Lucrari de amenajare a teritoriului</w:t>
            </w:r>
          </w:p>
          <w:p w14:paraId="5119E44E" w14:textId="77777777" w:rsidR="00692CB6" w:rsidRPr="001079F5" w:rsidRDefault="00692CB6" w:rsidP="00BA62E8">
            <w:pPr>
              <w:ind w:left="268"/>
              <w:rPr>
                <w:sz w:val="20"/>
                <w:szCs w:val="20"/>
                <w:lang w:val="en-US"/>
              </w:rPr>
            </w:pPr>
            <w:r w:rsidRPr="001079F5">
              <w:rPr>
                <w:sz w:val="20"/>
                <w:szCs w:val="20"/>
                <w:lang w:val="en-US"/>
              </w:rPr>
              <w:t>2k) — Galerii si estacade metalice</w:t>
            </w:r>
          </w:p>
          <w:p w14:paraId="69586EF5" w14:textId="77777777" w:rsidR="00692CB6" w:rsidRPr="001079F5" w:rsidRDefault="00692CB6" w:rsidP="00BA62E8">
            <w:pPr>
              <w:spacing w:after="2"/>
              <w:ind w:left="268"/>
              <w:rPr>
                <w:sz w:val="20"/>
                <w:szCs w:val="20"/>
                <w:lang w:val="en-US"/>
              </w:rPr>
            </w:pPr>
            <w:r w:rsidRPr="001079F5">
              <w:rPr>
                <w:sz w:val="20"/>
                <w:szCs w:val="20"/>
                <w:lang w:val="en-US"/>
              </w:rPr>
              <w:t>3c) — Izolatii anticorozive</w:t>
            </w:r>
          </w:p>
          <w:p w14:paraId="00A5A485" w14:textId="77777777" w:rsidR="00692CB6" w:rsidRPr="001079F5" w:rsidRDefault="00692CB6" w:rsidP="00BA62E8">
            <w:pPr>
              <w:spacing w:after="47" w:line="216" w:lineRule="auto"/>
              <w:ind w:left="288" w:right="179" w:firstLine="636"/>
              <w:rPr>
                <w:sz w:val="20"/>
                <w:szCs w:val="20"/>
                <w:lang w:val="en-US"/>
              </w:rPr>
            </w:pPr>
            <w:r w:rsidRPr="001079F5">
              <w:rPr>
                <w:sz w:val="20"/>
                <w:szCs w:val="20"/>
                <w:lang w:val="en-US"/>
              </w:rPr>
              <w:t>Diriginte de santier pentru categoriile:</w:t>
            </w:r>
          </w:p>
          <w:p w14:paraId="6DA52AED" w14:textId="77777777" w:rsidR="00692CB6" w:rsidRPr="001079F5" w:rsidRDefault="00692CB6" w:rsidP="00BA62E8">
            <w:pPr>
              <w:spacing w:after="1" w:line="225" w:lineRule="auto"/>
              <w:ind w:left="298" w:right="566"/>
              <w:jc w:val="both"/>
              <w:rPr>
                <w:sz w:val="20"/>
                <w:szCs w:val="20"/>
                <w:lang w:val="en-US"/>
              </w:rPr>
            </w:pPr>
            <w:r w:rsidRPr="001079F5">
              <w:rPr>
                <w:sz w:val="20"/>
                <w:szCs w:val="20"/>
                <w:lang w:val="en-US"/>
              </w:rPr>
              <w:t>Id) — Instalatii si retele de alimentare cu energie electrica 2g) — instalatii si retele de alimentare cu energie electrica</w:t>
            </w:r>
          </w:p>
          <w:p w14:paraId="746CB12B" w14:textId="77777777" w:rsidR="00692CB6" w:rsidRPr="001079F5" w:rsidRDefault="00692CB6" w:rsidP="00BA62E8">
            <w:pPr>
              <w:ind w:left="308"/>
              <w:rPr>
                <w:sz w:val="20"/>
                <w:szCs w:val="20"/>
                <w:lang w:val="en-US"/>
              </w:rPr>
            </w:pPr>
            <w:r w:rsidRPr="001079F5">
              <w:rPr>
                <w:sz w:val="20"/>
                <w:szCs w:val="20"/>
                <w:lang w:val="en-US"/>
              </w:rPr>
              <w:t>3c) — automatizari</w:t>
            </w:r>
          </w:p>
          <w:p w14:paraId="08D5B9BB" w14:textId="77777777" w:rsidR="00692CB6" w:rsidRPr="001079F5" w:rsidRDefault="00692CB6" w:rsidP="00BA62E8">
            <w:pPr>
              <w:ind w:left="318"/>
              <w:rPr>
                <w:sz w:val="20"/>
                <w:szCs w:val="20"/>
                <w:lang w:val="en-US"/>
              </w:rPr>
            </w:pPr>
            <w:r w:rsidRPr="001079F5">
              <w:rPr>
                <w:sz w:val="20"/>
                <w:szCs w:val="20"/>
                <w:lang w:val="en-US"/>
              </w:rPr>
              <w:t>3q) — utilaje si instalatii electrotehnice</w:t>
            </w:r>
          </w:p>
        </w:tc>
        <w:tc>
          <w:tcPr>
            <w:tcW w:w="4638" w:type="dxa"/>
            <w:tcBorders>
              <w:top w:val="single" w:sz="2" w:space="0" w:color="000000"/>
              <w:left w:val="single" w:sz="2" w:space="0" w:color="000000"/>
              <w:bottom w:val="single" w:sz="2" w:space="0" w:color="000000"/>
              <w:right w:val="single" w:sz="2" w:space="0" w:color="000000"/>
            </w:tcBorders>
          </w:tcPr>
          <w:p w14:paraId="0A42FF32" w14:textId="77777777" w:rsidR="00692CB6" w:rsidRDefault="00692CB6" w:rsidP="00BA62E8">
            <w:pPr>
              <w:spacing w:after="1062" w:line="232" w:lineRule="auto"/>
              <w:ind w:left="10" w:right="228" w:hanging="10"/>
              <w:rPr>
                <w:sz w:val="20"/>
                <w:szCs w:val="20"/>
                <w:lang w:val="en-US"/>
              </w:rPr>
            </w:pPr>
          </w:p>
          <w:p w14:paraId="4744E6D9" w14:textId="77777777" w:rsidR="00692CB6" w:rsidRPr="001079F5" w:rsidRDefault="00692CB6" w:rsidP="00BA62E8">
            <w:pPr>
              <w:spacing w:after="1062" w:line="232" w:lineRule="auto"/>
              <w:ind w:left="10" w:right="228" w:hanging="10"/>
              <w:rPr>
                <w:sz w:val="20"/>
                <w:szCs w:val="20"/>
                <w:lang w:val="en-US"/>
              </w:rPr>
            </w:pPr>
            <w:r w:rsidRPr="001079F5">
              <w:rPr>
                <w:sz w:val="20"/>
                <w:szCs w:val="20"/>
                <w:lang w:val="en-US"/>
              </w:rPr>
              <w:t>IPC 21 pentru luna august 2024 unde sä fie indicate si personalul calificat cerut si copiile certificatelor de atestare si legitimatiile pentru toate calificärile solicitate</w:t>
            </w:r>
          </w:p>
          <w:p w14:paraId="3958E9D3" w14:textId="77777777" w:rsidR="00692CB6" w:rsidRPr="001079F5" w:rsidRDefault="00692CB6" w:rsidP="00BA62E8">
            <w:pPr>
              <w:ind w:left="20"/>
              <w:rPr>
                <w:sz w:val="20"/>
                <w:szCs w:val="20"/>
              </w:rPr>
            </w:pPr>
          </w:p>
        </w:tc>
      </w:tr>
      <w:tr w:rsidR="00692CB6" w:rsidRPr="001079F5" w14:paraId="22CF7A28" w14:textId="77777777" w:rsidTr="00BA62E8">
        <w:trPr>
          <w:trHeight w:val="2572"/>
        </w:trPr>
        <w:tc>
          <w:tcPr>
            <w:tcW w:w="4816" w:type="dxa"/>
            <w:tcBorders>
              <w:top w:val="single" w:sz="2" w:space="0" w:color="000000"/>
              <w:left w:val="single" w:sz="2" w:space="0" w:color="000000"/>
              <w:bottom w:val="single" w:sz="2" w:space="0" w:color="000000"/>
              <w:right w:val="single" w:sz="2" w:space="0" w:color="000000"/>
            </w:tcBorders>
          </w:tcPr>
          <w:p w14:paraId="1541A414" w14:textId="77777777" w:rsidR="00692CB6" w:rsidRDefault="00692CB6" w:rsidP="00BA62E8">
            <w:pPr>
              <w:spacing w:after="10" w:line="222" w:lineRule="auto"/>
              <w:ind w:left="149" w:right="586" w:hanging="10"/>
              <w:jc w:val="both"/>
              <w:rPr>
                <w:sz w:val="20"/>
                <w:szCs w:val="20"/>
                <w:lang w:val="en-US"/>
              </w:rPr>
            </w:pPr>
          </w:p>
          <w:p w14:paraId="12405342" w14:textId="77777777" w:rsidR="00692CB6" w:rsidRPr="001079F5" w:rsidRDefault="00692CB6" w:rsidP="00BA62E8">
            <w:pPr>
              <w:spacing w:after="10" w:line="222" w:lineRule="auto"/>
              <w:ind w:left="149" w:right="586" w:hanging="10"/>
              <w:jc w:val="both"/>
              <w:rPr>
                <w:sz w:val="20"/>
                <w:szCs w:val="20"/>
                <w:lang w:val="en-US"/>
              </w:rPr>
            </w:pPr>
            <w:r w:rsidRPr="001079F5">
              <w:rPr>
                <w:sz w:val="20"/>
                <w:szCs w:val="20"/>
                <w:lang w:val="en-US"/>
              </w:rPr>
              <w:t>Aviz INST care sä confirme capacitatea întreprinderii de a executare urmätoarele tipuri de lucräri:</w:t>
            </w:r>
          </w:p>
          <w:p w14:paraId="48C6C319" w14:textId="77777777" w:rsidR="00692CB6" w:rsidRPr="001079F5" w:rsidRDefault="00692CB6" w:rsidP="00BA62E8">
            <w:pPr>
              <w:spacing w:line="236" w:lineRule="auto"/>
              <w:ind w:left="189" w:firstLine="794"/>
              <w:jc w:val="both"/>
              <w:rPr>
                <w:sz w:val="20"/>
                <w:szCs w:val="20"/>
                <w:lang w:val="en-US"/>
              </w:rPr>
            </w:pPr>
            <w:r w:rsidRPr="001079F5">
              <w:rPr>
                <w:sz w:val="20"/>
                <w:szCs w:val="20"/>
                <w:lang w:val="en-US"/>
              </w:rPr>
              <w:t>Constructii civile, industrial si agrozootehnice, lit. A; B; C;</w:t>
            </w:r>
          </w:p>
          <w:p w14:paraId="0C3771CC" w14:textId="77777777" w:rsidR="00692CB6" w:rsidRPr="001079F5" w:rsidRDefault="00692CB6" w:rsidP="00BA62E8">
            <w:pPr>
              <w:ind w:right="149"/>
              <w:jc w:val="right"/>
              <w:rPr>
                <w:sz w:val="20"/>
                <w:szCs w:val="20"/>
                <w:lang w:val="en-US"/>
              </w:rPr>
            </w:pPr>
            <w:r w:rsidRPr="001079F5">
              <w:rPr>
                <w:sz w:val="20"/>
                <w:szCs w:val="20"/>
                <w:lang w:val="en-US"/>
              </w:rPr>
              <w:t>Instalatii si retele tehnico-edilitare, lit.</w:t>
            </w:r>
          </w:p>
          <w:p w14:paraId="46155F2C" w14:textId="77777777" w:rsidR="00692CB6" w:rsidRPr="001079F5" w:rsidRDefault="00692CB6" w:rsidP="00BA62E8">
            <w:pPr>
              <w:ind w:left="934"/>
              <w:rPr>
                <w:sz w:val="20"/>
                <w:szCs w:val="20"/>
              </w:rPr>
            </w:pPr>
            <w:r w:rsidRPr="001079F5">
              <w:rPr>
                <w:sz w:val="20"/>
                <w:szCs w:val="20"/>
                <w:lang w:val="ru-RU"/>
              </w:rPr>
              <w:drawing>
                <wp:inline distT="0" distB="0" distL="0" distR="0" wp14:anchorId="50FEC69A" wp14:editId="5915D87C">
                  <wp:extent cx="132430" cy="119818"/>
                  <wp:effectExtent l="0" t="0" r="0" b="0"/>
                  <wp:docPr id="7322" name="Picture 7322"/>
                  <wp:cNvGraphicFramePr/>
                  <a:graphic xmlns:a="http://schemas.openxmlformats.org/drawingml/2006/main">
                    <a:graphicData uri="http://schemas.openxmlformats.org/drawingml/2006/picture">
                      <pic:pic xmlns:pic="http://schemas.openxmlformats.org/drawingml/2006/picture">
                        <pic:nvPicPr>
                          <pic:cNvPr id="7322" name="Picture 7322"/>
                          <pic:cNvPicPr/>
                        </pic:nvPicPr>
                        <pic:blipFill>
                          <a:blip r:embed="rId13"/>
                          <a:stretch>
                            <a:fillRect/>
                          </a:stretch>
                        </pic:blipFill>
                        <pic:spPr>
                          <a:xfrm>
                            <a:off x="0" y="0"/>
                            <a:ext cx="132430" cy="119818"/>
                          </a:xfrm>
                          <a:prstGeom prst="rect">
                            <a:avLst/>
                          </a:prstGeom>
                        </pic:spPr>
                      </pic:pic>
                    </a:graphicData>
                  </a:graphic>
                </wp:inline>
              </w:drawing>
            </w:r>
          </w:p>
        </w:tc>
        <w:tc>
          <w:tcPr>
            <w:tcW w:w="4638" w:type="dxa"/>
            <w:tcBorders>
              <w:top w:val="single" w:sz="2" w:space="0" w:color="000000"/>
              <w:left w:val="single" w:sz="2" w:space="0" w:color="000000"/>
              <w:bottom w:val="single" w:sz="2" w:space="0" w:color="000000"/>
              <w:right w:val="single" w:sz="2" w:space="0" w:color="000000"/>
            </w:tcBorders>
          </w:tcPr>
          <w:p w14:paraId="3CF10070" w14:textId="77777777" w:rsidR="00692CB6" w:rsidRDefault="00692CB6" w:rsidP="00BA62E8">
            <w:pPr>
              <w:spacing w:line="235" w:lineRule="auto"/>
              <w:ind w:left="50" w:right="268" w:hanging="10"/>
              <w:jc w:val="both"/>
              <w:rPr>
                <w:sz w:val="20"/>
                <w:szCs w:val="20"/>
                <w:lang w:val="en-US"/>
              </w:rPr>
            </w:pPr>
          </w:p>
          <w:p w14:paraId="04AAA048" w14:textId="77777777" w:rsidR="00692CB6" w:rsidRPr="001079F5" w:rsidRDefault="00692CB6" w:rsidP="00BA62E8">
            <w:pPr>
              <w:spacing w:line="235" w:lineRule="auto"/>
              <w:ind w:left="50" w:right="268" w:hanging="10"/>
              <w:jc w:val="both"/>
              <w:rPr>
                <w:sz w:val="20"/>
                <w:szCs w:val="20"/>
                <w:lang w:val="en-US"/>
              </w:rPr>
            </w:pPr>
            <w:r w:rsidRPr="001079F5">
              <w:rPr>
                <w:sz w:val="20"/>
                <w:szCs w:val="20"/>
                <w:lang w:val="en-US"/>
              </w:rPr>
              <w:t>Aviz pentru participarea la licitatiile publice de lucrari din domeniul constructiilor si instalatiilor emis de INST care sä indice DA în dreptul capacitätii operatorului economic de a executa lucrärile:</w:t>
            </w:r>
          </w:p>
          <w:p w14:paraId="20D3AA99" w14:textId="77777777" w:rsidR="00692CB6" w:rsidRPr="001079F5" w:rsidRDefault="00692CB6" w:rsidP="00BA62E8">
            <w:pPr>
              <w:spacing w:line="230" w:lineRule="auto"/>
              <w:ind w:left="60" w:firstLine="755"/>
              <w:jc w:val="both"/>
              <w:rPr>
                <w:sz w:val="20"/>
                <w:szCs w:val="20"/>
                <w:lang w:val="en-US"/>
              </w:rPr>
            </w:pPr>
            <w:r w:rsidRPr="001079F5">
              <w:rPr>
                <w:sz w:val="20"/>
                <w:szCs w:val="20"/>
                <w:lang w:val="en-US"/>
              </w:rPr>
              <w:t>Constructii civile, industrial si agrozootehnice, lit. A; B; C;</w:t>
            </w:r>
          </w:p>
          <w:p w14:paraId="73446B26" w14:textId="77777777" w:rsidR="00692CB6" w:rsidRPr="001079F5" w:rsidRDefault="00692CB6" w:rsidP="00BA62E8">
            <w:pPr>
              <w:ind w:left="89" w:right="278" w:firstLine="755"/>
              <w:jc w:val="both"/>
              <w:rPr>
                <w:sz w:val="20"/>
                <w:szCs w:val="20"/>
              </w:rPr>
            </w:pPr>
            <w:r w:rsidRPr="001079F5">
              <w:rPr>
                <w:sz w:val="20"/>
                <w:szCs w:val="20"/>
                <w:lang w:val="en-US"/>
              </w:rPr>
              <w:t xml:space="preserve">Instalatii si retele tehnico-edilitare, lit. </w:t>
            </w:r>
            <w:r w:rsidRPr="001079F5">
              <w:rPr>
                <w:sz w:val="20"/>
                <w:szCs w:val="20"/>
              </w:rPr>
              <w:t>D; E; F; G;</w:t>
            </w:r>
          </w:p>
        </w:tc>
      </w:tr>
      <w:tr w:rsidR="00692CB6" w:rsidRPr="001079F5" w14:paraId="79309017" w14:textId="77777777" w:rsidTr="00BA62E8">
        <w:trPr>
          <w:trHeight w:val="3848"/>
        </w:trPr>
        <w:tc>
          <w:tcPr>
            <w:tcW w:w="4816" w:type="dxa"/>
            <w:vMerge w:val="restart"/>
            <w:tcBorders>
              <w:top w:val="single" w:sz="2" w:space="0" w:color="000000"/>
              <w:left w:val="single" w:sz="2" w:space="0" w:color="000000"/>
              <w:bottom w:val="single" w:sz="2" w:space="0" w:color="000000"/>
              <w:right w:val="single" w:sz="2" w:space="0" w:color="000000"/>
            </w:tcBorders>
          </w:tcPr>
          <w:p w14:paraId="0C8E12FF" w14:textId="77777777" w:rsidR="00692CB6" w:rsidRDefault="00692CB6" w:rsidP="00BA62E8">
            <w:pPr>
              <w:ind w:left="139"/>
              <w:rPr>
                <w:sz w:val="20"/>
                <w:szCs w:val="20"/>
                <w:lang w:val="en-US"/>
              </w:rPr>
            </w:pPr>
          </w:p>
          <w:p w14:paraId="417B7889" w14:textId="77777777" w:rsidR="00692CB6" w:rsidRDefault="00692CB6" w:rsidP="00BA62E8">
            <w:pPr>
              <w:ind w:left="139"/>
              <w:rPr>
                <w:sz w:val="20"/>
                <w:szCs w:val="20"/>
                <w:lang w:val="en-US"/>
              </w:rPr>
            </w:pPr>
          </w:p>
          <w:p w14:paraId="38CBE694" w14:textId="77777777" w:rsidR="00692CB6" w:rsidRDefault="00692CB6" w:rsidP="00BA62E8">
            <w:pPr>
              <w:ind w:left="139"/>
              <w:rPr>
                <w:sz w:val="20"/>
                <w:szCs w:val="20"/>
                <w:lang w:val="en-US"/>
              </w:rPr>
            </w:pPr>
          </w:p>
          <w:p w14:paraId="01598832" w14:textId="77777777" w:rsidR="00692CB6" w:rsidRDefault="00692CB6" w:rsidP="00BA62E8">
            <w:pPr>
              <w:ind w:left="139"/>
              <w:rPr>
                <w:sz w:val="20"/>
                <w:szCs w:val="20"/>
                <w:lang w:val="en-US"/>
              </w:rPr>
            </w:pPr>
          </w:p>
          <w:p w14:paraId="62CAA421" w14:textId="77777777" w:rsidR="00692CB6" w:rsidRDefault="00692CB6" w:rsidP="00BA62E8">
            <w:pPr>
              <w:ind w:left="139"/>
              <w:rPr>
                <w:sz w:val="20"/>
                <w:szCs w:val="20"/>
                <w:lang w:val="en-US"/>
              </w:rPr>
            </w:pPr>
          </w:p>
          <w:p w14:paraId="13076826" w14:textId="77777777" w:rsidR="00692CB6" w:rsidRDefault="00692CB6" w:rsidP="00BA62E8">
            <w:pPr>
              <w:ind w:left="139"/>
              <w:rPr>
                <w:sz w:val="20"/>
                <w:szCs w:val="20"/>
                <w:lang w:val="en-US"/>
              </w:rPr>
            </w:pPr>
          </w:p>
          <w:p w14:paraId="1E3336CC" w14:textId="77777777" w:rsidR="00692CB6" w:rsidRDefault="00692CB6" w:rsidP="00BA62E8">
            <w:pPr>
              <w:ind w:left="139"/>
              <w:rPr>
                <w:sz w:val="20"/>
                <w:szCs w:val="20"/>
                <w:lang w:val="en-US"/>
              </w:rPr>
            </w:pPr>
          </w:p>
          <w:p w14:paraId="2DCA0468" w14:textId="77777777" w:rsidR="00692CB6" w:rsidRDefault="00692CB6" w:rsidP="00BA62E8">
            <w:pPr>
              <w:ind w:left="139"/>
              <w:rPr>
                <w:sz w:val="20"/>
                <w:szCs w:val="20"/>
                <w:lang w:val="en-US"/>
              </w:rPr>
            </w:pPr>
          </w:p>
          <w:p w14:paraId="3A17CA85" w14:textId="77777777" w:rsidR="00692CB6" w:rsidRDefault="00692CB6" w:rsidP="00BA62E8">
            <w:pPr>
              <w:ind w:left="139"/>
              <w:rPr>
                <w:sz w:val="20"/>
                <w:szCs w:val="20"/>
                <w:lang w:val="en-US"/>
              </w:rPr>
            </w:pPr>
          </w:p>
          <w:p w14:paraId="3DC127C2" w14:textId="77777777" w:rsidR="00692CB6" w:rsidRDefault="00692CB6" w:rsidP="00BA62E8">
            <w:pPr>
              <w:ind w:left="139"/>
              <w:rPr>
                <w:sz w:val="20"/>
                <w:szCs w:val="20"/>
                <w:lang w:val="en-US"/>
              </w:rPr>
            </w:pPr>
          </w:p>
          <w:p w14:paraId="361F1658" w14:textId="77777777" w:rsidR="00692CB6" w:rsidRDefault="00692CB6" w:rsidP="00BA62E8">
            <w:pPr>
              <w:ind w:left="139"/>
              <w:rPr>
                <w:sz w:val="20"/>
                <w:szCs w:val="20"/>
                <w:lang w:val="en-US"/>
              </w:rPr>
            </w:pPr>
          </w:p>
          <w:p w14:paraId="61A8F1C7" w14:textId="77777777" w:rsidR="00692CB6" w:rsidRDefault="00692CB6" w:rsidP="00BA62E8">
            <w:pPr>
              <w:ind w:left="139"/>
              <w:rPr>
                <w:sz w:val="20"/>
                <w:szCs w:val="20"/>
                <w:lang w:val="en-US"/>
              </w:rPr>
            </w:pPr>
          </w:p>
          <w:p w14:paraId="295047E5" w14:textId="77777777" w:rsidR="00692CB6" w:rsidRDefault="00692CB6" w:rsidP="00BA62E8">
            <w:pPr>
              <w:ind w:left="139"/>
              <w:rPr>
                <w:sz w:val="20"/>
                <w:szCs w:val="20"/>
                <w:lang w:val="en-US"/>
              </w:rPr>
            </w:pPr>
          </w:p>
          <w:p w14:paraId="07E2E58D" w14:textId="77777777" w:rsidR="00692CB6" w:rsidRDefault="00692CB6" w:rsidP="00BA62E8">
            <w:pPr>
              <w:ind w:left="139"/>
              <w:rPr>
                <w:sz w:val="20"/>
                <w:szCs w:val="20"/>
                <w:lang w:val="en-US"/>
              </w:rPr>
            </w:pPr>
          </w:p>
          <w:p w14:paraId="268CFF08" w14:textId="77777777" w:rsidR="00692CB6" w:rsidRDefault="00692CB6" w:rsidP="00BA62E8">
            <w:pPr>
              <w:ind w:left="139"/>
              <w:rPr>
                <w:sz w:val="20"/>
                <w:szCs w:val="20"/>
                <w:lang w:val="en-US"/>
              </w:rPr>
            </w:pPr>
          </w:p>
          <w:p w14:paraId="0A20A136" w14:textId="77777777" w:rsidR="00692CB6" w:rsidRDefault="00692CB6" w:rsidP="00BA62E8">
            <w:pPr>
              <w:ind w:left="139"/>
              <w:rPr>
                <w:sz w:val="20"/>
                <w:szCs w:val="20"/>
                <w:lang w:val="en-US"/>
              </w:rPr>
            </w:pPr>
          </w:p>
          <w:p w14:paraId="20D55D26" w14:textId="77777777" w:rsidR="00692CB6" w:rsidRDefault="00692CB6" w:rsidP="00BA62E8">
            <w:pPr>
              <w:ind w:left="139"/>
              <w:rPr>
                <w:sz w:val="20"/>
                <w:szCs w:val="20"/>
                <w:lang w:val="en-US"/>
              </w:rPr>
            </w:pPr>
          </w:p>
          <w:p w14:paraId="34634E0D" w14:textId="77777777" w:rsidR="00692CB6" w:rsidRPr="001079F5" w:rsidRDefault="00692CB6" w:rsidP="00BA62E8">
            <w:pPr>
              <w:ind w:left="139"/>
              <w:rPr>
                <w:sz w:val="20"/>
                <w:szCs w:val="20"/>
                <w:lang w:val="en-US"/>
              </w:rPr>
            </w:pPr>
            <w:r w:rsidRPr="001079F5">
              <w:rPr>
                <w:sz w:val="20"/>
                <w:szCs w:val="20"/>
                <w:lang w:val="en-US"/>
              </w:rPr>
              <w:t>Echipament cheie:</w:t>
            </w:r>
          </w:p>
          <w:p w14:paraId="60B61AFE" w14:textId="77777777" w:rsidR="00692CB6" w:rsidRPr="001079F5" w:rsidRDefault="00692CB6" w:rsidP="00BA62E8">
            <w:pPr>
              <w:ind w:left="129" w:right="50" w:firstLine="834"/>
              <w:rPr>
                <w:sz w:val="20"/>
                <w:szCs w:val="20"/>
                <w:lang w:val="en-US"/>
              </w:rPr>
            </w:pPr>
            <w:r w:rsidRPr="001079F5">
              <w:rPr>
                <w:sz w:val="20"/>
                <w:szCs w:val="20"/>
                <w:lang w:val="en-US"/>
              </w:rPr>
              <w:lastRenderedPageBreak/>
              <w:t>Producatorul panourilor fotovoltaice sa se regaseasca in Tierl;</w:t>
            </w:r>
          </w:p>
          <w:p w14:paraId="45366D0C" w14:textId="77777777" w:rsidR="00692CB6" w:rsidRPr="001079F5" w:rsidRDefault="00692CB6" w:rsidP="00BA62E8">
            <w:pPr>
              <w:spacing w:line="255" w:lineRule="auto"/>
              <w:ind w:left="109" w:firstLine="844"/>
              <w:rPr>
                <w:sz w:val="20"/>
                <w:szCs w:val="20"/>
                <w:lang w:val="en-US"/>
              </w:rPr>
            </w:pPr>
            <w:r w:rsidRPr="001079F5">
              <w:rPr>
                <w:sz w:val="20"/>
                <w:szCs w:val="20"/>
                <w:lang w:val="en-US"/>
              </w:rPr>
              <w:t>Randament minim pentru panourile fotovoltaice 21,5%;</w:t>
            </w:r>
          </w:p>
          <w:p w14:paraId="540238FA" w14:textId="77777777" w:rsidR="00692CB6" w:rsidRPr="001079F5" w:rsidRDefault="00692CB6" w:rsidP="00BA62E8">
            <w:pPr>
              <w:spacing w:after="8" w:line="248" w:lineRule="auto"/>
              <w:ind w:left="89" w:firstLine="844"/>
              <w:rPr>
                <w:sz w:val="20"/>
                <w:szCs w:val="20"/>
                <w:lang w:val="en-US"/>
              </w:rPr>
            </w:pPr>
            <w:r w:rsidRPr="001079F5">
              <w:rPr>
                <w:sz w:val="20"/>
                <w:szCs w:val="20"/>
                <w:lang w:val="en-US"/>
              </w:rPr>
              <w:t>Garantia pe produs la panourile fotovoltaice, minim 12 ani;</w:t>
            </w:r>
          </w:p>
          <w:p w14:paraId="7450C3EE" w14:textId="77777777" w:rsidR="00692CB6" w:rsidRPr="001079F5" w:rsidRDefault="00692CB6" w:rsidP="00BA62E8">
            <w:pPr>
              <w:spacing w:after="100"/>
              <w:ind w:left="924"/>
              <w:rPr>
                <w:sz w:val="20"/>
                <w:szCs w:val="20"/>
                <w:lang w:val="en-US"/>
              </w:rPr>
            </w:pPr>
            <w:r w:rsidRPr="001079F5">
              <w:rPr>
                <w:sz w:val="20"/>
                <w:szCs w:val="20"/>
                <w:lang w:val="en-US"/>
              </w:rPr>
              <w:t>Garantia pentru produs la invertoare</w:t>
            </w:r>
          </w:p>
          <w:p w14:paraId="59797DFE" w14:textId="77777777" w:rsidR="00692CB6" w:rsidRPr="001079F5" w:rsidRDefault="00692CB6" w:rsidP="00BA62E8">
            <w:pPr>
              <w:spacing w:after="960" w:line="223" w:lineRule="auto"/>
              <w:ind w:left="79" w:right="109"/>
              <w:jc w:val="both"/>
              <w:rPr>
                <w:sz w:val="20"/>
                <w:szCs w:val="20"/>
                <w:lang w:val="en-US"/>
              </w:rPr>
            </w:pPr>
            <w:r w:rsidRPr="001079F5">
              <w:rPr>
                <w:sz w:val="20"/>
                <w:szCs w:val="20"/>
                <w:lang w:val="en-US"/>
              </w:rPr>
              <w:t>de 10 (zece) ani, cu prezentarea confirmarii de la producator;</w:t>
            </w:r>
          </w:p>
          <w:p w14:paraId="24E34EEB" w14:textId="77777777" w:rsidR="00692CB6" w:rsidRPr="001079F5" w:rsidRDefault="00692CB6" w:rsidP="00BA62E8">
            <w:pPr>
              <w:ind w:left="50"/>
              <w:rPr>
                <w:sz w:val="20"/>
                <w:szCs w:val="20"/>
              </w:rPr>
            </w:pPr>
            <w:r w:rsidRPr="001079F5">
              <w:rPr>
                <w:sz w:val="20"/>
                <w:szCs w:val="20"/>
              </w:rPr>
              <w:t>Oferta tehnicä detaliatä</w:t>
            </w:r>
          </w:p>
        </w:tc>
        <w:tc>
          <w:tcPr>
            <w:tcW w:w="4638" w:type="dxa"/>
            <w:tcBorders>
              <w:top w:val="single" w:sz="2" w:space="0" w:color="000000"/>
              <w:left w:val="single" w:sz="2" w:space="0" w:color="000000"/>
              <w:bottom w:val="single" w:sz="2" w:space="0" w:color="000000"/>
              <w:right w:val="single" w:sz="2" w:space="0" w:color="000000"/>
            </w:tcBorders>
          </w:tcPr>
          <w:p w14:paraId="3F575873" w14:textId="77777777" w:rsidR="00692CB6" w:rsidRDefault="00692CB6" w:rsidP="00BA62E8">
            <w:pPr>
              <w:spacing w:after="245" w:line="255" w:lineRule="auto"/>
              <w:ind w:left="89" w:right="318"/>
              <w:jc w:val="both"/>
              <w:rPr>
                <w:sz w:val="20"/>
                <w:szCs w:val="20"/>
                <w:lang w:val="en-US"/>
              </w:rPr>
            </w:pPr>
          </w:p>
          <w:p w14:paraId="14E90DC5" w14:textId="77777777" w:rsidR="00692CB6" w:rsidRPr="001079F5" w:rsidRDefault="00692CB6" w:rsidP="00BA62E8">
            <w:pPr>
              <w:spacing w:after="245" w:line="255" w:lineRule="auto"/>
              <w:ind w:left="89" w:right="318"/>
              <w:jc w:val="both"/>
              <w:rPr>
                <w:sz w:val="20"/>
                <w:szCs w:val="20"/>
                <w:lang w:val="en-US"/>
              </w:rPr>
            </w:pPr>
            <w:r w:rsidRPr="001079F5">
              <w:rPr>
                <w:sz w:val="20"/>
                <w:szCs w:val="20"/>
                <w:lang w:val="en-US"/>
              </w:rPr>
              <w:t xml:space="preserve">Prezentarea în ofertä a modelului concret de panouri propuse, a producätorului sau a tärii de origine. Aceastä informatie se include fie în deviz, fie într-un oricare alt document din care sä reiasä în mod clar modelul, producätorul </w:t>
            </w:r>
            <w:r w:rsidRPr="001079F5">
              <w:rPr>
                <w:sz w:val="20"/>
                <w:szCs w:val="20"/>
                <w:lang w:val="ru-RU"/>
              </w:rPr>
              <w:drawing>
                <wp:inline distT="0" distB="0" distL="0" distR="0" wp14:anchorId="361F0562" wp14:editId="5F1E4F80">
                  <wp:extent cx="25225" cy="25225"/>
                  <wp:effectExtent l="0" t="0" r="0" b="0"/>
                  <wp:docPr id="3018" name="Picture 3018"/>
                  <wp:cNvGraphicFramePr/>
                  <a:graphic xmlns:a="http://schemas.openxmlformats.org/drawingml/2006/main">
                    <a:graphicData uri="http://schemas.openxmlformats.org/drawingml/2006/picture">
                      <pic:pic xmlns:pic="http://schemas.openxmlformats.org/drawingml/2006/picture">
                        <pic:nvPicPr>
                          <pic:cNvPr id="3018" name="Picture 3018"/>
                          <pic:cNvPicPr/>
                        </pic:nvPicPr>
                        <pic:blipFill>
                          <a:blip r:embed="rId14"/>
                          <a:stretch>
                            <a:fillRect/>
                          </a:stretch>
                        </pic:blipFill>
                        <pic:spPr>
                          <a:xfrm>
                            <a:off x="0" y="0"/>
                            <a:ext cx="25225" cy="25225"/>
                          </a:xfrm>
                          <a:prstGeom prst="rect">
                            <a:avLst/>
                          </a:prstGeom>
                        </pic:spPr>
                      </pic:pic>
                    </a:graphicData>
                  </a:graphic>
                </wp:inline>
              </w:drawing>
            </w:r>
            <w:r w:rsidRPr="001079F5">
              <w:rPr>
                <w:sz w:val="20"/>
                <w:szCs w:val="20"/>
                <w:lang w:val="ru-RU"/>
              </w:rPr>
              <w:drawing>
                <wp:inline distT="0" distB="0" distL="0" distR="0" wp14:anchorId="28DCC59B" wp14:editId="3895988F">
                  <wp:extent cx="31531" cy="75674"/>
                  <wp:effectExtent l="0" t="0" r="0" b="0"/>
                  <wp:docPr id="3019" name="Picture 3019"/>
                  <wp:cNvGraphicFramePr/>
                  <a:graphic xmlns:a="http://schemas.openxmlformats.org/drawingml/2006/main">
                    <a:graphicData uri="http://schemas.openxmlformats.org/drawingml/2006/picture">
                      <pic:pic xmlns:pic="http://schemas.openxmlformats.org/drawingml/2006/picture">
                        <pic:nvPicPr>
                          <pic:cNvPr id="3019" name="Picture 3019"/>
                          <pic:cNvPicPr/>
                        </pic:nvPicPr>
                        <pic:blipFill>
                          <a:blip r:embed="rId15"/>
                          <a:stretch>
                            <a:fillRect/>
                          </a:stretch>
                        </pic:blipFill>
                        <pic:spPr>
                          <a:xfrm>
                            <a:off x="0" y="0"/>
                            <a:ext cx="31531" cy="75674"/>
                          </a:xfrm>
                          <a:prstGeom prst="rect">
                            <a:avLst/>
                          </a:prstGeom>
                        </pic:spPr>
                      </pic:pic>
                    </a:graphicData>
                  </a:graphic>
                </wp:inline>
              </w:drawing>
            </w:r>
            <w:r w:rsidRPr="001079F5">
              <w:rPr>
                <w:sz w:val="20"/>
                <w:szCs w:val="20"/>
                <w:lang w:val="en-US"/>
              </w:rPr>
              <w:t xml:space="preserve"> </w:t>
            </w:r>
            <w:r w:rsidRPr="001079F5">
              <w:rPr>
                <w:sz w:val="20"/>
                <w:szCs w:val="20"/>
                <w:lang w:val="ru-RU"/>
              </w:rPr>
              <w:drawing>
                <wp:inline distT="0" distB="0" distL="0" distR="0" wp14:anchorId="5E0A8A34" wp14:editId="5564C814">
                  <wp:extent cx="18919" cy="18918"/>
                  <wp:effectExtent l="0" t="0" r="0" b="0"/>
                  <wp:docPr id="3016" name="Picture 3016"/>
                  <wp:cNvGraphicFramePr/>
                  <a:graphic xmlns:a="http://schemas.openxmlformats.org/drawingml/2006/main">
                    <a:graphicData uri="http://schemas.openxmlformats.org/drawingml/2006/picture">
                      <pic:pic xmlns:pic="http://schemas.openxmlformats.org/drawingml/2006/picture">
                        <pic:nvPicPr>
                          <pic:cNvPr id="3016" name="Picture 3016"/>
                          <pic:cNvPicPr/>
                        </pic:nvPicPr>
                        <pic:blipFill>
                          <a:blip r:embed="rId16"/>
                          <a:stretch>
                            <a:fillRect/>
                          </a:stretch>
                        </pic:blipFill>
                        <pic:spPr>
                          <a:xfrm>
                            <a:off x="0" y="0"/>
                            <a:ext cx="18919" cy="18918"/>
                          </a:xfrm>
                          <a:prstGeom prst="rect">
                            <a:avLst/>
                          </a:prstGeom>
                        </pic:spPr>
                      </pic:pic>
                    </a:graphicData>
                  </a:graphic>
                </wp:inline>
              </w:drawing>
            </w:r>
            <w:r w:rsidRPr="001079F5">
              <w:rPr>
                <w:sz w:val="20"/>
                <w:szCs w:val="20"/>
                <w:lang w:val="ru-RU"/>
              </w:rPr>
              <w:drawing>
                <wp:inline distT="0" distB="0" distL="0" distR="0" wp14:anchorId="165C8348" wp14:editId="762516BA">
                  <wp:extent cx="18919" cy="81980"/>
                  <wp:effectExtent l="0" t="0" r="0" b="0"/>
                  <wp:docPr id="3017" name="Picture 3017"/>
                  <wp:cNvGraphicFramePr/>
                  <a:graphic xmlns:a="http://schemas.openxmlformats.org/drawingml/2006/main">
                    <a:graphicData uri="http://schemas.openxmlformats.org/drawingml/2006/picture">
                      <pic:pic xmlns:pic="http://schemas.openxmlformats.org/drawingml/2006/picture">
                        <pic:nvPicPr>
                          <pic:cNvPr id="3017" name="Picture 3017"/>
                          <pic:cNvPicPr/>
                        </pic:nvPicPr>
                        <pic:blipFill>
                          <a:blip r:embed="rId17"/>
                          <a:stretch>
                            <a:fillRect/>
                          </a:stretch>
                        </pic:blipFill>
                        <pic:spPr>
                          <a:xfrm>
                            <a:off x="0" y="0"/>
                            <a:ext cx="18919" cy="81980"/>
                          </a:xfrm>
                          <a:prstGeom prst="rect">
                            <a:avLst/>
                          </a:prstGeom>
                        </pic:spPr>
                      </pic:pic>
                    </a:graphicData>
                  </a:graphic>
                </wp:inline>
              </w:drawing>
            </w:r>
            <w:r w:rsidRPr="001079F5">
              <w:rPr>
                <w:sz w:val="20"/>
                <w:szCs w:val="20"/>
                <w:lang w:val="en-US"/>
              </w:rPr>
              <w:t xml:space="preserve"> tara de origine a panourilor</w:t>
            </w:r>
          </w:p>
          <w:p w14:paraId="4BC1F7D0" w14:textId="77777777" w:rsidR="00692CB6" w:rsidRPr="001079F5" w:rsidRDefault="00692CB6" w:rsidP="00BA62E8">
            <w:pPr>
              <w:spacing w:after="270" w:line="280" w:lineRule="auto"/>
              <w:ind w:left="129" w:hanging="10"/>
              <w:jc w:val="both"/>
              <w:rPr>
                <w:sz w:val="20"/>
                <w:szCs w:val="20"/>
                <w:lang w:val="en-US"/>
              </w:rPr>
            </w:pPr>
            <w:r w:rsidRPr="001079F5">
              <w:rPr>
                <w:sz w:val="20"/>
                <w:szCs w:val="20"/>
                <w:lang w:val="en-US"/>
              </w:rPr>
              <w:t>Prezentarea fisei tehnice sau cärtii tehnice a panourilor propuse eliberatä de producätor</w:t>
            </w:r>
          </w:p>
          <w:p w14:paraId="6B4CB7B5" w14:textId="77777777" w:rsidR="00692CB6" w:rsidRPr="001079F5" w:rsidRDefault="00692CB6" w:rsidP="00BA62E8">
            <w:pPr>
              <w:ind w:left="129" w:right="228"/>
              <w:jc w:val="both"/>
              <w:rPr>
                <w:sz w:val="20"/>
                <w:szCs w:val="20"/>
                <w:lang w:val="en-US"/>
              </w:rPr>
            </w:pPr>
            <w:r w:rsidRPr="001079F5">
              <w:rPr>
                <w:sz w:val="20"/>
                <w:szCs w:val="20"/>
                <w:lang w:val="en-US"/>
              </w:rPr>
              <w:t>Prezentarea garantiei de produs la panourile fotovoltaice și la invertoare din partea producätorului</w:t>
            </w:r>
          </w:p>
        </w:tc>
      </w:tr>
      <w:tr w:rsidR="00692CB6" w:rsidRPr="001079F5" w14:paraId="574F6F54" w14:textId="77777777" w:rsidTr="00BA62E8">
        <w:trPr>
          <w:trHeight w:val="450"/>
        </w:trPr>
        <w:tc>
          <w:tcPr>
            <w:tcW w:w="0" w:type="auto"/>
            <w:vMerge/>
            <w:tcBorders>
              <w:top w:val="nil"/>
              <w:left w:val="single" w:sz="2" w:space="0" w:color="000000"/>
              <w:bottom w:val="nil"/>
              <w:right w:val="single" w:sz="2" w:space="0" w:color="000000"/>
            </w:tcBorders>
          </w:tcPr>
          <w:p w14:paraId="5714AD94" w14:textId="77777777" w:rsidR="00692CB6" w:rsidRPr="001079F5" w:rsidRDefault="00692CB6" w:rsidP="00BA62E8">
            <w:pPr>
              <w:rPr>
                <w:sz w:val="20"/>
                <w:szCs w:val="20"/>
                <w:lang w:val="en-US"/>
              </w:rPr>
            </w:pPr>
          </w:p>
        </w:tc>
        <w:tc>
          <w:tcPr>
            <w:tcW w:w="4638" w:type="dxa"/>
            <w:vMerge w:val="restart"/>
            <w:tcBorders>
              <w:top w:val="single" w:sz="2" w:space="0" w:color="000000"/>
              <w:left w:val="single" w:sz="2" w:space="0" w:color="000000"/>
              <w:bottom w:val="nil"/>
              <w:right w:val="nil"/>
            </w:tcBorders>
          </w:tcPr>
          <w:p w14:paraId="4F53DDE8" w14:textId="77777777" w:rsidR="00692CB6" w:rsidRDefault="00692CB6" w:rsidP="00BA62E8">
            <w:pPr>
              <w:spacing w:line="261" w:lineRule="auto"/>
              <w:ind w:left="149" w:right="179" w:hanging="10"/>
              <w:jc w:val="both"/>
              <w:rPr>
                <w:sz w:val="20"/>
                <w:szCs w:val="20"/>
                <w:lang w:val="en-US"/>
              </w:rPr>
            </w:pPr>
          </w:p>
          <w:p w14:paraId="5F74F0A2" w14:textId="77777777" w:rsidR="00692CB6" w:rsidRPr="001079F5" w:rsidRDefault="00692CB6" w:rsidP="00BA62E8">
            <w:pPr>
              <w:spacing w:line="261" w:lineRule="auto"/>
              <w:ind w:left="149" w:right="179" w:hanging="10"/>
              <w:jc w:val="both"/>
              <w:rPr>
                <w:sz w:val="20"/>
                <w:szCs w:val="20"/>
                <w:lang w:val="en-US"/>
              </w:rPr>
            </w:pPr>
            <w:r w:rsidRPr="001079F5">
              <w:rPr>
                <w:sz w:val="20"/>
                <w:szCs w:val="20"/>
                <w:lang w:val="en-US"/>
              </w:rPr>
              <w:lastRenderedPageBreak/>
              <w:t>Ofertantii vor prezenta o simulare pentru instalatia fotovoltaica intr-un soft specializat licentiat, care va prezenta amplasamentul si principalele date de productie pentru instalatie. De asemenea, se va prezenta un grafic de generare pentru 25 de ani de functionare a instalatiei.</w:t>
            </w:r>
          </w:p>
          <w:p w14:paraId="24407183" w14:textId="77777777" w:rsidR="00692CB6" w:rsidRPr="001079F5" w:rsidRDefault="00692CB6" w:rsidP="00BA62E8">
            <w:pPr>
              <w:ind w:left="1807"/>
              <w:rPr>
                <w:sz w:val="20"/>
                <w:szCs w:val="20"/>
              </w:rPr>
            </w:pPr>
          </w:p>
        </w:tc>
      </w:tr>
      <w:tr w:rsidR="00692CB6" w:rsidRPr="001079F5" w14:paraId="771DE1D2" w14:textId="77777777" w:rsidTr="00BA62E8">
        <w:trPr>
          <w:trHeight w:val="2566"/>
        </w:trPr>
        <w:tc>
          <w:tcPr>
            <w:tcW w:w="0" w:type="auto"/>
            <w:vMerge/>
            <w:tcBorders>
              <w:top w:val="nil"/>
              <w:left w:val="single" w:sz="2" w:space="0" w:color="000000"/>
              <w:bottom w:val="single" w:sz="2" w:space="0" w:color="000000"/>
              <w:right w:val="single" w:sz="2" w:space="0" w:color="000000"/>
            </w:tcBorders>
          </w:tcPr>
          <w:p w14:paraId="1D6EC0F6" w14:textId="77777777" w:rsidR="00692CB6" w:rsidRPr="001079F5" w:rsidRDefault="00692CB6" w:rsidP="00BA62E8">
            <w:pPr>
              <w:rPr>
                <w:sz w:val="20"/>
                <w:szCs w:val="20"/>
              </w:rPr>
            </w:pPr>
          </w:p>
        </w:tc>
        <w:tc>
          <w:tcPr>
            <w:tcW w:w="0" w:type="auto"/>
            <w:vMerge/>
            <w:tcBorders>
              <w:top w:val="nil"/>
              <w:left w:val="single" w:sz="2" w:space="0" w:color="000000"/>
              <w:bottom w:val="nil"/>
              <w:right w:val="nil"/>
            </w:tcBorders>
          </w:tcPr>
          <w:p w14:paraId="3CED4FDF" w14:textId="77777777" w:rsidR="00692CB6" w:rsidRPr="001079F5" w:rsidRDefault="00692CB6" w:rsidP="00BA62E8">
            <w:pPr>
              <w:rPr>
                <w:sz w:val="20"/>
                <w:szCs w:val="20"/>
              </w:rPr>
            </w:pPr>
          </w:p>
        </w:tc>
      </w:tr>
    </w:tbl>
    <w:tbl>
      <w:tblPr>
        <w:tblStyle w:val="TableGrid"/>
        <w:tblpPr w:leftFromText="180" w:rightFromText="180" w:vertAnchor="text" w:horzAnchor="page" w:tblpX="1161" w:tblpY="64"/>
        <w:tblW w:w="9353" w:type="dxa"/>
        <w:tblInd w:w="0" w:type="dxa"/>
        <w:tblCellMar>
          <w:top w:w="43" w:type="dxa"/>
          <w:left w:w="119" w:type="dxa"/>
          <w:right w:w="282" w:type="dxa"/>
        </w:tblCellMar>
        <w:tblLook w:val="04A0" w:firstRow="1" w:lastRow="0" w:firstColumn="1" w:lastColumn="0" w:noHBand="0" w:noVBand="1"/>
      </w:tblPr>
      <w:tblGrid>
        <w:gridCol w:w="4675"/>
        <w:gridCol w:w="4678"/>
      </w:tblGrid>
      <w:tr w:rsidR="00692CB6" w:rsidRPr="001079F5" w14:paraId="01E130E6" w14:textId="77777777" w:rsidTr="00BA62E8">
        <w:trPr>
          <w:trHeight w:val="1649"/>
        </w:trPr>
        <w:tc>
          <w:tcPr>
            <w:tcW w:w="4675" w:type="dxa"/>
            <w:tcBorders>
              <w:top w:val="single" w:sz="2" w:space="0" w:color="000000"/>
              <w:left w:val="single" w:sz="2" w:space="0" w:color="000000"/>
              <w:bottom w:val="single" w:sz="2" w:space="0" w:color="000000"/>
              <w:right w:val="single" w:sz="2" w:space="0" w:color="000000"/>
            </w:tcBorders>
          </w:tcPr>
          <w:p w14:paraId="506D1DE3" w14:textId="77777777" w:rsidR="00692CB6" w:rsidRDefault="00692CB6" w:rsidP="00BA62E8">
            <w:pPr>
              <w:ind w:left="70"/>
              <w:rPr>
                <w:sz w:val="20"/>
                <w:szCs w:val="20"/>
                <w:lang w:val="en-US"/>
              </w:rPr>
            </w:pPr>
          </w:p>
          <w:p w14:paraId="05207D30" w14:textId="77777777" w:rsidR="00692CB6" w:rsidRPr="00A22A10" w:rsidRDefault="00692CB6" w:rsidP="00BA62E8">
            <w:pPr>
              <w:ind w:left="70"/>
              <w:rPr>
                <w:i/>
                <w:lang w:val="ro-MD"/>
              </w:rPr>
            </w:pPr>
            <w:r w:rsidRPr="00A22A10">
              <w:rPr>
                <w:lang w:val="en-US"/>
              </w:rPr>
              <w:t>Vizita santierului pînä la data limitä de depunere a ofertelor</w:t>
            </w:r>
            <w:r>
              <w:rPr>
                <w:lang w:val="en-US"/>
              </w:rPr>
              <w:t xml:space="preserve">, </w:t>
            </w:r>
            <w:r w:rsidRPr="00A22A10">
              <w:rPr>
                <w:i/>
                <w:lang w:val="ro-MD"/>
              </w:rPr>
              <w:t>și obținerea confirmării vizitei în teritoriu eliberată de APL.</w:t>
            </w:r>
          </w:p>
          <w:p w14:paraId="4A6F473F" w14:textId="77777777" w:rsidR="00692CB6" w:rsidRPr="00A22A10" w:rsidRDefault="00692CB6" w:rsidP="00BA62E8">
            <w:pPr>
              <w:ind w:left="70"/>
              <w:rPr>
                <w:lang w:val="en-US"/>
              </w:rPr>
            </w:pPr>
          </w:p>
        </w:tc>
        <w:tc>
          <w:tcPr>
            <w:tcW w:w="4678" w:type="dxa"/>
            <w:tcBorders>
              <w:top w:val="single" w:sz="2" w:space="0" w:color="000000"/>
              <w:left w:val="single" w:sz="2" w:space="0" w:color="000000"/>
              <w:bottom w:val="single" w:sz="2" w:space="0" w:color="000000"/>
              <w:right w:val="single" w:sz="2" w:space="0" w:color="000000"/>
            </w:tcBorders>
          </w:tcPr>
          <w:p w14:paraId="2A0D0731" w14:textId="77777777" w:rsidR="00692CB6" w:rsidRDefault="00692CB6" w:rsidP="00BA62E8">
            <w:pPr>
              <w:spacing w:line="224" w:lineRule="auto"/>
              <w:ind w:left="20"/>
              <w:rPr>
                <w:sz w:val="20"/>
                <w:szCs w:val="20"/>
                <w:lang w:val="en-US"/>
              </w:rPr>
            </w:pPr>
          </w:p>
          <w:p w14:paraId="50D9AB55" w14:textId="77777777" w:rsidR="00692CB6" w:rsidRPr="001079F5" w:rsidRDefault="00692CB6" w:rsidP="00BA62E8">
            <w:pPr>
              <w:spacing w:line="224" w:lineRule="auto"/>
              <w:ind w:left="20"/>
              <w:rPr>
                <w:sz w:val="20"/>
                <w:szCs w:val="20"/>
                <w:lang w:val="en-US"/>
              </w:rPr>
            </w:pPr>
            <w:r w:rsidRPr="001079F5">
              <w:rPr>
                <w:sz w:val="20"/>
                <w:szCs w:val="20"/>
                <w:lang w:val="en-US"/>
              </w:rPr>
              <w:t>Certificat eliberat de autoritatea contractantä care confirmä vizitarea</w:t>
            </w:r>
          </w:p>
          <w:p w14:paraId="498EAF20" w14:textId="77777777" w:rsidR="00692CB6" w:rsidRPr="001079F5" w:rsidRDefault="00692CB6" w:rsidP="00BA62E8">
            <w:pPr>
              <w:ind w:left="10" w:firstLine="10"/>
              <w:jc w:val="both"/>
              <w:rPr>
                <w:sz w:val="20"/>
                <w:szCs w:val="20"/>
                <w:lang w:val="en-US"/>
              </w:rPr>
            </w:pPr>
            <w:r w:rsidRPr="001079F5">
              <w:rPr>
                <w:sz w:val="20"/>
                <w:szCs w:val="20"/>
                <w:lang w:val="en-US"/>
              </w:rPr>
              <w:t>9antierului. Pentru programare vä adresati la telefonul sau emailul indicat mai sus în anunt.</w:t>
            </w:r>
          </w:p>
        </w:tc>
      </w:tr>
      <w:tr w:rsidR="00692CB6" w:rsidRPr="001079F5" w14:paraId="24A9C073" w14:textId="77777777" w:rsidTr="00BA62E8">
        <w:trPr>
          <w:trHeight w:val="1013"/>
        </w:trPr>
        <w:tc>
          <w:tcPr>
            <w:tcW w:w="4675" w:type="dxa"/>
            <w:tcBorders>
              <w:top w:val="single" w:sz="2" w:space="0" w:color="000000"/>
              <w:left w:val="single" w:sz="2" w:space="0" w:color="000000"/>
              <w:bottom w:val="single" w:sz="2" w:space="0" w:color="000000"/>
              <w:right w:val="single" w:sz="2" w:space="0" w:color="000000"/>
            </w:tcBorders>
          </w:tcPr>
          <w:p w14:paraId="371DABF7" w14:textId="77777777" w:rsidR="00692CB6" w:rsidRPr="001079F5" w:rsidRDefault="00692CB6" w:rsidP="00BA62E8">
            <w:pPr>
              <w:ind w:left="30"/>
              <w:rPr>
                <w:sz w:val="20"/>
                <w:szCs w:val="20"/>
                <w:lang w:val="en-US"/>
              </w:rPr>
            </w:pPr>
            <w:r w:rsidRPr="001079F5">
              <w:rPr>
                <w:sz w:val="20"/>
                <w:szCs w:val="20"/>
                <w:lang w:val="en-US"/>
              </w:rPr>
              <w:t>Acces la laborator electrotehnic atestate</w:t>
            </w:r>
          </w:p>
        </w:tc>
        <w:tc>
          <w:tcPr>
            <w:tcW w:w="4678" w:type="dxa"/>
            <w:tcBorders>
              <w:top w:val="single" w:sz="2" w:space="0" w:color="000000"/>
              <w:left w:val="single" w:sz="2" w:space="0" w:color="000000"/>
              <w:bottom w:val="single" w:sz="2" w:space="0" w:color="000000"/>
              <w:right w:val="nil"/>
            </w:tcBorders>
          </w:tcPr>
          <w:p w14:paraId="085AF65B" w14:textId="77777777" w:rsidR="00692CB6" w:rsidRPr="001079F5" w:rsidRDefault="00692CB6" w:rsidP="00BA62E8">
            <w:pPr>
              <w:ind w:left="20" w:right="139" w:firstLine="10"/>
              <w:jc w:val="both"/>
              <w:rPr>
                <w:sz w:val="20"/>
                <w:szCs w:val="20"/>
                <w:lang w:val="en-US"/>
              </w:rPr>
            </w:pPr>
            <w:r w:rsidRPr="001079F5">
              <w:rPr>
                <w:sz w:val="20"/>
                <w:szCs w:val="20"/>
                <w:lang w:val="en-US"/>
              </w:rPr>
              <w:t>Documente de acreditare a laboratorului si contractul cu laboratorul On caz cä nu apartine ofertantului)</w:t>
            </w:r>
          </w:p>
        </w:tc>
      </w:tr>
      <w:tr w:rsidR="00692CB6" w:rsidRPr="001079F5" w14:paraId="67D99A84" w14:textId="77777777" w:rsidTr="00BA62E8">
        <w:trPr>
          <w:trHeight w:val="1027"/>
        </w:trPr>
        <w:tc>
          <w:tcPr>
            <w:tcW w:w="4675" w:type="dxa"/>
            <w:tcBorders>
              <w:top w:val="single" w:sz="2" w:space="0" w:color="000000"/>
              <w:left w:val="single" w:sz="2" w:space="0" w:color="000000"/>
              <w:bottom w:val="single" w:sz="2" w:space="0" w:color="000000"/>
              <w:right w:val="single" w:sz="2" w:space="0" w:color="000000"/>
            </w:tcBorders>
          </w:tcPr>
          <w:p w14:paraId="1F48C8E2" w14:textId="77777777" w:rsidR="00692CB6" w:rsidRPr="001079F5" w:rsidRDefault="00692CB6" w:rsidP="00BA62E8">
            <w:pPr>
              <w:ind w:firstLine="10"/>
              <w:jc w:val="both"/>
              <w:rPr>
                <w:sz w:val="20"/>
                <w:szCs w:val="20"/>
                <w:lang w:val="en-US"/>
              </w:rPr>
            </w:pPr>
            <w:r w:rsidRPr="001079F5">
              <w:rPr>
                <w:sz w:val="20"/>
                <w:szCs w:val="20"/>
                <w:lang w:val="en-US"/>
              </w:rPr>
              <w:t>Politä de asigurare profesionalä a angajatilor care vor executa lucrärile</w:t>
            </w:r>
          </w:p>
        </w:tc>
        <w:tc>
          <w:tcPr>
            <w:tcW w:w="4678" w:type="dxa"/>
            <w:tcBorders>
              <w:top w:val="single" w:sz="2" w:space="0" w:color="000000"/>
              <w:left w:val="single" w:sz="2" w:space="0" w:color="000000"/>
              <w:bottom w:val="single" w:sz="2" w:space="0" w:color="000000"/>
              <w:right w:val="nil"/>
            </w:tcBorders>
          </w:tcPr>
          <w:p w14:paraId="464F360E" w14:textId="77777777" w:rsidR="00692CB6" w:rsidRPr="001079F5" w:rsidRDefault="00692CB6" w:rsidP="00BA62E8">
            <w:pPr>
              <w:ind w:left="30" w:hanging="10"/>
              <w:rPr>
                <w:sz w:val="20"/>
                <w:szCs w:val="20"/>
                <w:lang w:val="en-US"/>
              </w:rPr>
            </w:pPr>
            <w:r w:rsidRPr="001079F5">
              <w:rPr>
                <w:sz w:val="20"/>
                <w:szCs w:val="20"/>
                <w:lang w:val="en-US"/>
              </w:rPr>
              <w:t>Contractul cu compania de asiguräri sau o confirmare din partea companiei de asiguräri.</w:t>
            </w:r>
          </w:p>
        </w:tc>
      </w:tr>
    </w:tbl>
    <w:p w14:paraId="22099538" w14:textId="77777777" w:rsidR="00692CB6" w:rsidRPr="007E0F90" w:rsidRDefault="00692CB6" w:rsidP="00692CB6">
      <w:pPr>
        <w:pStyle w:val="a"/>
        <w:numPr>
          <w:ilvl w:val="0"/>
          <w:numId w:val="33"/>
        </w:numPr>
        <w:shd w:val="clear" w:color="auto" w:fill="FFFFFF"/>
        <w:rPr>
          <w:b/>
          <w:lang w:eastAsia="ru-RU"/>
        </w:rPr>
      </w:pPr>
      <w:r>
        <w:rPr>
          <w:noProof/>
          <w:sz w:val="20"/>
          <w:szCs w:val="20"/>
          <w:lang w:val="ru-RU"/>
        </w:rPr>
        <mc:AlternateContent>
          <mc:Choice Requires="wps">
            <w:drawing>
              <wp:anchor distT="0" distB="0" distL="114300" distR="114300" simplePos="0" relativeHeight="251660288" behindDoc="0" locked="0" layoutInCell="1" allowOverlap="1" wp14:anchorId="07E5D8E8" wp14:editId="17BEEF29">
                <wp:simplePos x="0" y="0"/>
                <wp:positionH relativeFrom="page">
                  <wp:posOffset>6667500</wp:posOffset>
                </wp:positionH>
                <wp:positionV relativeFrom="paragraph">
                  <wp:posOffset>222250</wp:posOffset>
                </wp:positionV>
                <wp:extent cx="19050" cy="2466975"/>
                <wp:effectExtent l="0" t="0" r="19050" b="28575"/>
                <wp:wrapNone/>
                <wp:docPr id="2" name="Прямая соединительная линия 2"/>
                <wp:cNvGraphicFramePr/>
                <a:graphic xmlns:a="http://schemas.openxmlformats.org/drawingml/2006/main">
                  <a:graphicData uri="http://schemas.microsoft.com/office/word/2010/wordprocessingShape">
                    <wps:wsp>
                      <wps:cNvCnPr/>
                      <wps:spPr>
                        <a:xfrm flipH="1">
                          <a:off x="0" y="0"/>
                          <a:ext cx="19050" cy="2466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E73DE8" id="Прямая соединительная линия 2" o:spid="_x0000_s1026" style="position:absolute;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25pt,17.5pt" to="526.5pt,2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" strokecolor="black [3200]" strokeweight=".5pt">
                <v:stroke joinstyle="miter"/>
                <w10:wrap anchorx="page"/>
              </v:line>
            </w:pict>
          </mc:Fallback>
        </mc:AlternateContent>
      </w:r>
      <w:proofErr w:type="spellStart"/>
      <w:r w:rsidRPr="007E0F90">
        <w:rPr>
          <w:b/>
          <w:lang w:eastAsia="ru-RU"/>
        </w:rPr>
        <w:t>Termenul</w:t>
      </w:r>
      <w:proofErr w:type="spellEnd"/>
      <w:r w:rsidRPr="007E0F90">
        <w:rPr>
          <w:b/>
          <w:lang w:eastAsia="ru-RU"/>
        </w:rPr>
        <w:t xml:space="preserve"> de </w:t>
      </w:r>
      <w:proofErr w:type="spellStart"/>
      <w:r w:rsidRPr="007E0F90">
        <w:rPr>
          <w:b/>
          <w:lang w:eastAsia="ru-RU"/>
        </w:rPr>
        <w:t>valabilitate</w:t>
      </w:r>
      <w:proofErr w:type="spellEnd"/>
      <w:r w:rsidRPr="007E0F90">
        <w:rPr>
          <w:b/>
          <w:lang w:eastAsia="ru-RU"/>
        </w:rPr>
        <w:t xml:space="preserve"> a </w:t>
      </w:r>
      <w:proofErr w:type="spellStart"/>
      <w:r w:rsidRPr="007E0F90">
        <w:rPr>
          <w:b/>
          <w:lang w:eastAsia="ru-RU"/>
        </w:rPr>
        <w:t>contractului</w:t>
      </w:r>
      <w:proofErr w:type="spellEnd"/>
      <w:r w:rsidRPr="007E0F90">
        <w:rPr>
          <w:b/>
          <w:lang w:eastAsia="ru-RU"/>
        </w:rPr>
        <w:t xml:space="preserve">: </w:t>
      </w:r>
      <w:r w:rsidRPr="00115FF1">
        <w:rPr>
          <w:b/>
          <w:u w:val="single"/>
          <w:lang w:eastAsia="ru-RU"/>
        </w:rPr>
        <w:t>31.12.202</w:t>
      </w:r>
      <w:r>
        <w:rPr>
          <w:b/>
          <w:u w:val="single"/>
          <w:lang w:eastAsia="ru-RU"/>
        </w:rPr>
        <w:t>5.</w:t>
      </w:r>
    </w:p>
    <w:p w14:paraId="64AE41F5" w14:textId="77777777" w:rsidR="00692CB6" w:rsidRPr="00FF430B" w:rsidRDefault="00692CB6" w:rsidP="00692CB6">
      <w:pPr>
        <w:numPr>
          <w:ilvl w:val="0"/>
          <w:numId w:val="33"/>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0C255230" w14:textId="77777777" w:rsidR="00692CB6" w:rsidRPr="00FF430B" w:rsidRDefault="00692CB6" w:rsidP="00692CB6">
      <w:pPr>
        <w:numPr>
          <w:ilvl w:val="0"/>
          <w:numId w:val="33"/>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0ECEAA6C" w14:textId="77777777" w:rsidR="00692CB6" w:rsidRDefault="00692CB6" w:rsidP="00692CB6">
      <w:pPr>
        <w:numPr>
          <w:ilvl w:val="0"/>
          <w:numId w:val="33"/>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96CA071" w14:textId="77777777" w:rsidR="00692CB6" w:rsidRDefault="00692CB6" w:rsidP="00692CB6">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692CB6" w:rsidRPr="007406FF" w14:paraId="0AD813B4" w14:textId="77777777" w:rsidTr="00BA62E8">
        <w:trPr>
          <w:trHeight w:val="700"/>
        </w:trPr>
        <w:tc>
          <w:tcPr>
            <w:tcW w:w="572" w:type="dxa"/>
            <w:shd w:val="clear" w:color="auto" w:fill="D9D9D9"/>
          </w:tcPr>
          <w:p w14:paraId="4753D329" w14:textId="77777777" w:rsidR="00692CB6" w:rsidRPr="007406FF" w:rsidRDefault="00692CB6" w:rsidP="00BA62E8">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75D8AA00" w14:textId="77777777" w:rsidR="00692CB6" w:rsidRPr="007406FF" w:rsidRDefault="00692CB6" w:rsidP="00BA62E8">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13FEC79A" w14:textId="77777777" w:rsidR="00692CB6" w:rsidRPr="007406FF" w:rsidRDefault="00692CB6" w:rsidP="00BA62E8">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303C0D54" w14:textId="77777777" w:rsidR="00692CB6" w:rsidRPr="007406FF" w:rsidRDefault="00692CB6" w:rsidP="00BA62E8">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692CB6" w:rsidRPr="00BD4C9B" w14:paraId="21418A4B" w14:textId="77777777" w:rsidTr="00BA62E8">
        <w:trPr>
          <w:trHeight w:val="802"/>
        </w:trPr>
        <w:tc>
          <w:tcPr>
            <w:tcW w:w="572" w:type="dxa"/>
            <w:shd w:val="clear" w:color="auto" w:fill="FFFFFF" w:themeFill="background1"/>
          </w:tcPr>
          <w:p w14:paraId="1E789F1C" w14:textId="77777777" w:rsidR="00692CB6" w:rsidRPr="00BD4C9B" w:rsidRDefault="00692CB6" w:rsidP="00BA62E8">
            <w:pPr>
              <w:pStyle w:val="TableParagraph"/>
              <w:spacing w:before="103"/>
              <w:ind w:left="105"/>
            </w:pPr>
            <w:r w:rsidRPr="00BD4C9B">
              <w:rPr>
                <w:b/>
                <w:iCs/>
                <w:sz w:val="20"/>
                <w:szCs w:val="20"/>
              </w:rPr>
              <w:t>1</w:t>
            </w:r>
          </w:p>
        </w:tc>
        <w:tc>
          <w:tcPr>
            <w:tcW w:w="3417" w:type="dxa"/>
            <w:shd w:val="clear" w:color="auto" w:fill="FFFFFF" w:themeFill="background1"/>
          </w:tcPr>
          <w:p w14:paraId="147CA9ED" w14:textId="77777777" w:rsidR="00692CB6" w:rsidRPr="00376C90" w:rsidRDefault="00692CB6" w:rsidP="00BA62E8">
            <w:pPr>
              <w:pStyle w:val="TableParagraph"/>
              <w:spacing w:before="103"/>
              <w:ind w:left="109"/>
              <w:rPr>
                <w:sz w:val="20"/>
                <w:szCs w:val="20"/>
              </w:rPr>
            </w:pPr>
            <w:r w:rsidRPr="00376C90">
              <w:rPr>
                <w:b/>
                <w:bCs/>
                <w:sz w:val="20"/>
                <w:szCs w:val="20"/>
              </w:rPr>
              <w:t xml:space="preserve">PROPUNEREA FINANCIARĂ </w:t>
            </w:r>
          </w:p>
        </w:tc>
        <w:tc>
          <w:tcPr>
            <w:tcW w:w="3969" w:type="dxa"/>
            <w:shd w:val="clear" w:color="auto" w:fill="FFFFFF" w:themeFill="background1"/>
          </w:tcPr>
          <w:p w14:paraId="0D8F97C8" w14:textId="77777777" w:rsidR="00692CB6" w:rsidRPr="00376C90" w:rsidRDefault="00692CB6" w:rsidP="00BA62E8">
            <w:pPr>
              <w:pStyle w:val="TableParagraph"/>
              <w:spacing w:before="105" w:line="237" w:lineRule="auto"/>
              <w:ind w:left="105" w:right="684"/>
              <w:rPr>
                <w:sz w:val="20"/>
                <w:szCs w:val="20"/>
              </w:rPr>
            </w:pPr>
            <w:r w:rsidRPr="00376C90">
              <w:rPr>
                <w:sz w:val="20"/>
                <w:szCs w:val="20"/>
              </w:rPr>
              <w:t>Formularul ofertă</w:t>
            </w:r>
            <w:r w:rsidRPr="00376C90">
              <w:rPr>
                <w:spacing w:val="-8"/>
                <w:sz w:val="20"/>
                <w:szCs w:val="20"/>
              </w:rPr>
              <w:t xml:space="preserve"> </w:t>
            </w:r>
            <w:r w:rsidRPr="00376C90">
              <w:rPr>
                <w:sz w:val="20"/>
                <w:szCs w:val="20"/>
              </w:rPr>
              <w:t>Semnat electronic</w:t>
            </w:r>
            <w:r w:rsidRPr="00376C90">
              <w:rPr>
                <w:spacing w:val="-52"/>
                <w:sz w:val="20"/>
                <w:szCs w:val="20"/>
              </w:rPr>
              <w:t xml:space="preserve"> </w:t>
            </w:r>
            <w:r w:rsidRPr="00376C90">
              <w:rPr>
                <w:sz w:val="20"/>
                <w:szCs w:val="20"/>
              </w:rPr>
              <w:t>de</w:t>
            </w:r>
            <w:r w:rsidRPr="00376C90">
              <w:rPr>
                <w:spacing w:val="-5"/>
                <w:sz w:val="20"/>
                <w:szCs w:val="20"/>
              </w:rPr>
              <w:t xml:space="preserve"> </w:t>
            </w:r>
            <w:r w:rsidRPr="00376C90">
              <w:rPr>
                <w:sz w:val="20"/>
                <w:szCs w:val="20"/>
              </w:rPr>
              <w:t>către</w:t>
            </w:r>
            <w:r w:rsidRPr="00376C90">
              <w:rPr>
                <w:spacing w:val="-5"/>
                <w:sz w:val="20"/>
                <w:szCs w:val="20"/>
              </w:rPr>
              <w:t xml:space="preserve"> </w:t>
            </w:r>
            <w:r w:rsidRPr="00376C90">
              <w:rPr>
                <w:sz w:val="20"/>
                <w:szCs w:val="20"/>
              </w:rPr>
              <w:t>operatorul</w:t>
            </w:r>
          </w:p>
        </w:tc>
        <w:tc>
          <w:tcPr>
            <w:tcW w:w="1559" w:type="dxa"/>
            <w:shd w:val="clear" w:color="auto" w:fill="FFFFFF" w:themeFill="background1"/>
          </w:tcPr>
          <w:p w14:paraId="58BE8D5A" w14:textId="77777777" w:rsidR="00692CB6" w:rsidRPr="00376C90" w:rsidRDefault="00692CB6" w:rsidP="00BA62E8">
            <w:pPr>
              <w:pStyle w:val="TableParagraph"/>
              <w:spacing w:before="103"/>
              <w:ind w:left="105"/>
              <w:rPr>
                <w:sz w:val="20"/>
                <w:szCs w:val="20"/>
              </w:rPr>
            </w:pPr>
            <w:r w:rsidRPr="00376C90">
              <w:rPr>
                <w:b/>
                <w:iCs/>
                <w:sz w:val="20"/>
                <w:szCs w:val="20"/>
                <w:lang w:val="en-US"/>
              </w:rPr>
              <w:t>obligator</w:t>
            </w:r>
          </w:p>
        </w:tc>
      </w:tr>
      <w:tr w:rsidR="00692CB6" w:rsidRPr="00BD4C9B" w14:paraId="22E6A599" w14:textId="77777777" w:rsidTr="00BA62E8">
        <w:trPr>
          <w:trHeight w:val="575"/>
        </w:trPr>
        <w:tc>
          <w:tcPr>
            <w:tcW w:w="572" w:type="dxa"/>
            <w:shd w:val="clear" w:color="auto" w:fill="FFFFFF" w:themeFill="background1"/>
          </w:tcPr>
          <w:p w14:paraId="6A63157E" w14:textId="77777777" w:rsidR="00692CB6" w:rsidRPr="00BD4C9B" w:rsidRDefault="00692CB6" w:rsidP="00BA62E8">
            <w:pPr>
              <w:pStyle w:val="TableParagraph"/>
              <w:spacing w:before="103"/>
              <w:ind w:left="105"/>
            </w:pPr>
            <w:r w:rsidRPr="00BD4C9B">
              <w:rPr>
                <w:b/>
                <w:iCs/>
                <w:sz w:val="20"/>
                <w:szCs w:val="20"/>
                <w:lang w:val="en-US"/>
              </w:rPr>
              <w:t>2</w:t>
            </w:r>
          </w:p>
        </w:tc>
        <w:tc>
          <w:tcPr>
            <w:tcW w:w="3417" w:type="dxa"/>
            <w:shd w:val="clear" w:color="auto" w:fill="FFFFFF" w:themeFill="background1"/>
          </w:tcPr>
          <w:p w14:paraId="763C7017" w14:textId="77777777" w:rsidR="00692CB6" w:rsidRPr="00376C90" w:rsidRDefault="00692CB6" w:rsidP="00BA62E8">
            <w:pPr>
              <w:pStyle w:val="TableParagraph"/>
              <w:spacing w:before="103"/>
              <w:ind w:left="109"/>
              <w:rPr>
                <w:sz w:val="20"/>
                <w:szCs w:val="20"/>
              </w:rPr>
            </w:pPr>
            <w:r w:rsidRPr="00376C90">
              <w:rPr>
                <w:b/>
                <w:bCs/>
                <w:sz w:val="20"/>
                <w:szCs w:val="20"/>
              </w:rPr>
              <w:t xml:space="preserve">PROPUNEREA TEHNICĂ </w:t>
            </w:r>
          </w:p>
        </w:tc>
        <w:tc>
          <w:tcPr>
            <w:tcW w:w="3969" w:type="dxa"/>
            <w:shd w:val="clear" w:color="auto" w:fill="FFFFFF" w:themeFill="background1"/>
          </w:tcPr>
          <w:p w14:paraId="07A52316" w14:textId="77777777" w:rsidR="00692CB6" w:rsidRPr="00376C90" w:rsidRDefault="00692CB6" w:rsidP="00BA62E8">
            <w:pPr>
              <w:pStyle w:val="TableParagraph"/>
              <w:spacing w:before="99" w:line="237" w:lineRule="auto"/>
              <w:ind w:left="110" w:right="838"/>
              <w:rPr>
                <w:sz w:val="20"/>
                <w:szCs w:val="20"/>
              </w:rPr>
            </w:pPr>
            <w:r w:rsidRPr="00376C90">
              <w:rPr>
                <w:sz w:val="20"/>
                <w:szCs w:val="20"/>
              </w:rPr>
              <w:t xml:space="preserve">Deviz de cheltuieli </w:t>
            </w:r>
          </w:p>
          <w:p w14:paraId="653FB8DD" w14:textId="77777777" w:rsidR="00692CB6" w:rsidRPr="00376C90" w:rsidRDefault="00692CB6" w:rsidP="00BA62E8">
            <w:pPr>
              <w:pStyle w:val="TableParagraph"/>
              <w:spacing w:before="105" w:line="237" w:lineRule="auto"/>
              <w:ind w:left="105" w:right="275"/>
              <w:rPr>
                <w:sz w:val="20"/>
                <w:szCs w:val="20"/>
              </w:rPr>
            </w:pPr>
            <w:r w:rsidRPr="00376C90">
              <w:rPr>
                <w:sz w:val="20"/>
                <w:szCs w:val="20"/>
              </w:rPr>
              <w:t>Semnat electronic</w:t>
            </w:r>
            <w:r w:rsidRPr="00376C90">
              <w:rPr>
                <w:spacing w:val="-52"/>
                <w:sz w:val="20"/>
                <w:szCs w:val="20"/>
              </w:rPr>
              <w:t xml:space="preserve"> </w:t>
            </w:r>
            <w:r w:rsidRPr="00376C90">
              <w:rPr>
                <w:sz w:val="20"/>
                <w:szCs w:val="20"/>
              </w:rPr>
              <w:t>de</w:t>
            </w:r>
            <w:r w:rsidRPr="00376C90">
              <w:rPr>
                <w:spacing w:val="-5"/>
                <w:sz w:val="20"/>
                <w:szCs w:val="20"/>
              </w:rPr>
              <w:t xml:space="preserve"> </w:t>
            </w:r>
            <w:r w:rsidRPr="00376C90">
              <w:rPr>
                <w:sz w:val="20"/>
                <w:szCs w:val="20"/>
              </w:rPr>
              <w:t>către</w:t>
            </w:r>
            <w:r w:rsidRPr="00376C90">
              <w:rPr>
                <w:spacing w:val="-5"/>
                <w:sz w:val="20"/>
                <w:szCs w:val="20"/>
              </w:rPr>
              <w:t xml:space="preserve"> </w:t>
            </w:r>
            <w:r w:rsidRPr="00376C90">
              <w:rPr>
                <w:sz w:val="20"/>
                <w:szCs w:val="20"/>
              </w:rPr>
              <w:t>operatorul</w:t>
            </w:r>
          </w:p>
        </w:tc>
        <w:tc>
          <w:tcPr>
            <w:tcW w:w="1559" w:type="dxa"/>
            <w:shd w:val="clear" w:color="auto" w:fill="FFFFFF" w:themeFill="background1"/>
          </w:tcPr>
          <w:p w14:paraId="58A3E720" w14:textId="77777777" w:rsidR="00692CB6" w:rsidRPr="00376C90" w:rsidRDefault="00692CB6" w:rsidP="00BA62E8">
            <w:pPr>
              <w:pStyle w:val="TableParagraph"/>
              <w:spacing w:before="103"/>
              <w:ind w:left="105"/>
              <w:rPr>
                <w:sz w:val="20"/>
                <w:szCs w:val="20"/>
              </w:rPr>
            </w:pPr>
            <w:r w:rsidRPr="00376C90">
              <w:rPr>
                <w:b/>
                <w:iCs/>
                <w:sz w:val="20"/>
                <w:szCs w:val="20"/>
                <w:lang w:val="en-US"/>
              </w:rPr>
              <w:t>obligator</w:t>
            </w:r>
          </w:p>
        </w:tc>
      </w:tr>
      <w:tr w:rsidR="00692CB6" w:rsidRPr="00BD4C9B" w14:paraId="276ECADE" w14:textId="77777777" w:rsidTr="00BA62E8">
        <w:trPr>
          <w:trHeight w:val="627"/>
        </w:trPr>
        <w:tc>
          <w:tcPr>
            <w:tcW w:w="572" w:type="dxa"/>
            <w:shd w:val="clear" w:color="auto" w:fill="FFFFFF" w:themeFill="background1"/>
          </w:tcPr>
          <w:p w14:paraId="056B9270" w14:textId="77777777" w:rsidR="00692CB6" w:rsidRPr="00BD4C9B" w:rsidRDefault="00692CB6" w:rsidP="00BA62E8">
            <w:pPr>
              <w:pStyle w:val="TableParagraph"/>
              <w:spacing w:before="108"/>
              <w:ind w:left="105"/>
            </w:pPr>
            <w:r w:rsidRPr="00BD4C9B">
              <w:rPr>
                <w:b/>
                <w:iCs/>
                <w:sz w:val="20"/>
                <w:szCs w:val="20"/>
                <w:lang w:val="en-US"/>
              </w:rPr>
              <w:t>3</w:t>
            </w:r>
          </w:p>
        </w:tc>
        <w:tc>
          <w:tcPr>
            <w:tcW w:w="3417" w:type="dxa"/>
            <w:shd w:val="clear" w:color="auto" w:fill="FFFFFF" w:themeFill="background1"/>
          </w:tcPr>
          <w:p w14:paraId="0ADD7A7A" w14:textId="77777777" w:rsidR="00692CB6" w:rsidRPr="00376C90" w:rsidRDefault="00692CB6" w:rsidP="00BA62E8">
            <w:pPr>
              <w:pStyle w:val="TableParagraph"/>
              <w:spacing w:before="108"/>
              <w:ind w:left="109"/>
              <w:rPr>
                <w:sz w:val="20"/>
                <w:szCs w:val="20"/>
              </w:rPr>
            </w:pPr>
            <w:r w:rsidRPr="00376C90">
              <w:rPr>
                <w:b/>
                <w:bCs/>
                <w:sz w:val="20"/>
                <w:szCs w:val="20"/>
              </w:rPr>
              <w:t>DUAE</w:t>
            </w:r>
          </w:p>
        </w:tc>
        <w:tc>
          <w:tcPr>
            <w:tcW w:w="3969" w:type="dxa"/>
            <w:shd w:val="clear" w:color="auto" w:fill="FFFFFF" w:themeFill="background1"/>
          </w:tcPr>
          <w:p w14:paraId="6DB05F1A" w14:textId="77777777" w:rsidR="00692CB6" w:rsidRPr="00376C90" w:rsidRDefault="00692CB6" w:rsidP="00BA62E8">
            <w:pPr>
              <w:pStyle w:val="TableParagraph"/>
              <w:spacing w:before="108"/>
              <w:ind w:left="105" w:right="275"/>
              <w:rPr>
                <w:sz w:val="20"/>
                <w:szCs w:val="20"/>
              </w:rPr>
            </w:pPr>
            <w:r w:rsidRPr="00376C90">
              <w:rPr>
                <w:sz w:val="20"/>
                <w:szCs w:val="20"/>
              </w:rPr>
              <w:t>Semnat electronic de către operatorul</w:t>
            </w:r>
            <w:r w:rsidRPr="00376C90">
              <w:rPr>
                <w:spacing w:val="-53"/>
                <w:sz w:val="20"/>
                <w:szCs w:val="20"/>
              </w:rPr>
              <w:t xml:space="preserve"> </w:t>
            </w:r>
            <w:r w:rsidRPr="00376C90">
              <w:rPr>
                <w:sz w:val="20"/>
                <w:szCs w:val="20"/>
              </w:rPr>
              <w:t>economi</w:t>
            </w:r>
          </w:p>
        </w:tc>
        <w:tc>
          <w:tcPr>
            <w:tcW w:w="1559" w:type="dxa"/>
            <w:shd w:val="clear" w:color="auto" w:fill="FFFFFF" w:themeFill="background1"/>
          </w:tcPr>
          <w:p w14:paraId="223D5EE9" w14:textId="77777777" w:rsidR="00692CB6" w:rsidRPr="00376C90" w:rsidRDefault="00692CB6" w:rsidP="00BA62E8">
            <w:pPr>
              <w:pStyle w:val="TableParagraph"/>
              <w:spacing w:before="108"/>
              <w:ind w:left="105"/>
              <w:rPr>
                <w:sz w:val="20"/>
                <w:szCs w:val="20"/>
              </w:rPr>
            </w:pPr>
            <w:r w:rsidRPr="00376C90">
              <w:rPr>
                <w:b/>
                <w:iCs/>
                <w:sz w:val="20"/>
                <w:szCs w:val="20"/>
                <w:lang w:val="en-US"/>
              </w:rPr>
              <w:t>obligator</w:t>
            </w:r>
          </w:p>
        </w:tc>
      </w:tr>
      <w:tr w:rsidR="00692CB6" w:rsidRPr="00BD4C9B" w14:paraId="56F3CF48" w14:textId="77777777" w:rsidTr="00BA62E8">
        <w:trPr>
          <w:trHeight w:val="627"/>
        </w:trPr>
        <w:tc>
          <w:tcPr>
            <w:tcW w:w="572" w:type="dxa"/>
            <w:shd w:val="clear" w:color="auto" w:fill="FFFFFF" w:themeFill="background1"/>
          </w:tcPr>
          <w:p w14:paraId="60695F4B" w14:textId="77777777" w:rsidR="00692CB6" w:rsidRPr="00BD4C9B" w:rsidRDefault="00692CB6" w:rsidP="00BA62E8">
            <w:pPr>
              <w:pStyle w:val="TableParagraph"/>
              <w:spacing w:before="108"/>
              <w:ind w:left="105"/>
            </w:pPr>
            <w:r w:rsidRPr="00BD4C9B">
              <w:rPr>
                <w:b/>
                <w:iCs/>
                <w:sz w:val="20"/>
                <w:szCs w:val="20"/>
                <w:lang w:val="en-US"/>
              </w:rPr>
              <w:t>4</w:t>
            </w:r>
          </w:p>
        </w:tc>
        <w:tc>
          <w:tcPr>
            <w:tcW w:w="3417" w:type="dxa"/>
            <w:shd w:val="clear" w:color="auto" w:fill="FFFFFF" w:themeFill="background1"/>
          </w:tcPr>
          <w:p w14:paraId="4579A660" w14:textId="77777777" w:rsidR="00692CB6" w:rsidRPr="00376C90" w:rsidRDefault="00692CB6" w:rsidP="00BA62E8">
            <w:pPr>
              <w:pStyle w:val="TableParagraph"/>
              <w:spacing w:before="108"/>
              <w:ind w:left="109"/>
              <w:rPr>
                <w:sz w:val="20"/>
                <w:szCs w:val="20"/>
              </w:rPr>
            </w:pPr>
            <w:r w:rsidRPr="00376C90">
              <w:rPr>
                <w:b/>
                <w:bCs/>
                <w:sz w:val="20"/>
                <w:szCs w:val="20"/>
              </w:rPr>
              <w:t>CERERE DE PARTICIPARE</w:t>
            </w:r>
          </w:p>
        </w:tc>
        <w:tc>
          <w:tcPr>
            <w:tcW w:w="3969" w:type="dxa"/>
            <w:shd w:val="clear" w:color="auto" w:fill="FFFFFF" w:themeFill="background1"/>
          </w:tcPr>
          <w:p w14:paraId="66F07A74" w14:textId="77777777" w:rsidR="00692CB6" w:rsidRPr="00376C90" w:rsidRDefault="00692CB6" w:rsidP="00BA62E8">
            <w:pPr>
              <w:pStyle w:val="TableParagraph"/>
              <w:spacing w:before="108"/>
              <w:ind w:left="105" w:right="275"/>
              <w:rPr>
                <w:sz w:val="20"/>
                <w:szCs w:val="20"/>
              </w:rPr>
            </w:pPr>
            <w:r w:rsidRPr="00376C90">
              <w:rPr>
                <w:sz w:val="20"/>
                <w:szCs w:val="20"/>
              </w:rPr>
              <w:t>Anexa 8 Semnat electronic de către operatorul</w:t>
            </w:r>
            <w:r w:rsidRPr="00376C90">
              <w:rPr>
                <w:spacing w:val="-53"/>
                <w:sz w:val="20"/>
                <w:szCs w:val="20"/>
              </w:rPr>
              <w:t xml:space="preserve"> </w:t>
            </w:r>
            <w:r w:rsidRPr="00376C90">
              <w:rPr>
                <w:sz w:val="20"/>
                <w:szCs w:val="20"/>
              </w:rPr>
              <w:t>economi</w:t>
            </w:r>
          </w:p>
        </w:tc>
        <w:tc>
          <w:tcPr>
            <w:tcW w:w="1559" w:type="dxa"/>
            <w:shd w:val="clear" w:color="auto" w:fill="FFFFFF" w:themeFill="background1"/>
          </w:tcPr>
          <w:p w14:paraId="32969C38" w14:textId="77777777" w:rsidR="00692CB6" w:rsidRPr="00376C90" w:rsidRDefault="00692CB6" w:rsidP="00BA62E8">
            <w:pPr>
              <w:pStyle w:val="TableParagraph"/>
              <w:spacing w:before="108"/>
              <w:ind w:left="105"/>
              <w:rPr>
                <w:sz w:val="20"/>
                <w:szCs w:val="20"/>
              </w:rPr>
            </w:pPr>
            <w:r w:rsidRPr="00376C90">
              <w:rPr>
                <w:b/>
                <w:iCs/>
                <w:sz w:val="20"/>
                <w:szCs w:val="20"/>
                <w:lang w:val="en-US"/>
              </w:rPr>
              <w:t>obligator</w:t>
            </w:r>
          </w:p>
        </w:tc>
      </w:tr>
      <w:tr w:rsidR="00692CB6" w:rsidRPr="00BD4C9B" w14:paraId="10B0731B" w14:textId="77777777" w:rsidTr="00BA62E8">
        <w:trPr>
          <w:trHeight w:val="627"/>
        </w:trPr>
        <w:tc>
          <w:tcPr>
            <w:tcW w:w="572" w:type="dxa"/>
            <w:shd w:val="clear" w:color="auto" w:fill="FFFFFF" w:themeFill="background1"/>
          </w:tcPr>
          <w:p w14:paraId="6263ED2C" w14:textId="77777777" w:rsidR="00692CB6" w:rsidRPr="00BD4C9B" w:rsidRDefault="00692CB6" w:rsidP="00BA62E8">
            <w:pPr>
              <w:pStyle w:val="TableParagraph"/>
              <w:spacing w:before="108"/>
              <w:ind w:left="105"/>
            </w:pPr>
            <w:r w:rsidRPr="00BD4C9B">
              <w:rPr>
                <w:b/>
                <w:iCs/>
                <w:sz w:val="20"/>
                <w:szCs w:val="20"/>
                <w:lang w:val="en-US"/>
              </w:rPr>
              <w:t>5</w:t>
            </w:r>
          </w:p>
        </w:tc>
        <w:tc>
          <w:tcPr>
            <w:tcW w:w="3417" w:type="dxa"/>
            <w:shd w:val="clear" w:color="auto" w:fill="FFFFFF" w:themeFill="background1"/>
          </w:tcPr>
          <w:p w14:paraId="2E8EA008" w14:textId="77777777" w:rsidR="00692CB6" w:rsidRPr="00376C90" w:rsidRDefault="00692CB6" w:rsidP="00BA62E8">
            <w:pPr>
              <w:pStyle w:val="TableParagraph"/>
              <w:spacing w:before="108"/>
              <w:ind w:left="109"/>
              <w:rPr>
                <w:sz w:val="20"/>
                <w:szCs w:val="20"/>
              </w:rPr>
            </w:pPr>
            <w:r w:rsidRPr="00376C90">
              <w:rPr>
                <w:b/>
                <w:bCs/>
                <w:sz w:val="20"/>
                <w:szCs w:val="20"/>
              </w:rPr>
              <w:t xml:space="preserve">DECLARAȚIE PRIVIND VALABILITATEA OFERTELOR </w:t>
            </w:r>
          </w:p>
        </w:tc>
        <w:tc>
          <w:tcPr>
            <w:tcW w:w="3969" w:type="dxa"/>
            <w:shd w:val="clear" w:color="auto" w:fill="FFFFFF" w:themeFill="background1"/>
          </w:tcPr>
          <w:p w14:paraId="309E0DBA" w14:textId="77777777" w:rsidR="00692CB6" w:rsidRPr="00376C90" w:rsidRDefault="00692CB6" w:rsidP="00BA62E8">
            <w:pPr>
              <w:pStyle w:val="TableParagraph"/>
              <w:spacing w:before="108"/>
              <w:ind w:left="105" w:right="275"/>
              <w:rPr>
                <w:sz w:val="20"/>
                <w:szCs w:val="20"/>
              </w:rPr>
            </w:pPr>
            <w:r w:rsidRPr="00376C90">
              <w:rPr>
                <w:sz w:val="20"/>
                <w:szCs w:val="20"/>
              </w:rPr>
              <w:t>Anexa 7 Semnat electronic de către operatorul</w:t>
            </w:r>
            <w:r w:rsidRPr="00376C90">
              <w:rPr>
                <w:spacing w:val="-53"/>
                <w:sz w:val="20"/>
                <w:szCs w:val="20"/>
              </w:rPr>
              <w:t xml:space="preserve"> </w:t>
            </w:r>
            <w:r w:rsidRPr="00376C90">
              <w:rPr>
                <w:sz w:val="20"/>
                <w:szCs w:val="20"/>
              </w:rPr>
              <w:t>economi</w:t>
            </w:r>
          </w:p>
        </w:tc>
        <w:tc>
          <w:tcPr>
            <w:tcW w:w="1559" w:type="dxa"/>
            <w:shd w:val="clear" w:color="auto" w:fill="FFFFFF" w:themeFill="background1"/>
          </w:tcPr>
          <w:p w14:paraId="3A81629A" w14:textId="77777777" w:rsidR="00692CB6" w:rsidRPr="00376C90" w:rsidRDefault="00692CB6" w:rsidP="00BA62E8">
            <w:pPr>
              <w:pStyle w:val="TableParagraph"/>
              <w:spacing w:before="108"/>
              <w:ind w:left="105"/>
              <w:rPr>
                <w:sz w:val="20"/>
                <w:szCs w:val="20"/>
              </w:rPr>
            </w:pPr>
            <w:r w:rsidRPr="00376C90">
              <w:rPr>
                <w:b/>
                <w:iCs/>
                <w:sz w:val="20"/>
                <w:szCs w:val="20"/>
                <w:lang w:val="en-US"/>
              </w:rPr>
              <w:t>obligator</w:t>
            </w:r>
          </w:p>
        </w:tc>
      </w:tr>
      <w:tr w:rsidR="00692CB6" w:rsidRPr="00BD4C9B" w14:paraId="39DF23E9" w14:textId="77777777" w:rsidTr="00BA62E8">
        <w:trPr>
          <w:trHeight w:val="627"/>
        </w:trPr>
        <w:tc>
          <w:tcPr>
            <w:tcW w:w="572" w:type="dxa"/>
            <w:shd w:val="clear" w:color="auto" w:fill="FFFFFF" w:themeFill="background1"/>
          </w:tcPr>
          <w:p w14:paraId="5C3C9F62" w14:textId="77777777" w:rsidR="00692CB6" w:rsidRPr="00BD4C9B" w:rsidRDefault="00692CB6" w:rsidP="00BA62E8">
            <w:pPr>
              <w:pStyle w:val="TableParagraph"/>
              <w:spacing w:before="108"/>
              <w:ind w:left="105"/>
            </w:pPr>
            <w:r w:rsidRPr="00BD4C9B">
              <w:rPr>
                <w:b/>
                <w:iCs/>
                <w:sz w:val="20"/>
                <w:szCs w:val="20"/>
                <w:lang w:val="en-US"/>
              </w:rPr>
              <w:t>6</w:t>
            </w:r>
          </w:p>
        </w:tc>
        <w:tc>
          <w:tcPr>
            <w:tcW w:w="3417" w:type="dxa"/>
            <w:shd w:val="clear" w:color="auto" w:fill="FFFFFF" w:themeFill="background1"/>
          </w:tcPr>
          <w:p w14:paraId="1CBB64DF" w14:textId="77777777" w:rsidR="00692CB6" w:rsidRPr="00376C90" w:rsidRDefault="00692CB6" w:rsidP="00BA62E8">
            <w:pPr>
              <w:pStyle w:val="TableParagraph"/>
              <w:spacing w:before="108"/>
              <w:ind w:left="109"/>
              <w:rPr>
                <w:sz w:val="18"/>
                <w:szCs w:val="18"/>
              </w:rPr>
            </w:pPr>
            <w:r w:rsidRPr="00376C90">
              <w:rPr>
                <w:b/>
                <w:sz w:val="18"/>
                <w:szCs w:val="18"/>
                <w:lang w:val="zh-CN"/>
              </w:rPr>
              <w:t>SCRISOARE  DE  GARANŢIE  BANCARĂ</w:t>
            </w:r>
          </w:p>
        </w:tc>
        <w:tc>
          <w:tcPr>
            <w:tcW w:w="3969" w:type="dxa"/>
            <w:shd w:val="clear" w:color="auto" w:fill="FFFFFF" w:themeFill="background1"/>
          </w:tcPr>
          <w:p w14:paraId="5C197290" w14:textId="77777777" w:rsidR="00692CB6" w:rsidRPr="00376C90" w:rsidRDefault="00692CB6" w:rsidP="00BA62E8">
            <w:pPr>
              <w:pStyle w:val="TableParagraph"/>
              <w:spacing w:before="108"/>
              <w:ind w:left="105" w:right="275"/>
              <w:rPr>
                <w:sz w:val="18"/>
                <w:szCs w:val="18"/>
              </w:rPr>
            </w:pPr>
            <w:r w:rsidRPr="00376C90">
              <w:rPr>
                <w:sz w:val="18"/>
                <w:szCs w:val="18"/>
              </w:rPr>
              <w:t>Conform pct. 17.Semnat</w:t>
            </w:r>
            <w:r w:rsidRPr="00376C90">
              <w:rPr>
                <w:spacing w:val="-8"/>
                <w:sz w:val="18"/>
                <w:szCs w:val="18"/>
              </w:rPr>
              <w:t xml:space="preserve"> </w:t>
            </w:r>
            <w:r w:rsidRPr="00376C90">
              <w:rPr>
                <w:sz w:val="18"/>
                <w:szCs w:val="18"/>
              </w:rPr>
              <w:t>electronic</w:t>
            </w:r>
            <w:r w:rsidRPr="00376C90">
              <w:rPr>
                <w:spacing w:val="-7"/>
                <w:sz w:val="18"/>
                <w:szCs w:val="18"/>
              </w:rPr>
              <w:t xml:space="preserve"> </w:t>
            </w:r>
            <w:r w:rsidRPr="00376C90">
              <w:rPr>
                <w:sz w:val="18"/>
                <w:szCs w:val="18"/>
              </w:rPr>
              <w:t>de</w:t>
            </w:r>
            <w:r w:rsidRPr="00376C90">
              <w:rPr>
                <w:spacing w:val="-5"/>
                <w:sz w:val="18"/>
                <w:szCs w:val="18"/>
              </w:rPr>
              <w:t xml:space="preserve"> </w:t>
            </w:r>
            <w:r w:rsidRPr="00376C90">
              <w:rPr>
                <w:sz w:val="18"/>
                <w:szCs w:val="18"/>
              </w:rPr>
              <w:t>către</w:t>
            </w:r>
            <w:r w:rsidRPr="00376C90">
              <w:rPr>
                <w:spacing w:val="-8"/>
                <w:sz w:val="18"/>
                <w:szCs w:val="18"/>
              </w:rPr>
              <w:t xml:space="preserve"> </w:t>
            </w:r>
            <w:r w:rsidRPr="00376C90">
              <w:rPr>
                <w:sz w:val="18"/>
                <w:szCs w:val="18"/>
              </w:rPr>
              <w:t>operatorul</w:t>
            </w:r>
            <w:r w:rsidRPr="00376C90">
              <w:rPr>
                <w:spacing w:val="-2"/>
                <w:sz w:val="18"/>
                <w:szCs w:val="18"/>
              </w:rPr>
              <w:t xml:space="preserve"> economici</w:t>
            </w:r>
          </w:p>
        </w:tc>
        <w:tc>
          <w:tcPr>
            <w:tcW w:w="1559" w:type="dxa"/>
            <w:shd w:val="clear" w:color="auto" w:fill="FFFFFF" w:themeFill="background1"/>
          </w:tcPr>
          <w:p w14:paraId="574CD6F4" w14:textId="77777777" w:rsidR="00692CB6" w:rsidRPr="00376C90" w:rsidRDefault="00692CB6" w:rsidP="00BA62E8">
            <w:pPr>
              <w:pStyle w:val="TableParagraph"/>
              <w:spacing w:before="108"/>
              <w:ind w:left="105"/>
              <w:rPr>
                <w:sz w:val="18"/>
                <w:szCs w:val="18"/>
              </w:rPr>
            </w:pPr>
            <w:r w:rsidRPr="00376C90">
              <w:rPr>
                <w:b/>
                <w:spacing w:val="-2"/>
                <w:sz w:val="18"/>
                <w:szCs w:val="18"/>
              </w:rPr>
              <w:t>obligator</w:t>
            </w:r>
          </w:p>
        </w:tc>
      </w:tr>
      <w:tr w:rsidR="00692CB6" w:rsidRPr="00BD4C9B" w14:paraId="275B01A3" w14:textId="77777777" w:rsidTr="00BA62E8">
        <w:trPr>
          <w:trHeight w:val="518"/>
        </w:trPr>
        <w:tc>
          <w:tcPr>
            <w:tcW w:w="9517" w:type="dxa"/>
            <w:gridSpan w:val="4"/>
            <w:shd w:val="clear" w:color="auto" w:fill="FFFFFF" w:themeFill="background1"/>
          </w:tcPr>
          <w:p w14:paraId="4071703F" w14:textId="77777777" w:rsidR="00692CB6" w:rsidRPr="00BD4C9B" w:rsidRDefault="00692CB6" w:rsidP="00BA62E8">
            <w:pPr>
              <w:pStyle w:val="TableParagraph"/>
              <w:spacing w:before="103"/>
              <w:ind w:left="2298" w:right="4167" w:firstLine="284"/>
              <w:jc w:val="center"/>
              <w:rPr>
                <w:b/>
              </w:rPr>
            </w:pPr>
            <w:r w:rsidRPr="00BD4C9B">
              <w:rPr>
                <w:b/>
              </w:rPr>
              <w:lastRenderedPageBreak/>
              <w:t>INCLUSIV,</w:t>
            </w:r>
          </w:p>
          <w:p w14:paraId="5AEBE91E" w14:textId="77777777" w:rsidR="00692CB6" w:rsidRPr="00BD4C9B" w:rsidRDefault="00692CB6" w:rsidP="00BA62E8">
            <w:pPr>
              <w:pStyle w:val="TableParagraph"/>
              <w:spacing w:before="103"/>
              <w:ind w:left="1589" w:right="2599"/>
              <w:jc w:val="center"/>
              <w:rPr>
                <w:b/>
              </w:rPr>
            </w:pPr>
            <w:r w:rsidRPr="00BD4C9B">
              <w:rPr>
                <w:b/>
              </w:rPr>
              <w:t xml:space="preserve">          documente suplimentare la oferta</w:t>
            </w:r>
          </w:p>
        </w:tc>
      </w:tr>
      <w:tr w:rsidR="00692CB6" w:rsidRPr="00BD4C9B" w14:paraId="472B401D" w14:textId="77777777" w:rsidTr="00BA62E8">
        <w:trPr>
          <w:trHeight w:val="559"/>
        </w:trPr>
        <w:tc>
          <w:tcPr>
            <w:tcW w:w="572" w:type="dxa"/>
            <w:shd w:val="clear" w:color="auto" w:fill="FFFFFF" w:themeFill="background1"/>
          </w:tcPr>
          <w:p w14:paraId="695A869B" w14:textId="77777777" w:rsidR="00692CB6" w:rsidRPr="00BD4C9B" w:rsidRDefault="00692CB6" w:rsidP="00BA62E8">
            <w:pPr>
              <w:pStyle w:val="TableParagraph"/>
              <w:spacing w:before="103"/>
              <w:ind w:left="105"/>
              <w:rPr>
                <w:sz w:val="20"/>
                <w:szCs w:val="20"/>
              </w:rPr>
            </w:pPr>
            <w:r w:rsidRPr="00BD4C9B">
              <w:rPr>
                <w:sz w:val="20"/>
                <w:szCs w:val="20"/>
              </w:rPr>
              <w:t>7</w:t>
            </w:r>
          </w:p>
        </w:tc>
        <w:tc>
          <w:tcPr>
            <w:tcW w:w="3417" w:type="dxa"/>
            <w:shd w:val="clear" w:color="auto" w:fill="FFFFFF" w:themeFill="background1"/>
          </w:tcPr>
          <w:p w14:paraId="50EAD195" w14:textId="77777777" w:rsidR="00692CB6" w:rsidRPr="00BD4C9B" w:rsidRDefault="00692CB6" w:rsidP="00BA62E8">
            <w:pPr>
              <w:pStyle w:val="TableParagraph"/>
              <w:spacing w:before="105" w:line="237" w:lineRule="auto"/>
              <w:ind w:left="109" w:right="300"/>
              <w:rPr>
                <w:sz w:val="20"/>
                <w:szCs w:val="20"/>
              </w:rPr>
            </w:pPr>
            <w:r w:rsidRPr="00BD4C9B">
              <w:rPr>
                <w:sz w:val="20"/>
                <w:szCs w:val="20"/>
              </w:rPr>
              <w:t>Formularul</w:t>
            </w:r>
            <w:r w:rsidRPr="00BD4C9B">
              <w:rPr>
                <w:spacing w:val="-13"/>
                <w:sz w:val="20"/>
                <w:szCs w:val="20"/>
              </w:rPr>
              <w:t xml:space="preserve"> </w:t>
            </w:r>
            <w:r w:rsidRPr="00BD4C9B">
              <w:rPr>
                <w:sz w:val="20"/>
                <w:szCs w:val="20"/>
              </w:rPr>
              <w:t>informație</w:t>
            </w:r>
            <w:r w:rsidRPr="00BD4C9B">
              <w:rPr>
                <w:spacing w:val="-12"/>
                <w:sz w:val="20"/>
                <w:szCs w:val="20"/>
              </w:rPr>
              <w:t xml:space="preserve"> </w:t>
            </w:r>
            <w:r w:rsidRPr="00BD4C9B">
              <w:rPr>
                <w:sz w:val="20"/>
                <w:szCs w:val="20"/>
              </w:rPr>
              <w:t xml:space="preserve">despre </w:t>
            </w:r>
            <w:r w:rsidRPr="00BD4C9B">
              <w:rPr>
                <w:spacing w:val="-2"/>
                <w:sz w:val="20"/>
                <w:szCs w:val="20"/>
              </w:rPr>
              <w:t>ofertant</w:t>
            </w:r>
          </w:p>
        </w:tc>
        <w:tc>
          <w:tcPr>
            <w:tcW w:w="3969" w:type="dxa"/>
            <w:shd w:val="clear" w:color="auto" w:fill="FFFFFF" w:themeFill="background1"/>
          </w:tcPr>
          <w:p w14:paraId="5B7722D6" w14:textId="77777777" w:rsidR="00692CB6" w:rsidRPr="00BD4C9B" w:rsidRDefault="00692CB6" w:rsidP="00BA62E8">
            <w:pPr>
              <w:pStyle w:val="TableParagraph"/>
              <w:spacing w:before="105" w:line="237" w:lineRule="auto"/>
              <w:ind w:left="105" w:right="275"/>
              <w:rPr>
                <w:sz w:val="20"/>
                <w:szCs w:val="20"/>
              </w:rPr>
            </w:pPr>
            <w:r w:rsidRPr="00BD4C9B">
              <w:rPr>
                <w:sz w:val="20"/>
                <w:szCs w:val="20"/>
              </w:rPr>
              <w:t>Semnat</w:t>
            </w:r>
            <w:r w:rsidRPr="00BD4C9B">
              <w:rPr>
                <w:spacing w:val="-7"/>
                <w:sz w:val="20"/>
                <w:szCs w:val="20"/>
              </w:rPr>
              <w:t xml:space="preserve"> </w:t>
            </w:r>
            <w:r w:rsidRPr="00BD4C9B">
              <w:rPr>
                <w:sz w:val="20"/>
                <w:szCs w:val="20"/>
              </w:rPr>
              <w:t>electronic</w:t>
            </w:r>
            <w:r w:rsidRPr="00BD4C9B">
              <w:rPr>
                <w:spacing w:val="-6"/>
                <w:sz w:val="20"/>
                <w:szCs w:val="20"/>
              </w:rPr>
              <w:t xml:space="preserve"> </w:t>
            </w:r>
            <w:r w:rsidRPr="00BD4C9B">
              <w:rPr>
                <w:sz w:val="20"/>
                <w:szCs w:val="20"/>
              </w:rPr>
              <w:t>de</w:t>
            </w:r>
            <w:r w:rsidRPr="00BD4C9B">
              <w:rPr>
                <w:spacing w:val="-7"/>
                <w:sz w:val="20"/>
                <w:szCs w:val="20"/>
              </w:rPr>
              <w:t xml:space="preserve"> </w:t>
            </w:r>
            <w:r w:rsidRPr="00BD4C9B">
              <w:rPr>
                <w:sz w:val="20"/>
                <w:szCs w:val="20"/>
              </w:rPr>
              <w:t>către</w:t>
            </w:r>
            <w:r w:rsidRPr="00BD4C9B">
              <w:rPr>
                <w:spacing w:val="-6"/>
                <w:sz w:val="20"/>
                <w:szCs w:val="20"/>
              </w:rPr>
              <w:t xml:space="preserve"> </w:t>
            </w:r>
            <w:r w:rsidRPr="00BD4C9B">
              <w:rPr>
                <w:sz w:val="20"/>
                <w:szCs w:val="20"/>
              </w:rPr>
              <w:t>operatorul</w:t>
            </w:r>
            <w:r w:rsidRPr="00BD4C9B">
              <w:rPr>
                <w:spacing w:val="1"/>
                <w:sz w:val="20"/>
                <w:szCs w:val="20"/>
              </w:rPr>
              <w:t xml:space="preserve"> </w:t>
            </w:r>
            <w:r w:rsidRPr="00BD4C9B">
              <w:rPr>
                <w:spacing w:val="-2"/>
                <w:sz w:val="20"/>
                <w:szCs w:val="20"/>
              </w:rPr>
              <w:t>economic</w:t>
            </w:r>
          </w:p>
        </w:tc>
        <w:tc>
          <w:tcPr>
            <w:tcW w:w="1559" w:type="dxa"/>
            <w:shd w:val="clear" w:color="auto" w:fill="FFFFFF" w:themeFill="background1"/>
          </w:tcPr>
          <w:p w14:paraId="04804031" w14:textId="77777777" w:rsidR="00692CB6" w:rsidRPr="00BD4C9B" w:rsidRDefault="00692CB6" w:rsidP="00BA62E8">
            <w:pPr>
              <w:pStyle w:val="TableParagraph"/>
              <w:spacing w:before="103"/>
              <w:ind w:left="105"/>
              <w:rPr>
                <w:sz w:val="20"/>
                <w:szCs w:val="20"/>
              </w:rPr>
            </w:pPr>
            <w:r w:rsidRPr="00BD4C9B">
              <w:rPr>
                <w:sz w:val="20"/>
                <w:szCs w:val="20"/>
              </w:rPr>
              <w:t>DA</w:t>
            </w:r>
          </w:p>
        </w:tc>
      </w:tr>
      <w:tr w:rsidR="00692CB6" w:rsidRPr="00BD4C9B" w14:paraId="590646C7" w14:textId="77777777" w:rsidTr="00BA62E8">
        <w:trPr>
          <w:trHeight w:val="559"/>
        </w:trPr>
        <w:tc>
          <w:tcPr>
            <w:tcW w:w="572" w:type="dxa"/>
            <w:shd w:val="clear" w:color="auto" w:fill="FFFFFF" w:themeFill="background1"/>
          </w:tcPr>
          <w:p w14:paraId="614767BC" w14:textId="77777777" w:rsidR="00692CB6" w:rsidRPr="00BD4C9B" w:rsidRDefault="00692CB6" w:rsidP="00BA62E8">
            <w:pPr>
              <w:pStyle w:val="TableParagraph"/>
              <w:spacing w:before="103"/>
              <w:ind w:left="105"/>
              <w:rPr>
                <w:sz w:val="20"/>
                <w:szCs w:val="20"/>
              </w:rPr>
            </w:pPr>
            <w:r w:rsidRPr="00BD4C9B">
              <w:rPr>
                <w:sz w:val="20"/>
                <w:szCs w:val="20"/>
              </w:rPr>
              <w:t>8</w:t>
            </w:r>
          </w:p>
        </w:tc>
        <w:tc>
          <w:tcPr>
            <w:tcW w:w="3417" w:type="dxa"/>
            <w:shd w:val="clear" w:color="auto" w:fill="FFFFFF" w:themeFill="background1"/>
          </w:tcPr>
          <w:p w14:paraId="0B6370EA" w14:textId="77777777" w:rsidR="00692CB6" w:rsidRPr="00BD4C9B" w:rsidRDefault="00692CB6" w:rsidP="00BA62E8">
            <w:pPr>
              <w:pStyle w:val="TableParagraph"/>
              <w:spacing w:before="101"/>
              <w:ind w:left="119" w:right="46"/>
              <w:rPr>
                <w:sz w:val="20"/>
                <w:szCs w:val="20"/>
              </w:rPr>
            </w:pPr>
            <w:r w:rsidRPr="00BD4C9B">
              <w:rPr>
                <w:sz w:val="20"/>
                <w:szCs w:val="20"/>
              </w:rPr>
              <w:t>Dovada</w:t>
            </w:r>
            <w:r w:rsidRPr="00BD4C9B">
              <w:rPr>
                <w:spacing w:val="-13"/>
                <w:sz w:val="20"/>
                <w:szCs w:val="20"/>
              </w:rPr>
              <w:t xml:space="preserve"> </w:t>
            </w:r>
            <w:r w:rsidRPr="00BD4C9B">
              <w:rPr>
                <w:sz w:val="20"/>
                <w:szCs w:val="20"/>
              </w:rPr>
              <w:t>înregistrării</w:t>
            </w:r>
            <w:r w:rsidRPr="00BD4C9B">
              <w:rPr>
                <w:spacing w:val="-12"/>
                <w:sz w:val="20"/>
                <w:szCs w:val="20"/>
              </w:rPr>
              <w:t xml:space="preserve"> </w:t>
            </w:r>
            <w:r w:rsidRPr="00BD4C9B">
              <w:rPr>
                <w:sz w:val="20"/>
                <w:szCs w:val="20"/>
              </w:rPr>
              <w:t>persoanei</w:t>
            </w:r>
            <w:r w:rsidRPr="00BD4C9B">
              <w:rPr>
                <w:spacing w:val="-13"/>
                <w:sz w:val="20"/>
                <w:szCs w:val="20"/>
              </w:rPr>
              <w:t xml:space="preserve"> </w:t>
            </w:r>
            <w:r w:rsidRPr="00BD4C9B">
              <w:rPr>
                <w:sz w:val="20"/>
                <w:szCs w:val="20"/>
              </w:rPr>
              <w:t>juridice, în conformitate cu prevederile legale</w:t>
            </w:r>
          </w:p>
          <w:p w14:paraId="00EF7DC7" w14:textId="77777777" w:rsidR="00692CB6" w:rsidRPr="00BD4C9B" w:rsidRDefault="00692CB6" w:rsidP="00BA62E8">
            <w:pPr>
              <w:pStyle w:val="TableParagraph"/>
              <w:spacing w:before="105" w:line="237" w:lineRule="auto"/>
              <w:ind w:left="109" w:right="300"/>
              <w:rPr>
                <w:sz w:val="20"/>
                <w:szCs w:val="20"/>
              </w:rPr>
            </w:pPr>
            <w:r w:rsidRPr="00BD4C9B">
              <w:rPr>
                <w:sz w:val="20"/>
                <w:szCs w:val="20"/>
              </w:rPr>
              <w:t>Extras</w:t>
            </w:r>
            <w:r w:rsidRPr="00BD4C9B">
              <w:rPr>
                <w:spacing w:val="-5"/>
                <w:sz w:val="20"/>
                <w:szCs w:val="20"/>
              </w:rPr>
              <w:t xml:space="preserve"> </w:t>
            </w:r>
            <w:r w:rsidRPr="00BD4C9B">
              <w:rPr>
                <w:sz w:val="20"/>
                <w:szCs w:val="20"/>
              </w:rPr>
              <w:t>din</w:t>
            </w:r>
            <w:r w:rsidRPr="00BD4C9B">
              <w:rPr>
                <w:spacing w:val="-5"/>
                <w:sz w:val="20"/>
                <w:szCs w:val="20"/>
              </w:rPr>
              <w:t xml:space="preserve"> </w:t>
            </w:r>
            <w:r w:rsidRPr="00BD4C9B">
              <w:rPr>
                <w:sz w:val="20"/>
                <w:szCs w:val="20"/>
              </w:rPr>
              <w:t>Registrul</w:t>
            </w:r>
            <w:r w:rsidRPr="00BD4C9B">
              <w:rPr>
                <w:spacing w:val="-7"/>
                <w:sz w:val="20"/>
                <w:szCs w:val="20"/>
              </w:rPr>
              <w:t xml:space="preserve"> </w:t>
            </w:r>
            <w:r w:rsidRPr="00BD4C9B">
              <w:rPr>
                <w:sz w:val="20"/>
                <w:szCs w:val="20"/>
              </w:rPr>
              <w:t>de</w:t>
            </w:r>
            <w:r w:rsidRPr="00BD4C9B">
              <w:rPr>
                <w:spacing w:val="-7"/>
                <w:sz w:val="20"/>
                <w:szCs w:val="20"/>
              </w:rPr>
              <w:t xml:space="preserve"> </w:t>
            </w:r>
            <w:r w:rsidRPr="00BD4C9B">
              <w:rPr>
                <w:sz w:val="20"/>
                <w:szCs w:val="20"/>
              </w:rPr>
              <w:t>stat</w:t>
            </w:r>
            <w:r w:rsidRPr="00BD4C9B">
              <w:rPr>
                <w:spacing w:val="-7"/>
                <w:sz w:val="20"/>
                <w:szCs w:val="20"/>
              </w:rPr>
              <w:t xml:space="preserve"> </w:t>
            </w:r>
            <w:r w:rsidRPr="00BD4C9B">
              <w:rPr>
                <w:sz w:val="20"/>
                <w:szCs w:val="20"/>
              </w:rPr>
              <w:t>al</w:t>
            </w:r>
            <w:r w:rsidRPr="00BD4C9B">
              <w:rPr>
                <w:spacing w:val="-7"/>
                <w:sz w:val="20"/>
                <w:szCs w:val="20"/>
              </w:rPr>
              <w:t xml:space="preserve"> </w:t>
            </w:r>
            <w:r w:rsidRPr="00BD4C9B">
              <w:rPr>
                <w:sz w:val="20"/>
                <w:szCs w:val="20"/>
              </w:rPr>
              <w:t xml:space="preserve">persoanei </w:t>
            </w:r>
            <w:r w:rsidRPr="00BD4C9B">
              <w:rPr>
                <w:spacing w:val="-2"/>
                <w:sz w:val="20"/>
                <w:szCs w:val="20"/>
              </w:rPr>
              <w:t>juridice</w:t>
            </w:r>
          </w:p>
        </w:tc>
        <w:tc>
          <w:tcPr>
            <w:tcW w:w="3969" w:type="dxa"/>
            <w:shd w:val="clear" w:color="auto" w:fill="FFFFFF" w:themeFill="background1"/>
          </w:tcPr>
          <w:p w14:paraId="7EB8FAAE" w14:textId="77777777" w:rsidR="00692CB6" w:rsidRPr="00BD4C9B" w:rsidRDefault="00692CB6" w:rsidP="00BA62E8">
            <w:pPr>
              <w:pStyle w:val="TableParagraph"/>
              <w:spacing w:before="105" w:line="237" w:lineRule="auto"/>
              <w:ind w:left="105" w:right="275"/>
              <w:rPr>
                <w:sz w:val="20"/>
                <w:szCs w:val="20"/>
              </w:rPr>
            </w:pPr>
            <w:r w:rsidRPr="00BD4C9B">
              <w:rPr>
                <w:sz w:val="20"/>
                <w:szCs w:val="20"/>
              </w:rPr>
              <w:t>Certificate/decizie</w:t>
            </w:r>
            <w:r w:rsidRPr="00BD4C9B">
              <w:rPr>
                <w:spacing w:val="-6"/>
                <w:sz w:val="20"/>
                <w:szCs w:val="20"/>
              </w:rPr>
              <w:t xml:space="preserve"> </w:t>
            </w:r>
            <w:r w:rsidRPr="00BD4C9B">
              <w:rPr>
                <w:sz w:val="20"/>
                <w:szCs w:val="20"/>
              </w:rPr>
              <w:t>de</w:t>
            </w:r>
            <w:r w:rsidRPr="00BD4C9B">
              <w:rPr>
                <w:spacing w:val="-11"/>
                <w:sz w:val="20"/>
                <w:szCs w:val="20"/>
              </w:rPr>
              <w:t xml:space="preserve"> </w:t>
            </w:r>
            <w:r w:rsidRPr="00BD4C9B">
              <w:rPr>
                <w:sz w:val="20"/>
                <w:szCs w:val="20"/>
              </w:rPr>
              <w:t>înregistrare</w:t>
            </w:r>
            <w:r w:rsidRPr="00BD4C9B">
              <w:rPr>
                <w:spacing w:val="-11"/>
                <w:sz w:val="20"/>
                <w:szCs w:val="20"/>
              </w:rPr>
              <w:t xml:space="preserve"> </w:t>
            </w:r>
            <w:r w:rsidRPr="00BD4C9B">
              <w:rPr>
                <w:sz w:val="20"/>
                <w:szCs w:val="20"/>
              </w:rPr>
              <w:t>a</w:t>
            </w:r>
            <w:r w:rsidRPr="00BD4C9B">
              <w:rPr>
                <w:spacing w:val="-6"/>
                <w:sz w:val="20"/>
                <w:szCs w:val="20"/>
              </w:rPr>
              <w:t xml:space="preserve"> </w:t>
            </w:r>
            <w:r w:rsidRPr="00BD4C9B">
              <w:rPr>
                <w:sz w:val="20"/>
                <w:szCs w:val="20"/>
              </w:rPr>
              <w:t>întreprinderii - copia, Semnat electronic</w:t>
            </w:r>
            <w:r w:rsidRPr="00BD4C9B">
              <w:rPr>
                <w:spacing w:val="40"/>
                <w:sz w:val="20"/>
                <w:szCs w:val="20"/>
              </w:rPr>
              <w:t xml:space="preserve"> </w:t>
            </w:r>
            <w:r w:rsidRPr="00BD4C9B">
              <w:rPr>
                <w:sz w:val="20"/>
                <w:szCs w:val="20"/>
              </w:rPr>
              <w:t xml:space="preserve">de către operatorul </w:t>
            </w:r>
            <w:r w:rsidRPr="00BD4C9B">
              <w:rPr>
                <w:spacing w:val="-2"/>
                <w:sz w:val="20"/>
                <w:szCs w:val="20"/>
              </w:rPr>
              <w:t>economi</w:t>
            </w:r>
          </w:p>
        </w:tc>
        <w:tc>
          <w:tcPr>
            <w:tcW w:w="1559" w:type="dxa"/>
            <w:shd w:val="clear" w:color="auto" w:fill="FFFFFF" w:themeFill="background1"/>
          </w:tcPr>
          <w:p w14:paraId="1975D8AE" w14:textId="77777777" w:rsidR="00692CB6" w:rsidRPr="00BD4C9B" w:rsidRDefault="00692CB6" w:rsidP="00BA62E8">
            <w:pPr>
              <w:pStyle w:val="TableParagraph"/>
              <w:spacing w:before="103"/>
              <w:ind w:left="105"/>
              <w:rPr>
                <w:sz w:val="20"/>
                <w:szCs w:val="20"/>
              </w:rPr>
            </w:pPr>
            <w:r w:rsidRPr="00BD4C9B">
              <w:rPr>
                <w:sz w:val="20"/>
                <w:szCs w:val="20"/>
              </w:rPr>
              <w:t>DA</w:t>
            </w:r>
          </w:p>
        </w:tc>
      </w:tr>
      <w:tr w:rsidR="00692CB6" w:rsidRPr="00BD4C9B" w14:paraId="2E8F381E" w14:textId="77777777" w:rsidTr="00BA62E8">
        <w:trPr>
          <w:trHeight w:val="1144"/>
        </w:trPr>
        <w:tc>
          <w:tcPr>
            <w:tcW w:w="572" w:type="dxa"/>
            <w:shd w:val="clear" w:color="auto" w:fill="FFFFFF" w:themeFill="background1"/>
          </w:tcPr>
          <w:p w14:paraId="60D629A4" w14:textId="77777777" w:rsidR="00692CB6" w:rsidRPr="00BD4C9B" w:rsidRDefault="00692CB6" w:rsidP="00BA62E8">
            <w:pPr>
              <w:pStyle w:val="TableParagraph"/>
              <w:spacing w:before="103"/>
              <w:ind w:left="105"/>
              <w:rPr>
                <w:sz w:val="20"/>
                <w:szCs w:val="20"/>
              </w:rPr>
            </w:pPr>
            <w:r>
              <w:rPr>
                <w:sz w:val="20"/>
                <w:szCs w:val="20"/>
              </w:rPr>
              <w:t>9</w:t>
            </w:r>
          </w:p>
        </w:tc>
        <w:tc>
          <w:tcPr>
            <w:tcW w:w="3417" w:type="dxa"/>
            <w:shd w:val="clear" w:color="auto" w:fill="FFFFFF" w:themeFill="background1"/>
          </w:tcPr>
          <w:p w14:paraId="13086142" w14:textId="77777777" w:rsidR="00692CB6" w:rsidRPr="00BD4C9B" w:rsidRDefault="00692CB6" w:rsidP="00BA62E8">
            <w:pPr>
              <w:pStyle w:val="TableParagraph"/>
              <w:spacing w:before="101"/>
              <w:ind w:left="119"/>
              <w:rPr>
                <w:sz w:val="20"/>
                <w:szCs w:val="20"/>
              </w:rPr>
            </w:pPr>
            <w:r w:rsidRPr="00BD4C9B">
              <w:rPr>
                <w:sz w:val="20"/>
                <w:szCs w:val="20"/>
              </w:rPr>
              <w:t>Declaratie</w:t>
            </w:r>
            <w:r w:rsidRPr="00BD4C9B">
              <w:rPr>
                <w:spacing w:val="-11"/>
                <w:sz w:val="20"/>
                <w:szCs w:val="20"/>
              </w:rPr>
              <w:t xml:space="preserve"> </w:t>
            </w:r>
            <w:r w:rsidRPr="00BD4C9B">
              <w:rPr>
                <w:sz w:val="20"/>
                <w:szCs w:val="20"/>
              </w:rPr>
              <w:t>privind</w:t>
            </w:r>
            <w:r w:rsidRPr="00BD4C9B">
              <w:rPr>
                <w:spacing w:val="-8"/>
                <w:sz w:val="20"/>
                <w:szCs w:val="20"/>
              </w:rPr>
              <w:t xml:space="preserve"> </w:t>
            </w:r>
            <w:r w:rsidRPr="00BD4C9B">
              <w:rPr>
                <w:spacing w:val="-2"/>
                <w:sz w:val="20"/>
                <w:szCs w:val="20"/>
              </w:rPr>
              <w:t>dotarile</w:t>
            </w:r>
          </w:p>
          <w:p w14:paraId="4387CAF0" w14:textId="77777777" w:rsidR="00692CB6" w:rsidRPr="00BD4C9B" w:rsidRDefault="00692CB6" w:rsidP="00BA62E8">
            <w:pPr>
              <w:pStyle w:val="TableParagraph"/>
              <w:spacing w:before="108"/>
              <w:ind w:left="109" w:right="300"/>
              <w:rPr>
                <w:sz w:val="20"/>
                <w:szCs w:val="20"/>
              </w:rPr>
            </w:pPr>
            <w:r w:rsidRPr="00BD4C9B">
              <w:rPr>
                <w:sz w:val="20"/>
                <w:szCs w:val="20"/>
              </w:rPr>
              <w:t>specifice,utilajul</w:t>
            </w:r>
            <w:r w:rsidRPr="00BD4C9B">
              <w:rPr>
                <w:spacing w:val="-13"/>
                <w:sz w:val="20"/>
                <w:szCs w:val="20"/>
              </w:rPr>
              <w:t xml:space="preserve"> </w:t>
            </w:r>
            <w:r w:rsidRPr="00BD4C9B">
              <w:rPr>
                <w:sz w:val="20"/>
                <w:szCs w:val="20"/>
              </w:rPr>
              <w:t>și</w:t>
            </w:r>
            <w:r w:rsidRPr="00BD4C9B">
              <w:rPr>
                <w:spacing w:val="-12"/>
                <w:sz w:val="20"/>
                <w:szCs w:val="20"/>
              </w:rPr>
              <w:t xml:space="preserve"> </w:t>
            </w:r>
            <w:r w:rsidRPr="00BD4C9B">
              <w:rPr>
                <w:sz w:val="20"/>
                <w:szCs w:val="20"/>
              </w:rPr>
              <w:t>echipamentul necesar pentru îndeplinirea corespunzătoare a contractului</w:t>
            </w:r>
          </w:p>
        </w:tc>
        <w:tc>
          <w:tcPr>
            <w:tcW w:w="3969" w:type="dxa"/>
            <w:shd w:val="clear" w:color="auto" w:fill="FFFFFF" w:themeFill="background1"/>
          </w:tcPr>
          <w:p w14:paraId="4B81283D" w14:textId="77777777" w:rsidR="00692CB6" w:rsidRPr="00BD4C9B" w:rsidRDefault="00692CB6" w:rsidP="00BA62E8">
            <w:pPr>
              <w:pStyle w:val="TableParagraph"/>
              <w:spacing w:line="241" w:lineRule="exact"/>
              <w:ind w:left="-1"/>
              <w:rPr>
                <w:sz w:val="20"/>
                <w:szCs w:val="20"/>
              </w:rPr>
            </w:pPr>
            <w:r w:rsidRPr="00BD4C9B">
              <w:rPr>
                <w:sz w:val="20"/>
                <w:szCs w:val="20"/>
              </w:rPr>
              <w:t>Anexa</w:t>
            </w:r>
            <w:r w:rsidRPr="00BD4C9B">
              <w:rPr>
                <w:spacing w:val="-11"/>
                <w:sz w:val="20"/>
                <w:szCs w:val="20"/>
              </w:rPr>
              <w:t xml:space="preserve"> </w:t>
            </w:r>
            <w:r w:rsidRPr="00BD4C9B">
              <w:rPr>
                <w:sz w:val="20"/>
                <w:szCs w:val="20"/>
              </w:rPr>
              <w:t>nr.</w:t>
            </w:r>
            <w:r w:rsidRPr="00BD4C9B">
              <w:rPr>
                <w:spacing w:val="-2"/>
                <w:sz w:val="20"/>
                <w:szCs w:val="20"/>
              </w:rPr>
              <w:t xml:space="preserve"> </w:t>
            </w:r>
            <w:r w:rsidRPr="00BD4C9B">
              <w:rPr>
                <w:sz w:val="20"/>
                <w:szCs w:val="20"/>
              </w:rPr>
              <w:t>14.</w:t>
            </w:r>
            <w:r w:rsidRPr="00BD4C9B">
              <w:rPr>
                <w:spacing w:val="-6"/>
                <w:sz w:val="20"/>
                <w:szCs w:val="20"/>
              </w:rPr>
              <w:t xml:space="preserve"> </w:t>
            </w:r>
            <w:r w:rsidRPr="00BD4C9B">
              <w:rPr>
                <w:sz w:val="20"/>
                <w:szCs w:val="20"/>
              </w:rPr>
              <w:t>Semnat</w:t>
            </w:r>
            <w:r w:rsidRPr="00BD4C9B">
              <w:rPr>
                <w:spacing w:val="-2"/>
                <w:sz w:val="20"/>
                <w:szCs w:val="20"/>
              </w:rPr>
              <w:t xml:space="preserve"> </w:t>
            </w:r>
            <w:r w:rsidRPr="00BD4C9B">
              <w:rPr>
                <w:sz w:val="20"/>
                <w:szCs w:val="20"/>
              </w:rPr>
              <w:t>electronic</w:t>
            </w:r>
            <w:r w:rsidRPr="00BD4C9B">
              <w:rPr>
                <w:spacing w:val="-7"/>
                <w:sz w:val="20"/>
                <w:szCs w:val="20"/>
              </w:rPr>
              <w:t xml:space="preserve"> </w:t>
            </w:r>
            <w:r w:rsidRPr="00BD4C9B">
              <w:rPr>
                <w:sz w:val="20"/>
                <w:szCs w:val="20"/>
              </w:rPr>
              <w:t>de</w:t>
            </w:r>
            <w:r w:rsidRPr="00BD4C9B">
              <w:rPr>
                <w:spacing w:val="-7"/>
                <w:sz w:val="20"/>
                <w:szCs w:val="20"/>
              </w:rPr>
              <w:t xml:space="preserve"> </w:t>
            </w:r>
            <w:r w:rsidRPr="00BD4C9B">
              <w:rPr>
                <w:sz w:val="20"/>
                <w:szCs w:val="20"/>
              </w:rPr>
              <w:t>către</w:t>
            </w:r>
            <w:r w:rsidRPr="00BD4C9B">
              <w:rPr>
                <w:spacing w:val="-7"/>
                <w:sz w:val="20"/>
                <w:szCs w:val="20"/>
              </w:rPr>
              <w:t xml:space="preserve"> </w:t>
            </w:r>
            <w:r w:rsidRPr="00BD4C9B">
              <w:rPr>
                <w:sz w:val="20"/>
                <w:szCs w:val="20"/>
              </w:rPr>
              <w:t xml:space="preserve">operatorul </w:t>
            </w:r>
            <w:r w:rsidRPr="00BD4C9B">
              <w:rPr>
                <w:spacing w:val="-2"/>
                <w:sz w:val="20"/>
                <w:szCs w:val="20"/>
              </w:rPr>
              <w:t>economi</w:t>
            </w:r>
          </w:p>
        </w:tc>
        <w:tc>
          <w:tcPr>
            <w:tcW w:w="1559" w:type="dxa"/>
            <w:shd w:val="clear" w:color="auto" w:fill="FFFFFF" w:themeFill="background1"/>
          </w:tcPr>
          <w:p w14:paraId="34F177D7" w14:textId="77777777" w:rsidR="00692CB6" w:rsidRPr="00BD4C9B" w:rsidRDefault="00692CB6" w:rsidP="00BA62E8">
            <w:pPr>
              <w:pStyle w:val="TableParagraph"/>
              <w:spacing w:line="264" w:lineRule="exact"/>
              <w:ind w:left="-1"/>
              <w:rPr>
                <w:sz w:val="20"/>
                <w:szCs w:val="20"/>
              </w:rPr>
            </w:pPr>
            <w:r w:rsidRPr="00BD4C9B">
              <w:rPr>
                <w:sz w:val="20"/>
                <w:szCs w:val="20"/>
              </w:rPr>
              <w:t>DA</w:t>
            </w:r>
          </w:p>
        </w:tc>
      </w:tr>
      <w:tr w:rsidR="00692CB6" w:rsidRPr="00BD4C9B" w14:paraId="53F7410D" w14:textId="77777777" w:rsidTr="00BA62E8">
        <w:trPr>
          <w:trHeight w:val="1086"/>
        </w:trPr>
        <w:tc>
          <w:tcPr>
            <w:tcW w:w="572" w:type="dxa"/>
            <w:shd w:val="clear" w:color="auto" w:fill="FFFFFF" w:themeFill="background1"/>
          </w:tcPr>
          <w:p w14:paraId="4768958A" w14:textId="77777777" w:rsidR="00692CB6" w:rsidRPr="00BD4C9B" w:rsidRDefault="00692CB6" w:rsidP="00BA62E8">
            <w:pPr>
              <w:pStyle w:val="TableParagraph"/>
              <w:spacing w:before="103"/>
              <w:ind w:left="105"/>
              <w:rPr>
                <w:sz w:val="20"/>
                <w:szCs w:val="20"/>
              </w:rPr>
            </w:pPr>
            <w:r w:rsidRPr="00BD4C9B">
              <w:rPr>
                <w:sz w:val="20"/>
                <w:szCs w:val="20"/>
              </w:rPr>
              <w:t>1</w:t>
            </w:r>
            <w:r>
              <w:rPr>
                <w:sz w:val="20"/>
                <w:szCs w:val="20"/>
              </w:rPr>
              <w:t>0</w:t>
            </w:r>
          </w:p>
        </w:tc>
        <w:tc>
          <w:tcPr>
            <w:tcW w:w="3417" w:type="dxa"/>
            <w:shd w:val="clear" w:color="auto" w:fill="FFFFFF" w:themeFill="background1"/>
          </w:tcPr>
          <w:p w14:paraId="123DA348" w14:textId="77777777" w:rsidR="00692CB6" w:rsidRPr="00BD4C9B" w:rsidRDefault="00692CB6" w:rsidP="00BA62E8">
            <w:pPr>
              <w:spacing w:before="72" w:line="290" w:lineRule="auto"/>
              <w:rPr>
                <w:b/>
                <w:color w:val="000000"/>
                <w:w w:val="90"/>
                <w:sz w:val="20"/>
                <w:szCs w:val="20"/>
              </w:rPr>
            </w:pPr>
            <w:r w:rsidRPr="00BD4C9B">
              <w:rPr>
                <w:b/>
                <w:spacing w:val="-2"/>
                <w:sz w:val="20"/>
                <w:szCs w:val="20"/>
              </w:rPr>
              <w:t>AVIZ</w:t>
            </w:r>
            <w:r w:rsidRPr="00BD4C9B">
              <w:rPr>
                <w:b/>
                <w:spacing w:val="-10"/>
                <w:sz w:val="20"/>
                <w:szCs w:val="20"/>
              </w:rPr>
              <w:t xml:space="preserve"> </w:t>
            </w:r>
            <w:r w:rsidRPr="00BD4C9B">
              <w:rPr>
                <w:spacing w:val="-2"/>
                <w:sz w:val="20"/>
                <w:szCs w:val="20"/>
              </w:rPr>
              <w:t>pentru participare</w:t>
            </w:r>
            <w:r w:rsidRPr="00BD4C9B">
              <w:rPr>
                <w:spacing w:val="-9"/>
                <w:sz w:val="20"/>
                <w:szCs w:val="20"/>
              </w:rPr>
              <w:t xml:space="preserve"> </w:t>
            </w:r>
            <w:r w:rsidRPr="00BD4C9B">
              <w:rPr>
                <w:spacing w:val="-2"/>
                <w:sz w:val="20"/>
                <w:szCs w:val="20"/>
              </w:rPr>
              <w:t>la</w:t>
            </w:r>
            <w:r w:rsidRPr="00BD4C9B">
              <w:rPr>
                <w:spacing w:val="-4"/>
                <w:sz w:val="20"/>
                <w:szCs w:val="20"/>
              </w:rPr>
              <w:t xml:space="preserve"> </w:t>
            </w:r>
            <w:r w:rsidRPr="00BD4C9B">
              <w:rPr>
                <w:spacing w:val="-2"/>
                <w:sz w:val="20"/>
                <w:szCs w:val="20"/>
              </w:rPr>
              <w:t xml:space="preserve">licitațiile </w:t>
            </w:r>
            <w:r w:rsidRPr="00BD4C9B">
              <w:rPr>
                <w:sz w:val="20"/>
                <w:szCs w:val="20"/>
              </w:rPr>
              <w:t>publice de lucrări din domeniul construcțiilor și instalațiilor</w:t>
            </w:r>
          </w:p>
        </w:tc>
        <w:tc>
          <w:tcPr>
            <w:tcW w:w="3969" w:type="dxa"/>
            <w:shd w:val="clear" w:color="auto" w:fill="FFFFFF" w:themeFill="background1"/>
          </w:tcPr>
          <w:p w14:paraId="61ADB3F5" w14:textId="77777777" w:rsidR="00692CB6" w:rsidRPr="00BD4C9B" w:rsidRDefault="00692CB6" w:rsidP="00BA62E8">
            <w:pPr>
              <w:spacing w:before="120" w:after="120" w:line="276" w:lineRule="auto"/>
              <w:jc w:val="both"/>
              <w:rPr>
                <w:rFonts w:asciiTheme="majorHAnsi" w:eastAsia="PMingLiU" w:hAnsiTheme="majorHAnsi" w:cstheme="majorHAnsi"/>
                <w:sz w:val="20"/>
                <w:szCs w:val="20"/>
                <w:lang w:eastAsia="zh-CN"/>
              </w:rPr>
            </w:pPr>
            <w:r w:rsidRPr="00BD4C9B">
              <w:rPr>
                <w:sz w:val="20"/>
                <w:szCs w:val="20"/>
              </w:rPr>
              <w:t>Anexa nr.</w:t>
            </w:r>
            <w:r w:rsidRPr="00BD4C9B">
              <w:rPr>
                <w:spacing w:val="28"/>
                <w:sz w:val="20"/>
                <w:szCs w:val="20"/>
              </w:rPr>
              <w:t xml:space="preserve"> </w:t>
            </w:r>
            <w:r w:rsidRPr="00BD4C9B">
              <w:rPr>
                <w:sz w:val="20"/>
                <w:szCs w:val="20"/>
              </w:rPr>
              <w:t>22.</w:t>
            </w:r>
            <w:r w:rsidRPr="00BD4C9B">
              <w:rPr>
                <w:spacing w:val="24"/>
                <w:sz w:val="20"/>
                <w:szCs w:val="20"/>
              </w:rPr>
              <w:t xml:space="preserve"> </w:t>
            </w:r>
            <w:r w:rsidRPr="00BD4C9B">
              <w:rPr>
                <w:sz w:val="20"/>
                <w:szCs w:val="20"/>
              </w:rPr>
              <w:t>Semnat</w:t>
            </w:r>
            <w:r w:rsidRPr="00BD4C9B">
              <w:rPr>
                <w:spacing w:val="27"/>
                <w:sz w:val="20"/>
                <w:szCs w:val="20"/>
              </w:rPr>
              <w:t xml:space="preserve"> </w:t>
            </w:r>
            <w:r w:rsidRPr="00BD4C9B">
              <w:rPr>
                <w:sz w:val="20"/>
                <w:szCs w:val="20"/>
              </w:rPr>
              <w:t>electronic</w:t>
            </w:r>
            <w:r w:rsidRPr="00BD4C9B">
              <w:rPr>
                <w:spacing w:val="80"/>
                <w:sz w:val="20"/>
                <w:szCs w:val="20"/>
              </w:rPr>
              <w:t xml:space="preserve"> </w:t>
            </w:r>
            <w:r w:rsidRPr="00BD4C9B">
              <w:rPr>
                <w:sz w:val="20"/>
                <w:szCs w:val="20"/>
              </w:rPr>
              <w:t>de</w:t>
            </w:r>
            <w:r w:rsidRPr="00BD4C9B">
              <w:rPr>
                <w:spacing w:val="23"/>
                <w:sz w:val="20"/>
                <w:szCs w:val="20"/>
              </w:rPr>
              <w:t xml:space="preserve"> </w:t>
            </w:r>
            <w:r w:rsidRPr="00BD4C9B">
              <w:rPr>
                <w:sz w:val="20"/>
                <w:szCs w:val="20"/>
              </w:rPr>
              <w:t>către</w:t>
            </w:r>
            <w:r w:rsidRPr="00BD4C9B">
              <w:rPr>
                <w:spacing w:val="23"/>
                <w:sz w:val="20"/>
                <w:szCs w:val="20"/>
              </w:rPr>
              <w:t xml:space="preserve"> </w:t>
            </w:r>
            <w:r w:rsidRPr="00BD4C9B">
              <w:rPr>
                <w:sz w:val="20"/>
                <w:szCs w:val="20"/>
              </w:rPr>
              <w:t xml:space="preserve">operatorul </w:t>
            </w:r>
            <w:r w:rsidRPr="00BD4C9B">
              <w:rPr>
                <w:spacing w:val="-2"/>
                <w:sz w:val="20"/>
                <w:szCs w:val="20"/>
              </w:rPr>
              <w:t>economi</w:t>
            </w:r>
          </w:p>
        </w:tc>
        <w:tc>
          <w:tcPr>
            <w:tcW w:w="1559" w:type="dxa"/>
            <w:shd w:val="clear" w:color="auto" w:fill="FFFFFF" w:themeFill="background1"/>
          </w:tcPr>
          <w:p w14:paraId="5FDD9DB0" w14:textId="77777777" w:rsidR="00692CB6" w:rsidRPr="00BD4C9B" w:rsidRDefault="00692CB6" w:rsidP="00BA62E8">
            <w:pPr>
              <w:rPr>
                <w:sz w:val="20"/>
                <w:szCs w:val="20"/>
              </w:rPr>
            </w:pPr>
            <w:r w:rsidRPr="00BD4C9B">
              <w:rPr>
                <w:sz w:val="20"/>
                <w:szCs w:val="20"/>
              </w:rPr>
              <w:t>DA</w:t>
            </w:r>
          </w:p>
        </w:tc>
      </w:tr>
      <w:tr w:rsidR="00692CB6" w:rsidRPr="00BD4C9B" w14:paraId="0EEE675F" w14:textId="77777777" w:rsidTr="00BA62E8">
        <w:trPr>
          <w:trHeight w:val="448"/>
        </w:trPr>
        <w:tc>
          <w:tcPr>
            <w:tcW w:w="572" w:type="dxa"/>
            <w:shd w:val="clear" w:color="auto" w:fill="FFFFFF" w:themeFill="background1"/>
          </w:tcPr>
          <w:p w14:paraId="4F8780F0" w14:textId="77777777" w:rsidR="00692CB6" w:rsidRPr="00BD4C9B" w:rsidRDefault="00692CB6" w:rsidP="00BA62E8">
            <w:pPr>
              <w:pStyle w:val="TableParagraph"/>
              <w:spacing w:before="103"/>
              <w:ind w:left="105"/>
              <w:rPr>
                <w:sz w:val="20"/>
                <w:szCs w:val="20"/>
              </w:rPr>
            </w:pPr>
            <w:r w:rsidRPr="00BD4C9B">
              <w:rPr>
                <w:sz w:val="20"/>
                <w:szCs w:val="20"/>
              </w:rPr>
              <w:t>1</w:t>
            </w:r>
            <w:r>
              <w:rPr>
                <w:sz w:val="20"/>
                <w:szCs w:val="20"/>
              </w:rPr>
              <w:t>1</w:t>
            </w:r>
          </w:p>
        </w:tc>
        <w:tc>
          <w:tcPr>
            <w:tcW w:w="3417" w:type="dxa"/>
            <w:shd w:val="clear" w:color="auto" w:fill="FFFFFF" w:themeFill="background1"/>
          </w:tcPr>
          <w:p w14:paraId="1C6A62A3" w14:textId="77777777" w:rsidR="00692CB6" w:rsidRPr="00BD4C9B" w:rsidRDefault="00692CB6" w:rsidP="00BA62E8">
            <w:pPr>
              <w:pStyle w:val="TableParagraph"/>
              <w:spacing w:line="226" w:lineRule="exact"/>
              <w:ind w:left="4"/>
              <w:rPr>
                <w:sz w:val="20"/>
                <w:szCs w:val="20"/>
              </w:rPr>
            </w:pPr>
            <w:r w:rsidRPr="00BD4C9B">
              <w:rPr>
                <w:sz w:val="20"/>
                <w:szCs w:val="20"/>
              </w:rPr>
              <w:t>GRAFIC</w:t>
            </w:r>
            <w:r w:rsidRPr="00BD4C9B">
              <w:rPr>
                <w:spacing w:val="-6"/>
                <w:sz w:val="20"/>
                <w:szCs w:val="20"/>
              </w:rPr>
              <w:t xml:space="preserve"> </w:t>
            </w:r>
            <w:r w:rsidRPr="00BD4C9B">
              <w:rPr>
                <w:sz w:val="20"/>
                <w:szCs w:val="20"/>
              </w:rPr>
              <w:t>DE</w:t>
            </w:r>
            <w:r w:rsidRPr="00BD4C9B">
              <w:rPr>
                <w:spacing w:val="37"/>
                <w:sz w:val="20"/>
                <w:szCs w:val="20"/>
              </w:rPr>
              <w:t xml:space="preserve"> </w:t>
            </w:r>
            <w:r w:rsidRPr="00BD4C9B">
              <w:rPr>
                <w:sz w:val="20"/>
                <w:szCs w:val="20"/>
              </w:rPr>
              <w:t>EXECUTARE</w:t>
            </w:r>
            <w:r w:rsidRPr="00BD4C9B">
              <w:rPr>
                <w:spacing w:val="-4"/>
                <w:sz w:val="20"/>
                <w:szCs w:val="20"/>
              </w:rPr>
              <w:t xml:space="preserve"> </w:t>
            </w:r>
            <w:r w:rsidRPr="00BD4C9B">
              <w:rPr>
                <w:spacing w:val="-10"/>
                <w:sz w:val="20"/>
                <w:szCs w:val="20"/>
              </w:rPr>
              <w:t>A</w:t>
            </w:r>
          </w:p>
          <w:p w14:paraId="3856CCD3" w14:textId="77777777" w:rsidR="00692CB6" w:rsidRPr="00BD4C9B" w:rsidRDefault="00692CB6" w:rsidP="00BA62E8">
            <w:pPr>
              <w:pStyle w:val="a8"/>
              <w:tabs>
                <w:tab w:val="left" w:pos="567"/>
              </w:tabs>
              <w:rPr>
                <w:sz w:val="20"/>
              </w:rPr>
            </w:pPr>
            <w:r w:rsidRPr="00BD4C9B">
              <w:rPr>
                <w:sz w:val="20"/>
              </w:rPr>
              <w:t>LUCRĂRILOR-perioada</w:t>
            </w:r>
            <w:r w:rsidRPr="00BD4C9B">
              <w:rPr>
                <w:spacing w:val="-6"/>
                <w:sz w:val="20"/>
              </w:rPr>
              <w:t xml:space="preserve"> </w:t>
            </w:r>
            <w:r w:rsidRPr="00BD4C9B">
              <w:rPr>
                <w:sz w:val="20"/>
              </w:rPr>
              <w:t>de</w:t>
            </w:r>
            <w:r w:rsidRPr="00BD4C9B">
              <w:rPr>
                <w:spacing w:val="-10"/>
                <w:sz w:val="20"/>
              </w:rPr>
              <w:t xml:space="preserve"> </w:t>
            </w:r>
            <w:r w:rsidRPr="00BD4C9B">
              <w:rPr>
                <w:spacing w:val="-2"/>
                <w:sz w:val="20"/>
              </w:rPr>
              <w:t>execuție</w:t>
            </w:r>
          </w:p>
        </w:tc>
        <w:tc>
          <w:tcPr>
            <w:tcW w:w="3969" w:type="dxa"/>
            <w:shd w:val="clear" w:color="auto" w:fill="FFFFFF" w:themeFill="background1"/>
          </w:tcPr>
          <w:p w14:paraId="74FC8AAC" w14:textId="77777777" w:rsidR="00692CB6" w:rsidRPr="00BD4C9B" w:rsidRDefault="00692CB6" w:rsidP="00BA62E8">
            <w:pPr>
              <w:pStyle w:val="TableParagraph"/>
              <w:spacing w:line="226" w:lineRule="exact"/>
              <w:ind w:left="-1"/>
              <w:rPr>
                <w:sz w:val="20"/>
                <w:szCs w:val="20"/>
              </w:rPr>
            </w:pPr>
            <w:r w:rsidRPr="00BD4C9B">
              <w:rPr>
                <w:sz w:val="20"/>
                <w:szCs w:val="20"/>
              </w:rPr>
              <w:t>Anexa</w:t>
            </w:r>
            <w:r w:rsidRPr="00BD4C9B">
              <w:rPr>
                <w:spacing w:val="-10"/>
                <w:sz w:val="20"/>
                <w:szCs w:val="20"/>
              </w:rPr>
              <w:t xml:space="preserve"> </w:t>
            </w:r>
            <w:r w:rsidRPr="00BD4C9B">
              <w:rPr>
                <w:sz w:val="20"/>
                <w:szCs w:val="20"/>
              </w:rPr>
              <w:t>nr.</w:t>
            </w:r>
            <w:r w:rsidRPr="00BD4C9B">
              <w:rPr>
                <w:spacing w:val="1"/>
                <w:sz w:val="20"/>
                <w:szCs w:val="20"/>
              </w:rPr>
              <w:t xml:space="preserve"> </w:t>
            </w:r>
            <w:r w:rsidRPr="00BD4C9B">
              <w:rPr>
                <w:sz w:val="20"/>
                <w:szCs w:val="20"/>
              </w:rPr>
              <w:t>10</w:t>
            </w:r>
            <w:r w:rsidRPr="00BD4C9B">
              <w:rPr>
                <w:spacing w:val="-2"/>
                <w:sz w:val="20"/>
                <w:szCs w:val="20"/>
              </w:rPr>
              <w:t xml:space="preserve"> </w:t>
            </w:r>
            <w:r w:rsidRPr="00BD4C9B">
              <w:rPr>
                <w:sz w:val="20"/>
                <w:szCs w:val="20"/>
              </w:rPr>
              <w:t>Semnat</w:t>
            </w:r>
            <w:r w:rsidRPr="00BD4C9B">
              <w:rPr>
                <w:spacing w:val="-4"/>
                <w:sz w:val="20"/>
                <w:szCs w:val="20"/>
              </w:rPr>
              <w:t xml:space="preserve"> </w:t>
            </w:r>
            <w:r w:rsidRPr="00BD4C9B">
              <w:rPr>
                <w:sz w:val="20"/>
                <w:szCs w:val="20"/>
              </w:rPr>
              <w:t>electronic</w:t>
            </w:r>
            <w:r w:rsidRPr="00BD4C9B">
              <w:rPr>
                <w:spacing w:val="-5"/>
                <w:sz w:val="20"/>
                <w:szCs w:val="20"/>
              </w:rPr>
              <w:t xml:space="preserve"> </w:t>
            </w:r>
            <w:r w:rsidRPr="00BD4C9B">
              <w:rPr>
                <w:sz w:val="20"/>
                <w:szCs w:val="20"/>
              </w:rPr>
              <w:t>de</w:t>
            </w:r>
            <w:r w:rsidRPr="00BD4C9B">
              <w:rPr>
                <w:spacing w:val="-9"/>
                <w:sz w:val="20"/>
                <w:szCs w:val="20"/>
              </w:rPr>
              <w:t xml:space="preserve"> </w:t>
            </w:r>
            <w:r w:rsidRPr="00BD4C9B">
              <w:rPr>
                <w:sz w:val="20"/>
                <w:szCs w:val="20"/>
              </w:rPr>
              <w:t>către</w:t>
            </w:r>
            <w:r w:rsidRPr="00BD4C9B">
              <w:rPr>
                <w:spacing w:val="-4"/>
                <w:sz w:val="20"/>
                <w:szCs w:val="20"/>
              </w:rPr>
              <w:t xml:space="preserve"> </w:t>
            </w:r>
            <w:r w:rsidRPr="00BD4C9B">
              <w:rPr>
                <w:spacing w:val="-2"/>
                <w:sz w:val="20"/>
                <w:szCs w:val="20"/>
              </w:rPr>
              <w:t>operatorul</w:t>
            </w:r>
          </w:p>
          <w:p w14:paraId="1760E864" w14:textId="77777777" w:rsidR="00692CB6" w:rsidRPr="00BD4C9B" w:rsidRDefault="00692CB6" w:rsidP="00BA62E8">
            <w:pPr>
              <w:rPr>
                <w:sz w:val="20"/>
                <w:szCs w:val="20"/>
              </w:rPr>
            </w:pPr>
            <w:r w:rsidRPr="00BD4C9B">
              <w:rPr>
                <w:spacing w:val="-2"/>
                <w:sz w:val="20"/>
                <w:szCs w:val="20"/>
              </w:rPr>
              <w:t>economi</w:t>
            </w:r>
          </w:p>
        </w:tc>
        <w:tc>
          <w:tcPr>
            <w:tcW w:w="1559" w:type="dxa"/>
            <w:shd w:val="clear" w:color="auto" w:fill="FFFFFF" w:themeFill="background1"/>
          </w:tcPr>
          <w:p w14:paraId="7BBFFA33" w14:textId="77777777" w:rsidR="00692CB6" w:rsidRPr="00BD4C9B" w:rsidRDefault="00692CB6" w:rsidP="00BA62E8">
            <w:pPr>
              <w:rPr>
                <w:sz w:val="20"/>
                <w:szCs w:val="20"/>
              </w:rPr>
            </w:pPr>
            <w:r w:rsidRPr="00BD4C9B">
              <w:rPr>
                <w:sz w:val="20"/>
                <w:szCs w:val="20"/>
              </w:rPr>
              <w:t>DA</w:t>
            </w:r>
          </w:p>
        </w:tc>
      </w:tr>
      <w:tr w:rsidR="00692CB6" w:rsidRPr="00BD4C9B" w14:paraId="6D5622D2" w14:textId="77777777" w:rsidTr="00BA62E8">
        <w:trPr>
          <w:trHeight w:val="525"/>
        </w:trPr>
        <w:tc>
          <w:tcPr>
            <w:tcW w:w="572" w:type="dxa"/>
            <w:shd w:val="clear" w:color="auto" w:fill="FFFFFF" w:themeFill="background1"/>
          </w:tcPr>
          <w:p w14:paraId="6B007044" w14:textId="77777777" w:rsidR="00692CB6" w:rsidRPr="00BD4C9B" w:rsidRDefault="00692CB6" w:rsidP="00BA62E8">
            <w:pPr>
              <w:ind w:left="100"/>
              <w:rPr>
                <w:sz w:val="20"/>
                <w:szCs w:val="20"/>
              </w:rPr>
            </w:pPr>
            <w:r w:rsidRPr="00BD4C9B">
              <w:rPr>
                <w:sz w:val="20"/>
                <w:szCs w:val="20"/>
              </w:rPr>
              <w:t>1</w:t>
            </w:r>
            <w:r>
              <w:rPr>
                <w:sz w:val="20"/>
                <w:szCs w:val="20"/>
              </w:rPr>
              <w:t>2</w:t>
            </w:r>
          </w:p>
        </w:tc>
        <w:tc>
          <w:tcPr>
            <w:tcW w:w="3417" w:type="dxa"/>
            <w:shd w:val="clear" w:color="auto" w:fill="FFFFFF" w:themeFill="background1"/>
          </w:tcPr>
          <w:p w14:paraId="0ADFC8DB" w14:textId="77777777" w:rsidR="00692CB6" w:rsidRPr="00BD4C9B" w:rsidRDefault="00692CB6" w:rsidP="00BA62E8">
            <w:pPr>
              <w:ind w:left="100" w:right="150"/>
              <w:rPr>
                <w:sz w:val="20"/>
                <w:szCs w:val="20"/>
              </w:rPr>
            </w:pPr>
            <w:r w:rsidRPr="00BD4C9B">
              <w:rPr>
                <w:sz w:val="20"/>
                <w:szCs w:val="20"/>
              </w:rPr>
              <w:t>Certificat</w:t>
            </w:r>
            <w:r w:rsidRPr="00BD4C9B">
              <w:rPr>
                <w:spacing w:val="-13"/>
                <w:sz w:val="20"/>
                <w:szCs w:val="20"/>
              </w:rPr>
              <w:t xml:space="preserve"> </w:t>
            </w:r>
            <w:r w:rsidRPr="00BD4C9B">
              <w:rPr>
                <w:sz w:val="20"/>
                <w:szCs w:val="20"/>
              </w:rPr>
              <w:t>privind</w:t>
            </w:r>
            <w:r w:rsidRPr="00BD4C9B">
              <w:rPr>
                <w:spacing w:val="-12"/>
                <w:sz w:val="20"/>
                <w:szCs w:val="20"/>
              </w:rPr>
              <w:t xml:space="preserve"> </w:t>
            </w:r>
            <w:r w:rsidRPr="00BD4C9B">
              <w:rPr>
                <w:sz w:val="20"/>
                <w:szCs w:val="20"/>
              </w:rPr>
              <w:t>lipsa</w:t>
            </w:r>
            <w:r w:rsidRPr="00BD4C9B">
              <w:rPr>
                <w:spacing w:val="-13"/>
                <w:sz w:val="20"/>
                <w:szCs w:val="20"/>
              </w:rPr>
              <w:t xml:space="preserve"> </w:t>
            </w:r>
            <w:r w:rsidRPr="00BD4C9B">
              <w:rPr>
                <w:sz w:val="20"/>
                <w:szCs w:val="20"/>
              </w:rPr>
              <w:t>sau</w:t>
            </w:r>
            <w:r w:rsidRPr="00BD4C9B">
              <w:rPr>
                <w:spacing w:val="-12"/>
                <w:sz w:val="20"/>
                <w:szCs w:val="20"/>
              </w:rPr>
              <w:t xml:space="preserve"> </w:t>
            </w:r>
            <w:r w:rsidRPr="00BD4C9B">
              <w:rPr>
                <w:sz w:val="20"/>
                <w:szCs w:val="20"/>
              </w:rPr>
              <w:t>existența restanțelor față de bugetul public national (eliberat de FISC)</w:t>
            </w:r>
          </w:p>
        </w:tc>
        <w:tc>
          <w:tcPr>
            <w:tcW w:w="3969" w:type="dxa"/>
            <w:shd w:val="clear" w:color="auto" w:fill="FFFFFF" w:themeFill="background1"/>
          </w:tcPr>
          <w:p w14:paraId="46293F9E" w14:textId="77777777" w:rsidR="00692CB6" w:rsidRPr="00BD4C9B" w:rsidRDefault="00692CB6" w:rsidP="00BA62E8">
            <w:pPr>
              <w:ind w:left="96" w:right="703"/>
              <w:rPr>
                <w:sz w:val="20"/>
                <w:szCs w:val="20"/>
              </w:rPr>
            </w:pPr>
            <w:r w:rsidRPr="00BD4C9B">
              <w:rPr>
                <w:spacing w:val="-2"/>
                <w:sz w:val="20"/>
                <w:szCs w:val="20"/>
              </w:rPr>
              <w:t>Semnat</w:t>
            </w:r>
            <w:r w:rsidRPr="00BD4C9B">
              <w:rPr>
                <w:spacing w:val="-10"/>
                <w:sz w:val="20"/>
                <w:szCs w:val="20"/>
              </w:rPr>
              <w:t xml:space="preserve"> </w:t>
            </w:r>
            <w:r w:rsidRPr="00BD4C9B">
              <w:rPr>
                <w:spacing w:val="-2"/>
                <w:sz w:val="20"/>
                <w:szCs w:val="20"/>
              </w:rPr>
              <w:t>electronic</w:t>
            </w:r>
            <w:r w:rsidRPr="00BD4C9B">
              <w:rPr>
                <w:spacing w:val="-15"/>
                <w:sz w:val="20"/>
                <w:szCs w:val="20"/>
              </w:rPr>
              <w:t xml:space="preserve"> </w:t>
            </w:r>
            <w:r w:rsidRPr="00BD4C9B">
              <w:rPr>
                <w:spacing w:val="-2"/>
                <w:sz w:val="20"/>
                <w:szCs w:val="20"/>
              </w:rPr>
              <w:t>de</w:t>
            </w:r>
            <w:r w:rsidRPr="00BD4C9B">
              <w:rPr>
                <w:spacing w:val="-9"/>
                <w:sz w:val="20"/>
                <w:szCs w:val="20"/>
              </w:rPr>
              <w:t xml:space="preserve"> </w:t>
            </w:r>
            <w:r w:rsidRPr="00BD4C9B">
              <w:rPr>
                <w:spacing w:val="-2"/>
                <w:sz w:val="20"/>
                <w:szCs w:val="20"/>
              </w:rPr>
              <w:t>către</w:t>
            </w:r>
            <w:r w:rsidRPr="00BD4C9B">
              <w:rPr>
                <w:spacing w:val="-4"/>
                <w:sz w:val="20"/>
                <w:szCs w:val="20"/>
              </w:rPr>
              <w:t xml:space="preserve"> </w:t>
            </w:r>
            <w:r w:rsidRPr="00BD4C9B">
              <w:rPr>
                <w:spacing w:val="-2"/>
                <w:sz w:val="20"/>
                <w:szCs w:val="20"/>
              </w:rPr>
              <w:t>operatorul economi</w:t>
            </w:r>
          </w:p>
        </w:tc>
        <w:tc>
          <w:tcPr>
            <w:tcW w:w="1559" w:type="dxa"/>
            <w:shd w:val="clear" w:color="auto" w:fill="FFFFFF" w:themeFill="background1"/>
          </w:tcPr>
          <w:p w14:paraId="377A63DF" w14:textId="77777777" w:rsidR="00692CB6" w:rsidRPr="00BD4C9B" w:rsidRDefault="00692CB6" w:rsidP="00BA62E8">
            <w:pPr>
              <w:ind w:left="-9"/>
              <w:rPr>
                <w:sz w:val="20"/>
                <w:szCs w:val="20"/>
              </w:rPr>
            </w:pPr>
            <w:r w:rsidRPr="00BD4C9B">
              <w:rPr>
                <w:sz w:val="20"/>
                <w:szCs w:val="20"/>
              </w:rPr>
              <w:t>DA</w:t>
            </w:r>
          </w:p>
        </w:tc>
      </w:tr>
      <w:tr w:rsidR="00692CB6" w:rsidRPr="00BD4C9B" w14:paraId="5F5F67EC" w14:textId="77777777" w:rsidTr="00BA62E8">
        <w:trPr>
          <w:trHeight w:val="525"/>
        </w:trPr>
        <w:tc>
          <w:tcPr>
            <w:tcW w:w="572" w:type="dxa"/>
            <w:shd w:val="clear" w:color="auto" w:fill="FFFFFF" w:themeFill="background1"/>
          </w:tcPr>
          <w:p w14:paraId="1C82D711" w14:textId="77777777" w:rsidR="00692CB6" w:rsidRPr="00BD4C9B" w:rsidRDefault="00692CB6" w:rsidP="00BA62E8">
            <w:pPr>
              <w:ind w:left="100"/>
              <w:rPr>
                <w:sz w:val="20"/>
                <w:szCs w:val="20"/>
              </w:rPr>
            </w:pPr>
            <w:r w:rsidRPr="00BD4C9B">
              <w:rPr>
                <w:sz w:val="20"/>
                <w:szCs w:val="20"/>
              </w:rPr>
              <w:t>1</w:t>
            </w:r>
            <w:r>
              <w:rPr>
                <w:sz w:val="20"/>
                <w:szCs w:val="20"/>
              </w:rPr>
              <w:t>3</w:t>
            </w:r>
          </w:p>
        </w:tc>
        <w:tc>
          <w:tcPr>
            <w:tcW w:w="3417" w:type="dxa"/>
            <w:shd w:val="clear" w:color="auto" w:fill="FFFFFF" w:themeFill="background1"/>
          </w:tcPr>
          <w:p w14:paraId="6281558E" w14:textId="77777777" w:rsidR="00692CB6" w:rsidRPr="002126B4" w:rsidRDefault="00692CB6" w:rsidP="00BA62E8">
            <w:pPr>
              <w:rPr>
                <w:rFonts w:eastAsia="PMingLiU"/>
                <w:b/>
                <w:sz w:val="20"/>
                <w:szCs w:val="20"/>
                <w:lang w:eastAsia="zh-CN"/>
              </w:rPr>
            </w:pPr>
            <w:r w:rsidRPr="002126B4">
              <w:rPr>
                <w:rFonts w:eastAsia="PMingLiU"/>
                <w:b/>
                <w:sz w:val="20"/>
                <w:szCs w:val="20"/>
                <w:lang w:eastAsia="zh-CN"/>
              </w:rPr>
              <w:t>DECLARAȚIE</w:t>
            </w:r>
          </w:p>
          <w:p w14:paraId="16BC1323" w14:textId="77777777" w:rsidR="00692CB6" w:rsidRPr="002126B4" w:rsidRDefault="00692CB6" w:rsidP="00BA62E8">
            <w:pPr>
              <w:pStyle w:val="a8"/>
              <w:tabs>
                <w:tab w:val="left" w:pos="567"/>
              </w:tabs>
              <w:rPr>
                <w:rFonts w:ascii="Times New Roman" w:hAnsi="Times New Roman"/>
                <w:sz w:val="20"/>
              </w:rPr>
            </w:pPr>
            <w:r w:rsidRPr="002126B4">
              <w:rPr>
                <w:rFonts w:ascii="Times New Roman" w:hAnsi="Times New Roman"/>
                <w:sz w:val="20"/>
              </w:rPr>
              <w:t>privind experienţa similară</w:t>
            </w:r>
          </w:p>
          <w:p w14:paraId="4836E46E" w14:textId="77777777" w:rsidR="00692CB6" w:rsidRPr="008163DB" w:rsidRDefault="00692CB6" w:rsidP="00692CB6">
            <w:pPr>
              <w:pStyle w:val="TableParagraph"/>
              <w:numPr>
                <w:ilvl w:val="0"/>
                <w:numId w:val="35"/>
              </w:numPr>
              <w:spacing w:before="108"/>
              <w:ind w:right="300"/>
              <w:rPr>
                <w:color w:val="333333"/>
                <w:sz w:val="20"/>
                <w:szCs w:val="20"/>
                <w:shd w:val="clear" w:color="auto" w:fill="FFFFFF"/>
              </w:rPr>
            </w:pPr>
            <w:r w:rsidRPr="002126B4">
              <w:rPr>
                <w:color w:val="333333"/>
                <w:sz w:val="20"/>
                <w:szCs w:val="20"/>
                <w:shd w:val="clear" w:color="auto" w:fill="FFFFFF"/>
              </w:rPr>
              <w:t xml:space="preserve">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p>
        </w:tc>
        <w:tc>
          <w:tcPr>
            <w:tcW w:w="3969" w:type="dxa"/>
            <w:shd w:val="clear" w:color="auto" w:fill="FFFFFF" w:themeFill="background1"/>
          </w:tcPr>
          <w:p w14:paraId="7CE62B12" w14:textId="77777777" w:rsidR="00692CB6" w:rsidRPr="002126B4" w:rsidRDefault="00692CB6" w:rsidP="00BA62E8">
            <w:pPr>
              <w:pStyle w:val="TableParagraph"/>
              <w:spacing w:before="110"/>
              <w:ind w:right="257"/>
              <w:rPr>
                <w:sz w:val="20"/>
                <w:szCs w:val="20"/>
              </w:rPr>
            </w:pPr>
            <w:r w:rsidRPr="002126B4">
              <w:rPr>
                <w:sz w:val="20"/>
                <w:szCs w:val="20"/>
              </w:rPr>
              <w:t>anexa</w:t>
            </w:r>
            <w:r w:rsidRPr="002126B4">
              <w:rPr>
                <w:spacing w:val="-1"/>
                <w:sz w:val="20"/>
                <w:szCs w:val="20"/>
              </w:rPr>
              <w:t xml:space="preserve"> </w:t>
            </w:r>
            <w:r w:rsidRPr="002126B4">
              <w:rPr>
                <w:sz w:val="20"/>
                <w:szCs w:val="20"/>
              </w:rPr>
              <w:t>nr.12</w:t>
            </w:r>
            <w:r w:rsidRPr="002126B4">
              <w:rPr>
                <w:spacing w:val="-2"/>
                <w:sz w:val="20"/>
                <w:szCs w:val="20"/>
              </w:rPr>
              <w:t xml:space="preserve"> </w:t>
            </w:r>
            <w:r w:rsidRPr="002126B4">
              <w:rPr>
                <w:sz w:val="20"/>
                <w:szCs w:val="20"/>
              </w:rPr>
              <w:t>din</w:t>
            </w:r>
            <w:r w:rsidRPr="002126B4">
              <w:rPr>
                <w:spacing w:val="-5"/>
                <w:sz w:val="20"/>
                <w:szCs w:val="20"/>
              </w:rPr>
              <w:t xml:space="preserve"> </w:t>
            </w:r>
            <w:r w:rsidRPr="002126B4">
              <w:rPr>
                <w:sz w:val="20"/>
                <w:szCs w:val="20"/>
              </w:rPr>
              <w:t>documentația</w:t>
            </w:r>
            <w:r w:rsidRPr="002126B4">
              <w:rPr>
                <w:spacing w:val="-1"/>
                <w:sz w:val="20"/>
                <w:szCs w:val="20"/>
              </w:rPr>
              <w:t xml:space="preserve"> </w:t>
            </w:r>
            <w:r w:rsidRPr="002126B4">
              <w:rPr>
                <w:sz w:val="20"/>
                <w:szCs w:val="20"/>
              </w:rPr>
              <w:t>standart,</w:t>
            </w:r>
            <w:r w:rsidRPr="002126B4">
              <w:rPr>
                <w:spacing w:val="-4"/>
                <w:sz w:val="20"/>
                <w:szCs w:val="20"/>
              </w:rPr>
              <w:t xml:space="preserve"> </w:t>
            </w:r>
            <w:r w:rsidRPr="002126B4">
              <w:rPr>
                <w:sz w:val="20"/>
                <w:szCs w:val="20"/>
              </w:rPr>
              <w:t>semnat</w:t>
            </w:r>
            <w:r w:rsidRPr="002126B4">
              <w:rPr>
                <w:spacing w:val="-47"/>
                <w:sz w:val="20"/>
                <w:szCs w:val="20"/>
              </w:rPr>
              <w:t xml:space="preserve"> </w:t>
            </w:r>
            <w:r w:rsidRPr="002126B4">
              <w:rPr>
                <w:sz w:val="20"/>
                <w:szCs w:val="20"/>
              </w:rPr>
              <w:t>electronic</w:t>
            </w:r>
            <w:r w:rsidRPr="002126B4">
              <w:rPr>
                <w:spacing w:val="-2"/>
                <w:sz w:val="20"/>
                <w:szCs w:val="20"/>
              </w:rPr>
              <w:t xml:space="preserve"> </w:t>
            </w:r>
            <w:r w:rsidRPr="002126B4">
              <w:rPr>
                <w:sz w:val="20"/>
                <w:szCs w:val="20"/>
              </w:rPr>
              <w:t>de</w:t>
            </w:r>
            <w:r w:rsidRPr="002126B4">
              <w:rPr>
                <w:spacing w:val="-1"/>
                <w:sz w:val="20"/>
                <w:szCs w:val="20"/>
              </w:rPr>
              <w:t xml:space="preserve"> </w:t>
            </w:r>
            <w:r w:rsidRPr="002126B4">
              <w:rPr>
                <w:sz w:val="20"/>
                <w:szCs w:val="20"/>
              </w:rPr>
              <w:t>către</w:t>
            </w:r>
            <w:r w:rsidRPr="002126B4">
              <w:rPr>
                <w:spacing w:val="-1"/>
                <w:sz w:val="20"/>
                <w:szCs w:val="20"/>
              </w:rPr>
              <w:t xml:space="preserve"> </w:t>
            </w:r>
            <w:r w:rsidRPr="002126B4">
              <w:rPr>
                <w:sz w:val="20"/>
                <w:szCs w:val="20"/>
              </w:rPr>
              <w:t>operatorul</w:t>
            </w:r>
            <w:r w:rsidRPr="002126B4">
              <w:rPr>
                <w:spacing w:val="-2"/>
                <w:sz w:val="20"/>
                <w:szCs w:val="20"/>
              </w:rPr>
              <w:t xml:space="preserve"> </w:t>
            </w:r>
            <w:r w:rsidRPr="002126B4">
              <w:rPr>
                <w:sz w:val="20"/>
                <w:szCs w:val="20"/>
              </w:rPr>
              <w:t>economic</w:t>
            </w:r>
            <w:r w:rsidRPr="002126B4">
              <w:rPr>
                <w:spacing w:val="-1"/>
                <w:sz w:val="20"/>
                <w:szCs w:val="20"/>
              </w:rPr>
              <w:t xml:space="preserve"> </w:t>
            </w:r>
            <w:r w:rsidRPr="002126B4">
              <w:rPr>
                <w:sz w:val="20"/>
                <w:szCs w:val="20"/>
              </w:rPr>
              <w:t>,</w:t>
            </w:r>
            <w:r w:rsidRPr="002126B4">
              <w:rPr>
                <w:spacing w:val="-1"/>
                <w:sz w:val="20"/>
                <w:szCs w:val="20"/>
              </w:rPr>
              <w:t xml:space="preserve"> </w:t>
            </w:r>
            <w:r w:rsidRPr="002126B4">
              <w:rPr>
                <w:sz w:val="20"/>
                <w:szCs w:val="20"/>
              </w:rPr>
              <w:t>cu</w:t>
            </w:r>
          </w:p>
          <w:p w14:paraId="250F4CF3" w14:textId="77777777" w:rsidR="00692CB6" w:rsidRPr="00BD4C9B" w:rsidRDefault="00692CB6" w:rsidP="00BA62E8">
            <w:pPr>
              <w:ind w:left="-9"/>
              <w:rPr>
                <w:sz w:val="20"/>
                <w:szCs w:val="20"/>
              </w:rPr>
            </w:pPr>
            <w:r w:rsidRPr="002126B4">
              <w:rPr>
                <w:sz w:val="20"/>
                <w:szCs w:val="20"/>
              </w:rPr>
              <w:t>aplicarea</w:t>
            </w:r>
            <w:r w:rsidRPr="002126B4">
              <w:rPr>
                <w:spacing w:val="-4"/>
                <w:sz w:val="20"/>
                <w:szCs w:val="20"/>
              </w:rPr>
              <w:t xml:space="preserve"> </w:t>
            </w:r>
            <w:r w:rsidRPr="002126B4">
              <w:rPr>
                <w:sz w:val="20"/>
                <w:szCs w:val="20"/>
              </w:rPr>
              <w:t>semnăturii</w:t>
            </w:r>
            <w:r w:rsidRPr="002126B4">
              <w:rPr>
                <w:spacing w:val="-4"/>
                <w:sz w:val="20"/>
                <w:szCs w:val="20"/>
              </w:rPr>
              <w:t xml:space="preserve"> </w:t>
            </w:r>
            <w:r w:rsidRPr="002126B4">
              <w:rPr>
                <w:sz w:val="20"/>
                <w:szCs w:val="20"/>
              </w:rPr>
              <w:t>electronice</w:t>
            </w:r>
            <w:r w:rsidRPr="002126B4">
              <w:rPr>
                <w:spacing w:val="-4"/>
                <w:sz w:val="20"/>
                <w:szCs w:val="20"/>
              </w:rPr>
              <w:t xml:space="preserve"> </w:t>
            </w:r>
            <w:r w:rsidRPr="002126B4">
              <w:rPr>
                <w:sz w:val="20"/>
                <w:szCs w:val="20"/>
              </w:rPr>
              <w:t>a</w:t>
            </w:r>
            <w:r w:rsidRPr="002126B4">
              <w:rPr>
                <w:spacing w:val="-3"/>
                <w:sz w:val="20"/>
                <w:szCs w:val="20"/>
              </w:rPr>
              <w:t xml:space="preserve"> </w:t>
            </w:r>
            <w:r w:rsidRPr="002126B4">
              <w:rPr>
                <w:sz w:val="20"/>
                <w:szCs w:val="20"/>
              </w:rPr>
              <w:t>operatorului</w:t>
            </w:r>
            <w:r w:rsidRPr="002126B4">
              <w:rPr>
                <w:spacing w:val="-47"/>
                <w:sz w:val="20"/>
                <w:szCs w:val="20"/>
              </w:rPr>
              <w:t xml:space="preserve"> </w:t>
            </w:r>
            <w:r w:rsidRPr="002126B4">
              <w:rPr>
                <w:sz w:val="20"/>
                <w:szCs w:val="20"/>
              </w:rPr>
              <w:t>economic</w:t>
            </w:r>
          </w:p>
        </w:tc>
        <w:tc>
          <w:tcPr>
            <w:tcW w:w="1559" w:type="dxa"/>
            <w:shd w:val="clear" w:color="auto" w:fill="FFFFFF" w:themeFill="background1"/>
          </w:tcPr>
          <w:p w14:paraId="5707C00C" w14:textId="77777777" w:rsidR="00692CB6" w:rsidRPr="00BD4C9B" w:rsidRDefault="00692CB6" w:rsidP="00BA62E8">
            <w:pPr>
              <w:ind w:left="-9"/>
              <w:rPr>
                <w:sz w:val="20"/>
                <w:szCs w:val="20"/>
              </w:rPr>
            </w:pPr>
            <w:r>
              <w:rPr>
                <w:sz w:val="20"/>
              </w:rPr>
              <w:t>DA</w:t>
            </w:r>
          </w:p>
        </w:tc>
      </w:tr>
      <w:tr w:rsidR="00692CB6" w:rsidRPr="00BD4C9B" w14:paraId="22950912" w14:textId="77777777" w:rsidTr="00BA62E8">
        <w:trPr>
          <w:trHeight w:val="525"/>
        </w:trPr>
        <w:tc>
          <w:tcPr>
            <w:tcW w:w="572" w:type="dxa"/>
            <w:shd w:val="clear" w:color="auto" w:fill="FFFFFF" w:themeFill="background1"/>
          </w:tcPr>
          <w:p w14:paraId="6A22A139" w14:textId="77777777" w:rsidR="00692CB6" w:rsidRPr="00BD4C9B" w:rsidRDefault="00692CB6" w:rsidP="00BA62E8">
            <w:pPr>
              <w:ind w:left="100"/>
              <w:rPr>
                <w:sz w:val="20"/>
                <w:szCs w:val="20"/>
              </w:rPr>
            </w:pPr>
            <w:r w:rsidRPr="00BD4C9B">
              <w:rPr>
                <w:sz w:val="20"/>
                <w:szCs w:val="20"/>
              </w:rPr>
              <w:t>1</w:t>
            </w:r>
            <w:r>
              <w:rPr>
                <w:sz w:val="20"/>
                <w:szCs w:val="20"/>
              </w:rPr>
              <w:t>4</w:t>
            </w:r>
          </w:p>
        </w:tc>
        <w:tc>
          <w:tcPr>
            <w:tcW w:w="3417" w:type="dxa"/>
            <w:shd w:val="clear" w:color="auto" w:fill="FFFFFF" w:themeFill="background1"/>
          </w:tcPr>
          <w:p w14:paraId="4D8FF567" w14:textId="77777777" w:rsidR="00692CB6" w:rsidRPr="00BD4C9B" w:rsidRDefault="00692CB6" w:rsidP="00BA62E8">
            <w:pPr>
              <w:rPr>
                <w:rFonts w:eastAsia="PMingLiU"/>
                <w:b/>
                <w:sz w:val="20"/>
                <w:szCs w:val="20"/>
                <w:lang w:eastAsia="zh-CN"/>
              </w:rPr>
            </w:pPr>
            <w:r w:rsidRPr="00BD4C9B">
              <w:rPr>
                <w:rFonts w:eastAsia="PMingLiU"/>
                <w:b/>
                <w:sz w:val="20"/>
                <w:szCs w:val="20"/>
                <w:lang w:eastAsia="zh-CN"/>
              </w:rPr>
              <w:t>Contacte/Procese verbale de executie a lucrarilor similare in anul 202</w:t>
            </w:r>
            <w:r>
              <w:rPr>
                <w:rFonts w:eastAsia="PMingLiU"/>
                <w:b/>
                <w:sz w:val="20"/>
                <w:szCs w:val="20"/>
                <w:lang w:eastAsia="zh-CN"/>
              </w:rPr>
              <w:t>0</w:t>
            </w:r>
            <w:r w:rsidRPr="00BD4C9B">
              <w:rPr>
                <w:rFonts w:eastAsia="PMingLiU"/>
                <w:b/>
                <w:sz w:val="20"/>
                <w:szCs w:val="20"/>
                <w:lang w:eastAsia="zh-CN"/>
              </w:rPr>
              <w:t>-2024</w:t>
            </w:r>
          </w:p>
        </w:tc>
        <w:tc>
          <w:tcPr>
            <w:tcW w:w="3969" w:type="dxa"/>
            <w:shd w:val="clear" w:color="auto" w:fill="FFFFFF" w:themeFill="background1"/>
          </w:tcPr>
          <w:p w14:paraId="26C64743" w14:textId="77777777" w:rsidR="00692CB6" w:rsidRPr="00BD4C9B" w:rsidRDefault="00692CB6" w:rsidP="00BA62E8">
            <w:pPr>
              <w:ind w:left="-9"/>
              <w:rPr>
                <w:sz w:val="20"/>
                <w:szCs w:val="20"/>
              </w:rPr>
            </w:pPr>
            <w:r w:rsidRPr="00BD4C9B">
              <w:rPr>
                <w:spacing w:val="-2"/>
                <w:sz w:val="20"/>
                <w:szCs w:val="20"/>
              </w:rPr>
              <w:t>Semnat</w:t>
            </w:r>
            <w:r w:rsidRPr="00BD4C9B">
              <w:rPr>
                <w:spacing w:val="-10"/>
                <w:sz w:val="20"/>
                <w:szCs w:val="20"/>
              </w:rPr>
              <w:t xml:space="preserve"> </w:t>
            </w:r>
            <w:r w:rsidRPr="00BD4C9B">
              <w:rPr>
                <w:spacing w:val="-2"/>
                <w:sz w:val="20"/>
                <w:szCs w:val="20"/>
              </w:rPr>
              <w:t>electronic</w:t>
            </w:r>
            <w:r w:rsidRPr="00BD4C9B">
              <w:rPr>
                <w:spacing w:val="-15"/>
                <w:sz w:val="20"/>
                <w:szCs w:val="20"/>
              </w:rPr>
              <w:t xml:space="preserve"> </w:t>
            </w:r>
            <w:r w:rsidRPr="00BD4C9B">
              <w:rPr>
                <w:spacing w:val="-2"/>
                <w:sz w:val="20"/>
                <w:szCs w:val="20"/>
              </w:rPr>
              <w:t>de</w:t>
            </w:r>
            <w:r w:rsidRPr="00BD4C9B">
              <w:rPr>
                <w:spacing w:val="-9"/>
                <w:sz w:val="20"/>
                <w:szCs w:val="20"/>
              </w:rPr>
              <w:t xml:space="preserve"> </w:t>
            </w:r>
            <w:r w:rsidRPr="00BD4C9B">
              <w:rPr>
                <w:spacing w:val="-2"/>
                <w:sz w:val="20"/>
                <w:szCs w:val="20"/>
              </w:rPr>
              <w:t>către</w:t>
            </w:r>
            <w:r w:rsidRPr="00BD4C9B">
              <w:rPr>
                <w:spacing w:val="-4"/>
                <w:sz w:val="20"/>
                <w:szCs w:val="20"/>
              </w:rPr>
              <w:t xml:space="preserve"> </w:t>
            </w:r>
            <w:r w:rsidRPr="00BD4C9B">
              <w:rPr>
                <w:spacing w:val="-2"/>
                <w:sz w:val="20"/>
                <w:szCs w:val="20"/>
              </w:rPr>
              <w:t>operatorul economi</w:t>
            </w:r>
          </w:p>
        </w:tc>
        <w:tc>
          <w:tcPr>
            <w:tcW w:w="1559" w:type="dxa"/>
            <w:shd w:val="clear" w:color="auto" w:fill="FFFFFF" w:themeFill="background1"/>
          </w:tcPr>
          <w:p w14:paraId="1FA89CD3" w14:textId="77777777" w:rsidR="00692CB6" w:rsidRPr="00BD4C9B" w:rsidRDefault="00692CB6" w:rsidP="00BA62E8">
            <w:pPr>
              <w:ind w:left="-9"/>
              <w:rPr>
                <w:sz w:val="20"/>
                <w:szCs w:val="20"/>
              </w:rPr>
            </w:pPr>
            <w:r w:rsidRPr="00BD4C9B">
              <w:rPr>
                <w:sz w:val="20"/>
                <w:szCs w:val="20"/>
              </w:rPr>
              <w:t>DA</w:t>
            </w:r>
          </w:p>
        </w:tc>
      </w:tr>
      <w:tr w:rsidR="00692CB6" w:rsidRPr="00BD4C9B" w14:paraId="1FD54006" w14:textId="77777777" w:rsidTr="00BA62E8">
        <w:trPr>
          <w:trHeight w:val="525"/>
        </w:trPr>
        <w:tc>
          <w:tcPr>
            <w:tcW w:w="572" w:type="dxa"/>
            <w:shd w:val="clear" w:color="auto" w:fill="FFFFFF" w:themeFill="background1"/>
          </w:tcPr>
          <w:p w14:paraId="4A89B6C7" w14:textId="77777777" w:rsidR="00692CB6" w:rsidRPr="00BD4C9B" w:rsidRDefault="00692CB6" w:rsidP="00BA62E8">
            <w:pPr>
              <w:ind w:left="100"/>
              <w:rPr>
                <w:sz w:val="20"/>
                <w:szCs w:val="20"/>
              </w:rPr>
            </w:pPr>
            <w:r w:rsidRPr="00BD4C9B">
              <w:rPr>
                <w:sz w:val="20"/>
                <w:szCs w:val="20"/>
              </w:rPr>
              <w:t>1</w:t>
            </w:r>
            <w:r>
              <w:rPr>
                <w:sz w:val="20"/>
                <w:szCs w:val="20"/>
              </w:rPr>
              <w:t>5</w:t>
            </w:r>
          </w:p>
        </w:tc>
        <w:tc>
          <w:tcPr>
            <w:tcW w:w="3417" w:type="dxa"/>
            <w:shd w:val="clear" w:color="auto" w:fill="FFFFFF" w:themeFill="background1"/>
          </w:tcPr>
          <w:p w14:paraId="2035D5D3" w14:textId="77777777" w:rsidR="00692CB6" w:rsidRPr="00BD4C9B" w:rsidRDefault="00692CB6" w:rsidP="00BA62E8">
            <w:pPr>
              <w:pStyle w:val="TableParagraph"/>
              <w:spacing w:before="91"/>
              <w:ind w:left="105"/>
              <w:rPr>
                <w:sz w:val="20"/>
                <w:szCs w:val="20"/>
              </w:rPr>
            </w:pPr>
            <w:r w:rsidRPr="00BD4C9B">
              <w:rPr>
                <w:sz w:val="20"/>
                <w:szCs w:val="20"/>
              </w:rPr>
              <w:t>Declarație</w:t>
            </w:r>
            <w:r w:rsidRPr="00BD4C9B">
              <w:rPr>
                <w:spacing w:val="-15"/>
                <w:sz w:val="20"/>
                <w:szCs w:val="20"/>
              </w:rPr>
              <w:t xml:space="preserve"> </w:t>
            </w:r>
            <w:r w:rsidRPr="00BD4C9B">
              <w:rPr>
                <w:sz w:val="20"/>
                <w:szCs w:val="20"/>
              </w:rPr>
              <w:t>privind</w:t>
            </w:r>
            <w:r w:rsidRPr="00BD4C9B">
              <w:rPr>
                <w:spacing w:val="19"/>
                <w:sz w:val="20"/>
                <w:szCs w:val="20"/>
              </w:rPr>
              <w:t xml:space="preserve"> </w:t>
            </w:r>
            <w:r w:rsidRPr="00BD4C9B">
              <w:rPr>
                <w:spacing w:val="-4"/>
                <w:sz w:val="20"/>
                <w:szCs w:val="20"/>
              </w:rPr>
              <w:t>lista</w:t>
            </w:r>
          </w:p>
          <w:p w14:paraId="4C58B7D9" w14:textId="77777777" w:rsidR="00692CB6" w:rsidRPr="00BD4C9B" w:rsidRDefault="00692CB6" w:rsidP="00BA62E8">
            <w:pPr>
              <w:ind w:left="100" w:right="271"/>
              <w:rPr>
                <w:sz w:val="20"/>
                <w:szCs w:val="20"/>
              </w:rPr>
            </w:pPr>
            <w:r w:rsidRPr="00BD4C9B">
              <w:rPr>
                <w:sz w:val="20"/>
                <w:szCs w:val="20"/>
              </w:rPr>
              <w:t>principalelor lucrări executate în ultimii</w:t>
            </w:r>
            <w:r w:rsidRPr="00BD4C9B">
              <w:rPr>
                <w:spacing w:val="-13"/>
                <w:sz w:val="20"/>
                <w:szCs w:val="20"/>
              </w:rPr>
              <w:t xml:space="preserve"> </w:t>
            </w:r>
            <w:r w:rsidRPr="00BD4C9B">
              <w:rPr>
                <w:sz w:val="20"/>
                <w:szCs w:val="20"/>
              </w:rPr>
              <w:t>ani</w:t>
            </w:r>
            <w:r w:rsidRPr="00BD4C9B">
              <w:rPr>
                <w:spacing w:val="-6"/>
                <w:sz w:val="20"/>
                <w:szCs w:val="20"/>
              </w:rPr>
              <w:t xml:space="preserve"> </w:t>
            </w:r>
            <w:r w:rsidRPr="00BD4C9B">
              <w:rPr>
                <w:sz w:val="20"/>
                <w:szCs w:val="20"/>
              </w:rPr>
              <w:t>(202</w:t>
            </w:r>
            <w:r>
              <w:rPr>
                <w:sz w:val="20"/>
                <w:szCs w:val="20"/>
              </w:rPr>
              <w:t>0</w:t>
            </w:r>
            <w:r w:rsidRPr="00BD4C9B">
              <w:rPr>
                <w:sz w:val="20"/>
                <w:szCs w:val="20"/>
              </w:rPr>
              <w:t>-2024)</w:t>
            </w:r>
            <w:r w:rsidRPr="00BD4C9B">
              <w:rPr>
                <w:spacing w:val="-11"/>
                <w:sz w:val="20"/>
                <w:szCs w:val="20"/>
              </w:rPr>
              <w:t xml:space="preserve"> </w:t>
            </w:r>
            <w:r w:rsidRPr="00BD4C9B">
              <w:rPr>
                <w:sz w:val="20"/>
                <w:szCs w:val="20"/>
              </w:rPr>
              <w:t>de</w:t>
            </w:r>
            <w:r w:rsidRPr="00BD4C9B">
              <w:rPr>
                <w:spacing w:val="-13"/>
                <w:sz w:val="20"/>
                <w:szCs w:val="20"/>
              </w:rPr>
              <w:t xml:space="preserve"> </w:t>
            </w:r>
            <w:r w:rsidRPr="00BD4C9B">
              <w:rPr>
                <w:sz w:val="20"/>
                <w:szCs w:val="20"/>
              </w:rPr>
              <w:t>activitate,</w:t>
            </w:r>
          </w:p>
        </w:tc>
        <w:tc>
          <w:tcPr>
            <w:tcW w:w="3969" w:type="dxa"/>
            <w:shd w:val="clear" w:color="auto" w:fill="FFFFFF" w:themeFill="background1"/>
          </w:tcPr>
          <w:p w14:paraId="0291E284" w14:textId="77777777" w:rsidR="00692CB6" w:rsidRPr="00BD4C9B" w:rsidRDefault="00692CB6" w:rsidP="00BA62E8">
            <w:pPr>
              <w:spacing w:before="39"/>
              <w:ind w:left="96"/>
              <w:rPr>
                <w:sz w:val="20"/>
                <w:szCs w:val="20"/>
              </w:rPr>
            </w:pPr>
            <w:r w:rsidRPr="00BD4C9B">
              <w:rPr>
                <w:sz w:val="20"/>
                <w:szCs w:val="20"/>
              </w:rPr>
              <w:t>Anexa nr. 13. Semnat electronic</w:t>
            </w:r>
            <w:r w:rsidRPr="00BD4C9B">
              <w:rPr>
                <w:spacing w:val="32"/>
                <w:sz w:val="20"/>
                <w:szCs w:val="20"/>
              </w:rPr>
              <w:t xml:space="preserve"> </w:t>
            </w:r>
            <w:r w:rsidRPr="00BD4C9B">
              <w:rPr>
                <w:sz w:val="20"/>
                <w:szCs w:val="20"/>
              </w:rPr>
              <w:t xml:space="preserve">de către operatorul </w:t>
            </w:r>
            <w:r w:rsidRPr="00BD4C9B">
              <w:rPr>
                <w:spacing w:val="-2"/>
                <w:sz w:val="20"/>
                <w:szCs w:val="20"/>
              </w:rPr>
              <w:t>economi</w:t>
            </w:r>
          </w:p>
        </w:tc>
        <w:tc>
          <w:tcPr>
            <w:tcW w:w="1559" w:type="dxa"/>
            <w:shd w:val="clear" w:color="auto" w:fill="FFFFFF" w:themeFill="background1"/>
          </w:tcPr>
          <w:p w14:paraId="31AB9DE6" w14:textId="77777777" w:rsidR="00692CB6" w:rsidRPr="00BD4C9B" w:rsidRDefault="00692CB6" w:rsidP="00BA62E8">
            <w:pPr>
              <w:ind w:left="-9"/>
              <w:rPr>
                <w:sz w:val="20"/>
                <w:szCs w:val="20"/>
              </w:rPr>
            </w:pPr>
            <w:r w:rsidRPr="00BD4C9B">
              <w:rPr>
                <w:sz w:val="20"/>
                <w:szCs w:val="20"/>
              </w:rPr>
              <w:t>DA</w:t>
            </w:r>
          </w:p>
        </w:tc>
      </w:tr>
      <w:tr w:rsidR="00692CB6" w:rsidRPr="00BD4C9B" w14:paraId="002F17BA" w14:textId="77777777" w:rsidTr="00BA62E8">
        <w:trPr>
          <w:trHeight w:val="525"/>
        </w:trPr>
        <w:tc>
          <w:tcPr>
            <w:tcW w:w="572" w:type="dxa"/>
            <w:shd w:val="clear" w:color="auto" w:fill="FFFFFF" w:themeFill="background1"/>
          </w:tcPr>
          <w:p w14:paraId="5305EAE3" w14:textId="77777777" w:rsidR="00692CB6" w:rsidRPr="00BD4C9B" w:rsidRDefault="00692CB6" w:rsidP="00BA62E8">
            <w:pPr>
              <w:ind w:left="100"/>
              <w:rPr>
                <w:sz w:val="20"/>
                <w:szCs w:val="20"/>
              </w:rPr>
            </w:pPr>
            <w:r w:rsidRPr="00BD4C9B">
              <w:rPr>
                <w:sz w:val="20"/>
                <w:szCs w:val="20"/>
              </w:rPr>
              <w:t>1</w:t>
            </w:r>
            <w:r>
              <w:rPr>
                <w:sz w:val="20"/>
                <w:szCs w:val="20"/>
              </w:rPr>
              <w:t>5</w:t>
            </w:r>
          </w:p>
        </w:tc>
        <w:tc>
          <w:tcPr>
            <w:tcW w:w="3417" w:type="dxa"/>
            <w:shd w:val="clear" w:color="auto" w:fill="FFFFFF" w:themeFill="background1"/>
          </w:tcPr>
          <w:p w14:paraId="2510F5F6" w14:textId="77777777" w:rsidR="00692CB6" w:rsidRPr="00BD4C9B" w:rsidRDefault="00692CB6" w:rsidP="00BA62E8">
            <w:pPr>
              <w:spacing w:line="241" w:lineRule="auto"/>
              <w:ind w:left="100" w:right="608"/>
              <w:rPr>
                <w:sz w:val="20"/>
                <w:szCs w:val="20"/>
              </w:rPr>
            </w:pPr>
            <w:r w:rsidRPr="00BD4C9B">
              <w:rPr>
                <w:sz w:val="20"/>
                <w:szCs w:val="20"/>
              </w:rPr>
              <w:t>Raport</w:t>
            </w:r>
            <w:r w:rsidRPr="00BD4C9B">
              <w:rPr>
                <w:spacing w:val="-13"/>
                <w:sz w:val="20"/>
                <w:szCs w:val="20"/>
              </w:rPr>
              <w:t xml:space="preserve"> </w:t>
            </w:r>
            <w:r w:rsidRPr="00BD4C9B">
              <w:rPr>
                <w:sz w:val="20"/>
                <w:szCs w:val="20"/>
              </w:rPr>
              <w:t>financiar,</w:t>
            </w:r>
            <w:r w:rsidRPr="00BD4C9B">
              <w:rPr>
                <w:spacing w:val="-11"/>
                <w:sz w:val="20"/>
                <w:szCs w:val="20"/>
              </w:rPr>
              <w:t xml:space="preserve"> </w:t>
            </w:r>
            <w:r w:rsidRPr="00BD4C9B">
              <w:rPr>
                <w:sz w:val="20"/>
                <w:szCs w:val="20"/>
              </w:rPr>
              <w:t>pentru</w:t>
            </w:r>
            <w:r w:rsidRPr="00BD4C9B">
              <w:rPr>
                <w:spacing w:val="-13"/>
                <w:sz w:val="20"/>
                <w:szCs w:val="20"/>
              </w:rPr>
              <w:t xml:space="preserve"> </w:t>
            </w:r>
            <w:r w:rsidRPr="00BD4C9B">
              <w:rPr>
                <w:sz w:val="20"/>
                <w:szCs w:val="20"/>
              </w:rPr>
              <w:t>ultimul</w:t>
            </w:r>
            <w:r w:rsidRPr="00BD4C9B">
              <w:rPr>
                <w:spacing w:val="-12"/>
                <w:sz w:val="20"/>
                <w:szCs w:val="20"/>
              </w:rPr>
              <w:t xml:space="preserve"> </w:t>
            </w:r>
            <w:r w:rsidRPr="00BD4C9B">
              <w:rPr>
                <w:sz w:val="20"/>
                <w:szCs w:val="20"/>
              </w:rPr>
              <w:t>an</w:t>
            </w:r>
            <w:r w:rsidRPr="00BD4C9B">
              <w:rPr>
                <w:spacing w:val="-6"/>
                <w:sz w:val="20"/>
                <w:szCs w:val="20"/>
              </w:rPr>
              <w:t xml:space="preserve"> </w:t>
            </w:r>
            <w:r w:rsidRPr="00BD4C9B">
              <w:rPr>
                <w:sz w:val="20"/>
                <w:szCs w:val="20"/>
              </w:rPr>
              <w:t xml:space="preserve">de </w:t>
            </w:r>
            <w:r w:rsidRPr="00BD4C9B">
              <w:rPr>
                <w:spacing w:val="-2"/>
                <w:sz w:val="20"/>
                <w:szCs w:val="20"/>
              </w:rPr>
              <w:t>activitate</w:t>
            </w:r>
          </w:p>
        </w:tc>
        <w:tc>
          <w:tcPr>
            <w:tcW w:w="3969" w:type="dxa"/>
            <w:shd w:val="clear" w:color="auto" w:fill="FFFFFF" w:themeFill="background1"/>
          </w:tcPr>
          <w:p w14:paraId="16B89CA3" w14:textId="77777777" w:rsidR="00692CB6" w:rsidRPr="00BD4C9B" w:rsidRDefault="00692CB6" w:rsidP="00BA62E8">
            <w:pPr>
              <w:ind w:left="-9"/>
              <w:rPr>
                <w:sz w:val="20"/>
                <w:szCs w:val="20"/>
              </w:rPr>
            </w:pPr>
            <w:r w:rsidRPr="00BD4C9B">
              <w:rPr>
                <w:spacing w:val="-2"/>
                <w:sz w:val="20"/>
                <w:szCs w:val="20"/>
              </w:rPr>
              <w:t>Confirmat</w:t>
            </w:r>
            <w:r w:rsidRPr="00BD4C9B">
              <w:rPr>
                <w:sz w:val="20"/>
                <w:szCs w:val="20"/>
              </w:rPr>
              <w:tab/>
            </w:r>
            <w:r w:rsidRPr="00BD4C9B">
              <w:rPr>
                <w:spacing w:val="-4"/>
                <w:sz w:val="20"/>
                <w:szCs w:val="20"/>
              </w:rPr>
              <w:t>prin</w:t>
            </w:r>
            <w:r w:rsidRPr="00BD4C9B">
              <w:rPr>
                <w:sz w:val="20"/>
                <w:szCs w:val="20"/>
              </w:rPr>
              <w:tab/>
            </w:r>
            <w:r w:rsidRPr="00BD4C9B">
              <w:rPr>
                <w:spacing w:val="-2"/>
                <w:sz w:val="20"/>
                <w:szCs w:val="20"/>
              </w:rPr>
              <w:t>aplicarea</w:t>
            </w:r>
            <w:r w:rsidRPr="00BD4C9B">
              <w:rPr>
                <w:sz w:val="20"/>
                <w:szCs w:val="20"/>
              </w:rPr>
              <w:tab/>
            </w:r>
            <w:r w:rsidRPr="00BD4C9B">
              <w:rPr>
                <w:spacing w:val="-2"/>
                <w:sz w:val="20"/>
                <w:szCs w:val="20"/>
              </w:rPr>
              <w:t xml:space="preserve">semnării </w:t>
            </w:r>
            <w:r w:rsidRPr="00BD4C9B">
              <w:rPr>
                <w:sz w:val="20"/>
                <w:szCs w:val="20"/>
              </w:rPr>
              <w:t>electronice a persoanei responsabile</w:t>
            </w:r>
          </w:p>
        </w:tc>
        <w:tc>
          <w:tcPr>
            <w:tcW w:w="1559" w:type="dxa"/>
            <w:shd w:val="clear" w:color="auto" w:fill="FFFFFF" w:themeFill="background1"/>
          </w:tcPr>
          <w:p w14:paraId="435DCA85" w14:textId="77777777" w:rsidR="00692CB6" w:rsidRPr="00BD4C9B" w:rsidRDefault="00692CB6" w:rsidP="00BA62E8">
            <w:pPr>
              <w:ind w:left="96"/>
              <w:rPr>
                <w:sz w:val="20"/>
                <w:szCs w:val="20"/>
              </w:rPr>
            </w:pPr>
            <w:r w:rsidRPr="00BD4C9B">
              <w:rPr>
                <w:sz w:val="20"/>
                <w:szCs w:val="20"/>
              </w:rPr>
              <w:t>DA</w:t>
            </w:r>
          </w:p>
        </w:tc>
      </w:tr>
      <w:tr w:rsidR="00692CB6" w:rsidRPr="00BD4C9B" w14:paraId="1DB67C10" w14:textId="77777777" w:rsidTr="00BA62E8">
        <w:trPr>
          <w:trHeight w:val="525"/>
        </w:trPr>
        <w:tc>
          <w:tcPr>
            <w:tcW w:w="572" w:type="dxa"/>
            <w:shd w:val="clear" w:color="auto" w:fill="FFFFFF" w:themeFill="background1"/>
          </w:tcPr>
          <w:p w14:paraId="29ADF205" w14:textId="77777777" w:rsidR="00692CB6" w:rsidRPr="00BD4C9B" w:rsidRDefault="00692CB6" w:rsidP="00BA62E8">
            <w:pPr>
              <w:ind w:left="100"/>
              <w:rPr>
                <w:sz w:val="20"/>
                <w:szCs w:val="20"/>
              </w:rPr>
            </w:pPr>
            <w:r w:rsidRPr="00BD4C9B">
              <w:rPr>
                <w:sz w:val="20"/>
                <w:szCs w:val="20"/>
              </w:rPr>
              <w:t>1</w:t>
            </w:r>
            <w:r>
              <w:rPr>
                <w:sz w:val="20"/>
                <w:szCs w:val="20"/>
              </w:rPr>
              <w:t>7</w:t>
            </w:r>
          </w:p>
        </w:tc>
        <w:tc>
          <w:tcPr>
            <w:tcW w:w="3417" w:type="dxa"/>
            <w:shd w:val="clear" w:color="auto" w:fill="FFFFFF" w:themeFill="background1"/>
          </w:tcPr>
          <w:p w14:paraId="112A6D2E" w14:textId="77777777" w:rsidR="00692CB6" w:rsidRPr="00BD4C9B" w:rsidRDefault="00692CB6" w:rsidP="00BA62E8">
            <w:pPr>
              <w:shd w:val="clear" w:color="auto" w:fill="FFFFFF" w:themeFill="background1"/>
              <w:tabs>
                <w:tab w:val="left" w:pos="612"/>
              </w:tabs>
              <w:spacing w:before="120" w:after="120"/>
              <w:rPr>
                <w:iCs/>
                <w:noProof w:val="0"/>
                <w:sz w:val="20"/>
                <w:szCs w:val="20"/>
                <w:lang w:eastAsia="ru-RU"/>
              </w:rPr>
            </w:pPr>
            <w:r w:rsidRPr="00BD4C9B">
              <w:rPr>
                <w:sz w:val="20"/>
                <w:szCs w:val="20"/>
              </w:rPr>
              <w:t>Declarație</w:t>
            </w:r>
            <w:r w:rsidRPr="00BD4C9B">
              <w:rPr>
                <w:spacing w:val="-19"/>
                <w:sz w:val="20"/>
                <w:szCs w:val="20"/>
              </w:rPr>
              <w:t xml:space="preserve"> </w:t>
            </w:r>
            <w:r w:rsidRPr="00BD4C9B">
              <w:rPr>
                <w:sz w:val="20"/>
                <w:szCs w:val="20"/>
              </w:rPr>
              <w:t>privind</w:t>
            </w:r>
            <w:r w:rsidRPr="00BD4C9B">
              <w:rPr>
                <w:spacing w:val="-21"/>
                <w:sz w:val="20"/>
                <w:szCs w:val="20"/>
              </w:rPr>
              <w:t xml:space="preserve"> </w:t>
            </w:r>
            <w:r w:rsidRPr="00BD4C9B">
              <w:rPr>
                <w:sz w:val="20"/>
                <w:szCs w:val="20"/>
              </w:rPr>
              <w:t>personalul</w:t>
            </w:r>
            <w:r w:rsidRPr="00BD4C9B">
              <w:rPr>
                <w:spacing w:val="-13"/>
                <w:sz w:val="20"/>
                <w:szCs w:val="20"/>
              </w:rPr>
              <w:t xml:space="preserve"> </w:t>
            </w:r>
            <w:r w:rsidRPr="00BD4C9B">
              <w:rPr>
                <w:sz w:val="20"/>
                <w:szCs w:val="20"/>
              </w:rPr>
              <w:t>de specialitate și/sau a experților</w:t>
            </w:r>
          </w:p>
        </w:tc>
        <w:tc>
          <w:tcPr>
            <w:tcW w:w="3969" w:type="dxa"/>
            <w:shd w:val="clear" w:color="auto" w:fill="FFFFFF" w:themeFill="background1"/>
          </w:tcPr>
          <w:p w14:paraId="23AB4AE4" w14:textId="77777777" w:rsidR="00692CB6" w:rsidRPr="00BD4C9B" w:rsidRDefault="00692CB6" w:rsidP="00BA62E8">
            <w:pPr>
              <w:shd w:val="clear" w:color="auto" w:fill="FFFFFF" w:themeFill="background1"/>
              <w:tabs>
                <w:tab w:val="left" w:pos="612"/>
              </w:tabs>
              <w:spacing w:before="120" w:after="120"/>
              <w:rPr>
                <w:iCs/>
                <w:noProof w:val="0"/>
                <w:sz w:val="20"/>
                <w:szCs w:val="20"/>
                <w:lang w:eastAsia="ru-RU"/>
              </w:rPr>
            </w:pPr>
            <w:r w:rsidRPr="00BD4C9B">
              <w:rPr>
                <w:sz w:val="20"/>
                <w:szCs w:val="20"/>
              </w:rPr>
              <w:t>Anexa</w:t>
            </w:r>
            <w:r w:rsidRPr="00BD4C9B">
              <w:rPr>
                <w:spacing w:val="-7"/>
                <w:sz w:val="20"/>
                <w:szCs w:val="20"/>
              </w:rPr>
              <w:t xml:space="preserve"> </w:t>
            </w:r>
            <w:r w:rsidRPr="00BD4C9B">
              <w:rPr>
                <w:sz w:val="20"/>
                <w:szCs w:val="20"/>
              </w:rPr>
              <w:t>nr.</w:t>
            </w:r>
            <w:r w:rsidRPr="00BD4C9B">
              <w:rPr>
                <w:spacing w:val="-7"/>
                <w:sz w:val="20"/>
                <w:szCs w:val="20"/>
              </w:rPr>
              <w:t xml:space="preserve"> </w:t>
            </w:r>
            <w:r w:rsidRPr="00BD4C9B">
              <w:rPr>
                <w:sz w:val="20"/>
                <w:szCs w:val="20"/>
              </w:rPr>
              <w:t>15.</w:t>
            </w:r>
            <w:r w:rsidRPr="00BD4C9B">
              <w:rPr>
                <w:spacing w:val="-2"/>
                <w:sz w:val="20"/>
                <w:szCs w:val="20"/>
              </w:rPr>
              <w:t xml:space="preserve"> </w:t>
            </w:r>
            <w:r w:rsidRPr="00BD4C9B">
              <w:rPr>
                <w:sz w:val="20"/>
                <w:szCs w:val="20"/>
              </w:rPr>
              <w:t>Semnat</w:t>
            </w:r>
            <w:r w:rsidRPr="00BD4C9B">
              <w:rPr>
                <w:spacing w:val="14"/>
                <w:sz w:val="20"/>
                <w:szCs w:val="20"/>
              </w:rPr>
              <w:t xml:space="preserve"> electronic </w:t>
            </w:r>
            <w:r w:rsidRPr="00BD4C9B">
              <w:rPr>
                <w:sz w:val="20"/>
                <w:szCs w:val="20"/>
              </w:rPr>
              <w:t>de către</w:t>
            </w:r>
            <w:r w:rsidRPr="00BD4C9B">
              <w:rPr>
                <w:spacing w:val="-8"/>
                <w:sz w:val="20"/>
                <w:szCs w:val="20"/>
              </w:rPr>
              <w:t xml:space="preserve"> </w:t>
            </w:r>
            <w:r w:rsidRPr="00BD4C9B">
              <w:rPr>
                <w:sz w:val="20"/>
                <w:szCs w:val="20"/>
              </w:rPr>
              <w:t xml:space="preserve">operatorii </w:t>
            </w:r>
            <w:r w:rsidRPr="00BD4C9B">
              <w:rPr>
                <w:spacing w:val="-2"/>
                <w:sz w:val="20"/>
                <w:szCs w:val="20"/>
              </w:rPr>
              <w:t>economici</w:t>
            </w:r>
          </w:p>
        </w:tc>
        <w:tc>
          <w:tcPr>
            <w:tcW w:w="1559" w:type="dxa"/>
            <w:shd w:val="clear" w:color="auto" w:fill="FFFFFF" w:themeFill="background1"/>
          </w:tcPr>
          <w:p w14:paraId="7D64C3BF" w14:textId="77777777" w:rsidR="00692CB6" w:rsidRPr="00BD4C9B" w:rsidRDefault="00692CB6" w:rsidP="00BA62E8">
            <w:pPr>
              <w:shd w:val="clear" w:color="auto" w:fill="FFFFFF" w:themeFill="background1"/>
              <w:tabs>
                <w:tab w:val="left" w:pos="612"/>
              </w:tabs>
              <w:spacing w:before="120" w:after="120"/>
              <w:rPr>
                <w:iCs/>
                <w:noProof w:val="0"/>
                <w:sz w:val="20"/>
                <w:szCs w:val="20"/>
                <w:lang w:eastAsia="ru-RU"/>
              </w:rPr>
            </w:pPr>
            <w:r w:rsidRPr="00BD4C9B">
              <w:rPr>
                <w:sz w:val="20"/>
                <w:szCs w:val="20"/>
              </w:rPr>
              <w:t>DA</w:t>
            </w:r>
          </w:p>
        </w:tc>
      </w:tr>
      <w:tr w:rsidR="00692CB6" w:rsidRPr="00BD4C9B" w14:paraId="06EA3857" w14:textId="77777777" w:rsidTr="00BA62E8">
        <w:trPr>
          <w:trHeight w:val="525"/>
        </w:trPr>
        <w:tc>
          <w:tcPr>
            <w:tcW w:w="572" w:type="dxa"/>
            <w:shd w:val="clear" w:color="auto" w:fill="FFFFFF" w:themeFill="background1"/>
          </w:tcPr>
          <w:p w14:paraId="7CC22715" w14:textId="77777777" w:rsidR="00692CB6" w:rsidRPr="00BD4C9B" w:rsidRDefault="00692CB6" w:rsidP="00BA62E8">
            <w:pPr>
              <w:ind w:left="100"/>
              <w:rPr>
                <w:sz w:val="20"/>
                <w:szCs w:val="20"/>
              </w:rPr>
            </w:pPr>
            <w:r>
              <w:rPr>
                <w:sz w:val="20"/>
                <w:szCs w:val="20"/>
              </w:rPr>
              <w:t>18</w:t>
            </w:r>
          </w:p>
        </w:tc>
        <w:tc>
          <w:tcPr>
            <w:tcW w:w="3417" w:type="dxa"/>
            <w:shd w:val="clear" w:color="auto" w:fill="FFFFFF" w:themeFill="background1"/>
          </w:tcPr>
          <w:p w14:paraId="3F625674" w14:textId="77777777" w:rsidR="00692CB6" w:rsidRPr="003F117B" w:rsidRDefault="00692CB6" w:rsidP="00BA62E8">
            <w:pPr>
              <w:rPr>
                <w:rFonts w:eastAsia="SimSun"/>
                <w:b/>
                <w:bCs/>
                <w:iCs/>
                <w:sz w:val="20"/>
                <w:szCs w:val="20"/>
                <w:lang w:val="ro-MD" w:eastAsia="zh-CN"/>
              </w:rPr>
            </w:pPr>
            <w:r w:rsidRPr="003F117B">
              <w:rPr>
                <w:rFonts w:eastAsia="SimSun"/>
                <w:b/>
                <w:bCs/>
                <w:iCs/>
                <w:sz w:val="20"/>
                <w:szCs w:val="20"/>
                <w:lang w:val="ro-MD" w:eastAsia="zh-CN"/>
              </w:rPr>
              <w:t>LISTA SUBCONTRACTANȚILOR</w:t>
            </w:r>
          </w:p>
          <w:p w14:paraId="3A9B6380" w14:textId="77777777" w:rsidR="00692CB6" w:rsidRPr="003F117B" w:rsidRDefault="00692CB6" w:rsidP="00BA62E8">
            <w:pPr>
              <w:jc w:val="center"/>
              <w:rPr>
                <w:rFonts w:eastAsia="SimSun"/>
                <w:b/>
                <w:bCs/>
                <w:iCs/>
                <w:sz w:val="20"/>
                <w:szCs w:val="20"/>
                <w:lang w:val="ro-MD" w:eastAsia="zh-CN"/>
              </w:rPr>
            </w:pPr>
            <w:r w:rsidRPr="003F117B">
              <w:rPr>
                <w:rFonts w:eastAsia="SimSun"/>
                <w:b/>
                <w:bCs/>
                <w:iCs/>
                <w:sz w:val="20"/>
                <w:szCs w:val="20"/>
                <w:lang w:val="ro-MD" w:eastAsia="zh-CN"/>
              </w:rPr>
              <w:t>ŞI PARTEA/PĂRŢILE DIN CONTRACT CARE SUNT</w:t>
            </w:r>
          </w:p>
          <w:p w14:paraId="76450AA6" w14:textId="77777777" w:rsidR="00692CB6" w:rsidRPr="003F117B" w:rsidRDefault="00692CB6" w:rsidP="00BA62E8">
            <w:pPr>
              <w:shd w:val="clear" w:color="auto" w:fill="FFFFFF" w:themeFill="background1"/>
              <w:tabs>
                <w:tab w:val="left" w:pos="612"/>
              </w:tabs>
              <w:spacing w:before="120" w:after="120"/>
              <w:rPr>
                <w:sz w:val="20"/>
                <w:szCs w:val="20"/>
              </w:rPr>
            </w:pPr>
            <w:r w:rsidRPr="003F117B">
              <w:rPr>
                <w:rFonts w:eastAsia="SimSun"/>
                <w:b/>
                <w:bCs/>
                <w:iCs/>
                <w:sz w:val="20"/>
                <w:szCs w:val="20"/>
                <w:lang w:val="ro-MD" w:eastAsia="zh-CN"/>
              </w:rPr>
              <w:t>ÎNDEPLINITE DE ACEŞTIA</w:t>
            </w:r>
          </w:p>
        </w:tc>
        <w:tc>
          <w:tcPr>
            <w:tcW w:w="3969" w:type="dxa"/>
            <w:shd w:val="clear" w:color="auto" w:fill="FFFFFF" w:themeFill="background1"/>
          </w:tcPr>
          <w:p w14:paraId="51B68AC0" w14:textId="77777777" w:rsidR="00692CB6" w:rsidRPr="003F117B" w:rsidRDefault="00692CB6" w:rsidP="00BA62E8">
            <w:pPr>
              <w:rPr>
                <w:noProof w:val="0"/>
                <w:sz w:val="20"/>
                <w:szCs w:val="20"/>
                <w:lang w:val="ro-MD"/>
              </w:rPr>
            </w:pPr>
            <w:r w:rsidRPr="003F117B">
              <w:rPr>
                <w:noProof w:val="0"/>
                <w:sz w:val="20"/>
                <w:szCs w:val="20"/>
                <w:lang w:val="ro-MD"/>
              </w:rPr>
              <w:t xml:space="preserve">Anexa nr. 16 </w:t>
            </w:r>
            <w:r w:rsidRPr="003F117B">
              <w:rPr>
                <w:sz w:val="20"/>
                <w:szCs w:val="20"/>
              </w:rPr>
              <w:t>Semnat</w:t>
            </w:r>
            <w:r w:rsidRPr="003F117B">
              <w:rPr>
                <w:spacing w:val="14"/>
                <w:sz w:val="20"/>
                <w:szCs w:val="20"/>
              </w:rPr>
              <w:t xml:space="preserve"> electronic </w:t>
            </w:r>
            <w:r w:rsidRPr="003F117B">
              <w:rPr>
                <w:sz w:val="20"/>
                <w:szCs w:val="20"/>
              </w:rPr>
              <w:t>de către</w:t>
            </w:r>
            <w:r w:rsidRPr="003F117B">
              <w:rPr>
                <w:spacing w:val="-8"/>
                <w:sz w:val="20"/>
                <w:szCs w:val="20"/>
              </w:rPr>
              <w:t xml:space="preserve"> </w:t>
            </w:r>
            <w:r w:rsidRPr="003F117B">
              <w:rPr>
                <w:sz w:val="20"/>
                <w:szCs w:val="20"/>
              </w:rPr>
              <w:t xml:space="preserve">operatorii </w:t>
            </w:r>
            <w:r w:rsidRPr="003F117B">
              <w:rPr>
                <w:spacing w:val="-2"/>
                <w:sz w:val="20"/>
                <w:szCs w:val="20"/>
              </w:rPr>
              <w:t>economici</w:t>
            </w:r>
          </w:p>
          <w:p w14:paraId="62F5B8BF" w14:textId="77777777" w:rsidR="00692CB6" w:rsidRPr="003F117B" w:rsidRDefault="00692CB6" w:rsidP="00BA62E8">
            <w:pPr>
              <w:shd w:val="clear" w:color="auto" w:fill="FFFFFF" w:themeFill="background1"/>
              <w:tabs>
                <w:tab w:val="left" w:pos="612"/>
              </w:tabs>
              <w:spacing w:before="120" w:after="120"/>
              <w:rPr>
                <w:sz w:val="20"/>
                <w:szCs w:val="20"/>
              </w:rPr>
            </w:pPr>
          </w:p>
        </w:tc>
        <w:tc>
          <w:tcPr>
            <w:tcW w:w="1559" w:type="dxa"/>
            <w:shd w:val="clear" w:color="auto" w:fill="FFFFFF" w:themeFill="background1"/>
          </w:tcPr>
          <w:p w14:paraId="07BD5ECB" w14:textId="77777777" w:rsidR="00692CB6" w:rsidRPr="003F117B" w:rsidRDefault="00692CB6" w:rsidP="00BA62E8">
            <w:pPr>
              <w:shd w:val="clear" w:color="auto" w:fill="FFFFFF" w:themeFill="background1"/>
              <w:tabs>
                <w:tab w:val="left" w:pos="612"/>
              </w:tabs>
              <w:spacing w:before="120" w:after="120"/>
              <w:rPr>
                <w:sz w:val="20"/>
                <w:szCs w:val="20"/>
              </w:rPr>
            </w:pPr>
            <w:r w:rsidRPr="003F117B">
              <w:rPr>
                <w:sz w:val="20"/>
                <w:szCs w:val="20"/>
              </w:rPr>
              <w:t>DA</w:t>
            </w:r>
          </w:p>
        </w:tc>
      </w:tr>
      <w:tr w:rsidR="00692CB6" w:rsidRPr="00BD4C9B" w14:paraId="619E0BBF" w14:textId="77777777" w:rsidTr="00BA62E8">
        <w:trPr>
          <w:trHeight w:val="699"/>
        </w:trPr>
        <w:tc>
          <w:tcPr>
            <w:tcW w:w="572" w:type="dxa"/>
            <w:shd w:val="clear" w:color="auto" w:fill="FFFFFF" w:themeFill="background1"/>
          </w:tcPr>
          <w:p w14:paraId="6280039F" w14:textId="77777777" w:rsidR="00692CB6" w:rsidRPr="00BD4C9B" w:rsidRDefault="00692CB6" w:rsidP="00BA62E8">
            <w:pPr>
              <w:ind w:left="100"/>
              <w:rPr>
                <w:sz w:val="20"/>
                <w:szCs w:val="20"/>
              </w:rPr>
            </w:pPr>
            <w:r>
              <w:rPr>
                <w:sz w:val="20"/>
                <w:szCs w:val="20"/>
              </w:rPr>
              <w:t>19</w:t>
            </w:r>
          </w:p>
        </w:tc>
        <w:tc>
          <w:tcPr>
            <w:tcW w:w="3417" w:type="dxa"/>
            <w:shd w:val="clear" w:color="auto" w:fill="FFFFFF" w:themeFill="background1"/>
          </w:tcPr>
          <w:p w14:paraId="6417D66F" w14:textId="77777777" w:rsidR="00692CB6" w:rsidRPr="003F117B" w:rsidRDefault="00692CB6" w:rsidP="00BA62E8">
            <w:pPr>
              <w:keepNext/>
              <w:spacing w:before="240" w:after="60"/>
              <w:jc w:val="center"/>
              <w:outlineLvl w:val="0"/>
              <w:rPr>
                <w:b/>
                <w:bCs/>
                <w:kern w:val="32"/>
                <w:sz w:val="20"/>
                <w:szCs w:val="20"/>
                <w:lang w:val="ro-MD"/>
              </w:rPr>
            </w:pPr>
            <w:r w:rsidRPr="003F117B">
              <w:rPr>
                <w:b/>
                <w:bCs/>
                <w:kern w:val="32"/>
                <w:sz w:val="20"/>
                <w:szCs w:val="20"/>
                <w:lang w:val="ro-MD"/>
              </w:rPr>
              <w:t xml:space="preserve">DECLARAŢIE TERŢ SUSŢINĂTOR TEHNIC </w:t>
            </w:r>
          </w:p>
          <w:p w14:paraId="018A3AD7" w14:textId="77777777" w:rsidR="00692CB6" w:rsidRPr="003F117B" w:rsidRDefault="00692CB6" w:rsidP="00BA62E8">
            <w:pPr>
              <w:rPr>
                <w:rFonts w:eastAsia="SimSun"/>
                <w:b/>
                <w:bCs/>
                <w:iCs/>
                <w:sz w:val="20"/>
                <w:szCs w:val="20"/>
                <w:lang w:val="ro-MD" w:eastAsia="zh-CN"/>
              </w:rPr>
            </w:pPr>
          </w:p>
        </w:tc>
        <w:tc>
          <w:tcPr>
            <w:tcW w:w="3969" w:type="dxa"/>
            <w:shd w:val="clear" w:color="auto" w:fill="FFFFFF" w:themeFill="background1"/>
          </w:tcPr>
          <w:p w14:paraId="2F000DC4" w14:textId="77777777" w:rsidR="00692CB6" w:rsidRPr="003F117B" w:rsidRDefault="00692CB6" w:rsidP="00BA62E8">
            <w:pPr>
              <w:rPr>
                <w:noProof w:val="0"/>
                <w:sz w:val="20"/>
                <w:szCs w:val="20"/>
                <w:lang w:val="ro-MD"/>
              </w:rPr>
            </w:pPr>
            <w:r w:rsidRPr="003F117B">
              <w:rPr>
                <w:noProof w:val="0"/>
                <w:sz w:val="20"/>
                <w:szCs w:val="20"/>
                <w:lang w:val="ro-MD"/>
              </w:rPr>
              <w:t>Anexa nr. 20</w:t>
            </w:r>
            <w:r w:rsidRPr="003F117B">
              <w:rPr>
                <w:sz w:val="20"/>
                <w:szCs w:val="20"/>
              </w:rPr>
              <w:t xml:space="preserve"> Semnat</w:t>
            </w:r>
            <w:r w:rsidRPr="003F117B">
              <w:rPr>
                <w:spacing w:val="14"/>
                <w:sz w:val="20"/>
                <w:szCs w:val="20"/>
              </w:rPr>
              <w:t xml:space="preserve"> electronic </w:t>
            </w:r>
            <w:r w:rsidRPr="003F117B">
              <w:rPr>
                <w:sz w:val="20"/>
                <w:szCs w:val="20"/>
              </w:rPr>
              <w:t>de către</w:t>
            </w:r>
            <w:r w:rsidRPr="003F117B">
              <w:rPr>
                <w:spacing w:val="-8"/>
                <w:sz w:val="20"/>
                <w:szCs w:val="20"/>
              </w:rPr>
              <w:t xml:space="preserve"> </w:t>
            </w:r>
            <w:r w:rsidRPr="003F117B">
              <w:rPr>
                <w:sz w:val="20"/>
                <w:szCs w:val="20"/>
              </w:rPr>
              <w:t xml:space="preserve">operatorii </w:t>
            </w:r>
            <w:r w:rsidRPr="003F117B">
              <w:rPr>
                <w:spacing w:val="-2"/>
                <w:sz w:val="20"/>
                <w:szCs w:val="20"/>
              </w:rPr>
              <w:t>economici</w:t>
            </w:r>
          </w:p>
        </w:tc>
        <w:tc>
          <w:tcPr>
            <w:tcW w:w="1559" w:type="dxa"/>
            <w:shd w:val="clear" w:color="auto" w:fill="FFFFFF" w:themeFill="background1"/>
          </w:tcPr>
          <w:p w14:paraId="301CF2DE" w14:textId="77777777" w:rsidR="00692CB6" w:rsidRPr="003F117B" w:rsidRDefault="00692CB6" w:rsidP="00BA62E8">
            <w:pPr>
              <w:shd w:val="clear" w:color="auto" w:fill="FFFFFF" w:themeFill="background1"/>
              <w:tabs>
                <w:tab w:val="left" w:pos="612"/>
              </w:tabs>
              <w:spacing w:before="120" w:after="120"/>
              <w:rPr>
                <w:sz w:val="20"/>
                <w:szCs w:val="20"/>
              </w:rPr>
            </w:pPr>
            <w:r w:rsidRPr="003F117B">
              <w:rPr>
                <w:sz w:val="20"/>
                <w:szCs w:val="20"/>
              </w:rPr>
              <w:t>DA</w:t>
            </w:r>
          </w:p>
        </w:tc>
      </w:tr>
      <w:tr w:rsidR="00692CB6" w:rsidRPr="00BD4C9B" w14:paraId="06CEA77E" w14:textId="77777777" w:rsidTr="00BA62E8">
        <w:trPr>
          <w:trHeight w:val="525"/>
        </w:trPr>
        <w:tc>
          <w:tcPr>
            <w:tcW w:w="572" w:type="dxa"/>
            <w:shd w:val="clear" w:color="auto" w:fill="FFFFFF" w:themeFill="background1"/>
          </w:tcPr>
          <w:p w14:paraId="07357F76" w14:textId="77777777" w:rsidR="00692CB6" w:rsidRPr="00BD4C9B" w:rsidRDefault="00692CB6" w:rsidP="00BA62E8">
            <w:pPr>
              <w:ind w:left="100"/>
              <w:rPr>
                <w:sz w:val="20"/>
                <w:szCs w:val="20"/>
              </w:rPr>
            </w:pPr>
            <w:r>
              <w:rPr>
                <w:sz w:val="20"/>
                <w:szCs w:val="20"/>
              </w:rPr>
              <w:t>20</w:t>
            </w:r>
          </w:p>
        </w:tc>
        <w:tc>
          <w:tcPr>
            <w:tcW w:w="3417" w:type="dxa"/>
            <w:shd w:val="clear" w:color="auto" w:fill="FFFFFF" w:themeFill="background1"/>
          </w:tcPr>
          <w:p w14:paraId="2A677E3A" w14:textId="77777777" w:rsidR="00692CB6" w:rsidRPr="00BD4C9B" w:rsidRDefault="00692CB6" w:rsidP="00BA62E8">
            <w:pPr>
              <w:pStyle w:val="TableParagraph"/>
              <w:spacing w:before="116"/>
              <w:ind w:left="4"/>
              <w:rPr>
                <w:sz w:val="20"/>
                <w:szCs w:val="20"/>
              </w:rPr>
            </w:pPr>
            <w:r w:rsidRPr="00BD4C9B">
              <w:rPr>
                <w:sz w:val="20"/>
                <w:szCs w:val="20"/>
              </w:rPr>
              <w:t>Diriginte</w:t>
            </w:r>
            <w:r w:rsidRPr="00BD4C9B">
              <w:rPr>
                <w:spacing w:val="-9"/>
                <w:sz w:val="20"/>
                <w:szCs w:val="20"/>
              </w:rPr>
              <w:t xml:space="preserve"> </w:t>
            </w:r>
            <w:r w:rsidRPr="00BD4C9B">
              <w:rPr>
                <w:sz w:val="20"/>
                <w:szCs w:val="20"/>
              </w:rPr>
              <w:t>de</w:t>
            </w:r>
            <w:r w:rsidRPr="00BD4C9B">
              <w:rPr>
                <w:spacing w:val="-9"/>
                <w:sz w:val="20"/>
                <w:szCs w:val="20"/>
              </w:rPr>
              <w:t xml:space="preserve"> </w:t>
            </w:r>
            <w:r w:rsidRPr="00BD4C9B">
              <w:rPr>
                <w:sz w:val="20"/>
                <w:szCs w:val="20"/>
              </w:rPr>
              <w:t>șantier-</w:t>
            </w:r>
            <w:r w:rsidRPr="00BD4C9B">
              <w:rPr>
                <w:spacing w:val="-7"/>
                <w:sz w:val="20"/>
                <w:szCs w:val="20"/>
              </w:rPr>
              <w:t xml:space="preserve"> </w:t>
            </w:r>
            <w:r w:rsidRPr="00BD4C9B">
              <w:rPr>
                <w:sz w:val="20"/>
                <w:szCs w:val="20"/>
              </w:rPr>
              <w:t>Agentul</w:t>
            </w:r>
            <w:r w:rsidRPr="00BD4C9B">
              <w:rPr>
                <w:spacing w:val="-5"/>
                <w:sz w:val="20"/>
                <w:szCs w:val="20"/>
              </w:rPr>
              <w:t xml:space="preserve"> </w:t>
            </w:r>
            <w:r w:rsidRPr="00BD4C9B">
              <w:rPr>
                <w:sz w:val="20"/>
                <w:szCs w:val="20"/>
              </w:rPr>
              <w:t>economic</w:t>
            </w:r>
            <w:r w:rsidRPr="00BD4C9B">
              <w:rPr>
                <w:spacing w:val="-9"/>
                <w:sz w:val="20"/>
                <w:szCs w:val="20"/>
              </w:rPr>
              <w:t xml:space="preserve"> </w:t>
            </w:r>
            <w:r w:rsidRPr="00BD4C9B">
              <w:rPr>
                <w:sz w:val="20"/>
                <w:szCs w:val="20"/>
              </w:rPr>
              <w:t>va prezenta legitimația și certificatul de atestare tehnico- profesională valabile</w:t>
            </w:r>
          </w:p>
          <w:p w14:paraId="5F623EED" w14:textId="77777777" w:rsidR="00692CB6" w:rsidRPr="00BD4C9B" w:rsidRDefault="00692CB6" w:rsidP="00BA62E8">
            <w:pPr>
              <w:shd w:val="clear" w:color="auto" w:fill="FFFFFF" w:themeFill="background1"/>
              <w:tabs>
                <w:tab w:val="left" w:pos="612"/>
              </w:tabs>
              <w:spacing w:before="120" w:after="120"/>
              <w:rPr>
                <w:iCs/>
                <w:noProof w:val="0"/>
                <w:sz w:val="20"/>
                <w:szCs w:val="20"/>
                <w:lang w:eastAsia="ru-RU"/>
              </w:rPr>
            </w:pPr>
            <w:r w:rsidRPr="00BD4C9B">
              <w:rPr>
                <w:sz w:val="20"/>
                <w:szCs w:val="20"/>
              </w:rPr>
              <w:t>pentru</w:t>
            </w:r>
            <w:r w:rsidRPr="00BD4C9B">
              <w:rPr>
                <w:spacing w:val="-7"/>
                <w:sz w:val="20"/>
                <w:szCs w:val="20"/>
              </w:rPr>
              <w:t xml:space="preserve"> </w:t>
            </w:r>
            <w:r w:rsidRPr="00BD4C9B">
              <w:rPr>
                <w:sz w:val="20"/>
                <w:szCs w:val="20"/>
              </w:rPr>
              <w:t>perioada</w:t>
            </w:r>
            <w:r w:rsidRPr="00BD4C9B">
              <w:rPr>
                <w:spacing w:val="-5"/>
                <w:sz w:val="20"/>
                <w:szCs w:val="20"/>
              </w:rPr>
              <w:t xml:space="preserve"> </w:t>
            </w:r>
            <w:r w:rsidRPr="00BD4C9B">
              <w:rPr>
                <w:sz w:val="20"/>
                <w:szCs w:val="20"/>
              </w:rPr>
              <w:t>executării</w:t>
            </w:r>
            <w:r w:rsidRPr="00BD4C9B">
              <w:rPr>
                <w:spacing w:val="-8"/>
                <w:sz w:val="20"/>
                <w:szCs w:val="20"/>
              </w:rPr>
              <w:t xml:space="preserve"> </w:t>
            </w:r>
            <w:r w:rsidRPr="00BD4C9B">
              <w:rPr>
                <w:spacing w:val="-2"/>
                <w:sz w:val="20"/>
                <w:szCs w:val="20"/>
              </w:rPr>
              <w:t>lucrărilor.</w:t>
            </w:r>
          </w:p>
        </w:tc>
        <w:tc>
          <w:tcPr>
            <w:tcW w:w="3969" w:type="dxa"/>
            <w:shd w:val="clear" w:color="auto" w:fill="FFFFFF" w:themeFill="background1"/>
          </w:tcPr>
          <w:p w14:paraId="5714EB5A" w14:textId="77777777" w:rsidR="00692CB6" w:rsidRPr="00BD4C9B" w:rsidRDefault="00692CB6" w:rsidP="00BA62E8">
            <w:pPr>
              <w:shd w:val="clear" w:color="auto" w:fill="FFFFFF" w:themeFill="background1"/>
              <w:tabs>
                <w:tab w:val="left" w:pos="612"/>
              </w:tabs>
              <w:spacing w:before="120" w:after="120"/>
              <w:rPr>
                <w:iCs/>
                <w:noProof w:val="0"/>
                <w:sz w:val="20"/>
                <w:szCs w:val="20"/>
                <w:lang w:eastAsia="ru-RU"/>
              </w:rPr>
            </w:pPr>
            <w:r w:rsidRPr="00BD4C9B">
              <w:rPr>
                <w:sz w:val="20"/>
                <w:szCs w:val="20"/>
              </w:rPr>
              <w:t>Cu</w:t>
            </w:r>
            <w:r w:rsidRPr="00BD4C9B">
              <w:rPr>
                <w:spacing w:val="-6"/>
                <w:sz w:val="20"/>
                <w:szCs w:val="20"/>
              </w:rPr>
              <w:t xml:space="preserve"> </w:t>
            </w:r>
            <w:r w:rsidRPr="00BD4C9B">
              <w:rPr>
                <w:sz w:val="20"/>
                <w:szCs w:val="20"/>
              </w:rPr>
              <w:t>aplicarea</w:t>
            </w:r>
            <w:r w:rsidRPr="00BD4C9B">
              <w:rPr>
                <w:spacing w:val="-5"/>
                <w:sz w:val="20"/>
                <w:szCs w:val="20"/>
              </w:rPr>
              <w:t xml:space="preserve"> </w:t>
            </w:r>
            <w:r w:rsidRPr="00BD4C9B">
              <w:rPr>
                <w:sz w:val="20"/>
                <w:szCs w:val="20"/>
              </w:rPr>
              <w:t>semnăturii</w:t>
            </w:r>
            <w:r w:rsidRPr="00BD4C9B">
              <w:rPr>
                <w:spacing w:val="-7"/>
                <w:sz w:val="20"/>
                <w:szCs w:val="20"/>
              </w:rPr>
              <w:t xml:space="preserve"> </w:t>
            </w:r>
            <w:r w:rsidRPr="00BD4C9B">
              <w:rPr>
                <w:sz w:val="20"/>
                <w:szCs w:val="20"/>
              </w:rPr>
              <w:t>electronice</w:t>
            </w:r>
            <w:r w:rsidRPr="00BD4C9B">
              <w:rPr>
                <w:spacing w:val="-9"/>
                <w:sz w:val="20"/>
                <w:szCs w:val="20"/>
              </w:rPr>
              <w:t xml:space="preserve"> </w:t>
            </w:r>
            <w:r w:rsidRPr="00BD4C9B">
              <w:rPr>
                <w:sz w:val="20"/>
                <w:szCs w:val="20"/>
              </w:rPr>
              <w:t>a</w:t>
            </w:r>
            <w:r w:rsidRPr="00BD4C9B">
              <w:rPr>
                <w:spacing w:val="-9"/>
                <w:sz w:val="20"/>
                <w:szCs w:val="20"/>
              </w:rPr>
              <w:t xml:space="preserve"> </w:t>
            </w:r>
            <w:r w:rsidRPr="00BD4C9B">
              <w:rPr>
                <w:sz w:val="20"/>
                <w:szCs w:val="20"/>
              </w:rPr>
              <w:t xml:space="preserve">operatorului </w:t>
            </w:r>
            <w:r w:rsidRPr="00BD4C9B">
              <w:rPr>
                <w:spacing w:val="-2"/>
                <w:sz w:val="20"/>
                <w:szCs w:val="20"/>
              </w:rPr>
              <w:t>economic</w:t>
            </w:r>
          </w:p>
        </w:tc>
        <w:tc>
          <w:tcPr>
            <w:tcW w:w="1559" w:type="dxa"/>
            <w:shd w:val="clear" w:color="auto" w:fill="FFFFFF" w:themeFill="background1"/>
          </w:tcPr>
          <w:p w14:paraId="5895D30E" w14:textId="77777777" w:rsidR="00692CB6" w:rsidRPr="00BD4C9B" w:rsidRDefault="00692CB6" w:rsidP="00BA62E8">
            <w:pPr>
              <w:shd w:val="clear" w:color="auto" w:fill="FFFFFF" w:themeFill="background1"/>
              <w:tabs>
                <w:tab w:val="left" w:pos="612"/>
              </w:tabs>
              <w:spacing w:before="120" w:after="120"/>
              <w:rPr>
                <w:iCs/>
                <w:noProof w:val="0"/>
                <w:sz w:val="20"/>
                <w:szCs w:val="20"/>
                <w:lang w:eastAsia="ru-RU"/>
              </w:rPr>
            </w:pPr>
            <w:r w:rsidRPr="00BD4C9B">
              <w:rPr>
                <w:sz w:val="20"/>
                <w:szCs w:val="20"/>
              </w:rPr>
              <w:t>DA</w:t>
            </w:r>
          </w:p>
        </w:tc>
      </w:tr>
      <w:tr w:rsidR="00692CB6" w:rsidRPr="00BD4C9B" w14:paraId="27FB13CD" w14:textId="77777777" w:rsidTr="00BA62E8">
        <w:trPr>
          <w:trHeight w:val="525"/>
        </w:trPr>
        <w:tc>
          <w:tcPr>
            <w:tcW w:w="572" w:type="dxa"/>
            <w:shd w:val="clear" w:color="auto" w:fill="FFFFFF" w:themeFill="background1"/>
          </w:tcPr>
          <w:p w14:paraId="40FC335D" w14:textId="77777777" w:rsidR="00692CB6" w:rsidRPr="00BD4C9B" w:rsidRDefault="00692CB6" w:rsidP="00BA62E8">
            <w:pPr>
              <w:ind w:left="100"/>
              <w:rPr>
                <w:sz w:val="20"/>
                <w:szCs w:val="20"/>
              </w:rPr>
            </w:pPr>
            <w:r>
              <w:rPr>
                <w:sz w:val="20"/>
                <w:szCs w:val="20"/>
              </w:rPr>
              <w:lastRenderedPageBreak/>
              <w:t>21</w:t>
            </w:r>
          </w:p>
        </w:tc>
        <w:tc>
          <w:tcPr>
            <w:tcW w:w="3417" w:type="dxa"/>
            <w:shd w:val="clear" w:color="auto" w:fill="FFFFFF" w:themeFill="background1"/>
          </w:tcPr>
          <w:p w14:paraId="264B3F2B" w14:textId="77777777" w:rsidR="00692CB6" w:rsidRPr="00BD4C9B" w:rsidRDefault="00692CB6" w:rsidP="00BA62E8">
            <w:pPr>
              <w:pStyle w:val="TableParagraph"/>
              <w:spacing w:before="115"/>
              <w:ind w:left="4"/>
              <w:rPr>
                <w:sz w:val="20"/>
                <w:szCs w:val="20"/>
              </w:rPr>
            </w:pPr>
            <w:r w:rsidRPr="00BD4C9B">
              <w:rPr>
                <w:sz w:val="20"/>
                <w:szCs w:val="20"/>
              </w:rPr>
              <w:t>Cerificat/autorizatie</w:t>
            </w:r>
            <w:r w:rsidRPr="00BD4C9B">
              <w:rPr>
                <w:spacing w:val="-13"/>
                <w:sz w:val="20"/>
                <w:szCs w:val="20"/>
              </w:rPr>
              <w:t xml:space="preserve"> </w:t>
            </w:r>
            <w:r w:rsidRPr="00BD4C9B">
              <w:rPr>
                <w:sz w:val="20"/>
                <w:szCs w:val="20"/>
              </w:rPr>
              <w:t>privind</w:t>
            </w:r>
            <w:r w:rsidRPr="00BD4C9B">
              <w:rPr>
                <w:spacing w:val="-12"/>
                <w:sz w:val="20"/>
                <w:szCs w:val="20"/>
              </w:rPr>
              <w:t xml:space="preserve"> </w:t>
            </w:r>
            <w:r w:rsidRPr="00BD4C9B">
              <w:rPr>
                <w:sz w:val="20"/>
                <w:szCs w:val="20"/>
              </w:rPr>
              <w:t>securitatea</w:t>
            </w:r>
            <w:r w:rsidRPr="00BD4C9B">
              <w:rPr>
                <w:spacing w:val="-11"/>
                <w:sz w:val="20"/>
                <w:szCs w:val="20"/>
              </w:rPr>
              <w:t xml:space="preserve"> </w:t>
            </w:r>
            <w:r w:rsidRPr="00BD4C9B">
              <w:rPr>
                <w:sz w:val="20"/>
                <w:szCs w:val="20"/>
              </w:rPr>
              <w:t>si sănătatea in muncă</w:t>
            </w:r>
          </w:p>
          <w:p w14:paraId="2FC319EE" w14:textId="77777777" w:rsidR="00692CB6" w:rsidRPr="00BD4C9B" w:rsidRDefault="00692CB6" w:rsidP="00BA62E8">
            <w:pPr>
              <w:pStyle w:val="TableParagraph"/>
              <w:ind w:left="4"/>
              <w:rPr>
                <w:spacing w:val="-4"/>
                <w:sz w:val="20"/>
                <w:szCs w:val="20"/>
              </w:rPr>
            </w:pPr>
          </w:p>
          <w:p w14:paraId="6AC699F9" w14:textId="77777777" w:rsidR="00692CB6" w:rsidRPr="00BD4C9B" w:rsidRDefault="00692CB6" w:rsidP="00BA62E8">
            <w:pPr>
              <w:shd w:val="clear" w:color="auto" w:fill="FFFFFF" w:themeFill="background1"/>
              <w:tabs>
                <w:tab w:val="left" w:pos="612"/>
              </w:tabs>
              <w:spacing w:before="120" w:after="120"/>
              <w:rPr>
                <w:sz w:val="20"/>
                <w:szCs w:val="20"/>
              </w:rPr>
            </w:pPr>
          </w:p>
        </w:tc>
        <w:tc>
          <w:tcPr>
            <w:tcW w:w="3969" w:type="dxa"/>
            <w:shd w:val="clear" w:color="auto" w:fill="FFFFFF" w:themeFill="background1"/>
          </w:tcPr>
          <w:p w14:paraId="600DCF7B" w14:textId="77777777" w:rsidR="00692CB6" w:rsidRPr="00BD4C9B" w:rsidRDefault="00692CB6" w:rsidP="00BA62E8">
            <w:pPr>
              <w:shd w:val="clear" w:color="auto" w:fill="FFFFFF" w:themeFill="background1"/>
              <w:tabs>
                <w:tab w:val="left" w:pos="612"/>
              </w:tabs>
              <w:spacing w:before="120" w:after="120"/>
              <w:rPr>
                <w:iCs/>
                <w:noProof w:val="0"/>
                <w:sz w:val="20"/>
                <w:szCs w:val="20"/>
                <w:lang w:eastAsia="ru-RU"/>
              </w:rPr>
            </w:pPr>
            <w:r w:rsidRPr="00BD4C9B">
              <w:rPr>
                <w:sz w:val="20"/>
                <w:szCs w:val="20"/>
              </w:rPr>
              <w:t>Cu</w:t>
            </w:r>
            <w:r w:rsidRPr="00BD4C9B">
              <w:rPr>
                <w:spacing w:val="-6"/>
                <w:sz w:val="20"/>
                <w:szCs w:val="20"/>
              </w:rPr>
              <w:t xml:space="preserve"> </w:t>
            </w:r>
            <w:r w:rsidRPr="00BD4C9B">
              <w:rPr>
                <w:sz w:val="20"/>
                <w:szCs w:val="20"/>
              </w:rPr>
              <w:t>aplicarea</w:t>
            </w:r>
            <w:r w:rsidRPr="00BD4C9B">
              <w:rPr>
                <w:spacing w:val="-5"/>
                <w:sz w:val="20"/>
                <w:szCs w:val="20"/>
              </w:rPr>
              <w:t xml:space="preserve"> </w:t>
            </w:r>
            <w:r w:rsidRPr="00BD4C9B">
              <w:rPr>
                <w:sz w:val="20"/>
                <w:szCs w:val="20"/>
              </w:rPr>
              <w:t>semnăturii</w:t>
            </w:r>
            <w:r w:rsidRPr="00BD4C9B">
              <w:rPr>
                <w:spacing w:val="-9"/>
                <w:sz w:val="20"/>
                <w:szCs w:val="20"/>
              </w:rPr>
              <w:t xml:space="preserve"> </w:t>
            </w:r>
            <w:r w:rsidRPr="00BD4C9B">
              <w:rPr>
                <w:sz w:val="20"/>
                <w:szCs w:val="20"/>
              </w:rPr>
              <w:t>electronice</w:t>
            </w:r>
            <w:r w:rsidRPr="00BD4C9B">
              <w:rPr>
                <w:spacing w:val="-9"/>
                <w:sz w:val="20"/>
                <w:szCs w:val="20"/>
              </w:rPr>
              <w:t xml:space="preserve"> </w:t>
            </w:r>
            <w:r w:rsidRPr="00BD4C9B">
              <w:rPr>
                <w:sz w:val="20"/>
                <w:szCs w:val="20"/>
              </w:rPr>
              <w:t>a</w:t>
            </w:r>
            <w:r w:rsidRPr="00BD4C9B">
              <w:rPr>
                <w:spacing w:val="-9"/>
                <w:sz w:val="20"/>
                <w:szCs w:val="20"/>
              </w:rPr>
              <w:t xml:space="preserve"> </w:t>
            </w:r>
            <w:r w:rsidRPr="00BD4C9B">
              <w:rPr>
                <w:sz w:val="20"/>
                <w:szCs w:val="20"/>
              </w:rPr>
              <w:t xml:space="preserve">operatorului </w:t>
            </w:r>
            <w:r w:rsidRPr="00BD4C9B">
              <w:rPr>
                <w:spacing w:val="-2"/>
                <w:sz w:val="20"/>
                <w:szCs w:val="20"/>
              </w:rPr>
              <w:t>economic</w:t>
            </w:r>
          </w:p>
        </w:tc>
        <w:tc>
          <w:tcPr>
            <w:tcW w:w="1559" w:type="dxa"/>
            <w:shd w:val="clear" w:color="auto" w:fill="FFFFFF" w:themeFill="background1"/>
          </w:tcPr>
          <w:p w14:paraId="0CDD7C6D" w14:textId="77777777" w:rsidR="00692CB6" w:rsidRPr="00BD4C9B" w:rsidRDefault="00692CB6" w:rsidP="00BA62E8">
            <w:pPr>
              <w:shd w:val="clear" w:color="auto" w:fill="FFFFFF" w:themeFill="background1"/>
              <w:tabs>
                <w:tab w:val="left" w:pos="612"/>
              </w:tabs>
              <w:spacing w:before="120" w:after="120"/>
              <w:rPr>
                <w:iCs/>
                <w:noProof w:val="0"/>
                <w:sz w:val="20"/>
                <w:szCs w:val="20"/>
                <w:lang w:eastAsia="ru-RU"/>
              </w:rPr>
            </w:pPr>
            <w:r w:rsidRPr="00BD4C9B">
              <w:rPr>
                <w:sz w:val="20"/>
                <w:szCs w:val="20"/>
              </w:rPr>
              <w:t>DA</w:t>
            </w:r>
          </w:p>
        </w:tc>
      </w:tr>
      <w:tr w:rsidR="00692CB6" w:rsidRPr="00BD4C9B" w14:paraId="357F4946" w14:textId="77777777" w:rsidTr="00BA62E8">
        <w:trPr>
          <w:trHeight w:val="525"/>
        </w:trPr>
        <w:tc>
          <w:tcPr>
            <w:tcW w:w="572" w:type="dxa"/>
            <w:shd w:val="clear" w:color="auto" w:fill="FFFFFF" w:themeFill="background1"/>
          </w:tcPr>
          <w:p w14:paraId="66336DC5" w14:textId="77777777" w:rsidR="00692CB6" w:rsidRPr="00BD4C9B" w:rsidRDefault="00692CB6" w:rsidP="00BA62E8">
            <w:pPr>
              <w:ind w:left="100"/>
              <w:rPr>
                <w:sz w:val="20"/>
                <w:szCs w:val="20"/>
              </w:rPr>
            </w:pPr>
            <w:r w:rsidRPr="00BD4C9B">
              <w:rPr>
                <w:sz w:val="20"/>
                <w:szCs w:val="20"/>
              </w:rPr>
              <w:t>2</w:t>
            </w:r>
            <w:r>
              <w:rPr>
                <w:sz w:val="20"/>
                <w:szCs w:val="20"/>
              </w:rPr>
              <w:t>1</w:t>
            </w:r>
          </w:p>
        </w:tc>
        <w:tc>
          <w:tcPr>
            <w:tcW w:w="3417" w:type="dxa"/>
            <w:shd w:val="clear" w:color="auto" w:fill="FFFFFF" w:themeFill="background1"/>
          </w:tcPr>
          <w:p w14:paraId="5E0717A6" w14:textId="77777777" w:rsidR="00692CB6" w:rsidRPr="00BD4C9B" w:rsidRDefault="00692CB6" w:rsidP="00BA62E8">
            <w:pPr>
              <w:shd w:val="clear" w:color="auto" w:fill="FFFFFF" w:themeFill="background1"/>
              <w:tabs>
                <w:tab w:val="left" w:pos="612"/>
              </w:tabs>
              <w:spacing w:before="120" w:after="120"/>
              <w:rPr>
                <w:sz w:val="20"/>
                <w:szCs w:val="20"/>
              </w:rPr>
            </w:pPr>
            <w:r w:rsidRPr="00BD4C9B">
              <w:rPr>
                <w:sz w:val="20"/>
                <w:szCs w:val="20"/>
              </w:rPr>
              <w:t>Declaratie</w:t>
            </w:r>
            <w:r w:rsidRPr="00BD4C9B">
              <w:rPr>
                <w:spacing w:val="-9"/>
                <w:sz w:val="20"/>
                <w:szCs w:val="20"/>
              </w:rPr>
              <w:t xml:space="preserve"> </w:t>
            </w:r>
            <w:r w:rsidRPr="00BD4C9B">
              <w:rPr>
                <w:sz w:val="20"/>
                <w:szCs w:val="20"/>
              </w:rPr>
              <w:t>de</w:t>
            </w:r>
            <w:r w:rsidRPr="00BD4C9B">
              <w:rPr>
                <w:spacing w:val="48"/>
                <w:sz w:val="20"/>
                <w:szCs w:val="20"/>
              </w:rPr>
              <w:t xml:space="preserve"> </w:t>
            </w:r>
            <w:r w:rsidRPr="00BD4C9B">
              <w:rPr>
                <w:sz w:val="20"/>
                <w:szCs w:val="20"/>
              </w:rPr>
              <w:t>Garanție</w:t>
            </w:r>
            <w:r w:rsidRPr="00BD4C9B">
              <w:rPr>
                <w:spacing w:val="-8"/>
                <w:sz w:val="20"/>
                <w:szCs w:val="20"/>
              </w:rPr>
              <w:t xml:space="preserve"> </w:t>
            </w:r>
            <w:r w:rsidRPr="00BD4C9B">
              <w:rPr>
                <w:sz w:val="20"/>
                <w:szCs w:val="20"/>
              </w:rPr>
              <w:t>a</w:t>
            </w:r>
            <w:r w:rsidRPr="00BD4C9B">
              <w:rPr>
                <w:spacing w:val="-3"/>
                <w:sz w:val="20"/>
                <w:szCs w:val="20"/>
              </w:rPr>
              <w:t xml:space="preserve"> </w:t>
            </w:r>
            <w:r w:rsidRPr="00BD4C9B">
              <w:rPr>
                <w:spacing w:val="-2"/>
                <w:sz w:val="20"/>
                <w:szCs w:val="20"/>
              </w:rPr>
              <w:t>obiectului</w:t>
            </w:r>
          </w:p>
        </w:tc>
        <w:tc>
          <w:tcPr>
            <w:tcW w:w="3969" w:type="dxa"/>
            <w:shd w:val="clear" w:color="auto" w:fill="FFFFFF" w:themeFill="background1"/>
          </w:tcPr>
          <w:p w14:paraId="51232986" w14:textId="77777777" w:rsidR="00692CB6" w:rsidRPr="00BD4C9B" w:rsidRDefault="00692CB6" w:rsidP="00BA62E8">
            <w:pPr>
              <w:pStyle w:val="TableParagraph"/>
              <w:spacing w:before="116"/>
              <w:ind w:left="-1"/>
              <w:jc w:val="both"/>
              <w:rPr>
                <w:sz w:val="20"/>
                <w:szCs w:val="20"/>
              </w:rPr>
            </w:pPr>
            <w:r w:rsidRPr="00BD4C9B">
              <w:rPr>
                <w:sz w:val="20"/>
                <w:szCs w:val="20"/>
              </w:rPr>
              <w:t>semnat</w:t>
            </w:r>
            <w:r w:rsidRPr="00BD4C9B">
              <w:rPr>
                <w:spacing w:val="-5"/>
                <w:sz w:val="20"/>
                <w:szCs w:val="20"/>
              </w:rPr>
              <w:t xml:space="preserve"> </w:t>
            </w:r>
            <w:r w:rsidRPr="00BD4C9B">
              <w:rPr>
                <w:sz w:val="20"/>
                <w:szCs w:val="20"/>
              </w:rPr>
              <w:t>electronic</w:t>
            </w:r>
            <w:r w:rsidRPr="00BD4C9B">
              <w:rPr>
                <w:spacing w:val="-5"/>
                <w:sz w:val="20"/>
                <w:szCs w:val="20"/>
              </w:rPr>
              <w:t xml:space="preserve"> </w:t>
            </w:r>
            <w:r w:rsidRPr="00BD4C9B">
              <w:rPr>
                <w:sz w:val="20"/>
                <w:szCs w:val="20"/>
              </w:rPr>
              <w:t>de</w:t>
            </w:r>
            <w:r w:rsidRPr="00BD4C9B">
              <w:rPr>
                <w:spacing w:val="-5"/>
                <w:sz w:val="20"/>
                <w:szCs w:val="20"/>
              </w:rPr>
              <w:t xml:space="preserve"> </w:t>
            </w:r>
            <w:r w:rsidRPr="00BD4C9B">
              <w:rPr>
                <w:sz w:val="20"/>
                <w:szCs w:val="20"/>
              </w:rPr>
              <w:t>către</w:t>
            </w:r>
            <w:r w:rsidRPr="00BD4C9B">
              <w:rPr>
                <w:spacing w:val="-5"/>
                <w:sz w:val="20"/>
                <w:szCs w:val="20"/>
              </w:rPr>
              <w:t xml:space="preserve"> </w:t>
            </w:r>
            <w:r w:rsidRPr="00BD4C9B">
              <w:rPr>
                <w:spacing w:val="-2"/>
                <w:sz w:val="20"/>
                <w:szCs w:val="20"/>
              </w:rPr>
              <w:t>operatorul</w:t>
            </w:r>
          </w:p>
          <w:p w14:paraId="4CFCDAF0" w14:textId="77777777" w:rsidR="00692CB6" w:rsidRPr="00BD4C9B" w:rsidRDefault="00692CB6" w:rsidP="00BA62E8">
            <w:pPr>
              <w:pStyle w:val="TableParagraph"/>
              <w:spacing w:before="120"/>
              <w:ind w:left="-1" w:right="521"/>
              <w:jc w:val="both"/>
              <w:rPr>
                <w:sz w:val="20"/>
                <w:szCs w:val="20"/>
              </w:rPr>
            </w:pPr>
            <w:r w:rsidRPr="00BD4C9B">
              <w:rPr>
                <w:sz w:val="20"/>
                <w:szCs w:val="20"/>
              </w:rPr>
              <w:t>Pe</w:t>
            </w:r>
            <w:r w:rsidRPr="00BD4C9B">
              <w:rPr>
                <w:spacing w:val="-5"/>
                <w:sz w:val="20"/>
                <w:szCs w:val="20"/>
              </w:rPr>
              <w:t xml:space="preserve"> </w:t>
            </w:r>
            <w:r w:rsidRPr="00BD4C9B">
              <w:rPr>
                <w:sz w:val="20"/>
                <w:szCs w:val="20"/>
              </w:rPr>
              <w:t>o</w:t>
            </w:r>
            <w:r w:rsidRPr="00BD4C9B">
              <w:rPr>
                <w:spacing w:val="-7"/>
                <w:sz w:val="20"/>
                <w:szCs w:val="20"/>
              </w:rPr>
              <w:t xml:space="preserve"> </w:t>
            </w:r>
            <w:r w:rsidRPr="00BD4C9B">
              <w:rPr>
                <w:sz w:val="20"/>
                <w:szCs w:val="20"/>
              </w:rPr>
              <w:t>perioadă</w:t>
            </w:r>
            <w:r w:rsidRPr="00BD4C9B">
              <w:rPr>
                <w:spacing w:val="-5"/>
                <w:sz w:val="20"/>
                <w:szCs w:val="20"/>
              </w:rPr>
              <w:t xml:space="preserve"> </w:t>
            </w:r>
            <w:r w:rsidRPr="00BD4C9B">
              <w:rPr>
                <w:sz w:val="20"/>
                <w:szCs w:val="20"/>
              </w:rPr>
              <w:t>de</w:t>
            </w:r>
            <w:r w:rsidRPr="00BD4C9B">
              <w:rPr>
                <w:spacing w:val="-5"/>
                <w:sz w:val="20"/>
                <w:szCs w:val="20"/>
              </w:rPr>
              <w:t xml:space="preserve"> 5</w:t>
            </w:r>
            <w:r w:rsidRPr="00BD4C9B">
              <w:rPr>
                <w:spacing w:val="-7"/>
                <w:sz w:val="20"/>
                <w:szCs w:val="20"/>
                <w:u w:val="single"/>
              </w:rPr>
              <w:t xml:space="preserve"> </w:t>
            </w:r>
            <w:r w:rsidRPr="00BD4C9B">
              <w:rPr>
                <w:sz w:val="20"/>
                <w:szCs w:val="20"/>
                <w:u w:val="single"/>
              </w:rPr>
              <w:t>ani</w:t>
            </w:r>
            <w:r w:rsidRPr="00BD4C9B">
              <w:rPr>
                <w:spacing w:val="-5"/>
                <w:sz w:val="20"/>
                <w:szCs w:val="20"/>
              </w:rPr>
              <w:t xml:space="preserve"> </w:t>
            </w:r>
            <w:r w:rsidRPr="00BD4C9B">
              <w:rPr>
                <w:sz w:val="20"/>
                <w:szCs w:val="20"/>
              </w:rPr>
              <w:t>de</w:t>
            </w:r>
            <w:r w:rsidRPr="00BD4C9B">
              <w:rPr>
                <w:spacing w:val="-5"/>
                <w:sz w:val="20"/>
                <w:szCs w:val="20"/>
              </w:rPr>
              <w:t xml:space="preserve"> </w:t>
            </w:r>
            <w:r w:rsidRPr="00BD4C9B">
              <w:rPr>
                <w:sz w:val="20"/>
                <w:szCs w:val="20"/>
              </w:rPr>
              <w:t>la semnarea</w:t>
            </w:r>
            <w:r w:rsidRPr="00BD4C9B">
              <w:rPr>
                <w:spacing w:val="-5"/>
                <w:sz w:val="20"/>
                <w:szCs w:val="20"/>
              </w:rPr>
              <w:t xml:space="preserve"> </w:t>
            </w:r>
            <w:r w:rsidRPr="00BD4C9B">
              <w:rPr>
                <w:sz w:val="20"/>
                <w:szCs w:val="20"/>
              </w:rPr>
              <w:t>procesului verbal de recepție la terminarea lucrărilor, toate</w:t>
            </w:r>
          </w:p>
          <w:p w14:paraId="1B67FA30" w14:textId="77777777" w:rsidR="00692CB6" w:rsidRPr="00BD4C9B" w:rsidRDefault="00692CB6" w:rsidP="00BA62E8">
            <w:pPr>
              <w:shd w:val="clear" w:color="auto" w:fill="FFFFFF" w:themeFill="background1"/>
              <w:tabs>
                <w:tab w:val="left" w:pos="612"/>
              </w:tabs>
              <w:spacing w:before="120" w:after="120"/>
              <w:rPr>
                <w:sz w:val="20"/>
                <w:szCs w:val="20"/>
              </w:rPr>
            </w:pPr>
            <w:r w:rsidRPr="00BD4C9B">
              <w:rPr>
                <w:sz w:val="20"/>
                <w:szCs w:val="20"/>
              </w:rPr>
              <w:t>defectele</w:t>
            </w:r>
            <w:r w:rsidRPr="00BD4C9B">
              <w:rPr>
                <w:spacing w:val="-4"/>
                <w:sz w:val="20"/>
                <w:szCs w:val="20"/>
              </w:rPr>
              <w:t xml:space="preserve"> </w:t>
            </w:r>
            <w:r w:rsidRPr="00BD4C9B">
              <w:rPr>
                <w:sz w:val="20"/>
                <w:szCs w:val="20"/>
              </w:rPr>
              <w:t>vor</w:t>
            </w:r>
            <w:r w:rsidRPr="00BD4C9B">
              <w:rPr>
                <w:spacing w:val="-1"/>
                <w:sz w:val="20"/>
                <w:szCs w:val="20"/>
              </w:rPr>
              <w:t xml:space="preserve"> </w:t>
            </w:r>
            <w:r w:rsidRPr="00BD4C9B">
              <w:rPr>
                <w:sz w:val="20"/>
                <w:szCs w:val="20"/>
              </w:rPr>
              <w:t>fi</w:t>
            </w:r>
            <w:r w:rsidRPr="00BD4C9B">
              <w:rPr>
                <w:spacing w:val="-4"/>
                <w:sz w:val="20"/>
                <w:szCs w:val="20"/>
              </w:rPr>
              <w:t xml:space="preserve"> </w:t>
            </w:r>
            <w:r w:rsidRPr="00BD4C9B">
              <w:rPr>
                <w:sz w:val="20"/>
                <w:szCs w:val="20"/>
              </w:rPr>
              <w:t>înlăturate</w:t>
            </w:r>
            <w:r w:rsidRPr="00BD4C9B">
              <w:rPr>
                <w:spacing w:val="-8"/>
                <w:sz w:val="20"/>
                <w:szCs w:val="20"/>
              </w:rPr>
              <w:t xml:space="preserve"> </w:t>
            </w:r>
            <w:r w:rsidRPr="00BD4C9B">
              <w:rPr>
                <w:sz w:val="20"/>
                <w:szCs w:val="20"/>
              </w:rPr>
              <w:t>din</w:t>
            </w:r>
            <w:r w:rsidRPr="00BD4C9B">
              <w:rPr>
                <w:spacing w:val="-6"/>
                <w:sz w:val="20"/>
                <w:szCs w:val="20"/>
              </w:rPr>
              <w:t xml:space="preserve"> </w:t>
            </w:r>
            <w:r w:rsidRPr="00BD4C9B">
              <w:rPr>
                <w:sz w:val="20"/>
                <w:szCs w:val="20"/>
              </w:rPr>
              <w:t>contul</w:t>
            </w:r>
            <w:r w:rsidRPr="00BD4C9B">
              <w:rPr>
                <w:spacing w:val="-8"/>
                <w:sz w:val="20"/>
                <w:szCs w:val="20"/>
              </w:rPr>
              <w:t xml:space="preserve"> </w:t>
            </w:r>
            <w:r w:rsidRPr="00BD4C9B">
              <w:rPr>
                <w:sz w:val="20"/>
                <w:szCs w:val="20"/>
              </w:rPr>
              <w:t>antreprenorului</w:t>
            </w:r>
            <w:r w:rsidRPr="00BD4C9B">
              <w:rPr>
                <w:spacing w:val="-5"/>
                <w:sz w:val="20"/>
                <w:szCs w:val="20"/>
              </w:rPr>
              <w:t xml:space="preserve"> </w:t>
            </w:r>
            <w:r w:rsidRPr="00BD4C9B">
              <w:rPr>
                <w:sz w:val="20"/>
                <w:szCs w:val="20"/>
              </w:rPr>
              <w:t>– executor de</w:t>
            </w:r>
            <w:r w:rsidRPr="00BD4C9B">
              <w:rPr>
                <w:spacing w:val="-2"/>
                <w:sz w:val="20"/>
                <w:szCs w:val="20"/>
              </w:rPr>
              <w:t xml:space="preserve"> </w:t>
            </w:r>
            <w:r w:rsidRPr="00BD4C9B">
              <w:rPr>
                <w:sz w:val="20"/>
                <w:szCs w:val="20"/>
              </w:rPr>
              <w:t>contract</w:t>
            </w:r>
            <w:r w:rsidRPr="00BD4C9B">
              <w:rPr>
                <w:spacing w:val="-2"/>
                <w:sz w:val="20"/>
                <w:szCs w:val="20"/>
              </w:rPr>
              <w:t xml:space="preserve"> </w:t>
            </w:r>
            <w:r w:rsidRPr="00BD4C9B">
              <w:rPr>
                <w:sz w:val="20"/>
                <w:szCs w:val="20"/>
              </w:rPr>
              <w:t>cu condiția</w:t>
            </w:r>
            <w:r w:rsidRPr="00BD4C9B">
              <w:rPr>
                <w:spacing w:val="-2"/>
                <w:sz w:val="20"/>
                <w:szCs w:val="20"/>
              </w:rPr>
              <w:t xml:space="preserve"> </w:t>
            </w:r>
            <w:r w:rsidRPr="00BD4C9B">
              <w:rPr>
                <w:sz w:val="20"/>
                <w:szCs w:val="20"/>
              </w:rPr>
              <w:t>exploatării</w:t>
            </w:r>
            <w:r w:rsidRPr="00BD4C9B">
              <w:rPr>
                <w:spacing w:val="-2"/>
                <w:sz w:val="20"/>
                <w:szCs w:val="20"/>
              </w:rPr>
              <w:t xml:space="preserve"> </w:t>
            </w:r>
            <w:r w:rsidRPr="00BD4C9B">
              <w:rPr>
                <w:sz w:val="20"/>
                <w:szCs w:val="20"/>
              </w:rPr>
              <w:t>corecte</w:t>
            </w:r>
            <w:r w:rsidRPr="00BD4C9B">
              <w:rPr>
                <w:spacing w:val="-2"/>
                <w:sz w:val="20"/>
                <w:szCs w:val="20"/>
              </w:rPr>
              <w:t xml:space="preserve"> </w:t>
            </w:r>
            <w:r w:rsidRPr="00BD4C9B">
              <w:rPr>
                <w:sz w:val="20"/>
                <w:szCs w:val="20"/>
              </w:rPr>
              <w:t>și cu excepția cazului de forță majoră</w:t>
            </w:r>
          </w:p>
        </w:tc>
        <w:tc>
          <w:tcPr>
            <w:tcW w:w="1559" w:type="dxa"/>
            <w:shd w:val="clear" w:color="auto" w:fill="FFFFFF" w:themeFill="background1"/>
          </w:tcPr>
          <w:p w14:paraId="7EF5C479" w14:textId="77777777" w:rsidR="00692CB6" w:rsidRPr="00BD4C9B" w:rsidRDefault="00692CB6" w:rsidP="00BA62E8">
            <w:pPr>
              <w:rPr>
                <w:sz w:val="20"/>
                <w:szCs w:val="20"/>
              </w:rPr>
            </w:pPr>
            <w:r w:rsidRPr="00BD4C9B">
              <w:rPr>
                <w:sz w:val="20"/>
                <w:szCs w:val="20"/>
              </w:rPr>
              <w:t>DA</w:t>
            </w:r>
          </w:p>
        </w:tc>
      </w:tr>
    </w:tbl>
    <w:p w14:paraId="6F2ACAE2" w14:textId="77777777" w:rsidR="00692CB6" w:rsidRPr="00766257" w:rsidRDefault="00692CB6" w:rsidP="00692CB6">
      <w:pPr>
        <w:shd w:val="clear" w:color="auto" w:fill="FFFFFF" w:themeFill="background1"/>
        <w:tabs>
          <w:tab w:val="left" w:pos="284"/>
          <w:tab w:val="right" w:pos="426"/>
          <w:tab w:val="left" w:pos="720"/>
          <w:tab w:val="right" w:pos="9531"/>
        </w:tabs>
        <w:spacing w:before="125" w:line="237" w:lineRule="auto"/>
        <w:ind w:right="685"/>
      </w:pPr>
    </w:p>
    <w:p w14:paraId="57B632BE" w14:textId="77777777" w:rsidR="00692CB6" w:rsidRPr="00116F3C" w:rsidRDefault="00692CB6" w:rsidP="00692CB6">
      <w:pPr>
        <w:pStyle w:val="a"/>
        <w:numPr>
          <w:ilvl w:val="0"/>
          <w:numId w:val="33"/>
        </w:numPr>
        <w:shd w:val="clear" w:color="auto" w:fill="FFFFFF" w:themeFill="background1"/>
        <w:tabs>
          <w:tab w:val="left" w:pos="284"/>
          <w:tab w:val="right" w:pos="426"/>
          <w:tab w:val="left" w:pos="720"/>
          <w:tab w:val="right" w:pos="9531"/>
        </w:tabs>
        <w:spacing w:before="125" w:line="237" w:lineRule="auto"/>
        <w:ind w:right="685"/>
      </w:pPr>
      <w:r w:rsidRPr="00266F41">
        <w:rPr>
          <w:b/>
          <w:lang w:val="zh-CN"/>
        </w:rPr>
        <w:t>SCRISOARE  DE  GARANŢIE  BANCARĂ</w:t>
      </w:r>
      <w:r w:rsidRPr="00266F41">
        <w:rPr>
          <w:b/>
        </w:rPr>
        <w:t xml:space="preserve"> - 1%</w:t>
      </w:r>
      <w:r w:rsidRPr="00266F41">
        <w:rPr>
          <w:b/>
          <w:spacing w:val="-6"/>
        </w:rPr>
        <w:t xml:space="preserve"> </w:t>
      </w:r>
      <w:r w:rsidRPr="00266F41">
        <w:rPr>
          <w:b/>
        </w:rPr>
        <w:t>din</w:t>
      </w:r>
      <w:r w:rsidRPr="00266F41">
        <w:rPr>
          <w:b/>
          <w:spacing w:val="-1"/>
        </w:rPr>
        <w:t xml:space="preserve"> </w:t>
      </w:r>
      <w:proofErr w:type="spellStart"/>
      <w:r w:rsidRPr="00266F41">
        <w:rPr>
          <w:b/>
        </w:rPr>
        <w:t>valoarea</w:t>
      </w:r>
      <w:proofErr w:type="spellEnd"/>
      <w:r w:rsidRPr="00266F41">
        <w:rPr>
          <w:b/>
          <w:spacing w:val="-1"/>
        </w:rPr>
        <w:t xml:space="preserve"> </w:t>
      </w:r>
      <w:proofErr w:type="spellStart"/>
      <w:r w:rsidRPr="00266F41">
        <w:rPr>
          <w:b/>
        </w:rPr>
        <w:t>ofertei</w:t>
      </w:r>
      <w:proofErr w:type="spellEnd"/>
      <w:r w:rsidRPr="00266F41">
        <w:rPr>
          <w:b/>
          <w:spacing w:val="5"/>
        </w:rPr>
        <w:t xml:space="preserve"> </w:t>
      </w:r>
      <w:r w:rsidRPr="00266F41">
        <w:rPr>
          <w:b/>
        </w:rPr>
        <w:t>–</w:t>
      </w:r>
      <w:r w:rsidRPr="00266F41">
        <w:rPr>
          <w:b/>
          <w:spacing w:val="-2"/>
        </w:rPr>
        <w:t xml:space="preserve"> </w:t>
      </w:r>
      <w:r w:rsidRPr="00266F41">
        <w:rPr>
          <w:b/>
        </w:rPr>
        <w:t xml:space="preserve">se </w:t>
      </w:r>
      <w:proofErr w:type="spellStart"/>
      <w:r w:rsidRPr="00266F41">
        <w:rPr>
          <w:b/>
        </w:rPr>
        <w:t>prezintă</w:t>
      </w:r>
      <w:proofErr w:type="spellEnd"/>
      <w:r w:rsidRPr="00266F41">
        <w:rPr>
          <w:b/>
        </w:rPr>
        <w:t xml:space="preserve"> conform </w:t>
      </w:r>
      <w:proofErr w:type="spellStart"/>
      <w:r w:rsidRPr="00266F41">
        <w:rPr>
          <w:b/>
        </w:rPr>
        <w:t>Anexei</w:t>
      </w:r>
      <w:proofErr w:type="spellEnd"/>
      <w:r w:rsidRPr="00266F41">
        <w:rPr>
          <w:b/>
        </w:rPr>
        <w:t xml:space="preserve"> nr. 9</w:t>
      </w:r>
      <w:r>
        <w:rPr>
          <w:b/>
        </w:rPr>
        <w:t xml:space="preserve">, </w:t>
      </w:r>
    </w:p>
    <w:p w14:paraId="03C57992" w14:textId="77777777" w:rsidR="00692CB6" w:rsidRPr="00164CB6" w:rsidRDefault="00692CB6" w:rsidP="00692CB6">
      <w:pPr>
        <w:pStyle w:val="a"/>
        <w:numPr>
          <w:ilvl w:val="0"/>
          <w:numId w:val="0"/>
        </w:numPr>
        <w:shd w:val="clear" w:color="auto" w:fill="FFFFFF" w:themeFill="background1"/>
        <w:tabs>
          <w:tab w:val="left" w:pos="284"/>
          <w:tab w:val="right" w:pos="426"/>
          <w:tab w:val="left" w:pos="720"/>
          <w:tab w:val="right" w:pos="9531"/>
        </w:tabs>
        <w:spacing w:before="125" w:line="237" w:lineRule="auto"/>
        <w:ind w:left="720" w:right="685"/>
      </w:pPr>
      <w:proofErr w:type="spellStart"/>
      <w:r>
        <w:rPr>
          <w:b/>
        </w:rPr>
        <w:t>sau</w:t>
      </w:r>
      <w:proofErr w:type="spellEnd"/>
      <w:r>
        <w:rPr>
          <w:b/>
        </w:rPr>
        <w:t xml:space="preserve"> transfer</w:t>
      </w:r>
    </w:p>
    <w:p w14:paraId="49D581A6" w14:textId="77777777" w:rsidR="00692CB6" w:rsidRDefault="00692CB6" w:rsidP="00692CB6">
      <w:pPr>
        <w:pStyle w:val="a"/>
        <w:numPr>
          <w:ilvl w:val="0"/>
          <w:numId w:val="0"/>
        </w:numPr>
        <w:shd w:val="clear" w:color="auto" w:fill="FFFFFF" w:themeFill="background1"/>
        <w:tabs>
          <w:tab w:val="left" w:pos="284"/>
          <w:tab w:val="right" w:pos="426"/>
          <w:tab w:val="left" w:pos="720"/>
          <w:tab w:val="right" w:pos="9531"/>
        </w:tabs>
        <w:spacing w:before="125" w:line="237" w:lineRule="auto"/>
        <w:ind w:left="720" w:right="685"/>
      </w:pPr>
      <w:r>
        <w:rPr>
          <w:b/>
        </w:rPr>
        <w:t xml:space="preserve">Cod IBAN   </w:t>
      </w:r>
      <w:r>
        <w:t>MDl9TRPCDQS18410B01192AA</w:t>
      </w:r>
    </w:p>
    <w:p w14:paraId="1EDB8C35" w14:textId="77777777" w:rsidR="00692CB6" w:rsidRDefault="00692CB6" w:rsidP="00692CB6">
      <w:pPr>
        <w:pStyle w:val="a"/>
        <w:numPr>
          <w:ilvl w:val="0"/>
          <w:numId w:val="0"/>
        </w:numPr>
        <w:shd w:val="clear" w:color="auto" w:fill="FFFFFF" w:themeFill="background1"/>
        <w:tabs>
          <w:tab w:val="left" w:pos="284"/>
          <w:tab w:val="right" w:pos="426"/>
          <w:tab w:val="left" w:pos="720"/>
          <w:tab w:val="right" w:pos="9531"/>
        </w:tabs>
        <w:spacing w:before="125" w:line="237" w:lineRule="auto"/>
        <w:ind w:left="720" w:right="685"/>
        <w:rPr>
          <w:b/>
        </w:rPr>
      </w:pPr>
      <w:r>
        <w:rPr>
          <w:b/>
        </w:rPr>
        <w:t xml:space="preserve">Cod fiscal </w:t>
      </w:r>
      <w:r>
        <w:t>1007б01001477</w:t>
      </w:r>
    </w:p>
    <w:p w14:paraId="679E8AFE" w14:textId="77777777" w:rsidR="00692CB6" w:rsidRDefault="00692CB6" w:rsidP="00692CB6">
      <w:pPr>
        <w:pStyle w:val="a"/>
        <w:numPr>
          <w:ilvl w:val="0"/>
          <w:numId w:val="33"/>
        </w:numPr>
        <w:shd w:val="clear" w:color="auto" w:fill="FFFFFF" w:themeFill="background1"/>
        <w:tabs>
          <w:tab w:val="left" w:pos="284"/>
          <w:tab w:val="right" w:pos="426"/>
          <w:tab w:val="left" w:pos="720"/>
          <w:tab w:val="right" w:pos="9531"/>
        </w:tabs>
        <w:spacing w:before="125" w:line="237" w:lineRule="auto"/>
        <w:ind w:right="685"/>
      </w:pPr>
      <w:proofErr w:type="spellStart"/>
      <w:r w:rsidRPr="00837C34">
        <w:rPr>
          <w:b/>
        </w:rPr>
        <w:t>Termenul</w:t>
      </w:r>
      <w:proofErr w:type="spellEnd"/>
      <w:r w:rsidRPr="00837C34">
        <w:rPr>
          <w:b/>
        </w:rPr>
        <w:t xml:space="preserve"> de </w:t>
      </w:r>
      <w:proofErr w:type="spellStart"/>
      <w:r w:rsidRPr="00837C34">
        <w:rPr>
          <w:b/>
        </w:rPr>
        <w:t>garanție</w:t>
      </w:r>
      <w:proofErr w:type="spellEnd"/>
      <w:r w:rsidRPr="00837C34">
        <w:rPr>
          <w:b/>
        </w:rPr>
        <w:t xml:space="preserve"> a </w:t>
      </w:r>
      <w:proofErr w:type="spellStart"/>
      <w:r w:rsidRPr="00837C34">
        <w:rPr>
          <w:b/>
        </w:rPr>
        <w:t>lucrărilor</w:t>
      </w:r>
      <w:proofErr w:type="spellEnd"/>
      <w:r w:rsidRPr="00837C34">
        <w:rPr>
          <w:b/>
        </w:rPr>
        <w:t>:</w:t>
      </w:r>
      <w:r w:rsidRPr="00837C34">
        <w:rPr>
          <w:b/>
          <w:spacing w:val="25"/>
        </w:rPr>
        <w:t xml:space="preserve"> </w:t>
      </w:r>
      <w:r>
        <w:t xml:space="preserve">Pe o </w:t>
      </w:r>
      <w:proofErr w:type="spellStart"/>
      <w:r>
        <w:t>perioadă</w:t>
      </w:r>
      <w:proofErr w:type="spellEnd"/>
      <w:r>
        <w:t xml:space="preserve"> de </w:t>
      </w:r>
      <w:r w:rsidRPr="00837C34">
        <w:rPr>
          <w:highlight w:val="yellow"/>
          <w:u w:val="single"/>
        </w:rPr>
        <w:t>5 ani</w:t>
      </w:r>
      <w:r>
        <w:t xml:space="preserve"> de la </w:t>
      </w:r>
      <w:proofErr w:type="spellStart"/>
      <w:r>
        <w:t>semnarea</w:t>
      </w:r>
      <w:proofErr w:type="spellEnd"/>
      <w:r>
        <w:t xml:space="preserve"> </w:t>
      </w:r>
      <w:proofErr w:type="spellStart"/>
      <w:r>
        <w:t>procesului</w:t>
      </w:r>
      <w:proofErr w:type="spellEnd"/>
      <w:r w:rsidRPr="00837C3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484725E3" w14:textId="77777777" w:rsidR="00692CB6" w:rsidRDefault="00692CB6" w:rsidP="00692CB6">
      <w:pPr>
        <w:pStyle w:val="a"/>
        <w:numPr>
          <w:ilvl w:val="0"/>
          <w:numId w:val="33"/>
        </w:numPr>
        <w:tabs>
          <w:tab w:val="left" w:pos="720"/>
          <w:tab w:val="left" w:pos="1347"/>
        </w:tabs>
        <w:spacing w:before="123" w:line="275" w:lineRule="exact"/>
      </w:pPr>
      <w:proofErr w:type="spellStart"/>
      <w:r w:rsidRPr="00837C34">
        <w:rPr>
          <w:b/>
        </w:rPr>
        <w:t>Garanția</w:t>
      </w:r>
      <w:proofErr w:type="spellEnd"/>
      <w:r w:rsidRPr="00837C34">
        <w:rPr>
          <w:b/>
          <w:spacing w:val="-4"/>
        </w:rPr>
        <w:t xml:space="preserve"> </w:t>
      </w:r>
      <w:r w:rsidRPr="00837C34">
        <w:rPr>
          <w:b/>
        </w:rPr>
        <w:t>de</w:t>
      </w:r>
      <w:r w:rsidRPr="00837C34">
        <w:rPr>
          <w:b/>
          <w:spacing w:val="-2"/>
        </w:rPr>
        <w:t xml:space="preserve"> </w:t>
      </w:r>
      <w:proofErr w:type="spellStart"/>
      <w:r w:rsidRPr="00837C34">
        <w:rPr>
          <w:b/>
        </w:rPr>
        <w:t>bună</w:t>
      </w:r>
      <w:proofErr w:type="spellEnd"/>
      <w:r w:rsidRPr="00837C34">
        <w:rPr>
          <w:b/>
          <w:spacing w:val="-6"/>
        </w:rPr>
        <w:t xml:space="preserve"> </w:t>
      </w:r>
      <w:proofErr w:type="spellStart"/>
      <w:r w:rsidRPr="00837C34">
        <w:rPr>
          <w:b/>
        </w:rPr>
        <w:t>execuție</w:t>
      </w:r>
      <w:proofErr w:type="spellEnd"/>
      <w:r w:rsidRPr="00837C34">
        <w:rPr>
          <w:b/>
          <w:spacing w:val="-3"/>
        </w:rPr>
        <w:t xml:space="preserve"> </w:t>
      </w:r>
      <w:r w:rsidRPr="00837C34">
        <w:rPr>
          <w:b/>
        </w:rPr>
        <w:t>a</w:t>
      </w:r>
      <w:r w:rsidRPr="00837C34">
        <w:rPr>
          <w:b/>
          <w:spacing w:val="-1"/>
        </w:rPr>
        <w:t xml:space="preserve"> </w:t>
      </w:r>
      <w:proofErr w:type="spellStart"/>
      <w:r w:rsidRPr="00837C34">
        <w:rPr>
          <w:b/>
        </w:rPr>
        <w:t>contractului</w:t>
      </w:r>
      <w:proofErr w:type="spellEnd"/>
      <w:r w:rsidRPr="00837C34">
        <w:rPr>
          <w:b/>
        </w:rPr>
        <w:t>,</w:t>
      </w:r>
      <w:r w:rsidRPr="00837C34">
        <w:rPr>
          <w:b/>
          <w:spacing w:val="7"/>
        </w:rPr>
        <w:t xml:space="preserve"> </w:t>
      </w:r>
      <w:proofErr w:type="spellStart"/>
      <w:r w:rsidRPr="00837C34">
        <w:rPr>
          <w:color w:val="2C2C2D"/>
        </w:rPr>
        <w:t>cuantumul</w:t>
      </w:r>
      <w:proofErr w:type="spellEnd"/>
      <w:r w:rsidRPr="00837C34">
        <w:rPr>
          <w:color w:val="2C2C2D"/>
          <w:spacing w:val="-10"/>
        </w:rPr>
        <w:t xml:space="preserve"> </w:t>
      </w:r>
      <w:r w:rsidRPr="00837C34">
        <w:rPr>
          <w:color w:val="2C2C2D"/>
        </w:rPr>
        <w:t>5% din</w:t>
      </w:r>
      <w:r w:rsidRPr="00837C34">
        <w:rPr>
          <w:color w:val="2C2C2D"/>
          <w:spacing w:val="-1"/>
        </w:rPr>
        <w:t xml:space="preserve"> </w:t>
      </w:r>
      <w:proofErr w:type="spellStart"/>
      <w:r w:rsidRPr="00837C34">
        <w:rPr>
          <w:color w:val="2C2C2D"/>
          <w:spacing w:val="-2"/>
        </w:rPr>
        <w:t>valoarea</w:t>
      </w:r>
      <w:proofErr w:type="spellEnd"/>
      <w:r w:rsidRPr="00837C34">
        <w:rPr>
          <w:color w:val="2C2C2D"/>
          <w:spacing w:val="-2"/>
        </w:rPr>
        <w:t xml:space="preserve"> </w:t>
      </w:r>
      <w:proofErr w:type="spellStart"/>
      <w:r w:rsidRPr="00837C34">
        <w:rPr>
          <w:color w:val="2C2C2D"/>
        </w:rPr>
        <w:t>ofertei</w:t>
      </w:r>
      <w:proofErr w:type="spellEnd"/>
      <w:r w:rsidRPr="00837C34">
        <w:rPr>
          <w:color w:val="2C2C2D"/>
          <w:spacing w:val="40"/>
        </w:rPr>
        <w:t xml:space="preserve"> </w:t>
      </w:r>
      <w:r w:rsidRPr="00837C34">
        <w:rPr>
          <w:color w:val="2C2C2D"/>
        </w:rPr>
        <w:t>se</w:t>
      </w:r>
      <w:r w:rsidRPr="00837C34">
        <w:rPr>
          <w:color w:val="2C2C2D"/>
          <w:spacing w:val="40"/>
        </w:rPr>
        <w:t xml:space="preserve"> </w:t>
      </w:r>
      <w:proofErr w:type="spellStart"/>
      <w:r w:rsidRPr="00837C34">
        <w:rPr>
          <w:color w:val="2C2C2D"/>
        </w:rPr>
        <w:t>transferă</w:t>
      </w:r>
      <w:proofErr w:type="spellEnd"/>
      <w:r w:rsidRPr="00837C34">
        <w:rPr>
          <w:color w:val="2C2C2D"/>
        </w:rPr>
        <w:t>/</w:t>
      </w:r>
      <w:proofErr w:type="spellStart"/>
      <w:r w:rsidRPr="00837C34">
        <w:rPr>
          <w:color w:val="2C2C2D"/>
        </w:rPr>
        <w:t>prezintă</w:t>
      </w:r>
      <w:proofErr w:type="spellEnd"/>
      <w:r w:rsidRPr="00837C34">
        <w:rPr>
          <w:color w:val="2C2C2D"/>
          <w:spacing w:val="-3"/>
        </w:rPr>
        <w:t xml:space="preserve"> </w:t>
      </w:r>
      <w:proofErr w:type="spellStart"/>
      <w:r w:rsidRPr="00837C34">
        <w:rPr>
          <w:color w:val="2C2C2D"/>
        </w:rPr>
        <w:t>esalonat</w:t>
      </w:r>
      <w:proofErr w:type="spellEnd"/>
      <w:r w:rsidRPr="00837C34">
        <w:rPr>
          <w:color w:val="2C2C2D"/>
        </w:rPr>
        <w:t xml:space="preserve"> pe</w:t>
      </w:r>
      <w:r w:rsidRPr="00837C34">
        <w:rPr>
          <w:color w:val="2C2C2D"/>
          <w:spacing w:val="-3"/>
        </w:rPr>
        <w:t xml:space="preserve"> </w:t>
      </w:r>
      <w:proofErr w:type="spellStart"/>
      <w:r w:rsidRPr="00837C34">
        <w:rPr>
          <w:color w:val="2C2C2D"/>
        </w:rPr>
        <w:t>contul</w:t>
      </w:r>
      <w:proofErr w:type="spellEnd"/>
      <w:r w:rsidRPr="00837C34">
        <w:rPr>
          <w:color w:val="2C2C2D"/>
          <w:spacing w:val="-10"/>
        </w:rPr>
        <w:t xml:space="preserve"> </w:t>
      </w:r>
      <w:proofErr w:type="spellStart"/>
      <w:r w:rsidRPr="00837C34">
        <w:rPr>
          <w:color w:val="2C2C2D"/>
        </w:rPr>
        <w:t>autorității</w:t>
      </w:r>
      <w:proofErr w:type="spellEnd"/>
      <w:r w:rsidRPr="00837C34">
        <w:rPr>
          <w:color w:val="2C2C2D"/>
          <w:spacing w:val="-7"/>
        </w:rPr>
        <w:t xml:space="preserve"> </w:t>
      </w:r>
      <w:proofErr w:type="spellStart"/>
      <w:r w:rsidRPr="00837C34">
        <w:rPr>
          <w:color w:val="2C2C2D"/>
        </w:rPr>
        <w:t>contractante</w:t>
      </w:r>
      <w:proofErr w:type="spellEnd"/>
      <w:r w:rsidRPr="00837C34">
        <w:rPr>
          <w:color w:val="2C2C2D"/>
        </w:rPr>
        <w:t>,</w:t>
      </w:r>
      <w:r w:rsidRPr="00837C34">
        <w:rPr>
          <w:color w:val="2C2C2D"/>
          <w:spacing w:val="-5"/>
        </w:rPr>
        <w:t xml:space="preserve"> </w:t>
      </w:r>
      <w:proofErr w:type="spellStart"/>
      <w:r w:rsidRPr="00837C34">
        <w:rPr>
          <w:color w:val="2C2C2D"/>
        </w:rPr>
        <w:t>dupa</w:t>
      </w:r>
      <w:proofErr w:type="spellEnd"/>
      <w:r w:rsidRPr="00837C34">
        <w:rPr>
          <w:color w:val="2C2C2D"/>
          <w:spacing w:val="-3"/>
        </w:rPr>
        <w:t xml:space="preserve"> </w:t>
      </w:r>
      <w:proofErr w:type="spellStart"/>
      <w:r w:rsidRPr="00837C34">
        <w:rPr>
          <w:color w:val="2C2C2D"/>
        </w:rPr>
        <w:t>prezentarea</w:t>
      </w:r>
      <w:proofErr w:type="spellEnd"/>
      <w:r w:rsidRPr="00837C34">
        <w:rPr>
          <w:color w:val="2C2C2D"/>
        </w:rPr>
        <w:t xml:space="preserve"> </w:t>
      </w:r>
      <w:proofErr w:type="spellStart"/>
      <w:r w:rsidRPr="00837C34">
        <w:rPr>
          <w:color w:val="2C2C2D"/>
        </w:rPr>
        <w:t>procesului</w:t>
      </w:r>
      <w:proofErr w:type="spellEnd"/>
      <w:r w:rsidRPr="00837C34">
        <w:rPr>
          <w:color w:val="2C2C2D"/>
        </w:rPr>
        <w:t xml:space="preserve"> verbal de </w:t>
      </w:r>
      <w:proofErr w:type="spellStart"/>
      <w:r w:rsidRPr="00837C34">
        <w:rPr>
          <w:color w:val="2C2C2D"/>
        </w:rPr>
        <w:t>îndeplinire</w:t>
      </w:r>
      <w:proofErr w:type="spellEnd"/>
      <w:r w:rsidRPr="00837C34">
        <w:rPr>
          <w:color w:val="2C2C2D"/>
        </w:rPr>
        <w:t xml:space="preserve"> a </w:t>
      </w:r>
      <w:proofErr w:type="spellStart"/>
      <w:r w:rsidRPr="00837C34">
        <w:rPr>
          <w:color w:val="2C2C2D"/>
        </w:rPr>
        <w:t>unei</w:t>
      </w:r>
      <w:proofErr w:type="spellEnd"/>
      <w:r w:rsidRPr="00837C34">
        <w:rPr>
          <w:color w:val="2C2C2D"/>
        </w:rPr>
        <w:t xml:space="preserve"> </w:t>
      </w:r>
      <w:proofErr w:type="spellStart"/>
      <w:r w:rsidRPr="00837C34">
        <w:rPr>
          <w:color w:val="2C2C2D"/>
        </w:rPr>
        <w:t>porțiuni</w:t>
      </w:r>
      <w:proofErr w:type="spellEnd"/>
      <w:r w:rsidRPr="00837C34">
        <w:rPr>
          <w:color w:val="2C2C2D"/>
        </w:rPr>
        <w:t xml:space="preserve"> de </w:t>
      </w:r>
      <w:proofErr w:type="spellStart"/>
      <w:r w:rsidRPr="00837C34">
        <w:rPr>
          <w:color w:val="2C2C2D"/>
        </w:rPr>
        <w:t>lucrări</w:t>
      </w:r>
      <w:proofErr w:type="spellEnd"/>
      <w:r w:rsidRPr="00837C34">
        <w:rPr>
          <w:color w:val="2C2C2D"/>
        </w:rPr>
        <w:t>.</w:t>
      </w:r>
      <w:r w:rsidRPr="00837C34">
        <w:rPr>
          <w:color w:val="2C2D2E"/>
          <w:shd w:val="clear" w:color="auto" w:fill="FFFFFF"/>
        </w:rPr>
        <w:t xml:space="preserve"> </w:t>
      </w:r>
    </w:p>
    <w:p w14:paraId="6C8559B7" w14:textId="77777777" w:rsidR="00692CB6" w:rsidRDefault="00692CB6" w:rsidP="00692CB6">
      <w:pPr>
        <w:pStyle w:val="a"/>
        <w:numPr>
          <w:ilvl w:val="0"/>
          <w:numId w:val="33"/>
        </w:numPr>
        <w:tabs>
          <w:tab w:val="left" w:pos="720"/>
          <w:tab w:val="left" w:pos="1347"/>
        </w:tabs>
        <w:spacing w:before="118"/>
        <w:ind w:right="-6"/>
      </w:pPr>
      <w:proofErr w:type="spellStart"/>
      <w:r w:rsidRPr="00837C34">
        <w:rPr>
          <w:b/>
          <w:color w:val="333333"/>
        </w:rPr>
        <w:t>DECLARAŢIEprivind</w:t>
      </w:r>
      <w:proofErr w:type="spellEnd"/>
      <w:r w:rsidRPr="00837C34">
        <w:rPr>
          <w:b/>
          <w:color w:val="333333"/>
          <w:spacing w:val="-15"/>
        </w:rPr>
        <w:t xml:space="preserve"> </w:t>
      </w:r>
      <w:proofErr w:type="spellStart"/>
      <w:r w:rsidRPr="00837C34">
        <w:rPr>
          <w:b/>
          <w:color w:val="333333"/>
        </w:rPr>
        <w:t>confirmarea</w:t>
      </w:r>
      <w:proofErr w:type="spellEnd"/>
      <w:r w:rsidRPr="00837C34">
        <w:rPr>
          <w:b/>
          <w:color w:val="333333"/>
          <w:spacing w:val="-14"/>
        </w:rPr>
        <w:t xml:space="preserve"> </w:t>
      </w:r>
      <w:proofErr w:type="spellStart"/>
      <w:r w:rsidRPr="00837C34">
        <w:rPr>
          <w:b/>
          <w:color w:val="333333"/>
        </w:rPr>
        <w:t>identității</w:t>
      </w:r>
      <w:proofErr w:type="spellEnd"/>
      <w:r w:rsidRPr="00837C34">
        <w:rPr>
          <w:b/>
          <w:color w:val="333333"/>
          <w:spacing w:val="-15"/>
        </w:rPr>
        <w:t xml:space="preserve"> </w:t>
      </w:r>
      <w:proofErr w:type="spellStart"/>
      <w:r w:rsidRPr="00837C34">
        <w:rPr>
          <w:b/>
          <w:color w:val="333333"/>
        </w:rPr>
        <w:t>beneficiarilor</w:t>
      </w:r>
      <w:proofErr w:type="spellEnd"/>
      <w:r w:rsidRPr="00837C34">
        <w:rPr>
          <w:b/>
          <w:color w:val="333333"/>
          <w:spacing w:val="-15"/>
        </w:rPr>
        <w:t xml:space="preserve"> </w:t>
      </w:r>
      <w:proofErr w:type="spellStart"/>
      <w:r w:rsidRPr="00837C34">
        <w:rPr>
          <w:b/>
          <w:color w:val="333333"/>
        </w:rPr>
        <w:t>efectivi</w:t>
      </w:r>
      <w:proofErr w:type="spellEnd"/>
      <w:r w:rsidRPr="00837C34">
        <w:rPr>
          <w:b/>
          <w:color w:val="333333"/>
          <w:spacing w:val="-13"/>
        </w:rPr>
        <w:t xml:space="preserve"> </w:t>
      </w:r>
      <w:proofErr w:type="spellStart"/>
      <w:r w:rsidRPr="00837C34">
        <w:rPr>
          <w:b/>
          <w:color w:val="333333"/>
        </w:rPr>
        <w:t>și</w:t>
      </w:r>
      <w:proofErr w:type="spellEnd"/>
      <w:r w:rsidRPr="00837C34">
        <w:rPr>
          <w:b/>
          <w:color w:val="333333"/>
          <w:spacing w:val="-13"/>
        </w:rPr>
        <w:t xml:space="preserve"> </w:t>
      </w:r>
      <w:proofErr w:type="spellStart"/>
      <w:r w:rsidRPr="00837C34">
        <w:rPr>
          <w:b/>
          <w:color w:val="333333"/>
        </w:rPr>
        <w:t>neîncadrarea</w:t>
      </w:r>
      <w:proofErr w:type="spellEnd"/>
      <w:r w:rsidRPr="00837C34">
        <w:rPr>
          <w:b/>
          <w:color w:val="333333"/>
        </w:rPr>
        <w:t xml:space="preserve"> </w:t>
      </w:r>
      <w:proofErr w:type="spellStart"/>
      <w:r w:rsidRPr="00837C34">
        <w:rPr>
          <w:b/>
          <w:color w:val="333333"/>
        </w:rPr>
        <w:t>acestora</w:t>
      </w:r>
      <w:proofErr w:type="spellEnd"/>
      <w:r w:rsidRPr="00837C34">
        <w:rPr>
          <w:b/>
          <w:color w:val="333333"/>
          <w:spacing w:val="-9"/>
        </w:rPr>
        <w:t xml:space="preserve"> </w:t>
      </w:r>
      <w:proofErr w:type="spellStart"/>
      <w:r w:rsidRPr="00837C34">
        <w:rPr>
          <w:b/>
          <w:color w:val="333333"/>
        </w:rPr>
        <w:t>însituația</w:t>
      </w:r>
      <w:proofErr w:type="spellEnd"/>
      <w:r w:rsidRPr="00837C34">
        <w:rPr>
          <w:b/>
          <w:color w:val="333333"/>
          <w:spacing w:val="-8"/>
        </w:rPr>
        <w:t xml:space="preserve"> </w:t>
      </w:r>
      <w:proofErr w:type="spellStart"/>
      <w:r w:rsidRPr="00837C34">
        <w:rPr>
          <w:b/>
          <w:color w:val="333333"/>
        </w:rPr>
        <w:t>condamnării</w:t>
      </w:r>
      <w:proofErr w:type="spellEnd"/>
      <w:r w:rsidRPr="00837C34">
        <w:rPr>
          <w:b/>
          <w:color w:val="333333"/>
          <w:spacing w:val="40"/>
        </w:rPr>
        <w:t xml:space="preserve"> </w:t>
      </w:r>
      <w:proofErr w:type="spellStart"/>
      <w:r w:rsidRPr="00837C34">
        <w:rPr>
          <w:b/>
          <w:color w:val="333333"/>
        </w:rPr>
        <w:t>pentru</w:t>
      </w:r>
      <w:proofErr w:type="spellEnd"/>
      <w:r w:rsidRPr="00837C34">
        <w:rPr>
          <w:b/>
          <w:color w:val="333333"/>
          <w:spacing w:val="-8"/>
        </w:rPr>
        <w:t xml:space="preserve"> </w:t>
      </w:r>
      <w:proofErr w:type="spellStart"/>
      <w:r w:rsidRPr="00837C34">
        <w:rPr>
          <w:b/>
          <w:color w:val="333333"/>
        </w:rPr>
        <w:t>participarea</w:t>
      </w:r>
      <w:proofErr w:type="spellEnd"/>
      <w:r w:rsidRPr="00837C34">
        <w:rPr>
          <w:b/>
          <w:color w:val="333333"/>
          <w:spacing w:val="-4"/>
        </w:rPr>
        <w:t xml:space="preserve"> </w:t>
      </w:r>
      <w:r w:rsidRPr="00837C34">
        <w:rPr>
          <w:b/>
          <w:color w:val="333333"/>
        </w:rPr>
        <w:t>la</w:t>
      </w:r>
      <w:r w:rsidRPr="00837C34">
        <w:rPr>
          <w:b/>
          <w:color w:val="333333"/>
          <w:spacing w:val="-9"/>
        </w:rPr>
        <w:t xml:space="preserve"> </w:t>
      </w:r>
      <w:proofErr w:type="spellStart"/>
      <w:r w:rsidRPr="00837C34">
        <w:rPr>
          <w:b/>
          <w:color w:val="333333"/>
        </w:rPr>
        <w:t>activităţi</w:t>
      </w:r>
      <w:proofErr w:type="spellEnd"/>
      <w:r w:rsidRPr="00837C34">
        <w:rPr>
          <w:b/>
          <w:color w:val="333333"/>
          <w:spacing w:val="-8"/>
        </w:rPr>
        <w:t xml:space="preserve"> </w:t>
      </w:r>
      <w:r w:rsidRPr="00837C34">
        <w:rPr>
          <w:b/>
          <w:color w:val="333333"/>
        </w:rPr>
        <w:t>ale</w:t>
      </w:r>
      <w:r w:rsidRPr="00837C34">
        <w:rPr>
          <w:b/>
          <w:color w:val="333333"/>
          <w:spacing w:val="-10"/>
        </w:rPr>
        <w:t xml:space="preserve"> </w:t>
      </w:r>
      <w:proofErr w:type="spellStart"/>
      <w:r w:rsidRPr="00837C34">
        <w:rPr>
          <w:b/>
          <w:color w:val="333333"/>
        </w:rPr>
        <w:t>unei</w:t>
      </w:r>
      <w:proofErr w:type="spellEnd"/>
      <w:r w:rsidRPr="00837C34">
        <w:rPr>
          <w:b/>
          <w:color w:val="333333"/>
          <w:spacing w:val="-12"/>
        </w:rPr>
        <w:t xml:space="preserve"> </w:t>
      </w:r>
      <w:proofErr w:type="spellStart"/>
      <w:r w:rsidRPr="00837C34">
        <w:rPr>
          <w:b/>
          <w:color w:val="333333"/>
        </w:rPr>
        <w:t>organizaţii</w:t>
      </w:r>
      <w:proofErr w:type="spellEnd"/>
      <w:r w:rsidRPr="00837C34">
        <w:rPr>
          <w:b/>
          <w:color w:val="333333"/>
        </w:rPr>
        <w:t xml:space="preserve"> </w:t>
      </w:r>
      <w:proofErr w:type="spellStart"/>
      <w:r w:rsidRPr="00837C34">
        <w:rPr>
          <w:b/>
          <w:color w:val="333333"/>
        </w:rPr>
        <w:t>sau</w:t>
      </w:r>
      <w:proofErr w:type="spellEnd"/>
      <w:r w:rsidRPr="00837C34">
        <w:rPr>
          <w:b/>
          <w:color w:val="333333"/>
        </w:rPr>
        <w:t xml:space="preserve"> </w:t>
      </w:r>
      <w:proofErr w:type="spellStart"/>
      <w:r w:rsidRPr="00837C34">
        <w:rPr>
          <w:b/>
          <w:color w:val="333333"/>
        </w:rPr>
        <w:t>grupări</w:t>
      </w:r>
      <w:proofErr w:type="spellEnd"/>
      <w:r w:rsidRPr="00837C34">
        <w:rPr>
          <w:b/>
          <w:color w:val="333333"/>
        </w:rPr>
        <w:t xml:space="preserve"> </w:t>
      </w:r>
      <w:proofErr w:type="spellStart"/>
      <w:r w:rsidRPr="00837C34">
        <w:rPr>
          <w:b/>
          <w:color w:val="333333"/>
        </w:rPr>
        <w:t>criminale,pentru</w:t>
      </w:r>
      <w:proofErr w:type="spellEnd"/>
      <w:r w:rsidRPr="00837C34">
        <w:rPr>
          <w:b/>
          <w:color w:val="333333"/>
        </w:rPr>
        <w:t xml:space="preserve"> </w:t>
      </w:r>
      <w:proofErr w:type="spellStart"/>
      <w:r w:rsidRPr="00837C34">
        <w:rPr>
          <w:b/>
          <w:color w:val="333333"/>
        </w:rPr>
        <w:t>corupţie</w:t>
      </w:r>
      <w:proofErr w:type="spellEnd"/>
      <w:r w:rsidRPr="00837C34">
        <w:rPr>
          <w:b/>
          <w:color w:val="333333"/>
        </w:rPr>
        <w:t xml:space="preserve">, </w:t>
      </w:r>
      <w:proofErr w:type="spellStart"/>
      <w:r w:rsidRPr="00837C34">
        <w:rPr>
          <w:b/>
          <w:color w:val="333333"/>
        </w:rPr>
        <w:t>fraudă</w:t>
      </w:r>
      <w:proofErr w:type="spellEnd"/>
      <w:r w:rsidRPr="00837C34">
        <w:rPr>
          <w:b/>
          <w:color w:val="333333"/>
        </w:rPr>
        <w:t xml:space="preserve"> </w:t>
      </w:r>
      <w:proofErr w:type="spellStart"/>
      <w:r w:rsidRPr="00837C34">
        <w:rPr>
          <w:b/>
          <w:color w:val="333333"/>
        </w:rPr>
        <w:t>şi</w:t>
      </w:r>
      <w:proofErr w:type="spellEnd"/>
      <w:r w:rsidRPr="00837C34">
        <w:rPr>
          <w:b/>
          <w:color w:val="333333"/>
        </w:rPr>
        <w:t>/</w:t>
      </w:r>
      <w:proofErr w:type="spellStart"/>
      <w:r w:rsidRPr="00837C34">
        <w:rPr>
          <w:b/>
          <w:color w:val="333333"/>
        </w:rPr>
        <w:t>sau</w:t>
      </w:r>
      <w:proofErr w:type="spellEnd"/>
      <w:r w:rsidRPr="00837C34">
        <w:rPr>
          <w:b/>
          <w:color w:val="333333"/>
        </w:rPr>
        <w:t xml:space="preserve"> </w:t>
      </w:r>
      <w:proofErr w:type="spellStart"/>
      <w:r w:rsidRPr="00837C34">
        <w:rPr>
          <w:b/>
          <w:color w:val="333333"/>
        </w:rPr>
        <w:t>spălare</w:t>
      </w:r>
      <w:proofErr w:type="spellEnd"/>
      <w:r w:rsidRPr="00837C34">
        <w:rPr>
          <w:b/>
          <w:color w:val="333333"/>
        </w:rPr>
        <w:t xml:space="preserve"> de </w:t>
      </w:r>
      <w:proofErr w:type="spellStart"/>
      <w:r w:rsidRPr="00837C34">
        <w:rPr>
          <w:b/>
          <w:color w:val="333333"/>
        </w:rPr>
        <w:t>bani</w:t>
      </w:r>
      <w:proofErr w:type="spellEnd"/>
      <w:r w:rsidRPr="00837C34">
        <w:rPr>
          <w:b/>
          <w:color w:val="333333"/>
        </w:rPr>
        <w:t xml:space="preserve">, </w:t>
      </w:r>
      <w:proofErr w:type="spellStart"/>
      <w:r w:rsidRPr="00837C34">
        <w:rPr>
          <w:color w:val="333333"/>
        </w:rPr>
        <w:t>În</w:t>
      </w:r>
      <w:proofErr w:type="spellEnd"/>
      <w:r w:rsidRPr="00837C34">
        <w:rPr>
          <w:color w:val="333333"/>
          <w:spacing w:val="-3"/>
        </w:rPr>
        <w:t xml:space="preserve"> </w:t>
      </w:r>
      <w:proofErr w:type="spellStart"/>
      <w:r w:rsidRPr="00837C34">
        <w:rPr>
          <w:color w:val="333333"/>
        </w:rPr>
        <w:t>termen</w:t>
      </w:r>
      <w:proofErr w:type="spellEnd"/>
      <w:r w:rsidRPr="00837C34">
        <w:rPr>
          <w:color w:val="333333"/>
        </w:rPr>
        <w:t xml:space="preserve"> de 5 </w:t>
      </w:r>
      <w:proofErr w:type="spellStart"/>
      <w:r w:rsidRPr="00837C34">
        <w:rPr>
          <w:color w:val="333333"/>
        </w:rPr>
        <w:t>zile</w:t>
      </w:r>
      <w:proofErr w:type="spellEnd"/>
      <w:r w:rsidRPr="00837C34">
        <w:rPr>
          <w:color w:val="333333"/>
          <w:spacing w:val="-15"/>
        </w:rPr>
        <w:t xml:space="preserve"> </w:t>
      </w:r>
      <w:r w:rsidRPr="00837C34">
        <w:rPr>
          <w:color w:val="333333"/>
        </w:rPr>
        <w:t>de</w:t>
      </w:r>
      <w:r w:rsidRPr="00837C34">
        <w:rPr>
          <w:color w:val="333333"/>
          <w:spacing w:val="-15"/>
        </w:rPr>
        <w:t xml:space="preserve"> </w:t>
      </w:r>
      <w:r w:rsidRPr="00837C34">
        <w:rPr>
          <w:color w:val="333333"/>
        </w:rPr>
        <w:t>la</w:t>
      </w:r>
      <w:r w:rsidRPr="00837C34">
        <w:rPr>
          <w:color w:val="333333"/>
          <w:spacing w:val="-15"/>
        </w:rPr>
        <w:t xml:space="preserve"> </w:t>
      </w:r>
      <w:r w:rsidRPr="00837C34">
        <w:rPr>
          <w:color w:val="333333"/>
        </w:rPr>
        <w:t>data</w:t>
      </w:r>
      <w:r w:rsidRPr="00837C34">
        <w:rPr>
          <w:color w:val="333333"/>
          <w:spacing w:val="-15"/>
        </w:rPr>
        <w:t xml:space="preserve"> </w:t>
      </w:r>
      <w:proofErr w:type="spellStart"/>
      <w:r w:rsidRPr="00837C34">
        <w:rPr>
          <w:color w:val="333333"/>
        </w:rPr>
        <w:t>comunicării</w:t>
      </w:r>
      <w:proofErr w:type="spellEnd"/>
      <w:r w:rsidRPr="00837C34">
        <w:rPr>
          <w:color w:val="333333"/>
          <w:spacing w:val="-15"/>
        </w:rPr>
        <w:t xml:space="preserve"> </w:t>
      </w:r>
      <w:proofErr w:type="spellStart"/>
      <w:r w:rsidRPr="00837C34">
        <w:rPr>
          <w:color w:val="333333"/>
        </w:rPr>
        <w:t>rezultatelor</w:t>
      </w:r>
      <w:proofErr w:type="spellEnd"/>
      <w:r w:rsidRPr="00837C34">
        <w:rPr>
          <w:color w:val="333333"/>
          <w:spacing w:val="-15"/>
        </w:rPr>
        <w:t xml:space="preserve"> </w:t>
      </w:r>
      <w:proofErr w:type="spellStart"/>
      <w:r w:rsidRPr="00837C34">
        <w:rPr>
          <w:color w:val="333333"/>
        </w:rPr>
        <w:t>procedurii</w:t>
      </w:r>
      <w:proofErr w:type="spellEnd"/>
      <w:r w:rsidRPr="00837C34">
        <w:rPr>
          <w:color w:val="333333"/>
          <w:spacing w:val="-15"/>
        </w:rPr>
        <w:t xml:space="preserve"> </w:t>
      </w:r>
      <w:r w:rsidRPr="00837C34">
        <w:rPr>
          <w:color w:val="333333"/>
        </w:rPr>
        <w:t>de</w:t>
      </w:r>
      <w:r w:rsidRPr="00837C34">
        <w:rPr>
          <w:color w:val="333333"/>
          <w:spacing w:val="-15"/>
        </w:rPr>
        <w:t xml:space="preserve"> </w:t>
      </w:r>
      <w:proofErr w:type="spellStart"/>
      <w:r w:rsidRPr="00837C34">
        <w:rPr>
          <w:color w:val="333333"/>
        </w:rPr>
        <w:t>achiziție</w:t>
      </w:r>
      <w:proofErr w:type="spellEnd"/>
      <w:r w:rsidRPr="00837C34">
        <w:rPr>
          <w:color w:val="333333"/>
          <w:spacing w:val="-15"/>
        </w:rPr>
        <w:t xml:space="preserve"> </w:t>
      </w:r>
      <w:proofErr w:type="spellStart"/>
      <w:r w:rsidRPr="00837C34">
        <w:rPr>
          <w:color w:val="333333"/>
        </w:rPr>
        <w:t>publică</w:t>
      </w:r>
      <w:proofErr w:type="spellEnd"/>
      <w:r w:rsidRPr="00837C34">
        <w:rPr>
          <w:color w:val="333333"/>
        </w:rPr>
        <w:t>,</w:t>
      </w:r>
      <w:r w:rsidRPr="00837C34">
        <w:rPr>
          <w:color w:val="333333"/>
          <w:spacing w:val="-15"/>
        </w:rPr>
        <w:t xml:space="preserve"> </w:t>
      </w:r>
      <w:proofErr w:type="spellStart"/>
      <w:r w:rsidRPr="00837C34">
        <w:rPr>
          <w:color w:val="333333"/>
        </w:rPr>
        <w:t>ofertantul</w:t>
      </w:r>
      <w:proofErr w:type="spellEnd"/>
      <w:r w:rsidRPr="00837C34">
        <w:rPr>
          <w:color w:val="333333"/>
        </w:rPr>
        <w:t>/</w:t>
      </w:r>
      <w:proofErr w:type="spellStart"/>
      <w:r w:rsidRPr="00837C34">
        <w:rPr>
          <w:color w:val="333333"/>
        </w:rPr>
        <w:t>ofertantul</w:t>
      </w:r>
      <w:proofErr w:type="spellEnd"/>
      <w:r w:rsidRPr="00837C34">
        <w:rPr>
          <w:color w:val="333333"/>
        </w:rPr>
        <w:t xml:space="preserve"> </w:t>
      </w:r>
      <w:proofErr w:type="spellStart"/>
      <w:r w:rsidRPr="00837C34">
        <w:rPr>
          <w:color w:val="333333"/>
        </w:rPr>
        <w:t>asociat</w:t>
      </w:r>
      <w:proofErr w:type="spellEnd"/>
      <w:r w:rsidRPr="00837C34">
        <w:rPr>
          <w:color w:val="333333"/>
        </w:rPr>
        <w:t xml:space="preserve"> </w:t>
      </w:r>
      <w:proofErr w:type="spellStart"/>
      <w:r w:rsidRPr="00837C34">
        <w:rPr>
          <w:color w:val="333333"/>
        </w:rPr>
        <w:t>desemnat</w:t>
      </w:r>
      <w:proofErr w:type="spellEnd"/>
      <w:r w:rsidRPr="00837C34">
        <w:rPr>
          <w:color w:val="333333"/>
        </w:rPr>
        <w:t xml:space="preserve"> </w:t>
      </w:r>
      <w:proofErr w:type="spellStart"/>
      <w:r w:rsidRPr="00837C34">
        <w:rPr>
          <w:color w:val="333333"/>
        </w:rPr>
        <w:t>câștigător</w:t>
      </w:r>
      <w:proofErr w:type="spellEnd"/>
      <w:r w:rsidRPr="00837C34">
        <w:rPr>
          <w:color w:val="333333"/>
        </w:rPr>
        <w:t xml:space="preserve"> </w:t>
      </w:r>
      <w:proofErr w:type="spellStart"/>
      <w:r w:rsidRPr="00837C34">
        <w:rPr>
          <w:color w:val="333333"/>
        </w:rPr>
        <w:t>va</w:t>
      </w:r>
      <w:proofErr w:type="spellEnd"/>
      <w:r w:rsidRPr="00837C34">
        <w:rPr>
          <w:color w:val="333333"/>
        </w:rPr>
        <w:t xml:space="preserve"> </w:t>
      </w:r>
      <w:proofErr w:type="spellStart"/>
      <w:r w:rsidRPr="00837C34">
        <w:rPr>
          <w:color w:val="333333"/>
        </w:rPr>
        <w:t>prezenta</w:t>
      </w:r>
      <w:proofErr w:type="spellEnd"/>
      <w:r w:rsidRPr="00837C34">
        <w:rPr>
          <w:color w:val="333333"/>
        </w:rPr>
        <w:t xml:space="preserve"> </w:t>
      </w:r>
      <w:proofErr w:type="spellStart"/>
      <w:r w:rsidRPr="00837C34">
        <w:rPr>
          <w:color w:val="333333"/>
        </w:rPr>
        <w:t>Declarația</w:t>
      </w:r>
      <w:proofErr w:type="spellEnd"/>
      <w:r w:rsidRPr="00837C34">
        <w:rPr>
          <w:color w:val="333333"/>
        </w:rPr>
        <w:t xml:space="preserve"> </w:t>
      </w:r>
      <w:proofErr w:type="spellStart"/>
      <w:r w:rsidRPr="00837C34">
        <w:rPr>
          <w:color w:val="333333"/>
        </w:rPr>
        <w:t>autorității</w:t>
      </w:r>
      <w:proofErr w:type="spellEnd"/>
      <w:r w:rsidRPr="00837C34">
        <w:rPr>
          <w:color w:val="333333"/>
        </w:rPr>
        <w:t xml:space="preserve"> </w:t>
      </w:r>
      <w:proofErr w:type="spellStart"/>
      <w:r w:rsidRPr="00837C34">
        <w:rPr>
          <w:color w:val="333333"/>
        </w:rPr>
        <w:t>contractante</w:t>
      </w:r>
      <w:proofErr w:type="spellEnd"/>
      <w:r w:rsidRPr="00837C34">
        <w:rPr>
          <w:color w:val="333333"/>
        </w:rPr>
        <w:t xml:space="preserve"> </w:t>
      </w:r>
      <w:proofErr w:type="spellStart"/>
      <w:r w:rsidRPr="00837C34">
        <w:rPr>
          <w:color w:val="333333"/>
        </w:rPr>
        <w:t>și</w:t>
      </w:r>
      <w:proofErr w:type="spellEnd"/>
      <w:r w:rsidRPr="00837C34">
        <w:rPr>
          <w:color w:val="333333"/>
        </w:rPr>
        <w:t xml:space="preserve"> </w:t>
      </w:r>
      <w:proofErr w:type="spellStart"/>
      <w:r w:rsidRPr="00837C34">
        <w:rPr>
          <w:color w:val="333333"/>
        </w:rPr>
        <w:t>Agenției</w:t>
      </w:r>
      <w:proofErr w:type="spellEnd"/>
      <w:r w:rsidRPr="00837C34">
        <w:rPr>
          <w:color w:val="333333"/>
        </w:rPr>
        <w:t xml:space="preserve"> </w:t>
      </w:r>
      <w:proofErr w:type="spellStart"/>
      <w:r w:rsidRPr="00837C34">
        <w:rPr>
          <w:color w:val="333333"/>
        </w:rPr>
        <w:t>Achiziții</w:t>
      </w:r>
      <w:proofErr w:type="spellEnd"/>
      <w:r w:rsidRPr="00837C34">
        <w:rPr>
          <w:color w:val="333333"/>
        </w:rPr>
        <w:t xml:space="preserve"> </w:t>
      </w:r>
      <w:proofErr w:type="spellStart"/>
      <w:r w:rsidRPr="00837C34">
        <w:rPr>
          <w:color w:val="333333"/>
        </w:rPr>
        <w:t>Publice</w:t>
      </w:r>
      <w:proofErr w:type="spellEnd"/>
    </w:p>
    <w:p w14:paraId="52CFC308" w14:textId="77777777" w:rsidR="00692CB6" w:rsidRDefault="00692CB6" w:rsidP="00692CB6">
      <w:pPr>
        <w:pStyle w:val="a"/>
        <w:numPr>
          <w:ilvl w:val="0"/>
          <w:numId w:val="33"/>
        </w:numPr>
        <w:tabs>
          <w:tab w:val="left" w:pos="720"/>
          <w:tab w:val="left" w:pos="1265"/>
        </w:tabs>
        <w:spacing w:before="70"/>
        <w:ind w:right="694"/>
      </w:pPr>
      <w:proofErr w:type="spellStart"/>
      <w:r w:rsidRPr="00837C34">
        <w:rPr>
          <w:b/>
        </w:rPr>
        <w:t>Motivul</w:t>
      </w:r>
      <w:proofErr w:type="spellEnd"/>
      <w:r w:rsidRPr="00837C34">
        <w:rPr>
          <w:b/>
        </w:rPr>
        <w:t xml:space="preserve"> </w:t>
      </w:r>
      <w:proofErr w:type="spellStart"/>
      <w:r w:rsidRPr="00837C34">
        <w:rPr>
          <w:b/>
        </w:rPr>
        <w:t>recurgerii</w:t>
      </w:r>
      <w:proofErr w:type="spellEnd"/>
      <w:r w:rsidRPr="00837C34">
        <w:rPr>
          <w:b/>
        </w:rPr>
        <w:t xml:space="preserve"> la </w:t>
      </w:r>
      <w:proofErr w:type="spellStart"/>
      <w:r w:rsidRPr="00837C34">
        <w:rPr>
          <w:b/>
        </w:rPr>
        <w:t>procedura</w:t>
      </w:r>
      <w:proofErr w:type="spellEnd"/>
      <w:r w:rsidRPr="00837C34">
        <w:rPr>
          <w:b/>
        </w:rPr>
        <w:t xml:space="preserve"> </w:t>
      </w:r>
      <w:proofErr w:type="spellStart"/>
      <w:r w:rsidRPr="00837C34">
        <w:rPr>
          <w:b/>
        </w:rPr>
        <w:t>accelerată</w:t>
      </w:r>
      <w:proofErr w:type="spellEnd"/>
      <w:r w:rsidRPr="00837C34">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837C34">
        <w:rPr>
          <w:spacing w:val="-8"/>
        </w:rPr>
        <w:t xml:space="preserve"> </w:t>
      </w:r>
      <w:proofErr w:type="spellStart"/>
      <w:r>
        <w:t>negociate</w:t>
      </w:r>
      <w:proofErr w:type="spellEnd"/>
      <w:r>
        <w:t>),</w:t>
      </w:r>
      <w:r w:rsidRPr="00837C34">
        <w:rPr>
          <w:spacing w:val="-1"/>
        </w:rPr>
        <w:t xml:space="preserve"> </w:t>
      </w:r>
      <w:r>
        <w:t>COP</w:t>
      </w:r>
      <w:r w:rsidRPr="00837C34">
        <w:rPr>
          <w:spacing w:val="-3"/>
        </w:rPr>
        <w:t xml:space="preserve"> </w:t>
      </w:r>
      <w:proofErr w:type="spellStart"/>
      <w:r>
        <w:t>deschise</w:t>
      </w:r>
      <w:proofErr w:type="spellEnd"/>
      <w:r w:rsidRPr="00837C34">
        <w:rPr>
          <w:spacing w:val="-4"/>
        </w:rPr>
        <w:t xml:space="preserve"> </w:t>
      </w:r>
      <w:r>
        <w:t>conform</w:t>
      </w:r>
      <w:r w:rsidRPr="00837C34">
        <w:rPr>
          <w:spacing w:val="-11"/>
        </w:rPr>
        <w:t xml:space="preserve"> </w:t>
      </w:r>
      <w:r>
        <w:t>HG</w:t>
      </w:r>
      <w:r w:rsidRPr="00837C34">
        <w:rPr>
          <w:spacing w:val="-4"/>
        </w:rPr>
        <w:t xml:space="preserve"> </w:t>
      </w:r>
      <w:r>
        <w:t>638/2020,</w:t>
      </w:r>
      <w:r w:rsidRPr="00837C34">
        <w:rPr>
          <w:spacing w:val="-1"/>
        </w:rPr>
        <w:t xml:space="preserve"> </w:t>
      </w:r>
      <w:proofErr w:type="spellStart"/>
      <w:r>
        <w:t>suma</w:t>
      </w:r>
      <w:proofErr w:type="spellEnd"/>
      <w:r w:rsidRPr="00837C34">
        <w:rPr>
          <w:spacing w:val="-4"/>
        </w:rPr>
        <w:t xml:space="preserve"> </w:t>
      </w:r>
      <w:proofErr w:type="spellStart"/>
      <w:r>
        <w:t>depățește</w:t>
      </w:r>
      <w:proofErr w:type="spellEnd"/>
      <w:r>
        <w:t xml:space="preserve"> </w:t>
      </w:r>
      <w:proofErr w:type="spellStart"/>
      <w:r w:rsidRPr="00837C34">
        <w:rPr>
          <w:color w:val="333333"/>
        </w:rPr>
        <w:t>valoarea</w:t>
      </w:r>
      <w:proofErr w:type="spellEnd"/>
      <w:r w:rsidRPr="00837C34">
        <w:rPr>
          <w:color w:val="333333"/>
          <w:spacing w:val="-4"/>
        </w:rPr>
        <w:t xml:space="preserve"> </w:t>
      </w:r>
      <w:proofErr w:type="spellStart"/>
      <w:r w:rsidRPr="00837C34">
        <w:rPr>
          <w:color w:val="333333"/>
        </w:rPr>
        <w:t>estimată</w:t>
      </w:r>
      <w:proofErr w:type="spellEnd"/>
      <w:r w:rsidRPr="00837C34">
        <w:rPr>
          <w:color w:val="333333"/>
        </w:rPr>
        <w:t xml:space="preserve"> a </w:t>
      </w:r>
      <w:proofErr w:type="spellStart"/>
      <w:r w:rsidRPr="00837C34">
        <w:rPr>
          <w:color w:val="333333"/>
        </w:rPr>
        <w:t>contractului</w:t>
      </w:r>
      <w:proofErr w:type="spellEnd"/>
      <w:r w:rsidRPr="00837C34">
        <w:rPr>
          <w:color w:val="333333"/>
          <w:spacing w:val="-2"/>
        </w:rPr>
        <w:t xml:space="preserve"> </w:t>
      </w:r>
      <w:r w:rsidRPr="00837C34">
        <w:rPr>
          <w:color w:val="333333"/>
        </w:rPr>
        <w:t xml:space="preserve">de </w:t>
      </w:r>
      <w:proofErr w:type="spellStart"/>
      <w:r w:rsidRPr="00837C34">
        <w:rPr>
          <w:color w:val="333333"/>
        </w:rPr>
        <w:t>achiziție</w:t>
      </w:r>
      <w:proofErr w:type="spellEnd"/>
      <w:r w:rsidRPr="00837C34">
        <w:rPr>
          <w:color w:val="333333"/>
        </w:rPr>
        <w:t xml:space="preserve"> </w:t>
      </w:r>
      <w:proofErr w:type="spellStart"/>
      <w:r w:rsidRPr="00837C34">
        <w:rPr>
          <w:color w:val="333333"/>
        </w:rPr>
        <w:t>publică</w:t>
      </w:r>
      <w:proofErr w:type="spellEnd"/>
      <w:r w:rsidRPr="00837C34">
        <w:rPr>
          <w:color w:val="333333"/>
        </w:rPr>
        <w:t xml:space="preserve"> de </w:t>
      </w:r>
      <w:proofErr w:type="spellStart"/>
      <w:r w:rsidRPr="00837C34">
        <w:rPr>
          <w:color w:val="333333"/>
        </w:rPr>
        <w:t>lucrări</w:t>
      </w:r>
      <w:proofErr w:type="spellEnd"/>
      <w:r w:rsidRPr="00837C34">
        <w:rPr>
          <w:color w:val="333333"/>
          <w:spacing w:val="-2"/>
        </w:rPr>
        <w:t xml:space="preserve"> </w:t>
      </w:r>
      <w:proofErr w:type="spellStart"/>
      <w:r w:rsidRPr="00837C34">
        <w:rPr>
          <w:color w:val="333333"/>
        </w:rPr>
        <w:t>ce</w:t>
      </w:r>
      <w:proofErr w:type="spellEnd"/>
      <w:r w:rsidRPr="00837C34">
        <w:rPr>
          <w:color w:val="333333"/>
        </w:rPr>
        <w:t xml:space="preserve"> </w:t>
      </w:r>
      <w:proofErr w:type="spellStart"/>
      <w:r w:rsidRPr="00837C34">
        <w:rPr>
          <w:color w:val="333333"/>
        </w:rPr>
        <w:t>urmează</w:t>
      </w:r>
      <w:proofErr w:type="spellEnd"/>
      <w:r w:rsidRPr="00837C34">
        <w:rPr>
          <w:color w:val="333333"/>
        </w:rPr>
        <w:t xml:space="preserve"> a fi </w:t>
      </w:r>
      <w:proofErr w:type="spellStart"/>
      <w:r w:rsidRPr="00837C34">
        <w:rPr>
          <w:color w:val="333333"/>
        </w:rPr>
        <w:t>atribuită</w:t>
      </w:r>
      <w:proofErr w:type="spellEnd"/>
      <w:r w:rsidRPr="00837C34">
        <w:rPr>
          <w:color w:val="333333"/>
        </w:rPr>
        <w:t xml:space="preserve"> </w:t>
      </w:r>
      <w:proofErr w:type="spellStart"/>
      <w:r w:rsidRPr="00837C34">
        <w:rPr>
          <w:color w:val="333333"/>
        </w:rPr>
        <w:t>este</w:t>
      </w:r>
      <w:proofErr w:type="spellEnd"/>
      <w:r w:rsidRPr="00837C34">
        <w:rPr>
          <w:color w:val="333333"/>
        </w:rPr>
        <w:t xml:space="preserve"> </w:t>
      </w:r>
      <w:proofErr w:type="spellStart"/>
      <w:r w:rsidRPr="00837C34">
        <w:rPr>
          <w:color w:val="333333"/>
        </w:rPr>
        <w:t>egală</w:t>
      </w:r>
      <w:proofErr w:type="spellEnd"/>
      <w:r w:rsidRPr="00837C34">
        <w:rPr>
          <w:color w:val="333333"/>
        </w:rPr>
        <w:t xml:space="preserve"> </w:t>
      </w:r>
      <w:proofErr w:type="spellStart"/>
      <w:r w:rsidRPr="00837C34">
        <w:rPr>
          <w:color w:val="333333"/>
        </w:rPr>
        <w:t>sau</w:t>
      </w:r>
      <w:proofErr w:type="spellEnd"/>
      <w:r w:rsidRPr="00837C34">
        <w:rPr>
          <w:color w:val="333333"/>
        </w:rPr>
        <w:t xml:space="preserve"> </w:t>
      </w:r>
      <w:proofErr w:type="spellStart"/>
      <w:r w:rsidRPr="00837C34">
        <w:rPr>
          <w:color w:val="333333"/>
        </w:rPr>
        <w:t>mai</w:t>
      </w:r>
      <w:proofErr w:type="spellEnd"/>
      <w:r w:rsidRPr="00837C34">
        <w:rPr>
          <w:color w:val="333333"/>
        </w:rPr>
        <w:t xml:space="preserve"> mare </w:t>
      </w:r>
      <w:proofErr w:type="spellStart"/>
      <w:r w:rsidRPr="00837C34">
        <w:rPr>
          <w:color w:val="333333"/>
        </w:rPr>
        <w:t>decât</w:t>
      </w:r>
      <w:proofErr w:type="spellEnd"/>
      <w:r w:rsidRPr="00837C34">
        <w:rPr>
          <w:color w:val="333333"/>
        </w:rPr>
        <w:t xml:space="preserve"> </w:t>
      </w:r>
      <w:proofErr w:type="spellStart"/>
      <w:r w:rsidRPr="00837C34">
        <w:rPr>
          <w:color w:val="333333"/>
        </w:rPr>
        <w:t>cea</w:t>
      </w:r>
      <w:proofErr w:type="spellEnd"/>
      <w:r w:rsidRPr="00837C34">
        <w:rPr>
          <w:color w:val="333333"/>
        </w:rPr>
        <w:t xml:space="preserve"> </w:t>
      </w:r>
      <w:proofErr w:type="spellStart"/>
      <w:r w:rsidRPr="00837C34">
        <w:rPr>
          <w:color w:val="333333"/>
        </w:rPr>
        <w:t>prevăzută</w:t>
      </w:r>
      <w:proofErr w:type="spellEnd"/>
      <w:r w:rsidRPr="00837C34">
        <w:rPr>
          <w:color w:val="333333"/>
        </w:rPr>
        <w:t xml:space="preserve"> la art. 2 </w:t>
      </w:r>
      <w:proofErr w:type="spellStart"/>
      <w:r w:rsidRPr="00837C34">
        <w:rPr>
          <w:color w:val="333333"/>
        </w:rPr>
        <w:t>alin</w:t>
      </w:r>
      <w:proofErr w:type="spellEnd"/>
      <w:r w:rsidRPr="00837C34">
        <w:rPr>
          <w:color w:val="333333"/>
        </w:rPr>
        <w:t xml:space="preserve">. (3) din </w:t>
      </w:r>
      <w:proofErr w:type="spellStart"/>
      <w:r w:rsidRPr="00837C34">
        <w:rPr>
          <w:color w:val="333333"/>
        </w:rPr>
        <w:t>Legea</w:t>
      </w:r>
      <w:proofErr w:type="spellEnd"/>
      <w:r w:rsidRPr="00837C34">
        <w:rPr>
          <w:color w:val="333333"/>
        </w:rPr>
        <w:t xml:space="preserve"> nr. 131/2015</w:t>
      </w:r>
    </w:p>
    <w:p w14:paraId="0779E5FF" w14:textId="77777777" w:rsidR="00692CB6" w:rsidRDefault="00692CB6" w:rsidP="00692CB6">
      <w:pPr>
        <w:pStyle w:val="a"/>
        <w:numPr>
          <w:ilvl w:val="0"/>
          <w:numId w:val="33"/>
        </w:numPr>
        <w:tabs>
          <w:tab w:val="left" w:pos="720"/>
          <w:tab w:val="left" w:pos="1265"/>
        </w:tabs>
        <w:spacing w:before="133" w:line="232" w:lineRule="auto"/>
        <w:ind w:right="1001"/>
      </w:pPr>
      <w:proofErr w:type="spellStart"/>
      <w:r w:rsidRPr="00837C34">
        <w:rPr>
          <w:b/>
        </w:rPr>
        <w:t>Tehnici</w:t>
      </w:r>
      <w:proofErr w:type="spellEnd"/>
      <w:r w:rsidRPr="00837C34">
        <w:rPr>
          <w:b/>
          <w:spacing w:val="-3"/>
        </w:rPr>
        <w:t xml:space="preserve"> </w:t>
      </w:r>
      <w:proofErr w:type="spellStart"/>
      <w:r w:rsidRPr="00837C34">
        <w:rPr>
          <w:b/>
        </w:rPr>
        <w:t>și</w:t>
      </w:r>
      <w:proofErr w:type="spellEnd"/>
      <w:r w:rsidRPr="00837C34">
        <w:rPr>
          <w:b/>
          <w:spacing w:val="-3"/>
        </w:rPr>
        <w:t xml:space="preserve"> </w:t>
      </w:r>
      <w:proofErr w:type="spellStart"/>
      <w:r w:rsidRPr="00837C34">
        <w:rPr>
          <w:b/>
        </w:rPr>
        <w:t>instrumente</w:t>
      </w:r>
      <w:proofErr w:type="spellEnd"/>
      <w:r w:rsidRPr="00837C34">
        <w:rPr>
          <w:b/>
          <w:spacing w:val="-4"/>
        </w:rPr>
        <w:t xml:space="preserve"> </w:t>
      </w:r>
      <w:proofErr w:type="spellStart"/>
      <w:r w:rsidRPr="00837C34">
        <w:rPr>
          <w:b/>
        </w:rPr>
        <w:t>specifice</w:t>
      </w:r>
      <w:proofErr w:type="spellEnd"/>
      <w:r w:rsidRPr="00837C34">
        <w:rPr>
          <w:b/>
          <w:spacing w:val="-4"/>
        </w:rPr>
        <w:t xml:space="preserve"> </w:t>
      </w:r>
      <w:r w:rsidRPr="00837C34">
        <w:rPr>
          <w:b/>
        </w:rPr>
        <w:t>de</w:t>
      </w:r>
      <w:r w:rsidRPr="00837C34">
        <w:rPr>
          <w:b/>
          <w:spacing w:val="-4"/>
        </w:rPr>
        <w:t xml:space="preserve"> </w:t>
      </w:r>
      <w:proofErr w:type="spellStart"/>
      <w:r w:rsidRPr="00837C34">
        <w:rPr>
          <w:b/>
        </w:rPr>
        <w:t>atribuire</w:t>
      </w:r>
      <w:proofErr w:type="spellEnd"/>
      <w:r w:rsidRPr="00837C34">
        <w:rPr>
          <w:b/>
          <w:spacing w:val="-4"/>
        </w:rPr>
        <w:t xml:space="preserve"> </w:t>
      </w:r>
      <w:r w:rsidRPr="00837C34">
        <w:rPr>
          <w:b/>
        </w:rPr>
        <w:t>(</w:t>
      </w:r>
      <w:proofErr w:type="spellStart"/>
      <w:r w:rsidRPr="00837C34">
        <w:rPr>
          <w:b/>
        </w:rPr>
        <w:t>dacă</w:t>
      </w:r>
      <w:proofErr w:type="spellEnd"/>
      <w:r w:rsidRPr="00837C34">
        <w:rPr>
          <w:b/>
          <w:spacing w:val="-3"/>
        </w:rPr>
        <w:t xml:space="preserve"> </w:t>
      </w:r>
      <w:proofErr w:type="spellStart"/>
      <w:r w:rsidRPr="00837C34">
        <w:rPr>
          <w:b/>
        </w:rPr>
        <w:t>este</w:t>
      </w:r>
      <w:proofErr w:type="spellEnd"/>
      <w:r w:rsidRPr="00837C34">
        <w:rPr>
          <w:b/>
          <w:spacing w:val="-4"/>
        </w:rPr>
        <w:t xml:space="preserve"> </w:t>
      </w:r>
      <w:proofErr w:type="spellStart"/>
      <w:r w:rsidRPr="00837C34">
        <w:rPr>
          <w:b/>
        </w:rPr>
        <w:t>cazul</w:t>
      </w:r>
      <w:proofErr w:type="spellEnd"/>
      <w:r w:rsidRPr="00837C34">
        <w:rPr>
          <w:b/>
          <w:spacing w:val="-8"/>
        </w:rPr>
        <w:t xml:space="preserve"> </w:t>
      </w:r>
      <w:proofErr w:type="spellStart"/>
      <w:r w:rsidRPr="00837C34">
        <w:rPr>
          <w:b/>
        </w:rPr>
        <w:t>specificați</w:t>
      </w:r>
      <w:proofErr w:type="spellEnd"/>
      <w:r w:rsidRPr="00837C34">
        <w:rPr>
          <w:b/>
          <w:spacing w:val="-3"/>
        </w:rPr>
        <w:t xml:space="preserve"> </w:t>
      </w:r>
      <w:proofErr w:type="spellStart"/>
      <w:r w:rsidRPr="00837C34">
        <w:rPr>
          <w:b/>
        </w:rPr>
        <w:t>dacă</w:t>
      </w:r>
      <w:proofErr w:type="spellEnd"/>
      <w:r w:rsidRPr="00837C34">
        <w:rPr>
          <w:b/>
          <w:spacing w:val="-3"/>
        </w:rPr>
        <w:t xml:space="preserve"> </w:t>
      </w:r>
      <w:r w:rsidRPr="00837C34">
        <w:rPr>
          <w:b/>
        </w:rPr>
        <w:t>se</w:t>
      </w:r>
      <w:r w:rsidRPr="00837C34">
        <w:rPr>
          <w:b/>
          <w:spacing w:val="-4"/>
        </w:rPr>
        <w:t xml:space="preserve"> </w:t>
      </w:r>
      <w:proofErr w:type="spellStart"/>
      <w:r w:rsidRPr="00837C34">
        <w:rPr>
          <w:b/>
        </w:rPr>
        <w:t>va</w:t>
      </w:r>
      <w:proofErr w:type="spellEnd"/>
      <w:r w:rsidRPr="00837C34">
        <w:rPr>
          <w:b/>
        </w:rPr>
        <w:t xml:space="preserve"> </w:t>
      </w:r>
      <w:proofErr w:type="spellStart"/>
      <w:r w:rsidRPr="00837C34">
        <w:rPr>
          <w:b/>
        </w:rPr>
        <w:t>utiliza</w:t>
      </w:r>
      <w:proofErr w:type="spellEnd"/>
      <w:r w:rsidRPr="00837C34">
        <w:rPr>
          <w:b/>
        </w:rPr>
        <w:t xml:space="preserve"> </w:t>
      </w:r>
      <w:proofErr w:type="spellStart"/>
      <w:r w:rsidRPr="00837C34">
        <w:rPr>
          <w:b/>
        </w:rPr>
        <w:t>acordul-cadru</w:t>
      </w:r>
      <w:proofErr w:type="spellEnd"/>
      <w:r w:rsidRPr="00837C34">
        <w:rPr>
          <w:b/>
        </w:rPr>
        <w:t xml:space="preserve">, </w:t>
      </w:r>
      <w:proofErr w:type="spellStart"/>
      <w:r w:rsidRPr="00837C34">
        <w:rPr>
          <w:b/>
        </w:rPr>
        <w:t>sistemul</w:t>
      </w:r>
      <w:proofErr w:type="spellEnd"/>
      <w:r w:rsidRPr="00837C34">
        <w:rPr>
          <w:b/>
        </w:rPr>
        <w:t xml:space="preserve"> </w:t>
      </w:r>
      <w:proofErr w:type="spellStart"/>
      <w:r w:rsidRPr="00837C34">
        <w:rPr>
          <w:b/>
        </w:rPr>
        <w:t>dinamic</w:t>
      </w:r>
      <w:proofErr w:type="spellEnd"/>
      <w:r w:rsidRPr="00837C34">
        <w:rPr>
          <w:b/>
        </w:rPr>
        <w:t xml:space="preserve"> de </w:t>
      </w:r>
      <w:proofErr w:type="spellStart"/>
      <w:r w:rsidRPr="00837C34">
        <w:rPr>
          <w:b/>
        </w:rPr>
        <w:t>achiziție</w:t>
      </w:r>
      <w:proofErr w:type="spellEnd"/>
      <w:r w:rsidRPr="00837C34">
        <w:rPr>
          <w:b/>
        </w:rPr>
        <w:t xml:space="preserve"> </w:t>
      </w:r>
      <w:proofErr w:type="spellStart"/>
      <w:r w:rsidRPr="00837C34">
        <w:rPr>
          <w:b/>
        </w:rPr>
        <w:t>sau</w:t>
      </w:r>
      <w:proofErr w:type="spellEnd"/>
      <w:r w:rsidRPr="00837C34">
        <w:rPr>
          <w:b/>
        </w:rPr>
        <w:t xml:space="preserve"> </w:t>
      </w:r>
      <w:proofErr w:type="spellStart"/>
      <w:r w:rsidRPr="00837C34">
        <w:rPr>
          <w:b/>
        </w:rPr>
        <w:t>licitația</w:t>
      </w:r>
      <w:proofErr w:type="spellEnd"/>
      <w:r w:rsidRPr="00837C34">
        <w:rPr>
          <w:b/>
        </w:rPr>
        <w:t xml:space="preserve"> </w:t>
      </w:r>
      <w:proofErr w:type="spellStart"/>
      <w:r w:rsidRPr="00837C34">
        <w:rPr>
          <w:b/>
        </w:rPr>
        <w:t>electronică</w:t>
      </w:r>
      <w:proofErr w:type="spellEnd"/>
      <w:r w:rsidRPr="00837C34">
        <w:rPr>
          <w:b/>
        </w:rPr>
        <w:t xml:space="preserve">): </w:t>
      </w:r>
      <w:r>
        <w:t>nu sunt</w:t>
      </w:r>
    </w:p>
    <w:p w14:paraId="6A79242D" w14:textId="77777777" w:rsidR="00692CB6" w:rsidRDefault="00692CB6" w:rsidP="00692CB6">
      <w:pPr>
        <w:pStyle w:val="a"/>
        <w:numPr>
          <w:ilvl w:val="0"/>
          <w:numId w:val="33"/>
        </w:numPr>
        <w:tabs>
          <w:tab w:val="clear" w:pos="1134"/>
          <w:tab w:val="left" w:pos="720"/>
          <w:tab w:val="left" w:pos="1265"/>
        </w:tabs>
        <w:spacing w:before="130" w:line="272" w:lineRule="exact"/>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446DC98F" w14:textId="77777777" w:rsidR="00692CB6" w:rsidRDefault="00692CB6" w:rsidP="00692CB6">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42DA4C6A" w14:textId="77777777" w:rsidR="00692CB6" w:rsidRDefault="00692CB6" w:rsidP="00692CB6">
      <w:pPr>
        <w:pStyle w:val="a"/>
        <w:numPr>
          <w:ilvl w:val="0"/>
          <w:numId w:val="33"/>
        </w:numPr>
        <w:tabs>
          <w:tab w:val="left" w:pos="720"/>
          <w:tab w:val="left" w:pos="1265"/>
        </w:tabs>
        <w:spacing w:before="122"/>
      </w:pPr>
      <w:proofErr w:type="spellStart"/>
      <w:r w:rsidRPr="00837C34">
        <w:rPr>
          <w:b/>
        </w:rPr>
        <w:t>Ofertele</w:t>
      </w:r>
      <w:proofErr w:type="spellEnd"/>
      <w:r w:rsidRPr="00837C34">
        <w:rPr>
          <w:b/>
          <w:spacing w:val="-3"/>
        </w:rPr>
        <w:t xml:space="preserve"> </w:t>
      </w:r>
      <w:r w:rsidRPr="00837C34">
        <w:rPr>
          <w:b/>
        </w:rPr>
        <w:t>se</w:t>
      </w:r>
      <w:r w:rsidRPr="00837C34">
        <w:rPr>
          <w:b/>
          <w:spacing w:val="-3"/>
        </w:rPr>
        <w:t xml:space="preserve"> </w:t>
      </w:r>
      <w:proofErr w:type="spellStart"/>
      <w:r w:rsidRPr="00837C34">
        <w:rPr>
          <w:b/>
        </w:rPr>
        <w:t>prezintă</w:t>
      </w:r>
      <w:proofErr w:type="spellEnd"/>
      <w:r w:rsidRPr="00837C34">
        <w:rPr>
          <w:b/>
          <w:spacing w:val="-1"/>
        </w:rPr>
        <w:t xml:space="preserve"> </w:t>
      </w:r>
      <w:proofErr w:type="spellStart"/>
      <w:r w:rsidRPr="00837C34">
        <w:rPr>
          <w:b/>
        </w:rPr>
        <w:t>în</w:t>
      </w:r>
      <w:proofErr w:type="spellEnd"/>
      <w:r w:rsidRPr="00837C34">
        <w:rPr>
          <w:b/>
          <w:spacing w:val="-1"/>
        </w:rPr>
        <w:t xml:space="preserve"> </w:t>
      </w:r>
      <w:proofErr w:type="spellStart"/>
      <w:r w:rsidRPr="00837C34">
        <w:rPr>
          <w:b/>
        </w:rPr>
        <w:t>valută</w:t>
      </w:r>
      <w:proofErr w:type="spellEnd"/>
      <w:r w:rsidRPr="00837C34">
        <w:rPr>
          <w:b/>
          <w:spacing w:val="3"/>
        </w:rPr>
        <w:t xml:space="preserve"> </w:t>
      </w:r>
      <w:r w:rsidRPr="00837C34">
        <w:rPr>
          <w:spacing w:val="-5"/>
        </w:rPr>
        <w:t>md</w:t>
      </w:r>
    </w:p>
    <w:p w14:paraId="4BB253B3" w14:textId="77777777" w:rsidR="00692CB6" w:rsidRDefault="00692CB6" w:rsidP="00692CB6">
      <w:pPr>
        <w:pStyle w:val="a"/>
        <w:numPr>
          <w:ilvl w:val="0"/>
          <w:numId w:val="33"/>
        </w:numPr>
        <w:tabs>
          <w:tab w:val="clear" w:pos="1134"/>
          <w:tab w:val="left" w:pos="720"/>
          <w:tab w:val="left" w:pos="1265"/>
          <w:tab w:val="left" w:pos="8768"/>
        </w:tabs>
        <w:spacing w:before="118" w:line="242" w:lineRule="auto"/>
        <w:ind w:right="1291"/>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1341E806" w14:textId="77777777" w:rsidR="00692CB6" w:rsidRDefault="00692CB6" w:rsidP="00692CB6">
      <w:pPr>
        <w:pStyle w:val="a"/>
        <w:numPr>
          <w:ilvl w:val="0"/>
          <w:numId w:val="33"/>
        </w:numPr>
        <w:tabs>
          <w:tab w:val="clear" w:pos="1134"/>
          <w:tab w:val="left" w:pos="720"/>
          <w:tab w:val="left" w:pos="1265"/>
          <w:tab w:val="left" w:pos="9060"/>
        </w:tabs>
        <w:spacing w:before="122" w:line="237" w:lineRule="auto"/>
        <w:ind w:right="999"/>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626EFA88" w14:textId="77777777" w:rsidR="00692CB6" w:rsidRDefault="00692CB6" w:rsidP="00692CB6">
      <w:pPr>
        <w:pStyle w:val="a"/>
        <w:numPr>
          <w:ilvl w:val="0"/>
          <w:numId w:val="33"/>
        </w:numPr>
        <w:tabs>
          <w:tab w:val="clear" w:pos="1134"/>
          <w:tab w:val="left" w:pos="720"/>
          <w:tab w:val="left" w:pos="1265"/>
        </w:tabs>
        <w:spacing w:before="123"/>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568E10C4" w14:textId="77777777" w:rsidR="00692CB6" w:rsidRDefault="00692CB6" w:rsidP="00692CB6">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2326157B" w14:textId="77777777" w:rsidR="00692CB6" w:rsidRDefault="00692CB6" w:rsidP="00692CB6">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0712E734" w14:textId="77777777" w:rsidR="00692CB6" w:rsidRDefault="00692CB6" w:rsidP="00692CB6">
      <w:pPr>
        <w:pStyle w:val="a"/>
        <w:numPr>
          <w:ilvl w:val="0"/>
          <w:numId w:val="33"/>
        </w:numPr>
        <w:tabs>
          <w:tab w:val="clear" w:pos="1134"/>
          <w:tab w:val="left" w:pos="720"/>
          <w:tab w:val="left" w:pos="1265"/>
        </w:tabs>
        <w:spacing w:before="8"/>
        <w:rPr>
          <w:b/>
        </w:rPr>
      </w:pPr>
      <w:proofErr w:type="spellStart"/>
      <w:r>
        <w:rPr>
          <w:b/>
        </w:rPr>
        <w:lastRenderedPageBreak/>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7B3C6F5B" w14:textId="77777777" w:rsidR="00692CB6" w:rsidRDefault="00692CB6" w:rsidP="00692CB6">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8890279" w14:textId="77777777" w:rsidR="00692CB6" w:rsidRDefault="00692CB6" w:rsidP="00692CB6">
      <w:pPr>
        <w:pStyle w:val="a"/>
        <w:numPr>
          <w:ilvl w:val="0"/>
          <w:numId w:val="33"/>
        </w:numPr>
        <w:tabs>
          <w:tab w:val="clear" w:pos="1134"/>
          <w:tab w:val="left" w:pos="720"/>
          <w:tab w:val="left" w:pos="1265"/>
        </w:tabs>
        <w:spacing w:before="128"/>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1B30C516" w14:textId="77777777" w:rsidR="00692CB6" w:rsidRDefault="00692CB6" w:rsidP="00692CB6">
      <w:pPr>
        <w:pStyle w:val="a"/>
        <w:numPr>
          <w:ilvl w:val="0"/>
          <w:numId w:val="33"/>
        </w:numPr>
        <w:tabs>
          <w:tab w:val="left" w:pos="720"/>
          <w:tab w:val="left" w:pos="1692"/>
        </w:tabs>
        <w:spacing w:before="96" w:line="237" w:lineRule="auto"/>
        <w:ind w:right="1067"/>
      </w:pPr>
      <w:r>
        <w:rPr>
          <w:b/>
        </w:rPr>
        <w:t xml:space="preserve"> </w:t>
      </w:r>
      <w:r w:rsidRPr="00837C34">
        <w:rPr>
          <w:b/>
        </w:rPr>
        <w:t xml:space="preserve"> </w:t>
      </w:r>
      <w:proofErr w:type="spellStart"/>
      <w:r w:rsidRPr="00837C34">
        <w:rPr>
          <w:b/>
        </w:rPr>
        <w:t>Locul</w:t>
      </w:r>
      <w:proofErr w:type="spellEnd"/>
      <w:r w:rsidRPr="00837C34">
        <w:rPr>
          <w:b/>
        </w:rPr>
        <w:t xml:space="preserve"> </w:t>
      </w:r>
      <w:proofErr w:type="spellStart"/>
      <w:r w:rsidRPr="00837C34">
        <w:rPr>
          <w:b/>
        </w:rPr>
        <w:t>deschiderii</w:t>
      </w:r>
      <w:proofErr w:type="spellEnd"/>
      <w:r w:rsidRPr="00837C34">
        <w:rPr>
          <w:b/>
        </w:rPr>
        <w:t xml:space="preserve"> </w:t>
      </w:r>
      <w:proofErr w:type="spellStart"/>
      <w:r w:rsidRPr="00837C34">
        <w:rPr>
          <w:b/>
        </w:rPr>
        <w:t>ofertelor</w:t>
      </w:r>
      <w:proofErr w:type="spellEnd"/>
      <w:r w:rsidRPr="00837C34">
        <w:rPr>
          <w:b/>
        </w:rPr>
        <w:t xml:space="preserve">: </w:t>
      </w:r>
      <w:r w:rsidRPr="00837C34">
        <w:rPr>
          <w:i/>
        </w:rPr>
        <w:t xml:space="preserve">Conform </w:t>
      </w:r>
      <w:proofErr w:type="spellStart"/>
      <w:r w:rsidRPr="00837C34">
        <w:rPr>
          <w:i/>
        </w:rPr>
        <w:t>publicării</w:t>
      </w:r>
      <w:proofErr w:type="spellEnd"/>
      <w:r w:rsidRPr="00837C34">
        <w:rPr>
          <w:i/>
        </w:rPr>
        <w:t xml:space="preserve"> din SIA RSAP M-Tender </w:t>
      </w:r>
    </w:p>
    <w:p w14:paraId="39058A66" w14:textId="77777777" w:rsidR="00692CB6" w:rsidRDefault="00692CB6" w:rsidP="00692CB6">
      <w:pPr>
        <w:pStyle w:val="a"/>
        <w:numPr>
          <w:ilvl w:val="0"/>
          <w:numId w:val="34"/>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249B47BE" w14:textId="77777777" w:rsidR="00692CB6" w:rsidRDefault="00692CB6" w:rsidP="00692CB6">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741C11F2" w14:textId="77777777" w:rsidR="00692CB6" w:rsidRDefault="00692CB6" w:rsidP="00692CB6">
      <w:pPr>
        <w:pStyle w:val="a"/>
        <w:numPr>
          <w:ilvl w:val="0"/>
          <w:numId w:val="33"/>
        </w:numPr>
        <w:tabs>
          <w:tab w:val="clear" w:pos="1134"/>
          <w:tab w:val="left" w:pos="720"/>
          <w:tab w:val="left" w:pos="1265"/>
        </w:tabs>
        <w:spacing w:before="123" w:line="273" w:lineRule="exac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73E96D84" w14:textId="77777777" w:rsidR="00692CB6" w:rsidRDefault="00692CB6" w:rsidP="00692CB6">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5D1B63DA" w14:textId="77777777" w:rsidR="00692CB6" w:rsidRDefault="00692CB6" w:rsidP="00692CB6">
      <w:pPr>
        <w:pStyle w:val="a"/>
        <w:numPr>
          <w:ilvl w:val="0"/>
          <w:numId w:val="33"/>
        </w:numPr>
        <w:tabs>
          <w:tab w:val="clear" w:pos="1134"/>
          <w:tab w:val="left" w:pos="720"/>
          <w:tab w:val="left" w:pos="1265"/>
        </w:tabs>
        <w:spacing w:before="111"/>
      </w:pPr>
      <w:r>
        <w:rPr>
          <w:b/>
          <w:lang w:val="ro-RO"/>
        </w:rPr>
        <w:t xml:space="preserve"> </w:t>
      </w: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7ED2889E" w14:textId="77777777" w:rsidR="00692CB6" w:rsidRDefault="00692CB6" w:rsidP="00692CB6">
      <w:pPr>
        <w:pStyle w:val="a"/>
        <w:numPr>
          <w:ilvl w:val="0"/>
          <w:numId w:val="33"/>
        </w:numPr>
        <w:tabs>
          <w:tab w:val="clear" w:pos="1134"/>
          <w:tab w:val="left" w:pos="720"/>
          <w:tab w:val="left" w:pos="1328"/>
        </w:tabs>
        <w:spacing w:before="14" w:line="232" w:lineRule="auto"/>
        <w:ind w:right="834"/>
      </w:pPr>
      <w:r>
        <w:rPr>
          <w:b/>
        </w:rPr>
        <w:t xml:space="preserve">  </w:t>
      </w: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6DD02136" w14:textId="77777777" w:rsidR="00692CB6" w:rsidRDefault="00692CB6" w:rsidP="00692CB6">
      <w:pPr>
        <w:pStyle w:val="a"/>
        <w:numPr>
          <w:ilvl w:val="0"/>
          <w:numId w:val="33"/>
        </w:numPr>
        <w:tabs>
          <w:tab w:val="clear" w:pos="1134"/>
          <w:tab w:val="left" w:pos="720"/>
          <w:tab w:val="left" w:pos="1265"/>
        </w:tabs>
        <w:spacing w:before="130" w:line="272" w:lineRule="exac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649712B8" w14:textId="77777777" w:rsidR="00692CB6" w:rsidRDefault="00692CB6" w:rsidP="00692CB6">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12B611A9" w14:textId="77777777" w:rsidR="00692CB6" w:rsidRDefault="00692CB6" w:rsidP="00692CB6">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8">
        <w:r>
          <w:rPr>
            <w:i/>
          </w:rPr>
          <w:t>contestatii@ansc.md</w:t>
        </w:r>
      </w:hyperlink>
    </w:p>
    <w:p w14:paraId="6DD03AB0" w14:textId="77777777" w:rsidR="00692CB6" w:rsidRDefault="00692CB6" w:rsidP="00692CB6">
      <w:pPr>
        <w:pStyle w:val="a"/>
        <w:numPr>
          <w:ilvl w:val="0"/>
          <w:numId w:val="33"/>
        </w:numPr>
        <w:tabs>
          <w:tab w:val="clear" w:pos="1134"/>
          <w:tab w:val="left" w:pos="720"/>
          <w:tab w:val="left" w:pos="1265"/>
        </w:tabs>
        <w:spacing w:before="130" w:line="237" w:lineRule="auto"/>
        <w:ind w:right="928"/>
      </w:pPr>
      <w:r>
        <w:rPr>
          <w:b/>
        </w:rPr>
        <w:t xml:space="preserve"> 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w:t>
      </w:r>
      <w:r w:rsidRPr="002B3541">
        <w:rPr>
          <w:u w:val="single"/>
        </w:rPr>
        <w:t xml:space="preserve">nu se </w:t>
      </w:r>
      <w:proofErr w:type="spellStart"/>
      <w:r w:rsidRPr="002B3541">
        <w:rPr>
          <w:u w:val="single"/>
        </w:rPr>
        <w:t>cere</w:t>
      </w:r>
      <w:proofErr w:type="spellEnd"/>
    </w:p>
    <w:p w14:paraId="686857EA" w14:textId="77777777" w:rsidR="00692CB6" w:rsidRDefault="00692CB6" w:rsidP="00692CB6">
      <w:pPr>
        <w:pStyle w:val="a"/>
        <w:numPr>
          <w:ilvl w:val="0"/>
          <w:numId w:val="33"/>
        </w:numPr>
        <w:tabs>
          <w:tab w:val="clear" w:pos="1134"/>
          <w:tab w:val="left" w:pos="720"/>
          <w:tab w:val="left" w:pos="1265"/>
        </w:tabs>
        <w:spacing w:before="127" w:line="237" w:lineRule="auto"/>
        <w:ind w:right="1169"/>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w:t>
      </w:r>
      <w:r w:rsidRPr="002B3541">
        <w:rPr>
          <w:u w:val="single"/>
        </w:rPr>
        <w:t xml:space="preserve">nu </w:t>
      </w:r>
      <w:proofErr w:type="spellStart"/>
      <w:r w:rsidRPr="002B3541">
        <w:rPr>
          <w:u w:val="single"/>
        </w:rPr>
        <w:t>este</w:t>
      </w:r>
      <w:proofErr w:type="spellEnd"/>
    </w:p>
    <w:p w14:paraId="06018E18" w14:textId="77777777" w:rsidR="00692CB6" w:rsidRDefault="00692CB6" w:rsidP="00692CB6">
      <w:pPr>
        <w:pStyle w:val="a"/>
        <w:numPr>
          <w:ilvl w:val="0"/>
          <w:numId w:val="33"/>
        </w:numPr>
        <w:tabs>
          <w:tab w:val="clear" w:pos="1134"/>
          <w:tab w:val="left" w:pos="720"/>
          <w:tab w:val="left" w:pos="1265"/>
        </w:tabs>
        <w:spacing w:before="123" w:line="242" w:lineRule="auto"/>
        <w:ind w:right="831"/>
        <w:rPr>
          <w:b/>
        </w:rPr>
      </w:pPr>
      <w:r>
        <w:rPr>
          <w:b/>
        </w:rPr>
        <w:t xml:space="preserve"> 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w:t>
      </w:r>
      <w:r w:rsidRPr="002B3541">
        <w:rPr>
          <w:b/>
          <w:u w:val="single"/>
        </w:rPr>
        <w:t xml:space="preserve">DA, BAP </w:t>
      </w:r>
      <w:r w:rsidRPr="002B3541">
        <w:rPr>
          <w:b/>
          <w:u w:val="single"/>
          <w:lang w:val="ro-RO"/>
        </w:rPr>
        <w:t>8</w:t>
      </w:r>
      <w:r>
        <w:rPr>
          <w:b/>
          <w:u w:val="single"/>
          <w:lang w:val="ro-RO"/>
        </w:rPr>
        <w:t>9</w:t>
      </w:r>
      <w:r w:rsidRPr="002B3541">
        <w:rPr>
          <w:b/>
          <w:u w:val="single"/>
          <w:lang w:val="ro-RO"/>
        </w:rPr>
        <w:t xml:space="preserve"> </w:t>
      </w:r>
      <w:r w:rsidRPr="002B3541">
        <w:rPr>
          <w:b/>
          <w:u w:val="single"/>
        </w:rPr>
        <w:t>din 0</w:t>
      </w:r>
      <w:r>
        <w:rPr>
          <w:b/>
          <w:u w:val="single"/>
        </w:rPr>
        <w:t>8</w:t>
      </w:r>
      <w:r w:rsidRPr="002B3541">
        <w:rPr>
          <w:b/>
          <w:u w:val="single"/>
        </w:rPr>
        <w:t>.11.2024</w:t>
      </w:r>
    </w:p>
    <w:p w14:paraId="04B4D948" w14:textId="77777777" w:rsidR="00692CB6" w:rsidRDefault="00692CB6" w:rsidP="00692CB6">
      <w:pPr>
        <w:pStyle w:val="a"/>
        <w:numPr>
          <w:ilvl w:val="0"/>
          <w:numId w:val="33"/>
        </w:numPr>
        <w:tabs>
          <w:tab w:val="clear" w:pos="1134"/>
          <w:tab w:val="left" w:pos="720"/>
          <w:tab w:val="left" w:pos="1265"/>
        </w:tabs>
        <w:spacing w:before="110"/>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w:t>
      </w:r>
      <w:r>
        <w:rPr>
          <w:spacing w:val="-2"/>
          <w:u w:val="single"/>
          <w:lang w:val="ro-RO"/>
        </w:rPr>
        <w:t>11-12</w:t>
      </w:r>
      <w:r w:rsidRPr="002B3541">
        <w:rPr>
          <w:spacing w:val="-2"/>
          <w:u w:val="single"/>
          <w:lang w:val="ro-RO"/>
        </w:rPr>
        <w:t>.11.</w:t>
      </w:r>
      <w:r w:rsidRPr="002B3541">
        <w:rPr>
          <w:spacing w:val="-2"/>
          <w:u w:val="single"/>
        </w:rPr>
        <w:t>2024</w:t>
      </w:r>
    </w:p>
    <w:p w14:paraId="2900593A" w14:textId="77777777" w:rsidR="00692CB6" w:rsidRDefault="00692CB6" w:rsidP="00692CB6">
      <w:pPr>
        <w:pStyle w:val="a"/>
        <w:numPr>
          <w:ilvl w:val="0"/>
          <w:numId w:val="33"/>
        </w:numPr>
        <w:tabs>
          <w:tab w:val="clear" w:pos="1134"/>
          <w:tab w:val="left" w:pos="720"/>
          <w:tab w:val="left" w:pos="1265"/>
        </w:tabs>
        <w:spacing w:before="127"/>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0D6BD725" w14:textId="77777777" w:rsidR="00692CB6" w:rsidRDefault="00692CB6" w:rsidP="00692CB6">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692CB6" w14:paraId="3E9A6CC0" w14:textId="77777777" w:rsidTr="00BA62E8">
        <w:trPr>
          <w:trHeight w:val="97"/>
        </w:trPr>
        <w:tc>
          <w:tcPr>
            <w:tcW w:w="5171" w:type="dxa"/>
          </w:tcPr>
          <w:p w14:paraId="7D296E72" w14:textId="77777777" w:rsidR="00692CB6" w:rsidRDefault="00692CB6" w:rsidP="00BA62E8">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97EFA9C" w14:textId="77777777" w:rsidR="00692CB6" w:rsidRDefault="00692CB6" w:rsidP="00BA62E8">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5760FB6D" w14:textId="77777777" w:rsidR="00692CB6" w:rsidRDefault="00692CB6" w:rsidP="00BA62E8">
            <w:pPr>
              <w:pStyle w:val="TableParagraph"/>
              <w:spacing w:before="1" w:line="233" w:lineRule="exact"/>
              <w:ind w:left="393"/>
              <w:rPr>
                <w:b/>
              </w:rPr>
            </w:pPr>
          </w:p>
        </w:tc>
      </w:tr>
      <w:tr w:rsidR="00692CB6" w14:paraId="35386A84" w14:textId="77777777" w:rsidTr="00BA62E8">
        <w:trPr>
          <w:trHeight w:val="97"/>
        </w:trPr>
        <w:tc>
          <w:tcPr>
            <w:tcW w:w="5171" w:type="dxa"/>
          </w:tcPr>
          <w:p w14:paraId="454AC7A8" w14:textId="77777777" w:rsidR="00692CB6" w:rsidRDefault="00692CB6" w:rsidP="00BA62E8">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60DA63ED" w14:textId="77777777" w:rsidR="00692CB6" w:rsidRDefault="00692CB6" w:rsidP="00BA62E8">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92CB6" w14:paraId="5A4C9EAF" w14:textId="77777777" w:rsidTr="00BA62E8">
        <w:trPr>
          <w:trHeight w:val="97"/>
        </w:trPr>
        <w:tc>
          <w:tcPr>
            <w:tcW w:w="5171" w:type="dxa"/>
          </w:tcPr>
          <w:p w14:paraId="505B279D" w14:textId="77777777" w:rsidR="00692CB6" w:rsidRDefault="00692CB6" w:rsidP="00BA62E8">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540B8DD2" w14:textId="77777777" w:rsidR="00692CB6" w:rsidRDefault="00692CB6" w:rsidP="00BA62E8">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692CB6" w14:paraId="7B5E802A" w14:textId="77777777" w:rsidTr="00BA62E8">
        <w:trPr>
          <w:trHeight w:val="97"/>
        </w:trPr>
        <w:tc>
          <w:tcPr>
            <w:tcW w:w="5171" w:type="dxa"/>
          </w:tcPr>
          <w:p w14:paraId="487080E8" w14:textId="77777777" w:rsidR="00692CB6" w:rsidRDefault="00692CB6" w:rsidP="00BA62E8">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1F0E1C40" w14:textId="77777777" w:rsidR="00692CB6" w:rsidRDefault="00692CB6" w:rsidP="00BA62E8">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92CB6" w14:paraId="3EA456DB" w14:textId="77777777" w:rsidTr="00BA62E8">
        <w:trPr>
          <w:trHeight w:val="97"/>
        </w:trPr>
        <w:tc>
          <w:tcPr>
            <w:tcW w:w="5171" w:type="dxa"/>
          </w:tcPr>
          <w:p w14:paraId="7367BEF2" w14:textId="77777777" w:rsidR="00692CB6" w:rsidRDefault="00692CB6" w:rsidP="00BA62E8">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E153522" w14:textId="77777777" w:rsidR="00692CB6" w:rsidRDefault="00692CB6" w:rsidP="00BA62E8">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41A4F2FD" w14:textId="77777777" w:rsidR="00692CB6" w:rsidRDefault="00692CB6" w:rsidP="00692CB6">
      <w:pPr>
        <w:spacing w:line="233" w:lineRule="exact"/>
      </w:pPr>
    </w:p>
    <w:p w14:paraId="700AAF2C" w14:textId="77777777" w:rsidR="00692CB6" w:rsidRDefault="00692CB6" w:rsidP="00692CB6">
      <w:pPr>
        <w:pStyle w:val="a"/>
        <w:numPr>
          <w:ilvl w:val="0"/>
          <w:numId w:val="33"/>
        </w:numPr>
        <w:tabs>
          <w:tab w:val="clear" w:pos="1134"/>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w:t>
      </w:r>
      <w:r w:rsidRPr="002B3541">
        <w:rPr>
          <w:u w:val="single"/>
        </w:rPr>
        <w:t xml:space="preserve">nu </w:t>
      </w:r>
      <w:proofErr w:type="spellStart"/>
      <w:r w:rsidRPr="002B3541">
        <w:rPr>
          <w:u w:val="single"/>
        </w:rPr>
        <w:t>este</w:t>
      </w:r>
      <w:proofErr w:type="spellEnd"/>
    </w:p>
    <w:p w14:paraId="64EF0DF6" w14:textId="77777777" w:rsidR="00692CB6" w:rsidRPr="00A461D9" w:rsidRDefault="00692CB6" w:rsidP="00692CB6">
      <w:pPr>
        <w:pStyle w:val="a"/>
        <w:numPr>
          <w:ilvl w:val="0"/>
          <w:numId w:val="33"/>
        </w:numPr>
        <w:tabs>
          <w:tab w:val="clear" w:pos="1134"/>
          <w:tab w:val="left" w:pos="720"/>
          <w:tab w:val="left" w:pos="986"/>
        </w:tabs>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sidRPr="002B3541">
        <w:rPr>
          <w:b/>
          <w:u w:val="single"/>
        </w:rPr>
        <w:t>nu</w:t>
      </w:r>
      <w:r w:rsidRPr="002B3541">
        <w:rPr>
          <w:b/>
          <w:spacing w:val="1"/>
          <w:u w:val="single"/>
        </w:rPr>
        <w:t xml:space="preserve"> </w:t>
      </w:r>
      <w:r w:rsidRPr="002B3541">
        <w:rPr>
          <w:b/>
          <w:spacing w:val="-4"/>
          <w:u w:val="single"/>
        </w:rPr>
        <w:t>sunt</w:t>
      </w:r>
    </w:p>
    <w:p w14:paraId="41F7949F" w14:textId="77777777" w:rsidR="00692CB6" w:rsidRPr="00A461D9" w:rsidRDefault="00692CB6" w:rsidP="00692CB6">
      <w:pPr>
        <w:tabs>
          <w:tab w:val="left" w:pos="720"/>
          <w:tab w:val="left" w:pos="986"/>
        </w:tabs>
        <w:spacing w:before="128"/>
        <w:rPr>
          <w:b/>
        </w:rPr>
      </w:pPr>
    </w:p>
    <w:p w14:paraId="520D7413" w14:textId="77777777" w:rsidR="00692CB6" w:rsidRDefault="00692CB6" w:rsidP="00692CB6">
      <w:pPr>
        <w:rPr>
          <w:sz w:val="20"/>
        </w:rPr>
      </w:pPr>
    </w:p>
    <w:p w14:paraId="692ACE59" w14:textId="77777777" w:rsidR="00692CB6" w:rsidRDefault="00692CB6" w:rsidP="00692CB6">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w:t>
      </w: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9"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7510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lastRenderedPageBreak/>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lastRenderedPageBreak/>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75105">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030DF7DA" w14:textId="77777777" w:rsidR="0077018A" w:rsidRPr="00520581" w:rsidRDefault="0077018A" w:rsidP="0077018A">
      <w:pPr>
        <w:rPr>
          <w:b/>
          <w:bCs/>
          <w:sz w:val="28"/>
          <w:szCs w:val="28"/>
          <w:u w:val="single"/>
          <w:lang w:val="en-US"/>
        </w:rPr>
      </w:pPr>
      <w:r w:rsidRPr="00C85C48">
        <w:rPr>
          <w:bCs/>
          <w:sz w:val="28"/>
          <w:szCs w:val="28"/>
        </w:rPr>
        <w:t xml:space="preserve">privind </w:t>
      </w:r>
      <w:r w:rsidRPr="00520581">
        <w:rPr>
          <w:b/>
          <w:bCs/>
          <w:sz w:val="28"/>
          <w:szCs w:val="28"/>
          <w:u w:val="single"/>
          <w:lang w:val="en-US"/>
        </w:rPr>
        <w:t>achiziţionarea lucrărilor  de construcție a centralei fotovoltaice situată în s. Vasilcău, str. Calea Sorocii, r-nul Soroca</w:t>
      </w:r>
    </w:p>
    <w:p w14:paraId="49EA0A4F" w14:textId="77777777" w:rsidR="0077018A" w:rsidRPr="00C85C48" w:rsidRDefault="0077018A" w:rsidP="0077018A">
      <w:pPr>
        <w:rPr>
          <w:b/>
          <w:bCs/>
          <w:sz w:val="28"/>
          <w:szCs w:val="28"/>
          <w:lang w:val="en-US"/>
        </w:rPr>
      </w:pPr>
    </w:p>
    <w:p w14:paraId="329A67AC" w14:textId="77777777" w:rsidR="0077018A" w:rsidRDefault="0077018A" w:rsidP="0077018A">
      <w:pPr>
        <w:shd w:val="clear" w:color="auto" w:fill="FFFFFF" w:themeFill="background1"/>
        <w:tabs>
          <w:tab w:val="left" w:pos="284"/>
          <w:tab w:val="right" w:pos="9531"/>
        </w:tabs>
        <w:spacing w:before="120"/>
        <w:rPr>
          <w:b/>
          <w:noProof w:val="0"/>
          <w:lang w:eastAsia="ru-RU"/>
        </w:rPr>
      </w:pPr>
      <w:r>
        <w:rPr>
          <w:b/>
          <w:noProof w:val="0"/>
          <w:lang w:eastAsia="ru-RU"/>
        </w:rPr>
        <w:t>procedura de achiziție: Licitație publică deschisă</w:t>
      </w:r>
    </w:p>
    <w:p w14:paraId="6887FC56" w14:textId="77777777" w:rsidR="0077018A" w:rsidRPr="00A365A9" w:rsidRDefault="0077018A" w:rsidP="0077018A">
      <w:pPr>
        <w:shd w:val="clear" w:color="auto" w:fill="FFFFFF" w:themeFill="background1"/>
        <w:tabs>
          <w:tab w:val="left" w:pos="284"/>
          <w:tab w:val="right" w:pos="9531"/>
        </w:tabs>
        <w:spacing w:before="120"/>
        <w:rPr>
          <w:b/>
          <w:noProof w:val="0"/>
          <w:lang w:eastAsia="ru-RU"/>
        </w:rPr>
      </w:pPr>
    </w:p>
    <w:p w14:paraId="43E85AB0" w14:textId="77777777" w:rsidR="0077018A" w:rsidRPr="00262591" w:rsidRDefault="0077018A" w:rsidP="0077018A">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43EBFDE9" w14:textId="77777777" w:rsidR="0077018A" w:rsidRPr="00454F73" w:rsidRDefault="0077018A" w:rsidP="00275105">
      <w:pPr>
        <w:numPr>
          <w:ilvl w:val="0"/>
          <w:numId w:val="36"/>
        </w:numPr>
        <w:shd w:val="clear" w:color="auto" w:fill="FFFFFF" w:themeFill="background1"/>
        <w:tabs>
          <w:tab w:val="left" w:pos="284"/>
          <w:tab w:val="right" w:pos="9531"/>
        </w:tabs>
        <w:spacing w:before="120"/>
        <w:rPr>
          <w:lang w:eastAsia="ru-RU"/>
        </w:rPr>
      </w:pPr>
      <w:r w:rsidRPr="00FF430B">
        <w:rPr>
          <w:b/>
          <w:lang w:eastAsia="ru-RU"/>
        </w:rPr>
        <w:t xml:space="preserve">Denumirea autorității contractante: </w:t>
      </w:r>
      <w:r w:rsidRPr="00454F73">
        <w:rPr>
          <w:lang w:eastAsia="ru-RU"/>
        </w:rPr>
        <w:t>Primăria s. Vasilcău, r. Soroca</w:t>
      </w:r>
    </w:p>
    <w:p w14:paraId="4F78A3AB" w14:textId="77777777" w:rsidR="0077018A" w:rsidRPr="00454F73" w:rsidRDefault="0077018A" w:rsidP="00275105">
      <w:pPr>
        <w:numPr>
          <w:ilvl w:val="0"/>
          <w:numId w:val="36"/>
        </w:numPr>
        <w:shd w:val="clear" w:color="auto" w:fill="FFFFFF" w:themeFill="background1"/>
        <w:tabs>
          <w:tab w:val="left" w:pos="284"/>
          <w:tab w:val="right" w:pos="9531"/>
        </w:tabs>
        <w:spacing w:before="120"/>
        <w:rPr>
          <w:lang w:eastAsia="ru-RU"/>
        </w:rPr>
      </w:pPr>
      <w:r w:rsidRPr="00FF430B">
        <w:rPr>
          <w:b/>
          <w:lang w:eastAsia="ru-RU"/>
        </w:rPr>
        <w:t xml:space="preserve">IDNO: </w:t>
      </w:r>
      <w:r w:rsidRPr="00454F73">
        <w:rPr>
          <w:shd w:val="clear" w:color="auto" w:fill="FFFFFF" w:themeFill="background1"/>
          <w:lang w:eastAsia="ru-RU"/>
        </w:rPr>
        <w:t>1007601001477</w:t>
      </w:r>
    </w:p>
    <w:p w14:paraId="622BB0A9" w14:textId="77777777" w:rsidR="0077018A" w:rsidRPr="00454F73" w:rsidRDefault="0077018A" w:rsidP="00275105">
      <w:pPr>
        <w:numPr>
          <w:ilvl w:val="0"/>
          <w:numId w:val="36"/>
        </w:numPr>
        <w:shd w:val="clear" w:color="auto" w:fill="FFFFFF" w:themeFill="background1"/>
        <w:tabs>
          <w:tab w:val="left" w:pos="284"/>
          <w:tab w:val="right" w:pos="9531"/>
        </w:tabs>
        <w:spacing w:before="120"/>
        <w:rPr>
          <w:lang w:eastAsia="ru-RU"/>
        </w:rPr>
      </w:pPr>
      <w:r w:rsidRPr="00454F73">
        <w:rPr>
          <w:b/>
          <w:lang w:eastAsia="ru-RU"/>
        </w:rPr>
        <w:t xml:space="preserve">Adresa: </w:t>
      </w:r>
      <w:r w:rsidRPr="00454F73">
        <w:rPr>
          <w:lang w:eastAsia="ru-RU"/>
        </w:rPr>
        <w:t>s. Vasilcău, r. Soroca, MD 3046</w:t>
      </w:r>
    </w:p>
    <w:p w14:paraId="41251F8E" w14:textId="77777777" w:rsidR="0077018A" w:rsidRPr="00454F73" w:rsidRDefault="0077018A" w:rsidP="00275105">
      <w:pPr>
        <w:numPr>
          <w:ilvl w:val="0"/>
          <w:numId w:val="36"/>
        </w:numPr>
        <w:shd w:val="clear" w:color="auto" w:fill="FFFFFF" w:themeFill="background1"/>
        <w:tabs>
          <w:tab w:val="left" w:pos="284"/>
          <w:tab w:val="right" w:pos="9531"/>
        </w:tabs>
        <w:spacing w:before="120"/>
        <w:rPr>
          <w:b/>
          <w:lang w:eastAsia="ru-RU"/>
        </w:rPr>
      </w:pPr>
      <w:r w:rsidRPr="00454F73">
        <w:rPr>
          <w:b/>
          <w:lang w:eastAsia="ru-RU"/>
        </w:rPr>
        <w:t xml:space="preserve">Numărul de telefon/fax: </w:t>
      </w:r>
      <w:r w:rsidRPr="00454F73">
        <w:rPr>
          <w:lang w:eastAsia="ru-RU"/>
        </w:rPr>
        <w:t xml:space="preserve">0 - </w:t>
      </w:r>
      <w:r w:rsidRPr="00454F73">
        <w:rPr>
          <w:shd w:val="clear" w:color="auto" w:fill="FFFFFF" w:themeFill="background1"/>
          <w:lang w:eastAsia="ru-RU"/>
        </w:rPr>
        <w:t>23048135, 0 - 23048236</w:t>
      </w:r>
    </w:p>
    <w:p w14:paraId="48387476" w14:textId="77777777" w:rsidR="0077018A" w:rsidRPr="00454F73" w:rsidRDefault="0077018A" w:rsidP="00275105">
      <w:pPr>
        <w:numPr>
          <w:ilvl w:val="0"/>
          <w:numId w:val="36"/>
        </w:numPr>
        <w:shd w:val="clear" w:color="auto" w:fill="FFFFFF" w:themeFill="background1"/>
        <w:tabs>
          <w:tab w:val="left" w:pos="284"/>
          <w:tab w:val="right" w:pos="9531"/>
        </w:tabs>
        <w:spacing w:before="120"/>
        <w:rPr>
          <w:lang w:eastAsia="ru-RU"/>
        </w:rPr>
      </w:pPr>
      <w:r w:rsidRPr="00FF430B">
        <w:rPr>
          <w:b/>
          <w:lang w:eastAsia="ru-RU"/>
        </w:rPr>
        <w:t xml:space="preserve">Adresa de e-mail și pagina web oficială a autorității contractante: </w:t>
      </w:r>
      <w:r w:rsidRPr="00454F73">
        <w:rPr>
          <w:shd w:val="clear" w:color="auto" w:fill="FFFFFF" w:themeFill="background1"/>
          <w:lang w:eastAsia="ru-RU"/>
        </w:rPr>
        <w:t>vasilcauprim1@rambler.ru</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lastRenderedPageBreak/>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5517BAE0" w:rsidR="00460653" w:rsidRPr="00FF430B" w:rsidRDefault="0077018A" w:rsidP="00385C85">
            <w:pPr>
              <w:tabs>
                <w:tab w:val="left" w:pos="567"/>
                <w:tab w:val="right" w:pos="10205"/>
              </w:tabs>
              <w:jc w:val="both"/>
              <w:rPr>
                <w:lang w:val="ro-MD"/>
              </w:rPr>
            </w:pPr>
            <w:r w:rsidRPr="0077018A">
              <w:rPr>
                <w:b/>
                <w:bCs/>
                <w:lang w:eastAsia="ru-RU"/>
              </w:rPr>
              <w:t>Primăria s. Vasilcău, r. Soroca</w:t>
            </w:r>
            <w:r w:rsidR="00460653"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6B686DE" w:rsidR="00460653" w:rsidRPr="00006F13" w:rsidRDefault="00A156C0" w:rsidP="00006F13">
            <w:pPr>
              <w:rPr>
                <w:b/>
                <w:bCs/>
                <w:sz w:val="28"/>
                <w:szCs w:val="28"/>
                <w:u w:val="single"/>
                <w:lang w:val="en-US"/>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006F13" w:rsidRPr="00006F13">
              <w:rPr>
                <w:b/>
                <w:bCs/>
                <w:u w:val="single"/>
                <w:lang w:val="en-US"/>
              </w:rPr>
              <w:t>de construcție a centralei fotovoltaice situată în s. Vasilcău, str. Calea Sorocii, r-nul Soroca</w:t>
            </w:r>
            <w:r w:rsidR="00006F13">
              <w:rPr>
                <w:b/>
                <w:bCs/>
                <w:sz w:val="28"/>
                <w:szCs w:val="28"/>
                <w:u w:val="single"/>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42519013" w:rsidR="00460653" w:rsidRPr="00FF430B" w:rsidRDefault="00A156C0" w:rsidP="00196AB4">
            <w:pPr>
              <w:pStyle w:val="af3"/>
              <w:tabs>
                <w:tab w:val="left" w:pos="567"/>
              </w:tabs>
              <w:spacing w:line="276" w:lineRule="auto"/>
              <w:ind w:firstLine="0"/>
              <w:rPr>
                <w:lang w:val="ro-MD"/>
              </w:rPr>
            </w:pPr>
            <w:r w:rsidRPr="00FF430B">
              <w:rPr>
                <w:lang w:val="ro-MD"/>
              </w:rPr>
              <w:t>2</w:t>
            </w:r>
            <w:r w:rsidR="00006F13">
              <w:rPr>
                <w:lang w:val="ro-MD"/>
              </w:rPr>
              <w:t>.</w:t>
            </w:r>
            <w:r w:rsidRPr="00FF430B">
              <w:rPr>
                <w:lang w:val="ro-MD"/>
              </w:rPr>
              <w:t xml:space="preserve">.1. </w:t>
            </w:r>
            <w:r w:rsidR="00460653" w:rsidRPr="00FF430B">
              <w:rPr>
                <w:lang w:val="ro-MD"/>
              </w:rPr>
              <w:t xml:space="preserve">Durata de execuţie a lucrărilor contractate este de </w:t>
            </w:r>
            <w:r w:rsidR="00006F13">
              <w:rPr>
                <w:lang w:val="ro-MD"/>
              </w:rPr>
              <w:t>pînă la  27.08.202</w:t>
            </w:r>
            <w:r w:rsidR="00A30427">
              <w:rPr>
                <w:lang w:val="ro-MD"/>
              </w:rPr>
              <w:t>5</w:t>
            </w:r>
            <w:bookmarkStart w:id="62" w:name="_GoBack"/>
            <w:bookmarkEnd w:id="62"/>
            <w:r w:rsidR="00006F13">
              <w:rPr>
                <w:lang w:val="ro-MD"/>
              </w:rPr>
              <w:t xml:space="preserve"> </w:t>
            </w:r>
            <w:r w:rsidR="00460653" w:rsidRPr="00FF430B">
              <w:rPr>
                <w:lang w:val="ro-MD"/>
              </w:rPr>
              <w:t xml:space="preserve">după primirea ordinului de începere a </w:t>
            </w:r>
            <w:r w:rsidR="00006F13">
              <w:rPr>
                <w:lang w:val="ro-MD"/>
              </w:rPr>
              <w:t>.</w:t>
            </w:r>
            <w:r w:rsidR="00460653" w:rsidRPr="00FF430B">
              <w:rPr>
                <w:lang w:val="ro-MD"/>
              </w:rPr>
              <w:t>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75105">
            <w:pPr>
              <w:pStyle w:val="af3"/>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75105">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75105">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75105">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75105">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75105">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75105">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75105">
            <w:pPr>
              <w:pStyle w:val="af3"/>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75105">
            <w:pPr>
              <w:pStyle w:val="af3"/>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75105">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29D6DC6" w:rsidR="007E709D" w:rsidRPr="00FF430B" w:rsidRDefault="00006F13" w:rsidP="004D7C86">
                  <w:pPr>
                    <w:jc w:val="both"/>
                    <w:rPr>
                      <w:noProof w:val="0"/>
                      <w:lang w:val="ro-MD"/>
                    </w:rPr>
                  </w:pPr>
                  <w:r w:rsidRPr="00FF430B">
                    <w:rPr>
                      <w:lang w:val="ro-MD"/>
                    </w:rPr>
                    <w:t xml:space="preserve">execute </w:t>
                  </w:r>
                  <w:r w:rsidRPr="00FF430B">
                    <w:rPr>
                      <w:i/>
                      <w:lang w:val="ro-MD"/>
                    </w:rPr>
                    <w:t xml:space="preserve">lucrările </w:t>
                  </w:r>
                  <w:r w:rsidRPr="00006F13">
                    <w:rPr>
                      <w:b/>
                      <w:bCs/>
                      <w:u w:val="single"/>
                      <w:lang w:val="en-US"/>
                    </w:rPr>
                    <w:t>de construcție a centralei fotovoltaice situată în s. Vasilcău, str. Calea Sorocii, r-nul Soroca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1C89480F" w:rsidR="00803E7E" w:rsidRPr="00FF430B" w:rsidRDefault="00006F13" w:rsidP="004D7C86">
                  <w:pPr>
                    <w:keepNext/>
                    <w:keepLines/>
                    <w:spacing w:before="200"/>
                    <w:jc w:val="both"/>
                    <w:outlineLvl w:val="2"/>
                    <w:rPr>
                      <w:noProof w:val="0"/>
                      <w:lang w:val="ro-MD"/>
                    </w:rPr>
                  </w:pPr>
                  <w:r w:rsidRPr="00FF430B">
                    <w:rPr>
                      <w:lang w:val="ro-MD"/>
                    </w:rPr>
                    <w:t xml:space="preserve">execute </w:t>
                  </w:r>
                  <w:r w:rsidRPr="00FF430B">
                    <w:rPr>
                      <w:i/>
                      <w:lang w:val="ro-MD"/>
                    </w:rPr>
                    <w:t xml:space="preserve">lucrările </w:t>
                  </w:r>
                  <w:r w:rsidRPr="00006F13">
                    <w:rPr>
                      <w:b/>
                      <w:bCs/>
                      <w:u w:val="single"/>
                      <w:lang w:val="en-US"/>
                    </w:rPr>
                    <w:t>de construcție a centralei fotovoltaice situată în s. Vasilcău, str. Calea Sorocii, r-nul Soroca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275105">
            <w:pPr>
              <w:pStyle w:val="a"/>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275105">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275105">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275105">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275105">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275105">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275105">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275105">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 xml:space="preserve">131/2015 priviind achizițiile publice și/sau tratatele </w:t>
            </w:r>
            <w:r w:rsidRPr="00FF430B">
              <w:rPr>
                <w:lang w:val="ro-MD"/>
              </w:rPr>
              <w:lastRenderedPageBreak/>
              <w:t>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275105">
            <w:pPr>
              <w:pStyle w:val="a"/>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275105">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27510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275105">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275105">
            <w:pPr>
              <w:pStyle w:val="a"/>
              <w:numPr>
                <w:ilvl w:val="0"/>
                <w:numId w:val="32"/>
              </w:numPr>
              <w:rPr>
                <w:lang w:val="ro-MD"/>
              </w:rPr>
            </w:pPr>
            <w:r w:rsidRPr="00FF430B">
              <w:rPr>
                <w:lang w:val="ro-MD"/>
              </w:rPr>
              <w:t>prin acordul de voinţă al părţilor ;</w:t>
            </w:r>
          </w:p>
          <w:p w14:paraId="0472106D" w14:textId="77777777" w:rsidR="0063773E" w:rsidRPr="00FF430B" w:rsidRDefault="0063773E" w:rsidP="00275105">
            <w:pPr>
              <w:pStyle w:val="a"/>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275105">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5853A" w14:textId="77777777" w:rsidR="00A92DC9" w:rsidRDefault="00A92DC9" w:rsidP="00A20ACF">
      <w:r>
        <w:separator/>
      </w:r>
    </w:p>
  </w:endnote>
  <w:endnote w:type="continuationSeparator" w:id="0">
    <w:p w14:paraId="461F5169" w14:textId="77777777" w:rsidR="00A92DC9" w:rsidRDefault="00A92D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C56BB" w14:textId="77777777" w:rsidR="00A92DC9" w:rsidRDefault="00A92DC9" w:rsidP="00A20ACF">
      <w:r>
        <w:separator/>
      </w:r>
    </w:p>
  </w:footnote>
  <w:footnote w:type="continuationSeparator" w:id="0">
    <w:p w14:paraId="64ED80CC" w14:textId="77777777" w:rsidR="00A92DC9" w:rsidRDefault="00A92D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7E276E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D887F07"/>
    <w:multiLevelType w:val="hybridMultilevel"/>
    <w:tmpl w:val="F0D80DF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27"/>
  </w:num>
  <w:num w:numId="4">
    <w:abstractNumId w:val="26"/>
  </w:num>
  <w:num w:numId="5">
    <w:abstractNumId w:val="10"/>
  </w:num>
  <w:num w:numId="6">
    <w:abstractNumId w:val="15"/>
  </w:num>
  <w:num w:numId="7">
    <w:abstractNumId w:val="13"/>
  </w:num>
  <w:num w:numId="8">
    <w:abstractNumId w:val="5"/>
  </w:num>
  <w:num w:numId="9">
    <w:abstractNumId w:val="25"/>
  </w:num>
  <w:num w:numId="10">
    <w:abstractNumId w:val="9"/>
  </w:num>
  <w:num w:numId="11">
    <w:abstractNumId w:val="19"/>
  </w:num>
  <w:num w:numId="12">
    <w:abstractNumId w:val="20"/>
  </w:num>
  <w:num w:numId="13">
    <w:abstractNumId w:val="35"/>
  </w:num>
  <w:num w:numId="14">
    <w:abstractNumId w:val="24"/>
  </w:num>
  <w:num w:numId="15">
    <w:abstractNumId w:val="22"/>
  </w:num>
  <w:num w:numId="16">
    <w:abstractNumId w:val="7"/>
  </w:num>
  <w:num w:numId="17">
    <w:abstractNumId w:val="36"/>
  </w:num>
  <w:num w:numId="18">
    <w:abstractNumId w:val="29"/>
  </w:num>
  <w:num w:numId="19">
    <w:abstractNumId w:val="8"/>
  </w:num>
  <w:num w:numId="20">
    <w:abstractNumId w:val="28"/>
  </w:num>
  <w:num w:numId="21">
    <w:abstractNumId w:val="16"/>
  </w:num>
  <w:num w:numId="22">
    <w:abstractNumId w:val="18"/>
  </w:num>
  <w:num w:numId="23">
    <w:abstractNumId w:val="6"/>
  </w:num>
  <w:num w:numId="24">
    <w:abstractNumId w:val="17"/>
  </w:num>
  <w:num w:numId="25">
    <w:abstractNumId w:val="3"/>
  </w:num>
  <w:num w:numId="26">
    <w:abstractNumId w:val="0"/>
  </w:num>
  <w:num w:numId="27">
    <w:abstractNumId w:val="2"/>
  </w:num>
  <w:num w:numId="28">
    <w:abstractNumId w:val="4"/>
  </w:num>
  <w:num w:numId="29">
    <w:abstractNumId w:val="1"/>
  </w:num>
  <w:num w:numId="30">
    <w:abstractNumId w:val="34"/>
  </w:num>
  <w:num w:numId="31">
    <w:abstractNumId w:val="14"/>
  </w:num>
  <w:num w:numId="32">
    <w:abstractNumId w:val="38"/>
  </w:num>
  <w:num w:numId="33">
    <w:abstractNumId w:val="30"/>
  </w:num>
  <w:num w:numId="34">
    <w:abstractNumId w:val="31"/>
  </w:num>
  <w:num w:numId="35">
    <w:abstractNumId w:val="39"/>
  </w:num>
  <w:num w:numId="36">
    <w:abstractNumId w:val="12"/>
  </w:num>
  <w:num w:numId="37">
    <w:abstractNumId w:val="11"/>
  </w:num>
  <w:num w:numId="38">
    <w:abstractNumId w:val="37"/>
  </w:num>
  <w:num w:numId="39">
    <w:abstractNumId w:val="21"/>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F13"/>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10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F04"/>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CB6"/>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8A"/>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427"/>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DC9"/>
    <w:rsid w:val="00A93011"/>
    <w:rsid w:val="00A94268"/>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7018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77018A"/>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7018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7018A"/>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7018A"/>
    <w:rPr>
      <w:color w:val="605E5C"/>
      <w:shd w:val="clear" w:color="auto" w:fill="E1DFDD"/>
    </w:rPr>
  </w:style>
  <w:style w:type="table" w:customStyle="1" w:styleId="TableGrid">
    <w:name w:val="TableGrid"/>
    <w:rsid w:val="0077018A"/>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1.jpg"/><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2.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F2BF0-9D4C-489C-A8F9-4AC9E3740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65</Pages>
  <Words>23643</Words>
  <Characters>134769</Characters>
  <Application>Microsoft Office Word</Application>
  <DocSecurity>0</DocSecurity>
  <Lines>1123</Lines>
  <Paragraphs>316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8</cp:revision>
  <cp:lastPrinted>2021-06-01T11:52:00Z</cp:lastPrinted>
  <dcterms:created xsi:type="dcterms:W3CDTF">2021-06-14T10:00:00Z</dcterms:created>
  <dcterms:modified xsi:type="dcterms:W3CDTF">2024-11-15T08:54:00Z</dcterms:modified>
</cp:coreProperties>
</file>