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5CC739EF" w14:textId="2801E917" w:rsidR="009D3B5C" w:rsidRPr="00FF70E8" w:rsidRDefault="009D3B5C" w:rsidP="00EB6438">
      <w:pPr>
        <w:ind w:right="567"/>
        <w:rPr>
          <w:i/>
          <w:iCs/>
          <w:u w:val="single"/>
          <w:lang w:val="ru-RU"/>
        </w:rPr>
      </w:pPr>
      <w:r>
        <w:rPr>
          <w:spacing w:val="-2"/>
        </w:rPr>
        <w:t>Obiectul</w:t>
      </w:r>
      <w:r w:rsidR="00EB6438">
        <w:rPr>
          <w:spacing w:val="-2"/>
          <w:lang w:val="ru-RU"/>
        </w:rPr>
        <w:t xml:space="preserve">   </w:t>
      </w:r>
      <w:r w:rsidR="00EB6438" w:rsidRPr="00EB6438">
        <w:rPr>
          <w:b/>
          <w:bCs/>
          <w:i/>
          <w:iCs/>
          <w:u w:val="single"/>
          <w:lang w:val="ru-RU"/>
        </w:rPr>
        <w:t>«</w:t>
      </w:r>
      <w:r w:rsidR="00FF70E8" w:rsidRPr="001B0EC8">
        <w:rPr>
          <w:b/>
          <w:bCs/>
          <w:i/>
          <w:iCs/>
          <w:sz w:val="28"/>
          <w:szCs w:val="28"/>
        </w:rPr>
        <w:t>Ремонт участка дороги от ул. Ленина № 42 до ул. Суворова № 8 с. Джолтай</w:t>
      </w:r>
      <w:r w:rsidR="00FF70E8" w:rsidRPr="00FF70E8">
        <w:rPr>
          <w:b/>
          <w:bCs/>
          <w:i/>
          <w:iCs/>
          <w:u w:val="single"/>
          <w:lang w:val="ru-RU"/>
        </w:rPr>
        <w:t xml:space="preserve"> </w:t>
      </w:r>
      <w:r w:rsidR="00EB6438" w:rsidRPr="00FF70E8">
        <w:rPr>
          <w:b/>
          <w:bCs/>
          <w:i/>
          <w:iCs/>
          <w:u w:val="single"/>
          <w:lang w:val="ru-RU"/>
        </w:rPr>
        <w:t>»</w:t>
      </w:r>
    </w:p>
    <w:p w14:paraId="62065D1D" w14:textId="0BD7F487" w:rsidR="009D3B5C" w:rsidRPr="001D7793" w:rsidRDefault="001D7793" w:rsidP="001D7793">
      <w:pPr>
        <w:shd w:val="clear" w:color="auto" w:fill="FFFFFF" w:themeFill="background1"/>
        <w:spacing w:before="120"/>
        <w:rPr>
          <w:b/>
          <w:lang w:eastAsia="ru-RU"/>
        </w:rPr>
      </w:pPr>
      <w:r>
        <w:rPr>
          <w:b/>
          <w:lang w:eastAsia="ru-RU"/>
        </w:rPr>
        <w:t>prin procedura de achiziție</w:t>
      </w:r>
      <w:r w:rsidRPr="003C71A1">
        <w:rPr>
          <w:b/>
          <w:lang w:val="en-US" w:eastAsia="ru-RU"/>
        </w:rPr>
        <w:t xml:space="preserve">    </w:t>
      </w:r>
      <w:r w:rsidRPr="006710D2">
        <w:rPr>
          <w:b/>
          <w:u w:val="single"/>
          <w:lang w:val="ro-MD"/>
        </w:rPr>
        <w:t xml:space="preserve"> </w:t>
      </w:r>
      <w:r w:rsidRPr="00232B42">
        <w:rPr>
          <w:b/>
          <w:u w:val="single"/>
          <w:lang w:val="ro-MD"/>
        </w:rPr>
        <w:t>Cerere a Ofertelor de Prețuri</w:t>
      </w:r>
      <w:r>
        <w:rPr>
          <w:b/>
          <w:lang w:eastAsia="ru-RU"/>
        </w:rPr>
        <w:t xml:space="preserve"> </w:t>
      </w:r>
    </w:p>
    <w:p w14:paraId="0DF21B12" w14:textId="77777777" w:rsidR="009D3B5C" w:rsidRPr="00AB4BE1" w:rsidRDefault="009D3B5C" w:rsidP="009D3B5C">
      <w:pPr>
        <w:rPr>
          <w:b/>
          <w:lang w:val="en-US"/>
        </w:rPr>
      </w:pPr>
      <w:r>
        <w:t>Autoritatea</w:t>
      </w:r>
      <w:r>
        <w:rPr>
          <w:spacing w:val="-8"/>
        </w:rPr>
        <w:t xml:space="preserve"> </w:t>
      </w:r>
      <w:r>
        <w:t>contractantă</w:t>
      </w:r>
      <w:r>
        <w:rPr>
          <w:spacing w:val="-2"/>
        </w:rPr>
        <w:t xml:space="preserve"> </w:t>
      </w:r>
      <w:r w:rsidRPr="00FC3930">
        <w:rPr>
          <w:b/>
          <w:u w:val="single"/>
        </w:rPr>
        <w:t xml:space="preserve"> </w:t>
      </w:r>
      <w:r>
        <w:rPr>
          <w:b/>
          <w:u w:val="single"/>
        </w:rPr>
        <w:t>Primăria</w:t>
      </w:r>
      <w:r w:rsidRPr="00AB4BE1">
        <w:rPr>
          <w:b/>
          <w:spacing w:val="-3"/>
          <w:u w:val="single"/>
          <w:lang w:val="en-US"/>
        </w:rPr>
        <w:t xml:space="preserve"> </w:t>
      </w:r>
      <w:r>
        <w:rPr>
          <w:b/>
          <w:spacing w:val="-3"/>
          <w:u w:val="single"/>
          <w:lang w:val="en-US"/>
        </w:rPr>
        <w:t>s</w:t>
      </w:r>
      <w:r w:rsidRPr="00AB4BE1">
        <w:rPr>
          <w:b/>
          <w:spacing w:val="-3"/>
          <w:u w:val="single"/>
          <w:lang w:val="en-US"/>
        </w:rPr>
        <w:t>.</w:t>
      </w:r>
      <w:r>
        <w:rPr>
          <w:b/>
          <w:spacing w:val="-3"/>
          <w:u w:val="single"/>
          <w:lang w:val="en-US"/>
        </w:rPr>
        <w:t xml:space="preserve"> Joltai, UTA Găgăuzia, RM, str. Lenin, 64, MD 6115</w:t>
      </w:r>
    </w:p>
    <w:p w14:paraId="34F8D725" w14:textId="77777777" w:rsidR="001D7793" w:rsidRPr="001D7793" w:rsidRDefault="001D7793" w:rsidP="001D7793">
      <w:pPr>
        <w:tabs>
          <w:tab w:val="left" w:pos="5103"/>
          <w:tab w:val="left" w:pos="10348"/>
        </w:tabs>
        <w:jc w:val="center"/>
        <w:rPr>
          <w:i/>
          <w:noProof w:val="0"/>
          <w:lang w:eastAsia="ru-RU"/>
        </w:rPr>
      </w:pPr>
      <w:r w:rsidRPr="001D7793">
        <w:rPr>
          <w:i/>
          <w:noProof w:val="0"/>
          <w:lang w:eastAsia="ru-RU"/>
        </w:rPr>
        <w:t>(denumirea, adresa)</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D70EB">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D70EB">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D70EB">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D70EB">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D70EB">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D70EB">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D70EB">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D70EB">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D70EB">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D70EB">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D70EB">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D70EB">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D70EB">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D70EB">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D70EB">
      <w:pPr>
        <w:pStyle w:val="a"/>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D70EB">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D70EB">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D70EB">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D70EB">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D70EB">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D70EB">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D70EB">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75A3D" w:rsidP="005D70EB">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D70EB">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D70EB">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D70EB">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accident care s-ar putea solda cu </w:t>
      </w:r>
      <w:r w:rsidRPr="00FF430B">
        <w:rPr>
          <w:lang w:val="ro-MD"/>
        </w:rPr>
        <w:lastRenderedPageBreak/>
        <w:t>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D70EB">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D70EB">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D70EB">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D70EB">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D70EB">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D70EB">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D70EB">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D70EB">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răspundere, o </w:t>
      </w:r>
      <w:r w:rsidR="007167E4" w:rsidRPr="00FF430B">
        <w:rPr>
          <w:lang w:val="ro-MD"/>
        </w:rPr>
        <w:lastRenderedPageBreak/>
        <w:t>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w:t>
      </w:r>
      <w:r w:rsidR="004344C6" w:rsidRPr="00FF430B">
        <w:rPr>
          <w:lang w:val="ro-MD"/>
        </w:rPr>
        <w:lastRenderedPageBreak/>
        <w:t>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tbl>
      <w:tblPr>
        <w:tblW w:w="0" w:type="auto"/>
        <w:jc w:val="center"/>
        <w:tblCellMar>
          <w:top w:w="15" w:type="dxa"/>
          <w:left w:w="15" w:type="dxa"/>
          <w:bottom w:w="15" w:type="dxa"/>
          <w:right w:w="15" w:type="dxa"/>
        </w:tblCellMar>
        <w:tblLook w:val="04A0" w:firstRow="1" w:lastRow="0" w:firstColumn="1" w:lastColumn="0" w:noHBand="0" w:noVBand="1"/>
      </w:tblPr>
      <w:tblGrid>
        <w:gridCol w:w="6090"/>
        <w:gridCol w:w="4060"/>
      </w:tblGrid>
      <w:tr w:rsidR="00527E75" w:rsidRPr="00005852" w14:paraId="191250FC" w14:textId="77777777" w:rsidTr="0008289D">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14:paraId="4B48AE33" w14:textId="77777777" w:rsidR="00527E75" w:rsidRPr="00F94664" w:rsidRDefault="00527E75" w:rsidP="0008289D">
            <w:pPr>
              <w:jc w:val="right"/>
              <w:rPr>
                <w:lang w:val="en-US" w:eastAsia="ru-RU"/>
              </w:rPr>
            </w:pPr>
            <w:r w:rsidRPr="00F94664">
              <w:rPr>
                <w:lang w:val="en-US" w:eastAsia="ru-RU"/>
              </w:rPr>
              <w:t>Anexa nr.1</w:t>
            </w:r>
          </w:p>
          <w:p w14:paraId="3E4FB8CA" w14:textId="77777777" w:rsidR="00527E75" w:rsidRPr="00F94664" w:rsidRDefault="00527E75" w:rsidP="0008289D">
            <w:pPr>
              <w:jc w:val="right"/>
              <w:rPr>
                <w:lang w:val="en-US" w:eastAsia="ru-RU"/>
              </w:rPr>
            </w:pPr>
            <w:r w:rsidRPr="00F94664">
              <w:rPr>
                <w:lang w:val="en-US" w:eastAsia="ru-RU"/>
              </w:rPr>
              <w:t>la Documentaţia standard nr._____</w:t>
            </w:r>
          </w:p>
          <w:p w14:paraId="1370E431" w14:textId="77777777" w:rsidR="00527E75" w:rsidRPr="00F94664" w:rsidRDefault="00527E75" w:rsidP="0008289D">
            <w:pPr>
              <w:jc w:val="right"/>
              <w:rPr>
                <w:lang w:val="en-US" w:eastAsia="ru-RU"/>
              </w:rPr>
            </w:pPr>
            <w:r w:rsidRPr="00F94664">
              <w:rPr>
                <w:lang w:val="en-US" w:eastAsia="ru-RU"/>
              </w:rPr>
              <w:t>din "____" ________ 20___</w:t>
            </w:r>
          </w:p>
          <w:p w14:paraId="6CEEF83A" w14:textId="77777777" w:rsidR="00527E75" w:rsidRPr="00F94664" w:rsidRDefault="00527E75" w:rsidP="0008289D">
            <w:pPr>
              <w:ind w:firstLine="567"/>
              <w:jc w:val="both"/>
              <w:rPr>
                <w:lang w:val="en-US" w:eastAsia="ru-RU"/>
              </w:rPr>
            </w:pPr>
            <w:r w:rsidRPr="00F94664">
              <w:rPr>
                <w:lang w:val="en-US" w:eastAsia="ru-RU"/>
              </w:rPr>
              <w:t> </w:t>
            </w:r>
          </w:p>
          <w:p w14:paraId="26B5AD67" w14:textId="77777777" w:rsidR="00527E75" w:rsidRPr="00F94664" w:rsidRDefault="00527E75" w:rsidP="0008289D">
            <w:pPr>
              <w:jc w:val="center"/>
              <w:rPr>
                <w:lang w:val="en-US" w:eastAsia="ru-RU"/>
              </w:rPr>
            </w:pPr>
            <w:r w:rsidRPr="00F94664">
              <w:rPr>
                <w:b/>
                <w:bCs/>
                <w:lang w:val="en-US" w:eastAsia="ru-RU"/>
              </w:rPr>
              <w:t>ANUNŢ DE INTENŢIE</w:t>
            </w:r>
          </w:p>
          <w:p w14:paraId="22CA044A" w14:textId="36AD1730" w:rsidR="00527E75" w:rsidRPr="00F94664" w:rsidRDefault="00527E75" w:rsidP="0008289D">
            <w:pPr>
              <w:jc w:val="center"/>
              <w:rPr>
                <w:lang w:val="en-US" w:eastAsia="ru-RU"/>
              </w:rPr>
            </w:pPr>
            <w:r w:rsidRPr="00F94664">
              <w:rPr>
                <w:lang w:val="en-US" w:eastAsia="ru-RU"/>
              </w:rPr>
              <w:t>Nr. ______din_</w:t>
            </w:r>
          </w:p>
          <w:p w14:paraId="3B134361" w14:textId="77777777" w:rsidR="00527E75" w:rsidRPr="00F94664" w:rsidRDefault="00527E75" w:rsidP="0008289D">
            <w:pPr>
              <w:ind w:firstLine="567"/>
              <w:jc w:val="both"/>
              <w:rPr>
                <w:lang w:val="en-US" w:eastAsia="ru-RU"/>
              </w:rPr>
            </w:pPr>
            <w:r w:rsidRPr="00F94664">
              <w:rPr>
                <w:lang w:val="en-US" w:eastAsia="ru-RU"/>
              </w:rPr>
              <w:t> </w:t>
            </w:r>
          </w:p>
          <w:p w14:paraId="6D0CB86D" w14:textId="77777777" w:rsidR="00527E75" w:rsidRPr="00F94664" w:rsidRDefault="00527E75" w:rsidP="0008289D">
            <w:pPr>
              <w:ind w:firstLine="567"/>
              <w:jc w:val="both"/>
              <w:rPr>
                <w:lang w:val="en-US" w:eastAsia="ru-RU"/>
              </w:rPr>
            </w:pPr>
            <w:r w:rsidRPr="00F94664">
              <w:rPr>
                <w:b/>
                <w:bCs/>
                <w:lang w:val="en-US" w:eastAsia="ru-RU"/>
              </w:rPr>
              <w:t>I. Informaţii generale despre autoritatea contractantă:</w:t>
            </w:r>
          </w:p>
          <w:p w14:paraId="1C0C25C9" w14:textId="77777777" w:rsidR="00527E75" w:rsidRPr="00F94664" w:rsidRDefault="00527E75" w:rsidP="0008289D">
            <w:pPr>
              <w:ind w:firstLine="567"/>
              <w:jc w:val="both"/>
              <w:rPr>
                <w:lang w:val="en-US" w:eastAsia="ru-RU"/>
              </w:rPr>
            </w:pPr>
            <w:r w:rsidRPr="00F94664">
              <w:rPr>
                <w:lang w:val="en-US" w:eastAsia="ru-RU"/>
              </w:rPr>
              <w:t> </w:t>
            </w:r>
          </w:p>
        </w:tc>
      </w:tr>
      <w:tr w:rsidR="00527E75" w:rsidRPr="00F94664" w14:paraId="7F9929A6"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B99987" w14:textId="77777777" w:rsidR="00527E75" w:rsidRPr="00F94664" w:rsidRDefault="00527E75" w:rsidP="0008289D">
            <w:pPr>
              <w:rPr>
                <w:lang w:eastAsia="ru-RU"/>
              </w:rPr>
            </w:pPr>
            <w:r w:rsidRPr="00F94664">
              <w:rPr>
                <w:lang w:eastAsia="ru-RU"/>
              </w:rPr>
              <w:t>Denumirea autorităţii contractante</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43C2E8" w14:textId="295F6A2D" w:rsidR="00527E75" w:rsidRPr="00595F90" w:rsidRDefault="00527E75" w:rsidP="0008289D">
            <w:pPr>
              <w:rPr>
                <w:lang w:val="ro-MD" w:eastAsia="ru-RU"/>
              </w:rPr>
            </w:pPr>
          </w:p>
        </w:tc>
      </w:tr>
      <w:tr w:rsidR="00527E75" w:rsidRPr="00F94664" w14:paraId="48513BA7"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DFD0AC" w14:textId="77777777" w:rsidR="00527E75" w:rsidRPr="00F94664" w:rsidRDefault="00527E75" w:rsidP="0008289D">
            <w:pPr>
              <w:rPr>
                <w:lang w:eastAsia="ru-RU"/>
              </w:rPr>
            </w:pPr>
            <w:r w:rsidRPr="00F94664">
              <w:rPr>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2552AA0" w14:textId="4C78FCBD" w:rsidR="00527E75" w:rsidRPr="00595F90" w:rsidRDefault="00527E75" w:rsidP="0008289D">
            <w:pPr>
              <w:rPr>
                <w:lang w:val="ro-MD" w:eastAsia="ru-RU"/>
              </w:rPr>
            </w:pPr>
          </w:p>
        </w:tc>
      </w:tr>
      <w:tr w:rsidR="00527E75" w:rsidRPr="00595F90" w14:paraId="1EFF0B59"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6A5580" w14:textId="77777777" w:rsidR="00527E75" w:rsidRPr="00F94664" w:rsidRDefault="00527E75" w:rsidP="0008289D">
            <w:pPr>
              <w:rPr>
                <w:lang w:eastAsia="ru-RU"/>
              </w:rPr>
            </w:pPr>
            <w:r w:rsidRPr="00F94664">
              <w:rPr>
                <w:lang w:eastAsia="ru-RU"/>
              </w:rPr>
              <w:t>Adresa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5EF58D" w14:textId="5884C7EF" w:rsidR="00527E75" w:rsidRPr="00595F90" w:rsidRDefault="00527E75" w:rsidP="0008289D">
            <w:pPr>
              <w:rPr>
                <w:lang w:val="ro-MD" w:eastAsia="ru-RU"/>
              </w:rPr>
            </w:pPr>
          </w:p>
        </w:tc>
      </w:tr>
      <w:tr w:rsidR="00527E75" w:rsidRPr="00595F90" w14:paraId="48149147"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63291A" w14:textId="77777777" w:rsidR="00527E75" w:rsidRPr="00595F90" w:rsidRDefault="00527E75" w:rsidP="0008289D">
            <w:pPr>
              <w:rPr>
                <w:lang w:val="en-US" w:eastAsia="ru-RU"/>
              </w:rPr>
            </w:pPr>
            <w:r w:rsidRPr="00595F90">
              <w:rPr>
                <w:lang w:val="en-US" w:eastAsia="ru-RU"/>
              </w:rPr>
              <w:t>Numărul de telefon/fax</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C2CA722" w14:textId="78F6FD87" w:rsidR="00527E75" w:rsidRPr="00595F90" w:rsidRDefault="00527E75" w:rsidP="0008289D">
            <w:pPr>
              <w:rPr>
                <w:lang w:val="en-US" w:eastAsia="ru-RU"/>
              </w:rPr>
            </w:pPr>
          </w:p>
        </w:tc>
      </w:tr>
      <w:tr w:rsidR="00527E75" w:rsidRPr="00005852" w14:paraId="285FC552"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162709" w14:textId="77777777" w:rsidR="00527E75" w:rsidRPr="00F94664" w:rsidRDefault="00527E75" w:rsidP="0008289D">
            <w:pPr>
              <w:rPr>
                <w:lang w:val="en-US" w:eastAsia="ru-RU"/>
              </w:rPr>
            </w:pPr>
            <w:r w:rsidRPr="00F94664">
              <w:rPr>
                <w:lang w:val="en-US" w:eastAsia="ru-RU"/>
              </w:rPr>
              <w:t>Adresa de e-mail a autorităţii contractante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4E460BB" w14:textId="36691EDA" w:rsidR="00527E75" w:rsidRPr="00F94664" w:rsidRDefault="00527E75" w:rsidP="0008289D">
            <w:pPr>
              <w:rPr>
                <w:lang w:val="en-US" w:eastAsia="ru-RU"/>
              </w:rPr>
            </w:pPr>
          </w:p>
        </w:tc>
      </w:tr>
      <w:tr w:rsidR="00527E75" w:rsidRPr="00005852" w14:paraId="3A1FD98C"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219707" w14:textId="77777777" w:rsidR="00527E75" w:rsidRPr="00F94664" w:rsidRDefault="00527E75" w:rsidP="0008289D">
            <w:pPr>
              <w:rPr>
                <w:lang w:val="en-US" w:eastAsia="ru-RU"/>
              </w:rPr>
            </w:pPr>
            <w:r w:rsidRPr="00F94664">
              <w:rPr>
                <w:lang w:val="en-US" w:eastAsia="ru-RU"/>
              </w:rPr>
              <w:t>Pagina web oficială a autorităţii contractante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CABE93F" w14:textId="79D15FF1" w:rsidR="00527E75" w:rsidRPr="00F94664" w:rsidRDefault="00527E75" w:rsidP="0008289D">
            <w:pPr>
              <w:rPr>
                <w:lang w:val="en-US" w:eastAsia="ru-RU"/>
              </w:rPr>
            </w:pPr>
          </w:p>
        </w:tc>
      </w:tr>
      <w:tr w:rsidR="00527E75" w:rsidRPr="00005852" w14:paraId="6A277E49"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E9AA85" w14:textId="77777777" w:rsidR="00527E75" w:rsidRPr="00F94664" w:rsidRDefault="00527E75" w:rsidP="0008289D">
            <w:pPr>
              <w:rPr>
                <w:lang w:val="en-US" w:eastAsia="ru-RU"/>
              </w:rPr>
            </w:pPr>
            <w:r w:rsidRPr="00F94664">
              <w:rPr>
                <w:lang w:val="en-US" w:eastAsia="ru-RU"/>
              </w:rPr>
              <w:t>Persoana de contact, numărul de telefon/e-mail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93FA848" w14:textId="705A9D14" w:rsidR="00527E75" w:rsidRPr="00F94664" w:rsidRDefault="00527E75" w:rsidP="0008289D">
            <w:pPr>
              <w:rPr>
                <w:lang w:val="en-US" w:eastAsia="ru-RU"/>
              </w:rPr>
            </w:pPr>
          </w:p>
        </w:tc>
      </w:tr>
      <w:tr w:rsidR="00527E75" w:rsidRPr="00005852" w14:paraId="5D0A23CB"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24B633" w14:textId="77777777" w:rsidR="00527E75" w:rsidRPr="00F94664" w:rsidRDefault="00527E75" w:rsidP="0008289D">
            <w:pPr>
              <w:rPr>
                <w:lang w:val="en-US" w:eastAsia="ru-RU"/>
              </w:rPr>
            </w:pPr>
            <w:r w:rsidRPr="00F94664">
              <w:rPr>
                <w:lang w:val="en-US" w:eastAsia="ru-RU"/>
              </w:rPr>
              <w:t xml:space="preserve">Adresa de e-mail sau pagina web oficială de la care se va putea obţine accesul liber, direct, total şi gratuit la documentaţia de atribuire </w:t>
            </w:r>
          </w:p>
          <w:p w14:paraId="036E89CA" w14:textId="77777777" w:rsidR="00527E75" w:rsidRPr="00F94664" w:rsidRDefault="00527E75" w:rsidP="0008289D">
            <w:pPr>
              <w:rPr>
                <w:lang w:val="en-US" w:eastAsia="ru-RU"/>
              </w:rPr>
            </w:pPr>
            <w:r w:rsidRPr="00F94664">
              <w:rPr>
                <w:i/>
                <w:iCs/>
                <w:lang w:val="en-US" w:eastAsia="ru-RU"/>
              </w:rPr>
              <w:t>(În cazul în care, din motivele prevăzute la art.33 alin.(11) a Legii nr.131/2015 privind achiziţiile publice, nu se asigură accesul liber, direct, total şi gratuit, o menţiune privind modul în care poate fi accesată documentaţia de atribuire)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A8B3E5" w14:textId="5F490445" w:rsidR="00527E75" w:rsidRPr="00F94664" w:rsidRDefault="00527E75" w:rsidP="0008289D">
            <w:pPr>
              <w:rPr>
                <w:lang w:val="en-US" w:eastAsia="ru-RU"/>
              </w:rPr>
            </w:pPr>
          </w:p>
        </w:tc>
      </w:tr>
      <w:tr w:rsidR="00527E75" w:rsidRPr="00005852" w14:paraId="4968871F"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0C0726" w14:textId="77777777" w:rsidR="00527E75" w:rsidRPr="00F94664" w:rsidRDefault="00527E75" w:rsidP="0008289D">
            <w:pPr>
              <w:rPr>
                <w:lang w:val="en-US" w:eastAsia="ru-RU"/>
              </w:rPr>
            </w:pPr>
            <w:r w:rsidRPr="00F94664">
              <w:rPr>
                <w:lang w:val="en-US" w:eastAsia="ru-RU"/>
              </w:rPr>
              <w:t xml:space="preserve">Tipul autorităţii contractante şi obiectul principal de activitate </w:t>
            </w:r>
          </w:p>
          <w:p w14:paraId="0D7B25EF" w14:textId="77777777" w:rsidR="00527E75" w:rsidRPr="00F94664" w:rsidRDefault="00527E75" w:rsidP="0008289D">
            <w:pPr>
              <w:rPr>
                <w:lang w:val="en-US" w:eastAsia="ru-RU"/>
              </w:rPr>
            </w:pPr>
            <w:r w:rsidRPr="00F94664">
              <w:rPr>
                <w:i/>
                <w:iCs/>
                <w:lang w:val="en-US" w:eastAsia="ru-RU"/>
              </w:rPr>
              <w:t>(Dacă este cazul, menţiunea că autoritatea contractantă este o autoritate centrală de achiziţie sau că achiziţia implică ori ar putea implica o altă formă de achiziţie comună)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6AEF3B" w14:textId="0F35BC96" w:rsidR="00527E75" w:rsidRPr="00CE4311" w:rsidRDefault="00527E75" w:rsidP="0008289D">
            <w:pPr>
              <w:rPr>
                <w:lang w:val="en-US" w:eastAsia="ru-RU"/>
              </w:rPr>
            </w:pPr>
          </w:p>
        </w:tc>
      </w:tr>
    </w:tbl>
    <w:p w14:paraId="4A147E30" w14:textId="77777777" w:rsidR="00527E75" w:rsidRPr="00F94664" w:rsidRDefault="00527E75" w:rsidP="00527E75">
      <w:pPr>
        <w:jc w:val="center"/>
        <w:rPr>
          <w:rFonts w:ascii="Arial" w:hAnsi="Arial" w:cs="Arial"/>
          <w:vanish/>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590"/>
        <w:gridCol w:w="3537"/>
        <w:gridCol w:w="1624"/>
        <w:gridCol w:w="1755"/>
        <w:gridCol w:w="2208"/>
      </w:tblGrid>
      <w:tr w:rsidR="00527E75" w:rsidRPr="00005852" w14:paraId="0103C042" w14:textId="77777777" w:rsidTr="0008289D">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14:paraId="0F39CDAF" w14:textId="77777777" w:rsidR="00527E75" w:rsidRPr="00F94664" w:rsidRDefault="00527E75" w:rsidP="0008289D">
            <w:pPr>
              <w:rPr>
                <w:lang w:val="en-US" w:eastAsia="ru-RU"/>
              </w:rPr>
            </w:pPr>
            <w:r w:rsidRPr="00F94664">
              <w:rPr>
                <w:b/>
                <w:bCs/>
                <w:lang w:val="en-US" w:eastAsia="ru-RU"/>
              </w:rPr>
              <w:t> </w:t>
            </w:r>
            <w:r w:rsidRPr="00F94664">
              <w:rPr>
                <w:lang w:val="en-US" w:eastAsia="ru-RU"/>
              </w:rPr>
              <w:t xml:space="preserve"> </w:t>
            </w:r>
          </w:p>
          <w:p w14:paraId="379468AC" w14:textId="77777777" w:rsidR="00527E75" w:rsidRPr="00F94664" w:rsidRDefault="00527E75" w:rsidP="0008289D">
            <w:pPr>
              <w:ind w:firstLine="567"/>
              <w:jc w:val="both"/>
              <w:rPr>
                <w:lang w:val="en-US" w:eastAsia="ru-RU"/>
              </w:rPr>
            </w:pPr>
            <w:r w:rsidRPr="00F94664">
              <w:rPr>
                <w:b/>
                <w:bCs/>
                <w:lang w:val="en-US" w:eastAsia="ru-RU"/>
              </w:rPr>
              <w:t>II. Informaţii despre obiectul achiziţiei</w:t>
            </w:r>
            <w:r w:rsidRPr="00F94664">
              <w:rPr>
                <w:lang w:val="en-US" w:eastAsia="ru-RU"/>
              </w:rPr>
              <w:t>:</w:t>
            </w:r>
          </w:p>
          <w:p w14:paraId="53806DDE" w14:textId="77777777" w:rsidR="00527E75" w:rsidRPr="00F94664" w:rsidRDefault="00527E75" w:rsidP="0008289D">
            <w:pPr>
              <w:ind w:firstLine="567"/>
              <w:jc w:val="both"/>
              <w:rPr>
                <w:lang w:val="en-US" w:eastAsia="ru-RU"/>
              </w:rPr>
            </w:pPr>
            <w:r w:rsidRPr="00F94664">
              <w:rPr>
                <w:lang w:val="en-US" w:eastAsia="ru-RU"/>
              </w:rPr>
              <w:t> </w:t>
            </w:r>
          </w:p>
        </w:tc>
      </w:tr>
      <w:tr w:rsidR="00527E75" w:rsidRPr="00005852" w14:paraId="68D5C3DB"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14:paraId="07F358F4" w14:textId="77777777" w:rsidR="00527E75" w:rsidRPr="00F94664" w:rsidRDefault="00527E75" w:rsidP="0008289D">
            <w:pPr>
              <w:jc w:val="center"/>
              <w:rPr>
                <w:b/>
                <w:bCs/>
                <w:lang w:eastAsia="ru-RU"/>
              </w:rPr>
            </w:pPr>
            <w:r w:rsidRPr="00F94664">
              <w:rPr>
                <w:b/>
                <w:bCs/>
                <w:lang w:eastAsia="ru-RU"/>
              </w:rPr>
              <w:lastRenderedPageBreak/>
              <w:t>Nr.</w:t>
            </w:r>
            <w:r w:rsidRPr="00F94664">
              <w:rPr>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14:paraId="1DA84C3B" w14:textId="77777777" w:rsidR="00527E75" w:rsidRPr="00F94664" w:rsidRDefault="00527E75" w:rsidP="0008289D">
            <w:pPr>
              <w:jc w:val="center"/>
              <w:rPr>
                <w:b/>
                <w:bCs/>
                <w:lang w:eastAsia="ru-RU"/>
              </w:rPr>
            </w:pPr>
            <w:r w:rsidRPr="00F94664">
              <w:rPr>
                <w:b/>
                <w:bCs/>
                <w:lang w:eastAsia="ru-RU"/>
              </w:rPr>
              <w:t>Cod</w:t>
            </w:r>
            <w:r w:rsidRPr="00F94664">
              <w:rPr>
                <w:b/>
                <w:bCs/>
                <w:lang w:eastAsia="ru-RU"/>
              </w:rPr>
              <w:br/>
              <w:t>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14:paraId="5C812C44" w14:textId="77777777" w:rsidR="00527E75" w:rsidRPr="00F94664" w:rsidRDefault="00527E75" w:rsidP="0008289D">
            <w:pPr>
              <w:jc w:val="center"/>
              <w:rPr>
                <w:b/>
                <w:bCs/>
                <w:lang w:val="en-US" w:eastAsia="ru-RU"/>
              </w:rPr>
            </w:pPr>
            <w:r w:rsidRPr="00F94664">
              <w:rPr>
                <w:b/>
                <w:bCs/>
                <w:lang w:val="en-US" w:eastAsia="ru-RU"/>
              </w:rPr>
              <w:t>Denumirea serviciilor de proiectare sau de lucrări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14:paraId="628C1111" w14:textId="77777777" w:rsidR="00527E75" w:rsidRPr="00F94664" w:rsidRDefault="00527E75" w:rsidP="0008289D">
            <w:pPr>
              <w:jc w:val="center"/>
              <w:rPr>
                <w:b/>
                <w:bCs/>
                <w:lang w:eastAsia="ru-RU"/>
              </w:rPr>
            </w:pPr>
            <w:r w:rsidRPr="00F94664">
              <w:rPr>
                <w:b/>
                <w:bCs/>
                <w:lang w:eastAsia="ru-RU"/>
              </w:rPr>
              <w:t>Cantitate/</w:t>
            </w:r>
            <w:r w:rsidRPr="00F94664">
              <w:rPr>
                <w:b/>
                <w:bCs/>
                <w:lang w:eastAsia="ru-RU"/>
              </w:rPr>
              <w:br/>
              <w:t>Unitate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14:paraId="3277B1F6" w14:textId="77777777" w:rsidR="00527E75" w:rsidRPr="00F94664" w:rsidRDefault="00527E75" w:rsidP="0008289D">
            <w:pPr>
              <w:jc w:val="center"/>
              <w:rPr>
                <w:b/>
                <w:bCs/>
                <w:lang w:eastAsia="ru-RU"/>
              </w:rPr>
            </w:pPr>
            <w:r w:rsidRPr="00F94664">
              <w:rPr>
                <w:b/>
                <w:bCs/>
                <w:lang w:eastAsia="ru-RU"/>
              </w:rPr>
              <w:t>Descrierea achiziţiei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14:paraId="34F2FCB7" w14:textId="77777777" w:rsidR="00527E75" w:rsidRPr="00F94664" w:rsidRDefault="00527E75" w:rsidP="0008289D">
            <w:pPr>
              <w:jc w:val="center"/>
              <w:rPr>
                <w:b/>
                <w:bCs/>
                <w:lang w:val="en-US" w:eastAsia="ru-RU"/>
              </w:rPr>
            </w:pPr>
            <w:r w:rsidRPr="00F94664">
              <w:rPr>
                <w:b/>
                <w:bCs/>
                <w:lang w:val="en-US" w:eastAsia="ru-RU"/>
              </w:rPr>
              <w:t>Valoarea estimată, fără TVA</w:t>
            </w:r>
            <w:r w:rsidRPr="00F94664">
              <w:rPr>
                <w:b/>
                <w:bCs/>
                <w:i/>
                <w:iCs/>
                <w:lang w:val="en-US" w:eastAsia="ru-RU"/>
              </w:rPr>
              <w:br/>
              <w:t>(pentru fiecare lot în parte)</w:t>
            </w:r>
          </w:p>
        </w:tc>
      </w:tr>
      <w:tr w:rsidR="00527E75" w:rsidRPr="00712D23" w14:paraId="23905DFA"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C79E6B" w14:textId="3831D3B6" w:rsidR="00527E75" w:rsidRPr="00F94664" w:rsidRDefault="00527E75" w:rsidP="0008289D">
            <w:pPr>
              <w:jc w:val="center"/>
              <w:rPr>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415645B" w14:textId="330A9639" w:rsidR="00527E75" w:rsidRPr="00F94664" w:rsidRDefault="00527E75" w:rsidP="0008289D">
            <w:pPr>
              <w:rPr>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3B7F012" w14:textId="200320B5" w:rsidR="00527E75" w:rsidRPr="00712D23" w:rsidRDefault="00527E75" w:rsidP="0008289D">
            <w:pPr>
              <w:rPr>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281A36D" w14:textId="6879B434" w:rsidR="00527E75" w:rsidRPr="00712D23" w:rsidRDefault="00527E75" w:rsidP="0008289D">
            <w:pPr>
              <w:rPr>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26771FA" w14:textId="11B5047C" w:rsidR="00527E75" w:rsidRPr="00443927" w:rsidRDefault="00527E75" w:rsidP="0008289D">
            <w:pPr>
              <w:rPr>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8C5471" w14:textId="1B908117" w:rsidR="00527E75" w:rsidRPr="003435C7" w:rsidRDefault="00527E75" w:rsidP="0008289D">
            <w:pPr>
              <w:rPr>
                <w:lang w:val="ro-MD" w:eastAsia="ru-RU"/>
              </w:rPr>
            </w:pPr>
          </w:p>
        </w:tc>
      </w:tr>
    </w:tbl>
    <w:p w14:paraId="7471FB16" w14:textId="77777777" w:rsidR="00527E75" w:rsidRPr="00F94664" w:rsidRDefault="00527E75" w:rsidP="00527E75">
      <w:pPr>
        <w:jc w:val="center"/>
        <w:rPr>
          <w:rFonts w:ascii="Arial" w:hAnsi="Arial" w:cs="Arial"/>
          <w:vanish/>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529"/>
        <w:gridCol w:w="3402"/>
      </w:tblGrid>
      <w:tr w:rsidR="00527E75" w:rsidRPr="00005852" w14:paraId="47A3D5E7" w14:textId="77777777" w:rsidTr="0008289D">
        <w:trPr>
          <w:jc w:val="center"/>
        </w:trPr>
        <w:tc>
          <w:tcPr>
            <w:tcW w:w="8931" w:type="dxa"/>
            <w:gridSpan w:val="2"/>
            <w:tcBorders>
              <w:top w:val="nil"/>
              <w:left w:val="nil"/>
              <w:bottom w:val="single" w:sz="4" w:space="0" w:color="000000"/>
              <w:right w:val="nil"/>
            </w:tcBorders>
            <w:tcMar>
              <w:top w:w="24" w:type="dxa"/>
              <w:left w:w="48" w:type="dxa"/>
              <w:bottom w:w="24" w:type="dxa"/>
              <w:right w:w="48" w:type="dxa"/>
            </w:tcMar>
            <w:hideMark/>
          </w:tcPr>
          <w:p w14:paraId="53BA6ED5" w14:textId="77777777" w:rsidR="00527E75" w:rsidRPr="00F94664" w:rsidRDefault="00527E75" w:rsidP="0008289D">
            <w:pPr>
              <w:rPr>
                <w:lang w:val="en-US" w:eastAsia="ru-RU"/>
              </w:rPr>
            </w:pPr>
            <w:r w:rsidRPr="00F94664">
              <w:rPr>
                <w:b/>
                <w:bCs/>
                <w:lang w:val="en-US" w:eastAsia="ru-RU"/>
              </w:rPr>
              <w:t> </w:t>
            </w:r>
            <w:r w:rsidRPr="00F94664">
              <w:rPr>
                <w:lang w:val="en-US" w:eastAsia="ru-RU"/>
              </w:rPr>
              <w:t xml:space="preserve"> </w:t>
            </w:r>
          </w:p>
          <w:p w14:paraId="323AB453" w14:textId="77777777" w:rsidR="00527E75" w:rsidRPr="00F94664" w:rsidRDefault="00527E75" w:rsidP="0008289D">
            <w:pPr>
              <w:ind w:firstLine="567"/>
              <w:jc w:val="both"/>
              <w:rPr>
                <w:lang w:val="en-US" w:eastAsia="ru-RU"/>
              </w:rPr>
            </w:pPr>
            <w:r w:rsidRPr="00F94664">
              <w:rPr>
                <w:b/>
                <w:bCs/>
                <w:lang w:val="en-US" w:eastAsia="ru-RU"/>
              </w:rPr>
              <w:t>III. Condiţii de participare</w:t>
            </w:r>
            <w:r w:rsidRPr="00F94664">
              <w:rPr>
                <w:lang w:val="en-US" w:eastAsia="ru-RU"/>
              </w:rPr>
              <w:t xml:space="preserve"> </w:t>
            </w:r>
            <w:r w:rsidRPr="00F94664">
              <w:rPr>
                <w:i/>
                <w:iCs/>
                <w:lang w:val="en-US" w:eastAsia="ru-RU"/>
              </w:rPr>
              <w:t>(în măsura în care sunt deja cunoscute)</w:t>
            </w:r>
            <w:r w:rsidRPr="00F94664">
              <w:rPr>
                <w:b/>
                <w:bCs/>
                <w:lang w:val="en-US" w:eastAsia="ru-RU"/>
              </w:rPr>
              <w:t>:</w:t>
            </w:r>
          </w:p>
          <w:p w14:paraId="1124B0EB" w14:textId="77777777" w:rsidR="00527E75" w:rsidRPr="00F94664" w:rsidRDefault="00527E75" w:rsidP="0008289D">
            <w:pPr>
              <w:ind w:firstLine="567"/>
              <w:jc w:val="both"/>
              <w:rPr>
                <w:lang w:val="en-US" w:eastAsia="ru-RU"/>
              </w:rPr>
            </w:pPr>
            <w:r w:rsidRPr="00F94664">
              <w:rPr>
                <w:b/>
                <w:bCs/>
                <w:lang w:val="en-US" w:eastAsia="ru-RU"/>
              </w:rPr>
              <w:t> </w:t>
            </w:r>
          </w:p>
        </w:tc>
      </w:tr>
      <w:tr w:rsidR="00527E75" w:rsidRPr="00F94664" w14:paraId="7452A25F" w14:textId="77777777" w:rsidTr="0008289D">
        <w:trPr>
          <w:jc w:val="center"/>
        </w:trPr>
        <w:tc>
          <w:tcPr>
            <w:tcW w:w="552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51D109" w14:textId="77777777" w:rsidR="00527E75" w:rsidRPr="00F94664" w:rsidRDefault="00527E75" w:rsidP="0008289D">
            <w:pPr>
              <w:rPr>
                <w:lang w:val="en-US" w:eastAsia="ru-RU"/>
              </w:rPr>
            </w:pPr>
            <w:r w:rsidRPr="00F94664">
              <w:rPr>
                <w:lang w:val="en-US" w:eastAsia="ru-RU"/>
              </w:rPr>
              <w:t>Contractul de achiziţie publică este rezervat unor ateliere protejate sau acesta poate fi executat numai în cadrul unor programe de angajare protejată</w:t>
            </w:r>
          </w:p>
        </w:tc>
        <w:tc>
          <w:tcPr>
            <w:tcW w:w="340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CD4979" w14:textId="77777777" w:rsidR="00527E75" w:rsidRPr="00F94664" w:rsidRDefault="00527E75" w:rsidP="0008289D">
            <w:pPr>
              <w:rPr>
                <w:lang w:eastAsia="ru-RU"/>
              </w:rPr>
            </w:pPr>
            <w:r w:rsidRPr="00F94664">
              <w:rPr>
                <w:lang w:eastAsia="ru-RU"/>
              </w:rPr>
              <w:t xml:space="preserve">Nu </w:t>
            </w:r>
            <w:r>
              <w:rPr>
                <w:rFonts w:ascii="MS Mincho" w:eastAsia="MS Mincho" w:hAnsi="MS Mincho" w:cs="MS Mincho"/>
                <w:lang w:val="ro-MD" w:eastAsia="ru-RU"/>
              </w:rPr>
              <w:t>V</w:t>
            </w:r>
            <w:r w:rsidRPr="00F94664">
              <w:rPr>
                <w:lang w:eastAsia="ru-RU"/>
              </w:rPr>
              <w:t xml:space="preserve"> </w:t>
            </w:r>
          </w:p>
          <w:p w14:paraId="72885C87" w14:textId="77777777" w:rsidR="00527E75" w:rsidRPr="00F94664" w:rsidRDefault="00527E75" w:rsidP="0008289D">
            <w:pPr>
              <w:rPr>
                <w:lang w:eastAsia="ru-RU"/>
              </w:rPr>
            </w:pPr>
            <w:r w:rsidRPr="00F94664">
              <w:rPr>
                <w:lang w:eastAsia="ru-RU"/>
              </w:rPr>
              <w:t xml:space="preserve">Da </w:t>
            </w:r>
            <w:r w:rsidRPr="00F94664">
              <w:rPr>
                <w:rFonts w:ascii="MS Mincho" w:eastAsia="MS Mincho" w:hAnsi="MS Mincho" w:cs="MS Mincho"/>
                <w:lang w:eastAsia="ru-RU"/>
              </w:rPr>
              <w:t>☐</w:t>
            </w:r>
          </w:p>
        </w:tc>
      </w:tr>
      <w:tr w:rsidR="00527E75" w:rsidRPr="00F94664" w14:paraId="0E818D72" w14:textId="77777777" w:rsidTr="0008289D">
        <w:trPr>
          <w:jc w:val="center"/>
        </w:trPr>
        <w:tc>
          <w:tcPr>
            <w:tcW w:w="552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2C161E" w14:textId="77777777" w:rsidR="00527E75" w:rsidRPr="00F94664" w:rsidRDefault="00527E75" w:rsidP="0008289D">
            <w:pPr>
              <w:rPr>
                <w:lang w:val="en-US" w:eastAsia="ru-RU"/>
              </w:rPr>
            </w:pPr>
            <w:r w:rsidRPr="00F94664">
              <w:rPr>
                <w:lang w:val="en-US" w:eastAsia="ru-RU"/>
              </w:rPr>
              <w:t>Prestarea serviciului este rezervată unei anumite profesii în temeiul unor legisau al unor acte administrative</w:t>
            </w:r>
          </w:p>
        </w:tc>
        <w:tc>
          <w:tcPr>
            <w:tcW w:w="340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593D43" w14:textId="77777777" w:rsidR="00527E75" w:rsidRPr="003435C7" w:rsidRDefault="00527E75" w:rsidP="0008289D">
            <w:pPr>
              <w:rPr>
                <w:lang w:val="ro-MD" w:eastAsia="ru-RU"/>
              </w:rPr>
            </w:pPr>
            <w:r w:rsidRPr="00F94664">
              <w:rPr>
                <w:lang w:eastAsia="ru-RU"/>
              </w:rPr>
              <w:t xml:space="preserve">Nu  </w:t>
            </w:r>
            <w:r>
              <w:rPr>
                <w:lang w:val="ro-MD" w:eastAsia="ru-RU"/>
              </w:rPr>
              <w:t>V</w:t>
            </w:r>
          </w:p>
          <w:p w14:paraId="01900E4F" w14:textId="77777777" w:rsidR="00527E75" w:rsidRPr="00F94664" w:rsidRDefault="00527E75" w:rsidP="0008289D">
            <w:pPr>
              <w:rPr>
                <w:lang w:eastAsia="ru-RU"/>
              </w:rPr>
            </w:pPr>
            <w:r w:rsidRPr="00F94664">
              <w:rPr>
                <w:lang w:eastAsia="ru-RU"/>
              </w:rPr>
              <w:t xml:space="preserve">Da </w:t>
            </w:r>
            <w:r w:rsidRPr="00F94664">
              <w:rPr>
                <w:rFonts w:ascii="MS Mincho" w:eastAsia="MS Mincho" w:hAnsi="MS Mincho" w:cs="MS Mincho"/>
                <w:lang w:eastAsia="ru-RU"/>
              </w:rPr>
              <w:t>☐</w:t>
            </w:r>
          </w:p>
        </w:tc>
      </w:tr>
      <w:tr w:rsidR="00527E75" w:rsidRPr="00005852" w14:paraId="4E226DEF" w14:textId="77777777" w:rsidTr="0008289D">
        <w:trPr>
          <w:jc w:val="center"/>
        </w:trPr>
        <w:tc>
          <w:tcPr>
            <w:tcW w:w="552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1C105B" w14:textId="77777777" w:rsidR="00527E75" w:rsidRPr="00F94664" w:rsidRDefault="00527E75" w:rsidP="0008289D">
            <w:pPr>
              <w:rPr>
                <w:lang w:val="en-US" w:eastAsia="ru-RU"/>
              </w:rPr>
            </w:pPr>
            <w:r w:rsidRPr="00F94664">
              <w:rPr>
                <w:lang w:val="en-US" w:eastAsia="ru-RU"/>
              </w:rPr>
              <w:t>Scurtă descriere a criteriilor de selecţie</w:t>
            </w:r>
          </w:p>
        </w:tc>
        <w:tc>
          <w:tcPr>
            <w:tcW w:w="340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C2C0B" w14:textId="6A93C023" w:rsidR="00527E75" w:rsidRPr="003435C7" w:rsidRDefault="00527E75" w:rsidP="0008289D">
            <w:pPr>
              <w:ind w:left="-24" w:firstLine="24"/>
              <w:rPr>
                <w:b/>
                <w:lang w:val="en-US" w:eastAsia="ru-RU"/>
              </w:rPr>
            </w:pPr>
          </w:p>
        </w:tc>
      </w:tr>
    </w:tbl>
    <w:p w14:paraId="19E05A68" w14:textId="77777777" w:rsidR="00527E75" w:rsidRPr="00F94664" w:rsidRDefault="00527E75" w:rsidP="00527E75">
      <w:pPr>
        <w:jc w:val="center"/>
        <w:rPr>
          <w:rFonts w:ascii="Arial" w:hAnsi="Arial" w:cs="Arial"/>
          <w:vanish/>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0005"/>
        <w:gridCol w:w="145"/>
      </w:tblGrid>
      <w:tr w:rsidR="00527E75" w:rsidRPr="00F94664" w14:paraId="533A6F14" w14:textId="77777777" w:rsidTr="0008289D">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14:paraId="4EF90B37" w14:textId="77777777" w:rsidR="00527E75" w:rsidRPr="00F94664" w:rsidRDefault="00527E75" w:rsidP="0008289D">
            <w:pPr>
              <w:rPr>
                <w:lang w:val="en-US" w:eastAsia="ru-RU"/>
              </w:rPr>
            </w:pPr>
            <w:r w:rsidRPr="00F94664">
              <w:rPr>
                <w:b/>
                <w:bCs/>
                <w:lang w:val="en-US" w:eastAsia="ru-RU"/>
              </w:rPr>
              <w:t> </w:t>
            </w:r>
            <w:r w:rsidRPr="00F94664">
              <w:rPr>
                <w:lang w:val="en-US" w:eastAsia="ru-RU"/>
              </w:rPr>
              <w:t xml:space="preserve"> </w:t>
            </w:r>
          </w:p>
          <w:p w14:paraId="4330291A" w14:textId="77777777" w:rsidR="00527E75" w:rsidRPr="00F94664" w:rsidRDefault="00527E75" w:rsidP="0008289D">
            <w:pPr>
              <w:ind w:firstLine="567"/>
              <w:jc w:val="both"/>
              <w:rPr>
                <w:lang w:eastAsia="ru-RU"/>
              </w:rPr>
            </w:pPr>
            <w:r w:rsidRPr="00F94664">
              <w:rPr>
                <w:b/>
                <w:bCs/>
                <w:lang w:eastAsia="ru-RU"/>
              </w:rPr>
              <w:t>IV. Alte informaţii:</w:t>
            </w:r>
          </w:p>
          <w:p w14:paraId="29A5A868" w14:textId="77777777" w:rsidR="00527E75" w:rsidRPr="00F94664" w:rsidRDefault="00527E75" w:rsidP="0008289D">
            <w:pPr>
              <w:ind w:firstLine="567"/>
              <w:jc w:val="both"/>
              <w:rPr>
                <w:lang w:eastAsia="ru-RU"/>
              </w:rPr>
            </w:pPr>
            <w:r w:rsidRPr="00F94664">
              <w:rPr>
                <w:lang w:eastAsia="ru-RU"/>
              </w:rPr>
              <w:t> </w:t>
            </w:r>
          </w:p>
        </w:tc>
      </w:tr>
      <w:tr w:rsidR="00527E75" w:rsidRPr="00005852" w14:paraId="37D71297"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C42F2E" w14:textId="77777777" w:rsidR="00527E75" w:rsidRPr="00F94664" w:rsidRDefault="00527E75" w:rsidP="0008289D">
            <w:pPr>
              <w:rPr>
                <w:lang w:val="en-US" w:eastAsia="ru-RU"/>
              </w:rPr>
            </w:pPr>
            <w:r w:rsidRPr="00F94664">
              <w:rPr>
                <w:lang w:val="en-US" w:eastAsia="ru-RU"/>
              </w:rPr>
              <w:t>Data estimată pentru publicarea anunţului de participare pentru contractul/contractele la care se referă anunţul de intenţie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852B42E" w14:textId="413EE272" w:rsidR="00527E75" w:rsidRPr="003435C7" w:rsidRDefault="00527E75" w:rsidP="0008289D">
            <w:pPr>
              <w:rPr>
                <w:lang w:eastAsia="ru-RU"/>
              </w:rPr>
            </w:pPr>
          </w:p>
        </w:tc>
      </w:tr>
      <w:tr w:rsidR="00527E75" w:rsidRPr="00005852" w14:paraId="122B0D38"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F10871" w14:textId="77777777" w:rsidR="00527E75" w:rsidRPr="00F94664" w:rsidRDefault="00527E75" w:rsidP="0008289D">
            <w:pPr>
              <w:rPr>
                <w:lang w:val="en-US" w:eastAsia="ru-RU"/>
              </w:rPr>
            </w:pPr>
            <w:r w:rsidRPr="00F94664">
              <w:rPr>
                <w:lang w:val="en-US" w:eastAsia="ru-RU"/>
              </w:rPr>
              <w:t>Tehnici şi instrumente specifice de atribuire utilizate</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tcPr>
          <w:p w14:paraId="5817552A" w14:textId="24820030" w:rsidR="00527E75" w:rsidRPr="00F94664" w:rsidRDefault="00527E75" w:rsidP="0008289D">
            <w:pPr>
              <w:rPr>
                <w:lang w:val="en-US" w:eastAsia="ru-RU"/>
              </w:rPr>
            </w:pPr>
          </w:p>
        </w:tc>
      </w:tr>
      <w:tr w:rsidR="00527E75" w:rsidRPr="00F94664" w14:paraId="239BCA43"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A6D278" w14:textId="77777777" w:rsidR="00527E75" w:rsidRPr="00F94664" w:rsidRDefault="00527E75" w:rsidP="0008289D">
            <w:pPr>
              <w:rPr>
                <w:lang w:val="en-US" w:eastAsia="ru-RU"/>
              </w:rPr>
            </w:pPr>
            <w:r w:rsidRPr="00F94664">
              <w:rPr>
                <w:lang w:val="en-US" w:eastAsia="ru-RU"/>
              </w:rPr>
              <w:t xml:space="preserve">Contractul intră sub incidenţa Acordului privind achiziţiile guvernamentale al Organizaţiei Mondiale a Comerţului </w:t>
            </w:r>
          </w:p>
          <w:p w14:paraId="52E5171D" w14:textId="77777777" w:rsidR="00527E75" w:rsidRPr="00F94664" w:rsidRDefault="00527E75" w:rsidP="0008289D">
            <w:pPr>
              <w:rPr>
                <w:lang w:val="en-US" w:eastAsia="ru-RU"/>
              </w:rPr>
            </w:pPr>
            <w:r w:rsidRPr="00F94664">
              <w:rPr>
                <w:i/>
                <w:iCs/>
                <w:lang w:val="en-US" w:eastAsia="ru-RU"/>
              </w:rPr>
              <w:t>(Numai în cazul anunţurilor transmise spre publicare în Jurnalul Oficial al Uniunii Europene)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2384429" w14:textId="2A4E03EF" w:rsidR="00527E75" w:rsidRPr="00F94664" w:rsidRDefault="00527E75" w:rsidP="0008289D">
            <w:pPr>
              <w:rPr>
                <w:lang w:eastAsia="ru-RU"/>
              </w:rPr>
            </w:pPr>
          </w:p>
        </w:tc>
      </w:tr>
      <w:tr w:rsidR="00527E75" w:rsidRPr="00005852" w14:paraId="5D17F4AE"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AB3F5D" w14:textId="77777777" w:rsidR="00527E75" w:rsidRPr="00F94664" w:rsidRDefault="00527E75" w:rsidP="0008289D">
            <w:pPr>
              <w:rPr>
                <w:lang w:val="en-US" w:eastAsia="ru-RU"/>
              </w:rPr>
            </w:pPr>
            <w:r w:rsidRPr="00F94664">
              <w:rPr>
                <w:lang w:val="en-US" w:eastAsia="ru-RU"/>
              </w:rPr>
              <w:t>Agenţia Naţională pentru Soluţionarea Contestaţiilor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5FED1B" w14:textId="0DF9C124" w:rsidR="00527E75" w:rsidRPr="00F94664" w:rsidRDefault="00527E75" w:rsidP="0008289D">
            <w:pPr>
              <w:rPr>
                <w:lang w:val="en-US" w:eastAsia="ru-RU"/>
              </w:rPr>
            </w:pPr>
          </w:p>
        </w:tc>
      </w:tr>
      <w:tr w:rsidR="00527E75" w:rsidRPr="00F94664" w14:paraId="5AC339E0" w14:textId="77777777" w:rsidTr="0008289D">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12A92C" w14:textId="77777777" w:rsidR="00527E75" w:rsidRPr="00F94664" w:rsidRDefault="00527E75" w:rsidP="0008289D">
            <w:pPr>
              <w:rPr>
                <w:lang w:eastAsia="ru-RU"/>
              </w:rPr>
            </w:pPr>
            <w:r w:rsidRPr="00F94664">
              <w:rPr>
                <w:lang w:eastAsia="ru-RU"/>
              </w:rPr>
              <w:t>Alte informaţii relevante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F107C1" w14:textId="77777777" w:rsidR="00527E75" w:rsidRPr="00F94664" w:rsidRDefault="00527E75" w:rsidP="0008289D">
            <w:pPr>
              <w:rPr>
                <w:lang w:eastAsia="ru-RU"/>
              </w:rPr>
            </w:pPr>
          </w:p>
        </w:tc>
      </w:tr>
      <w:tr w:rsidR="00527E75" w:rsidRPr="00005852" w14:paraId="66E6BD8B" w14:textId="77777777" w:rsidTr="0008289D">
        <w:trPr>
          <w:jc w:val="center"/>
        </w:trPr>
        <w:tc>
          <w:tcPr>
            <w:tcW w:w="0" w:type="auto"/>
            <w:gridSpan w:val="2"/>
            <w:tcBorders>
              <w:top w:val="single" w:sz="4" w:space="0" w:color="000000"/>
              <w:left w:val="nil"/>
              <w:bottom w:val="nil"/>
              <w:right w:val="nil"/>
            </w:tcBorders>
            <w:tcMar>
              <w:top w:w="24" w:type="dxa"/>
              <w:left w:w="48" w:type="dxa"/>
              <w:bottom w:w="24" w:type="dxa"/>
              <w:right w:w="48" w:type="dxa"/>
            </w:tcMar>
            <w:hideMark/>
          </w:tcPr>
          <w:p w14:paraId="0E901A26" w14:textId="77777777" w:rsidR="00527E75" w:rsidRPr="00F94664" w:rsidRDefault="00527E75" w:rsidP="0008289D">
            <w:pPr>
              <w:ind w:firstLine="567"/>
              <w:jc w:val="both"/>
              <w:rPr>
                <w:lang w:val="en-US" w:eastAsia="ru-RU"/>
              </w:rPr>
            </w:pPr>
            <w:r w:rsidRPr="00F94664">
              <w:rPr>
                <w:lang w:val="en-US" w:eastAsia="ru-RU"/>
              </w:rPr>
              <w:t> </w:t>
            </w:r>
          </w:p>
          <w:p w14:paraId="4E587440" w14:textId="4385C16D" w:rsidR="00527E75" w:rsidRDefault="00527E75" w:rsidP="0008289D">
            <w:pPr>
              <w:ind w:firstLine="567"/>
              <w:jc w:val="both"/>
              <w:rPr>
                <w:lang w:val="ro-MD" w:eastAsia="ru-RU"/>
              </w:rPr>
            </w:pPr>
            <w:r w:rsidRPr="00F94664">
              <w:rPr>
                <w:b/>
                <w:bCs/>
                <w:lang w:val="en-US" w:eastAsia="ru-RU"/>
              </w:rPr>
              <w:t>Conducătorul grupului de lucru:</w:t>
            </w:r>
            <w:r w:rsidR="0008289D">
              <w:rPr>
                <w:lang w:val="en-US" w:eastAsia="ru-RU"/>
              </w:rPr>
              <w:t xml:space="preserve"> _____________________ </w:t>
            </w:r>
          </w:p>
          <w:p w14:paraId="327097B6" w14:textId="77777777" w:rsidR="00527E75" w:rsidRDefault="00527E75" w:rsidP="0008289D">
            <w:pPr>
              <w:ind w:firstLine="567"/>
              <w:jc w:val="both"/>
              <w:rPr>
                <w:lang w:val="ro-MD" w:eastAsia="ru-RU"/>
              </w:rPr>
            </w:pPr>
          </w:p>
          <w:p w14:paraId="24790081" w14:textId="77777777" w:rsidR="00527E75" w:rsidRDefault="00527E75" w:rsidP="0008289D">
            <w:pPr>
              <w:ind w:firstLine="567"/>
              <w:jc w:val="both"/>
              <w:rPr>
                <w:lang w:val="ro-MD" w:eastAsia="ru-RU"/>
              </w:rPr>
            </w:pPr>
          </w:p>
          <w:p w14:paraId="5115111B" w14:textId="77777777" w:rsidR="00527E75" w:rsidRDefault="00527E75" w:rsidP="0008289D">
            <w:pPr>
              <w:ind w:firstLine="567"/>
              <w:jc w:val="both"/>
              <w:rPr>
                <w:lang w:val="ro-MD" w:eastAsia="ru-RU"/>
              </w:rPr>
            </w:pPr>
          </w:p>
          <w:p w14:paraId="303E1426" w14:textId="77777777" w:rsidR="00527E75" w:rsidRDefault="00527E75" w:rsidP="0008289D">
            <w:pPr>
              <w:ind w:firstLine="567"/>
              <w:jc w:val="both"/>
              <w:rPr>
                <w:lang w:val="ro-MD" w:eastAsia="ru-RU"/>
              </w:rPr>
            </w:pPr>
          </w:p>
          <w:p w14:paraId="5897B964" w14:textId="77777777" w:rsidR="00527E75" w:rsidRDefault="00527E75" w:rsidP="0008289D">
            <w:pPr>
              <w:ind w:firstLine="567"/>
              <w:jc w:val="both"/>
              <w:rPr>
                <w:lang w:val="ro-MD" w:eastAsia="ru-RU"/>
              </w:rPr>
            </w:pPr>
          </w:p>
          <w:p w14:paraId="4FB00506" w14:textId="77777777" w:rsidR="00527E75" w:rsidRDefault="00527E75" w:rsidP="0008289D">
            <w:pPr>
              <w:ind w:firstLine="567"/>
              <w:jc w:val="both"/>
              <w:rPr>
                <w:lang w:val="ro-MD" w:eastAsia="ru-RU"/>
              </w:rPr>
            </w:pPr>
          </w:p>
          <w:p w14:paraId="2EBD8CE6" w14:textId="77777777" w:rsidR="00527E75" w:rsidRDefault="00527E75" w:rsidP="0008289D">
            <w:pPr>
              <w:ind w:firstLine="567"/>
              <w:jc w:val="both"/>
              <w:rPr>
                <w:lang w:val="ro-MD" w:eastAsia="ru-RU"/>
              </w:rPr>
            </w:pPr>
          </w:p>
          <w:p w14:paraId="38D3259A" w14:textId="77777777" w:rsidR="00527E75" w:rsidRPr="00C90CC4" w:rsidRDefault="00527E75" w:rsidP="0008289D">
            <w:pPr>
              <w:ind w:firstLine="567"/>
              <w:jc w:val="both"/>
              <w:rPr>
                <w:lang w:val="ro-MD" w:eastAsia="ru-RU"/>
              </w:rPr>
            </w:pPr>
          </w:p>
          <w:p w14:paraId="17565AD1" w14:textId="77777777" w:rsidR="00527E75" w:rsidRPr="00F94664" w:rsidRDefault="00527E75" w:rsidP="0008289D">
            <w:pPr>
              <w:ind w:firstLine="567"/>
              <w:jc w:val="both"/>
              <w:rPr>
                <w:lang w:val="en-US" w:eastAsia="ru-RU"/>
              </w:rPr>
            </w:pPr>
            <w:r w:rsidRPr="00F94664">
              <w:rPr>
                <w:b/>
                <w:bCs/>
                <w:i/>
                <w:iCs/>
                <w:lang w:val="en-US" w:eastAsia="ru-RU"/>
              </w:rPr>
              <w:t>Notă:</w:t>
            </w:r>
            <w:r w:rsidRPr="00F94664">
              <w:rPr>
                <w:i/>
                <w:iCs/>
                <w:lang w:val="en-US" w:eastAsia="ru-RU"/>
              </w:rPr>
              <w:t xml:space="preserve"> Anunţurile de intenţie privind achiziţiile publice preconizate se publică în Buletinul achiziţiilor publice în cel mult 30 de zile de la data aprobării bugetului propriu al autorităţii contractante, în mod separat pentru fiecare procedură de achiziţie (art. 28 al Legii nr.131/2015 privind achiziţiile publice).</w:t>
            </w:r>
          </w:p>
        </w:tc>
      </w:tr>
    </w:tbl>
    <w:p w14:paraId="686CFAF5" w14:textId="77777777" w:rsidR="00615E49" w:rsidRPr="00527E75"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61EF9A5" w14:textId="45F81947" w:rsidR="0008289D" w:rsidRDefault="0008289D" w:rsidP="00615E49">
      <w:pPr>
        <w:spacing w:after="160" w:line="276" w:lineRule="auto"/>
        <w:rPr>
          <w:rFonts w:ascii="Calibri" w:eastAsia="Calibri" w:hAnsi="Calibri"/>
          <w:noProof w:val="0"/>
          <w:sz w:val="22"/>
          <w:szCs w:val="22"/>
          <w:lang w:val="ro-MD"/>
        </w:rPr>
      </w:pPr>
    </w:p>
    <w:p w14:paraId="7715CB0B" w14:textId="77777777" w:rsidR="0008289D" w:rsidRPr="00FF430B" w:rsidRDefault="0008289D" w:rsidP="00615E49">
      <w:pPr>
        <w:spacing w:after="160" w:line="276" w:lineRule="auto"/>
        <w:rPr>
          <w:rFonts w:ascii="Calibri" w:eastAsia="Calibri" w:hAnsi="Calibri"/>
          <w:noProof w:val="0"/>
          <w:sz w:val="22"/>
          <w:szCs w:val="22"/>
          <w:lang w:val="ro-MD"/>
        </w:rPr>
      </w:pPr>
    </w:p>
    <w:p w14:paraId="2FFC4810" w14:textId="77777777" w:rsidR="007F030F" w:rsidRDefault="007F030F" w:rsidP="007F030F">
      <w:pPr>
        <w:jc w:val="right"/>
        <w:rPr>
          <w:sz w:val="22"/>
          <w:szCs w:val="22"/>
        </w:rPr>
      </w:pPr>
      <w:r>
        <w:lastRenderedPageBreak/>
        <w:t>Anexa nr. 2</w:t>
      </w:r>
    </w:p>
    <w:p w14:paraId="7C65591D" w14:textId="77777777" w:rsidR="007F030F" w:rsidRDefault="007F030F" w:rsidP="007F030F">
      <w:pPr>
        <w:jc w:val="right"/>
      </w:pPr>
      <w:r>
        <w:t>la Documentația standard nr._____</w:t>
      </w:r>
    </w:p>
    <w:p w14:paraId="57189C6E" w14:textId="77777777" w:rsidR="007F030F" w:rsidRDefault="007F030F" w:rsidP="007F030F">
      <w:pPr>
        <w:jc w:val="right"/>
      </w:pPr>
      <w:r>
        <w:t>din “____” ________ 20___</w:t>
      </w:r>
    </w:p>
    <w:p w14:paraId="6635FB34" w14:textId="77777777" w:rsidR="007F030F" w:rsidRDefault="007F030F" w:rsidP="007F030F">
      <w:pPr>
        <w:jc w:val="right"/>
      </w:pPr>
    </w:p>
    <w:p w14:paraId="3FF2F287" w14:textId="77777777" w:rsidR="007F030F" w:rsidRDefault="007F030F" w:rsidP="007F030F">
      <w:pPr>
        <w:jc w:val="right"/>
      </w:pPr>
    </w:p>
    <w:p w14:paraId="310A4D8D" w14:textId="77777777" w:rsidR="00381E45" w:rsidRDefault="00381E45" w:rsidP="00381E45">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734DDF14" w14:textId="77777777" w:rsidR="00381E45" w:rsidRDefault="00381E45" w:rsidP="00381E45">
      <w:pPr>
        <w:rPr>
          <w:sz w:val="20"/>
          <w:szCs w:val="20"/>
          <w:lang w:eastAsia="ru-RU"/>
        </w:rPr>
      </w:pPr>
    </w:p>
    <w:p w14:paraId="0D73FFB3" w14:textId="77777777" w:rsidR="00381E45" w:rsidRPr="007A250A" w:rsidRDefault="00381E45" w:rsidP="00381E45">
      <w:pPr>
        <w:rPr>
          <w:b/>
          <w:i/>
          <w:iCs/>
          <w:color w:val="000000"/>
        </w:rPr>
      </w:pPr>
      <w:r>
        <w:rPr>
          <w:b/>
          <w:lang w:eastAsia="ru-RU"/>
        </w:rPr>
        <w:t>privind achiziționarea</w:t>
      </w:r>
      <w:r w:rsidRPr="0095249A">
        <w:rPr>
          <w:rFonts w:ascii="Monotype Corsiva" w:hAnsi="Monotype Corsiva" w:cs="Arial"/>
          <w:b/>
          <w:bCs/>
          <w:i/>
          <w:iCs/>
          <w:sz w:val="36"/>
          <w:szCs w:val="36"/>
        </w:rPr>
        <w:t xml:space="preserve"> </w:t>
      </w:r>
      <w:r w:rsidRPr="001B0EC8">
        <w:rPr>
          <w:sz w:val="28"/>
          <w:szCs w:val="28"/>
        </w:rPr>
        <w:t>:</w:t>
      </w:r>
      <w:r w:rsidRPr="001B0EC8">
        <w:rPr>
          <w:b/>
          <w:bCs/>
          <w:i/>
          <w:iCs/>
          <w:sz w:val="28"/>
          <w:szCs w:val="28"/>
        </w:rPr>
        <w:t xml:space="preserve"> «Ремонт участка дороги от ул. Ленина № 42 до ул. Суворова № 8 с. Джолтай»</w:t>
      </w:r>
      <w:r w:rsidRPr="001F4A80">
        <w:rPr>
          <w:b/>
          <w:bCs/>
          <w:sz w:val="28"/>
          <w:szCs w:val="28"/>
          <w:u w:val="single"/>
        </w:rPr>
        <w:t>.</w:t>
      </w:r>
      <w:r w:rsidRPr="001F4A80">
        <w:rPr>
          <w:b/>
          <w:sz w:val="28"/>
          <w:szCs w:val="28"/>
          <w:lang w:eastAsia="ru-RU"/>
        </w:rPr>
        <w:br/>
      </w:r>
      <w:r>
        <w:rPr>
          <w:b/>
          <w:lang w:eastAsia="ru-RU"/>
        </w:rPr>
        <w:t>prin procedura de achiziție</w:t>
      </w:r>
      <w:r w:rsidRPr="0095249A">
        <w:rPr>
          <w:b/>
          <w:lang w:eastAsia="ru-RU"/>
        </w:rPr>
        <w:t xml:space="preserve">    </w:t>
      </w:r>
      <w:r w:rsidRPr="006710D2">
        <w:rPr>
          <w:b/>
          <w:u w:val="single"/>
          <w:lang w:val="ro-MD"/>
        </w:rPr>
        <w:t xml:space="preserve"> </w:t>
      </w:r>
      <w:r w:rsidRPr="00232B42">
        <w:rPr>
          <w:b/>
          <w:u w:val="single"/>
          <w:lang w:val="ro-MD"/>
        </w:rPr>
        <w:t>Cerere a Ofertelor de Prețuri</w:t>
      </w:r>
      <w:r>
        <w:rPr>
          <w:b/>
          <w:lang w:eastAsia="ru-RU"/>
        </w:rPr>
        <w:t xml:space="preserve"> </w:t>
      </w:r>
    </w:p>
    <w:p w14:paraId="36252C34" w14:textId="77777777" w:rsidR="00381E45" w:rsidRPr="00287414" w:rsidRDefault="00381E45" w:rsidP="00381E45">
      <w:pPr>
        <w:shd w:val="clear" w:color="auto" w:fill="FFFFFF" w:themeFill="background1"/>
        <w:spacing w:before="120"/>
        <w:rPr>
          <w:b/>
          <w:lang w:eastAsia="ru-RU"/>
        </w:rPr>
      </w:pPr>
      <w:r>
        <w:rPr>
          <w:sz w:val="20"/>
          <w:lang w:eastAsia="ru-RU"/>
        </w:rPr>
        <w:t xml:space="preserve">                                                          (tipul procedurii de achiziție)</w:t>
      </w:r>
    </w:p>
    <w:p w14:paraId="4B1D86E1" w14:textId="77777777" w:rsidR="00381E45" w:rsidRDefault="00381E45" w:rsidP="00381E45">
      <w:pPr>
        <w:numPr>
          <w:ilvl w:val="0"/>
          <w:numId w:val="36"/>
        </w:numPr>
        <w:shd w:val="clear" w:color="auto" w:fill="FFFFFF" w:themeFill="background1"/>
        <w:tabs>
          <w:tab w:val="left" w:pos="284"/>
          <w:tab w:val="right" w:pos="9531"/>
        </w:tabs>
        <w:suppressAutoHyphens/>
        <w:spacing w:before="120"/>
        <w:ind w:left="284" w:hanging="284"/>
        <w:rPr>
          <w:b/>
          <w:lang w:eastAsia="ru-RU"/>
        </w:rPr>
      </w:pPr>
      <w:r>
        <w:rPr>
          <w:b/>
          <w:lang w:eastAsia="ru-RU"/>
        </w:rPr>
        <w:t>Denumirea autorității contractante: Primaria s.Joltai</w:t>
      </w:r>
    </w:p>
    <w:p w14:paraId="46CC4439" w14:textId="77777777" w:rsidR="00381E45" w:rsidRPr="00287414" w:rsidRDefault="00381E45" w:rsidP="00381E45">
      <w:pPr>
        <w:numPr>
          <w:ilvl w:val="0"/>
          <w:numId w:val="36"/>
        </w:numPr>
        <w:shd w:val="clear" w:color="auto" w:fill="FFFFFF" w:themeFill="background1"/>
        <w:tabs>
          <w:tab w:val="left" w:pos="284"/>
          <w:tab w:val="right" w:pos="9531"/>
        </w:tabs>
        <w:suppressAutoHyphens/>
        <w:spacing w:before="120"/>
        <w:ind w:left="284" w:hanging="284"/>
        <w:rPr>
          <w:b/>
          <w:lang w:eastAsia="ru-RU"/>
        </w:rPr>
      </w:pPr>
      <w:r w:rsidRPr="00287414">
        <w:rPr>
          <w:b/>
          <w:lang w:eastAsia="ru-RU"/>
        </w:rPr>
        <w:t>IDNO:  </w:t>
      </w:r>
      <w:hyperlink r:id="rId12" w:history="1">
        <w:r w:rsidRPr="00287414">
          <w:rPr>
            <w:b/>
            <w:lang w:eastAsia="ru-RU"/>
          </w:rPr>
          <w:t>1007601004412</w:t>
        </w:r>
      </w:hyperlink>
    </w:p>
    <w:p w14:paraId="25621A6C" w14:textId="77777777" w:rsidR="00381E45" w:rsidRDefault="00381E45" w:rsidP="00381E45">
      <w:pPr>
        <w:numPr>
          <w:ilvl w:val="0"/>
          <w:numId w:val="36"/>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w:t>
      </w:r>
      <w:r w:rsidRPr="00287414">
        <w:rPr>
          <w:b/>
          <w:lang w:eastAsia="ru-RU"/>
        </w:rPr>
        <w:t>UTA Găgăuzia, s.Joltai, str. Lenin 64</w:t>
      </w:r>
    </w:p>
    <w:p w14:paraId="3F9C614C" w14:textId="77777777" w:rsidR="00381E45" w:rsidRDefault="00381E45" w:rsidP="00381E45">
      <w:pPr>
        <w:numPr>
          <w:ilvl w:val="0"/>
          <w:numId w:val="36"/>
        </w:numPr>
        <w:shd w:val="clear" w:color="auto" w:fill="FFFFFF" w:themeFill="background1"/>
        <w:tabs>
          <w:tab w:val="left" w:pos="284"/>
          <w:tab w:val="right" w:pos="9531"/>
        </w:tabs>
        <w:suppressAutoHyphens/>
        <w:spacing w:before="120"/>
        <w:ind w:left="284" w:hanging="284"/>
        <w:rPr>
          <w:b/>
          <w:lang w:eastAsia="ru-RU"/>
        </w:rPr>
      </w:pPr>
      <w:r w:rsidRPr="00287414">
        <w:rPr>
          <w:b/>
          <w:lang w:eastAsia="ru-RU"/>
        </w:rPr>
        <w:t>Numărul de telefon/fax:  029175236</w:t>
      </w:r>
    </w:p>
    <w:p w14:paraId="6D4D860F" w14:textId="77777777" w:rsidR="00381E45" w:rsidRPr="00287414" w:rsidRDefault="00381E45" w:rsidP="00381E45">
      <w:pPr>
        <w:numPr>
          <w:ilvl w:val="0"/>
          <w:numId w:val="36"/>
        </w:numPr>
        <w:tabs>
          <w:tab w:val="left" w:pos="284"/>
          <w:tab w:val="right" w:pos="9531"/>
        </w:tabs>
        <w:suppressAutoHyphens/>
        <w:spacing w:before="120"/>
        <w:ind w:left="284" w:hanging="284"/>
        <w:rPr>
          <w:b/>
          <w:lang w:eastAsia="ru-RU"/>
        </w:rPr>
      </w:pPr>
      <w:r w:rsidRPr="00287414">
        <w:rPr>
          <w:b/>
          <w:lang w:eastAsia="ru-RU"/>
        </w:rPr>
        <w:t>Adresa de e-mail și pagina web oficială a autorității contractante:  </w:t>
      </w:r>
      <w:hyperlink r:id="rId13" w:history="1">
        <w:r w:rsidRPr="00DB1470">
          <w:rPr>
            <w:rStyle w:val="af3"/>
            <w:lang w:val="ro-MD"/>
          </w:rPr>
          <w:t>primaria.djoltai@mail.ru</w:t>
        </w:r>
      </w:hyperlink>
      <w:r w:rsidRPr="00287414">
        <w:rPr>
          <w:b/>
          <w:lang w:eastAsia="ru-RU"/>
        </w:rPr>
        <w:t xml:space="preserve"> </w:t>
      </w:r>
    </w:p>
    <w:p w14:paraId="521CEB67" w14:textId="77777777" w:rsidR="00381E45" w:rsidRDefault="00381E45" w:rsidP="00381E45">
      <w:pPr>
        <w:numPr>
          <w:ilvl w:val="0"/>
          <w:numId w:val="36"/>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3A7FB54C" w14:textId="77777777" w:rsidR="00381E45" w:rsidRDefault="00381E45" w:rsidP="00381E45">
      <w:pPr>
        <w:numPr>
          <w:ilvl w:val="0"/>
          <w:numId w:val="36"/>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14:paraId="505AE725" w14:textId="77777777" w:rsidR="00381E45" w:rsidRDefault="00381E45" w:rsidP="00381E45">
      <w:pPr>
        <w:numPr>
          <w:ilvl w:val="0"/>
          <w:numId w:val="36"/>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614"/>
        <w:gridCol w:w="2410"/>
        <w:gridCol w:w="851"/>
        <w:gridCol w:w="992"/>
        <w:gridCol w:w="1984"/>
        <w:gridCol w:w="1687"/>
      </w:tblGrid>
      <w:tr w:rsidR="00381E45" w14:paraId="0815A7A1" w14:textId="77777777" w:rsidTr="00705CBB">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25BAB"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3982C"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19CCA"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8ABD4"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4B191"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CE171"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176C0" w14:textId="77777777" w:rsidR="00381E45" w:rsidRDefault="00381E45" w:rsidP="00705CBB">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381E45" w14:paraId="7B9E7CB6" w14:textId="77777777" w:rsidTr="00705CBB">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C72FA" w14:textId="77777777" w:rsidR="00381E45" w:rsidRDefault="00381E45" w:rsidP="00705CBB">
            <w:pPr>
              <w:widowControl w:val="0"/>
              <w:shd w:val="clear" w:color="auto" w:fill="FFFFFF" w:themeFill="background1"/>
              <w:spacing w:before="120"/>
              <w:jc w:val="center"/>
              <w:rPr>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3B018" w14:textId="77777777" w:rsidR="00381E45" w:rsidRDefault="00381E45" w:rsidP="00705CBB">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7694E" w14:textId="77777777" w:rsidR="00381E45" w:rsidRDefault="00381E45" w:rsidP="00705CBB">
            <w:pPr>
              <w:widowControl w:val="0"/>
              <w:shd w:val="clear" w:color="auto" w:fill="FFFFFF" w:themeFill="background1"/>
              <w:spacing w:before="120"/>
              <w:jc w:val="center"/>
              <w:rPr>
                <w:sz w:val="20"/>
                <w:szCs w:val="20"/>
                <w:lang w:eastAsia="ru-RU"/>
              </w:rPr>
            </w:pPr>
            <w:r>
              <w:rPr>
                <w:b/>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F8DFC" w14:textId="77777777" w:rsidR="00381E45" w:rsidRDefault="00381E45" w:rsidP="00705CBB">
            <w:pPr>
              <w:widowControl w:val="0"/>
              <w:shd w:val="clear" w:color="auto" w:fill="FFFFFF" w:themeFill="background1"/>
              <w:spacing w:before="120"/>
              <w:jc w:val="center"/>
              <w:rPr>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6BC4F" w14:textId="77777777" w:rsidR="00381E45" w:rsidRDefault="00381E45" w:rsidP="00705CBB">
            <w:pPr>
              <w:widowControl w:val="0"/>
              <w:shd w:val="clear" w:color="auto" w:fill="FFFFFF" w:themeFill="background1"/>
              <w:spacing w:before="120"/>
              <w:jc w:val="center"/>
              <w:rPr>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312A5" w14:textId="77777777" w:rsidR="00381E45" w:rsidRDefault="00381E45" w:rsidP="00705CBB">
            <w:pPr>
              <w:widowControl w:val="0"/>
              <w:shd w:val="clear" w:color="auto" w:fill="FFFFFF" w:themeFill="background1"/>
              <w:spacing w:before="120"/>
              <w:jc w:val="center"/>
              <w:rPr>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F05CE" w14:textId="77777777" w:rsidR="00381E45" w:rsidRDefault="00381E45" w:rsidP="00705CBB">
            <w:pPr>
              <w:widowControl w:val="0"/>
              <w:shd w:val="clear" w:color="auto" w:fill="FFFFFF" w:themeFill="background1"/>
              <w:spacing w:before="120"/>
              <w:jc w:val="center"/>
              <w:rPr>
                <w:sz w:val="20"/>
                <w:szCs w:val="20"/>
                <w:lang w:eastAsia="ru-RU"/>
              </w:rPr>
            </w:pPr>
          </w:p>
        </w:tc>
      </w:tr>
      <w:tr w:rsidR="00381E45" w14:paraId="5A20FC6F" w14:textId="77777777" w:rsidTr="00705CBB">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339E6" w14:textId="77777777" w:rsidR="00381E45" w:rsidRDefault="00381E45" w:rsidP="00705CBB">
            <w:pPr>
              <w:widowControl w:val="0"/>
              <w:shd w:val="clear" w:color="auto" w:fill="FFFFFF" w:themeFill="background1"/>
              <w:spacing w:before="120"/>
              <w:jc w:val="center"/>
              <w:rPr>
                <w:sz w:val="20"/>
                <w:szCs w:val="20"/>
                <w:lang w:eastAsia="ru-RU"/>
              </w:rPr>
            </w:pPr>
            <w:r>
              <w:rPr>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0CFB3" w14:textId="77777777" w:rsidR="00381E45" w:rsidRPr="00287414" w:rsidRDefault="00381E45" w:rsidP="00705CBB">
            <w:pPr>
              <w:rPr>
                <w:lang w:val="ru-RU" w:eastAsia="ru-RU"/>
              </w:rPr>
            </w:pPr>
            <w:r w:rsidRPr="00287414">
              <w:rPr>
                <w:rFonts w:ascii="Helvetica" w:hAnsi="Helvetica"/>
                <w:color w:val="333333"/>
                <w:sz w:val="2"/>
                <w:szCs w:val="2"/>
                <w:shd w:val="clear" w:color="auto" w:fill="FFFFFF"/>
                <w:lang w:val="ru-RU" w:eastAsia="ru-RU"/>
              </w:rPr>
              <w:t> </w:t>
            </w:r>
          </w:p>
          <w:p w14:paraId="76DCC0C5" w14:textId="77777777" w:rsidR="00381E45" w:rsidRPr="00287414" w:rsidRDefault="00381E45" w:rsidP="00705CBB">
            <w:pPr>
              <w:shd w:val="clear" w:color="auto" w:fill="FFFFFF"/>
              <w:wordWrap w:val="0"/>
              <w:textAlignment w:val="center"/>
              <w:rPr>
                <w:b/>
                <w:sz w:val="20"/>
                <w:szCs w:val="20"/>
                <w:lang w:eastAsia="ru-RU"/>
              </w:rPr>
            </w:pPr>
            <w:r w:rsidRPr="00287414">
              <w:rPr>
                <w:b/>
                <w:sz w:val="20"/>
                <w:szCs w:val="20"/>
                <w:lang w:eastAsia="ru-RU"/>
              </w:rPr>
              <w:t>45200000-9</w:t>
            </w:r>
          </w:p>
          <w:p w14:paraId="0DDC2EFE" w14:textId="77777777" w:rsidR="00381E45" w:rsidRDefault="00381E45" w:rsidP="00705CBB">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38FA1" w14:textId="77777777" w:rsidR="00381E45" w:rsidRPr="007676B1" w:rsidRDefault="00381E45" w:rsidP="00705CBB">
            <w:pPr>
              <w:widowControl w:val="0"/>
              <w:shd w:val="clear" w:color="auto" w:fill="FFFFFF" w:themeFill="background1"/>
              <w:spacing w:before="120"/>
              <w:jc w:val="center"/>
              <w:rPr>
                <w:sz w:val="20"/>
                <w:szCs w:val="20"/>
                <w:lang w:eastAsia="ru-RU"/>
              </w:rPr>
            </w:pPr>
            <w:r w:rsidRPr="007676B1">
              <w:rPr>
                <w:bCs/>
                <w:i/>
                <w:iCs/>
                <w:sz w:val="20"/>
                <w:szCs w:val="20"/>
              </w:rPr>
              <w:t>Ремонт участка дороги от ул. Ленина № 42 до ул. Суворова № 8 с. Джолтай</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9E6A9" w14:textId="77777777" w:rsidR="00381E45" w:rsidRDefault="00381E45" w:rsidP="00705CBB">
            <w:pPr>
              <w:widowControl w:val="0"/>
              <w:shd w:val="clear" w:color="auto" w:fill="FFFFFF" w:themeFill="background1"/>
              <w:spacing w:before="120"/>
              <w:jc w:val="center"/>
              <w:rPr>
                <w:sz w:val="20"/>
                <w:szCs w:val="20"/>
                <w:lang w:eastAsia="ru-RU"/>
              </w:rPr>
            </w:pPr>
            <w:r>
              <w:rPr>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2ACB2" w14:textId="77777777" w:rsidR="00381E45" w:rsidRDefault="00381E45" w:rsidP="00705CBB">
            <w:pPr>
              <w:widowControl w:val="0"/>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8178F" w14:textId="77777777" w:rsidR="00381E45" w:rsidRDefault="00381E45" w:rsidP="00705CBB">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C9C31" w14:textId="77777777" w:rsidR="00381E45" w:rsidRPr="00CE506C" w:rsidRDefault="00381E45" w:rsidP="00705CBB">
            <w:pPr>
              <w:jc w:val="center"/>
              <w:rPr>
                <w:b/>
                <w:color w:val="000000" w:themeColor="text1"/>
                <w:sz w:val="20"/>
                <w:szCs w:val="20"/>
                <w:lang w:val="ru-RU" w:eastAsia="ru-RU"/>
              </w:rPr>
            </w:pPr>
            <w:r w:rsidRPr="00CE506C">
              <w:rPr>
                <w:color w:val="000000" w:themeColor="text1"/>
                <w:sz w:val="22"/>
                <w:szCs w:val="22"/>
                <w:lang w:val="ru-RU"/>
              </w:rPr>
              <w:t>908 415,0</w:t>
            </w:r>
          </w:p>
        </w:tc>
      </w:tr>
      <w:tr w:rsidR="00381E45" w14:paraId="4C3746EC" w14:textId="77777777" w:rsidTr="00705CBB">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E81193F" w14:textId="77777777" w:rsidR="00381E45" w:rsidRDefault="00381E45" w:rsidP="00705CBB">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26771" w14:textId="77777777" w:rsidR="00381E45" w:rsidRPr="00CE506C" w:rsidRDefault="00381E45" w:rsidP="00705CBB">
            <w:pPr>
              <w:widowControl w:val="0"/>
              <w:shd w:val="clear" w:color="auto" w:fill="FFFFFF" w:themeFill="background1"/>
              <w:spacing w:before="120"/>
              <w:jc w:val="center"/>
              <w:rPr>
                <w:b/>
                <w:color w:val="000000" w:themeColor="text1"/>
                <w:sz w:val="20"/>
                <w:szCs w:val="20"/>
                <w:lang w:val="ru-RU" w:eastAsia="ru-RU"/>
              </w:rPr>
            </w:pPr>
            <w:r w:rsidRPr="00CE506C">
              <w:rPr>
                <w:b/>
                <w:color w:val="000000" w:themeColor="text1"/>
                <w:sz w:val="22"/>
                <w:szCs w:val="22"/>
                <w:lang w:val="ru-RU"/>
              </w:rPr>
              <w:t>908 415,0</w:t>
            </w:r>
          </w:p>
        </w:tc>
      </w:tr>
    </w:tbl>
    <w:p w14:paraId="7FA8A2B9"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În cazul procedurilor de preselecție se indică numărul minim al candidaţilor şi, dacă este cazul, numărul maxim al acestora.____nu se aplica_________________________</w:t>
      </w:r>
    </w:p>
    <w:p w14:paraId="03778EFE" w14:textId="77777777" w:rsidR="00381E45" w:rsidRDefault="00381E45" w:rsidP="00381E45">
      <w:pPr>
        <w:numPr>
          <w:ilvl w:val="0"/>
          <w:numId w:val="36"/>
        </w:numPr>
        <w:shd w:val="clear" w:color="auto" w:fill="FFFFFF" w:themeFill="background1"/>
        <w:tabs>
          <w:tab w:val="right" w:pos="426"/>
        </w:tabs>
        <w:suppressAutoHyphens/>
        <w:ind w:left="357"/>
        <w:rPr>
          <w:b/>
          <w:lang w:eastAsia="ru-RU"/>
        </w:rPr>
      </w:pPr>
      <w:r>
        <w:rPr>
          <w:b/>
          <w:lang w:eastAsia="ru-RU"/>
        </w:rPr>
        <w:t xml:space="preserve">În cazul în care contractul este împărțit pe loturi, un operator economic poate depune </w:t>
      </w:r>
    </w:p>
    <w:p w14:paraId="1CB55C73" w14:textId="77777777" w:rsidR="00381E45" w:rsidRDefault="00381E45" w:rsidP="00381E45">
      <w:pPr>
        <w:shd w:val="clear" w:color="auto" w:fill="FFFFFF" w:themeFill="background1"/>
        <w:tabs>
          <w:tab w:val="right" w:pos="426"/>
        </w:tabs>
        <w:ind w:left="357"/>
        <w:rPr>
          <w:b/>
          <w:lang w:eastAsia="ru-RU"/>
        </w:rPr>
      </w:pPr>
      <w:r>
        <w:rPr>
          <w:b/>
          <w:lang w:eastAsia="ru-RU"/>
        </w:rPr>
        <w:t>oferta (se va selecta):</w:t>
      </w:r>
    </w:p>
    <w:p w14:paraId="74A867C3" w14:textId="77777777" w:rsidR="00381E45" w:rsidRPr="00D34504" w:rsidRDefault="00381E45" w:rsidP="00381E45">
      <w:pPr>
        <w:numPr>
          <w:ilvl w:val="0"/>
          <w:numId w:val="37"/>
        </w:numPr>
        <w:shd w:val="clear" w:color="auto" w:fill="FFFFFF" w:themeFill="background1"/>
        <w:tabs>
          <w:tab w:val="right" w:pos="426"/>
        </w:tabs>
        <w:suppressAutoHyphens/>
        <w:rPr>
          <w:b/>
          <w:lang w:eastAsia="ru-RU"/>
        </w:rPr>
      </w:pPr>
      <w:r w:rsidRPr="00D34504">
        <w:rPr>
          <w:b/>
          <w:lang w:eastAsia="ru-RU"/>
        </w:rPr>
        <w:t>Pentru un singur lot;</w:t>
      </w:r>
    </w:p>
    <w:p w14:paraId="7BA1A8AF" w14:textId="77777777" w:rsidR="00381E45" w:rsidRDefault="00381E45" w:rsidP="00381E45">
      <w:pPr>
        <w:numPr>
          <w:ilvl w:val="0"/>
          <w:numId w:val="37"/>
        </w:numPr>
        <w:shd w:val="clear" w:color="auto" w:fill="FFFFFF" w:themeFill="background1"/>
        <w:tabs>
          <w:tab w:val="right" w:pos="426"/>
        </w:tabs>
        <w:suppressAutoHyphens/>
        <w:rPr>
          <w:lang w:eastAsia="ru-RU"/>
        </w:rPr>
      </w:pPr>
      <w:r>
        <w:rPr>
          <w:lang w:eastAsia="ru-RU"/>
        </w:rPr>
        <w:t>Pentru mai multe loturi;</w:t>
      </w:r>
    </w:p>
    <w:p w14:paraId="03D143BB" w14:textId="77777777" w:rsidR="00381E45" w:rsidRDefault="00381E45" w:rsidP="00381E45">
      <w:pPr>
        <w:numPr>
          <w:ilvl w:val="0"/>
          <w:numId w:val="37"/>
        </w:numPr>
        <w:shd w:val="clear" w:color="auto" w:fill="FFFFFF" w:themeFill="background1"/>
        <w:tabs>
          <w:tab w:val="right" w:pos="426"/>
        </w:tabs>
        <w:suppressAutoHyphens/>
        <w:rPr>
          <w:lang w:eastAsia="ru-RU"/>
        </w:rPr>
      </w:pPr>
      <w:r>
        <w:rPr>
          <w:lang w:eastAsia="ru-RU"/>
        </w:rPr>
        <w:t>Pentru toate loturile;</w:t>
      </w:r>
    </w:p>
    <w:p w14:paraId="0E1FFDAE" w14:textId="77777777" w:rsidR="00381E45" w:rsidRDefault="00381E45" w:rsidP="00381E45">
      <w:pPr>
        <w:numPr>
          <w:ilvl w:val="0"/>
          <w:numId w:val="37"/>
        </w:numPr>
        <w:shd w:val="clear" w:color="auto" w:fill="FFFFFF" w:themeFill="background1"/>
        <w:tabs>
          <w:tab w:val="right" w:pos="426"/>
        </w:tabs>
        <w:suppressAutoHyphens/>
        <w:rPr>
          <w:lang w:eastAsia="ru-RU"/>
        </w:rPr>
      </w:pPr>
      <w:r>
        <w:rPr>
          <w:lang w:eastAsia="ru-RU"/>
        </w:rPr>
        <w:t>Alte limitări privind numărul de loturi care pot fi atribuite aceluiași ofertant___________</w:t>
      </w:r>
    </w:p>
    <w:p w14:paraId="7C53BE25" w14:textId="77777777" w:rsidR="00381E45"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Admiterea sau interzicerea ofertelor alternative: ____nu se admite______________</w:t>
      </w:r>
    </w:p>
    <w:p w14:paraId="33B28BA7" w14:textId="77777777" w:rsidR="00381E45" w:rsidRDefault="00381E45" w:rsidP="00381E45">
      <w:pPr>
        <w:shd w:val="clear" w:color="auto" w:fill="FFFFFF" w:themeFill="background1"/>
        <w:tabs>
          <w:tab w:val="right" w:pos="426"/>
        </w:tabs>
        <w:ind w:left="6206"/>
        <w:rPr>
          <w:sz w:val="20"/>
          <w:lang w:eastAsia="ru-RU"/>
        </w:rPr>
      </w:pPr>
      <w:r>
        <w:rPr>
          <w:sz w:val="20"/>
          <w:lang w:eastAsia="ru-RU"/>
        </w:rPr>
        <w:t>(indicați se admite sau nu se admite)</w:t>
      </w:r>
    </w:p>
    <w:p w14:paraId="63A44308" w14:textId="77777777" w:rsidR="00381E45" w:rsidRPr="003C71A1" w:rsidRDefault="00381E45" w:rsidP="00381E45">
      <w:pPr>
        <w:numPr>
          <w:ilvl w:val="0"/>
          <w:numId w:val="36"/>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 xml:space="preserve">Termenii și condițiile de prestare/executare solicitați: </w:t>
      </w:r>
      <w:r w:rsidRPr="003C71A1">
        <w:rPr>
          <w:b/>
          <w:lang w:eastAsia="ru-RU"/>
        </w:rPr>
        <w:t>__</w:t>
      </w:r>
      <w:r w:rsidRPr="003C71A1">
        <w:rPr>
          <w:b/>
        </w:rPr>
        <w:t xml:space="preserve"> lucrările se vor efectua conform condițiilor contractuale pîna la data de</w:t>
      </w:r>
      <w:r>
        <w:rPr>
          <w:b/>
        </w:rPr>
        <w:t xml:space="preserve">     </w:t>
      </w:r>
      <w:r w:rsidRPr="003C71A1">
        <w:rPr>
          <w:b/>
        </w:rPr>
        <w:t xml:space="preserve"> </w:t>
      </w:r>
      <w:r>
        <w:rPr>
          <w:b/>
        </w:rPr>
        <w:t>2 luni</w:t>
      </w:r>
      <w:r w:rsidRPr="003C71A1">
        <w:rPr>
          <w:b/>
          <w:lang w:eastAsia="ru-RU"/>
        </w:rPr>
        <w:t xml:space="preserve"> </w:t>
      </w:r>
    </w:p>
    <w:p w14:paraId="2FAC810B" w14:textId="77777777" w:rsidR="00381E45" w:rsidRDefault="00381E45" w:rsidP="00381E45">
      <w:pPr>
        <w:numPr>
          <w:ilvl w:val="0"/>
          <w:numId w:val="36"/>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 xml:space="preserve">Termenul de valabilitate a contractului:__pina la </w:t>
      </w:r>
      <w:r w:rsidRPr="00287414">
        <w:rPr>
          <w:b/>
          <w:lang w:eastAsia="ru-RU"/>
        </w:rPr>
        <w:t>31.12.202</w:t>
      </w:r>
      <w:r>
        <w:rPr>
          <w:b/>
          <w:lang w:val="en-US" w:eastAsia="ru-RU"/>
        </w:rPr>
        <w:t>6</w:t>
      </w:r>
      <w:r w:rsidRPr="00287414">
        <w:rPr>
          <w:b/>
          <w:lang w:eastAsia="ru-RU"/>
        </w:rPr>
        <w:t>______________________</w:t>
      </w:r>
    </w:p>
    <w:p w14:paraId="07DF557F" w14:textId="77777777" w:rsidR="00381E45" w:rsidRDefault="00381E45" w:rsidP="00381E45">
      <w:pPr>
        <w:numPr>
          <w:ilvl w:val="0"/>
          <w:numId w:val="36"/>
        </w:numPr>
        <w:tabs>
          <w:tab w:val="right" w:pos="426"/>
        </w:tabs>
        <w:suppressAutoHyphens/>
        <w:spacing w:before="120"/>
        <w:ind w:left="360"/>
        <w:rPr>
          <w:b/>
          <w:lang w:eastAsia="ru-RU"/>
        </w:rPr>
      </w:pPr>
      <w:r>
        <w:rPr>
          <w:b/>
          <w:lang w:eastAsia="ru-RU"/>
        </w:rPr>
        <w:lastRenderedPageBreak/>
        <w:t>Contract de achiziție rezervat atelierelor protejate sau că acesta poate fi executat numai în cadrul unor programe de angajare protejată (după caz): ____nu se aplica_________</w:t>
      </w:r>
    </w:p>
    <w:p w14:paraId="1DDF9C17" w14:textId="77777777" w:rsidR="00381E45" w:rsidRDefault="00381E45" w:rsidP="00381E45">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673E59D"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Prestarea serviciului este rezervată unei anumite profesii în temeiul unor legisau al unor acte administrative (după caz): ______nu se aplica_________________________</w:t>
      </w:r>
    </w:p>
    <w:p w14:paraId="473C87E9" w14:textId="77777777" w:rsidR="00381E45" w:rsidRDefault="00381E45" w:rsidP="00381E45">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7836C13E"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67A0724A" w14:textId="77777777" w:rsidR="00381E45" w:rsidRDefault="00381E45" w:rsidP="00381E45">
      <w:pPr>
        <w:shd w:val="clear" w:color="auto" w:fill="FFFFFF" w:themeFill="background1"/>
        <w:tabs>
          <w:tab w:val="right" w:pos="426"/>
        </w:tabs>
        <w:spacing w:before="120"/>
        <w:ind w:left="360"/>
        <w:rPr>
          <w:b/>
          <w:lang w:eastAsia="ru-RU"/>
        </w:rPr>
      </w:pPr>
      <w:r>
        <w:rPr>
          <w:b/>
          <w:lang w:eastAsia="ru-RU"/>
        </w:rPr>
        <w:t xml:space="preserve"> </w:t>
      </w:r>
    </w:p>
    <w:tbl>
      <w:tblPr>
        <w:tblStyle w:val="TableNormal"/>
        <w:tblW w:w="963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6"/>
        <w:gridCol w:w="2826"/>
        <w:gridCol w:w="4536"/>
        <w:gridCol w:w="1701"/>
      </w:tblGrid>
      <w:tr w:rsidR="00381E45" w14:paraId="04D41F31" w14:textId="77777777" w:rsidTr="00705CBB">
        <w:trPr>
          <w:trHeight w:val="700"/>
        </w:trPr>
        <w:tc>
          <w:tcPr>
            <w:tcW w:w="576" w:type="dxa"/>
            <w:gridSpan w:val="2"/>
          </w:tcPr>
          <w:p w14:paraId="114D6A03" w14:textId="77777777" w:rsidR="00381E45" w:rsidRDefault="00381E45" w:rsidP="00705CBB">
            <w:pPr>
              <w:pStyle w:val="TableParagraph"/>
              <w:spacing w:before="118"/>
              <w:ind w:left="153" w:right="117" w:hanging="8"/>
              <w:rPr>
                <w:b/>
                <w:sz w:val="20"/>
              </w:rPr>
            </w:pPr>
            <w:r>
              <w:rPr>
                <w:b/>
                <w:sz w:val="20"/>
              </w:rPr>
              <w:t>Nr.</w:t>
            </w:r>
            <w:r>
              <w:rPr>
                <w:b/>
                <w:spacing w:val="-48"/>
                <w:sz w:val="20"/>
              </w:rPr>
              <w:t xml:space="preserve"> </w:t>
            </w:r>
            <w:r>
              <w:rPr>
                <w:b/>
                <w:sz w:val="20"/>
              </w:rPr>
              <w:t>d/o</w:t>
            </w:r>
          </w:p>
        </w:tc>
        <w:tc>
          <w:tcPr>
            <w:tcW w:w="2826" w:type="dxa"/>
          </w:tcPr>
          <w:p w14:paraId="61E8A27F" w14:textId="77777777" w:rsidR="00381E45" w:rsidRDefault="00381E45" w:rsidP="00705CBB">
            <w:pPr>
              <w:pStyle w:val="TableParagraph"/>
              <w:spacing w:before="3"/>
              <w:rPr>
                <w:b/>
                <w:sz w:val="20"/>
              </w:rPr>
            </w:pPr>
          </w:p>
          <w:p w14:paraId="34AEBED3" w14:textId="77777777" w:rsidR="00381E45" w:rsidRDefault="00381E45" w:rsidP="00705CBB">
            <w:pPr>
              <w:pStyle w:val="TableParagraph"/>
              <w:ind w:left="619"/>
              <w:rPr>
                <w:b/>
                <w:sz w:val="20"/>
              </w:rPr>
            </w:pPr>
            <w:r>
              <w:rPr>
                <w:b/>
                <w:sz w:val="20"/>
              </w:rPr>
              <w:t>Descrierea</w:t>
            </w:r>
            <w:r>
              <w:rPr>
                <w:b/>
                <w:spacing w:val="-6"/>
                <w:sz w:val="20"/>
              </w:rPr>
              <w:t xml:space="preserve"> </w:t>
            </w:r>
            <w:r>
              <w:rPr>
                <w:b/>
                <w:sz w:val="20"/>
              </w:rPr>
              <w:t>criteriului/cerinței</w:t>
            </w:r>
          </w:p>
        </w:tc>
        <w:tc>
          <w:tcPr>
            <w:tcW w:w="4536" w:type="dxa"/>
          </w:tcPr>
          <w:p w14:paraId="2EDB7294" w14:textId="77777777" w:rsidR="00381E45" w:rsidRDefault="00381E45" w:rsidP="00705CBB">
            <w:pPr>
              <w:pStyle w:val="TableParagraph"/>
              <w:spacing w:before="118"/>
              <w:ind w:left="981" w:right="308" w:hanging="656"/>
              <w:rPr>
                <w:b/>
                <w:sz w:val="20"/>
              </w:rPr>
            </w:pPr>
            <w:r>
              <w:rPr>
                <w:b/>
                <w:sz w:val="20"/>
              </w:rPr>
              <w:t>Mod</w:t>
            </w:r>
            <w:r>
              <w:rPr>
                <w:b/>
                <w:spacing w:val="-5"/>
                <w:sz w:val="20"/>
              </w:rPr>
              <w:t xml:space="preserve"> </w:t>
            </w:r>
            <w:r>
              <w:rPr>
                <w:b/>
                <w:sz w:val="20"/>
              </w:rPr>
              <w:t>de</w:t>
            </w:r>
            <w:r>
              <w:rPr>
                <w:b/>
                <w:spacing w:val="-3"/>
                <w:sz w:val="20"/>
              </w:rPr>
              <w:t xml:space="preserve"> </w:t>
            </w:r>
            <w:r>
              <w:rPr>
                <w:b/>
                <w:sz w:val="20"/>
              </w:rPr>
              <w:t>demonstrare</w:t>
            </w:r>
            <w:r>
              <w:rPr>
                <w:b/>
                <w:spacing w:val="-4"/>
                <w:sz w:val="20"/>
              </w:rPr>
              <w:t xml:space="preserve"> </w:t>
            </w:r>
            <w:r>
              <w:rPr>
                <w:b/>
                <w:sz w:val="20"/>
              </w:rPr>
              <w:t>a</w:t>
            </w:r>
            <w:r>
              <w:rPr>
                <w:b/>
                <w:spacing w:val="-3"/>
                <w:sz w:val="20"/>
              </w:rPr>
              <w:t xml:space="preserve"> </w:t>
            </w:r>
            <w:r>
              <w:rPr>
                <w:b/>
                <w:sz w:val="20"/>
              </w:rPr>
              <w:t>îndeplinirii</w:t>
            </w:r>
            <w:r>
              <w:rPr>
                <w:b/>
                <w:spacing w:val="-47"/>
                <w:sz w:val="20"/>
              </w:rPr>
              <w:t xml:space="preserve"> </w:t>
            </w:r>
            <w:r>
              <w:rPr>
                <w:b/>
                <w:sz w:val="20"/>
              </w:rPr>
              <w:t>criteriului/cerinței:</w:t>
            </w:r>
          </w:p>
        </w:tc>
        <w:tc>
          <w:tcPr>
            <w:tcW w:w="1701" w:type="dxa"/>
          </w:tcPr>
          <w:p w14:paraId="33C76E02" w14:textId="77777777" w:rsidR="00381E45" w:rsidRDefault="00381E45" w:rsidP="00705CBB">
            <w:pPr>
              <w:pStyle w:val="TableParagraph"/>
              <w:spacing w:before="118"/>
              <w:ind w:left="137" w:right="111" w:firstLine="2"/>
              <w:rPr>
                <w:b/>
                <w:sz w:val="20"/>
              </w:rPr>
            </w:pPr>
            <w:r>
              <w:rPr>
                <w:b/>
                <w:sz w:val="20"/>
              </w:rPr>
              <w:t>Nivelul minim/</w:t>
            </w:r>
            <w:r>
              <w:rPr>
                <w:b/>
                <w:spacing w:val="-47"/>
                <w:sz w:val="20"/>
              </w:rPr>
              <w:t xml:space="preserve"> </w:t>
            </w:r>
            <w:r>
              <w:rPr>
                <w:b/>
                <w:w w:val="95"/>
                <w:sz w:val="20"/>
              </w:rPr>
              <w:t>Obligativitatea</w:t>
            </w:r>
          </w:p>
        </w:tc>
      </w:tr>
      <w:tr w:rsidR="00381E45" w14:paraId="4B94A61C" w14:textId="77777777" w:rsidTr="00705CBB">
        <w:trPr>
          <w:trHeight w:val="745"/>
        </w:trPr>
        <w:tc>
          <w:tcPr>
            <w:tcW w:w="576" w:type="dxa"/>
            <w:gridSpan w:val="2"/>
          </w:tcPr>
          <w:p w14:paraId="58BD53D2" w14:textId="77777777" w:rsidR="00381E45" w:rsidRDefault="00381E45" w:rsidP="00705CBB">
            <w:pPr>
              <w:pStyle w:val="TableParagraph"/>
              <w:spacing w:before="4"/>
              <w:rPr>
                <w:b/>
                <w:sz w:val="21"/>
              </w:rPr>
            </w:pPr>
          </w:p>
          <w:p w14:paraId="724581E4" w14:textId="77777777" w:rsidR="00381E45" w:rsidRDefault="00381E45" w:rsidP="00705CBB">
            <w:pPr>
              <w:pStyle w:val="TableParagraph"/>
              <w:ind w:left="10"/>
              <w:jc w:val="center"/>
              <w:rPr>
                <w:b/>
              </w:rPr>
            </w:pPr>
            <w:r>
              <w:rPr>
                <w:b/>
              </w:rPr>
              <w:t>1</w:t>
            </w:r>
          </w:p>
        </w:tc>
        <w:tc>
          <w:tcPr>
            <w:tcW w:w="2826" w:type="dxa"/>
          </w:tcPr>
          <w:p w14:paraId="6F950987" w14:textId="77777777" w:rsidR="00381E45" w:rsidRDefault="00381E45" w:rsidP="00705CBB">
            <w:pPr>
              <w:pStyle w:val="TableParagraph"/>
              <w:spacing w:before="10"/>
              <w:rPr>
                <w:b/>
                <w:sz w:val="20"/>
              </w:rPr>
            </w:pPr>
          </w:p>
          <w:p w14:paraId="439B6A11" w14:textId="77777777" w:rsidR="00381E45" w:rsidRDefault="00381E45" w:rsidP="00705CBB">
            <w:pPr>
              <w:pStyle w:val="TableParagraph"/>
              <w:spacing w:before="1"/>
              <w:ind w:left="108"/>
            </w:pPr>
            <w:r>
              <w:t>DUAE</w:t>
            </w:r>
          </w:p>
        </w:tc>
        <w:tc>
          <w:tcPr>
            <w:tcW w:w="4536" w:type="dxa"/>
          </w:tcPr>
          <w:p w14:paraId="3C40E8EA" w14:textId="77777777" w:rsidR="00381E45" w:rsidRDefault="00381E45" w:rsidP="00705CBB">
            <w:pPr>
              <w:pStyle w:val="TableParagraph"/>
              <w:spacing w:before="113"/>
              <w:ind w:left="110" w:right="166"/>
            </w:pPr>
            <w:r>
              <w:t>Semnat electronic de către operatorul</w:t>
            </w:r>
            <w:r>
              <w:rPr>
                <w:spacing w:val="-53"/>
              </w:rPr>
              <w:t xml:space="preserve"> </w:t>
            </w:r>
            <w:r>
              <w:t>economic</w:t>
            </w:r>
          </w:p>
        </w:tc>
        <w:tc>
          <w:tcPr>
            <w:tcW w:w="1701" w:type="dxa"/>
          </w:tcPr>
          <w:p w14:paraId="21343193" w14:textId="77777777" w:rsidR="00381E45" w:rsidRDefault="00381E45" w:rsidP="00705CBB">
            <w:pPr>
              <w:pStyle w:val="TableParagraph"/>
              <w:spacing w:before="10"/>
              <w:rPr>
                <w:b/>
                <w:sz w:val="20"/>
              </w:rPr>
            </w:pPr>
          </w:p>
          <w:p w14:paraId="6A5EA2B3" w14:textId="77777777" w:rsidR="00381E45" w:rsidRDefault="00381E45" w:rsidP="00705CBB">
            <w:pPr>
              <w:pStyle w:val="TableParagraph"/>
              <w:spacing w:before="1"/>
              <w:ind w:left="250" w:right="237"/>
              <w:jc w:val="center"/>
            </w:pPr>
            <w:r>
              <w:t>Obligatoriu</w:t>
            </w:r>
          </w:p>
        </w:tc>
      </w:tr>
      <w:tr w:rsidR="00381E45" w14:paraId="43600F1B" w14:textId="77777777" w:rsidTr="00705CBB">
        <w:trPr>
          <w:trHeight w:val="997"/>
        </w:trPr>
        <w:tc>
          <w:tcPr>
            <w:tcW w:w="576" w:type="dxa"/>
            <w:gridSpan w:val="2"/>
          </w:tcPr>
          <w:p w14:paraId="20B56E65" w14:textId="77777777" w:rsidR="00381E45" w:rsidRDefault="00381E45" w:rsidP="00705CBB">
            <w:pPr>
              <w:pStyle w:val="TableParagraph"/>
              <w:spacing w:before="4"/>
              <w:rPr>
                <w:b/>
                <w:sz w:val="32"/>
              </w:rPr>
            </w:pPr>
          </w:p>
          <w:p w14:paraId="6B58D395" w14:textId="77777777" w:rsidR="00381E45" w:rsidRDefault="00381E45" w:rsidP="00705CBB">
            <w:pPr>
              <w:pStyle w:val="TableParagraph"/>
              <w:spacing w:before="1"/>
              <w:ind w:left="10"/>
              <w:jc w:val="center"/>
              <w:rPr>
                <w:b/>
              </w:rPr>
            </w:pPr>
            <w:r>
              <w:rPr>
                <w:b/>
              </w:rPr>
              <w:t>2</w:t>
            </w:r>
          </w:p>
        </w:tc>
        <w:tc>
          <w:tcPr>
            <w:tcW w:w="2826" w:type="dxa"/>
          </w:tcPr>
          <w:p w14:paraId="49B9F27D" w14:textId="77777777" w:rsidR="00381E45" w:rsidRDefault="00381E45" w:rsidP="00705CBB">
            <w:pPr>
              <w:pStyle w:val="TableParagraph"/>
              <w:rPr>
                <w:b/>
                <w:sz w:val="32"/>
              </w:rPr>
            </w:pPr>
          </w:p>
          <w:p w14:paraId="7D988CE2" w14:textId="77777777" w:rsidR="00381E45" w:rsidRDefault="00381E45" w:rsidP="00705CBB">
            <w:pPr>
              <w:pStyle w:val="TableParagraph"/>
              <w:ind w:left="108"/>
            </w:pPr>
            <w:r>
              <w:t>Cerere</w:t>
            </w:r>
            <w:r>
              <w:rPr>
                <w:spacing w:val="-1"/>
              </w:rPr>
              <w:t xml:space="preserve"> </w:t>
            </w:r>
            <w:r>
              <w:t>de</w:t>
            </w:r>
            <w:r>
              <w:rPr>
                <w:spacing w:val="-2"/>
              </w:rPr>
              <w:t xml:space="preserve"> </w:t>
            </w:r>
            <w:r>
              <w:t>participare</w:t>
            </w:r>
          </w:p>
        </w:tc>
        <w:tc>
          <w:tcPr>
            <w:tcW w:w="4536" w:type="dxa"/>
          </w:tcPr>
          <w:p w14:paraId="6061B462" w14:textId="77777777" w:rsidR="00381E45" w:rsidRDefault="00381E45" w:rsidP="00705CBB">
            <w:pPr>
              <w:pStyle w:val="TableParagraph"/>
              <w:spacing w:before="113"/>
              <w:ind w:left="110" w:right="92"/>
            </w:pPr>
            <w:r>
              <w:t>Anexa nr.7 din documentația standart,</w:t>
            </w:r>
            <w:r>
              <w:rPr>
                <w:spacing w:val="-52"/>
              </w:rPr>
              <w:t xml:space="preserve"> </w:t>
            </w:r>
            <w:r>
              <w:t>semnat electronic de către operatorul</w:t>
            </w:r>
            <w:r>
              <w:rPr>
                <w:spacing w:val="1"/>
              </w:rPr>
              <w:t xml:space="preserve"> </w:t>
            </w:r>
            <w:r>
              <w:t>economic</w:t>
            </w:r>
          </w:p>
        </w:tc>
        <w:tc>
          <w:tcPr>
            <w:tcW w:w="1701" w:type="dxa"/>
          </w:tcPr>
          <w:p w14:paraId="1F51FE3A" w14:textId="77777777" w:rsidR="00381E45" w:rsidRDefault="00381E45" w:rsidP="00705CBB">
            <w:pPr>
              <w:pStyle w:val="TableParagraph"/>
              <w:rPr>
                <w:b/>
                <w:sz w:val="32"/>
              </w:rPr>
            </w:pPr>
          </w:p>
          <w:p w14:paraId="2792BCC1" w14:textId="77777777" w:rsidR="00381E45" w:rsidRDefault="00381E45" w:rsidP="00705CBB">
            <w:pPr>
              <w:pStyle w:val="TableParagraph"/>
              <w:ind w:left="250" w:right="237"/>
              <w:jc w:val="center"/>
            </w:pPr>
            <w:r>
              <w:t>Obligatoriu</w:t>
            </w:r>
          </w:p>
        </w:tc>
      </w:tr>
      <w:tr w:rsidR="00381E45" w14:paraId="1933D181" w14:textId="77777777" w:rsidTr="00705CBB">
        <w:trPr>
          <w:trHeight w:val="1000"/>
        </w:trPr>
        <w:tc>
          <w:tcPr>
            <w:tcW w:w="576" w:type="dxa"/>
            <w:gridSpan w:val="2"/>
          </w:tcPr>
          <w:p w14:paraId="5730543A" w14:textId="77777777" w:rsidR="00381E45" w:rsidRDefault="00381E45" w:rsidP="00705CBB">
            <w:pPr>
              <w:pStyle w:val="TableParagraph"/>
              <w:spacing w:before="4"/>
              <w:rPr>
                <w:b/>
                <w:sz w:val="32"/>
              </w:rPr>
            </w:pPr>
          </w:p>
          <w:p w14:paraId="741C119B" w14:textId="77777777" w:rsidR="00381E45" w:rsidRDefault="00381E45" w:rsidP="00705CBB">
            <w:pPr>
              <w:pStyle w:val="TableParagraph"/>
              <w:spacing w:before="1"/>
              <w:ind w:left="10"/>
              <w:jc w:val="center"/>
              <w:rPr>
                <w:b/>
              </w:rPr>
            </w:pPr>
            <w:r>
              <w:rPr>
                <w:b/>
              </w:rPr>
              <w:t>3</w:t>
            </w:r>
          </w:p>
        </w:tc>
        <w:tc>
          <w:tcPr>
            <w:tcW w:w="2826" w:type="dxa"/>
          </w:tcPr>
          <w:p w14:paraId="73DC4DA8" w14:textId="77777777" w:rsidR="00381E45" w:rsidRDefault="00381E45" w:rsidP="00705CBB">
            <w:pPr>
              <w:pStyle w:val="TableParagraph"/>
              <w:rPr>
                <w:b/>
                <w:sz w:val="32"/>
              </w:rPr>
            </w:pPr>
          </w:p>
          <w:p w14:paraId="659C2B07" w14:textId="77777777" w:rsidR="00381E45" w:rsidRDefault="00381E45" w:rsidP="00705CBB">
            <w:pPr>
              <w:pStyle w:val="TableParagraph"/>
              <w:ind w:left="108"/>
            </w:pPr>
            <w:r>
              <w:t>Declarație</w:t>
            </w:r>
            <w:r>
              <w:rPr>
                <w:spacing w:val="-5"/>
              </w:rPr>
              <w:t xml:space="preserve"> </w:t>
            </w:r>
            <w:r>
              <w:t>privind</w:t>
            </w:r>
            <w:r>
              <w:rPr>
                <w:spacing w:val="-2"/>
              </w:rPr>
              <w:t xml:space="preserve"> </w:t>
            </w:r>
            <w:r>
              <w:t>valabilitatea</w:t>
            </w:r>
            <w:r>
              <w:rPr>
                <w:spacing w:val="-5"/>
              </w:rPr>
              <w:t xml:space="preserve"> </w:t>
            </w:r>
            <w:r>
              <w:t>ofertei</w:t>
            </w:r>
          </w:p>
        </w:tc>
        <w:tc>
          <w:tcPr>
            <w:tcW w:w="4536" w:type="dxa"/>
          </w:tcPr>
          <w:p w14:paraId="332B9545" w14:textId="77777777" w:rsidR="00381E45" w:rsidRDefault="00381E45" w:rsidP="00705CBB">
            <w:pPr>
              <w:pStyle w:val="TableParagraph"/>
              <w:spacing w:before="116"/>
              <w:ind w:left="110" w:right="92"/>
            </w:pPr>
            <w:r>
              <w:t>Anexa nr.8 din documentația standart,</w:t>
            </w:r>
            <w:r>
              <w:rPr>
                <w:spacing w:val="-52"/>
              </w:rPr>
              <w:t xml:space="preserve"> </w:t>
            </w:r>
            <w:r>
              <w:t>semnat electronic de către operatorul</w:t>
            </w:r>
            <w:r>
              <w:rPr>
                <w:spacing w:val="1"/>
              </w:rPr>
              <w:t xml:space="preserve"> </w:t>
            </w:r>
            <w:r>
              <w:t>economic</w:t>
            </w:r>
          </w:p>
        </w:tc>
        <w:tc>
          <w:tcPr>
            <w:tcW w:w="1701" w:type="dxa"/>
          </w:tcPr>
          <w:p w14:paraId="2A0A36DC" w14:textId="77777777" w:rsidR="00381E45" w:rsidRDefault="00381E45" w:rsidP="00705CBB">
            <w:pPr>
              <w:pStyle w:val="TableParagraph"/>
              <w:rPr>
                <w:b/>
                <w:sz w:val="32"/>
              </w:rPr>
            </w:pPr>
          </w:p>
          <w:p w14:paraId="64E751A3" w14:textId="77777777" w:rsidR="00381E45" w:rsidRDefault="00381E45" w:rsidP="00705CBB">
            <w:pPr>
              <w:pStyle w:val="TableParagraph"/>
              <w:ind w:left="250" w:right="237"/>
              <w:jc w:val="center"/>
            </w:pPr>
            <w:r>
              <w:t>Obligatoriu</w:t>
            </w:r>
          </w:p>
        </w:tc>
      </w:tr>
      <w:tr w:rsidR="00381E45" w14:paraId="16F5F6CF" w14:textId="77777777" w:rsidTr="00705CBB">
        <w:trPr>
          <w:trHeight w:val="997"/>
        </w:trPr>
        <w:tc>
          <w:tcPr>
            <w:tcW w:w="576" w:type="dxa"/>
            <w:gridSpan w:val="2"/>
          </w:tcPr>
          <w:p w14:paraId="73F8FBEE" w14:textId="77777777" w:rsidR="00381E45" w:rsidRDefault="00381E45" w:rsidP="00705CBB">
            <w:pPr>
              <w:pStyle w:val="TableParagraph"/>
              <w:spacing w:before="2"/>
              <w:rPr>
                <w:b/>
                <w:sz w:val="32"/>
              </w:rPr>
            </w:pPr>
          </w:p>
          <w:p w14:paraId="31E5D0E6" w14:textId="77777777" w:rsidR="00381E45" w:rsidRDefault="00381E45" w:rsidP="00705CBB">
            <w:pPr>
              <w:pStyle w:val="TableParagraph"/>
              <w:ind w:left="10"/>
              <w:jc w:val="center"/>
              <w:rPr>
                <w:b/>
              </w:rPr>
            </w:pPr>
            <w:r>
              <w:rPr>
                <w:b/>
              </w:rPr>
              <w:t>4</w:t>
            </w:r>
          </w:p>
        </w:tc>
        <w:tc>
          <w:tcPr>
            <w:tcW w:w="2826" w:type="dxa"/>
          </w:tcPr>
          <w:p w14:paraId="588BCFB6" w14:textId="77777777" w:rsidR="00381E45" w:rsidRDefault="00381E45" w:rsidP="00705CBB">
            <w:pPr>
              <w:pStyle w:val="TableParagraph"/>
              <w:spacing w:before="9"/>
              <w:rPr>
                <w:b/>
                <w:sz w:val="31"/>
              </w:rPr>
            </w:pPr>
          </w:p>
          <w:p w14:paraId="06AC4FE3" w14:textId="77777777" w:rsidR="00381E45" w:rsidRDefault="00381E45" w:rsidP="00705CBB">
            <w:pPr>
              <w:pStyle w:val="TableParagraph"/>
              <w:ind w:left="108"/>
            </w:pPr>
            <w:r>
              <w:t>Grafic</w:t>
            </w:r>
            <w:r>
              <w:rPr>
                <w:spacing w:val="-2"/>
              </w:rPr>
              <w:t xml:space="preserve"> </w:t>
            </w:r>
            <w:r>
              <w:t>de</w:t>
            </w:r>
            <w:r>
              <w:rPr>
                <w:spacing w:val="-4"/>
              </w:rPr>
              <w:t xml:space="preserve"> </w:t>
            </w:r>
            <w:r>
              <w:t>executare</w:t>
            </w:r>
            <w:r>
              <w:rPr>
                <w:spacing w:val="-4"/>
              </w:rPr>
              <w:t xml:space="preserve"> </w:t>
            </w:r>
            <w:r>
              <w:t>lucrărilor detalizat</w:t>
            </w:r>
          </w:p>
        </w:tc>
        <w:tc>
          <w:tcPr>
            <w:tcW w:w="4536" w:type="dxa"/>
          </w:tcPr>
          <w:p w14:paraId="1B8177FB" w14:textId="77777777" w:rsidR="00381E45" w:rsidRDefault="00381E45" w:rsidP="00705CBB">
            <w:pPr>
              <w:pStyle w:val="TableParagraph"/>
              <w:spacing w:before="113" w:line="252" w:lineRule="exact"/>
              <w:ind w:left="110"/>
            </w:pPr>
            <w:r>
              <w:t>Anexa</w:t>
            </w:r>
            <w:r>
              <w:rPr>
                <w:spacing w:val="-2"/>
              </w:rPr>
              <w:t xml:space="preserve"> </w:t>
            </w:r>
            <w:r>
              <w:t>nr.10 din</w:t>
            </w:r>
            <w:r>
              <w:rPr>
                <w:spacing w:val="-2"/>
              </w:rPr>
              <w:t xml:space="preserve"> </w:t>
            </w:r>
            <w:r>
              <w:t>documentația</w:t>
            </w:r>
          </w:p>
          <w:p w14:paraId="50E49AB8" w14:textId="77777777" w:rsidR="00381E45" w:rsidRDefault="00381E45" w:rsidP="00705CBB">
            <w:pPr>
              <w:pStyle w:val="TableParagraph"/>
              <w:ind w:left="110" w:right="356"/>
            </w:pPr>
            <w:r>
              <w:t>standart, semnat electronic de către</w:t>
            </w:r>
            <w:r>
              <w:rPr>
                <w:spacing w:val="-52"/>
              </w:rPr>
              <w:t xml:space="preserve"> </w:t>
            </w:r>
            <w:r>
              <w:t>operatorul</w:t>
            </w:r>
            <w:r>
              <w:rPr>
                <w:spacing w:val="-3"/>
              </w:rPr>
              <w:t xml:space="preserve"> </w:t>
            </w:r>
            <w:r>
              <w:t>economic</w:t>
            </w:r>
          </w:p>
        </w:tc>
        <w:tc>
          <w:tcPr>
            <w:tcW w:w="1701" w:type="dxa"/>
          </w:tcPr>
          <w:p w14:paraId="6D106A12" w14:textId="77777777" w:rsidR="00381E45" w:rsidRDefault="00381E45" w:rsidP="00705CBB">
            <w:pPr>
              <w:pStyle w:val="TableParagraph"/>
              <w:spacing w:before="9"/>
              <w:rPr>
                <w:b/>
                <w:sz w:val="31"/>
              </w:rPr>
            </w:pPr>
          </w:p>
          <w:p w14:paraId="29C21D97" w14:textId="77777777" w:rsidR="00381E45" w:rsidRDefault="00381E45" w:rsidP="00705CBB">
            <w:pPr>
              <w:pStyle w:val="TableParagraph"/>
              <w:ind w:left="250" w:right="237"/>
              <w:jc w:val="center"/>
            </w:pPr>
            <w:r>
              <w:t>Obligatoriu</w:t>
            </w:r>
          </w:p>
        </w:tc>
      </w:tr>
      <w:tr w:rsidR="00381E45" w14:paraId="3AB5DA5F" w14:textId="77777777" w:rsidTr="00705CBB">
        <w:trPr>
          <w:trHeight w:val="4880"/>
        </w:trPr>
        <w:tc>
          <w:tcPr>
            <w:tcW w:w="576" w:type="dxa"/>
            <w:gridSpan w:val="2"/>
          </w:tcPr>
          <w:p w14:paraId="750A2B94" w14:textId="77777777" w:rsidR="00381E45" w:rsidRDefault="00381E45" w:rsidP="00705CBB">
            <w:pPr>
              <w:pStyle w:val="TableParagraph"/>
              <w:rPr>
                <w:b/>
                <w:sz w:val="24"/>
              </w:rPr>
            </w:pPr>
          </w:p>
          <w:p w14:paraId="2236B871" w14:textId="77777777" w:rsidR="00381E45" w:rsidRDefault="00381E45" w:rsidP="00705CBB">
            <w:pPr>
              <w:pStyle w:val="TableParagraph"/>
              <w:rPr>
                <w:b/>
                <w:sz w:val="24"/>
              </w:rPr>
            </w:pPr>
          </w:p>
          <w:p w14:paraId="284E7B47" w14:textId="77777777" w:rsidR="00381E45" w:rsidRDefault="00381E45" w:rsidP="00705CBB">
            <w:pPr>
              <w:pStyle w:val="TableParagraph"/>
              <w:rPr>
                <w:b/>
                <w:sz w:val="24"/>
              </w:rPr>
            </w:pPr>
          </w:p>
          <w:p w14:paraId="65DC1D6B" w14:textId="77777777" w:rsidR="00381E45" w:rsidRDefault="00381E45" w:rsidP="00705CBB">
            <w:pPr>
              <w:pStyle w:val="TableParagraph"/>
              <w:rPr>
                <w:b/>
                <w:sz w:val="24"/>
              </w:rPr>
            </w:pPr>
          </w:p>
          <w:p w14:paraId="48618EC7" w14:textId="77777777" w:rsidR="00381E45" w:rsidRDefault="00381E45" w:rsidP="00705CBB">
            <w:pPr>
              <w:pStyle w:val="TableParagraph"/>
              <w:rPr>
                <w:b/>
                <w:sz w:val="24"/>
              </w:rPr>
            </w:pPr>
          </w:p>
          <w:p w14:paraId="61AF3A43" w14:textId="77777777" w:rsidR="00381E45" w:rsidRDefault="00381E45" w:rsidP="00705CBB">
            <w:pPr>
              <w:pStyle w:val="TableParagraph"/>
              <w:rPr>
                <w:b/>
                <w:sz w:val="24"/>
              </w:rPr>
            </w:pPr>
          </w:p>
          <w:p w14:paraId="1A5B119B" w14:textId="77777777" w:rsidR="00381E45" w:rsidRDefault="00381E45" w:rsidP="00705CBB">
            <w:pPr>
              <w:pStyle w:val="TableParagraph"/>
              <w:rPr>
                <w:b/>
                <w:sz w:val="24"/>
              </w:rPr>
            </w:pPr>
          </w:p>
          <w:p w14:paraId="32BF250D" w14:textId="77777777" w:rsidR="00381E45" w:rsidRDefault="00381E45" w:rsidP="00705CBB">
            <w:pPr>
              <w:pStyle w:val="TableParagraph"/>
              <w:rPr>
                <w:b/>
                <w:sz w:val="24"/>
              </w:rPr>
            </w:pPr>
          </w:p>
          <w:p w14:paraId="69FD30F9" w14:textId="77777777" w:rsidR="00381E45" w:rsidRDefault="00381E45" w:rsidP="00705CBB">
            <w:pPr>
              <w:pStyle w:val="TableParagraph"/>
              <w:rPr>
                <w:b/>
                <w:sz w:val="24"/>
              </w:rPr>
            </w:pPr>
          </w:p>
          <w:p w14:paraId="314CA4B6" w14:textId="77777777" w:rsidR="00381E45" w:rsidRDefault="00381E45" w:rsidP="00705CBB">
            <w:pPr>
              <w:pStyle w:val="TableParagraph"/>
              <w:rPr>
                <w:b/>
                <w:sz w:val="24"/>
              </w:rPr>
            </w:pPr>
          </w:p>
          <w:p w14:paraId="6457B54E" w14:textId="77777777" w:rsidR="00381E45" w:rsidRDefault="00381E45" w:rsidP="00705CBB">
            <w:pPr>
              <w:pStyle w:val="TableParagraph"/>
              <w:rPr>
                <w:b/>
                <w:sz w:val="24"/>
              </w:rPr>
            </w:pPr>
          </w:p>
          <w:p w14:paraId="13D34D5A" w14:textId="77777777" w:rsidR="00381E45" w:rsidRDefault="00381E45" w:rsidP="00705CBB">
            <w:pPr>
              <w:pStyle w:val="TableParagraph"/>
              <w:rPr>
                <w:b/>
                <w:sz w:val="24"/>
              </w:rPr>
            </w:pPr>
          </w:p>
          <w:p w14:paraId="2C4B2B45" w14:textId="77777777" w:rsidR="00381E45" w:rsidRDefault="00381E45" w:rsidP="00705CBB">
            <w:pPr>
              <w:pStyle w:val="TableParagraph"/>
              <w:rPr>
                <w:b/>
                <w:sz w:val="24"/>
              </w:rPr>
            </w:pPr>
          </w:p>
          <w:p w14:paraId="5AC7CB09" w14:textId="77777777" w:rsidR="00381E45" w:rsidRDefault="00381E45" w:rsidP="00705CBB">
            <w:pPr>
              <w:pStyle w:val="TableParagraph"/>
              <w:rPr>
                <w:b/>
                <w:sz w:val="24"/>
              </w:rPr>
            </w:pPr>
          </w:p>
          <w:p w14:paraId="3DC4F15C" w14:textId="77777777" w:rsidR="00381E45" w:rsidRDefault="00381E45" w:rsidP="00705CBB">
            <w:pPr>
              <w:pStyle w:val="TableParagraph"/>
              <w:rPr>
                <w:b/>
                <w:sz w:val="24"/>
              </w:rPr>
            </w:pPr>
          </w:p>
          <w:p w14:paraId="476C2F23" w14:textId="77777777" w:rsidR="00381E45" w:rsidRDefault="00381E45" w:rsidP="00705CBB">
            <w:pPr>
              <w:pStyle w:val="TableParagraph"/>
              <w:spacing w:before="3"/>
              <w:rPr>
                <w:b/>
                <w:sz w:val="24"/>
              </w:rPr>
            </w:pPr>
          </w:p>
          <w:p w14:paraId="1C592DF4" w14:textId="77777777" w:rsidR="00381E45" w:rsidRDefault="00381E45" w:rsidP="00705CBB">
            <w:pPr>
              <w:pStyle w:val="TableParagraph"/>
              <w:spacing w:before="1"/>
              <w:ind w:left="10"/>
              <w:jc w:val="center"/>
              <w:rPr>
                <w:b/>
              </w:rPr>
            </w:pPr>
            <w:r>
              <w:rPr>
                <w:b/>
              </w:rPr>
              <w:t>5</w:t>
            </w:r>
          </w:p>
        </w:tc>
        <w:tc>
          <w:tcPr>
            <w:tcW w:w="2826" w:type="dxa"/>
          </w:tcPr>
          <w:p w14:paraId="2444B41F" w14:textId="77777777" w:rsidR="00381E45" w:rsidRDefault="00381E45" w:rsidP="00705CBB">
            <w:pPr>
              <w:pStyle w:val="TableParagraph"/>
              <w:rPr>
                <w:b/>
                <w:sz w:val="24"/>
              </w:rPr>
            </w:pPr>
          </w:p>
          <w:p w14:paraId="7ABED1DD" w14:textId="77777777" w:rsidR="00381E45" w:rsidRDefault="00381E45" w:rsidP="00705CBB">
            <w:pPr>
              <w:pStyle w:val="TableParagraph"/>
              <w:rPr>
                <w:b/>
                <w:sz w:val="24"/>
              </w:rPr>
            </w:pPr>
          </w:p>
          <w:p w14:paraId="05860BDE" w14:textId="77777777" w:rsidR="00381E45" w:rsidRDefault="00381E45" w:rsidP="00705CBB">
            <w:pPr>
              <w:pStyle w:val="TableParagraph"/>
              <w:rPr>
                <w:b/>
                <w:sz w:val="24"/>
              </w:rPr>
            </w:pPr>
          </w:p>
          <w:p w14:paraId="0281EB70" w14:textId="77777777" w:rsidR="00381E45" w:rsidRDefault="00381E45" w:rsidP="00705CBB">
            <w:pPr>
              <w:pStyle w:val="TableParagraph"/>
              <w:rPr>
                <w:b/>
                <w:sz w:val="24"/>
              </w:rPr>
            </w:pPr>
          </w:p>
          <w:p w14:paraId="4D31EC79" w14:textId="77777777" w:rsidR="00381E45" w:rsidRDefault="00381E45" w:rsidP="00705CBB">
            <w:pPr>
              <w:pStyle w:val="TableParagraph"/>
              <w:rPr>
                <w:b/>
                <w:sz w:val="24"/>
              </w:rPr>
            </w:pPr>
          </w:p>
          <w:p w14:paraId="0F49AE10" w14:textId="77777777" w:rsidR="00381E45" w:rsidRDefault="00381E45" w:rsidP="00705CBB">
            <w:pPr>
              <w:pStyle w:val="TableParagraph"/>
              <w:spacing w:before="7"/>
              <w:rPr>
                <w:b/>
                <w:sz w:val="31"/>
              </w:rPr>
            </w:pPr>
          </w:p>
          <w:p w14:paraId="18A74699" w14:textId="77777777" w:rsidR="00381E45" w:rsidRDefault="00381E45" w:rsidP="00705CBB">
            <w:pPr>
              <w:pStyle w:val="TableParagraph"/>
              <w:ind w:left="108"/>
            </w:pPr>
            <w:r>
              <w:t>Declarație</w:t>
            </w:r>
            <w:r>
              <w:rPr>
                <w:spacing w:val="-6"/>
              </w:rPr>
              <w:t xml:space="preserve"> </w:t>
            </w:r>
            <w:r>
              <w:t>privind</w:t>
            </w:r>
            <w:r>
              <w:rPr>
                <w:spacing w:val="-3"/>
              </w:rPr>
              <w:t xml:space="preserve"> </w:t>
            </w:r>
            <w:r>
              <w:t>experiența</w:t>
            </w:r>
            <w:r>
              <w:rPr>
                <w:spacing w:val="-3"/>
              </w:rPr>
              <w:t xml:space="preserve"> </w:t>
            </w:r>
            <w:r>
              <w:t>similară</w:t>
            </w:r>
          </w:p>
        </w:tc>
        <w:tc>
          <w:tcPr>
            <w:tcW w:w="4536" w:type="dxa"/>
          </w:tcPr>
          <w:p w14:paraId="644C2A8E" w14:textId="77777777" w:rsidR="00381E45" w:rsidRDefault="00381E45" w:rsidP="00705CBB">
            <w:pPr>
              <w:pStyle w:val="TableParagraph"/>
              <w:spacing w:before="113"/>
              <w:ind w:left="110"/>
            </w:pPr>
            <w:r>
              <w:t>Anexa</w:t>
            </w:r>
            <w:r>
              <w:rPr>
                <w:spacing w:val="-2"/>
              </w:rPr>
              <w:t xml:space="preserve"> </w:t>
            </w:r>
            <w:r>
              <w:t>nr.12 din</w:t>
            </w:r>
            <w:r>
              <w:rPr>
                <w:spacing w:val="-2"/>
              </w:rPr>
              <w:t xml:space="preserve"> </w:t>
            </w:r>
            <w:r>
              <w:t>documentația</w:t>
            </w:r>
          </w:p>
          <w:p w14:paraId="590974A8" w14:textId="77777777" w:rsidR="00381E45" w:rsidRDefault="00381E45" w:rsidP="00705CBB">
            <w:pPr>
              <w:pStyle w:val="TableParagraph"/>
              <w:spacing w:before="2"/>
              <w:ind w:left="110" w:right="117"/>
            </w:pPr>
            <w:r>
              <w:t>standart, semnat electronic de către</w:t>
            </w:r>
            <w:r>
              <w:rPr>
                <w:spacing w:val="1"/>
              </w:rPr>
              <w:t xml:space="preserve"> </w:t>
            </w:r>
            <w:r>
              <w:t>operatorul economic. De asemenea,</w:t>
            </w:r>
            <w:r>
              <w:rPr>
                <w:spacing w:val="1"/>
              </w:rPr>
              <w:t xml:space="preserve"> </w:t>
            </w:r>
            <w:r>
              <w:t>operatorul economic se prezintalista</w:t>
            </w:r>
            <w:r>
              <w:rPr>
                <w:spacing w:val="1"/>
              </w:rPr>
              <w:t xml:space="preserve"> </w:t>
            </w:r>
            <w:r>
              <w:t>lucrărilor similare executate în ultimii</w:t>
            </w:r>
            <w:r>
              <w:rPr>
                <w:spacing w:val="-53"/>
              </w:rPr>
              <w:t xml:space="preserve"> </w:t>
            </w:r>
            <w:r>
              <w:t>5</w:t>
            </w:r>
            <w:r>
              <w:rPr>
                <w:spacing w:val="-1"/>
              </w:rPr>
              <w:t xml:space="preserve"> </w:t>
            </w:r>
            <w:r>
              <w:t>ani,</w:t>
            </w:r>
            <w:r>
              <w:rPr>
                <w:spacing w:val="-3"/>
              </w:rPr>
              <w:t xml:space="preserve"> </w:t>
            </w:r>
            <w:r>
              <w:t>însoţită</w:t>
            </w:r>
            <w:r>
              <w:rPr>
                <w:spacing w:val="-2"/>
              </w:rPr>
              <w:t xml:space="preserve"> </w:t>
            </w:r>
            <w:r>
              <w:t>de</w:t>
            </w:r>
            <w:r>
              <w:rPr>
                <w:spacing w:val="-1"/>
              </w:rPr>
              <w:t xml:space="preserve"> </w:t>
            </w:r>
            <w:r>
              <w:t>certificări</w:t>
            </w:r>
            <w:r>
              <w:rPr>
                <w:spacing w:val="-2"/>
              </w:rPr>
              <w:t xml:space="preserve"> </w:t>
            </w:r>
            <w:r>
              <w:t>de bună</w:t>
            </w:r>
          </w:p>
          <w:p w14:paraId="5ACD4086" w14:textId="77777777" w:rsidR="00381E45" w:rsidRDefault="00381E45" w:rsidP="00705CBB">
            <w:pPr>
              <w:pStyle w:val="TableParagraph"/>
              <w:ind w:left="110" w:right="166"/>
            </w:pPr>
            <w:r>
              <w:t>execuţie pentru cele mai importante</w:t>
            </w:r>
            <w:r>
              <w:rPr>
                <w:spacing w:val="1"/>
              </w:rPr>
              <w:t xml:space="preserve"> </w:t>
            </w:r>
            <w:r>
              <w:t>lucrări, în care să se conțină cel puțin</w:t>
            </w:r>
            <w:r>
              <w:rPr>
                <w:spacing w:val="-52"/>
              </w:rPr>
              <w:t xml:space="preserve"> </w:t>
            </w:r>
            <w:r>
              <w:t>un contract de lucrări similare a cărui</w:t>
            </w:r>
            <w:r>
              <w:rPr>
                <w:spacing w:val="-52"/>
              </w:rPr>
              <w:t xml:space="preserve"> </w:t>
            </w:r>
            <w:r>
              <w:t>valoare acumulata să nu fie mai mică</w:t>
            </w:r>
            <w:r>
              <w:rPr>
                <w:spacing w:val="-52"/>
              </w:rPr>
              <w:t xml:space="preserve"> </w:t>
            </w:r>
            <w:r>
              <w:t>de 75% din valoarea viitorului</w:t>
            </w:r>
            <w:r>
              <w:rPr>
                <w:spacing w:val="1"/>
              </w:rPr>
              <w:t xml:space="preserve"> </w:t>
            </w:r>
            <w:r>
              <w:t>contract.</w:t>
            </w:r>
            <w:r>
              <w:rPr>
                <w:spacing w:val="-1"/>
              </w:rPr>
              <w:t xml:space="preserve"> </w:t>
            </w:r>
            <w:r>
              <w:t>Ofertantul</w:t>
            </w:r>
            <w:r>
              <w:rPr>
                <w:spacing w:val="-2"/>
              </w:rPr>
              <w:t xml:space="preserve"> </w:t>
            </w:r>
            <w:r>
              <w:t>trebuie</w:t>
            </w:r>
            <w:r>
              <w:rPr>
                <w:spacing w:val="-3"/>
              </w:rPr>
              <w:t xml:space="preserve"> </w:t>
            </w:r>
            <w:r>
              <w:t>se</w:t>
            </w:r>
          </w:p>
          <w:p w14:paraId="0F313950" w14:textId="77777777" w:rsidR="00381E45" w:rsidRDefault="00381E45" w:rsidP="00705CBB">
            <w:pPr>
              <w:pStyle w:val="TableParagraph"/>
              <w:ind w:left="110" w:right="109"/>
            </w:pPr>
            <w:r>
              <w:t>anexează copie a contractului, Proces</w:t>
            </w:r>
            <w:r>
              <w:rPr>
                <w:spacing w:val="1"/>
              </w:rPr>
              <w:t xml:space="preserve"> </w:t>
            </w:r>
            <w:r>
              <w:t>Verbal de terminare lucrarilor,</w:t>
            </w:r>
            <w:r>
              <w:rPr>
                <w:spacing w:val="1"/>
              </w:rPr>
              <w:t xml:space="preserve"> </w:t>
            </w:r>
            <w:r>
              <w:t>scrisoare de recomondare si certificări</w:t>
            </w:r>
            <w:r>
              <w:rPr>
                <w:spacing w:val="-52"/>
              </w:rPr>
              <w:t xml:space="preserve"> </w:t>
            </w:r>
            <w:r>
              <w:t>de</w:t>
            </w:r>
            <w:r>
              <w:rPr>
                <w:spacing w:val="6"/>
              </w:rPr>
              <w:t xml:space="preserve"> </w:t>
            </w:r>
            <w:r>
              <w:t>bună</w:t>
            </w:r>
            <w:r>
              <w:rPr>
                <w:spacing w:val="5"/>
              </w:rPr>
              <w:t xml:space="preserve"> </w:t>
            </w:r>
            <w:r>
              <w:t>execuţie.</w:t>
            </w:r>
            <w:r>
              <w:rPr>
                <w:spacing w:val="7"/>
              </w:rPr>
              <w:t xml:space="preserve"> </w:t>
            </w:r>
            <w:r>
              <w:t>Certificările</w:t>
            </w:r>
            <w:r>
              <w:rPr>
                <w:spacing w:val="4"/>
              </w:rPr>
              <w:t xml:space="preserve"> </w:t>
            </w:r>
            <w:r>
              <w:t>de</w:t>
            </w:r>
            <w:r>
              <w:rPr>
                <w:spacing w:val="1"/>
              </w:rPr>
              <w:t xml:space="preserve"> </w:t>
            </w:r>
            <w:r>
              <w:t>bună</w:t>
            </w:r>
            <w:r>
              <w:rPr>
                <w:spacing w:val="-2"/>
              </w:rPr>
              <w:t xml:space="preserve"> </w:t>
            </w:r>
            <w:r>
              <w:t>execuție</w:t>
            </w:r>
            <w:r>
              <w:rPr>
                <w:spacing w:val="-1"/>
              </w:rPr>
              <w:t xml:space="preserve"> </w:t>
            </w:r>
            <w:r>
              <w:t>indică</w:t>
            </w:r>
            <w:r>
              <w:rPr>
                <w:spacing w:val="-1"/>
              </w:rPr>
              <w:t xml:space="preserve"> </w:t>
            </w:r>
            <w:r>
              <w:t>beneficiarii,</w:t>
            </w:r>
          </w:p>
          <w:p w14:paraId="6E70635D" w14:textId="77777777" w:rsidR="00381E45" w:rsidRDefault="00381E45" w:rsidP="00705CBB">
            <w:pPr>
              <w:pStyle w:val="TableParagraph"/>
              <w:ind w:left="110" w:right="215"/>
            </w:pPr>
            <w:r>
              <w:t>valoarea, perioada şi locul execuţiei</w:t>
            </w:r>
            <w:r>
              <w:rPr>
                <w:spacing w:val="1"/>
              </w:rPr>
              <w:t xml:space="preserve"> </w:t>
            </w:r>
            <w:r>
              <w:t>lucrărilor şi precizează dacă au fost</w:t>
            </w:r>
            <w:r>
              <w:rPr>
                <w:spacing w:val="1"/>
              </w:rPr>
              <w:t xml:space="preserve"> </w:t>
            </w:r>
            <w:r>
              <w:t>efectuate în conformitate cu normele</w:t>
            </w:r>
            <w:r>
              <w:rPr>
                <w:spacing w:val="-52"/>
              </w:rPr>
              <w:t xml:space="preserve"> </w:t>
            </w:r>
            <w:r>
              <w:t>profesionale</w:t>
            </w:r>
            <w:r>
              <w:rPr>
                <w:spacing w:val="-1"/>
              </w:rPr>
              <w:t xml:space="preserve"> </w:t>
            </w:r>
            <w:r>
              <w:t>din domeniu</w:t>
            </w:r>
            <w:r>
              <w:rPr>
                <w:spacing w:val="-3"/>
              </w:rPr>
              <w:t xml:space="preserve"> </w:t>
            </w:r>
            <w:r>
              <w:t>şi</w:t>
            </w:r>
            <w:r>
              <w:rPr>
                <w:spacing w:val="-1"/>
              </w:rPr>
              <w:t xml:space="preserve"> </w:t>
            </w:r>
            <w:r>
              <w:t>dacă</w:t>
            </w:r>
            <w:r>
              <w:rPr>
                <w:spacing w:val="-3"/>
              </w:rPr>
              <w:t xml:space="preserve"> </w:t>
            </w:r>
            <w:r>
              <w:t>au</w:t>
            </w:r>
          </w:p>
          <w:p w14:paraId="68A0D48E" w14:textId="77777777" w:rsidR="00381E45" w:rsidRDefault="00381E45" w:rsidP="00705CBB">
            <w:pPr>
              <w:pStyle w:val="TableParagraph"/>
              <w:ind w:left="110" w:right="184"/>
            </w:pPr>
            <w:r>
              <w:t>fost duse la bun sfîrşit, confirmata cu</w:t>
            </w:r>
            <w:r>
              <w:rPr>
                <w:spacing w:val="-52"/>
              </w:rPr>
              <w:t xml:space="preserve"> </w:t>
            </w:r>
            <w:r>
              <w:t>beneficiarii lucrari executate.</w:t>
            </w:r>
          </w:p>
          <w:p w14:paraId="7D072978" w14:textId="77777777" w:rsidR="00381E45" w:rsidRDefault="00381E45" w:rsidP="00705CBB">
            <w:pPr>
              <w:pStyle w:val="TableParagraph"/>
              <w:spacing w:line="240" w:lineRule="exact"/>
              <w:ind w:left="110"/>
            </w:pPr>
          </w:p>
        </w:tc>
        <w:tc>
          <w:tcPr>
            <w:tcW w:w="1701" w:type="dxa"/>
          </w:tcPr>
          <w:p w14:paraId="16CED14A" w14:textId="77777777" w:rsidR="00381E45" w:rsidRDefault="00381E45" w:rsidP="00705CBB">
            <w:pPr>
              <w:pStyle w:val="TableParagraph"/>
              <w:rPr>
                <w:b/>
                <w:sz w:val="24"/>
              </w:rPr>
            </w:pPr>
          </w:p>
          <w:p w14:paraId="173FBE8E" w14:textId="77777777" w:rsidR="00381E45" w:rsidRDefault="00381E45" w:rsidP="00705CBB">
            <w:pPr>
              <w:pStyle w:val="TableParagraph"/>
              <w:rPr>
                <w:b/>
                <w:sz w:val="24"/>
              </w:rPr>
            </w:pPr>
          </w:p>
          <w:p w14:paraId="037E09AF" w14:textId="77777777" w:rsidR="00381E45" w:rsidRDefault="00381E45" w:rsidP="00705CBB">
            <w:pPr>
              <w:pStyle w:val="TableParagraph"/>
              <w:rPr>
                <w:b/>
                <w:sz w:val="24"/>
              </w:rPr>
            </w:pPr>
          </w:p>
          <w:p w14:paraId="1546259D" w14:textId="77777777" w:rsidR="00381E45" w:rsidRDefault="00381E45" w:rsidP="00705CBB">
            <w:pPr>
              <w:pStyle w:val="TableParagraph"/>
              <w:rPr>
                <w:b/>
                <w:sz w:val="24"/>
              </w:rPr>
            </w:pPr>
          </w:p>
          <w:p w14:paraId="3F1DC3DD" w14:textId="77777777" w:rsidR="00381E45" w:rsidRDefault="00381E45" w:rsidP="00705CBB">
            <w:pPr>
              <w:pStyle w:val="TableParagraph"/>
              <w:rPr>
                <w:b/>
                <w:sz w:val="24"/>
              </w:rPr>
            </w:pPr>
          </w:p>
          <w:p w14:paraId="73EFC83A" w14:textId="77777777" w:rsidR="00381E45" w:rsidRDefault="00381E45" w:rsidP="00705CBB">
            <w:pPr>
              <w:pStyle w:val="TableParagraph"/>
              <w:rPr>
                <w:b/>
                <w:sz w:val="24"/>
              </w:rPr>
            </w:pPr>
          </w:p>
          <w:p w14:paraId="50E15C32" w14:textId="77777777" w:rsidR="00381E45" w:rsidRDefault="00381E45" w:rsidP="00705CBB">
            <w:pPr>
              <w:pStyle w:val="TableParagraph"/>
              <w:rPr>
                <w:b/>
                <w:sz w:val="24"/>
              </w:rPr>
            </w:pPr>
          </w:p>
          <w:p w14:paraId="709ABF34" w14:textId="77777777" w:rsidR="00381E45" w:rsidRDefault="00381E45" w:rsidP="00705CBB">
            <w:pPr>
              <w:pStyle w:val="TableParagraph"/>
              <w:rPr>
                <w:b/>
                <w:sz w:val="24"/>
              </w:rPr>
            </w:pPr>
          </w:p>
          <w:p w14:paraId="7BA6344F" w14:textId="77777777" w:rsidR="00381E45" w:rsidRDefault="00381E45" w:rsidP="00705CBB">
            <w:pPr>
              <w:pStyle w:val="TableParagraph"/>
              <w:rPr>
                <w:b/>
                <w:sz w:val="24"/>
              </w:rPr>
            </w:pPr>
          </w:p>
          <w:p w14:paraId="3231B5CF" w14:textId="77777777" w:rsidR="00381E45" w:rsidRDefault="00381E45" w:rsidP="00705CBB">
            <w:pPr>
              <w:pStyle w:val="TableParagraph"/>
              <w:rPr>
                <w:b/>
                <w:sz w:val="24"/>
              </w:rPr>
            </w:pPr>
          </w:p>
          <w:p w14:paraId="38188A76" w14:textId="77777777" w:rsidR="00381E45" w:rsidRDefault="00381E45" w:rsidP="00705CBB">
            <w:pPr>
              <w:pStyle w:val="TableParagraph"/>
              <w:rPr>
                <w:b/>
                <w:sz w:val="24"/>
              </w:rPr>
            </w:pPr>
          </w:p>
          <w:p w14:paraId="2084968E" w14:textId="77777777" w:rsidR="00381E45" w:rsidRDefault="00381E45" w:rsidP="00705CBB">
            <w:pPr>
              <w:pStyle w:val="TableParagraph"/>
              <w:rPr>
                <w:b/>
                <w:sz w:val="24"/>
              </w:rPr>
            </w:pPr>
          </w:p>
          <w:p w14:paraId="19907638" w14:textId="77777777" w:rsidR="00381E45" w:rsidRDefault="00381E45" w:rsidP="00705CBB">
            <w:pPr>
              <w:pStyle w:val="TableParagraph"/>
              <w:rPr>
                <w:b/>
                <w:sz w:val="24"/>
              </w:rPr>
            </w:pPr>
          </w:p>
          <w:p w14:paraId="5613F166" w14:textId="77777777" w:rsidR="00381E45" w:rsidRDefault="00381E45" w:rsidP="00705CBB">
            <w:pPr>
              <w:pStyle w:val="TableParagraph"/>
              <w:rPr>
                <w:b/>
                <w:sz w:val="24"/>
              </w:rPr>
            </w:pPr>
          </w:p>
          <w:p w14:paraId="5620B297" w14:textId="77777777" w:rsidR="00381E45" w:rsidRDefault="00381E45" w:rsidP="00705CBB">
            <w:pPr>
              <w:pStyle w:val="TableParagraph"/>
              <w:rPr>
                <w:b/>
                <w:sz w:val="24"/>
              </w:rPr>
            </w:pPr>
          </w:p>
          <w:p w14:paraId="3F703135" w14:textId="77777777" w:rsidR="00381E45" w:rsidRDefault="00381E45" w:rsidP="00705CBB">
            <w:pPr>
              <w:pStyle w:val="TableParagraph"/>
              <w:spacing w:before="10"/>
              <w:rPr>
                <w:b/>
                <w:sz w:val="23"/>
              </w:rPr>
            </w:pPr>
          </w:p>
          <w:p w14:paraId="4E1C9CBD" w14:textId="77777777" w:rsidR="00381E45" w:rsidRDefault="00381E45" w:rsidP="00705CBB">
            <w:pPr>
              <w:pStyle w:val="TableParagraph"/>
              <w:ind w:left="250" w:right="237"/>
              <w:jc w:val="center"/>
            </w:pPr>
            <w:r>
              <w:t>Obligatoriu</w:t>
            </w:r>
          </w:p>
        </w:tc>
      </w:tr>
      <w:tr w:rsidR="00381E45" w14:paraId="1BE2FAE8" w14:textId="77777777" w:rsidTr="0070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971"/>
        </w:trPr>
        <w:tc>
          <w:tcPr>
            <w:tcW w:w="570" w:type="dxa"/>
          </w:tcPr>
          <w:p w14:paraId="6D8754F0" w14:textId="77777777" w:rsidR="00381E45" w:rsidRDefault="00381E45" w:rsidP="00705CBB">
            <w:pPr>
              <w:jc w:val="center"/>
            </w:pPr>
            <w:r>
              <w:t>6</w:t>
            </w:r>
          </w:p>
        </w:tc>
        <w:tc>
          <w:tcPr>
            <w:tcW w:w="2832" w:type="dxa"/>
            <w:gridSpan w:val="2"/>
          </w:tcPr>
          <w:p w14:paraId="7BD260A3" w14:textId="77777777" w:rsidR="00381E45" w:rsidRDefault="00381E45" w:rsidP="00705CBB">
            <w:pPr>
              <w:pStyle w:val="TableParagraph"/>
              <w:spacing w:line="237" w:lineRule="exact"/>
              <w:ind w:left="108"/>
            </w:pPr>
            <w:r>
              <w:t>Certificat</w:t>
            </w:r>
            <w:r>
              <w:rPr>
                <w:spacing w:val="-1"/>
              </w:rPr>
              <w:t xml:space="preserve"> </w:t>
            </w:r>
            <w:r>
              <w:t>de</w:t>
            </w:r>
            <w:r>
              <w:rPr>
                <w:spacing w:val="-4"/>
              </w:rPr>
              <w:t xml:space="preserve"> </w:t>
            </w:r>
            <w:r>
              <w:t>atribuire</w:t>
            </w:r>
            <w:r>
              <w:rPr>
                <w:spacing w:val="-2"/>
              </w:rPr>
              <w:t xml:space="preserve"> </w:t>
            </w:r>
            <w:r>
              <w:t>a</w:t>
            </w:r>
            <w:r>
              <w:rPr>
                <w:spacing w:val="-4"/>
              </w:rPr>
              <w:t xml:space="preserve"> </w:t>
            </w:r>
            <w:r>
              <w:t>conturilor</w:t>
            </w:r>
          </w:p>
          <w:p w14:paraId="50D24B52" w14:textId="77777777" w:rsidR="00381E45" w:rsidRDefault="00381E45" w:rsidP="00705CBB">
            <w:pPr>
              <w:pStyle w:val="TableParagraph"/>
              <w:spacing w:line="253" w:lineRule="exact"/>
              <w:ind w:left="108"/>
            </w:pPr>
            <w:r>
              <w:t>bancare</w:t>
            </w:r>
            <w:r>
              <w:rPr>
                <w:spacing w:val="-1"/>
              </w:rPr>
              <w:t xml:space="preserve"> </w:t>
            </w:r>
            <w:r>
              <w:t>eliberat</w:t>
            </w:r>
            <w:r>
              <w:rPr>
                <w:spacing w:val="-3"/>
              </w:rPr>
              <w:t xml:space="preserve"> </w:t>
            </w:r>
            <w:r>
              <w:t>de</w:t>
            </w:r>
            <w:r>
              <w:rPr>
                <w:spacing w:val="-1"/>
              </w:rPr>
              <w:t xml:space="preserve"> </w:t>
            </w:r>
            <w:r>
              <w:t>banca</w:t>
            </w:r>
            <w:r>
              <w:rPr>
                <w:spacing w:val="-1"/>
              </w:rPr>
              <w:t xml:space="preserve"> </w:t>
            </w:r>
            <w:r>
              <w:t>detinătoare</w:t>
            </w:r>
            <w:r>
              <w:rPr>
                <w:spacing w:val="-1"/>
              </w:rPr>
              <w:t xml:space="preserve"> </w:t>
            </w:r>
            <w:r>
              <w:t>de conturi comercială cu stampila</w:t>
            </w:r>
            <w:r>
              <w:rPr>
                <w:spacing w:val="-53"/>
              </w:rPr>
              <w:t xml:space="preserve"> </w:t>
            </w:r>
            <w:r>
              <w:t>umedabancii din</w:t>
            </w:r>
            <w:r>
              <w:rPr>
                <w:spacing w:val="-1"/>
              </w:rPr>
              <w:t xml:space="preserve"> </w:t>
            </w:r>
            <w:r>
              <w:t>anul</w:t>
            </w:r>
            <w:r>
              <w:rPr>
                <w:spacing w:val="1"/>
              </w:rPr>
              <w:t xml:space="preserve"> </w:t>
            </w:r>
            <w:r>
              <w:t>2024</w:t>
            </w:r>
          </w:p>
        </w:tc>
        <w:tc>
          <w:tcPr>
            <w:tcW w:w="4536" w:type="dxa"/>
          </w:tcPr>
          <w:p w14:paraId="2EA0573E" w14:textId="77777777" w:rsidR="00381E45" w:rsidRDefault="00381E45" w:rsidP="00705CBB">
            <w:pPr>
              <w:pStyle w:val="TableParagraph"/>
              <w:spacing w:line="237" w:lineRule="exact"/>
              <w:ind w:left="110"/>
            </w:pPr>
            <w:r>
              <w:t>Semnat</w:t>
            </w:r>
            <w:r>
              <w:rPr>
                <w:spacing w:val="-1"/>
              </w:rPr>
              <w:t xml:space="preserve"> </w:t>
            </w:r>
            <w:r>
              <w:t>electronic</w:t>
            </w:r>
            <w:r>
              <w:rPr>
                <w:spacing w:val="-1"/>
              </w:rPr>
              <w:t xml:space="preserve"> </w:t>
            </w:r>
            <w:r>
              <w:t>de</w:t>
            </w:r>
            <w:r>
              <w:rPr>
                <w:spacing w:val="-3"/>
              </w:rPr>
              <w:t xml:space="preserve"> </w:t>
            </w:r>
            <w:r>
              <w:t>către</w:t>
            </w:r>
            <w:r>
              <w:rPr>
                <w:spacing w:val="-3"/>
              </w:rPr>
              <w:t xml:space="preserve"> </w:t>
            </w:r>
            <w:r>
              <w:t>operatorul economic</w:t>
            </w:r>
          </w:p>
        </w:tc>
        <w:tc>
          <w:tcPr>
            <w:tcW w:w="1701" w:type="dxa"/>
          </w:tcPr>
          <w:p w14:paraId="583F9FD1" w14:textId="77777777" w:rsidR="00381E45" w:rsidRDefault="00381E45" w:rsidP="00705CBB">
            <w:pPr>
              <w:jc w:val="center"/>
            </w:pPr>
            <w:r>
              <w:t>Obligatoriu</w:t>
            </w:r>
          </w:p>
        </w:tc>
      </w:tr>
      <w:tr w:rsidR="00381E45" w14:paraId="21FFB132" w14:textId="77777777" w:rsidTr="0070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04"/>
        </w:trPr>
        <w:tc>
          <w:tcPr>
            <w:tcW w:w="570" w:type="dxa"/>
          </w:tcPr>
          <w:p w14:paraId="6DC051EC" w14:textId="77777777" w:rsidR="00381E45" w:rsidRDefault="00381E45" w:rsidP="00705CBB">
            <w:pPr>
              <w:jc w:val="center"/>
            </w:pPr>
            <w:r>
              <w:t>7</w:t>
            </w:r>
          </w:p>
        </w:tc>
        <w:tc>
          <w:tcPr>
            <w:tcW w:w="2832" w:type="dxa"/>
            <w:gridSpan w:val="2"/>
          </w:tcPr>
          <w:p w14:paraId="0613BB0E" w14:textId="77777777" w:rsidR="00381E45" w:rsidRDefault="00381E45" w:rsidP="00705CBB">
            <w:pPr>
              <w:jc w:val="center"/>
            </w:pPr>
            <w:r>
              <w:t>Formularul</w:t>
            </w:r>
            <w:r>
              <w:rPr>
                <w:spacing w:val="-1"/>
              </w:rPr>
              <w:t xml:space="preserve"> </w:t>
            </w:r>
            <w:r>
              <w:t>ofertei</w:t>
            </w:r>
          </w:p>
        </w:tc>
        <w:tc>
          <w:tcPr>
            <w:tcW w:w="4536" w:type="dxa"/>
          </w:tcPr>
          <w:p w14:paraId="3DFBC65A" w14:textId="77777777" w:rsidR="00381E45" w:rsidRDefault="00381E45" w:rsidP="00705CBB">
            <w:pPr>
              <w:pStyle w:val="TableParagraph"/>
              <w:spacing w:line="236" w:lineRule="exact"/>
              <w:ind w:left="110"/>
            </w:pPr>
            <w:r>
              <w:t>Semnat</w:t>
            </w:r>
            <w:r>
              <w:rPr>
                <w:spacing w:val="-1"/>
              </w:rPr>
              <w:t xml:space="preserve"> </w:t>
            </w:r>
            <w:r>
              <w:t>electronic</w:t>
            </w:r>
            <w:r>
              <w:rPr>
                <w:spacing w:val="-1"/>
              </w:rPr>
              <w:t xml:space="preserve"> </w:t>
            </w:r>
            <w:r>
              <w:t>de</w:t>
            </w:r>
            <w:r>
              <w:rPr>
                <w:spacing w:val="-3"/>
              </w:rPr>
              <w:t xml:space="preserve"> </w:t>
            </w:r>
            <w:r>
              <w:t>către</w:t>
            </w:r>
            <w:r>
              <w:rPr>
                <w:spacing w:val="-3"/>
              </w:rPr>
              <w:t xml:space="preserve"> </w:t>
            </w:r>
            <w:r>
              <w:t>operatorul economic</w:t>
            </w:r>
          </w:p>
        </w:tc>
        <w:tc>
          <w:tcPr>
            <w:tcW w:w="1701" w:type="dxa"/>
          </w:tcPr>
          <w:p w14:paraId="7EF5425C" w14:textId="77777777" w:rsidR="00381E45" w:rsidRDefault="00381E45" w:rsidP="00705CBB">
            <w:pPr>
              <w:jc w:val="center"/>
            </w:pPr>
            <w:r>
              <w:t>Obligatoriu</w:t>
            </w:r>
          </w:p>
        </w:tc>
      </w:tr>
    </w:tbl>
    <w:tbl>
      <w:tblPr>
        <w:tblStyle w:val="TableNormal1"/>
        <w:tblW w:w="963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835"/>
        <w:gridCol w:w="4536"/>
        <w:gridCol w:w="1701"/>
      </w:tblGrid>
      <w:tr w:rsidR="00381E45" w14:paraId="5E9A7ECE" w14:textId="77777777" w:rsidTr="00705CBB">
        <w:trPr>
          <w:trHeight w:val="1000"/>
        </w:trPr>
        <w:tc>
          <w:tcPr>
            <w:tcW w:w="567" w:type="dxa"/>
          </w:tcPr>
          <w:p w14:paraId="693D82AF" w14:textId="77777777" w:rsidR="00381E45" w:rsidRDefault="00381E45" w:rsidP="00705CBB">
            <w:pPr>
              <w:pStyle w:val="TableParagraph"/>
              <w:spacing w:before="6"/>
              <w:rPr>
                <w:b/>
                <w:sz w:val="31"/>
              </w:rPr>
            </w:pPr>
          </w:p>
          <w:p w14:paraId="77CB6443" w14:textId="77777777" w:rsidR="00381E45" w:rsidRDefault="00381E45" w:rsidP="00705CBB">
            <w:pPr>
              <w:pStyle w:val="TableParagraph"/>
              <w:ind w:left="10"/>
              <w:jc w:val="center"/>
              <w:rPr>
                <w:b/>
              </w:rPr>
            </w:pPr>
            <w:r>
              <w:rPr>
                <w:b/>
              </w:rPr>
              <w:t>6</w:t>
            </w:r>
          </w:p>
        </w:tc>
        <w:tc>
          <w:tcPr>
            <w:tcW w:w="2835" w:type="dxa"/>
          </w:tcPr>
          <w:p w14:paraId="50D265BC" w14:textId="77777777" w:rsidR="00381E45" w:rsidRDefault="00381E45" w:rsidP="00705CBB">
            <w:pPr>
              <w:pStyle w:val="TableParagraph"/>
              <w:spacing w:before="106"/>
              <w:ind w:left="108" w:right="433"/>
            </w:pPr>
            <w:r>
              <w:t>Declarație privind lista principalelor</w:t>
            </w:r>
            <w:r>
              <w:rPr>
                <w:spacing w:val="-52"/>
              </w:rPr>
              <w:t xml:space="preserve"> </w:t>
            </w:r>
            <w:r>
              <w:t>lucrări executate în ultimul an de</w:t>
            </w:r>
            <w:r>
              <w:rPr>
                <w:spacing w:val="1"/>
              </w:rPr>
              <w:t xml:space="preserve"> </w:t>
            </w:r>
            <w:r>
              <w:t>activitate</w:t>
            </w:r>
          </w:p>
        </w:tc>
        <w:tc>
          <w:tcPr>
            <w:tcW w:w="4536" w:type="dxa"/>
          </w:tcPr>
          <w:p w14:paraId="3295BFD4" w14:textId="77777777" w:rsidR="00381E45" w:rsidRPr="0043720E" w:rsidRDefault="00381E45" w:rsidP="00705CBB">
            <w:pPr>
              <w:pStyle w:val="TableParagraph"/>
              <w:spacing w:before="106"/>
              <w:ind w:left="110" w:right="356"/>
              <w:rPr>
                <w:lang w:val="en-US"/>
              </w:rPr>
            </w:pPr>
            <w:r>
              <w:t>Anexa nr.13 din documentația</w:t>
            </w:r>
            <w:r>
              <w:rPr>
                <w:spacing w:val="1"/>
              </w:rPr>
              <w:t xml:space="preserve"> </w:t>
            </w:r>
            <w:r>
              <w:t>standart, semnat electronic de către</w:t>
            </w:r>
            <w:r>
              <w:rPr>
                <w:spacing w:val="-52"/>
              </w:rPr>
              <w:t xml:space="preserve"> </w:t>
            </w:r>
            <w:r>
              <w:t>operatorul</w:t>
            </w:r>
            <w:r>
              <w:rPr>
                <w:spacing w:val="-3"/>
              </w:rPr>
              <w:t xml:space="preserve"> </w:t>
            </w:r>
            <w:r>
              <w:t xml:space="preserve">economic ,respectiv contractele  de lucrari realizate </w:t>
            </w:r>
            <w:r>
              <w:rPr>
                <w:lang w:val="en-US"/>
              </w:rPr>
              <w:t>in anul 2024, indecind pentru fiecare contract executat data procesului verbal de terminare a lucrarilor.</w:t>
            </w:r>
          </w:p>
        </w:tc>
        <w:tc>
          <w:tcPr>
            <w:tcW w:w="1701" w:type="dxa"/>
          </w:tcPr>
          <w:p w14:paraId="35ECFC63" w14:textId="77777777" w:rsidR="00381E45" w:rsidRDefault="00381E45" w:rsidP="00705CBB">
            <w:pPr>
              <w:pStyle w:val="TableParagraph"/>
              <w:spacing w:before="1"/>
              <w:rPr>
                <w:b/>
                <w:sz w:val="31"/>
              </w:rPr>
            </w:pPr>
          </w:p>
          <w:p w14:paraId="5F9B29AB" w14:textId="77777777" w:rsidR="00381E45" w:rsidRDefault="00381E45" w:rsidP="00705CBB">
            <w:pPr>
              <w:pStyle w:val="TableParagraph"/>
              <w:spacing w:before="1"/>
              <w:ind w:left="250" w:right="237"/>
              <w:jc w:val="center"/>
            </w:pPr>
            <w:r>
              <w:t>Obligatoriu</w:t>
            </w:r>
          </w:p>
        </w:tc>
      </w:tr>
      <w:tr w:rsidR="00381E45" w14:paraId="55698A67" w14:textId="77777777" w:rsidTr="00705CBB">
        <w:trPr>
          <w:trHeight w:val="1252"/>
        </w:trPr>
        <w:tc>
          <w:tcPr>
            <w:tcW w:w="567" w:type="dxa"/>
          </w:tcPr>
          <w:p w14:paraId="67FF7E13" w14:textId="77777777" w:rsidR="00381E45" w:rsidRDefault="00381E45" w:rsidP="00705CBB">
            <w:pPr>
              <w:pStyle w:val="TableParagraph"/>
              <w:rPr>
                <w:b/>
                <w:sz w:val="24"/>
              </w:rPr>
            </w:pPr>
          </w:p>
          <w:p w14:paraId="4F94858E" w14:textId="77777777" w:rsidR="00381E45" w:rsidRDefault="00381E45" w:rsidP="00705CBB">
            <w:pPr>
              <w:pStyle w:val="TableParagraph"/>
              <w:spacing w:before="212"/>
              <w:ind w:left="10"/>
              <w:jc w:val="center"/>
              <w:rPr>
                <w:b/>
              </w:rPr>
            </w:pPr>
            <w:r>
              <w:rPr>
                <w:b/>
              </w:rPr>
              <w:t>7</w:t>
            </w:r>
          </w:p>
        </w:tc>
        <w:tc>
          <w:tcPr>
            <w:tcW w:w="2835" w:type="dxa"/>
          </w:tcPr>
          <w:p w14:paraId="0FD46C95" w14:textId="77777777" w:rsidR="00381E45" w:rsidRDefault="00381E45" w:rsidP="00705CBB">
            <w:pPr>
              <w:pStyle w:val="TableParagraph"/>
              <w:spacing w:before="104"/>
              <w:ind w:left="108" w:right="739"/>
            </w:pPr>
            <w:r>
              <w:t>Declarație privind dotările</w:t>
            </w:r>
            <w:r>
              <w:rPr>
                <w:spacing w:val="1"/>
              </w:rPr>
              <w:t xml:space="preserve"> </w:t>
            </w:r>
            <w:r>
              <w:t>specifice,utilajul</w:t>
            </w:r>
            <w:r>
              <w:rPr>
                <w:spacing w:val="-7"/>
              </w:rPr>
              <w:t xml:space="preserve"> </w:t>
            </w:r>
            <w:r>
              <w:t>și</w:t>
            </w:r>
            <w:r>
              <w:rPr>
                <w:spacing w:val="-6"/>
              </w:rPr>
              <w:t xml:space="preserve"> </w:t>
            </w:r>
            <w:r>
              <w:t>echipamentul</w:t>
            </w:r>
            <w:r>
              <w:rPr>
                <w:spacing w:val="-52"/>
              </w:rPr>
              <w:t xml:space="preserve"> </w:t>
            </w:r>
            <w:r>
              <w:t>necesar</w:t>
            </w:r>
            <w:r>
              <w:rPr>
                <w:spacing w:val="53"/>
              </w:rPr>
              <w:t xml:space="preserve"> </w:t>
            </w:r>
            <w:r>
              <w:t>p/u</w:t>
            </w:r>
            <w:r>
              <w:rPr>
                <w:spacing w:val="-3"/>
              </w:rPr>
              <w:t xml:space="preserve"> </w:t>
            </w:r>
            <w:r>
              <w:t>îndeplinirea</w:t>
            </w:r>
          </w:p>
          <w:p w14:paraId="63565B5B" w14:textId="77777777" w:rsidR="00381E45" w:rsidRPr="00050D9B" w:rsidRDefault="00381E45" w:rsidP="00705CBB">
            <w:pPr>
              <w:pStyle w:val="TableParagraph"/>
              <w:spacing w:line="252" w:lineRule="exact"/>
              <w:ind w:left="108"/>
              <w:rPr>
                <w:lang w:val="en-US"/>
              </w:rPr>
            </w:pPr>
            <w:r>
              <w:t>corespunzătoare</w:t>
            </w:r>
            <w:r>
              <w:rPr>
                <w:spacing w:val="-5"/>
              </w:rPr>
              <w:t xml:space="preserve"> </w:t>
            </w:r>
            <w:r>
              <w:t>a</w:t>
            </w:r>
            <w:r>
              <w:rPr>
                <w:spacing w:val="-3"/>
              </w:rPr>
              <w:t xml:space="preserve"> </w:t>
            </w:r>
            <w:r>
              <w:t>contractului</w:t>
            </w:r>
            <w:r w:rsidRPr="00050D9B">
              <w:rPr>
                <w:lang w:val="en-US"/>
              </w:rPr>
              <w:t xml:space="preserve"> .</w:t>
            </w:r>
            <w:r>
              <w:t xml:space="preserve"> </w:t>
            </w:r>
          </w:p>
        </w:tc>
        <w:tc>
          <w:tcPr>
            <w:tcW w:w="4536" w:type="dxa"/>
          </w:tcPr>
          <w:p w14:paraId="02FB99FD" w14:textId="77777777" w:rsidR="00381E45" w:rsidRPr="00864E83" w:rsidRDefault="00381E45" w:rsidP="00705CBB">
            <w:pPr>
              <w:pStyle w:val="TableParagraph"/>
              <w:spacing w:before="104" w:line="252" w:lineRule="exact"/>
              <w:ind w:left="110"/>
              <w:rPr>
                <w:color w:val="000000" w:themeColor="text1"/>
              </w:rPr>
            </w:pPr>
            <w:r w:rsidRPr="00864E83">
              <w:rPr>
                <w:color w:val="000000" w:themeColor="text1"/>
              </w:rPr>
              <w:t>Anexa</w:t>
            </w:r>
            <w:r w:rsidRPr="00864E83">
              <w:rPr>
                <w:color w:val="000000" w:themeColor="text1"/>
                <w:spacing w:val="-2"/>
              </w:rPr>
              <w:t xml:space="preserve"> </w:t>
            </w:r>
            <w:r w:rsidRPr="00864E83">
              <w:rPr>
                <w:color w:val="000000" w:themeColor="text1"/>
              </w:rPr>
              <w:t>nr.14</w:t>
            </w:r>
            <w:r w:rsidRPr="00864E83">
              <w:rPr>
                <w:color w:val="000000" w:themeColor="text1"/>
                <w:spacing w:val="-1"/>
              </w:rPr>
              <w:t xml:space="preserve"> </w:t>
            </w:r>
            <w:r w:rsidRPr="00864E83">
              <w:rPr>
                <w:color w:val="000000" w:themeColor="text1"/>
              </w:rPr>
              <w:t>din</w:t>
            </w:r>
            <w:r w:rsidRPr="00864E83">
              <w:rPr>
                <w:color w:val="000000" w:themeColor="text1"/>
                <w:spacing w:val="-1"/>
              </w:rPr>
              <w:t xml:space="preserve"> </w:t>
            </w:r>
            <w:r w:rsidRPr="00864E83">
              <w:rPr>
                <w:color w:val="000000" w:themeColor="text1"/>
              </w:rPr>
              <w:t>documentația</w:t>
            </w:r>
          </w:p>
          <w:p w14:paraId="094F2FEB" w14:textId="77777777" w:rsidR="00381E45" w:rsidRPr="00864E83" w:rsidRDefault="00381E45" w:rsidP="00705CBB">
            <w:pPr>
              <w:pStyle w:val="TableParagraph"/>
              <w:ind w:left="110" w:right="356"/>
              <w:rPr>
                <w:color w:val="000000" w:themeColor="text1"/>
              </w:rPr>
            </w:pPr>
            <w:r w:rsidRPr="00864E83">
              <w:rPr>
                <w:color w:val="000000" w:themeColor="text1"/>
              </w:rPr>
              <w:t>standart, semnat electronic de către</w:t>
            </w:r>
            <w:r w:rsidRPr="00864E83">
              <w:rPr>
                <w:color w:val="000000" w:themeColor="text1"/>
                <w:spacing w:val="-52"/>
              </w:rPr>
              <w:t xml:space="preserve"> </w:t>
            </w:r>
            <w:r w:rsidRPr="00864E83">
              <w:rPr>
                <w:color w:val="000000" w:themeColor="text1"/>
              </w:rPr>
              <w:t>operatorul</w:t>
            </w:r>
            <w:r w:rsidRPr="00864E83">
              <w:rPr>
                <w:color w:val="000000" w:themeColor="text1"/>
                <w:spacing w:val="-3"/>
              </w:rPr>
              <w:t xml:space="preserve"> </w:t>
            </w:r>
            <w:r w:rsidRPr="00864E83">
              <w:rPr>
                <w:color w:val="000000" w:themeColor="text1"/>
              </w:rPr>
              <w:t>economic</w:t>
            </w:r>
          </w:p>
          <w:p w14:paraId="3DEDF5E8" w14:textId="77777777" w:rsidR="00381E45" w:rsidRDefault="00381E45" w:rsidP="00705CBB">
            <w:pPr>
              <w:pStyle w:val="TableParagraph"/>
              <w:ind w:left="110" w:right="356"/>
              <w:rPr>
                <w:color w:val="FF0000"/>
                <w:lang w:val="en-US"/>
              </w:rPr>
            </w:pPr>
            <w:r w:rsidRPr="00864E83">
              <w:rPr>
                <w:color w:val="000000" w:themeColor="text1"/>
              </w:rPr>
              <w:t>TOATE ECHIPAMENTELE TREBUIE SĂ FIE PROPRIETARUL</w:t>
            </w:r>
            <w:r w:rsidRPr="00864E83">
              <w:rPr>
                <w:color w:val="000000" w:themeColor="text1"/>
                <w:lang w:val="en-US"/>
              </w:rPr>
              <w:t xml:space="preserve"> </w:t>
            </w:r>
            <w:r w:rsidRPr="00864E83">
              <w:rPr>
                <w:color w:val="000000" w:themeColor="text1"/>
              </w:rPr>
              <w:t xml:space="preserve"> ÎNTREPRINDERIEI</w:t>
            </w:r>
            <w:r w:rsidRPr="00864E83">
              <w:rPr>
                <w:color w:val="000000" w:themeColor="text1"/>
                <w:lang w:val="en-US"/>
              </w:rPr>
              <w:t>.</w:t>
            </w:r>
            <w:r>
              <w:rPr>
                <w:color w:val="000000" w:themeColor="text1"/>
              </w:rPr>
              <w:t xml:space="preserve"> </w:t>
            </w:r>
            <w:r w:rsidRPr="00A07692">
              <w:rPr>
                <w:color w:val="FF0000"/>
              </w:rPr>
              <w:t xml:space="preserve">(Autorgeider Compactor vibratoare  </w:t>
            </w:r>
            <w:r>
              <w:rPr>
                <w:color w:val="FF0000"/>
                <w:lang w:val="en-US"/>
              </w:rPr>
              <w:t>10-14</w:t>
            </w:r>
          </w:p>
          <w:p w14:paraId="6CFFA434" w14:textId="77777777" w:rsidR="00381E45" w:rsidRPr="00BC0A21" w:rsidRDefault="00381E45" w:rsidP="00705CBB">
            <w:pPr>
              <w:pStyle w:val="TableParagraph"/>
              <w:ind w:left="110" w:right="356"/>
              <w:rPr>
                <w:color w:val="FF0000"/>
              </w:rPr>
            </w:pPr>
            <w:r w:rsidRPr="00A07692">
              <w:rPr>
                <w:color w:val="FF0000"/>
                <w:lang w:val="en-US"/>
              </w:rPr>
              <w:t xml:space="preserve"> , </w:t>
            </w:r>
            <w:r w:rsidRPr="00A07692">
              <w:rPr>
                <w:color w:val="FF0000"/>
                <w:lang w:val="ru-RU"/>
              </w:rPr>
              <w:t>С</w:t>
            </w:r>
            <w:r w:rsidRPr="00A07692">
              <w:rPr>
                <w:color w:val="FF0000"/>
                <w:lang w:val="en-US"/>
              </w:rPr>
              <w:t>ompactor pentru sol</w:t>
            </w:r>
            <w:r>
              <w:rPr>
                <w:color w:val="FF0000"/>
                <w:lang w:val="en-US"/>
              </w:rPr>
              <w:t xml:space="preserve">  16-18 </w:t>
            </w:r>
            <w:r>
              <w:rPr>
                <w:color w:val="FF0000"/>
              </w:rPr>
              <w:t>t</w:t>
            </w:r>
          </w:p>
          <w:p w14:paraId="264B5521" w14:textId="77777777" w:rsidR="00381E45" w:rsidRPr="00A07692" w:rsidRDefault="00381E45" w:rsidP="00705CBB">
            <w:pPr>
              <w:pStyle w:val="TableParagraph"/>
              <w:ind w:left="110" w:right="356"/>
              <w:rPr>
                <w:color w:val="FF0000"/>
                <w:lang w:val="en-US"/>
              </w:rPr>
            </w:pPr>
            <w:r w:rsidRPr="00A07692">
              <w:rPr>
                <w:color w:val="FF0000"/>
                <w:lang w:val="en-US"/>
              </w:rPr>
              <w:t xml:space="preserve">Buldoexcavator </w:t>
            </w:r>
          </w:p>
          <w:p w14:paraId="330D9EBE" w14:textId="77777777" w:rsidR="00381E45" w:rsidRPr="00A07692" w:rsidRDefault="00381E45" w:rsidP="00705CBB">
            <w:pPr>
              <w:pStyle w:val="TableParagraph"/>
              <w:ind w:left="110" w:right="356"/>
              <w:rPr>
                <w:color w:val="FF0000"/>
                <w:lang w:val="en-US"/>
              </w:rPr>
            </w:pPr>
            <w:r w:rsidRPr="00A07692">
              <w:rPr>
                <w:color w:val="FF0000"/>
                <w:lang w:val="en-US"/>
              </w:rPr>
              <w:t>Incarcator frontal</w:t>
            </w:r>
            <w:r>
              <w:rPr>
                <w:color w:val="FF0000"/>
                <w:lang w:val="en-US"/>
              </w:rPr>
              <w:t xml:space="preserve">, </w:t>
            </w:r>
            <w:r w:rsidRPr="00155D3A">
              <w:rPr>
                <w:color w:val="FF0000"/>
                <w:lang w:val="en-US"/>
              </w:rPr>
              <w:t>Repartitor de asfalt</w:t>
            </w:r>
            <w:r w:rsidRPr="00A07692">
              <w:rPr>
                <w:color w:val="FF0000"/>
                <w:lang w:val="en-US"/>
              </w:rPr>
              <w:t>.</w:t>
            </w:r>
          </w:p>
          <w:p w14:paraId="2C8FAB01" w14:textId="77777777" w:rsidR="00381E45" w:rsidRPr="00864E83" w:rsidRDefault="00381E45" w:rsidP="00705CBB">
            <w:pPr>
              <w:pStyle w:val="TableParagraph"/>
              <w:ind w:left="110" w:right="356"/>
              <w:rPr>
                <w:color w:val="FF0000"/>
              </w:rPr>
            </w:pPr>
            <w:r w:rsidRPr="00A07692">
              <w:rPr>
                <w:rStyle w:val="rynqvb"/>
                <w:color w:val="FF0000"/>
              </w:rPr>
              <w:t xml:space="preserve">CONFIRMAT PRIN PASAPORT TEHNIC </w:t>
            </w:r>
            <w:r w:rsidRPr="00A07692">
              <w:rPr>
                <w:rStyle w:val="rynqvb"/>
                <w:color w:val="FF0000"/>
                <w:lang w:val="en-US"/>
              </w:rPr>
              <w:t xml:space="preserve"> </w:t>
            </w:r>
          </w:p>
        </w:tc>
        <w:tc>
          <w:tcPr>
            <w:tcW w:w="1701" w:type="dxa"/>
          </w:tcPr>
          <w:p w14:paraId="1E9FFFE2" w14:textId="77777777" w:rsidR="00381E45" w:rsidRDefault="00381E45" w:rsidP="00705CBB">
            <w:pPr>
              <w:pStyle w:val="TableParagraph"/>
              <w:rPr>
                <w:b/>
                <w:sz w:val="24"/>
              </w:rPr>
            </w:pPr>
          </w:p>
          <w:p w14:paraId="7B28559E" w14:textId="77777777" w:rsidR="00381E45" w:rsidRDefault="00381E45" w:rsidP="00705CBB">
            <w:pPr>
              <w:pStyle w:val="TableParagraph"/>
              <w:spacing w:before="207"/>
              <w:ind w:left="250" w:right="237"/>
              <w:jc w:val="center"/>
            </w:pPr>
            <w:r>
              <w:t>Obligatoriu</w:t>
            </w:r>
          </w:p>
        </w:tc>
      </w:tr>
      <w:tr w:rsidR="00381E45" w14:paraId="6D7590A7" w14:textId="77777777" w:rsidTr="00705CBB">
        <w:trPr>
          <w:trHeight w:val="2636"/>
        </w:trPr>
        <w:tc>
          <w:tcPr>
            <w:tcW w:w="567" w:type="dxa"/>
          </w:tcPr>
          <w:p w14:paraId="4CEF82EF" w14:textId="77777777" w:rsidR="00381E45" w:rsidRDefault="00381E45" w:rsidP="00705CBB">
            <w:pPr>
              <w:pStyle w:val="TableParagraph"/>
              <w:rPr>
                <w:b/>
                <w:sz w:val="24"/>
              </w:rPr>
            </w:pPr>
          </w:p>
          <w:p w14:paraId="1B7EEBC9" w14:textId="77777777" w:rsidR="00381E45" w:rsidRDefault="00381E45" w:rsidP="00705CBB">
            <w:pPr>
              <w:pStyle w:val="TableParagraph"/>
              <w:rPr>
                <w:b/>
                <w:sz w:val="24"/>
              </w:rPr>
            </w:pPr>
          </w:p>
          <w:p w14:paraId="6F283324" w14:textId="77777777" w:rsidR="00381E45" w:rsidRDefault="00381E45" w:rsidP="00705CBB">
            <w:pPr>
              <w:pStyle w:val="TableParagraph"/>
              <w:rPr>
                <w:b/>
              </w:rPr>
            </w:pPr>
            <w:r>
              <w:rPr>
                <w:b/>
                <w:sz w:val="24"/>
              </w:rPr>
              <w:t xml:space="preserve">    </w:t>
            </w:r>
            <w:r>
              <w:rPr>
                <w:b/>
              </w:rPr>
              <w:t>8</w:t>
            </w:r>
          </w:p>
        </w:tc>
        <w:tc>
          <w:tcPr>
            <w:tcW w:w="2835" w:type="dxa"/>
          </w:tcPr>
          <w:p w14:paraId="743EE3F6" w14:textId="77777777" w:rsidR="00381E45" w:rsidRDefault="00381E45" w:rsidP="00705CBB">
            <w:pPr>
              <w:pStyle w:val="TableParagraph"/>
              <w:rPr>
                <w:b/>
                <w:sz w:val="24"/>
              </w:rPr>
            </w:pPr>
          </w:p>
          <w:p w14:paraId="2BBC462F" w14:textId="77777777" w:rsidR="00381E45" w:rsidRDefault="00381E45" w:rsidP="00705CBB">
            <w:pPr>
              <w:pStyle w:val="TableParagraph"/>
              <w:spacing w:before="2"/>
              <w:rPr>
                <w:b/>
                <w:sz w:val="25"/>
              </w:rPr>
            </w:pPr>
          </w:p>
          <w:p w14:paraId="70DD4F9D" w14:textId="77777777" w:rsidR="00381E45" w:rsidRDefault="00381E45" w:rsidP="00705CBB">
            <w:pPr>
              <w:pStyle w:val="TableParagraph"/>
              <w:ind w:left="108" w:right="1062"/>
            </w:pPr>
            <w:r>
              <w:t>Declarație privind personalul</w:t>
            </w:r>
            <w:r>
              <w:rPr>
                <w:spacing w:val="-53"/>
              </w:rPr>
              <w:t xml:space="preserve"> </w:t>
            </w:r>
            <w:r>
              <w:t>despecialitate propus pentru</w:t>
            </w:r>
            <w:r>
              <w:rPr>
                <w:spacing w:val="1"/>
              </w:rPr>
              <w:t xml:space="preserve"> </w:t>
            </w:r>
            <w:r>
              <w:t>implementarea</w:t>
            </w:r>
            <w:r>
              <w:rPr>
                <w:spacing w:val="-4"/>
              </w:rPr>
              <w:t xml:space="preserve"> </w:t>
            </w:r>
            <w:r>
              <w:t>contractului</w:t>
            </w:r>
          </w:p>
        </w:tc>
        <w:tc>
          <w:tcPr>
            <w:tcW w:w="4536" w:type="dxa"/>
            <w:tcBorders>
              <w:bottom w:val="single" w:sz="4" w:space="0" w:color="auto"/>
            </w:tcBorders>
          </w:tcPr>
          <w:p w14:paraId="7544325E" w14:textId="77777777" w:rsidR="00381E45" w:rsidRDefault="00381E45" w:rsidP="00705CBB">
            <w:pPr>
              <w:pStyle w:val="TableParagraph"/>
              <w:spacing w:before="104" w:line="252" w:lineRule="exact"/>
              <w:ind w:left="110"/>
            </w:pPr>
            <w:r>
              <w:t>Anexa</w:t>
            </w:r>
            <w:r>
              <w:rPr>
                <w:spacing w:val="-2"/>
              </w:rPr>
              <w:t xml:space="preserve"> </w:t>
            </w:r>
            <w:r>
              <w:t>nr.15</w:t>
            </w:r>
            <w:r>
              <w:rPr>
                <w:spacing w:val="-1"/>
              </w:rPr>
              <w:t xml:space="preserve"> </w:t>
            </w:r>
            <w:r>
              <w:t>din</w:t>
            </w:r>
            <w:r>
              <w:rPr>
                <w:spacing w:val="-2"/>
              </w:rPr>
              <w:t xml:space="preserve"> </w:t>
            </w:r>
            <w:r>
              <w:t>documentația</w:t>
            </w:r>
          </w:p>
          <w:p w14:paraId="544D358F" w14:textId="77777777" w:rsidR="00381E45" w:rsidRDefault="00381E45" w:rsidP="00705CBB">
            <w:pPr>
              <w:pStyle w:val="TableParagraph"/>
              <w:ind w:left="110" w:right="356"/>
            </w:pPr>
            <w:r>
              <w:t>standart, semnat electronic de către</w:t>
            </w:r>
            <w:r>
              <w:rPr>
                <w:spacing w:val="-52"/>
              </w:rPr>
              <w:t xml:space="preserve"> </w:t>
            </w:r>
            <w:r>
              <w:t>operatorul</w:t>
            </w:r>
            <w:r>
              <w:rPr>
                <w:spacing w:val="-3"/>
              </w:rPr>
              <w:t xml:space="preserve"> </w:t>
            </w:r>
            <w:r>
              <w:t>economic.</w:t>
            </w:r>
            <w:r>
              <w:rPr>
                <w:spacing w:val="-1"/>
              </w:rPr>
              <w:t xml:space="preserve"> </w:t>
            </w:r>
            <w:r>
              <w:t>Operatorii</w:t>
            </w:r>
          </w:p>
          <w:p w14:paraId="310CA111" w14:textId="77777777" w:rsidR="00381E45" w:rsidRDefault="00381E45" w:rsidP="00705CBB">
            <w:pPr>
              <w:pStyle w:val="TableParagraph"/>
              <w:spacing w:line="253" w:lineRule="exact"/>
              <w:ind w:left="110"/>
            </w:pPr>
            <w:r>
              <w:t>economici</w:t>
            </w:r>
            <w:r>
              <w:rPr>
                <w:spacing w:val="-3"/>
              </w:rPr>
              <w:t xml:space="preserve"> </w:t>
            </w:r>
            <w:r>
              <w:t>indică</w:t>
            </w:r>
            <w:r>
              <w:rPr>
                <w:spacing w:val="-3"/>
              </w:rPr>
              <w:t xml:space="preserve"> </w:t>
            </w:r>
            <w:r>
              <w:t>numele și</w:t>
            </w:r>
          </w:p>
          <w:p w14:paraId="4C8BD527" w14:textId="77777777" w:rsidR="00381E45" w:rsidRDefault="00381E45" w:rsidP="00705CBB">
            <w:pPr>
              <w:pStyle w:val="TableParagraph"/>
              <w:ind w:left="110" w:right="124"/>
            </w:pPr>
            <w:r>
              <w:t>calificările profesionale pertinente ale</w:t>
            </w:r>
            <w:r>
              <w:rPr>
                <w:spacing w:val="-52"/>
              </w:rPr>
              <w:t xml:space="preserve"> </w:t>
            </w:r>
            <w:r>
              <w:t>persoanelor</w:t>
            </w:r>
            <w:r>
              <w:rPr>
                <w:spacing w:val="-3"/>
              </w:rPr>
              <w:t xml:space="preserve"> </w:t>
            </w:r>
            <w:r>
              <w:t>responsabile de</w:t>
            </w:r>
          </w:p>
          <w:p w14:paraId="2B7D1A0D" w14:textId="77777777" w:rsidR="00381E45" w:rsidRDefault="00381E45" w:rsidP="00705CBB">
            <w:pPr>
              <w:pStyle w:val="TableParagraph"/>
              <w:ind w:left="110"/>
            </w:pPr>
            <w:r>
              <w:t>executarea</w:t>
            </w:r>
            <w:r>
              <w:rPr>
                <w:spacing w:val="-3"/>
              </w:rPr>
              <w:t xml:space="preserve"> </w:t>
            </w:r>
            <w:r>
              <w:t>contractului</w:t>
            </w:r>
            <w:r>
              <w:rPr>
                <w:spacing w:val="-3"/>
              </w:rPr>
              <w:t xml:space="preserve"> </w:t>
            </w:r>
            <w:r>
              <w:t>în</w:t>
            </w:r>
          </w:p>
          <w:p w14:paraId="795D393D" w14:textId="77777777" w:rsidR="00381E45" w:rsidRDefault="00381E45" w:rsidP="00705CBB">
            <w:pPr>
              <w:pStyle w:val="TableParagraph"/>
              <w:spacing w:before="1"/>
              <w:ind w:left="110" w:right="228"/>
            </w:pPr>
            <w:r>
              <w:t>cauză.Ofertantul trebuie se anexează</w:t>
            </w:r>
            <w:r>
              <w:rPr>
                <w:spacing w:val="-53"/>
              </w:rPr>
              <w:t xml:space="preserve"> </w:t>
            </w:r>
            <w:r>
              <w:t>copie Contractul de munca cu</w:t>
            </w:r>
            <w:r>
              <w:rPr>
                <w:spacing w:val="1"/>
              </w:rPr>
              <w:t xml:space="preserve"> </w:t>
            </w:r>
            <w:r>
              <w:t>derejinte</w:t>
            </w:r>
            <w:r>
              <w:rPr>
                <w:spacing w:val="-3"/>
              </w:rPr>
              <w:t xml:space="preserve"> </w:t>
            </w:r>
            <w:r>
              <w:t>de santier.</w:t>
            </w:r>
          </w:p>
          <w:p w14:paraId="0869D52C" w14:textId="77777777" w:rsidR="00381E45" w:rsidRDefault="00381E45" w:rsidP="00705CBB">
            <w:pPr>
              <w:pStyle w:val="TableParagraph"/>
              <w:spacing w:before="1"/>
              <w:ind w:left="110" w:right="332"/>
            </w:pPr>
          </w:p>
        </w:tc>
        <w:tc>
          <w:tcPr>
            <w:tcW w:w="1701" w:type="dxa"/>
          </w:tcPr>
          <w:p w14:paraId="5F239DC6" w14:textId="77777777" w:rsidR="00381E45" w:rsidRDefault="00381E45" w:rsidP="00705CBB">
            <w:pPr>
              <w:pStyle w:val="TableParagraph"/>
              <w:rPr>
                <w:b/>
                <w:sz w:val="24"/>
              </w:rPr>
            </w:pPr>
          </w:p>
          <w:p w14:paraId="746895E2" w14:textId="77777777" w:rsidR="00381E45" w:rsidRDefault="00381E45" w:rsidP="00705CBB">
            <w:pPr>
              <w:pStyle w:val="TableParagraph"/>
              <w:rPr>
                <w:b/>
                <w:sz w:val="24"/>
              </w:rPr>
            </w:pPr>
          </w:p>
          <w:p w14:paraId="6B4B00F3" w14:textId="77777777" w:rsidR="00381E45" w:rsidRDefault="00381E45" w:rsidP="00705CBB">
            <w:pPr>
              <w:pStyle w:val="TableParagraph"/>
              <w:spacing w:before="3"/>
              <w:rPr>
                <w:b/>
                <w:sz w:val="23"/>
              </w:rPr>
            </w:pPr>
          </w:p>
          <w:p w14:paraId="3770623D" w14:textId="77777777" w:rsidR="00381E45" w:rsidRDefault="00381E45" w:rsidP="00705CBB">
            <w:pPr>
              <w:pStyle w:val="TableParagraph"/>
              <w:ind w:left="250" w:right="237"/>
              <w:jc w:val="center"/>
            </w:pPr>
            <w:r>
              <w:t>Obligatoriu</w:t>
            </w:r>
          </w:p>
        </w:tc>
      </w:tr>
      <w:tr w:rsidR="00381E45" w14:paraId="4BD57976" w14:textId="77777777" w:rsidTr="00705CBB">
        <w:trPr>
          <w:trHeight w:val="1682"/>
        </w:trPr>
        <w:tc>
          <w:tcPr>
            <w:tcW w:w="567" w:type="dxa"/>
          </w:tcPr>
          <w:p w14:paraId="523B5658" w14:textId="77777777" w:rsidR="00381E45" w:rsidRDefault="00381E45" w:rsidP="00705CBB">
            <w:pPr>
              <w:pStyle w:val="TableParagraph"/>
              <w:rPr>
                <w:b/>
                <w:sz w:val="24"/>
              </w:rPr>
            </w:pPr>
          </w:p>
          <w:p w14:paraId="496C5B97" w14:textId="77777777" w:rsidR="00381E45" w:rsidRDefault="00381E45" w:rsidP="00705CBB">
            <w:pPr>
              <w:pStyle w:val="TableParagraph"/>
              <w:rPr>
                <w:b/>
                <w:sz w:val="24"/>
              </w:rPr>
            </w:pPr>
          </w:p>
          <w:p w14:paraId="5D027FBA" w14:textId="77777777" w:rsidR="00381E45" w:rsidRDefault="00381E45" w:rsidP="00705CBB">
            <w:pPr>
              <w:pStyle w:val="TableParagraph"/>
              <w:spacing w:before="7"/>
              <w:rPr>
                <w:b/>
                <w:sz w:val="27"/>
              </w:rPr>
            </w:pPr>
          </w:p>
          <w:p w14:paraId="43EAF489" w14:textId="77777777" w:rsidR="00381E45" w:rsidRDefault="00381E45" w:rsidP="00705CBB">
            <w:pPr>
              <w:pStyle w:val="TableParagraph"/>
              <w:ind w:left="158" w:right="148"/>
              <w:jc w:val="center"/>
              <w:rPr>
                <w:b/>
              </w:rPr>
            </w:pPr>
            <w:r>
              <w:rPr>
                <w:b/>
              </w:rPr>
              <w:t>9</w:t>
            </w:r>
          </w:p>
        </w:tc>
        <w:tc>
          <w:tcPr>
            <w:tcW w:w="2835" w:type="dxa"/>
          </w:tcPr>
          <w:p w14:paraId="27B4102D" w14:textId="77777777" w:rsidR="00381E45" w:rsidRDefault="00381E45" w:rsidP="00705CBB">
            <w:pPr>
              <w:pStyle w:val="TableParagraph"/>
              <w:rPr>
                <w:b/>
                <w:sz w:val="24"/>
              </w:rPr>
            </w:pPr>
          </w:p>
          <w:p w14:paraId="41DD511C" w14:textId="77777777" w:rsidR="00381E45" w:rsidRDefault="00381E45" w:rsidP="00705CBB">
            <w:pPr>
              <w:pStyle w:val="TableParagraph"/>
              <w:rPr>
                <w:b/>
                <w:sz w:val="24"/>
              </w:rPr>
            </w:pPr>
          </w:p>
          <w:p w14:paraId="627D72F1" w14:textId="77777777" w:rsidR="00381E45" w:rsidRDefault="00381E45" w:rsidP="00705CBB">
            <w:pPr>
              <w:pStyle w:val="TableParagraph"/>
              <w:spacing w:before="186"/>
              <w:ind w:left="108" w:right="360"/>
            </w:pPr>
            <w:r>
              <w:t>Declarație privind asigurarea riscului</w:t>
            </w:r>
            <w:r>
              <w:rPr>
                <w:spacing w:val="-52"/>
              </w:rPr>
              <w:t xml:space="preserve"> </w:t>
            </w:r>
            <w:r>
              <w:t>profesional</w:t>
            </w:r>
          </w:p>
        </w:tc>
        <w:tc>
          <w:tcPr>
            <w:tcW w:w="4536" w:type="dxa"/>
            <w:tcBorders>
              <w:top w:val="single" w:sz="4" w:space="0" w:color="auto"/>
            </w:tcBorders>
          </w:tcPr>
          <w:p w14:paraId="01AF643E" w14:textId="77777777" w:rsidR="00381E45" w:rsidRPr="00050D9B" w:rsidRDefault="00381E45" w:rsidP="00705CBB">
            <w:pPr>
              <w:pStyle w:val="TableParagraph"/>
              <w:spacing w:before="104"/>
              <w:ind w:left="110" w:right="159"/>
              <w:rPr>
                <w:color w:val="FF0000"/>
              </w:rPr>
            </w:pPr>
            <w:r w:rsidRPr="00050D9B">
              <w:rPr>
                <w:color w:val="FF0000"/>
              </w:rPr>
              <w:t>Operatorii economici trebuie se</w:t>
            </w:r>
            <w:r w:rsidRPr="00050D9B">
              <w:rPr>
                <w:color w:val="FF0000"/>
                <w:spacing w:val="1"/>
              </w:rPr>
              <w:t xml:space="preserve"> </w:t>
            </w:r>
            <w:r w:rsidRPr="00050D9B">
              <w:rPr>
                <w:color w:val="FF0000"/>
              </w:rPr>
              <w:t>demonstreaza police de asigurarea</w:t>
            </w:r>
            <w:r w:rsidRPr="00050D9B">
              <w:rPr>
                <w:color w:val="FF0000"/>
                <w:spacing w:val="1"/>
              </w:rPr>
              <w:t xml:space="preserve"> </w:t>
            </w:r>
            <w:r w:rsidRPr="00050D9B">
              <w:rPr>
                <w:color w:val="FF0000"/>
              </w:rPr>
              <w:t>riscului profesional pentru muncitorii</w:t>
            </w:r>
            <w:r w:rsidRPr="00050D9B">
              <w:rPr>
                <w:color w:val="FF0000"/>
                <w:spacing w:val="-52"/>
              </w:rPr>
              <w:t xml:space="preserve"> </w:t>
            </w:r>
            <w:r w:rsidRPr="00050D9B">
              <w:rPr>
                <w:color w:val="FF0000"/>
              </w:rPr>
              <w:t>angajați conform art.21 (1) a) legei</w:t>
            </w:r>
            <w:r w:rsidRPr="00050D9B">
              <w:rPr>
                <w:color w:val="FF0000"/>
                <w:spacing w:val="1"/>
              </w:rPr>
              <w:t xml:space="preserve"> </w:t>
            </w:r>
            <w:r w:rsidRPr="00050D9B">
              <w:rPr>
                <w:color w:val="FF0000"/>
              </w:rPr>
              <w:t>nr.131 din 03.07.2015 privind</w:t>
            </w:r>
            <w:r w:rsidRPr="00050D9B">
              <w:rPr>
                <w:color w:val="FF0000"/>
                <w:spacing w:val="1"/>
              </w:rPr>
              <w:t xml:space="preserve"> </w:t>
            </w:r>
            <w:r w:rsidRPr="00050D9B">
              <w:rPr>
                <w:color w:val="FF0000"/>
              </w:rPr>
              <w:t>achizitiile publice Republicii</w:t>
            </w:r>
            <w:r w:rsidRPr="00050D9B">
              <w:rPr>
                <w:color w:val="FF0000"/>
                <w:spacing w:val="1"/>
              </w:rPr>
              <w:t xml:space="preserve"> </w:t>
            </w:r>
            <w:r w:rsidRPr="00050D9B">
              <w:rPr>
                <w:color w:val="FF0000"/>
              </w:rPr>
              <w:t>Moldova</w:t>
            </w:r>
          </w:p>
        </w:tc>
        <w:tc>
          <w:tcPr>
            <w:tcW w:w="1701" w:type="dxa"/>
          </w:tcPr>
          <w:p w14:paraId="40A54616" w14:textId="77777777" w:rsidR="00381E45" w:rsidRDefault="00381E45" w:rsidP="00705CBB">
            <w:pPr>
              <w:pStyle w:val="TableParagraph"/>
              <w:rPr>
                <w:b/>
                <w:sz w:val="24"/>
              </w:rPr>
            </w:pPr>
          </w:p>
          <w:p w14:paraId="1F7E903D" w14:textId="77777777" w:rsidR="00381E45" w:rsidRDefault="00381E45" w:rsidP="00705CBB">
            <w:pPr>
              <w:pStyle w:val="TableParagraph"/>
              <w:rPr>
                <w:b/>
                <w:sz w:val="24"/>
              </w:rPr>
            </w:pPr>
          </w:p>
          <w:p w14:paraId="55704143" w14:textId="77777777" w:rsidR="00381E45" w:rsidRDefault="00381E45" w:rsidP="00705CBB">
            <w:pPr>
              <w:pStyle w:val="TableParagraph"/>
              <w:spacing w:before="2"/>
              <w:rPr>
                <w:b/>
                <w:sz w:val="27"/>
              </w:rPr>
            </w:pPr>
          </w:p>
          <w:p w14:paraId="4E847DA8" w14:textId="77777777" w:rsidR="00381E45" w:rsidRDefault="00381E45" w:rsidP="00705CBB">
            <w:pPr>
              <w:pStyle w:val="TableParagraph"/>
              <w:spacing w:before="1"/>
              <w:ind w:left="250" w:right="237"/>
              <w:jc w:val="center"/>
            </w:pPr>
            <w:r>
              <w:t>Obligatoriu</w:t>
            </w:r>
          </w:p>
        </w:tc>
      </w:tr>
      <w:tr w:rsidR="00381E45" w14:paraId="7896E689" w14:textId="77777777" w:rsidTr="00705CBB">
        <w:trPr>
          <w:trHeight w:val="1639"/>
        </w:trPr>
        <w:tc>
          <w:tcPr>
            <w:tcW w:w="567" w:type="dxa"/>
            <w:tcBorders>
              <w:left w:val="single" w:sz="4" w:space="0" w:color="auto"/>
            </w:tcBorders>
          </w:tcPr>
          <w:p w14:paraId="57A17F21" w14:textId="77777777" w:rsidR="00381E45" w:rsidRDefault="00381E45" w:rsidP="00705CBB">
            <w:pPr>
              <w:pStyle w:val="TableParagraph"/>
              <w:rPr>
                <w:b/>
                <w:sz w:val="24"/>
              </w:rPr>
            </w:pPr>
          </w:p>
          <w:p w14:paraId="6996F7F7" w14:textId="77777777" w:rsidR="00381E45" w:rsidRDefault="00381E45" w:rsidP="00705CBB">
            <w:pPr>
              <w:pStyle w:val="TableParagraph"/>
              <w:spacing w:before="3"/>
              <w:rPr>
                <w:b/>
                <w:sz w:val="35"/>
              </w:rPr>
            </w:pPr>
          </w:p>
          <w:p w14:paraId="5FB3BCE8" w14:textId="77777777" w:rsidR="00381E45" w:rsidRDefault="00381E45" w:rsidP="00705CBB">
            <w:pPr>
              <w:pStyle w:val="TableParagraph"/>
              <w:spacing w:before="1"/>
              <w:ind w:left="158" w:right="148"/>
              <w:jc w:val="center"/>
              <w:rPr>
                <w:b/>
              </w:rPr>
            </w:pPr>
            <w:r>
              <w:rPr>
                <w:b/>
              </w:rPr>
              <w:t>10</w:t>
            </w:r>
          </w:p>
        </w:tc>
        <w:tc>
          <w:tcPr>
            <w:tcW w:w="2835" w:type="dxa"/>
          </w:tcPr>
          <w:p w14:paraId="0D630BFE" w14:textId="77777777" w:rsidR="00381E45" w:rsidRDefault="00381E45" w:rsidP="00705CBB">
            <w:pPr>
              <w:pStyle w:val="TableParagraph"/>
              <w:rPr>
                <w:b/>
                <w:sz w:val="24"/>
              </w:rPr>
            </w:pPr>
          </w:p>
          <w:p w14:paraId="2BCFBE7B" w14:textId="77777777" w:rsidR="00381E45" w:rsidRDefault="00381E45" w:rsidP="00705CBB">
            <w:pPr>
              <w:pStyle w:val="TableParagraph"/>
              <w:spacing w:before="147"/>
              <w:ind w:left="108" w:right="127"/>
            </w:pPr>
            <w:r>
              <w:t>Lista subcontractanților și partea/părțile</w:t>
            </w:r>
            <w:r>
              <w:rPr>
                <w:spacing w:val="-52"/>
              </w:rPr>
              <w:t xml:space="preserve"> </w:t>
            </w:r>
            <w:r>
              <w:t>din</w:t>
            </w:r>
            <w:r>
              <w:rPr>
                <w:spacing w:val="-1"/>
              </w:rPr>
              <w:t xml:space="preserve"> </w:t>
            </w:r>
            <w:r>
              <w:t>contractcare</w:t>
            </w:r>
            <w:r>
              <w:rPr>
                <w:spacing w:val="-3"/>
              </w:rPr>
              <w:t xml:space="preserve"> </w:t>
            </w:r>
            <w:r>
              <w:t>sunt îndeplinite</w:t>
            </w:r>
            <w:r>
              <w:rPr>
                <w:spacing w:val="-1"/>
              </w:rPr>
              <w:t xml:space="preserve"> </w:t>
            </w:r>
            <w:r>
              <w:t>de</w:t>
            </w:r>
          </w:p>
          <w:p w14:paraId="5BCB38CB" w14:textId="77777777" w:rsidR="00381E45" w:rsidRDefault="00381E45" w:rsidP="00705CBB">
            <w:pPr>
              <w:pStyle w:val="TableParagraph"/>
              <w:ind w:left="108"/>
            </w:pPr>
            <w:r>
              <w:t>aceștea</w:t>
            </w:r>
          </w:p>
        </w:tc>
        <w:tc>
          <w:tcPr>
            <w:tcW w:w="4536" w:type="dxa"/>
            <w:tcBorders>
              <w:right w:val="single" w:sz="4" w:space="0" w:color="auto"/>
            </w:tcBorders>
          </w:tcPr>
          <w:p w14:paraId="1E4EA1DC" w14:textId="77777777" w:rsidR="00381E45" w:rsidRDefault="00381E45" w:rsidP="00705CBB">
            <w:pPr>
              <w:pStyle w:val="TableParagraph"/>
              <w:spacing w:before="104"/>
              <w:ind w:left="110"/>
            </w:pPr>
            <w:r>
              <w:t>Anexa</w:t>
            </w:r>
            <w:r>
              <w:rPr>
                <w:spacing w:val="-2"/>
              </w:rPr>
              <w:t xml:space="preserve"> </w:t>
            </w:r>
            <w:r>
              <w:t>nr.16</w:t>
            </w:r>
            <w:r>
              <w:rPr>
                <w:spacing w:val="-1"/>
              </w:rPr>
              <w:t xml:space="preserve"> </w:t>
            </w:r>
            <w:r>
              <w:t>din</w:t>
            </w:r>
            <w:r>
              <w:rPr>
                <w:spacing w:val="-2"/>
              </w:rPr>
              <w:t xml:space="preserve"> </w:t>
            </w:r>
            <w:r>
              <w:t>documentația</w:t>
            </w:r>
          </w:p>
          <w:p w14:paraId="49A42DCB" w14:textId="77777777" w:rsidR="00381E45" w:rsidRDefault="00381E45" w:rsidP="00705CBB">
            <w:pPr>
              <w:pStyle w:val="TableParagraph"/>
              <w:ind w:left="110" w:right="191"/>
            </w:pPr>
            <w:r>
              <w:t>standart, semnat electronic de către</w:t>
            </w:r>
            <w:r>
              <w:rPr>
                <w:spacing w:val="1"/>
              </w:rPr>
              <w:t xml:space="preserve"> </w:t>
            </w:r>
            <w:r>
              <w:t>operatorul economic. Partea din</w:t>
            </w:r>
            <w:r>
              <w:rPr>
                <w:spacing w:val="1"/>
              </w:rPr>
              <w:t xml:space="preserve"> </w:t>
            </w:r>
            <w:r>
              <w:t>contract pe care operatorul economic</w:t>
            </w:r>
            <w:r>
              <w:rPr>
                <w:spacing w:val="-52"/>
              </w:rPr>
              <w:t xml:space="preserve"> </w:t>
            </w:r>
            <w:r>
              <w:t>are, eventual, intenţia să o</w:t>
            </w:r>
            <w:r>
              <w:rPr>
                <w:spacing w:val="1"/>
              </w:rPr>
              <w:t xml:space="preserve"> </w:t>
            </w:r>
            <w:r>
              <w:t>subcontracteze nu</w:t>
            </w:r>
            <w:r>
              <w:rPr>
                <w:spacing w:val="-1"/>
              </w:rPr>
              <w:t xml:space="preserve"> </w:t>
            </w:r>
            <w:r>
              <w:t>artrebuiese</w:t>
            </w:r>
          </w:p>
        </w:tc>
        <w:tc>
          <w:tcPr>
            <w:tcW w:w="1701" w:type="dxa"/>
            <w:tcBorders>
              <w:left w:val="single" w:sz="4" w:space="0" w:color="auto"/>
            </w:tcBorders>
          </w:tcPr>
          <w:p w14:paraId="3A7D996A" w14:textId="77777777" w:rsidR="00381E45" w:rsidRDefault="00381E45" w:rsidP="00705CBB">
            <w:pPr>
              <w:pStyle w:val="TableParagraph"/>
              <w:rPr>
                <w:b/>
                <w:sz w:val="24"/>
              </w:rPr>
            </w:pPr>
          </w:p>
          <w:p w14:paraId="7F735B15" w14:textId="77777777" w:rsidR="00381E45" w:rsidRDefault="00381E45" w:rsidP="00705CBB">
            <w:pPr>
              <w:pStyle w:val="TableParagraph"/>
              <w:spacing w:before="10"/>
              <w:rPr>
                <w:b/>
                <w:sz w:val="34"/>
              </w:rPr>
            </w:pPr>
          </w:p>
          <w:p w14:paraId="077A4432" w14:textId="77777777" w:rsidR="00381E45" w:rsidRDefault="00381E45" w:rsidP="00705CBB">
            <w:pPr>
              <w:pStyle w:val="TableParagraph"/>
              <w:ind w:left="250" w:right="237"/>
              <w:jc w:val="center"/>
            </w:pPr>
            <w:r>
              <w:t>Obligatoriu</w:t>
            </w:r>
          </w:p>
        </w:tc>
      </w:tr>
      <w:tr w:rsidR="00381E45" w14:paraId="768EC11D" w14:textId="77777777" w:rsidTr="00705C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4"/>
        </w:trPr>
        <w:tc>
          <w:tcPr>
            <w:tcW w:w="567" w:type="dxa"/>
            <w:tcBorders>
              <w:left w:val="single" w:sz="4" w:space="0" w:color="auto"/>
              <w:bottom w:val="single" w:sz="4" w:space="0" w:color="auto"/>
              <w:right w:val="single" w:sz="4" w:space="0" w:color="auto"/>
            </w:tcBorders>
          </w:tcPr>
          <w:p w14:paraId="501714B3" w14:textId="77777777" w:rsidR="00381E45" w:rsidRDefault="00381E45" w:rsidP="00705CBB">
            <w:pPr>
              <w:pStyle w:val="TableParagraph"/>
              <w:spacing w:before="109"/>
              <w:ind w:left="158" w:right="148"/>
              <w:jc w:val="center"/>
              <w:rPr>
                <w:b/>
              </w:rPr>
            </w:pPr>
            <w:r>
              <w:rPr>
                <w:b/>
              </w:rPr>
              <w:t>11</w:t>
            </w:r>
          </w:p>
        </w:tc>
        <w:tc>
          <w:tcPr>
            <w:tcW w:w="2835" w:type="dxa"/>
            <w:tcBorders>
              <w:left w:val="single" w:sz="4" w:space="0" w:color="auto"/>
              <w:bottom w:val="single" w:sz="4" w:space="0" w:color="auto"/>
              <w:right w:val="single" w:sz="4" w:space="0" w:color="auto"/>
            </w:tcBorders>
          </w:tcPr>
          <w:p w14:paraId="2081E57B" w14:textId="77777777" w:rsidR="00381E45" w:rsidRDefault="00381E45" w:rsidP="00705CBB">
            <w:pPr>
              <w:pStyle w:val="TableParagraph"/>
              <w:spacing w:before="104"/>
              <w:ind w:left="108"/>
            </w:pPr>
            <w:r>
              <w:t>Aviz</w:t>
            </w:r>
            <w:r>
              <w:rPr>
                <w:spacing w:val="-4"/>
              </w:rPr>
              <w:t xml:space="preserve"> </w:t>
            </w:r>
            <w:r>
              <w:t>p/u</w:t>
            </w:r>
            <w:r>
              <w:rPr>
                <w:spacing w:val="-2"/>
              </w:rPr>
              <w:t xml:space="preserve"> </w:t>
            </w:r>
            <w:r>
              <w:t>participare</w:t>
            </w:r>
            <w:r>
              <w:rPr>
                <w:spacing w:val="-4"/>
              </w:rPr>
              <w:t xml:space="preserve"> </w:t>
            </w:r>
            <w:r>
              <w:t>la</w:t>
            </w:r>
            <w:r>
              <w:rPr>
                <w:spacing w:val="-2"/>
              </w:rPr>
              <w:t xml:space="preserve"> </w:t>
            </w:r>
            <w:r>
              <w:t>licitațiile</w:t>
            </w:r>
            <w:r>
              <w:rPr>
                <w:spacing w:val="-1"/>
              </w:rPr>
              <w:t xml:space="preserve"> </w:t>
            </w:r>
            <w:r>
              <w:t>publice</w:t>
            </w:r>
          </w:p>
        </w:tc>
        <w:tc>
          <w:tcPr>
            <w:tcW w:w="4536" w:type="dxa"/>
            <w:tcBorders>
              <w:left w:val="single" w:sz="4" w:space="0" w:color="auto"/>
              <w:bottom w:val="single" w:sz="4" w:space="0" w:color="auto"/>
              <w:right w:val="single" w:sz="4" w:space="0" w:color="auto"/>
            </w:tcBorders>
          </w:tcPr>
          <w:p w14:paraId="324D59FB" w14:textId="77777777" w:rsidR="00381E45" w:rsidRDefault="00381E45" w:rsidP="00705CBB">
            <w:pPr>
              <w:pStyle w:val="TableParagraph"/>
              <w:spacing w:before="104"/>
              <w:ind w:left="110"/>
            </w:pPr>
            <w:r>
              <w:t>Anexa</w:t>
            </w:r>
            <w:r>
              <w:rPr>
                <w:spacing w:val="-2"/>
              </w:rPr>
              <w:t xml:space="preserve"> </w:t>
            </w:r>
            <w:r>
              <w:t>nr.22</w:t>
            </w:r>
            <w:r>
              <w:rPr>
                <w:spacing w:val="-1"/>
              </w:rPr>
              <w:t xml:space="preserve"> </w:t>
            </w:r>
            <w:r>
              <w:t>din</w:t>
            </w:r>
            <w:r>
              <w:rPr>
                <w:spacing w:val="-2"/>
              </w:rPr>
              <w:t xml:space="preserve"> </w:t>
            </w:r>
            <w:r>
              <w:t>documentația</w:t>
            </w:r>
          </w:p>
        </w:tc>
        <w:tc>
          <w:tcPr>
            <w:tcW w:w="1701" w:type="dxa"/>
            <w:tcBorders>
              <w:left w:val="single" w:sz="4" w:space="0" w:color="auto"/>
              <w:bottom w:val="single" w:sz="4" w:space="0" w:color="auto"/>
              <w:right w:val="single" w:sz="4" w:space="0" w:color="auto"/>
            </w:tcBorders>
          </w:tcPr>
          <w:p w14:paraId="5C81B1CC" w14:textId="77777777" w:rsidR="00381E45" w:rsidRDefault="00381E45" w:rsidP="00705CBB">
            <w:pPr>
              <w:pStyle w:val="TableParagraph"/>
              <w:spacing w:before="104"/>
              <w:ind w:left="269"/>
            </w:pPr>
            <w:r>
              <w:t>Obligatoriu</w:t>
            </w:r>
          </w:p>
        </w:tc>
      </w:tr>
      <w:tr w:rsidR="00381E45" w:rsidRPr="004D54EF" w14:paraId="3A5ACE4A" w14:textId="77777777" w:rsidTr="0070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530"/>
        </w:trPr>
        <w:tc>
          <w:tcPr>
            <w:tcW w:w="567" w:type="dxa"/>
          </w:tcPr>
          <w:p w14:paraId="5D9365DA" w14:textId="77777777" w:rsidR="00381E45" w:rsidRPr="004D54EF" w:rsidRDefault="00381E45" w:rsidP="00705CBB">
            <w:pPr>
              <w:jc w:val="center"/>
              <w:rPr>
                <w:lang w:val="en-US"/>
              </w:rPr>
            </w:pPr>
            <w:r>
              <w:rPr>
                <w:lang w:val="en-US"/>
              </w:rPr>
              <w:t>12</w:t>
            </w:r>
          </w:p>
        </w:tc>
        <w:tc>
          <w:tcPr>
            <w:tcW w:w="2835" w:type="dxa"/>
          </w:tcPr>
          <w:p w14:paraId="7AB740D2" w14:textId="77777777" w:rsidR="00381E45" w:rsidRDefault="00381E45" w:rsidP="00705CBB">
            <w:pPr>
              <w:jc w:val="center"/>
              <w:rPr>
                <w:lang w:val="ru-RU"/>
              </w:rPr>
            </w:pPr>
            <w:r>
              <w:t>Certificat</w:t>
            </w:r>
            <w:r>
              <w:rPr>
                <w:spacing w:val="-4"/>
              </w:rPr>
              <w:t xml:space="preserve"> </w:t>
            </w:r>
            <w:r>
              <w:t>Vizita</w:t>
            </w:r>
            <w:r>
              <w:rPr>
                <w:spacing w:val="-1"/>
              </w:rPr>
              <w:t xml:space="preserve"> </w:t>
            </w:r>
            <w:r>
              <w:t>a</w:t>
            </w:r>
            <w:r>
              <w:rPr>
                <w:spacing w:val="-4"/>
              </w:rPr>
              <w:t xml:space="preserve"> </w:t>
            </w:r>
            <w:r>
              <w:t>obiectului</w:t>
            </w:r>
          </w:p>
        </w:tc>
        <w:tc>
          <w:tcPr>
            <w:tcW w:w="4536" w:type="dxa"/>
          </w:tcPr>
          <w:p w14:paraId="633EB651" w14:textId="77777777" w:rsidR="00381E45" w:rsidRDefault="00381E45" w:rsidP="00705CBB">
            <w:pPr>
              <w:pStyle w:val="TableParagraph"/>
              <w:spacing w:before="1"/>
              <w:ind w:right="875"/>
            </w:pPr>
            <w:r>
              <w:t>Puteți rezerva după număr de</w:t>
            </w:r>
            <w:r>
              <w:rPr>
                <w:spacing w:val="-52"/>
              </w:rPr>
              <w:t xml:space="preserve"> </w:t>
            </w:r>
            <w:r>
              <w:t>tel.</w:t>
            </w:r>
          </w:p>
          <w:p w14:paraId="77E52F58" w14:textId="77777777" w:rsidR="00381E45" w:rsidRDefault="00381E45" w:rsidP="00705CBB">
            <w:pPr>
              <w:pStyle w:val="TableParagraph"/>
              <w:spacing w:before="1"/>
              <w:ind w:left="110" w:right="166"/>
            </w:pPr>
            <w:r>
              <w:t>Semnat electronic de către operatorul</w:t>
            </w:r>
            <w:r>
              <w:rPr>
                <w:spacing w:val="-53"/>
              </w:rPr>
              <w:t xml:space="preserve"> </w:t>
            </w:r>
            <w:r>
              <w:t>economic</w:t>
            </w:r>
          </w:p>
          <w:p w14:paraId="2E562EB8" w14:textId="77777777" w:rsidR="00381E45" w:rsidRDefault="00381E45" w:rsidP="00705CBB">
            <w:pPr>
              <w:jc w:val="center"/>
              <w:rPr>
                <w:color w:val="FF0000"/>
              </w:rPr>
            </w:pPr>
            <w:r w:rsidRPr="006D327C">
              <w:rPr>
                <w:b/>
                <w:color w:val="FF0000"/>
              </w:rPr>
              <w:t xml:space="preserve">Atentie! </w:t>
            </w:r>
            <w:r w:rsidRPr="006D327C">
              <w:rPr>
                <w:color w:val="FF0000"/>
              </w:rPr>
              <w:t>Lipsa Certificatul Vizita a</w:t>
            </w:r>
            <w:r w:rsidRPr="006D327C">
              <w:rPr>
                <w:color w:val="FF0000"/>
                <w:spacing w:val="-52"/>
              </w:rPr>
              <w:t xml:space="preserve"> </w:t>
            </w:r>
            <w:r w:rsidRPr="006D327C">
              <w:rPr>
                <w:color w:val="FF0000"/>
              </w:rPr>
              <w:t>obiectului – este unul motiv de</w:t>
            </w:r>
            <w:r w:rsidRPr="006D327C">
              <w:rPr>
                <w:color w:val="FF0000"/>
                <w:spacing w:val="1"/>
              </w:rPr>
              <w:t xml:space="preserve"> </w:t>
            </w:r>
            <w:r w:rsidRPr="006D327C">
              <w:rPr>
                <w:color w:val="FF0000"/>
              </w:rPr>
              <w:t>descalificarea a ofertei operatorul</w:t>
            </w:r>
            <w:r w:rsidRPr="006D327C">
              <w:rPr>
                <w:color w:val="FF0000"/>
                <w:spacing w:val="1"/>
              </w:rPr>
              <w:t xml:space="preserve"> </w:t>
            </w:r>
            <w:r w:rsidRPr="006D327C">
              <w:rPr>
                <w:color w:val="FF0000"/>
              </w:rPr>
              <w:t>economic</w:t>
            </w:r>
          </w:p>
          <w:p w14:paraId="3B4B041D" w14:textId="77777777" w:rsidR="00381E45" w:rsidRPr="00155D3A" w:rsidRDefault="00381E45" w:rsidP="00705CBB">
            <w:pPr>
              <w:jc w:val="center"/>
              <w:rPr>
                <w:lang w:val="en-US"/>
              </w:rPr>
            </w:pPr>
            <w:r>
              <w:rPr>
                <w:color w:val="FF0000"/>
                <w:lang w:val="en-US"/>
              </w:rPr>
              <w:t>Tel. 029175236</w:t>
            </w:r>
          </w:p>
        </w:tc>
        <w:tc>
          <w:tcPr>
            <w:tcW w:w="1701" w:type="dxa"/>
          </w:tcPr>
          <w:p w14:paraId="47E99A03" w14:textId="77777777" w:rsidR="00381E45" w:rsidRDefault="00381E45" w:rsidP="00705CBB">
            <w:pPr>
              <w:jc w:val="center"/>
            </w:pPr>
          </w:p>
          <w:p w14:paraId="67C637E2" w14:textId="77777777" w:rsidR="00381E45" w:rsidRPr="004D54EF" w:rsidRDefault="00381E45" w:rsidP="00705CBB">
            <w:pPr>
              <w:jc w:val="center"/>
              <w:rPr>
                <w:lang w:val="en-US"/>
              </w:rPr>
            </w:pPr>
            <w:r>
              <w:t>Obligatoriu</w:t>
            </w:r>
          </w:p>
        </w:tc>
      </w:tr>
      <w:tr w:rsidR="00381E45" w:rsidRPr="004D54EF" w14:paraId="352455E1" w14:textId="77777777" w:rsidTr="0070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983"/>
        </w:trPr>
        <w:tc>
          <w:tcPr>
            <w:tcW w:w="567" w:type="dxa"/>
          </w:tcPr>
          <w:p w14:paraId="48A8CA05" w14:textId="77777777" w:rsidR="00381E45" w:rsidRPr="004D54EF" w:rsidRDefault="00381E45" w:rsidP="00705CBB">
            <w:pPr>
              <w:jc w:val="center"/>
              <w:rPr>
                <w:lang w:val="en-US"/>
              </w:rPr>
            </w:pPr>
            <w:r>
              <w:rPr>
                <w:lang w:val="en-US"/>
              </w:rPr>
              <w:t>13</w:t>
            </w:r>
          </w:p>
        </w:tc>
        <w:tc>
          <w:tcPr>
            <w:tcW w:w="2835" w:type="dxa"/>
          </w:tcPr>
          <w:p w14:paraId="0E5AF331" w14:textId="77777777" w:rsidR="00381E45" w:rsidRDefault="00381E45" w:rsidP="00705CBB">
            <w:pPr>
              <w:jc w:val="center"/>
            </w:pPr>
          </w:p>
          <w:p w14:paraId="52305C51" w14:textId="77777777" w:rsidR="00381E45" w:rsidRPr="004D54EF" w:rsidRDefault="00381E45" w:rsidP="00705CBB">
            <w:pPr>
              <w:jc w:val="center"/>
              <w:rPr>
                <w:lang w:val="en-US"/>
              </w:rPr>
            </w:pPr>
            <w:r>
              <w:t>Certificate de calitate a principalelor</w:t>
            </w:r>
            <w:r>
              <w:rPr>
                <w:spacing w:val="-52"/>
              </w:rPr>
              <w:t xml:space="preserve"> </w:t>
            </w:r>
            <w:r>
              <w:t>materiale</w:t>
            </w:r>
            <w:r>
              <w:rPr>
                <w:spacing w:val="-1"/>
              </w:rPr>
              <w:t xml:space="preserve"> </w:t>
            </w:r>
            <w:r>
              <w:t xml:space="preserve">utlizate </w:t>
            </w:r>
          </w:p>
        </w:tc>
        <w:tc>
          <w:tcPr>
            <w:tcW w:w="4536" w:type="dxa"/>
          </w:tcPr>
          <w:p w14:paraId="24526E23" w14:textId="77777777" w:rsidR="00381E45" w:rsidRDefault="00381E45" w:rsidP="00705CBB">
            <w:pPr>
              <w:pStyle w:val="TableParagraph"/>
              <w:spacing w:line="239" w:lineRule="exact"/>
              <w:ind w:left="110"/>
            </w:pPr>
          </w:p>
          <w:p w14:paraId="0957FEF9" w14:textId="77777777" w:rsidR="00381E45" w:rsidRDefault="00381E45" w:rsidP="00705CBB">
            <w:pPr>
              <w:pStyle w:val="TableParagraph"/>
              <w:spacing w:line="239" w:lineRule="exact"/>
              <w:ind w:left="110"/>
            </w:pPr>
            <w:r>
              <w:t>copie</w:t>
            </w:r>
            <w:r>
              <w:rPr>
                <w:spacing w:val="-4"/>
              </w:rPr>
              <w:t xml:space="preserve"> </w:t>
            </w:r>
            <w:r>
              <w:t>–confirmat prin</w:t>
            </w:r>
            <w:r>
              <w:rPr>
                <w:spacing w:val="-1"/>
              </w:rPr>
              <w:t xml:space="preserve"> </w:t>
            </w:r>
            <w:r>
              <w:t>semnătura</w:t>
            </w:r>
          </w:p>
          <w:p w14:paraId="0FDD4A29" w14:textId="77777777" w:rsidR="00381E45" w:rsidRPr="004D54EF" w:rsidRDefault="00381E45" w:rsidP="00705CBB">
            <w:pPr>
              <w:jc w:val="center"/>
              <w:rPr>
                <w:lang w:val="en-US"/>
              </w:rPr>
            </w:pPr>
            <w:r>
              <w:t>electronică</w:t>
            </w:r>
            <w:r>
              <w:rPr>
                <w:spacing w:val="-2"/>
              </w:rPr>
              <w:t xml:space="preserve"> </w:t>
            </w:r>
            <w:r>
              <w:t>a</w:t>
            </w:r>
            <w:r>
              <w:rPr>
                <w:spacing w:val="-4"/>
              </w:rPr>
              <w:t xml:space="preserve"> </w:t>
            </w:r>
            <w:r>
              <w:t>operatorului</w:t>
            </w:r>
            <w:r>
              <w:rPr>
                <w:spacing w:val="-3"/>
              </w:rPr>
              <w:t xml:space="preserve"> </w:t>
            </w:r>
            <w:r>
              <w:t>economic</w:t>
            </w:r>
          </w:p>
        </w:tc>
        <w:tc>
          <w:tcPr>
            <w:tcW w:w="1701" w:type="dxa"/>
          </w:tcPr>
          <w:p w14:paraId="3772C71C" w14:textId="77777777" w:rsidR="00381E45" w:rsidRDefault="00381E45" w:rsidP="00705CBB">
            <w:pPr>
              <w:jc w:val="center"/>
              <w:rPr>
                <w:lang w:val="en-US"/>
              </w:rPr>
            </w:pPr>
          </w:p>
          <w:p w14:paraId="494D4A33" w14:textId="77777777" w:rsidR="00381E45" w:rsidRPr="004D54EF" w:rsidRDefault="00381E45" w:rsidP="00705CBB">
            <w:pPr>
              <w:jc w:val="center"/>
              <w:rPr>
                <w:lang w:val="en-US"/>
              </w:rPr>
            </w:pPr>
            <w:r>
              <w:t>Obligatoriu</w:t>
            </w:r>
          </w:p>
        </w:tc>
      </w:tr>
      <w:tr w:rsidR="00381E45" w:rsidRPr="004D54EF" w14:paraId="1B1B03D9" w14:textId="77777777" w:rsidTr="00705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530"/>
        </w:trPr>
        <w:tc>
          <w:tcPr>
            <w:tcW w:w="567" w:type="dxa"/>
          </w:tcPr>
          <w:p w14:paraId="4DFF59ED" w14:textId="77777777" w:rsidR="00381E45" w:rsidRDefault="00381E45" w:rsidP="00705CBB">
            <w:pPr>
              <w:jc w:val="center"/>
              <w:rPr>
                <w:lang w:val="en-US"/>
              </w:rPr>
            </w:pPr>
            <w:r>
              <w:rPr>
                <w:lang w:val="en-US"/>
              </w:rPr>
              <w:t>14</w:t>
            </w:r>
          </w:p>
        </w:tc>
        <w:tc>
          <w:tcPr>
            <w:tcW w:w="2835" w:type="dxa"/>
          </w:tcPr>
          <w:p w14:paraId="5829B3FC" w14:textId="77777777" w:rsidR="00381E45" w:rsidRDefault="00381E45" w:rsidP="00705CBB">
            <w:pPr>
              <w:jc w:val="center"/>
            </w:pPr>
            <w:r>
              <w:t>Documente prin care se</w:t>
            </w:r>
          </w:p>
          <w:p w14:paraId="52EAB10C" w14:textId="77777777" w:rsidR="00381E45" w:rsidRDefault="00381E45" w:rsidP="00705CBB">
            <w:pPr>
              <w:jc w:val="center"/>
            </w:pPr>
            <w:r>
              <w:t>demonstrează că operatorul economic</w:t>
            </w:r>
            <w:r w:rsidRPr="00A776BD">
              <w:rPr>
                <w:lang w:val="en-US"/>
              </w:rPr>
              <w:t xml:space="preserve"> </w:t>
            </w:r>
            <w:r>
              <w:t>are acces la laboratoare de încercări şi</w:t>
            </w:r>
          </w:p>
          <w:p w14:paraId="109705C9" w14:textId="77777777" w:rsidR="00381E45" w:rsidRDefault="00381E45" w:rsidP="00705CBB">
            <w:pPr>
              <w:jc w:val="center"/>
            </w:pPr>
            <w:r>
              <w:t xml:space="preserve">teste a materialelor ce vor </w:t>
            </w:r>
            <w:r>
              <w:lastRenderedPageBreak/>
              <w:t>fi utilizate, în</w:t>
            </w:r>
            <w:r w:rsidRPr="00A776BD">
              <w:rPr>
                <w:lang w:val="en-US"/>
              </w:rPr>
              <w:t xml:space="preserve"> </w:t>
            </w:r>
            <w:r>
              <w:t>conformitate cu natura şi specificul</w:t>
            </w:r>
          </w:p>
          <w:p w14:paraId="0CC59D21" w14:textId="77777777" w:rsidR="00381E45" w:rsidRDefault="00381E45" w:rsidP="00705CBB">
            <w:pPr>
              <w:jc w:val="center"/>
            </w:pPr>
            <w:r>
              <w:t>lucrărilor ce fac obiectul viitorului</w:t>
            </w:r>
            <w:r w:rsidRPr="00A776BD">
              <w:rPr>
                <w:lang w:val="en-US"/>
              </w:rPr>
              <w:t xml:space="preserve"> </w:t>
            </w:r>
            <w:r>
              <w:t>contract</w:t>
            </w:r>
          </w:p>
        </w:tc>
        <w:tc>
          <w:tcPr>
            <w:tcW w:w="4536" w:type="dxa"/>
          </w:tcPr>
          <w:p w14:paraId="1429BBCE" w14:textId="77777777" w:rsidR="00381E45" w:rsidRDefault="00381E45" w:rsidP="00705CBB">
            <w:pPr>
              <w:pStyle w:val="TableParagraph"/>
              <w:spacing w:line="239" w:lineRule="exact"/>
              <w:ind w:left="110"/>
            </w:pPr>
            <w:r w:rsidRPr="00874ADB">
              <w:lastRenderedPageBreak/>
              <w:t>Copia documentelor confirmative</w:t>
            </w:r>
          </w:p>
        </w:tc>
        <w:tc>
          <w:tcPr>
            <w:tcW w:w="1701" w:type="dxa"/>
          </w:tcPr>
          <w:p w14:paraId="201685E2" w14:textId="77777777" w:rsidR="00381E45" w:rsidRDefault="00381E45" w:rsidP="00705CBB">
            <w:pPr>
              <w:jc w:val="center"/>
              <w:rPr>
                <w:lang w:val="en-US"/>
              </w:rPr>
            </w:pPr>
            <w:r>
              <w:t>Obligatoriu</w:t>
            </w:r>
          </w:p>
        </w:tc>
      </w:tr>
    </w:tbl>
    <w:tbl>
      <w:tblPr>
        <w:tblStyle w:val="TableNormal2"/>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835"/>
        <w:gridCol w:w="4536"/>
        <w:gridCol w:w="1701"/>
      </w:tblGrid>
      <w:tr w:rsidR="00381E45" w14:paraId="4BB8FD7B" w14:textId="77777777" w:rsidTr="00705CBB">
        <w:trPr>
          <w:trHeight w:val="506"/>
        </w:trPr>
        <w:tc>
          <w:tcPr>
            <w:tcW w:w="567" w:type="dxa"/>
          </w:tcPr>
          <w:p w14:paraId="766F6004" w14:textId="77777777" w:rsidR="00381E45" w:rsidRDefault="00381E45" w:rsidP="00705CBB">
            <w:pPr>
              <w:pStyle w:val="TableParagraph"/>
              <w:spacing w:before="116"/>
              <w:ind w:left="158" w:right="148"/>
              <w:jc w:val="center"/>
              <w:rPr>
                <w:b/>
              </w:rPr>
            </w:pPr>
            <w:r>
              <w:rPr>
                <w:b/>
              </w:rPr>
              <w:lastRenderedPageBreak/>
              <w:t>15</w:t>
            </w:r>
          </w:p>
        </w:tc>
        <w:tc>
          <w:tcPr>
            <w:tcW w:w="2835" w:type="dxa"/>
          </w:tcPr>
          <w:p w14:paraId="29C35E88" w14:textId="77777777" w:rsidR="00381E45" w:rsidRDefault="00381E45" w:rsidP="00705CBB">
            <w:pPr>
              <w:pStyle w:val="TableParagraph"/>
              <w:spacing w:before="111"/>
              <w:ind w:left="108"/>
            </w:pPr>
            <w:r>
              <w:t>Informații</w:t>
            </w:r>
            <w:r>
              <w:rPr>
                <w:spacing w:val="-2"/>
              </w:rPr>
              <w:t xml:space="preserve"> </w:t>
            </w:r>
            <w:r>
              <w:t>generale</w:t>
            </w:r>
            <w:r>
              <w:rPr>
                <w:spacing w:val="-2"/>
              </w:rPr>
              <w:t xml:space="preserve"> </w:t>
            </w:r>
            <w:r>
              <w:t>despre</w:t>
            </w:r>
            <w:r>
              <w:rPr>
                <w:spacing w:val="-4"/>
              </w:rPr>
              <w:t xml:space="preserve"> </w:t>
            </w:r>
            <w:r>
              <w:t>ofertant</w:t>
            </w:r>
          </w:p>
        </w:tc>
        <w:tc>
          <w:tcPr>
            <w:tcW w:w="4536" w:type="dxa"/>
          </w:tcPr>
          <w:p w14:paraId="470E6298" w14:textId="77777777" w:rsidR="00381E45" w:rsidRDefault="00381E45" w:rsidP="00705CBB">
            <w:pPr>
              <w:pStyle w:val="TableParagraph"/>
              <w:spacing w:line="237" w:lineRule="exact"/>
              <w:ind w:left="110"/>
            </w:pPr>
            <w:r>
              <w:t>Original</w:t>
            </w:r>
            <w:r>
              <w:rPr>
                <w:spacing w:val="-5"/>
              </w:rPr>
              <w:t xml:space="preserve"> </w:t>
            </w:r>
            <w:r>
              <w:t>semnată</w:t>
            </w:r>
            <w:r>
              <w:rPr>
                <w:spacing w:val="-5"/>
              </w:rPr>
              <w:t xml:space="preserve"> </w:t>
            </w:r>
            <w:r>
              <w:t>electronic</w:t>
            </w:r>
          </w:p>
          <w:p w14:paraId="0DE93D3C" w14:textId="77777777" w:rsidR="00381E45" w:rsidRDefault="00381E45" w:rsidP="00705CBB">
            <w:pPr>
              <w:pStyle w:val="TableParagraph"/>
              <w:spacing w:line="250" w:lineRule="exact"/>
              <w:ind w:left="110"/>
            </w:pPr>
            <w:r>
              <w:t>decătreoperatoruleconomic</w:t>
            </w:r>
          </w:p>
        </w:tc>
        <w:tc>
          <w:tcPr>
            <w:tcW w:w="1701" w:type="dxa"/>
          </w:tcPr>
          <w:p w14:paraId="47DEDC5F" w14:textId="77777777" w:rsidR="00381E45" w:rsidRDefault="00381E45" w:rsidP="00705CBB">
            <w:pPr>
              <w:pStyle w:val="TableParagraph"/>
              <w:spacing w:before="111"/>
              <w:ind w:left="250" w:right="237"/>
              <w:jc w:val="center"/>
            </w:pPr>
            <w:r>
              <w:t>Obligatoriu</w:t>
            </w:r>
          </w:p>
        </w:tc>
      </w:tr>
      <w:tr w:rsidR="00381E45" w14:paraId="2F14D62B" w14:textId="77777777" w:rsidTr="00705CBB">
        <w:trPr>
          <w:trHeight w:val="757"/>
        </w:trPr>
        <w:tc>
          <w:tcPr>
            <w:tcW w:w="567" w:type="dxa"/>
          </w:tcPr>
          <w:p w14:paraId="12E130C7" w14:textId="77777777" w:rsidR="00381E45" w:rsidRDefault="00381E45" w:rsidP="00705CBB">
            <w:pPr>
              <w:pStyle w:val="TableParagraph"/>
              <w:spacing w:before="1"/>
              <w:ind w:left="158" w:right="148"/>
              <w:jc w:val="center"/>
              <w:rPr>
                <w:b/>
              </w:rPr>
            </w:pPr>
            <w:r>
              <w:rPr>
                <w:b/>
              </w:rPr>
              <w:t>16</w:t>
            </w:r>
          </w:p>
        </w:tc>
        <w:tc>
          <w:tcPr>
            <w:tcW w:w="2835" w:type="dxa"/>
          </w:tcPr>
          <w:p w14:paraId="6418F4A5" w14:textId="77777777" w:rsidR="00381E45" w:rsidRDefault="00381E45" w:rsidP="00705CBB">
            <w:pPr>
              <w:pStyle w:val="TableParagraph"/>
              <w:spacing w:before="6"/>
              <w:rPr>
                <w:b/>
                <w:sz w:val="20"/>
              </w:rPr>
            </w:pPr>
          </w:p>
          <w:p w14:paraId="2C6E3A2E" w14:textId="77777777" w:rsidR="00381E45" w:rsidRDefault="00381E45" w:rsidP="00705CBB">
            <w:pPr>
              <w:pStyle w:val="TableParagraph"/>
              <w:ind w:left="108"/>
            </w:pPr>
            <w:r>
              <w:t>Devizele</w:t>
            </w:r>
            <w:r>
              <w:rPr>
                <w:spacing w:val="-3"/>
              </w:rPr>
              <w:t xml:space="preserve"> </w:t>
            </w:r>
            <w:r>
              <w:t>de</w:t>
            </w:r>
            <w:r>
              <w:rPr>
                <w:spacing w:val="-2"/>
              </w:rPr>
              <w:t xml:space="preserve"> </w:t>
            </w:r>
            <w:r>
              <w:t>cheltuieli</w:t>
            </w:r>
            <w:r>
              <w:rPr>
                <w:spacing w:val="-1"/>
              </w:rPr>
              <w:t xml:space="preserve"> </w:t>
            </w:r>
            <w:r>
              <w:t>ale</w:t>
            </w:r>
            <w:r>
              <w:rPr>
                <w:spacing w:val="-2"/>
              </w:rPr>
              <w:t xml:space="preserve"> </w:t>
            </w:r>
            <w:r>
              <w:t>ofertantului</w:t>
            </w:r>
          </w:p>
        </w:tc>
        <w:tc>
          <w:tcPr>
            <w:tcW w:w="4536" w:type="dxa"/>
          </w:tcPr>
          <w:p w14:paraId="1BBAC131" w14:textId="77777777" w:rsidR="00381E45" w:rsidRDefault="00381E45" w:rsidP="00705CBB">
            <w:pPr>
              <w:pStyle w:val="TableParagraph"/>
              <w:spacing w:line="236" w:lineRule="exact"/>
              <w:ind w:left="110"/>
            </w:pPr>
            <w:r>
              <w:t>Formlarele</w:t>
            </w:r>
            <w:r>
              <w:rPr>
                <w:spacing w:val="-2"/>
              </w:rPr>
              <w:t xml:space="preserve"> </w:t>
            </w:r>
            <w:r>
              <w:t>3,5,7semnate</w:t>
            </w:r>
          </w:p>
          <w:p w14:paraId="66923D67" w14:textId="77777777" w:rsidR="00381E45" w:rsidRDefault="00381E45" w:rsidP="00705CBB">
            <w:pPr>
              <w:pStyle w:val="TableParagraph"/>
              <w:spacing w:line="254" w:lineRule="exact"/>
              <w:ind w:left="110" w:right="881"/>
            </w:pPr>
            <w:r>
              <w:t>electronic de către operatorul</w:t>
            </w:r>
            <w:r>
              <w:rPr>
                <w:spacing w:val="-53"/>
              </w:rPr>
              <w:t xml:space="preserve"> </w:t>
            </w:r>
            <w:r>
              <w:t>economic</w:t>
            </w:r>
          </w:p>
        </w:tc>
        <w:tc>
          <w:tcPr>
            <w:tcW w:w="1701" w:type="dxa"/>
          </w:tcPr>
          <w:p w14:paraId="134A98FF" w14:textId="77777777" w:rsidR="00381E45" w:rsidRDefault="00381E45" w:rsidP="00705CBB">
            <w:pPr>
              <w:pStyle w:val="TableParagraph"/>
              <w:spacing w:before="6"/>
              <w:rPr>
                <w:b/>
                <w:sz w:val="20"/>
              </w:rPr>
            </w:pPr>
          </w:p>
          <w:p w14:paraId="2FDC3CCA" w14:textId="77777777" w:rsidR="00381E45" w:rsidRDefault="00381E45" w:rsidP="00705CBB">
            <w:pPr>
              <w:pStyle w:val="TableParagraph"/>
              <w:ind w:left="250" w:right="237"/>
              <w:jc w:val="center"/>
            </w:pPr>
            <w:r>
              <w:t>Obligatoriu</w:t>
            </w:r>
          </w:p>
        </w:tc>
      </w:tr>
      <w:tr w:rsidR="00381E45" w14:paraId="048940B2" w14:textId="77777777" w:rsidTr="00705CBB">
        <w:trPr>
          <w:trHeight w:val="506"/>
        </w:trPr>
        <w:tc>
          <w:tcPr>
            <w:tcW w:w="567" w:type="dxa"/>
          </w:tcPr>
          <w:p w14:paraId="4D68FFB8" w14:textId="77777777" w:rsidR="00381E45" w:rsidRDefault="00381E45" w:rsidP="00705CBB">
            <w:pPr>
              <w:pStyle w:val="TableParagraph"/>
              <w:spacing w:before="116"/>
              <w:ind w:left="158" w:right="148"/>
              <w:jc w:val="center"/>
              <w:rPr>
                <w:b/>
              </w:rPr>
            </w:pPr>
            <w:r>
              <w:rPr>
                <w:b/>
              </w:rPr>
              <w:t>17</w:t>
            </w:r>
          </w:p>
        </w:tc>
        <w:tc>
          <w:tcPr>
            <w:tcW w:w="2835" w:type="dxa"/>
          </w:tcPr>
          <w:p w14:paraId="5027165A" w14:textId="77777777" w:rsidR="00381E45" w:rsidRDefault="00381E45" w:rsidP="00705CBB">
            <w:pPr>
              <w:pStyle w:val="TableParagraph"/>
              <w:spacing w:line="237" w:lineRule="exact"/>
              <w:ind w:left="108"/>
            </w:pPr>
            <w:r>
              <w:t>Cazier</w:t>
            </w:r>
            <w:r>
              <w:rPr>
                <w:spacing w:val="-3"/>
              </w:rPr>
              <w:t xml:space="preserve"> </w:t>
            </w:r>
            <w:r>
              <w:t>judiciar</w:t>
            </w:r>
            <w:r>
              <w:rPr>
                <w:spacing w:val="-1"/>
              </w:rPr>
              <w:t xml:space="preserve"> </w:t>
            </w:r>
            <w:r>
              <w:t>(valid</w:t>
            </w:r>
            <w:r>
              <w:rPr>
                <w:spacing w:val="-4"/>
              </w:rPr>
              <w:t xml:space="preserve"> </w:t>
            </w:r>
            <w:r>
              <w:t>in</w:t>
            </w:r>
            <w:r>
              <w:rPr>
                <w:spacing w:val="-1"/>
              </w:rPr>
              <w:t xml:space="preserve"> </w:t>
            </w:r>
            <w:r>
              <w:t>perioada</w:t>
            </w:r>
          </w:p>
          <w:p w14:paraId="069152BD" w14:textId="77777777" w:rsidR="00381E45" w:rsidRDefault="00381E45" w:rsidP="00705CBB">
            <w:pPr>
              <w:pStyle w:val="TableParagraph"/>
              <w:spacing w:before="1" w:line="248" w:lineRule="exact"/>
              <w:ind w:left="108"/>
            </w:pPr>
            <w:r>
              <w:t>achizitii</w:t>
            </w:r>
            <w:r>
              <w:rPr>
                <w:spacing w:val="-2"/>
              </w:rPr>
              <w:t xml:space="preserve"> </w:t>
            </w:r>
            <w:r>
              <w:t>comerciale)</w:t>
            </w:r>
          </w:p>
        </w:tc>
        <w:tc>
          <w:tcPr>
            <w:tcW w:w="4536" w:type="dxa"/>
          </w:tcPr>
          <w:p w14:paraId="101FE08C" w14:textId="77777777" w:rsidR="00381E45" w:rsidRDefault="00381E45" w:rsidP="00705CBB">
            <w:pPr>
              <w:pStyle w:val="TableParagraph"/>
              <w:spacing w:line="237" w:lineRule="exact"/>
              <w:ind w:left="110"/>
            </w:pPr>
            <w:r>
              <w:t>Copie</w:t>
            </w:r>
            <w:r>
              <w:rPr>
                <w:spacing w:val="-2"/>
              </w:rPr>
              <w:t xml:space="preserve"> </w:t>
            </w:r>
            <w:r>
              <w:t>semnată</w:t>
            </w:r>
            <w:r>
              <w:rPr>
                <w:spacing w:val="-2"/>
              </w:rPr>
              <w:t xml:space="preserve"> </w:t>
            </w:r>
            <w:r>
              <w:t>electronic</w:t>
            </w:r>
            <w:r>
              <w:rPr>
                <w:spacing w:val="-3"/>
              </w:rPr>
              <w:t xml:space="preserve"> </w:t>
            </w:r>
            <w:r>
              <w:t>de</w:t>
            </w:r>
            <w:r>
              <w:rPr>
                <w:spacing w:val="-1"/>
              </w:rPr>
              <w:t xml:space="preserve"> </w:t>
            </w:r>
            <w:r>
              <w:t>către</w:t>
            </w:r>
          </w:p>
          <w:p w14:paraId="31F62411" w14:textId="77777777" w:rsidR="00381E45" w:rsidRDefault="00381E45" w:rsidP="00705CBB">
            <w:pPr>
              <w:pStyle w:val="TableParagraph"/>
              <w:spacing w:before="1" w:line="248" w:lineRule="exact"/>
              <w:ind w:left="110"/>
            </w:pPr>
            <w:r>
              <w:t>operatorul</w:t>
            </w:r>
            <w:r>
              <w:rPr>
                <w:spacing w:val="-3"/>
              </w:rPr>
              <w:t xml:space="preserve"> </w:t>
            </w:r>
            <w:r>
              <w:t>economic</w:t>
            </w:r>
          </w:p>
        </w:tc>
        <w:tc>
          <w:tcPr>
            <w:tcW w:w="1701" w:type="dxa"/>
          </w:tcPr>
          <w:p w14:paraId="4AD26569" w14:textId="77777777" w:rsidR="00381E45" w:rsidRDefault="00381E45" w:rsidP="00705CBB">
            <w:pPr>
              <w:pStyle w:val="TableParagraph"/>
              <w:spacing w:before="111"/>
              <w:ind w:left="250" w:right="237"/>
              <w:jc w:val="center"/>
            </w:pPr>
            <w:r>
              <w:t>Obligatoriu</w:t>
            </w:r>
          </w:p>
        </w:tc>
      </w:tr>
      <w:tr w:rsidR="00381E45" w14:paraId="4F65A1E4" w14:textId="77777777" w:rsidTr="00705CBB">
        <w:trPr>
          <w:trHeight w:val="1012"/>
        </w:trPr>
        <w:tc>
          <w:tcPr>
            <w:tcW w:w="567" w:type="dxa"/>
          </w:tcPr>
          <w:p w14:paraId="20838E16" w14:textId="77777777" w:rsidR="00381E45" w:rsidRDefault="00381E45" w:rsidP="00705CBB">
            <w:pPr>
              <w:pStyle w:val="TableParagraph"/>
              <w:ind w:left="158" w:right="148"/>
              <w:jc w:val="center"/>
              <w:rPr>
                <w:b/>
              </w:rPr>
            </w:pPr>
            <w:r>
              <w:rPr>
                <w:b/>
              </w:rPr>
              <w:t>18</w:t>
            </w:r>
          </w:p>
        </w:tc>
        <w:tc>
          <w:tcPr>
            <w:tcW w:w="2835" w:type="dxa"/>
          </w:tcPr>
          <w:p w14:paraId="71EE95EA" w14:textId="77777777" w:rsidR="00381E45" w:rsidRDefault="00381E45" w:rsidP="00705CBB">
            <w:pPr>
              <w:pStyle w:val="TableParagraph"/>
              <w:spacing w:line="237" w:lineRule="exact"/>
              <w:ind w:left="108"/>
              <w:jc w:val="both"/>
            </w:pPr>
            <w:r>
              <w:t>Dovada</w:t>
            </w:r>
            <w:r>
              <w:rPr>
                <w:spacing w:val="-3"/>
              </w:rPr>
              <w:t xml:space="preserve"> </w:t>
            </w:r>
            <w:r>
              <w:t>înregistrării</w:t>
            </w:r>
            <w:r>
              <w:rPr>
                <w:spacing w:val="-4"/>
              </w:rPr>
              <w:t xml:space="preserve"> </w:t>
            </w:r>
            <w:r>
              <w:t>și</w:t>
            </w:r>
            <w:r>
              <w:rPr>
                <w:spacing w:val="-3"/>
              </w:rPr>
              <w:t xml:space="preserve"> </w:t>
            </w:r>
            <w:r>
              <w:t>extras</w:t>
            </w:r>
            <w:r>
              <w:rPr>
                <w:spacing w:val="-2"/>
              </w:rPr>
              <w:t xml:space="preserve"> </w:t>
            </w:r>
            <w:r>
              <w:t>din</w:t>
            </w:r>
          </w:p>
          <w:p w14:paraId="68FA2D7D" w14:textId="77777777" w:rsidR="00381E45" w:rsidRDefault="00381E45" w:rsidP="00705CBB">
            <w:pPr>
              <w:pStyle w:val="TableParagraph"/>
              <w:ind w:left="108" w:right="159"/>
              <w:jc w:val="both"/>
            </w:pPr>
            <w:r>
              <w:t>Registrul de Stat al persoanelor juridice</w:t>
            </w:r>
            <w:r>
              <w:rPr>
                <w:spacing w:val="-53"/>
              </w:rPr>
              <w:t xml:space="preserve"> </w:t>
            </w:r>
            <w:r>
              <w:t>(in ultimei trei luni), în conformitate cu</w:t>
            </w:r>
            <w:r>
              <w:rPr>
                <w:spacing w:val="-52"/>
              </w:rPr>
              <w:t xml:space="preserve"> </w:t>
            </w:r>
            <w:r>
              <w:t>prevederile</w:t>
            </w:r>
            <w:r>
              <w:rPr>
                <w:spacing w:val="-1"/>
              </w:rPr>
              <w:t xml:space="preserve"> </w:t>
            </w:r>
            <w:r>
              <w:t>legale</w:t>
            </w:r>
          </w:p>
        </w:tc>
        <w:tc>
          <w:tcPr>
            <w:tcW w:w="4536" w:type="dxa"/>
          </w:tcPr>
          <w:p w14:paraId="60AFFB6F" w14:textId="77777777" w:rsidR="00381E45" w:rsidRDefault="00381E45" w:rsidP="00705CBB">
            <w:pPr>
              <w:pStyle w:val="TableParagraph"/>
              <w:spacing w:line="237" w:lineRule="exact"/>
              <w:ind w:left="110"/>
            </w:pPr>
            <w:r>
              <w:t>Copie</w:t>
            </w:r>
            <w:r>
              <w:rPr>
                <w:spacing w:val="-2"/>
              </w:rPr>
              <w:t xml:space="preserve"> </w:t>
            </w:r>
            <w:r>
              <w:t>semnată</w:t>
            </w:r>
            <w:r>
              <w:rPr>
                <w:spacing w:val="-2"/>
              </w:rPr>
              <w:t xml:space="preserve"> </w:t>
            </w:r>
            <w:r>
              <w:t>electronic</w:t>
            </w:r>
            <w:r>
              <w:rPr>
                <w:spacing w:val="-3"/>
              </w:rPr>
              <w:t xml:space="preserve"> </w:t>
            </w:r>
            <w:r>
              <w:t>de</w:t>
            </w:r>
            <w:r>
              <w:rPr>
                <w:spacing w:val="-1"/>
              </w:rPr>
              <w:t xml:space="preserve"> </w:t>
            </w:r>
            <w:r>
              <w:t>către</w:t>
            </w:r>
          </w:p>
          <w:p w14:paraId="5A4DC829" w14:textId="77777777" w:rsidR="00381E45" w:rsidRDefault="00381E45" w:rsidP="00705CBB">
            <w:pPr>
              <w:pStyle w:val="TableParagraph"/>
              <w:spacing w:before="1"/>
              <w:ind w:left="110"/>
            </w:pPr>
            <w:r>
              <w:t>operatorul</w:t>
            </w:r>
            <w:r>
              <w:rPr>
                <w:spacing w:val="-3"/>
              </w:rPr>
              <w:t xml:space="preserve"> </w:t>
            </w:r>
            <w:r>
              <w:t>economic</w:t>
            </w:r>
          </w:p>
        </w:tc>
        <w:tc>
          <w:tcPr>
            <w:tcW w:w="1701" w:type="dxa"/>
          </w:tcPr>
          <w:p w14:paraId="7504A9E1" w14:textId="77777777" w:rsidR="00381E45" w:rsidRDefault="00381E45" w:rsidP="00705CBB">
            <w:pPr>
              <w:pStyle w:val="TableParagraph"/>
              <w:spacing w:before="6"/>
              <w:rPr>
                <w:b/>
                <w:sz w:val="31"/>
              </w:rPr>
            </w:pPr>
          </w:p>
          <w:p w14:paraId="4EF60689" w14:textId="77777777" w:rsidR="00381E45" w:rsidRDefault="00381E45" w:rsidP="00705CBB">
            <w:pPr>
              <w:pStyle w:val="TableParagraph"/>
              <w:ind w:left="250" w:right="237"/>
              <w:jc w:val="center"/>
            </w:pPr>
            <w:r>
              <w:t>Obligatoriu</w:t>
            </w:r>
          </w:p>
        </w:tc>
      </w:tr>
      <w:tr w:rsidR="00381E45" w14:paraId="09870172" w14:textId="77777777" w:rsidTr="00705CBB">
        <w:trPr>
          <w:trHeight w:val="505"/>
        </w:trPr>
        <w:tc>
          <w:tcPr>
            <w:tcW w:w="567" w:type="dxa"/>
          </w:tcPr>
          <w:p w14:paraId="090085CB" w14:textId="77777777" w:rsidR="00381E45" w:rsidRDefault="00381E45" w:rsidP="00705CBB">
            <w:pPr>
              <w:pStyle w:val="TableParagraph"/>
              <w:spacing w:before="116"/>
              <w:ind w:left="158" w:right="148"/>
              <w:jc w:val="center"/>
              <w:rPr>
                <w:b/>
              </w:rPr>
            </w:pPr>
            <w:r>
              <w:rPr>
                <w:b/>
              </w:rPr>
              <w:t>19</w:t>
            </w:r>
          </w:p>
        </w:tc>
        <w:tc>
          <w:tcPr>
            <w:tcW w:w="2835" w:type="dxa"/>
          </w:tcPr>
          <w:p w14:paraId="741967AD" w14:textId="77777777" w:rsidR="00381E45" w:rsidRDefault="00381E45" w:rsidP="00705CBB">
            <w:pPr>
              <w:pStyle w:val="TableParagraph"/>
              <w:spacing w:line="236" w:lineRule="exact"/>
              <w:ind w:left="108"/>
            </w:pPr>
            <w:r>
              <w:t>Certificat</w:t>
            </w:r>
            <w:r>
              <w:rPr>
                <w:spacing w:val="-3"/>
              </w:rPr>
              <w:t xml:space="preserve"> </w:t>
            </w:r>
            <w:r>
              <w:t>privind</w:t>
            </w:r>
            <w:r>
              <w:rPr>
                <w:spacing w:val="-6"/>
              </w:rPr>
              <w:t xml:space="preserve"> </w:t>
            </w:r>
            <w:r>
              <w:t>lipsa</w:t>
            </w:r>
            <w:r>
              <w:rPr>
                <w:spacing w:val="-3"/>
              </w:rPr>
              <w:t xml:space="preserve"> </w:t>
            </w:r>
            <w:r>
              <w:t>datoriilor</w:t>
            </w:r>
            <w:r>
              <w:rPr>
                <w:spacing w:val="-3"/>
              </w:rPr>
              <w:t xml:space="preserve"> </w:t>
            </w:r>
            <w:r>
              <w:t>la</w:t>
            </w:r>
          </w:p>
          <w:p w14:paraId="0DAB5B20" w14:textId="77777777" w:rsidR="00381E45" w:rsidRDefault="00381E45" w:rsidP="00705CBB">
            <w:pPr>
              <w:pStyle w:val="TableParagraph"/>
              <w:spacing w:line="250" w:lineRule="exact"/>
              <w:ind w:left="108"/>
            </w:pPr>
            <w:r>
              <w:t>Bugetul</w:t>
            </w:r>
            <w:r>
              <w:rPr>
                <w:spacing w:val="-1"/>
              </w:rPr>
              <w:t xml:space="preserve"> </w:t>
            </w:r>
            <w:r>
              <w:t>de</w:t>
            </w:r>
            <w:r>
              <w:rPr>
                <w:spacing w:val="-1"/>
              </w:rPr>
              <w:t xml:space="preserve"> </w:t>
            </w:r>
            <w:r>
              <w:t>Stat</w:t>
            </w:r>
          </w:p>
        </w:tc>
        <w:tc>
          <w:tcPr>
            <w:tcW w:w="4536" w:type="dxa"/>
          </w:tcPr>
          <w:p w14:paraId="01D39719" w14:textId="77777777" w:rsidR="00381E45" w:rsidRDefault="00381E45" w:rsidP="00705CBB">
            <w:pPr>
              <w:pStyle w:val="TableParagraph"/>
              <w:spacing w:line="236" w:lineRule="exact"/>
              <w:ind w:left="110"/>
            </w:pPr>
            <w:r>
              <w:t>Semnat</w:t>
            </w:r>
            <w:r>
              <w:rPr>
                <w:spacing w:val="-1"/>
              </w:rPr>
              <w:t xml:space="preserve"> </w:t>
            </w:r>
            <w:r>
              <w:t>electronic</w:t>
            </w:r>
            <w:r>
              <w:rPr>
                <w:spacing w:val="-1"/>
              </w:rPr>
              <w:t xml:space="preserve"> </w:t>
            </w:r>
            <w:r>
              <w:t>de</w:t>
            </w:r>
            <w:r>
              <w:rPr>
                <w:spacing w:val="-3"/>
              </w:rPr>
              <w:t xml:space="preserve"> </w:t>
            </w:r>
            <w:r>
              <w:t>către</w:t>
            </w:r>
            <w:r>
              <w:rPr>
                <w:spacing w:val="-3"/>
              </w:rPr>
              <w:t xml:space="preserve"> </w:t>
            </w:r>
            <w:r>
              <w:t>operatorul</w:t>
            </w:r>
          </w:p>
          <w:p w14:paraId="2D583D99" w14:textId="77777777" w:rsidR="00381E45" w:rsidRDefault="00381E45" w:rsidP="00705CBB">
            <w:pPr>
              <w:pStyle w:val="TableParagraph"/>
              <w:spacing w:line="250" w:lineRule="exact"/>
              <w:ind w:left="110"/>
            </w:pPr>
            <w:r>
              <w:t>economic</w:t>
            </w:r>
          </w:p>
        </w:tc>
        <w:tc>
          <w:tcPr>
            <w:tcW w:w="1701" w:type="dxa"/>
          </w:tcPr>
          <w:p w14:paraId="2D3FF42C" w14:textId="77777777" w:rsidR="00381E45" w:rsidRDefault="00381E45" w:rsidP="00705CBB">
            <w:pPr>
              <w:pStyle w:val="TableParagraph"/>
              <w:spacing w:before="111"/>
              <w:ind w:left="250" w:right="237"/>
              <w:jc w:val="center"/>
            </w:pPr>
            <w:r>
              <w:t>Obligatoriu</w:t>
            </w:r>
          </w:p>
        </w:tc>
      </w:tr>
      <w:tr w:rsidR="00381E45" w14:paraId="33DFC386" w14:textId="77777777" w:rsidTr="00705CBB">
        <w:trPr>
          <w:trHeight w:val="505"/>
        </w:trPr>
        <w:tc>
          <w:tcPr>
            <w:tcW w:w="567" w:type="dxa"/>
          </w:tcPr>
          <w:p w14:paraId="1B4F3481" w14:textId="77777777" w:rsidR="00381E45" w:rsidRDefault="00381E45" w:rsidP="00705CBB">
            <w:pPr>
              <w:pStyle w:val="TableParagraph"/>
              <w:spacing w:before="113"/>
              <w:ind w:left="158" w:right="148"/>
              <w:jc w:val="center"/>
              <w:rPr>
                <w:b/>
              </w:rPr>
            </w:pPr>
            <w:r>
              <w:rPr>
                <w:b/>
              </w:rPr>
              <w:t>20</w:t>
            </w:r>
          </w:p>
        </w:tc>
        <w:tc>
          <w:tcPr>
            <w:tcW w:w="2835" w:type="dxa"/>
          </w:tcPr>
          <w:p w14:paraId="489DF448" w14:textId="77777777" w:rsidR="00381E45" w:rsidRDefault="00381E45" w:rsidP="00705CBB">
            <w:pPr>
              <w:pStyle w:val="TableParagraph"/>
              <w:spacing w:line="236" w:lineRule="exact"/>
              <w:ind w:left="108"/>
            </w:pPr>
            <w:r>
              <w:t>Certificatul</w:t>
            </w:r>
            <w:r>
              <w:rPr>
                <w:spacing w:val="-2"/>
              </w:rPr>
              <w:t xml:space="preserve"> </w:t>
            </w:r>
            <w:r>
              <w:t>persoanei</w:t>
            </w:r>
            <w:r>
              <w:rPr>
                <w:spacing w:val="-4"/>
              </w:rPr>
              <w:t xml:space="preserve"> </w:t>
            </w:r>
            <w:r>
              <w:t>responsabile</w:t>
            </w:r>
          </w:p>
          <w:p w14:paraId="6EB14991" w14:textId="77777777" w:rsidR="00381E45" w:rsidRDefault="00381E45" w:rsidP="00705CBB">
            <w:pPr>
              <w:pStyle w:val="TableParagraph"/>
              <w:spacing w:line="250" w:lineRule="exact"/>
              <w:ind w:left="108"/>
            </w:pPr>
            <w:r>
              <w:t>pentru</w:t>
            </w:r>
            <w:r>
              <w:rPr>
                <w:spacing w:val="-4"/>
              </w:rPr>
              <w:t xml:space="preserve"> </w:t>
            </w:r>
            <w:r>
              <w:t>securitatea</w:t>
            </w:r>
            <w:r>
              <w:rPr>
                <w:spacing w:val="-4"/>
              </w:rPr>
              <w:t xml:space="preserve"> </w:t>
            </w:r>
            <w:r>
              <w:t xml:space="preserve">sănătății </w:t>
            </w:r>
            <w:r w:rsidRPr="001860C1">
              <w:rPr>
                <w:color w:val="FF0000"/>
              </w:rPr>
              <w:t xml:space="preserve">nivel 2 </w:t>
            </w:r>
          </w:p>
        </w:tc>
        <w:tc>
          <w:tcPr>
            <w:tcW w:w="4536" w:type="dxa"/>
          </w:tcPr>
          <w:p w14:paraId="22603098" w14:textId="77777777" w:rsidR="00381E45" w:rsidRDefault="00381E45" w:rsidP="00705CBB">
            <w:pPr>
              <w:pStyle w:val="TableParagraph"/>
              <w:spacing w:line="236" w:lineRule="exact"/>
              <w:ind w:left="110"/>
            </w:pPr>
            <w:r>
              <w:t>Original</w:t>
            </w:r>
            <w:r>
              <w:rPr>
                <w:spacing w:val="-3"/>
              </w:rPr>
              <w:t xml:space="preserve"> </w:t>
            </w:r>
            <w:r>
              <w:t>semnată</w:t>
            </w:r>
            <w:r>
              <w:rPr>
                <w:spacing w:val="-3"/>
              </w:rPr>
              <w:t xml:space="preserve"> </w:t>
            </w:r>
            <w:r>
              <w:t>electronic</w:t>
            </w:r>
            <w:r>
              <w:rPr>
                <w:spacing w:val="-3"/>
              </w:rPr>
              <w:t xml:space="preserve"> </w:t>
            </w:r>
            <w:r>
              <w:t>de</w:t>
            </w:r>
            <w:r>
              <w:rPr>
                <w:spacing w:val="-1"/>
              </w:rPr>
              <w:t xml:space="preserve"> </w:t>
            </w:r>
            <w:r>
              <w:t>către</w:t>
            </w:r>
          </w:p>
          <w:p w14:paraId="5F3506DE" w14:textId="77777777" w:rsidR="00381E45" w:rsidRDefault="00381E45" w:rsidP="00705CBB">
            <w:pPr>
              <w:pStyle w:val="TableParagraph"/>
              <w:spacing w:line="250" w:lineRule="exact"/>
              <w:ind w:left="110"/>
            </w:pPr>
            <w:r>
              <w:t>operatorul</w:t>
            </w:r>
            <w:r>
              <w:rPr>
                <w:spacing w:val="-3"/>
              </w:rPr>
              <w:t xml:space="preserve"> </w:t>
            </w:r>
            <w:r>
              <w:t>economic</w:t>
            </w:r>
          </w:p>
        </w:tc>
        <w:tc>
          <w:tcPr>
            <w:tcW w:w="1701" w:type="dxa"/>
          </w:tcPr>
          <w:p w14:paraId="10554FB6" w14:textId="77777777" w:rsidR="00381E45" w:rsidRDefault="00381E45" w:rsidP="00705CBB">
            <w:pPr>
              <w:pStyle w:val="TableParagraph"/>
              <w:spacing w:before="109"/>
              <w:ind w:left="250" w:right="237"/>
              <w:jc w:val="center"/>
            </w:pPr>
            <w:r>
              <w:t>Obligatoriu</w:t>
            </w:r>
          </w:p>
        </w:tc>
      </w:tr>
      <w:tr w:rsidR="00381E45" w14:paraId="6C8F5A3C" w14:textId="77777777" w:rsidTr="00705CBB">
        <w:trPr>
          <w:trHeight w:val="506"/>
        </w:trPr>
        <w:tc>
          <w:tcPr>
            <w:tcW w:w="567" w:type="dxa"/>
          </w:tcPr>
          <w:p w14:paraId="2A5CAD52" w14:textId="77777777" w:rsidR="00381E45" w:rsidRDefault="00381E45" w:rsidP="00705CBB">
            <w:pPr>
              <w:pStyle w:val="TableParagraph"/>
              <w:spacing w:before="113"/>
              <w:ind w:left="158" w:right="148"/>
              <w:jc w:val="center"/>
              <w:rPr>
                <w:b/>
              </w:rPr>
            </w:pPr>
            <w:r>
              <w:rPr>
                <w:b/>
              </w:rPr>
              <w:t>21</w:t>
            </w:r>
          </w:p>
        </w:tc>
        <w:tc>
          <w:tcPr>
            <w:tcW w:w="2835" w:type="dxa"/>
          </w:tcPr>
          <w:p w14:paraId="4071DAC3" w14:textId="77777777" w:rsidR="00381E45" w:rsidRDefault="00381E45" w:rsidP="00705CBB">
            <w:pPr>
              <w:pStyle w:val="TableParagraph"/>
              <w:spacing w:line="236" w:lineRule="exact"/>
              <w:ind w:left="108"/>
            </w:pPr>
            <w:r>
              <w:t>Raport</w:t>
            </w:r>
            <w:r>
              <w:rPr>
                <w:spacing w:val="-3"/>
              </w:rPr>
              <w:t xml:space="preserve"> </w:t>
            </w:r>
            <w:r>
              <w:t>financiar</w:t>
            </w:r>
            <w:r>
              <w:rPr>
                <w:spacing w:val="-1"/>
              </w:rPr>
              <w:t xml:space="preserve"> </w:t>
            </w:r>
            <w:r>
              <w:t>pe</w:t>
            </w:r>
            <w:r>
              <w:rPr>
                <w:spacing w:val="-2"/>
              </w:rPr>
              <w:t xml:space="preserve"> </w:t>
            </w:r>
            <w:r>
              <w:t>baza</w:t>
            </w:r>
            <w:r>
              <w:rPr>
                <w:spacing w:val="-1"/>
              </w:rPr>
              <w:t xml:space="preserve"> </w:t>
            </w:r>
            <w:r>
              <w:t>datelor din</w:t>
            </w:r>
          </w:p>
          <w:p w14:paraId="6AE2389D" w14:textId="77777777" w:rsidR="00381E45" w:rsidRDefault="00381E45" w:rsidP="00705CBB">
            <w:pPr>
              <w:pStyle w:val="TableParagraph"/>
              <w:spacing w:line="250" w:lineRule="exact"/>
              <w:ind w:left="108"/>
            </w:pPr>
            <w:r>
              <w:t>ani(2024)</w:t>
            </w:r>
          </w:p>
        </w:tc>
        <w:tc>
          <w:tcPr>
            <w:tcW w:w="4536" w:type="dxa"/>
          </w:tcPr>
          <w:p w14:paraId="03A2CDB5" w14:textId="77777777" w:rsidR="00381E45" w:rsidRDefault="00381E45" w:rsidP="00705CBB">
            <w:pPr>
              <w:pStyle w:val="TableParagraph"/>
              <w:spacing w:line="236" w:lineRule="exact"/>
              <w:ind w:left="110"/>
            </w:pPr>
            <w:r>
              <w:t>Copie</w:t>
            </w:r>
            <w:r>
              <w:rPr>
                <w:spacing w:val="-2"/>
              </w:rPr>
              <w:t xml:space="preserve"> </w:t>
            </w:r>
            <w:r>
              <w:t>semnată</w:t>
            </w:r>
            <w:r>
              <w:rPr>
                <w:spacing w:val="-2"/>
              </w:rPr>
              <w:t xml:space="preserve"> </w:t>
            </w:r>
            <w:r>
              <w:t>electronic</w:t>
            </w:r>
            <w:r>
              <w:rPr>
                <w:spacing w:val="-3"/>
              </w:rPr>
              <w:t xml:space="preserve"> </w:t>
            </w:r>
            <w:r>
              <w:t>de</w:t>
            </w:r>
            <w:r>
              <w:rPr>
                <w:spacing w:val="-1"/>
              </w:rPr>
              <w:t xml:space="preserve"> </w:t>
            </w:r>
            <w:r>
              <w:t>către</w:t>
            </w:r>
          </w:p>
          <w:p w14:paraId="17BA572C" w14:textId="77777777" w:rsidR="00381E45" w:rsidRDefault="00381E45" w:rsidP="00705CBB">
            <w:pPr>
              <w:pStyle w:val="TableParagraph"/>
              <w:spacing w:line="250" w:lineRule="exact"/>
              <w:ind w:left="110"/>
            </w:pPr>
            <w:r>
              <w:t>operatorul</w:t>
            </w:r>
            <w:r>
              <w:rPr>
                <w:spacing w:val="-3"/>
              </w:rPr>
              <w:t xml:space="preserve"> </w:t>
            </w:r>
            <w:r>
              <w:t>economic</w:t>
            </w:r>
          </w:p>
        </w:tc>
        <w:tc>
          <w:tcPr>
            <w:tcW w:w="1701" w:type="dxa"/>
          </w:tcPr>
          <w:p w14:paraId="62AEF239" w14:textId="77777777" w:rsidR="00381E45" w:rsidRDefault="00381E45" w:rsidP="00705CBB">
            <w:pPr>
              <w:pStyle w:val="TableParagraph"/>
              <w:spacing w:before="109"/>
              <w:ind w:left="250" w:right="237"/>
              <w:jc w:val="center"/>
            </w:pPr>
            <w:r>
              <w:t>Obligatoriu</w:t>
            </w:r>
          </w:p>
        </w:tc>
      </w:tr>
      <w:tr w:rsidR="00381E45" w14:paraId="7B48B8B4" w14:textId="77777777" w:rsidTr="00705CBB">
        <w:trPr>
          <w:trHeight w:val="505"/>
        </w:trPr>
        <w:tc>
          <w:tcPr>
            <w:tcW w:w="567" w:type="dxa"/>
          </w:tcPr>
          <w:p w14:paraId="52858E5B" w14:textId="77777777" w:rsidR="00381E45" w:rsidRDefault="00381E45" w:rsidP="00705CBB">
            <w:pPr>
              <w:pStyle w:val="TableParagraph"/>
              <w:spacing w:before="113"/>
              <w:ind w:left="158" w:right="148"/>
              <w:jc w:val="center"/>
              <w:rPr>
                <w:b/>
              </w:rPr>
            </w:pPr>
            <w:r>
              <w:rPr>
                <w:b/>
              </w:rPr>
              <w:t>22</w:t>
            </w:r>
          </w:p>
        </w:tc>
        <w:tc>
          <w:tcPr>
            <w:tcW w:w="2835" w:type="dxa"/>
          </w:tcPr>
          <w:p w14:paraId="68B31BE3" w14:textId="77777777" w:rsidR="00381E45" w:rsidRDefault="00381E45" w:rsidP="00705CBB">
            <w:pPr>
              <w:pStyle w:val="TableParagraph"/>
              <w:spacing w:line="236" w:lineRule="exact"/>
              <w:ind w:left="108"/>
            </w:pPr>
            <w:r>
              <w:t>Nivelul</w:t>
            </w:r>
            <w:r>
              <w:rPr>
                <w:spacing w:val="-1"/>
              </w:rPr>
              <w:t xml:space="preserve"> </w:t>
            </w:r>
            <w:r>
              <w:t>minim</w:t>
            </w:r>
            <w:r>
              <w:rPr>
                <w:spacing w:val="-5"/>
              </w:rPr>
              <w:t xml:space="preserve"> </w:t>
            </w:r>
            <w:r>
              <w:t>de</w:t>
            </w:r>
            <w:r>
              <w:rPr>
                <w:spacing w:val="-2"/>
              </w:rPr>
              <w:t xml:space="preserve"> </w:t>
            </w:r>
            <w:r>
              <w:t>lichiditate</w:t>
            </w:r>
            <w:r>
              <w:rPr>
                <w:spacing w:val="-1"/>
              </w:rPr>
              <w:t xml:space="preserve"> </w:t>
            </w:r>
            <w:r>
              <w:t>în</w:t>
            </w:r>
            <w:r>
              <w:rPr>
                <w:spacing w:val="-2"/>
              </w:rPr>
              <w:t xml:space="preserve"> </w:t>
            </w:r>
            <w:r>
              <w:t>mărime</w:t>
            </w:r>
          </w:p>
          <w:p w14:paraId="3A41C3B5" w14:textId="77777777" w:rsidR="00381E45" w:rsidRDefault="00381E45" w:rsidP="00705CBB">
            <w:pPr>
              <w:pStyle w:val="TableParagraph"/>
              <w:spacing w:line="250" w:lineRule="exact"/>
              <w:ind w:left="108"/>
            </w:pPr>
            <w:r>
              <w:t>de 150%</w:t>
            </w:r>
          </w:p>
        </w:tc>
        <w:tc>
          <w:tcPr>
            <w:tcW w:w="4536" w:type="dxa"/>
          </w:tcPr>
          <w:p w14:paraId="07FDD458" w14:textId="77777777" w:rsidR="00381E45" w:rsidRDefault="00381E45" w:rsidP="00705CBB">
            <w:pPr>
              <w:pStyle w:val="TableParagraph"/>
              <w:spacing w:line="236" w:lineRule="exact"/>
              <w:ind w:left="110"/>
            </w:pPr>
            <w:r>
              <w:t>Original</w:t>
            </w:r>
            <w:r>
              <w:rPr>
                <w:spacing w:val="-3"/>
              </w:rPr>
              <w:t xml:space="preserve"> </w:t>
            </w:r>
            <w:r>
              <w:t>semnată</w:t>
            </w:r>
            <w:r>
              <w:rPr>
                <w:spacing w:val="-4"/>
              </w:rPr>
              <w:t xml:space="preserve"> </w:t>
            </w:r>
            <w:r>
              <w:t>electronic</w:t>
            </w:r>
            <w:r>
              <w:rPr>
                <w:spacing w:val="-3"/>
              </w:rPr>
              <w:t xml:space="preserve"> </w:t>
            </w:r>
            <w:r>
              <w:t>de</w:t>
            </w:r>
            <w:r>
              <w:rPr>
                <w:spacing w:val="-2"/>
              </w:rPr>
              <w:t xml:space="preserve"> </w:t>
            </w:r>
            <w:r>
              <w:t>către</w:t>
            </w:r>
          </w:p>
          <w:p w14:paraId="2FC7E26D" w14:textId="77777777" w:rsidR="00381E45" w:rsidRDefault="00381E45" w:rsidP="00705CBB">
            <w:pPr>
              <w:pStyle w:val="TableParagraph"/>
              <w:spacing w:line="250" w:lineRule="exact"/>
              <w:ind w:left="110"/>
            </w:pPr>
            <w:r>
              <w:t>operatorul</w:t>
            </w:r>
            <w:r>
              <w:rPr>
                <w:spacing w:val="-3"/>
              </w:rPr>
              <w:t xml:space="preserve"> </w:t>
            </w:r>
            <w:r>
              <w:t>economic</w:t>
            </w:r>
          </w:p>
        </w:tc>
        <w:tc>
          <w:tcPr>
            <w:tcW w:w="1701" w:type="dxa"/>
          </w:tcPr>
          <w:p w14:paraId="22463AC1" w14:textId="77777777" w:rsidR="00381E45" w:rsidRDefault="00381E45" w:rsidP="00705CBB">
            <w:pPr>
              <w:pStyle w:val="TableParagraph"/>
              <w:spacing w:before="109"/>
              <w:ind w:left="250" w:right="237"/>
              <w:jc w:val="center"/>
            </w:pPr>
            <w:r>
              <w:t>Obligatoriu</w:t>
            </w:r>
          </w:p>
        </w:tc>
      </w:tr>
      <w:tr w:rsidR="00381E45" w14:paraId="58A6E356" w14:textId="77777777" w:rsidTr="00705CBB">
        <w:trPr>
          <w:trHeight w:val="1010"/>
        </w:trPr>
        <w:tc>
          <w:tcPr>
            <w:tcW w:w="567" w:type="dxa"/>
          </w:tcPr>
          <w:p w14:paraId="2FE2D33E" w14:textId="77777777" w:rsidR="00381E45" w:rsidRDefault="00381E45" w:rsidP="00705CBB">
            <w:pPr>
              <w:pStyle w:val="TableParagraph"/>
              <w:ind w:left="158" w:right="148"/>
              <w:jc w:val="center"/>
              <w:rPr>
                <w:b/>
              </w:rPr>
            </w:pPr>
            <w:r>
              <w:rPr>
                <w:b/>
              </w:rPr>
              <w:t>23</w:t>
            </w:r>
          </w:p>
        </w:tc>
        <w:tc>
          <w:tcPr>
            <w:tcW w:w="2835" w:type="dxa"/>
          </w:tcPr>
          <w:p w14:paraId="2BCEC31F" w14:textId="77777777" w:rsidR="00381E45" w:rsidRDefault="00381E45" w:rsidP="00705CBB">
            <w:pPr>
              <w:pStyle w:val="TableParagraph"/>
              <w:spacing w:before="109"/>
              <w:ind w:left="108" w:right="186"/>
            </w:pPr>
            <w:r>
              <w:t>Cifra</w:t>
            </w:r>
            <w:r>
              <w:rPr>
                <w:spacing w:val="-2"/>
              </w:rPr>
              <w:t xml:space="preserve"> </w:t>
            </w:r>
            <w:r>
              <w:t>medie</w:t>
            </w:r>
            <w:r>
              <w:rPr>
                <w:spacing w:val="-2"/>
              </w:rPr>
              <w:t xml:space="preserve"> </w:t>
            </w:r>
            <w:r>
              <w:t>anuală</w:t>
            </w:r>
            <w:r>
              <w:rPr>
                <w:spacing w:val="-2"/>
              </w:rPr>
              <w:t xml:space="preserve"> </w:t>
            </w:r>
            <w:r>
              <w:t>de</w:t>
            </w:r>
            <w:r>
              <w:rPr>
                <w:spacing w:val="-4"/>
              </w:rPr>
              <w:t xml:space="preserve"> </w:t>
            </w:r>
            <w:r>
              <w:t>afaceri</w:t>
            </w:r>
            <w:r>
              <w:rPr>
                <w:spacing w:val="-4"/>
              </w:rPr>
              <w:t xml:space="preserve"> </w:t>
            </w:r>
            <w:r>
              <w:t>în</w:t>
            </w:r>
            <w:r>
              <w:rPr>
                <w:spacing w:val="-2"/>
              </w:rPr>
              <w:t xml:space="preserve"> </w:t>
            </w:r>
            <w:r>
              <w:t>ultimii</w:t>
            </w:r>
            <w:r>
              <w:rPr>
                <w:spacing w:val="-52"/>
              </w:rPr>
              <w:t xml:space="preserve"> </w:t>
            </w:r>
            <w:r>
              <w:t>3 ani</w:t>
            </w:r>
          </w:p>
        </w:tc>
        <w:tc>
          <w:tcPr>
            <w:tcW w:w="4536" w:type="dxa"/>
          </w:tcPr>
          <w:p w14:paraId="36204EAF" w14:textId="77777777" w:rsidR="00381E45" w:rsidRDefault="00381E45" w:rsidP="00705CBB">
            <w:pPr>
              <w:pStyle w:val="TableParagraph"/>
              <w:spacing w:line="236" w:lineRule="exact"/>
              <w:ind w:left="165"/>
            </w:pPr>
            <w:r>
              <w:t>1</w:t>
            </w:r>
            <w:r w:rsidRPr="00D34504">
              <w:rPr>
                <w:lang w:val="en-US"/>
              </w:rPr>
              <w:t xml:space="preserve"> </w:t>
            </w:r>
            <w:r>
              <w:t>400 000</w:t>
            </w:r>
            <w:r>
              <w:rPr>
                <w:spacing w:val="-4"/>
              </w:rPr>
              <w:t xml:space="preserve"> </w:t>
            </w:r>
            <w:r>
              <w:t>lei</w:t>
            </w:r>
            <w:r>
              <w:rPr>
                <w:spacing w:val="1"/>
              </w:rPr>
              <w:t xml:space="preserve"> </w:t>
            </w:r>
            <w:r>
              <w:t>moldovenești</w:t>
            </w:r>
            <w:r>
              <w:rPr>
                <w:spacing w:val="-3"/>
              </w:rPr>
              <w:t xml:space="preserve"> </w:t>
            </w:r>
            <w:r>
              <w:t>sau</w:t>
            </w:r>
          </w:p>
          <w:p w14:paraId="107761EC" w14:textId="77777777" w:rsidR="00381E45" w:rsidRDefault="00381E45" w:rsidP="00705CBB">
            <w:pPr>
              <w:pStyle w:val="TableParagraph"/>
              <w:spacing w:line="252" w:lineRule="exact"/>
              <w:ind w:left="110"/>
            </w:pPr>
            <w:r>
              <w:t>echivalent</w:t>
            </w:r>
            <w:r>
              <w:rPr>
                <w:spacing w:val="-4"/>
              </w:rPr>
              <w:t xml:space="preserve"> </w:t>
            </w:r>
            <w:r>
              <w:t>într-o</w:t>
            </w:r>
            <w:r>
              <w:rPr>
                <w:spacing w:val="-2"/>
              </w:rPr>
              <w:t xml:space="preserve"> </w:t>
            </w:r>
            <w:r>
              <w:t>altă</w:t>
            </w:r>
            <w:r>
              <w:rPr>
                <w:spacing w:val="-3"/>
              </w:rPr>
              <w:t xml:space="preserve"> </w:t>
            </w:r>
            <w:r>
              <w:t>valută.</w:t>
            </w:r>
          </w:p>
          <w:p w14:paraId="4EF4661D" w14:textId="77777777" w:rsidR="00381E45" w:rsidRDefault="00381E45" w:rsidP="00705CBB">
            <w:pPr>
              <w:pStyle w:val="TableParagraph"/>
              <w:spacing w:line="252" w:lineRule="exact"/>
              <w:ind w:left="110" w:right="289"/>
            </w:pPr>
            <w:r>
              <w:t>Original</w:t>
            </w:r>
            <w:r>
              <w:rPr>
                <w:spacing w:val="-3"/>
              </w:rPr>
              <w:t xml:space="preserve"> </w:t>
            </w:r>
            <w:r>
              <w:t>semnată</w:t>
            </w:r>
            <w:r>
              <w:rPr>
                <w:spacing w:val="-4"/>
              </w:rPr>
              <w:t xml:space="preserve"> </w:t>
            </w:r>
            <w:r>
              <w:t>electronic</w:t>
            </w:r>
            <w:r>
              <w:rPr>
                <w:spacing w:val="-4"/>
              </w:rPr>
              <w:t xml:space="preserve"> </w:t>
            </w:r>
            <w:r>
              <w:t>de</w:t>
            </w:r>
            <w:r>
              <w:rPr>
                <w:spacing w:val="-2"/>
              </w:rPr>
              <w:t xml:space="preserve"> </w:t>
            </w:r>
            <w:r>
              <w:t>către</w:t>
            </w:r>
            <w:r>
              <w:rPr>
                <w:spacing w:val="-52"/>
              </w:rPr>
              <w:t xml:space="preserve"> </w:t>
            </w:r>
            <w:r>
              <w:t>operatorul</w:t>
            </w:r>
            <w:r>
              <w:rPr>
                <w:spacing w:val="-3"/>
              </w:rPr>
              <w:t xml:space="preserve"> </w:t>
            </w:r>
            <w:r>
              <w:t>economic</w:t>
            </w:r>
          </w:p>
        </w:tc>
        <w:tc>
          <w:tcPr>
            <w:tcW w:w="1701" w:type="dxa"/>
          </w:tcPr>
          <w:p w14:paraId="10FE360A" w14:textId="77777777" w:rsidR="00381E45" w:rsidRDefault="00381E45" w:rsidP="00705CBB">
            <w:pPr>
              <w:pStyle w:val="TableParagraph"/>
              <w:spacing w:before="6"/>
              <w:rPr>
                <w:b/>
                <w:sz w:val="31"/>
              </w:rPr>
            </w:pPr>
          </w:p>
          <w:p w14:paraId="036BC666" w14:textId="77777777" w:rsidR="00381E45" w:rsidRDefault="00381E45" w:rsidP="00705CBB">
            <w:pPr>
              <w:pStyle w:val="TableParagraph"/>
              <w:ind w:left="250" w:right="237"/>
              <w:jc w:val="center"/>
            </w:pPr>
            <w:r>
              <w:t>Obligatoriu</w:t>
            </w:r>
          </w:p>
        </w:tc>
      </w:tr>
      <w:tr w:rsidR="00381E45" w14:paraId="5008BB88" w14:textId="77777777" w:rsidTr="00705CBB">
        <w:trPr>
          <w:trHeight w:val="2277"/>
        </w:trPr>
        <w:tc>
          <w:tcPr>
            <w:tcW w:w="567" w:type="dxa"/>
          </w:tcPr>
          <w:p w14:paraId="156C417F" w14:textId="77777777" w:rsidR="00381E45" w:rsidRDefault="00381E45" w:rsidP="00705CBB">
            <w:pPr>
              <w:pStyle w:val="TableParagraph"/>
              <w:spacing w:before="174"/>
              <w:ind w:left="158" w:right="148"/>
              <w:jc w:val="center"/>
              <w:rPr>
                <w:b/>
              </w:rPr>
            </w:pPr>
            <w:r>
              <w:rPr>
                <w:b/>
              </w:rPr>
              <w:t>24</w:t>
            </w:r>
          </w:p>
        </w:tc>
        <w:tc>
          <w:tcPr>
            <w:tcW w:w="2835" w:type="dxa"/>
          </w:tcPr>
          <w:p w14:paraId="75196426" w14:textId="77777777" w:rsidR="00381E45" w:rsidRDefault="00381E45" w:rsidP="00705CBB">
            <w:pPr>
              <w:pStyle w:val="TableParagraph"/>
              <w:spacing w:line="237" w:lineRule="exact"/>
              <w:ind w:left="108"/>
            </w:pPr>
            <w:r>
              <w:t>Extras</w:t>
            </w:r>
            <w:r>
              <w:rPr>
                <w:spacing w:val="-2"/>
              </w:rPr>
              <w:t xml:space="preserve"> </w:t>
            </w:r>
            <w:r>
              <w:t>din</w:t>
            </w:r>
            <w:r>
              <w:rPr>
                <w:spacing w:val="-1"/>
              </w:rPr>
              <w:t xml:space="preserve"> </w:t>
            </w:r>
            <w:r>
              <w:t>contul</w:t>
            </w:r>
            <w:r>
              <w:rPr>
                <w:spacing w:val="-1"/>
              </w:rPr>
              <w:t xml:space="preserve"> </w:t>
            </w:r>
            <w:r>
              <w:t>current bancar</w:t>
            </w:r>
          </w:p>
          <w:p w14:paraId="6A23FCCA" w14:textId="77777777" w:rsidR="00381E45" w:rsidRDefault="00381E45" w:rsidP="00705CBB">
            <w:pPr>
              <w:pStyle w:val="TableParagraph"/>
              <w:spacing w:before="1"/>
              <w:ind w:left="108" w:right="96"/>
            </w:pPr>
            <w:r>
              <w:t>despredisponibilitate de bani lichide sau</w:t>
            </w:r>
            <w:r>
              <w:rPr>
                <w:spacing w:val="-52"/>
              </w:rPr>
              <w:t xml:space="preserve"> </w:t>
            </w:r>
            <w:r>
              <w:t>certificate</w:t>
            </w:r>
            <w:r>
              <w:rPr>
                <w:spacing w:val="-1"/>
              </w:rPr>
              <w:t xml:space="preserve"> </w:t>
            </w:r>
            <w:r>
              <w:t>bancar</w:t>
            </w:r>
            <w:r>
              <w:rPr>
                <w:spacing w:val="-3"/>
              </w:rPr>
              <w:t xml:space="preserve"> </w:t>
            </w:r>
            <w:r>
              <w:t>de</w:t>
            </w:r>
            <w:r>
              <w:rPr>
                <w:spacing w:val="-3"/>
              </w:rPr>
              <w:t xml:space="preserve"> </w:t>
            </w:r>
            <w:r>
              <w:t>linie de</w:t>
            </w:r>
            <w:r>
              <w:rPr>
                <w:spacing w:val="-1"/>
              </w:rPr>
              <w:t xml:space="preserve"> </w:t>
            </w:r>
            <w:r>
              <w:t>credit</w:t>
            </w:r>
          </w:p>
          <w:p w14:paraId="01A5BC4F" w14:textId="77777777" w:rsidR="00381E45" w:rsidRDefault="00381E45" w:rsidP="00705CBB">
            <w:pPr>
              <w:pStyle w:val="TableParagraph"/>
              <w:spacing w:before="1" w:line="252" w:lineRule="exact"/>
              <w:ind w:left="108"/>
            </w:pPr>
            <w:r>
              <w:t>eliberat</w:t>
            </w:r>
            <w:r>
              <w:rPr>
                <w:spacing w:val="-3"/>
              </w:rPr>
              <w:t xml:space="preserve"> </w:t>
            </w:r>
            <w:r>
              <w:t>cu 3 zile înainte</w:t>
            </w:r>
            <w:r>
              <w:rPr>
                <w:spacing w:val="-2"/>
              </w:rPr>
              <w:t xml:space="preserve"> </w:t>
            </w:r>
            <w:r>
              <w:t>de</w:t>
            </w:r>
            <w:r>
              <w:rPr>
                <w:spacing w:val="-2"/>
              </w:rPr>
              <w:t xml:space="preserve"> </w:t>
            </w:r>
            <w:r>
              <w:t>data</w:t>
            </w:r>
          </w:p>
          <w:p w14:paraId="4E35DDE4" w14:textId="77777777" w:rsidR="00381E45" w:rsidRDefault="00381E45" w:rsidP="00705CBB">
            <w:pPr>
              <w:pStyle w:val="TableParagraph"/>
              <w:ind w:left="108" w:right="475"/>
            </w:pPr>
            <w:r>
              <w:t>achiziția publica cu stampila umeda</w:t>
            </w:r>
            <w:r>
              <w:rPr>
                <w:spacing w:val="-53"/>
              </w:rPr>
              <w:t xml:space="preserve"> </w:t>
            </w:r>
            <w:r>
              <w:t>bancii. La cerere autoritatea</w:t>
            </w:r>
            <w:r>
              <w:rPr>
                <w:spacing w:val="1"/>
              </w:rPr>
              <w:t xml:space="preserve"> </w:t>
            </w:r>
            <w:r>
              <w:t>contractanta, ofertantul trebuie sa</w:t>
            </w:r>
            <w:r>
              <w:rPr>
                <w:spacing w:val="1"/>
              </w:rPr>
              <w:t xml:space="preserve"> </w:t>
            </w:r>
            <w:r>
              <w:t>demonstreaza acest document în</w:t>
            </w:r>
            <w:r>
              <w:rPr>
                <w:spacing w:val="1"/>
              </w:rPr>
              <w:t xml:space="preserve"> </w:t>
            </w:r>
            <w:r>
              <w:t>original</w:t>
            </w:r>
          </w:p>
        </w:tc>
        <w:tc>
          <w:tcPr>
            <w:tcW w:w="4536" w:type="dxa"/>
          </w:tcPr>
          <w:p w14:paraId="038E60B4" w14:textId="77777777" w:rsidR="00381E45" w:rsidRDefault="00381E45" w:rsidP="00705CBB">
            <w:pPr>
              <w:pStyle w:val="TableParagraph"/>
              <w:spacing w:line="237" w:lineRule="exact"/>
              <w:ind w:left="110"/>
            </w:pPr>
            <w:r>
              <w:t>Ofertantul</w:t>
            </w:r>
            <w:r>
              <w:rPr>
                <w:spacing w:val="-4"/>
              </w:rPr>
              <w:t xml:space="preserve"> </w:t>
            </w:r>
            <w:r>
              <w:t>trebuie</w:t>
            </w:r>
            <w:r>
              <w:rPr>
                <w:spacing w:val="-2"/>
              </w:rPr>
              <w:t xml:space="preserve"> </w:t>
            </w:r>
            <w:r>
              <w:t>se</w:t>
            </w:r>
            <w:r>
              <w:rPr>
                <w:spacing w:val="-3"/>
              </w:rPr>
              <w:t xml:space="preserve"> </w:t>
            </w:r>
            <w:r>
              <w:t>demonstreze</w:t>
            </w:r>
            <w:r>
              <w:rPr>
                <w:spacing w:val="-2"/>
              </w:rPr>
              <w:t xml:space="preserve"> </w:t>
            </w:r>
            <w:r>
              <w:t>сa</w:t>
            </w:r>
          </w:p>
          <w:p w14:paraId="08209569" w14:textId="77777777" w:rsidR="00381E45" w:rsidRDefault="00381E45" w:rsidP="00705CBB">
            <w:pPr>
              <w:pStyle w:val="TableParagraph"/>
              <w:spacing w:before="1"/>
              <w:ind w:left="110" w:right="86"/>
            </w:pPr>
            <w:r>
              <w:t>are</w:t>
            </w:r>
            <w:r>
              <w:rPr>
                <w:spacing w:val="-1"/>
              </w:rPr>
              <w:t xml:space="preserve"> </w:t>
            </w:r>
            <w:r>
              <w:t>pe</w:t>
            </w:r>
            <w:r>
              <w:rPr>
                <w:spacing w:val="-1"/>
              </w:rPr>
              <w:t xml:space="preserve"> </w:t>
            </w:r>
            <w:r>
              <w:t>contul</w:t>
            </w:r>
            <w:r>
              <w:rPr>
                <w:spacing w:val="1"/>
              </w:rPr>
              <w:t xml:space="preserve"> </w:t>
            </w:r>
            <w:r>
              <w:t>curent bani</w:t>
            </w:r>
            <w:r>
              <w:rPr>
                <w:spacing w:val="1"/>
              </w:rPr>
              <w:t xml:space="preserve"> </w:t>
            </w:r>
            <w:r>
              <w:t>lichide</w:t>
            </w:r>
            <w:r>
              <w:rPr>
                <w:spacing w:val="1"/>
              </w:rPr>
              <w:t xml:space="preserve"> </w:t>
            </w:r>
            <w:r>
              <w:t>negrevate de datorii sau certificate</w:t>
            </w:r>
            <w:r>
              <w:rPr>
                <w:spacing w:val="1"/>
              </w:rPr>
              <w:t xml:space="preserve"> </w:t>
            </w:r>
            <w:r>
              <w:t>bancar de linie de credit eliberat cu 3</w:t>
            </w:r>
            <w:r>
              <w:rPr>
                <w:spacing w:val="1"/>
              </w:rPr>
              <w:t xml:space="preserve"> </w:t>
            </w:r>
            <w:r>
              <w:t>zile înainte de data achiziția publicacu</w:t>
            </w:r>
            <w:r>
              <w:rPr>
                <w:spacing w:val="-52"/>
              </w:rPr>
              <w:t xml:space="preserve"> </w:t>
            </w:r>
            <w:r>
              <w:t>stampila umeda bancii min. 500 000</w:t>
            </w:r>
            <w:r>
              <w:rPr>
                <w:spacing w:val="-52"/>
              </w:rPr>
              <w:t xml:space="preserve"> </w:t>
            </w:r>
            <w:r>
              <w:t>MDL. Original –confirmat prin</w:t>
            </w:r>
            <w:r>
              <w:rPr>
                <w:spacing w:val="1"/>
              </w:rPr>
              <w:t xml:space="preserve"> </w:t>
            </w:r>
            <w:r>
              <w:t>semnătura</w:t>
            </w:r>
            <w:r>
              <w:rPr>
                <w:spacing w:val="-4"/>
              </w:rPr>
              <w:t xml:space="preserve"> </w:t>
            </w:r>
            <w:r>
              <w:t>electronică</w:t>
            </w:r>
            <w:r>
              <w:rPr>
                <w:spacing w:val="-3"/>
              </w:rPr>
              <w:t xml:space="preserve"> </w:t>
            </w:r>
            <w:r>
              <w:t>a</w:t>
            </w:r>
            <w:r>
              <w:rPr>
                <w:spacing w:val="-1"/>
              </w:rPr>
              <w:t xml:space="preserve"> </w:t>
            </w:r>
            <w:r>
              <w:t>operatorului</w:t>
            </w:r>
          </w:p>
          <w:p w14:paraId="6510A393" w14:textId="77777777" w:rsidR="00381E45" w:rsidRDefault="00381E45" w:rsidP="00705CBB">
            <w:pPr>
              <w:pStyle w:val="TableParagraph"/>
              <w:spacing w:before="1" w:line="248" w:lineRule="exact"/>
              <w:ind w:left="110"/>
            </w:pPr>
            <w:r>
              <w:t>economic</w:t>
            </w:r>
          </w:p>
        </w:tc>
        <w:tc>
          <w:tcPr>
            <w:tcW w:w="1701" w:type="dxa"/>
          </w:tcPr>
          <w:p w14:paraId="4A6034B7" w14:textId="77777777" w:rsidR="00381E45" w:rsidRDefault="00381E45" w:rsidP="00705CBB">
            <w:pPr>
              <w:pStyle w:val="TableParagraph"/>
              <w:rPr>
                <w:b/>
                <w:sz w:val="24"/>
              </w:rPr>
            </w:pPr>
          </w:p>
          <w:p w14:paraId="67D3230D" w14:textId="77777777" w:rsidR="00381E45" w:rsidRDefault="00381E45" w:rsidP="00705CBB">
            <w:pPr>
              <w:pStyle w:val="TableParagraph"/>
              <w:rPr>
                <w:b/>
                <w:sz w:val="24"/>
              </w:rPr>
            </w:pPr>
          </w:p>
          <w:p w14:paraId="29F48A02" w14:textId="77777777" w:rsidR="00381E45" w:rsidRDefault="00381E45" w:rsidP="00705CBB">
            <w:pPr>
              <w:pStyle w:val="TableParagraph"/>
              <w:rPr>
                <w:b/>
                <w:sz w:val="24"/>
              </w:rPr>
            </w:pPr>
          </w:p>
          <w:p w14:paraId="255F31DD" w14:textId="77777777" w:rsidR="00381E45" w:rsidRDefault="00381E45" w:rsidP="00705CBB">
            <w:pPr>
              <w:pStyle w:val="TableParagraph"/>
              <w:spacing w:before="169"/>
              <w:ind w:left="250" w:right="237"/>
              <w:jc w:val="center"/>
            </w:pPr>
            <w:r>
              <w:t>Obligatoriu</w:t>
            </w:r>
          </w:p>
        </w:tc>
      </w:tr>
      <w:tr w:rsidR="00381E45" w14:paraId="4E479A3E" w14:textId="77777777" w:rsidTr="00705CBB">
        <w:trPr>
          <w:trHeight w:val="760"/>
        </w:trPr>
        <w:tc>
          <w:tcPr>
            <w:tcW w:w="567" w:type="dxa"/>
          </w:tcPr>
          <w:p w14:paraId="7A0F3ED9" w14:textId="77777777" w:rsidR="00381E45" w:rsidRDefault="00381E45" w:rsidP="00705CBB">
            <w:pPr>
              <w:pStyle w:val="TableParagraph"/>
              <w:ind w:left="158" w:right="148"/>
              <w:jc w:val="center"/>
              <w:rPr>
                <w:b/>
              </w:rPr>
            </w:pPr>
            <w:r>
              <w:rPr>
                <w:b/>
              </w:rPr>
              <w:t>25</w:t>
            </w:r>
          </w:p>
        </w:tc>
        <w:tc>
          <w:tcPr>
            <w:tcW w:w="2835" w:type="dxa"/>
          </w:tcPr>
          <w:p w14:paraId="35EB00FF" w14:textId="77777777" w:rsidR="00381E45" w:rsidRDefault="00381E45" w:rsidP="00705CBB">
            <w:pPr>
              <w:pStyle w:val="TableParagraph"/>
              <w:spacing w:before="111"/>
              <w:ind w:left="108" w:right="266"/>
            </w:pPr>
            <w:r>
              <w:t>Certificat</w:t>
            </w:r>
            <w:r>
              <w:rPr>
                <w:spacing w:val="-4"/>
              </w:rPr>
              <w:t xml:space="preserve"> </w:t>
            </w:r>
            <w:r>
              <w:t>privind</w:t>
            </w:r>
            <w:r>
              <w:rPr>
                <w:spacing w:val="-7"/>
              </w:rPr>
              <w:t xml:space="preserve"> </w:t>
            </w:r>
            <w:r>
              <w:t>atestarea</w:t>
            </w:r>
            <w:r>
              <w:rPr>
                <w:spacing w:val="-6"/>
              </w:rPr>
              <w:t xml:space="preserve"> </w:t>
            </w:r>
            <w:r>
              <w:t>dirigintelui</w:t>
            </w:r>
            <w:r>
              <w:rPr>
                <w:spacing w:val="-52"/>
              </w:rPr>
              <w:t xml:space="preserve"> </w:t>
            </w:r>
            <w:r>
              <w:t>de</w:t>
            </w:r>
            <w:r>
              <w:rPr>
                <w:spacing w:val="-2"/>
              </w:rPr>
              <w:t xml:space="preserve"> </w:t>
            </w:r>
            <w:r>
              <w:t>șantier pentru</w:t>
            </w:r>
            <w:r>
              <w:rPr>
                <w:spacing w:val="-4"/>
              </w:rPr>
              <w:t xml:space="preserve"> </w:t>
            </w:r>
            <w:r>
              <w:t>fiecare</w:t>
            </w:r>
            <w:r>
              <w:rPr>
                <w:spacing w:val="-1"/>
              </w:rPr>
              <w:t xml:space="preserve"> </w:t>
            </w:r>
            <w:r>
              <w:t>tip</w:t>
            </w:r>
            <w:r>
              <w:rPr>
                <w:spacing w:val="-4"/>
              </w:rPr>
              <w:t xml:space="preserve"> </w:t>
            </w:r>
            <w:r>
              <w:t>de</w:t>
            </w:r>
            <w:r>
              <w:rPr>
                <w:spacing w:val="-1"/>
              </w:rPr>
              <w:t xml:space="preserve"> </w:t>
            </w:r>
            <w:r>
              <w:t>lucrare</w:t>
            </w:r>
          </w:p>
        </w:tc>
        <w:tc>
          <w:tcPr>
            <w:tcW w:w="4536" w:type="dxa"/>
          </w:tcPr>
          <w:p w14:paraId="1391FB59" w14:textId="77777777" w:rsidR="00381E45" w:rsidRDefault="00381E45" w:rsidP="00705CBB">
            <w:pPr>
              <w:pStyle w:val="TableParagraph"/>
              <w:spacing w:line="237" w:lineRule="exact"/>
              <w:ind w:left="110"/>
            </w:pPr>
            <w:r>
              <w:t>Copia</w:t>
            </w:r>
            <w:r>
              <w:rPr>
                <w:spacing w:val="-4"/>
              </w:rPr>
              <w:t xml:space="preserve"> </w:t>
            </w:r>
            <w:r>
              <w:t>сertificatului</w:t>
            </w:r>
            <w:r>
              <w:rPr>
                <w:spacing w:val="-3"/>
              </w:rPr>
              <w:t xml:space="preserve"> </w:t>
            </w:r>
            <w:r>
              <w:t>privind</w:t>
            </w:r>
          </w:p>
          <w:p w14:paraId="62644E76" w14:textId="77777777" w:rsidR="00381E45" w:rsidRDefault="00381E45" w:rsidP="00705CBB">
            <w:pPr>
              <w:pStyle w:val="TableParagraph"/>
              <w:ind w:left="110" w:right="760"/>
            </w:pPr>
            <w:r>
              <w:t>atestarea</w:t>
            </w:r>
            <w:r>
              <w:rPr>
                <w:spacing w:val="-7"/>
              </w:rPr>
              <w:t xml:space="preserve"> </w:t>
            </w:r>
            <w:r>
              <w:t>dirigintelui</w:t>
            </w:r>
            <w:r>
              <w:rPr>
                <w:spacing w:val="-3"/>
              </w:rPr>
              <w:t xml:space="preserve"> </w:t>
            </w:r>
            <w:r>
              <w:t>de</w:t>
            </w:r>
            <w:r>
              <w:rPr>
                <w:spacing w:val="-4"/>
              </w:rPr>
              <w:t xml:space="preserve"> </w:t>
            </w:r>
            <w:r>
              <w:t>șantier</w:t>
            </w:r>
            <w:r>
              <w:rPr>
                <w:spacing w:val="-52"/>
              </w:rPr>
              <w:t xml:space="preserve"> </w:t>
            </w:r>
            <w:r>
              <w:t>semnat electronic</w:t>
            </w:r>
          </w:p>
        </w:tc>
        <w:tc>
          <w:tcPr>
            <w:tcW w:w="1701" w:type="dxa"/>
          </w:tcPr>
          <w:p w14:paraId="3D22E97F" w14:textId="77777777" w:rsidR="00381E45" w:rsidRDefault="00381E45" w:rsidP="00705CBB">
            <w:pPr>
              <w:pStyle w:val="TableParagraph"/>
              <w:spacing w:before="8"/>
              <w:rPr>
                <w:b/>
                <w:sz w:val="20"/>
              </w:rPr>
            </w:pPr>
          </w:p>
          <w:p w14:paraId="7F6484CD" w14:textId="77777777" w:rsidR="00381E45" w:rsidRDefault="00381E45" w:rsidP="00705CBB">
            <w:pPr>
              <w:pStyle w:val="TableParagraph"/>
              <w:ind w:left="250" w:right="237"/>
              <w:jc w:val="center"/>
            </w:pPr>
            <w:r>
              <w:t>Obligatoriu</w:t>
            </w:r>
          </w:p>
        </w:tc>
      </w:tr>
      <w:tr w:rsidR="00381E45" w14:paraId="536008E7" w14:textId="77777777" w:rsidTr="00705CBB">
        <w:trPr>
          <w:trHeight w:val="1009"/>
        </w:trPr>
        <w:tc>
          <w:tcPr>
            <w:tcW w:w="567" w:type="dxa"/>
          </w:tcPr>
          <w:p w14:paraId="2BF51A69" w14:textId="77777777" w:rsidR="00381E45" w:rsidRDefault="00381E45" w:rsidP="00705CBB">
            <w:pPr>
              <w:pStyle w:val="TableParagraph"/>
              <w:ind w:left="158" w:right="148"/>
              <w:jc w:val="center"/>
              <w:rPr>
                <w:b/>
              </w:rPr>
            </w:pPr>
            <w:r>
              <w:rPr>
                <w:b/>
              </w:rPr>
              <w:t>26</w:t>
            </w:r>
          </w:p>
        </w:tc>
        <w:tc>
          <w:tcPr>
            <w:tcW w:w="2835" w:type="dxa"/>
          </w:tcPr>
          <w:p w14:paraId="7502F878" w14:textId="77777777" w:rsidR="00381E45" w:rsidRDefault="00381E45" w:rsidP="00705CBB">
            <w:pPr>
              <w:pStyle w:val="TableParagraph"/>
              <w:spacing w:line="236" w:lineRule="exact"/>
              <w:ind w:left="108"/>
            </w:pPr>
            <w:r>
              <w:t>Certificat ISO</w:t>
            </w:r>
            <w:r>
              <w:rPr>
                <w:spacing w:val="-3"/>
              </w:rPr>
              <w:t xml:space="preserve"> </w:t>
            </w:r>
            <w:r>
              <w:t>9001</w:t>
            </w:r>
            <w:r>
              <w:rPr>
                <w:spacing w:val="-1"/>
              </w:rPr>
              <w:t xml:space="preserve"> </w:t>
            </w:r>
            <w:r>
              <w:t>Sistemul de</w:t>
            </w:r>
          </w:p>
          <w:p w14:paraId="0E031AFE" w14:textId="77777777" w:rsidR="00381E45" w:rsidRDefault="00381E45" w:rsidP="00705CBB">
            <w:pPr>
              <w:pStyle w:val="TableParagraph"/>
              <w:spacing w:line="252" w:lineRule="exact"/>
              <w:ind w:left="108"/>
            </w:pPr>
            <w:r>
              <w:t>management</w:t>
            </w:r>
            <w:r>
              <w:rPr>
                <w:spacing w:val="-2"/>
              </w:rPr>
              <w:t xml:space="preserve"> </w:t>
            </w:r>
            <w:r>
              <w:t>al</w:t>
            </w:r>
            <w:r>
              <w:rPr>
                <w:spacing w:val="-2"/>
              </w:rPr>
              <w:t xml:space="preserve"> </w:t>
            </w:r>
            <w:r>
              <w:t>calității</w:t>
            </w:r>
            <w:r>
              <w:rPr>
                <w:spacing w:val="-2"/>
              </w:rPr>
              <w:t xml:space="preserve"> </w:t>
            </w:r>
            <w:r>
              <w:t>lucrărilor</w:t>
            </w:r>
          </w:p>
          <w:p w14:paraId="282F3E71" w14:textId="77777777" w:rsidR="00381E45" w:rsidRDefault="00381E45" w:rsidP="00705CBB">
            <w:pPr>
              <w:pStyle w:val="TableParagraph"/>
              <w:spacing w:line="252" w:lineRule="exact"/>
              <w:ind w:left="108" w:right="109"/>
            </w:pPr>
            <w:r>
              <w:t>respectind art.40 alin.(1) al Legii nr.131</w:t>
            </w:r>
            <w:r>
              <w:rPr>
                <w:spacing w:val="-53"/>
              </w:rPr>
              <w:t xml:space="preserve"> </w:t>
            </w:r>
            <w:r>
              <w:t>din 03.07.2015</w:t>
            </w:r>
          </w:p>
        </w:tc>
        <w:tc>
          <w:tcPr>
            <w:tcW w:w="4536" w:type="dxa"/>
          </w:tcPr>
          <w:p w14:paraId="377B496C" w14:textId="77777777" w:rsidR="00381E45" w:rsidRDefault="00381E45" w:rsidP="00705CBB">
            <w:pPr>
              <w:pStyle w:val="TableParagraph"/>
              <w:spacing w:line="236" w:lineRule="exact"/>
              <w:ind w:left="110"/>
            </w:pPr>
            <w:r>
              <w:t>Semnat</w:t>
            </w:r>
            <w:r>
              <w:rPr>
                <w:spacing w:val="-1"/>
              </w:rPr>
              <w:t xml:space="preserve"> </w:t>
            </w:r>
            <w:r>
              <w:t>electronic</w:t>
            </w:r>
            <w:r>
              <w:rPr>
                <w:spacing w:val="-1"/>
              </w:rPr>
              <w:t xml:space="preserve"> </w:t>
            </w:r>
            <w:r>
              <w:t>de</w:t>
            </w:r>
            <w:r>
              <w:rPr>
                <w:spacing w:val="-3"/>
              </w:rPr>
              <w:t xml:space="preserve"> </w:t>
            </w:r>
            <w:r>
              <w:t>către</w:t>
            </w:r>
            <w:r>
              <w:rPr>
                <w:spacing w:val="-3"/>
              </w:rPr>
              <w:t xml:space="preserve"> </w:t>
            </w:r>
            <w:r>
              <w:t>operatorul</w:t>
            </w:r>
          </w:p>
          <w:p w14:paraId="0FBC7BF2" w14:textId="77777777" w:rsidR="00381E45" w:rsidRDefault="00381E45" w:rsidP="00705CBB">
            <w:pPr>
              <w:pStyle w:val="TableParagraph"/>
              <w:spacing w:line="252" w:lineRule="exact"/>
              <w:ind w:left="110"/>
            </w:pPr>
            <w:r>
              <w:t>economic</w:t>
            </w:r>
          </w:p>
        </w:tc>
        <w:tc>
          <w:tcPr>
            <w:tcW w:w="1701" w:type="dxa"/>
          </w:tcPr>
          <w:p w14:paraId="4CEB9FDF" w14:textId="77777777" w:rsidR="00381E45" w:rsidRDefault="00381E45" w:rsidP="00705CBB">
            <w:pPr>
              <w:pStyle w:val="TableParagraph"/>
              <w:spacing w:before="6"/>
              <w:rPr>
                <w:b/>
                <w:sz w:val="31"/>
              </w:rPr>
            </w:pPr>
          </w:p>
          <w:p w14:paraId="06610741" w14:textId="77777777" w:rsidR="00381E45" w:rsidRDefault="00381E45" w:rsidP="00705CBB">
            <w:pPr>
              <w:pStyle w:val="TableParagraph"/>
              <w:ind w:left="250" w:right="237"/>
              <w:jc w:val="center"/>
            </w:pPr>
            <w:r>
              <w:t>Obligatoriu</w:t>
            </w:r>
          </w:p>
        </w:tc>
      </w:tr>
      <w:tr w:rsidR="00381E45" w14:paraId="3105EE71" w14:textId="77777777" w:rsidTr="00705CBB">
        <w:trPr>
          <w:trHeight w:val="761"/>
        </w:trPr>
        <w:tc>
          <w:tcPr>
            <w:tcW w:w="567" w:type="dxa"/>
          </w:tcPr>
          <w:p w14:paraId="264259EA" w14:textId="77777777" w:rsidR="00381E45" w:rsidRDefault="00381E45" w:rsidP="00705CBB">
            <w:pPr>
              <w:pStyle w:val="TableParagraph"/>
              <w:ind w:left="158" w:right="148"/>
              <w:jc w:val="center"/>
              <w:rPr>
                <w:b/>
              </w:rPr>
            </w:pPr>
            <w:r>
              <w:rPr>
                <w:b/>
              </w:rPr>
              <w:lastRenderedPageBreak/>
              <w:t>27</w:t>
            </w:r>
          </w:p>
        </w:tc>
        <w:tc>
          <w:tcPr>
            <w:tcW w:w="2835" w:type="dxa"/>
          </w:tcPr>
          <w:p w14:paraId="5A80313C" w14:textId="77777777" w:rsidR="00381E45" w:rsidRDefault="00381E45" w:rsidP="00705CBB">
            <w:pPr>
              <w:pStyle w:val="TableParagraph"/>
              <w:spacing w:line="239" w:lineRule="exact"/>
              <w:ind w:left="108"/>
            </w:pPr>
            <w:r>
              <w:t>Certificat</w:t>
            </w:r>
            <w:r>
              <w:rPr>
                <w:spacing w:val="-1"/>
              </w:rPr>
              <w:t xml:space="preserve"> </w:t>
            </w:r>
            <w:r>
              <w:t>ISO</w:t>
            </w:r>
            <w:r>
              <w:rPr>
                <w:spacing w:val="-4"/>
              </w:rPr>
              <w:t xml:space="preserve"> </w:t>
            </w:r>
            <w:r>
              <w:t>45001</w:t>
            </w:r>
            <w:r>
              <w:rPr>
                <w:spacing w:val="-1"/>
              </w:rPr>
              <w:t xml:space="preserve"> </w:t>
            </w:r>
            <w:r>
              <w:t>Sistemul</w:t>
            </w:r>
            <w:r>
              <w:rPr>
                <w:spacing w:val="-1"/>
              </w:rPr>
              <w:t xml:space="preserve"> </w:t>
            </w:r>
            <w:r>
              <w:t>de</w:t>
            </w:r>
          </w:p>
          <w:p w14:paraId="02EDB2BA" w14:textId="77777777" w:rsidR="00381E45" w:rsidRDefault="00381E45" w:rsidP="00705CBB">
            <w:pPr>
              <w:pStyle w:val="TableParagraph"/>
              <w:ind w:left="108" w:right="257"/>
            </w:pPr>
            <w:r>
              <w:t>management</w:t>
            </w:r>
            <w:r>
              <w:rPr>
                <w:spacing w:val="-3"/>
              </w:rPr>
              <w:t xml:space="preserve"> </w:t>
            </w:r>
            <w:r>
              <w:t>al</w:t>
            </w:r>
            <w:r>
              <w:rPr>
                <w:spacing w:val="-2"/>
              </w:rPr>
              <w:t xml:space="preserve"> </w:t>
            </w:r>
            <w:r>
              <w:t>sănătății</w:t>
            </w:r>
            <w:r>
              <w:rPr>
                <w:spacing w:val="-6"/>
              </w:rPr>
              <w:t xml:space="preserve"> </w:t>
            </w:r>
            <w:r>
              <w:t>art.40</w:t>
            </w:r>
            <w:r>
              <w:rPr>
                <w:spacing w:val="-3"/>
              </w:rPr>
              <w:t xml:space="preserve"> </w:t>
            </w:r>
            <w:r>
              <w:t>alin.(1)</w:t>
            </w:r>
            <w:r>
              <w:rPr>
                <w:spacing w:val="-52"/>
              </w:rPr>
              <w:t xml:space="preserve"> </w:t>
            </w:r>
            <w:r>
              <w:t>al Legii</w:t>
            </w:r>
            <w:r>
              <w:rPr>
                <w:spacing w:val="-2"/>
              </w:rPr>
              <w:t xml:space="preserve"> </w:t>
            </w:r>
            <w:r>
              <w:t>nr.131</w:t>
            </w:r>
            <w:r>
              <w:rPr>
                <w:spacing w:val="-1"/>
              </w:rPr>
              <w:t xml:space="preserve"> </w:t>
            </w:r>
            <w:r>
              <w:t>din 03.07.2015</w:t>
            </w:r>
          </w:p>
        </w:tc>
        <w:tc>
          <w:tcPr>
            <w:tcW w:w="4536" w:type="dxa"/>
          </w:tcPr>
          <w:p w14:paraId="73EE3A92" w14:textId="77777777" w:rsidR="00381E45" w:rsidRDefault="00381E45" w:rsidP="00705CBB">
            <w:pPr>
              <w:pStyle w:val="TableParagraph"/>
              <w:ind w:left="110" w:right="166"/>
            </w:pPr>
            <w:r>
              <w:t>Semnat electronic de către operatorul</w:t>
            </w:r>
            <w:r>
              <w:rPr>
                <w:spacing w:val="-53"/>
              </w:rPr>
              <w:t xml:space="preserve"> </w:t>
            </w:r>
            <w:r>
              <w:t>economic</w:t>
            </w:r>
          </w:p>
        </w:tc>
        <w:tc>
          <w:tcPr>
            <w:tcW w:w="1701" w:type="dxa"/>
          </w:tcPr>
          <w:p w14:paraId="1549EB4E" w14:textId="77777777" w:rsidR="00381E45" w:rsidRDefault="00381E45" w:rsidP="00705CBB">
            <w:pPr>
              <w:pStyle w:val="TableParagraph"/>
              <w:spacing w:before="9"/>
              <w:rPr>
                <w:b/>
                <w:sz w:val="20"/>
              </w:rPr>
            </w:pPr>
          </w:p>
          <w:p w14:paraId="4FD4C7E8" w14:textId="77777777" w:rsidR="00381E45" w:rsidRDefault="00381E45" w:rsidP="00705CBB">
            <w:pPr>
              <w:pStyle w:val="TableParagraph"/>
              <w:ind w:left="250" w:right="237"/>
              <w:jc w:val="center"/>
            </w:pPr>
            <w:r>
              <w:t>Obligatoriu</w:t>
            </w:r>
          </w:p>
        </w:tc>
      </w:tr>
      <w:tr w:rsidR="00381E45" w14:paraId="42E12EBC" w14:textId="77777777" w:rsidTr="00705CBB">
        <w:trPr>
          <w:trHeight w:val="1012"/>
        </w:trPr>
        <w:tc>
          <w:tcPr>
            <w:tcW w:w="567" w:type="dxa"/>
          </w:tcPr>
          <w:p w14:paraId="4B9932C0" w14:textId="77777777" w:rsidR="00381E45" w:rsidRDefault="00381E45" w:rsidP="00705CBB">
            <w:pPr>
              <w:pStyle w:val="TableParagraph"/>
              <w:ind w:left="158" w:right="148"/>
              <w:jc w:val="center"/>
              <w:rPr>
                <w:b/>
              </w:rPr>
            </w:pPr>
            <w:r>
              <w:rPr>
                <w:b/>
              </w:rPr>
              <w:t>28</w:t>
            </w:r>
          </w:p>
        </w:tc>
        <w:tc>
          <w:tcPr>
            <w:tcW w:w="2835" w:type="dxa"/>
          </w:tcPr>
          <w:p w14:paraId="4F3CD773" w14:textId="77777777" w:rsidR="00381E45" w:rsidRDefault="00381E45" w:rsidP="00705CBB">
            <w:pPr>
              <w:pStyle w:val="TableParagraph"/>
              <w:spacing w:line="236" w:lineRule="exact"/>
              <w:ind w:left="108"/>
            </w:pPr>
            <w:r>
              <w:t>Certificat</w:t>
            </w:r>
            <w:r>
              <w:rPr>
                <w:spacing w:val="-1"/>
              </w:rPr>
              <w:t xml:space="preserve"> </w:t>
            </w:r>
            <w:r>
              <w:t>ISO</w:t>
            </w:r>
            <w:r>
              <w:rPr>
                <w:spacing w:val="-4"/>
              </w:rPr>
              <w:t xml:space="preserve"> </w:t>
            </w:r>
            <w:r>
              <w:t>14001</w:t>
            </w:r>
            <w:r>
              <w:rPr>
                <w:spacing w:val="-1"/>
              </w:rPr>
              <w:t xml:space="preserve"> </w:t>
            </w:r>
            <w:r>
              <w:t>Sistemul</w:t>
            </w:r>
            <w:r>
              <w:rPr>
                <w:spacing w:val="-1"/>
              </w:rPr>
              <w:t xml:space="preserve"> </w:t>
            </w:r>
            <w:r>
              <w:t>de</w:t>
            </w:r>
          </w:p>
          <w:p w14:paraId="6C223F9A" w14:textId="77777777" w:rsidR="00381E45" w:rsidRDefault="00381E45" w:rsidP="00705CBB">
            <w:pPr>
              <w:pStyle w:val="TableParagraph"/>
              <w:ind w:left="108" w:right="567"/>
            </w:pPr>
            <w:r>
              <w:t>management al protecției mediului</w:t>
            </w:r>
            <w:r>
              <w:rPr>
                <w:spacing w:val="-52"/>
              </w:rPr>
              <w:t xml:space="preserve"> </w:t>
            </w:r>
            <w:r>
              <w:t>art.40 alin.(1) al Legii nr.131 din</w:t>
            </w:r>
            <w:r>
              <w:rPr>
                <w:spacing w:val="1"/>
              </w:rPr>
              <w:t xml:space="preserve"> </w:t>
            </w:r>
            <w:r>
              <w:t>03.07.2015</w:t>
            </w:r>
          </w:p>
        </w:tc>
        <w:tc>
          <w:tcPr>
            <w:tcW w:w="4536" w:type="dxa"/>
          </w:tcPr>
          <w:p w14:paraId="78EED534" w14:textId="77777777" w:rsidR="00381E45" w:rsidRDefault="00381E45" w:rsidP="00705CBB">
            <w:pPr>
              <w:pStyle w:val="TableParagraph"/>
              <w:spacing w:line="236" w:lineRule="exact"/>
              <w:ind w:left="110"/>
            </w:pPr>
            <w:r>
              <w:t>Semnat</w:t>
            </w:r>
            <w:r>
              <w:rPr>
                <w:spacing w:val="-1"/>
              </w:rPr>
              <w:t xml:space="preserve"> </w:t>
            </w:r>
            <w:r>
              <w:t>electronic</w:t>
            </w:r>
            <w:r>
              <w:rPr>
                <w:spacing w:val="-1"/>
              </w:rPr>
              <w:t xml:space="preserve"> </w:t>
            </w:r>
            <w:r>
              <w:t>de</w:t>
            </w:r>
            <w:r>
              <w:rPr>
                <w:spacing w:val="-3"/>
              </w:rPr>
              <w:t xml:space="preserve"> </w:t>
            </w:r>
            <w:r>
              <w:t>către</w:t>
            </w:r>
            <w:r>
              <w:rPr>
                <w:spacing w:val="-3"/>
              </w:rPr>
              <w:t xml:space="preserve"> </w:t>
            </w:r>
            <w:r>
              <w:t>operatorul</w:t>
            </w:r>
          </w:p>
          <w:p w14:paraId="7D761935" w14:textId="77777777" w:rsidR="00381E45" w:rsidRDefault="00381E45" w:rsidP="00705CBB">
            <w:pPr>
              <w:pStyle w:val="TableParagraph"/>
              <w:spacing w:line="252" w:lineRule="exact"/>
              <w:ind w:left="110"/>
            </w:pPr>
            <w:r>
              <w:t>economic</w:t>
            </w:r>
          </w:p>
        </w:tc>
        <w:tc>
          <w:tcPr>
            <w:tcW w:w="1701" w:type="dxa"/>
          </w:tcPr>
          <w:p w14:paraId="36B2070E" w14:textId="77777777" w:rsidR="00381E45" w:rsidRDefault="00381E45" w:rsidP="00705CBB">
            <w:pPr>
              <w:pStyle w:val="TableParagraph"/>
              <w:spacing w:before="6"/>
              <w:rPr>
                <w:b/>
                <w:sz w:val="31"/>
              </w:rPr>
            </w:pPr>
          </w:p>
          <w:p w14:paraId="66C58737" w14:textId="77777777" w:rsidR="00381E45" w:rsidRDefault="00381E45" w:rsidP="00705CBB">
            <w:pPr>
              <w:pStyle w:val="TableParagraph"/>
              <w:ind w:left="250" w:right="237"/>
              <w:jc w:val="center"/>
            </w:pPr>
            <w:r>
              <w:t>Obligatoriu</w:t>
            </w:r>
          </w:p>
        </w:tc>
      </w:tr>
      <w:tr w:rsidR="00381E45" w14:paraId="0F182CB4" w14:textId="77777777" w:rsidTr="00705CBB">
        <w:trPr>
          <w:trHeight w:val="2277"/>
        </w:trPr>
        <w:tc>
          <w:tcPr>
            <w:tcW w:w="567" w:type="dxa"/>
          </w:tcPr>
          <w:p w14:paraId="53CAAF66" w14:textId="77777777" w:rsidR="00381E45" w:rsidRDefault="00381E45" w:rsidP="00705CBB">
            <w:pPr>
              <w:pStyle w:val="TableParagraph"/>
              <w:spacing w:before="171"/>
              <w:ind w:left="158" w:right="148"/>
              <w:jc w:val="center"/>
              <w:rPr>
                <w:b/>
              </w:rPr>
            </w:pPr>
            <w:r>
              <w:rPr>
                <w:b/>
              </w:rPr>
              <w:t>29</w:t>
            </w:r>
          </w:p>
        </w:tc>
        <w:tc>
          <w:tcPr>
            <w:tcW w:w="2835" w:type="dxa"/>
          </w:tcPr>
          <w:p w14:paraId="21B7B260" w14:textId="77777777" w:rsidR="00381E45" w:rsidRDefault="00381E45" w:rsidP="00705CBB">
            <w:pPr>
              <w:pStyle w:val="TableParagraph"/>
              <w:spacing w:line="236" w:lineRule="exact"/>
              <w:ind w:left="108"/>
            </w:pPr>
            <w:r>
              <w:t>MINISTERUL</w:t>
            </w:r>
            <w:r>
              <w:rPr>
                <w:spacing w:val="-4"/>
              </w:rPr>
              <w:t xml:space="preserve"> </w:t>
            </w:r>
            <w:r>
              <w:t>FINANȚELOR</w:t>
            </w:r>
            <w:r>
              <w:rPr>
                <w:spacing w:val="-4"/>
              </w:rPr>
              <w:t xml:space="preserve"> </w:t>
            </w:r>
            <w:r>
              <w:t>ORDIN</w:t>
            </w:r>
          </w:p>
          <w:p w14:paraId="1F42C9F2" w14:textId="77777777" w:rsidR="00381E45" w:rsidRDefault="00381E45" w:rsidP="00705CBB">
            <w:pPr>
              <w:pStyle w:val="TableParagraph"/>
              <w:ind w:left="108" w:right="420"/>
            </w:pPr>
            <w:r>
              <w:t>Nr. 145 din 24-11-2020 cu privire la</w:t>
            </w:r>
            <w:r>
              <w:rPr>
                <w:spacing w:val="-52"/>
              </w:rPr>
              <w:t xml:space="preserve"> </w:t>
            </w:r>
            <w:r>
              <w:t>aprobarea</w:t>
            </w:r>
            <w:r>
              <w:rPr>
                <w:spacing w:val="-1"/>
              </w:rPr>
              <w:t xml:space="preserve"> </w:t>
            </w:r>
            <w:r>
              <w:t>Declarației privind</w:t>
            </w:r>
          </w:p>
          <w:p w14:paraId="6049FDD0" w14:textId="77777777" w:rsidR="00381E45" w:rsidRDefault="00381E45" w:rsidP="00705CBB">
            <w:pPr>
              <w:pStyle w:val="TableParagraph"/>
              <w:ind w:left="108" w:right="427"/>
            </w:pPr>
            <w:r>
              <w:t>confirmarea identitații beneficiarilor</w:t>
            </w:r>
            <w:r>
              <w:rPr>
                <w:spacing w:val="-52"/>
              </w:rPr>
              <w:t xml:space="preserve"> </w:t>
            </w:r>
            <w:r>
              <w:t>efectivi</w:t>
            </w:r>
            <w:r>
              <w:rPr>
                <w:spacing w:val="-4"/>
              </w:rPr>
              <w:t xml:space="preserve"> </w:t>
            </w:r>
            <w:r>
              <w:t>și</w:t>
            </w:r>
            <w:r>
              <w:rPr>
                <w:spacing w:val="-1"/>
              </w:rPr>
              <w:t xml:space="preserve"> </w:t>
            </w:r>
            <w:r>
              <w:t>neîncadrarea</w:t>
            </w:r>
            <w:r>
              <w:rPr>
                <w:spacing w:val="-2"/>
              </w:rPr>
              <w:t xml:space="preserve"> </w:t>
            </w:r>
            <w:r>
              <w:t>acestora</w:t>
            </w:r>
            <w:r>
              <w:rPr>
                <w:spacing w:val="-2"/>
              </w:rPr>
              <w:t xml:space="preserve"> </w:t>
            </w:r>
            <w:r>
              <w:t>în</w:t>
            </w:r>
          </w:p>
          <w:p w14:paraId="119AF78C" w14:textId="77777777" w:rsidR="00381E45" w:rsidRDefault="00381E45" w:rsidP="00705CBB">
            <w:pPr>
              <w:pStyle w:val="TableParagraph"/>
              <w:ind w:left="108" w:right="127"/>
            </w:pPr>
            <w:r>
              <w:t>situația condamnării pentru participarea</w:t>
            </w:r>
            <w:r>
              <w:rPr>
                <w:spacing w:val="-52"/>
              </w:rPr>
              <w:t xml:space="preserve"> </w:t>
            </w:r>
            <w:r>
              <w:t>la activităț ale unei arganizații sau</w:t>
            </w:r>
            <w:r>
              <w:rPr>
                <w:spacing w:val="1"/>
              </w:rPr>
              <w:t xml:space="preserve"> </w:t>
            </w:r>
            <w:r>
              <w:t>grupări criminale, pentru corupție,</w:t>
            </w:r>
            <w:r>
              <w:rPr>
                <w:spacing w:val="1"/>
              </w:rPr>
              <w:t xml:space="preserve"> </w:t>
            </w:r>
            <w:r>
              <w:t>fraidă</w:t>
            </w:r>
            <w:r>
              <w:rPr>
                <w:spacing w:val="-3"/>
              </w:rPr>
              <w:t xml:space="preserve"> </w:t>
            </w:r>
            <w:r>
              <w:t>și\sau spălare</w:t>
            </w:r>
            <w:r>
              <w:rPr>
                <w:spacing w:val="-1"/>
              </w:rPr>
              <w:t xml:space="preserve"> </w:t>
            </w:r>
            <w:r>
              <w:t>de bani</w:t>
            </w:r>
          </w:p>
        </w:tc>
        <w:tc>
          <w:tcPr>
            <w:tcW w:w="4536" w:type="dxa"/>
          </w:tcPr>
          <w:p w14:paraId="01176751" w14:textId="77777777" w:rsidR="00381E45" w:rsidRDefault="00381E45" w:rsidP="00705CBB">
            <w:pPr>
              <w:pStyle w:val="TableParagraph"/>
              <w:spacing w:line="236" w:lineRule="exact"/>
              <w:ind w:left="110"/>
            </w:pPr>
            <w:r>
              <w:t>Semnat</w:t>
            </w:r>
            <w:r>
              <w:rPr>
                <w:spacing w:val="-1"/>
              </w:rPr>
              <w:t xml:space="preserve"> </w:t>
            </w:r>
            <w:r>
              <w:t>electronic</w:t>
            </w:r>
            <w:r>
              <w:rPr>
                <w:spacing w:val="-1"/>
              </w:rPr>
              <w:t xml:space="preserve"> </w:t>
            </w:r>
            <w:r>
              <w:t>de</w:t>
            </w:r>
            <w:r>
              <w:rPr>
                <w:spacing w:val="-3"/>
              </w:rPr>
              <w:t xml:space="preserve"> </w:t>
            </w:r>
            <w:r>
              <w:t>către</w:t>
            </w:r>
            <w:r>
              <w:rPr>
                <w:spacing w:val="-3"/>
              </w:rPr>
              <w:t xml:space="preserve"> </w:t>
            </w:r>
            <w:r>
              <w:t>operatorul</w:t>
            </w:r>
          </w:p>
          <w:p w14:paraId="79E33D67" w14:textId="77777777" w:rsidR="00381E45" w:rsidRDefault="00381E45" w:rsidP="00705CBB">
            <w:pPr>
              <w:pStyle w:val="TableParagraph"/>
              <w:spacing w:line="252" w:lineRule="exact"/>
              <w:ind w:left="110"/>
            </w:pPr>
            <w:r>
              <w:t>economic</w:t>
            </w:r>
          </w:p>
        </w:tc>
        <w:tc>
          <w:tcPr>
            <w:tcW w:w="1701" w:type="dxa"/>
          </w:tcPr>
          <w:p w14:paraId="1DB7945A" w14:textId="77777777" w:rsidR="00381E45" w:rsidRDefault="00381E45" w:rsidP="00705CBB">
            <w:pPr>
              <w:pStyle w:val="TableParagraph"/>
              <w:rPr>
                <w:b/>
                <w:sz w:val="24"/>
              </w:rPr>
            </w:pPr>
          </w:p>
          <w:p w14:paraId="26C31059" w14:textId="77777777" w:rsidR="00381E45" w:rsidRDefault="00381E45" w:rsidP="00705CBB">
            <w:pPr>
              <w:pStyle w:val="TableParagraph"/>
              <w:rPr>
                <w:b/>
                <w:sz w:val="24"/>
              </w:rPr>
            </w:pPr>
          </w:p>
          <w:p w14:paraId="2456DD08" w14:textId="77777777" w:rsidR="00381E45" w:rsidRDefault="00381E45" w:rsidP="00705CBB">
            <w:pPr>
              <w:pStyle w:val="TableParagraph"/>
              <w:rPr>
                <w:b/>
                <w:sz w:val="24"/>
              </w:rPr>
            </w:pPr>
          </w:p>
          <w:p w14:paraId="336A4650" w14:textId="77777777" w:rsidR="00381E45" w:rsidRDefault="00381E45" w:rsidP="00705CBB">
            <w:pPr>
              <w:pStyle w:val="TableParagraph"/>
              <w:spacing w:before="166"/>
              <w:ind w:left="250" w:right="237"/>
              <w:jc w:val="center"/>
            </w:pPr>
            <w:r>
              <w:t>Obligatoriu</w:t>
            </w:r>
          </w:p>
        </w:tc>
      </w:tr>
    </w:tbl>
    <w:p w14:paraId="2D77AD5D"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Garanția pentru ofertă, după caz _____se aplica___</w:t>
      </w:r>
      <w:r>
        <w:t xml:space="preserve">, </w:t>
      </w:r>
      <w:r>
        <w:rPr>
          <w:b/>
          <w:lang w:eastAsia="ru-RU"/>
        </w:rPr>
        <w:t>cuantumul__</w:t>
      </w:r>
      <w:r>
        <w:rPr>
          <w:b/>
          <w:lang w:val="en-US" w:eastAsia="ru-RU"/>
        </w:rPr>
        <w:t>1</w:t>
      </w:r>
      <w:r w:rsidRPr="00462393">
        <w:rPr>
          <w:b/>
          <w:lang w:val="en-US" w:eastAsia="ru-RU"/>
        </w:rPr>
        <w:t xml:space="preserve"> </w:t>
      </w:r>
      <w:r>
        <w:rPr>
          <w:b/>
          <w:lang w:eastAsia="ru-RU"/>
        </w:rPr>
        <w:t>% (din suma ofertei fara TVA)_.</w:t>
      </w:r>
    </w:p>
    <w:p w14:paraId="6342968F"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Termenul de garanție a lucrărilor sau serviciilor de proiectare și de lucrări___24 luni_.</w:t>
      </w:r>
    </w:p>
    <w:p w14:paraId="0C96DA9F"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Garanția de bună execuție a contractului, după caz_</w:t>
      </w:r>
      <w:r w:rsidRPr="00D35093">
        <w:rPr>
          <w:b/>
          <w:lang w:eastAsia="ru-RU"/>
        </w:rPr>
        <w:t xml:space="preserve"> </w:t>
      </w:r>
      <w:r>
        <w:rPr>
          <w:b/>
          <w:lang w:eastAsia="ru-RU"/>
        </w:rPr>
        <w:t>se aplica _, cuantumul___</w:t>
      </w:r>
      <w:r>
        <w:rPr>
          <w:b/>
          <w:lang w:val="en-US" w:eastAsia="ru-RU"/>
        </w:rPr>
        <w:t>0</w:t>
      </w:r>
      <w:r>
        <w:rPr>
          <w:b/>
          <w:lang w:eastAsia="ru-RU"/>
        </w:rPr>
        <w:t>%___.</w:t>
      </w:r>
    </w:p>
    <w:p w14:paraId="124DC41B"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Motivul recurgerii la procedura accelerată (în cazul licitației deschise, restrânse și a procedurii negociate), după caz_________nu se aplica_____________________</w:t>
      </w:r>
    </w:p>
    <w:p w14:paraId="4C68F814"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electronică):_nu se aplica________</w:t>
      </w:r>
    </w:p>
    <w:p w14:paraId="720200E9" w14:textId="77777777" w:rsidR="00381E45" w:rsidRDefault="00381E45" w:rsidP="00381E45">
      <w:pPr>
        <w:numPr>
          <w:ilvl w:val="0"/>
          <w:numId w:val="36"/>
        </w:numPr>
        <w:tabs>
          <w:tab w:val="right" w:pos="426"/>
        </w:tabs>
        <w:suppressAutoHyphen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__nu se aplica_________________________________________________________________</w:t>
      </w:r>
      <w:bookmarkStart w:id="45" w:name="_Hlk71621175"/>
    </w:p>
    <w:p w14:paraId="51E9EF31" w14:textId="77777777" w:rsidR="00381E45" w:rsidRDefault="00381E45" w:rsidP="00381E45">
      <w:pPr>
        <w:numPr>
          <w:ilvl w:val="0"/>
          <w:numId w:val="36"/>
        </w:numPr>
        <w:tabs>
          <w:tab w:val="right" w:pos="426"/>
        </w:tabs>
        <w:suppressAutoHyphens/>
        <w:spacing w:before="120"/>
        <w:ind w:left="0" w:firstLine="0"/>
        <w:rPr>
          <w:b/>
          <w:lang w:eastAsia="ru-RU"/>
        </w:rPr>
      </w:pPr>
      <w:r>
        <w:rPr>
          <w:b/>
          <w:lang w:eastAsia="ru-RU"/>
        </w:rPr>
        <w:t xml:space="preserve"> se prezintă în valuta_________MDL_______</w:t>
      </w:r>
      <w:bookmarkEnd w:id="45"/>
      <w:r>
        <w:rPr>
          <w:b/>
          <w:lang w:eastAsia="ru-RU"/>
        </w:rPr>
        <w:t>_________________</w:t>
      </w:r>
    </w:p>
    <w:p w14:paraId="168A1115" w14:textId="77777777" w:rsidR="00381E45" w:rsidRDefault="00381E45" w:rsidP="00381E45">
      <w:pPr>
        <w:numPr>
          <w:ilvl w:val="0"/>
          <w:numId w:val="36"/>
        </w:numPr>
        <w:tabs>
          <w:tab w:val="right" w:pos="426"/>
        </w:tabs>
        <w:suppressAutoHyphens/>
        <w:spacing w:before="120"/>
        <w:ind w:left="0" w:firstLine="0"/>
        <w:rPr>
          <w:b/>
          <w:lang w:eastAsia="ru-RU"/>
        </w:rPr>
      </w:pPr>
      <w:r>
        <w:rPr>
          <w:b/>
          <w:lang w:eastAsia="ru-RU"/>
        </w:rPr>
        <w:t>Criteriul de evaluare aplicat pentru atribuirea contractului:___</w:t>
      </w:r>
      <w:r w:rsidRPr="008432A1">
        <w:t xml:space="preserve"> </w:t>
      </w:r>
      <w:r w:rsidRPr="008432A1">
        <w:rPr>
          <w:b/>
          <w:lang w:eastAsia="ru-RU"/>
        </w:rPr>
        <w:t xml:space="preserve">Respectarea tuturor criteriilor de la punctul </w:t>
      </w:r>
      <w:r>
        <w:rPr>
          <w:b/>
          <w:lang w:val="en-US" w:eastAsia="ru-RU"/>
        </w:rPr>
        <w:t>nr.</w:t>
      </w:r>
      <w:r w:rsidRPr="008432A1">
        <w:rPr>
          <w:b/>
          <w:lang w:eastAsia="ru-RU"/>
        </w:rPr>
        <w:t>16</w:t>
      </w:r>
      <w:r>
        <w:rPr>
          <w:b/>
          <w:lang w:eastAsia="ru-RU"/>
        </w:rPr>
        <w:t>______</w:t>
      </w:r>
    </w:p>
    <w:p w14:paraId="49BE03C8" w14:textId="77777777" w:rsidR="00381E45" w:rsidRDefault="00381E45" w:rsidP="00381E45">
      <w:pPr>
        <w:numPr>
          <w:ilvl w:val="0"/>
          <w:numId w:val="36"/>
        </w:numPr>
        <w:tabs>
          <w:tab w:val="right" w:pos="426"/>
        </w:tabs>
        <w:suppressAutoHyphens/>
        <w:spacing w:before="120"/>
        <w:ind w:left="0" w:firstLine="0"/>
        <w:rPr>
          <w:b/>
          <w:lang w:eastAsia="ru-RU"/>
        </w:rPr>
      </w:pPr>
      <w:r>
        <w:rPr>
          <w:b/>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7122"/>
        <w:gridCol w:w="1789"/>
      </w:tblGrid>
      <w:tr w:rsidR="00381E45" w14:paraId="5452134D" w14:textId="77777777" w:rsidTr="00705CBB">
        <w:tc>
          <w:tcPr>
            <w:tcW w:w="575" w:type="dxa"/>
            <w:shd w:val="clear" w:color="auto" w:fill="auto"/>
          </w:tcPr>
          <w:p w14:paraId="19A3EF7E" w14:textId="77777777" w:rsidR="00381E45" w:rsidRDefault="00381E45" w:rsidP="00705CB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7122" w:type="dxa"/>
            <w:shd w:val="clear" w:color="auto" w:fill="auto"/>
            <w:vAlign w:val="center"/>
          </w:tcPr>
          <w:p w14:paraId="41277476" w14:textId="77777777" w:rsidR="00381E45" w:rsidRDefault="00381E45" w:rsidP="00705CB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9" w:type="dxa"/>
            <w:shd w:val="clear" w:color="auto" w:fill="auto"/>
            <w:vAlign w:val="center"/>
          </w:tcPr>
          <w:p w14:paraId="21ABBBD8" w14:textId="77777777" w:rsidR="00381E45" w:rsidRDefault="00381E45" w:rsidP="00705CB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381E45" w14:paraId="14DC4F6B" w14:textId="77777777" w:rsidTr="00705CBB">
        <w:tc>
          <w:tcPr>
            <w:tcW w:w="575" w:type="dxa"/>
            <w:shd w:val="clear" w:color="auto" w:fill="auto"/>
          </w:tcPr>
          <w:p w14:paraId="6BBB55E6" w14:textId="77777777" w:rsidR="00381E45" w:rsidRDefault="00381E45" w:rsidP="00705CBB">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14:paraId="0CDB4C19" w14:textId="77777777" w:rsidR="00381E45" w:rsidRPr="008432A1" w:rsidRDefault="00381E45" w:rsidP="00705CBB">
            <w:pPr>
              <w:shd w:val="clear" w:color="auto" w:fill="FFFFFF" w:themeFill="background1"/>
              <w:tabs>
                <w:tab w:val="left" w:pos="612"/>
              </w:tabs>
              <w:spacing w:before="120" w:after="120"/>
              <w:rPr>
                <w:iCs/>
                <w:lang w:eastAsia="ru-RU"/>
              </w:rPr>
            </w:pPr>
            <w:r>
              <w:rPr>
                <w:iCs/>
                <w:lang w:eastAsia="ru-RU"/>
              </w:rPr>
              <w:t>Cel mai mic pret</w:t>
            </w:r>
          </w:p>
        </w:tc>
        <w:tc>
          <w:tcPr>
            <w:tcW w:w="1789" w:type="dxa"/>
            <w:shd w:val="clear" w:color="auto" w:fill="auto"/>
          </w:tcPr>
          <w:p w14:paraId="54031227" w14:textId="77777777" w:rsidR="00381E45" w:rsidRDefault="00381E45" w:rsidP="00705CBB">
            <w:pPr>
              <w:shd w:val="clear" w:color="auto" w:fill="FFFFFF" w:themeFill="background1"/>
              <w:tabs>
                <w:tab w:val="left" w:pos="612"/>
              </w:tabs>
              <w:spacing w:before="120" w:after="120"/>
              <w:rPr>
                <w:iCs/>
                <w:lang w:eastAsia="ru-RU"/>
              </w:rPr>
            </w:pPr>
            <w:r>
              <w:rPr>
                <w:iCs/>
                <w:lang w:eastAsia="ru-RU"/>
              </w:rPr>
              <w:t>100%</w:t>
            </w:r>
          </w:p>
        </w:tc>
      </w:tr>
    </w:tbl>
    <w:p w14:paraId="62DF68E7" w14:textId="77777777" w:rsidR="00381E45"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Termenul limită de depunere/deschidere a ofertelor:</w:t>
      </w:r>
    </w:p>
    <w:p w14:paraId="2FC84621" w14:textId="77777777" w:rsidR="00381E45" w:rsidRDefault="00381E45" w:rsidP="00381E45">
      <w:pPr>
        <w:numPr>
          <w:ilvl w:val="0"/>
          <w:numId w:val="38"/>
        </w:numPr>
        <w:shd w:val="clear" w:color="auto" w:fill="FFFFFF" w:themeFill="background1"/>
        <w:tabs>
          <w:tab w:val="right" w:pos="426"/>
        </w:tabs>
        <w:suppressAutoHyphens/>
        <w:spacing w:before="120"/>
        <w:rPr>
          <w:b/>
          <w:lang w:eastAsia="ru-RU"/>
        </w:rPr>
      </w:pPr>
      <w:r>
        <w:rPr>
          <w:b/>
          <w:lang w:eastAsia="ru-RU"/>
        </w:rPr>
        <w:t xml:space="preserve">conform SIA RSAP /până la: </w:t>
      </w:r>
      <w:r>
        <w:rPr>
          <w:b/>
          <w:i/>
          <w:lang w:eastAsia="ru-RU"/>
        </w:rPr>
        <w:t>[ora exactă]</w:t>
      </w:r>
      <w:r>
        <w:rPr>
          <w:b/>
          <w:lang w:eastAsia="ru-RU"/>
        </w:rPr>
        <w:t>___</w:t>
      </w:r>
      <w:r w:rsidRPr="005D2421">
        <w:t xml:space="preserve"> </w:t>
      </w:r>
      <w:r>
        <w:t>Informația o găsiți in SIA RSAP</w:t>
      </w:r>
      <w:r>
        <w:rPr>
          <w:b/>
          <w:lang w:eastAsia="ru-RU"/>
        </w:rPr>
        <w:t xml:space="preserve"> ______</w:t>
      </w:r>
    </w:p>
    <w:p w14:paraId="31371C28" w14:textId="77777777" w:rsidR="00381E45" w:rsidRDefault="00381E45" w:rsidP="00381E45">
      <w:pPr>
        <w:numPr>
          <w:ilvl w:val="0"/>
          <w:numId w:val="38"/>
        </w:numPr>
        <w:shd w:val="clear" w:color="auto" w:fill="FFFFFF" w:themeFill="background1"/>
        <w:tabs>
          <w:tab w:val="right" w:pos="426"/>
        </w:tabs>
        <w:suppressAutoHyphens/>
        <w:spacing w:before="120"/>
        <w:rPr>
          <w:b/>
          <w:lang w:eastAsia="ru-RU"/>
        </w:rPr>
      </w:pPr>
      <w:r>
        <w:rPr>
          <w:b/>
          <w:lang w:eastAsia="ru-RU"/>
        </w:rPr>
        <w:t xml:space="preserve">pe: </w:t>
      </w:r>
      <w:r>
        <w:rPr>
          <w:b/>
          <w:i/>
          <w:lang w:eastAsia="ru-RU"/>
        </w:rPr>
        <w:t>[data]</w:t>
      </w:r>
      <w:r>
        <w:rPr>
          <w:b/>
          <w:lang w:eastAsia="ru-RU"/>
        </w:rPr>
        <w:t>______</w:t>
      </w:r>
      <w:r w:rsidRPr="005D2421">
        <w:t xml:space="preserve"> </w:t>
      </w:r>
      <w:r>
        <w:t>Informația o găsiți in SIA RSAP</w:t>
      </w:r>
      <w:r>
        <w:rPr>
          <w:b/>
          <w:lang w:eastAsia="ru-RU"/>
        </w:rPr>
        <w:t xml:space="preserve"> ___________</w:t>
      </w:r>
    </w:p>
    <w:p w14:paraId="2A3FFEE7" w14:textId="77777777" w:rsidR="00381E45"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 xml:space="preserve">Adresa la care trebuie transmise ofertele sau cererile de participare: </w:t>
      </w:r>
    </w:p>
    <w:p w14:paraId="7422AB9F" w14:textId="77777777" w:rsidR="00381E45" w:rsidRDefault="00381E45" w:rsidP="00381E45">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711EEC71" w14:textId="77777777" w:rsidR="00381E45" w:rsidRDefault="00381E45" w:rsidP="00381E45">
      <w:pPr>
        <w:numPr>
          <w:ilvl w:val="0"/>
          <w:numId w:val="36"/>
        </w:numPr>
        <w:tabs>
          <w:tab w:val="right" w:pos="426"/>
        </w:tabs>
        <w:suppressAutoHyphens/>
        <w:spacing w:before="120"/>
        <w:ind w:left="0" w:firstLine="0"/>
        <w:rPr>
          <w:b/>
          <w:lang w:eastAsia="ru-RU"/>
        </w:rPr>
      </w:pPr>
      <w:r>
        <w:rPr>
          <w:b/>
          <w:lang w:eastAsia="ru-RU"/>
        </w:rPr>
        <w:t>Termenul de valabilitate a ofertelor: _________30 (treizeci zile)_______________</w:t>
      </w:r>
    </w:p>
    <w:p w14:paraId="4A61AAA7" w14:textId="77777777" w:rsidR="00381E45" w:rsidRDefault="00381E45" w:rsidP="00381E45">
      <w:pPr>
        <w:numPr>
          <w:ilvl w:val="0"/>
          <w:numId w:val="36"/>
        </w:numPr>
        <w:tabs>
          <w:tab w:val="right" w:pos="426"/>
        </w:tabs>
        <w:suppressAutoHyphens/>
        <w:spacing w:before="120"/>
        <w:ind w:left="0" w:firstLine="0"/>
        <w:rPr>
          <w:b/>
          <w:lang w:eastAsia="ru-RU"/>
        </w:rPr>
      </w:pPr>
      <w:r>
        <w:rPr>
          <w:b/>
          <w:lang w:eastAsia="ru-RU"/>
        </w:rPr>
        <w:t>Locul deschiderii ofertelor: ______</w:t>
      </w:r>
      <w:r w:rsidRPr="005D2421">
        <w:t xml:space="preserve"> </w:t>
      </w:r>
      <w:r>
        <w:t>SIA RSAP</w:t>
      </w:r>
      <w:r>
        <w:rPr>
          <w:b/>
          <w:lang w:eastAsia="ru-RU"/>
        </w:rPr>
        <w:t xml:space="preserve"> _________________</w:t>
      </w:r>
    </w:p>
    <w:p w14:paraId="1FDCAF66" w14:textId="77777777" w:rsidR="00381E45" w:rsidRDefault="00381E45" w:rsidP="00381E45">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704190A7" w14:textId="77777777" w:rsidR="00381E45" w:rsidRDefault="00381E45" w:rsidP="00381E45">
      <w:pPr>
        <w:shd w:val="clear" w:color="auto" w:fill="FFFFFF" w:themeFill="background1"/>
        <w:tabs>
          <w:tab w:val="left" w:pos="360"/>
          <w:tab w:val="left" w:pos="1800"/>
          <w:tab w:val="left" w:pos="3240"/>
        </w:tabs>
        <w:spacing w:after="120"/>
        <w:ind w:left="360"/>
        <w:rPr>
          <w:b/>
          <w:i/>
          <w:lang w:eastAsia="ru-RU"/>
        </w:rPr>
      </w:pPr>
      <w:r>
        <w:rPr>
          <w:b/>
          <w:i/>
          <w:lang w:eastAsia="ru-RU"/>
        </w:rPr>
        <w:lastRenderedPageBreak/>
        <w:t xml:space="preserve">Ofertele întârziate vor fi respinse. </w:t>
      </w:r>
    </w:p>
    <w:p w14:paraId="1E574424" w14:textId="77777777" w:rsidR="00381E45" w:rsidRDefault="00381E45" w:rsidP="00381E45">
      <w:pPr>
        <w:numPr>
          <w:ilvl w:val="0"/>
          <w:numId w:val="36"/>
        </w:numPr>
        <w:shd w:val="clear" w:color="auto" w:fill="FFFFFF" w:themeFill="background1"/>
        <w:tabs>
          <w:tab w:val="right" w:pos="426"/>
        </w:tabs>
        <w:suppressAutoHyphen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14DDDB18" w14:textId="77777777" w:rsidR="00381E45" w:rsidRDefault="00381E45" w:rsidP="00381E45">
      <w:pPr>
        <w:numPr>
          <w:ilvl w:val="0"/>
          <w:numId w:val="36"/>
        </w:numPr>
        <w:shd w:val="clear" w:color="auto" w:fill="FFFFFF" w:themeFill="background1"/>
        <w:tabs>
          <w:tab w:val="right" w:pos="426"/>
        </w:tabs>
        <w:suppressAutoHyphens/>
        <w:spacing w:before="120"/>
        <w:ind w:left="450" w:hanging="450"/>
        <w:rPr>
          <w:b/>
          <w:lang w:eastAsia="ru-RU"/>
        </w:rPr>
      </w:pPr>
      <w:r>
        <w:rPr>
          <w:b/>
          <w:lang w:eastAsia="ru-RU"/>
        </w:rPr>
        <w:t>Limba sau limbile în care trebuie redactate ofertele sau cererile de participare: _______limba de stat</w:t>
      </w:r>
      <w:r w:rsidRPr="00A37258">
        <w:rPr>
          <w:b/>
          <w:lang w:val="en-US" w:eastAsia="ru-RU"/>
        </w:rPr>
        <w:t xml:space="preserve">, </w:t>
      </w:r>
      <w:r>
        <w:rPr>
          <w:b/>
          <w:lang w:val="ro-MD" w:eastAsia="ru-RU"/>
        </w:rPr>
        <w:t>și limba rusă</w:t>
      </w:r>
      <w:r>
        <w:rPr>
          <w:b/>
          <w:lang w:eastAsia="ru-RU"/>
        </w:rPr>
        <w:t>_________________________________________</w:t>
      </w:r>
    </w:p>
    <w:p w14:paraId="1E2ADC2C"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Respectivul contract se referă la un proiect și/sau program finanțat din fonduri ale Uniunii Europene: _______</w:t>
      </w:r>
      <w:r w:rsidRPr="005D2421">
        <w:t xml:space="preserve"> </w:t>
      </w:r>
      <w:r>
        <w:t>nu se aplică</w:t>
      </w:r>
      <w:r>
        <w:rPr>
          <w:b/>
          <w:lang w:eastAsia="ru-RU"/>
        </w:rPr>
        <w:t>______________________________</w:t>
      </w:r>
    </w:p>
    <w:p w14:paraId="6D4D3D27" w14:textId="77777777" w:rsidR="00381E45" w:rsidRDefault="00381E45" w:rsidP="00381E45">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472FF1B6" w14:textId="77777777" w:rsidR="00381E45"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 xml:space="preserve">Denumirea și adresa organismului competent de soluționare a contestațiilor: </w:t>
      </w:r>
    </w:p>
    <w:p w14:paraId="1558A65E" w14:textId="77777777" w:rsidR="00381E45" w:rsidRDefault="00381E45" w:rsidP="00381E45">
      <w:pPr>
        <w:shd w:val="clear" w:color="auto" w:fill="FFFFFF" w:themeFill="background1"/>
        <w:tabs>
          <w:tab w:val="right" w:pos="426"/>
        </w:tabs>
        <w:ind w:left="450"/>
        <w:rPr>
          <w:b/>
          <w:i/>
          <w:lang w:eastAsia="ru-RU"/>
        </w:rPr>
      </w:pPr>
      <w:r>
        <w:rPr>
          <w:b/>
          <w:i/>
          <w:lang w:eastAsia="ru-RU"/>
        </w:rPr>
        <w:t>Agenția Națională pentru Soluționarea Contestațiilor</w:t>
      </w:r>
    </w:p>
    <w:p w14:paraId="04F3100F" w14:textId="77777777" w:rsidR="00381E45" w:rsidRDefault="00381E45" w:rsidP="00381E45">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7BBBD3DB" w14:textId="77777777" w:rsidR="00381E45" w:rsidRDefault="00381E45" w:rsidP="00381E45">
      <w:pPr>
        <w:shd w:val="clear" w:color="auto" w:fill="FFFFFF" w:themeFill="background1"/>
        <w:tabs>
          <w:tab w:val="right" w:pos="426"/>
        </w:tabs>
        <w:ind w:left="450"/>
        <w:rPr>
          <w:b/>
          <w:i/>
          <w:lang w:eastAsia="ru-RU"/>
        </w:rPr>
      </w:pPr>
      <w:r>
        <w:rPr>
          <w:b/>
          <w:i/>
          <w:lang w:eastAsia="ru-RU"/>
        </w:rPr>
        <w:t>Tel/Fax/email: 022 820-652, 022 820-651, contestatii@ansc.md</w:t>
      </w:r>
    </w:p>
    <w:p w14:paraId="6FBB728A"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w:t>
      </w:r>
      <w:r w:rsidRPr="005D2421">
        <w:t xml:space="preserve"> </w:t>
      </w:r>
      <w:r>
        <w:t>nu se aplică</w:t>
      </w:r>
      <w:r>
        <w:rPr>
          <w:b/>
          <w:lang w:eastAsia="ru-RU"/>
        </w:rPr>
        <w:t xml:space="preserve"> _______________________________________</w:t>
      </w:r>
    </w:p>
    <w:p w14:paraId="05260D40"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În cazul achizițiilor periodice, calendarul estimat pentru publicarea anunțurilor viitoare</w:t>
      </w:r>
      <w:r>
        <w:rPr>
          <w:b/>
          <w:shd w:val="clear" w:color="auto" w:fill="FFFFFF"/>
          <w:lang w:eastAsia="ru-RU"/>
        </w:rPr>
        <w:t>:___________________________________________________________________</w:t>
      </w:r>
    </w:p>
    <w:p w14:paraId="1FD70022" w14:textId="77777777" w:rsidR="00381E45"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lang w:eastAsia="ru-RU"/>
        </w:rPr>
        <w:t>anunţ:__</w:t>
      </w:r>
      <w:r w:rsidRPr="005D2421">
        <w:t xml:space="preserve"> </w:t>
      </w:r>
      <w:r>
        <w:t>nu a fost publicat anunț de intenție</w:t>
      </w:r>
      <w:r>
        <w:rPr>
          <w:b/>
          <w:shd w:val="clear" w:color="auto" w:fill="FFFFFF"/>
          <w:lang w:eastAsia="ru-RU"/>
        </w:rPr>
        <w:t xml:space="preserve"> _____________________________</w:t>
      </w:r>
    </w:p>
    <w:p w14:paraId="162CCE74" w14:textId="77777777" w:rsidR="00381E45" w:rsidRPr="005D2421"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Data transmiterii spre publicare a anunțului de participar</w:t>
      </w:r>
      <w:r>
        <w:rPr>
          <w:b/>
          <w:shd w:val="clear" w:color="auto" w:fill="FFFFFF"/>
          <w:lang w:eastAsia="ru-RU"/>
        </w:rPr>
        <w:t>e:___</w:t>
      </w:r>
      <w:r w:rsidRPr="005D2421">
        <w:t xml:space="preserve"> </w:t>
      </w:r>
      <w:r>
        <w:t>conform SIA RSAP</w:t>
      </w:r>
      <w:r>
        <w:rPr>
          <w:b/>
          <w:shd w:val="clear" w:color="auto" w:fill="FFFFFF"/>
          <w:lang w:eastAsia="ru-RU"/>
        </w:rPr>
        <w:t xml:space="preserve"> ___</w:t>
      </w:r>
    </w:p>
    <w:p w14:paraId="4FF8F129" w14:textId="77777777" w:rsidR="00381E45"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În cadrul procedurii de achiziție publică se va utiliza/accepta:</w:t>
      </w:r>
    </w:p>
    <w:tbl>
      <w:tblPr>
        <w:tblW w:w="9041"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3767"/>
      </w:tblGrid>
      <w:tr w:rsidR="00381E45" w14:paraId="6D6674B0" w14:textId="77777777" w:rsidTr="00705CBB">
        <w:tc>
          <w:tcPr>
            <w:tcW w:w="5273" w:type="dxa"/>
            <w:shd w:val="clear" w:color="auto" w:fill="FFFFFF" w:themeFill="background1"/>
          </w:tcPr>
          <w:p w14:paraId="1C489481" w14:textId="77777777" w:rsidR="00381E45" w:rsidRDefault="00381E45" w:rsidP="00705CBB">
            <w:pPr>
              <w:shd w:val="clear" w:color="auto" w:fill="FFFFFF" w:themeFill="background1"/>
              <w:tabs>
                <w:tab w:val="right" w:pos="426"/>
              </w:tabs>
              <w:rPr>
                <w:b/>
                <w:lang w:eastAsia="ru-RU"/>
              </w:rPr>
            </w:pPr>
            <w:r>
              <w:rPr>
                <w:b/>
                <w:lang w:eastAsia="ru-RU"/>
              </w:rPr>
              <w:t>Denumirea instrumentului electronic</w:t>
            </w:r>
          </w:p>
        </w:tc>
        <w:tc>
          <w:tcPr>
            <w:tcW w:w="3767" w:type="dxa"/>
            <w:shd w:val="clear" w:color="auto" w:fill="FFFFFF" w:themeFill="background1"/>
          </w:tcPr>
          <w:p w14:paraId="2775CDD7" w14:textId="77777777" w:rsidR="00381E45" w:rsidRDefault="00381E45" w:rsidP="00705CBB">
            <w:pPr>
              <w:shd w:val="clear" w:color="auto" w:fill="FFFFFF" w:themeFill="background1"/>
              <w:tabs>
                <w:tab w:val="right" w:pos="426"/>
              </w:tabs>
              <w:rPr>
                <w:b/>
                <w:lang w:eastAsia="ru-RU"/>
              </w:rPr>
            </w:pPr>
            <w:r>
              <w:rPr>
                <w:b/>
                <w:lang w:eastAsia="ru-RU"/>
              </w:rPr>
              <w:t>Se va utiliza/accepta sau nu</w:t>
            </w:r>
          </w:p>
        </w:tc>
      </w:tr>
      <w:tr w:rsidR="00381E45" w14:paraId="1FAAD5FA" w14:textId="77777777" w:rsidTr="00705CBB">
        <w:tc>
          <w:tcPr>
            <w:tcW w:w="5273" w:type="dxa"/>
            <w:shd w:val="clear" w:color="auto" w:fill="FFFFFF" w:themeFill="background1"/>
          </w:tcPr>
          <w:p w14:paraId="0E977E00" w14:textId="77777777" w:rsidR="00381E45" w:rsidRDefault="00381E45" w:rsidP="00705CBB">
            <w:pPr>
              <w:shd w:val="clear" w:color="auto" w:fill="FFFFFF" w:themeFill="background1"/>
              <w:tabs>
                <w:tab w:val="right" w:pos="426"/>
              </w:tabs>
              <w:rPr>
                <w:lang w:eastAsia="ru-RU"/>
              </w:rPr>
            </w:pPr>
            <w:r>
              <w:rPr>
                <w:lang w:eastAsia="ru-RU"/>
              </w:rPr>
              <w:t>depunerea electronică a ofertelor sau a cererilor de participare</w:t>
            </w:r>
          </w:p>
        </w:tc>
        <w:tc>
          <w:tcPr>
            <w:tcW w:w="3767" w:type="dxa"/>
            <w:shd w:val="clear" w:color="auto" w:fill="FFFFFF" w:themeFill="background1"/>
          </w:tcPr>
          <w:p w14:paraId="64C9756D" w14:textId="77777777" w:rsidR="00381E45" w:rsidRDefault="00381E45" w:rsidP="00705CBB">
            <w:pPr>
              <w:shd w:val="clear" w:color="auto" w:fill="FFFFFF" w:themeFill="background1"/>
              <w:tabs>
                <w:tab w:val="right" w:pos="426"/>
              </w:tabs>
              <w:rPr>
                <w:lang w:eastAsia="ru-RU"/>
              </w:rPr>
            </w:pPr>
            <w:r>
              <w:rPr>
                <w:lang w:eastAsia="ru-RU"/>
              </w:rPr>
              <w:t>Da</w:t>
            </w:r>
          </w:p>
        </w:tc>
      </w:tr>
      <w:tr w:rsidR="00381E45" w14:paraId="6F032385" w14:textId="77777777" w:rsidTr="00705CBB">
        <w:tc>
          <w:tcPr>
            <w:tcW w:w="5273" w:type="dxa"/>
            <w:shd w:val="clear" w:color="auto" w:fill="FFFFFF" w:themeFill="background1"/>
          </w:tcPr>
          <w:p w14:paraId="77DFA990" w14:textId="77777777" w:rsidR="00381E45" w:rsidRDefault="00381E45" w:rsidP="00705CBB">
            <w:pPr>
              <w:shd w:val="clear" w:color="auto" w:fill="FFFFFF" w:themeFill="background1"/>
              <w:tabs>
                <w:tab w:val="right" w:pos="426"/>
              </w:tabs>
              <w:rPr>
                <w:lang w:eastAsia="ru-RU"/>
              </w:rPr>
            </w:pPr>
            <w:r>
              <w:rPr>
                <w:lang w:eastAsia="ru-RU"/>
              </w:rPr>
              <w:t>sistemul de comenzi electronice</w:t>
            </w:r>
          </w:p>
        </w:tc>
        <w:tc>
          <w:tcPr>
            <w:tcW w:w="3767" w:type="dxa"/>
            <w:shd w:val="clear" w:color="auto" w:fill="FFFFFF" w:themeFill="background1"/>
          </w:tcPr>
          <w:p w14:paraId="5A790008" w14:textId="77777777" w:rsidR="00381E45" w:rsidRDefault="00381E45" w:rsidP="00705CBB">
            <w:pPr>
              <w:shd w:val="clear" w:color="auto" w:fill="FFFFFF" w:themeFill="background1"/>
              <w:tabs>
                <w:tab w:val="right" w:pos="426"/>
              </w:tabs>
              <w:rPr>
                <w:lang w:eastAsia="ru-RU"/>
              </w:rPr>
            </w:pPr>
            <w:r>
              <w:rPr>
                <w:lang w:eastAsia="ru-RU"/>
              </w:rPr>
              <w:t>Da</w:t>
            </w:r>
          </w:p>
        </w:tc>
      </w:tr>
      <w:tr w:rsidR="00381E45" w14:paraId="4343B0B7" w14:textId="77777777" w:rsidTr="00705CBB">
        <w:tc>
          <w:tcPr>
            <w:tcW w:w="5273" w:type="dxa"/>
            <w:shd w:val="clear" w:color="auto" w:fill="FFFFFF" w:themeFill="background1"/>
          </w:tcPr>
          <w:p w14:paraId="6676A5BE" w14:textId="77777777" w:rsidR="00381E45" w:rsidRDefault="00381E45" w:rsidP="00705CBB">
            <w:pPr>
              <w:shd w:val="clear" w:color="auto" w:fill="FFFFFF" w:themeFill="background1"/>
              <w:tabs>
                <w:tab w:val="right" w:pos="426"/>
              </w:tabs>
              <w:rPr>
                <w:lang w:eastAsia="ru-RU"/>
              </w:rPr>
            </w:pPr>
            <w:r>
              <w:rPr>
                <w:lang w:eastAsia="ru-RU"/>
              </w:rPr>
              <w:t>facturarea electronică</w:t>
            </w:r>
          </w:p>
        </w:tc>
        <w:tc>
          <w:tcPr>
            <w:tcW w:w="3767" w:type="dxa"/>
            <w:shd w:val="clear" w:color="auto" w:fill="FFFFFF" w:themeFill="background1"/>
          </w:tcPr>
          <w:p w14:paraId="70C150BF" w14:textId="77777777" w:rsidR="00381E45" w:rsidRDefault="00381E45" w:rsidP="00705CBB">
            <w:pPr>
              <w:shd w:val="clear" w:color="auto" w:fill="FFFFFF" w:themeFill="background1"/>
              <w:tabs>
                <w:tab w:val="right" w:pos="426"/>
              </w:tabs>
              <w:rPr>
                <w:lang w:eastAsia="ru-RU"/>
              </w:rPr>
            </w:pPr>
            <w:r>
              <w:rPr>
                <w:lang w:eastAsia="ru-RU"/>
              </w:rPr>
              <w:t>Da</w:t>
            </w:r>
          </w:p>
        </w:tc>
      </w:tr>
      <w:tr w:rsidR="00381E45" w14:paraId="6328285F" w14:textId="77777777" w:rsidTr="00705CBB">
        <w:trPr>
          <w:trHeight w:val="77"/>
        </w:trPr>
        <w:tc>
          <w:tcPr>
            <w:tcW w:w="5273" w:type="dxa"/>
            <w:shd w:val="clear" w:color="auto" w:fill="FFFFFF" w:themeFill="background1"/>
          </w:tcPr>
          <w:p w14:paraId="16DF23BD" w14:textId="77777777" w:rsidR="00381E45" w:rsidRDefault="00381E45" w:rsidP="00705CBB">
            <w:pPr>
              <w:shd w:val="clear" w:color="auto" w:fill="FFFFFF" w:themeFill="background1"/>
              <w:tabs>
                <w:tab w:val="right" w:pos="426"/>
              </w:tabs>
              <w:rPr>
                <w:lang w:eastAsia="ru-RU"/>
              </w:rPr>
            </w:pPr>
            <w:r>
              <w:rPr>
                <w:lang w:eastAsia="ru-RU"/>
              </w:rPr>
              <w:t>plățile electronice</w:t>
            </w:r>
          </w:p>
        </w:tc>
        <w:tc>
          <w:tcPr>
            <w:tcW w:w="3767" w:type="dxa"/>
            <w:shd w:val="clear" w:color="auto" w:fill="FFFFFF" w:themeFill="background1"/>
          </w:tcPr>
          <w:p w14:paraId="096AD98A" w14:textId="77777777" w:rsidR="00381E45" w:rsidRDefault="00381E45" w:rsidP="00705CBB">
            <w:pPr>
              <w:shd w:val="clear" w:color="auto" w:fill="FFFFFF" w:themeFill="background1"/>
              <w:tabs>
                <w:tab w:val="right" w:pos="426"/>
              </w:tabs>
              <w:rPr>
                <w:lang w:eastAsia="ru-RU"/>
              </w:rPr>
            </w:pPr>
            <w:r>
              <w:rPr>
                <w:lang w:eastAsia="ru-RU"/>
              </w:rPr>
              <w:t>Da</w:t>
            </w:r>
          </w:p>
        </w:tc>
      </w:tr>
    </w:tbl>
    <w:p w14:paraId="16A1A8EB" w14:textId="77777777" w:rsidR="00381E45" w:rsidRPr="005D2421" w:rsidRDefault="00381E45" w:rsidP="00381E45">
      <w:pPr>
        <w:numPr>
          <w:ilvl w:val="0"/>
          <w:numId w:val="36"/>
        </w:numPr>
        <w:shd w:val="clear" w:color="auto" w:fill="FFFFFF" w:themeFill="background1"/>
        <w:tabs>
          <w:tab w:val="right" w:pos="426"/>
        </w:tabs>
        <w:suppressAutoHyphen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__________________________________________________nu_____________________</w:t>
      </w:r>
    </w:p>
    <w:p w14:paraId="52DA0222" w14:textId="77777777" w:rsidR="00381E45" w:rsidRPr="005D2421" w:rsidRDefault="00381E45" w:rsidP="00381E45">
      <w:pPr>
        <w:shd w:val="clear" w:color="auto" w:fill="FFFFFF" w:themeFill="background1"/>
        <w:tabs>
          <w:tab w:val="right" w:pos="426"/>
        </w:tabs>
        <w:spacing w:before="120"/>
        <w:ind w:left="360"/>
        <w:rPr>
          <w:b/>
          <w:lang w:eastAsia="ru-RU"/>
        </w:rPr>
      </w:pPr>
      <w:r w:rsidRPr="005D2421">
        <w:rPr>
          <w:sz w:val="20"/>
          <w:lang w:eastAsia="ru-RU"/>
        </w:rPr>
        <w:t>(se specifică da sau nu)</w:t>
      </w:r>
    </w:p>
    <w:p w14:paraId="1090A620" w14:textId="77777777" w:rsidR="00381E45" w:rsidRDefault="00381E45" w:rsidP="00381E45">
      <w:pPr>
        <w:numPr>
          <w:ilvl w:val="0"/>
          <w:numId w:val="36"/>
        </w:numPr>
        <w:shd w:val="clear" w:color="auto" w:fill="FFFFFF" w:themeFill="background1"/>
        <w:tabs>
          <w:tab w:val="right" w:pos="426"/>
        </w:tabs>
        <w:suppressAutoHyphens/>
        <w:spacing w:before="120"/>
        <w:ind w:left="0" w:firstLine="0"/>
        <w:rPr>
          <w:b/>
          <w:lang w:eastAsia="ru-RU"/>
        </w:rPr>
      </w:pPr>
      <w:r>
        <w:rPr>
          <w:b/>
          <w:lang w:eastAsia="ru-RU"/>
        </w:rPr>
        <w:t xml:space="preserve">Alte informații relevante: </w:t>
      </w:r>
      <w:r>
        <w:rPr>
          <w:b/>
          <w:shd w:val="clear" w:color="auto" w:fill="FFFFFF"/>
          <w:lang w:eastAsia="ru-RU"/>
        </w:rPr>
        <w:t>_____nu sunt________________________________</w:t>
      </w:r>
    </w:p>
    <w:p w14:paraId="1841CFF3" w14:textId="77777777" w:rsidR="00381E45" w:rsidRDefault="00381E45" w:rsidP="00381E45">
      <w:pPr>
        <w:shd w:val="clear" w:color="auto" w:fill="FFFFFF" w:themeFill="background1"/>
        <w:spacing w:before="120" w:after="120"/>
        <w:rPr>
          <w:b/>
          <w:lang w:eastAsia="ru-RU"/>
        </w:rPr>
      </w:pPr>
    </w:p>
    <w:p w14:paraId="2FD36B34" w14:textId="77777777" w:rsidR="00381E45" w:rsidRDefault="00381E45" w:rsidP="00381E45">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ru-RU"/>
        </w:rPr>
        <w:t xml:space="preserve">Conducătorul grupului de lucru:  </w:t>
      </w:r>
      <w:r>
        <w:rPr>
          <w:rFonts w:ascii="Cambria" w:eastAsia="PMingLiU" w:hAnsi="Cambria" w:cs="Cambria"/>
          <w:b/>
          <w:shd w:val="clear" w:color="auto" w:fill="FFFFFF"/>
          <w:lang w:eastAsia="ru-RU"/>
        </w:rPr>
        <w:t xml:space="preserve">______________________________  </w:t>
      </w:r>
      <w:r>
        <w:rPr>
          <w:rFonts w:asciiTheme="majorHAnsi" w:eastAsia="PMingLiU" w:hAnsiTheme="majorHAnsi" w:cstheme="majorHAnsi"/>
          <w:b/>
          <w:lang w:eastAsia="zh-CN"/>
        </w:rPr>
        <w:t>.</w:t>
      </w:r>
    </w:p>
    <w:p w14:paraId="14DFBA85" w14:textId="6D3BFA9D" w:rsidR="007F030F" w:rsidRDefault="007F030F" w:rsidP="007F030F">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zh-CN"/>
        </w:rPr>
        <w:t>.</w:t>
      </w:r>
    </w:p>
    <w:p w14:paraId="523ED481" w14:textId="6977B233" w:rsidR="00314582" w:rsidRDefault="00314582" w:rsidP="00314582">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zh-CN"/>
        </w:rPr>
        <w:t>.</w:t>
      </w:r>
    </w:p>
    <w:p w14:paraId="63A87F86" w14:textId="59EEA00B"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27EAB60" w14:textId="40815280"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3C46BD0F" w14:textId="00CFCA03"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3E85753C" w14:textId="20EF55B8"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18B82766" w14:textId="6BCC2654"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11E76027" w14:textId="7460608D"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3064FDC1" w14:textId="2D67AAC2"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7D0E9F8D" w14:textId="350BE493" w:rsidR="002D6B94" w:rsidRDefault="002D6B94" w:rsidP="002A6E99">
      <w:pPr>
        <w:pStyle w:val="Style3"/>
        <w:tabs>
          <w:tab w:val="left" w:pos="567"/>
        </w:tabs>
        <w:spacing w:before="0" w:beforeAutospacing="0" w:after="0"/>
        <w:ind w:left="0" w:firstLine="0"/>
        <w:jc w:val="center"/>
        <w:rPr>
          <w:rFonts w:eastAsia="PMingLiU"/>
          <w:lang w:val="ro-MD" w:eastAsia="zh-CN"/>
        </w:rPr>
      </w:pPr>
    </w:p>
    <w:p w14:paraId="244CBB16" w14:textId="77777777" w:rsidR="002D6B94" w:rsidRPr="00FF430B" w:rsidRDefault="002D6B94"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D70EB">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D70EB">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D70EB">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D70EB">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D70EB">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D70EB">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D70EB">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D70EB">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D70EB">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D70EB">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D70EB">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D70EB">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D70EB">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D70EB">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D70EB">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D70EB">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D70EB">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D70EB">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D70EB">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D70EB">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D70EB">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D70EB">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D70EB">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D70EB">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486B796F" w:rsidR="00E706C1" w:rsidRPr="00FF430B" w:rsidRDefault="00E706C1" w:rsidP="00002281">
      <w:pPr>
        <w:pStyle w:val="Style3"/>
        <w:tabs>
          <w:tab w:val="left" w:pos="567"/>
        </w:tabs>
        <w:spacing w:before="0" w:beforeAutospacing="0" w:after="0"/>
        <w:ind w:left="0" w:firstLine="0"/>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D70EB">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D70EB">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D70EB">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D70EB">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D70E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D70E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lastRenderedPageBreak/>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D70E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D70E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D70EB">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D70EB">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D70EB">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lastRenderedPageBreak/>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lastRenderedPageBreak/>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27"/>
        <w:gridCol w:w="2100"/>
        <w:gridCol w:w="2141"/>
        <w:gridCol w:w="184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w:t>
      </w:r>
      <w:r w:rsidRPr="00FF430B">
        <w:rPr>
          <w:rFonts w:eastAsia="Calibri"/>
          <w:lang w:val="ro-MD"/>
        </w:rPr>
        <w:lastRenderedPageBreak/>
        <w:t>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118861C" w:rsidR="00B27D8B" w:rsidRDefault="00B27D8B" w:rsidP="000D4488">
      <w:pPr>
        <w:tabs>
          <w:tab w:val="left" w:pos="567"/>
        </w:tabs>
        <w:jc w:val="center"/>
        <w:rPr>
          <w:b/>
          <w:color w:val="000000"/>
          <w:w w:val="90"/>
          <w:lang w:val="ro-MD"/>
        </w:rPr>
      </w:pPr>
    </w:p>
    <w:p w14:paraId="54DDDA14" w14:textId="1BDA5ED3" w:rsidR="0002200B" w:rsidRDefault="0002200B" w:rsidP="000D4488">
      <w:pPr>
        <w:tabs>
          <w:tab w:val="left" w:pos="567"/>
        </w:tabs>
        <w:jc w:val="center"/>
        <w:rPr>
          <w:b/>
          <w:color w:val="000000"/>
          <w:w w:val="90"/>
          <w:lang w:val="ro-MD"/>
        </w:rPr>
      </w:pPr>
    </w:p>
    <w:p w14:paraId="2374876A" w14:textId="487BC147" w:rsidR="0002200B" w:rsidRDefault="0002200B" w:rsidP="000D4488">
      <w:pPr>
        <w:tabs>
          <w:tab w:val="left" w:pos="567"/>
        </w:tabs>
        <w:jc w:val="center"/>
        <w:rPr>
          <w:b/>
          <w:color w:val="000000"/>
          <w:w w:val="90"/>
          <w:lang w:val="ro-MD"/>
        </w:rPr>
      </w:pPr>
    </w:p>
    <w:p w14:paraId="4EB29D7B" w14:textId="3550459C" w:rsidR="0002200B" w:rsidRDefault="0002200B" w:rsidP="000D4488">
      <w:pPr>
        <w:tabs>
          <w:tab w:val="left" w:pos="567"/>
        </w:tabs>
        <w:jc w:val="center"/>
        <w:rPr>
          <w:b/>
          <w:color w:val="000000"/>
          <w:w w:val="90"/>
          <w:lang w:val="ro-MD"/>
        </w:rPr>
      </w:pPr>
    </w:p>
    <w:p w14:paraId="638B47EA" w14:textId="7152B877" w:rsidR="0002200B" w:rsidRDefault="0002200B" w:rsidP="000D4488">
      <w:pPr>
        <w:tabs>
          <w:tab w:val="left" w:pos="567"/>
        </w:tabs>
        <w:jc w:val="center"/>
        <w:rPr>
          <w:b/>
          <w:color w:val="000000"/>
          <w:w w:val="90"/>
          <w:lang w:val="ro-MD"/>
        </w:rPr>
      </w:pPr>
    </w:p>
    <w:p w14:paraId="0D7BB2FB" w14:textId="5D8E0380" w:rsidR="0002200B" w:rsidRDefault="0002200B" w:rsidP="000D4488">
      <w:pPr>
        <w:tabs>
          <w:tab w:val="left" w:pos="567"/>
        </w:tabs>
        <w:jc w:val="center"/>
        <w:rPr>
          <w:b/>
          <w:color w:val="000000"/>
          <w:w w:val="90"/>
          <w:lang w:val="ro-MD"/>
        </w:rPr>
      </w:pPr>
    </w:p>
    <w:p w14:paraId="2C2927CF" w14:textId="41E8EFAA" w:rsidR="0002200B" w:rsidRDefault="0002200B" w:rsidP="000D4488">
      <w:pPr>
        <w:tabs>
          <w:tab w:val="left" w:pos="567"/>
        </w:tabs>
        <w:jc w:val="center"/>
        <w:rPr>
          <w:b/>
          <w:color w:val="000000"/>
          <w:w w:val="90"/>
          <w:lang w:val="ro-MD"/>
        </w:rPr>
      </w:pPr>
    </w:p>
    <w:p w14:paraId="203F20D4" w14:textId="30DB3737" w:rsidR="0002200B" w:rsidRDefault="0002200B" w:rsidP="000D4488">
      <w:pPr>
        <w:tabs>
          <w:tab w:val="left" w:pos="567"/>
        </w:tabs>
        <w:jc w:val="center"/>
        <w:rPr>
          <w:b/>
          <w:color w:val="000000"/>
          <w:w w:val="90"/>
          <w:lang w:val="ro-MD"/>
        </w:rPr>
      </w:pPr>
    </w:p>
    <w:p w14:paraId="64E1F66B" w14:textId="4BB764FA" w:rsidR="0002200B" w:rsidRDefault="0002200B" w:rsidP="000D4488">
      <w:pPr>
        <w:tabs>
          <w:tab w:val="left" w:pos="567"/>
        </w:tabs>
        <w:jc w:val="center"/>
        <w:rPr>
          <w:b/>
          <w:color w:val="000000"/>
          <w:w w:val="90"/>
          <w:lang w:val="ro-MD"/>
        </w:rPr>
      </w:pPr>
    </w:p>
    <w:p w14:paraId="55A99932" w14:textId="6666ECDA" w:rsidR="0002200B" w:rsidRDefault="0002200B" w:rsidP="000D4488">
      <w:pPr>
        <w:tabs>
          <w:tab w:val="left" w:pos="567"/>
        </w:tabs>
        <w:jc w:val="center"/>
        <w:rPr>
          <w:b/>
          <w:color w:val="000000"/>
          <w:w w:val="90"/>
          <w:lang w:val="ro-MD"/>
        </w:rPr>
      </w:pPr>
    </w:p>
    <w:p w14:paraId="1599514C" w14:textId="35D08BE1" w:rsidR="0002200B" w:rsidRDefault="0002200B" w:rsidP="000D4488">
      <w:pPr>
        <w:tabs>
          <w:tab w:val="left" w:pos="567"/>
        </w:tabs>
        <w:jc w:val="center"/>
        <w:rPr>
          <w:b/>
          <w:color w:val="000000"/>
          <w:w w:val="90"/>
          <w:lang w:val="ro-MD"/>
        </w:rPr>
      </w:pPr>
    </w:p>
    <w:p w14:paraId="1C930437" w14:textId="4F1584C7" w:rsidR="0002200B" w:rsidRDefault="0002200B" w:rsidP="000D4488">
      <w:pPr>
        <w:tabs>
          <w:tab w:val="left" w:pos="567"/>
        </w:tabs>
        <w:jc w:val="center"/>
        <w:rPr>
          <w:b/>
          <w:color w:val="000000"/>
          <w:w w:val="90"/>
          <w:lang w:val="ro-MD"/>
        </w:rPr>
      </w:pPr>
    </w:p>
    <w:p w14:paraId="0793951F" w14:textId="43CC7D09" w:rsidR="0002200B" w:rsidRDefault="0002200B" w:rsidP="000D4488">
      <w:pPr>
        <w:tabs>
          <w:tab w:val="left" w:pos="567"/>
        </w:tabs>
        <w:jc w:val="center"/>
        <w:rPr>
          <w:b/>
          <w:color w:val="000000"/>
          <w:w w:val="90"/>
          <w:lang w:val="ro-MD"/>
        </w:rPr>
      </w:pPr>
    </w:p>
    <w:p w14:paraId="16E593A5" w14:textId="005DDE76" w:rsidR="0002200B" w:rsidRDefault="0002200B" w:rsidP="000D4488">
      <w:pPr>
        <w:tabs>
          <w:tab w:val="left" w:pos="567"/>
        </w:tabs>
        <w:jc w:val="center"/>
        <w:rPr>
          <w:b/>
          <w:color w:val="000000"/>
          <w:w w:val="90"/>
          <w:lang w:val="ro-MD"/>
        </w:rPr>
      </w:pPr>
    </w:p>
    <w:p w14:paraId="2C2C0D37" w14:textId="3103C13D" w:rsidR="0002200B" w:rsidRDefault="0002200B" w:rsidP="000D4488">
      <w:pPr>
        <w:tabs>
          <w:tab w:val="left" w:pos="567"/>
        </w:tabs>
        <w:jc w:val="center"/>
        <w:rPr>
          <w:b/>
          <w:color w:val="000000"/>
          <w:w w:val="90"/>
          <w:lang w:val="ro-MD"/>
        </w:rPr>
      </w:pPr>
    </w:p>
    <w:p w14:paraId="7819033E" w14:textId="729E69AA" w:rsidR="0002200B" w:rsidRDefault="0002200B" w:rsidP="000D4488">
      <w:pPr>
        <w:tabs>
          <w:tab w:val="left" w:pos="567"/>
        </w:tabs>
        <w:jc w:val="center"/>
        <w:rPr>
          <w:b/>
          <w:color w:val="000000"/>
          <w:w w:val="90"/>
          <w:lang w:val="ro-MD"/>
        </w:rPr>
      </w:pPr>
    </w:p>
    <w:p w14:paraId="4248A09C" w14:textId="77465244" w:rsidR="0002200B" w:rsidRDefault="0002200B" w:rsidP="000D4488">
      <w:pPr>
        <w:tabs>
          <w:tab w:val="left" w:pos="567"/>
        </w:tabs>
        <w:jc w:val="center"/>
        <w:rPr>
          <w:b/>
          <w:color w:val="000000"/>
          <w:w w:val="90"/>
          <w:lang w:val="ro-MD"/>
        </w:rPr>
      </w:pPr>
    </w:p>
    <w:p w14:paraId="5FCEF37C" w14:textId="02639DEC" w:rsidR="0002200B" w:rsidRDefault="0002200B" w:rsidP="000D4488">
      <w:pPr>
        <w:tabs>
          <w:tab w:val="left" w:pos="567"/>
        </w:tabs>
        <w:jc w:val="center"/>
        <w:rPr>
          <w:b/>
          <w:color w:val="000000"/>
          <w:w w:val="90"/>
          <w:lang w:val="ro-MD"/>
        </w:rPr>
      </w:pPr>
    </w:p>
    <w:p w14:paraId="42AE2380" w14:textId="77777777" w:rsidR="0002200B" w:rsidRPr="00FF430B" w:rsidRDefault="0002200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D70EB">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B6FC02" w14:textId="1A2F530C" w:rsidR="002D6E71" w:rsidRDefault="002D6E71" w:rsidP="006C4C0E">
      <w:pPr>
        <w:tabs>
          <w:tab w:val="left" w:leader="underscore" w:pos="6465"/>
          <w:tab w:val="right" w:leader="underscore" w:pos="9777"/>
        </w:tabs>
        <w:spacing w:line="302" w:lineRule="auto"/>
        <w:rPr>
          <w:rFonts w:eastAsia="PMingLiU"/>
          <w:lang w:val="ro-MD" w:eastAsia="zh-CN"/>
        </w:rPr>
      </w:pPr>
    </w:p>
    <w:p w14:paraId="2491B885" w14:textId="77777777" w:rsidR="0002200B" w:rsidRPr="00FF430B" w:rsidRDefault="0002200B" w:rsidP="006C4C0E">
      <w:pPr>
        <w:tabs>
          <w:tab w:val="left" w:leader="underscore" w:pos="6465"/>
          <w:tab w:val="right" w:leader="underscore" w:pos="9777"/>
        </w:tabs>
        <w:spacing w:line="302" w:lineRule="auto"/>
        <w:rPr>
          <w:rFonts w:eastAsia="PMingLiU"/>
          <w:lang w:val="ro-MD" w:eastAsia="zh-CN"/>
        </w:rPr>
      </w:pPr>
    </w:p>
    <w:p w14:paraId="1D18BBA2" w14:textId="77777777" w:rsidR="00FF4A94" w:rsidRDefault="00FF4A94" w:rsidP="00FF4A94">
      <w:pPr>
        <w:pStyle w:val="a7"/>
        <w:spacing w:before="37"/>
        <w:ind w:right="695"/>
        <w:jc w:val="right"/>
      </w:pPr>
      <w:r>
        <w:lastRenderedPageBreak/>
        <w:t>Anexa</w:t>
      </w:r>
      <w:r>
        <w:rPr>
          <w:spacing w:val="-4"/>
        </w:rPr>
        <w:t xml:space="preserve"> </w:t>
      </w:r>
      <w:r>
        <w:t>nr.</w:t>
      </w:r>
      <w:r>
        <w:rPr>
          <w:spacing w:val="-4"/>
        </w:rPr>
        <w:t xml:space="preserve"> </w:t>
      </w:r>
      <w:r>
        <w:rPr>
          <w:spacing w:val="-5"/>
        </w:rPr>
        <w:t>23</w:t>
      </w:r>
    </w:p>
    <w:p w14:paraId="58E2E73A" w14:textId="77777777" w:rsidR="00FF4A94" w:rsidRDefault="00FF4A94" w:rsidP="00FF4A94">
      <w:pPr>
        <w:pStyle w:val="a7"/>
        <w:ind w:right="696"/>
        <w:jc w:val="right"/>
      </w:pPr>
      <w:r>
        <w:t>la</w:t>
      </w:r>
      <w:r>
        <w:rPr>
          <w:spacing w:val="-3"/>
        </w:rPr>
        <w:t xml:space="preserve"> </w:t>
      </w:r>
      <w:r>
        <w:t>Documentația</w:t>
      </w:r>
      <w:r>
        <w:rPr>
          <w:spacing w:val="-3"/>
        </w:rPr>
        <w:t xml:space="preserve"> </w:t>
      </w:r>
      <w:r>
        <w:t>standard</w:t>
      </w:r>
      <w:r>
        <w:rPr>
          <w:spacing w:val="-1"/>
        </w:rPr>
        <w:t xml:space="preserve"> </w:t>
      </w:r>
      <w:r>
        <w:rPr>
          <w:spacing w:val="-2"/>
        </w:rPr>
        <w:t>nr.____</w:t>
      </w:r>
    </w:p>
    <w:p w14:paraId="13CD90D0" w14:textId="77777777" w:rsidR="00FF4A94" w:rsidRDefault="00FF4A94" w:rsidP="00FF4A94">
      <w:pPr>
        <w:pStyle w:val="a7"/>
        <w:spacing w:before="1"/>
        <w:ind w:right="696"/>
        <w:jc w:val="right"/>
      </w:pPr>
      <w:r>
        <w:t>din</w:t>
      </w:r>
      <w:r>
        <w:rPr>
          <w:spacing w:val="-1"/>
        </w:rPr>
        <w:t xml:space="preserve"> </w:t>
      </w:r>
      <w:r>
        <w:t xml:space="preserve">23 mai </w:t>
      </w:r>
      <w:r>
        <w:rPr>
          <w:spacing w:val="-4"/>
        </w:rPr>
        <w:t>2022</w:t>
      </w:r>
    </w:p>
    <w:p w14:paraId="50392EE3" w14:textId="77777777" w:rsidR="00FF4A94" w:rsidRDefault="00FF4A94" w:rsidP="00FF4A94">
      <w:pPr>
        <w:pStyle w:val="a7"/>
        <w:rPr>
          <w:sz w:val="20"/>
        </w:rPr>
      </w:pPr>
    </w:p>
    <w:p w14:paraId="3CC8A490" w14:textId="77777777" w:rsidR="00FF4A94" w:rsidRDefault="00FF4A94" w:rsidP="00FF4A94">
      <w:pPr>
        <w:pStyle w:val="a7"/>
        <w:rPr>
          <w:sz w:val="20"/>
        </w:rPr>
      </w:pPr>
    </w:p>
    <w:p w14:paraId="785E09F1" w14:textId="77777777" w:rsidR="00FF4A94" w:rsidRDefault="00FF4A94" w:rsidP="00FF4A94">
      <w:pPr>
        <w:pStyle w:val="a7"/>
        <w:spacing w:before="10"/>
        <w:rPr>
          <w:sz w:val="20"/>
        </w:rPr>
      </w:pPr>
    </w:p>
    <w:p w14:paraId="73713D5F" w14:textId="77777777" w:rsidR="00627FFE" w:rsidRDefault="00627FFE" w:rsidP="00627FFE">
      <w:pPr>
        <w:pStyle w:val="110"/>
        <w:spacing w:before="1" w:line="240" w:lineRule="auto"/>
        <w:ind w:left="3814" w:right="4093" w:firstLine="0"/>
        <w:jc w:val="center"/>
      </w:pPr>
      <w:bookmarkStart w:id="61" w:name="CAIET_DE_SARCINI"/>
      <w:bookmarkEnd w:id="61"/>
      <w:r>
        <w:t>CAIET</w:t>
      </w:r>
      <w:r>
        <w:rPr>
          <w:spacing w:val="-6"/>
        </w:rPr>
        <w:t xml:space="preserve"> </w:t>
      </w:r>
      <w:r>
        <w:t>DE</w:t>
      </w:r>
      <w:r>
        <w:rPr>
          <w:spacing w:val="-5"/>
        </w:rPr>
        <w:t xml:space="preserve"> </w:t>
      </w:r>
      <w:r>
        <w:rPr>
          <w:spacing w:val="-2"/>
        </w:rPr>
        <w:t>SARCINI</w:t>
      </w:r>
    </w:p>
    <w:p w14:paraId="5A4C687C" w14:textId="77777777" w:rsidR="00627FFE" w:rsidRDefault="00627FFE" w:rsidP="00627FFE">
      <w:pPr>
        <w:pStyle w:val="a7"/>
        <w:spacing w:before="11"/>
        <w:rPr>
          <w:b/>
          <w:sz w:val="23"/>
        </w:rPr>
      </w:pPr>
    </w:p>
    <w:p w14:paraId="40514A5E" w14:textId="77777777" w:rsidR="00627FFE" w:rsidRDefault="00627FFE" w:rsidP="00627FFE">
      <w:pPr>
        <w:ind w:left="827" w:right="1109"/>
        <w:jc w:val="center"/>
        <w:rPr>
          <w:b/>
        </w:rPr>
      </w:pPr>
      <w:bookmarkStart w:id="62" w:name="FORMULARUL_DE_DEVIZ_NR.1_–_LISTA_CU_CANT"/>
      <w:bookmarkEnd w:id="62"/>
      <w:r>
        <w:rPr>
          <w:b/>
        </w:rPr>
        <w:t>FORMULARUL</w:t>
      </w:r>
      <w:r>
        <w:rPr>
          <w:b/>
          <w:spacing w:val="-4"/>
        </w:rPr>
        <w:t xml:space="preserve"> </w:t>
      </w:r>
      <w:r>
        <w:rPr>
          <w:b/>
        </w:rPr>
        <w:t>DE</w:t>
      </w:r>
      <w:r>
        <w:rPr>
          <w:b/>
          <w:spacing w:val="-4"/>
        </w:rPr>
        <w:t xml:space="preserve"> </w:t>
      </w:r>
      <w:r>
        <w:rPr>
          <w:b/>
        </w:rPr>
        <w:t>DEVIZ</w:t>
      </w:r>
      <w:r>
        <w:rPr>
          <w:b/>
          <w:spacing w:val="-6"/>
        </w:rPr>
        <w:t xml:space="preserve"> </w:t>
      </w:r>
      <w:r>
        <w:rPr>
          <w:b/>
        </w:rPr>
        <w:t>NR.1</w:t>
      </w:r>
      <w:r>
        <w:rPr>
          <w:b/>
          <w:spacing w:val="-3"/>
        </w:rPr>
        <w:t xml:space="preserve"> </w:t>
      </w:r>
      <w:r>
        <w:rPr>
          <w:b/>
        </w:rPr>
        <w:t>–</w:t>
      </w:r>
      <w:r>
        <w:rPr>
          <w:b/>
          <w:spacing w:val="-4"/>
        </w:rPr>
        <w:t xml:space="preserve"> </w:t>
      </w:r>
      <w:r>
        <w:rPr>
          <w:b/>
        </w:rPr>
        <w:t>LISTA</w:t>
      </w:r>
      <w:r>
        <w:rPr>
          <w:b/>
          <w:spacing w:val="-5"/>
        </w:rPr>
        <w:t xml:space="preserve"> </w:t>
      </w:r>
      <w:r>
        <w:rPr>
          <w:b/>
        </w:rPr>
        <w:t>CU</w:t>
      </w:r>
      <w:r>
        <w:rPr>
          <w:b/>
          <w:spacing w:val="-5"/>
        </w:rPr>
        <w:t xml:space="preserve"> </w:t>
      </w:r>
      <w:r>
        <w:rPr>
          <w:b/>
        </w:rPr>
        <w:t>CANTITĂȚILE</w:t>
      </w:r>
      <w:r>
        <w:rPr>
          <w:b/>
          <w:spacing w:val="-4"/>
        </w:rPr>
        <w:t xml:space="preserve"> </w:t>
      </w:r>
      <w:r>
        <w:rPr>
          <w:b/>
        </w:rPr>
        <w:t>DE</w:t>
      </w:r>
      <w:r>
        <w:rPr>
          <w:b/>
          <w:spacing w:val="-6"/>
        </w:rPr>
        <w:t xml:space="preserve"> </w:t>
      </w:r>
      <w:r>
        <w:rPr>
          <w:b/>
          <w:spacing w:val="-2"/>
        </w:rPr>
        <w:t>LUCRĂRI</w:t>
      </w:r>
    </w:p>
    <w:p w14:paraId="099ED284" w14:textId="77777777" w:rsidR="00627FFE" w:rsidRDefault="00627FFE" w:rsidP="00627FFE">
      <w:pPr>
        <w:pStyle w:val="a7"/>
        <w:spacing w:before="1"/>
        <w:rPr>
          <w:b/>
          <w:sz w:val="26"/>
        </w:rPr>
      </w:pPr>
    </w:p>
    <w:p w14:paraId="2CFEC7AE" w14:textId="77777777" w:rsidR="00627FFE" w:rsidRDefault="00627FFE" w:rsidP="00627FFE">
      <w:pPr>
        <w:pStyle w:val="aff2"/>
      </w:pPr>
      <w:bookmarkStart w:id="63" w:name="LUCRĂRI"/>
      <w:bookmarkEnd w:id="63"/>
      <w:r>
        <w:rPr>
          <w:spacing w:val="-2"/>
        </w:rPr>
        <w:t>LUCRĂRI</w:t>
      </w:r>
    </w:p>
    <w:p w14:paraId="453F1AC1" w14:textId="77777777" w:rsidR="00627FFE" w:rsidRDefault="00627FFE" w:rsidP="00627FFE">
      <w:pPr>
        <w:pStyle w:val="a7"/>
        <w:rPr>
          <w:b/>
          <w:sz w:val="28"/>
        </w:rPr>
      </w:pPr>
    </w:p>
    <w:p w14:paraId="20F22EF7" w14:textId="77777777" w:rsidR="00627FFE" w:rsidRDefault="00627FFE" w:rsidP="00627FFE">
      <w:pPr>
        <w:jc w:val="both"/>
        <w:rPr>
          <w:b/>
          <w:bCs/>
          <w:sz w:val="28"/>
          <w:szCs w:val="28"/>
          <w:u w:val="single"/>
          <w:lang w:val="ru-RU"/>
        </w:rPr>
      </w:pPr>
      <w:r>
        <w:rPr>
          <w:spacing w:val="-2"/>
        </w:rPr>
        <w:t>Obiectul:</w:t>
      </w:r>
      <w:r w:rsidRPr="00F22C46">
        <w:rPr>
          <w:u w:val="single"/>
        </w:rPr>
        <w:t>”</w:t>
      </w:r>
      <w:r w:rsidRPr="00F22C46">
        <w:rPr>
          <w:b/>
          <w:bCs/>
          <w:sz w:val="28"/>
          <w:szCs w:val="28"/>
          <w:u w:val="single"/>
          <w:lang w:val="ru-MD"/>
        </w:rPr>
        <w:t xml:space="preserve"> </w:t>
      </w:r>
      <w:r w:rsidRPr="001B0EC8">
        <w:rPr>
          <w:b/>
          <w:bCs/>
          <w:i/>
          <w:iCs/>
          <w:sz w:val="28"/>
          <w:szCs w:val="28"/>
        </w:rPr>
        <w:t xml:space="preserve"> «Ремонт участка дороги от ул. Ленина № 42 до ул. Суворова № 8 с. Джолтай»</w:t>
      </w:r>
      <w:r>
        <w:rPr>
          <w:b/>
          <w:bCs/>
          <w:i/>
          <w:iCs/>
          <w:sz w:val="28"/>
          <w:szCs w:val="28"/>
        </w:rPr>
        <w:t xml:space="preserve"> </w:t>
      </w:r>
    </w:p>
    <w:p w14:paraId="06006CD6" w14:textId="77777777" w:rsidR="00627FFE" w:rsidRPr="00DE6559" w:rsidRDefault="00627FFE" w:rsidP="00627FFE">
      <w:pPr>
        <w:shd w:val="clear" w:color="auto" w:fill="FFFFFF" w:themeFill="background1"/>
        <w:spacing w:before="120"/>
        <w:rPr>
          <w:b/>
          <w:lang w:eastAsia="ru-RU"/>
        </w:rPr>
      </w:pPr>
      <w:r w:rsidRPr="00DE6559">
        <w:rPr>
          <w:b/>
          <w:lang w:eastAsia="ru-RU"/>
        </w:rPr>
        <w:t>prin procedura de achiziție</w:t>
      </w:r>
      <w:r w:rsidRPr="00DE6559">
        <w:rPr>
          <w:b/>
          <w:lang w:val="en-US" w:eastAsia="ru-RU"/>
        </w:rPr>
        <w:t xml:space="preserve">    </w:t>
      </w:r>
      <w:r w:rsidRPr="00DE6559">
        <w:rPr>
          <w:b/>
          <w:u w:val="single"/>
          <w:lang w:val="ro-MD"/>
        </w:rPr>
        <w:t xml:space="preserve"> Cerere a Ofertelor de Prețuri</w:t>
      </w:r>
      <w:r w:rsidRPr="00DE6559">
        <w:rPr>
          <w:b/>
          <w:lang w:eastAsia="ru-RU"/>
        </w:rPr>
        <w:t xml:space="preserve"> </w:t>
      </w:r>
    </w:p>
    <w:p w14:paraId="595BFC92" w14:textId="77777777" w:rsidR="00627FFE" w:rsidRDefault="00627FFE" w:rsidP="00627FFE">
      <w:pPr>
        <w:spacing w:line="266" w:lineRule="exact"/>
        <w:ind w:left="4307"/>
        <w:rPr>
          <w:i/>
        </w:rPr>
      </w:pPr>
      <w:r>
        <w:rPr>
          <w:i/>
        </w:rPr>
        <w:t>(denumirea,</w:t>
      </w:r>
      <w:r>
        <w:rPr>
          <w:i/>
          <w:spacing w:val="-6"/>
        </w:rPr>
        <w:t xml:space="preserve"> </w:t>
      </w:r>
      <w:r>
        <w:rPr>
          <w:i/>
          <w:spacing w:val="-2"/>
        </w:rPr>
        <w:t>adresa)</w:t>
      </w:r>
    </w:p>
    <w:p w14:paraId="38F55B09" w14:textId="77777777" w:rsidR="00627FFE" w:rsidRPr="00AB4BE1" w:rsidRDefault="00627FFE" w:rsidP="00627FFE">
      <w:pPr>
        <w:ind w:left="1128"/>
        <w:rPr>
          <w:b/>
          <w:lang w:val="en-US"/>
        </w:rPr>
      </w:pPr>
      <w:r>
        <w:t>Autoritatea</w:t>
      </w:r>
      <w:r>
        <w:rPr>
          <w:spacing w:val="-8"/>
        </w:rPr>
        <w:t xml:space="preserve"> </w:t>
      </w:r>
      <w:r>
        <w:t>contractantă</w:t>
      </w:r>
      <w:r>
        <w:rPr>
          <w:spacing w:val="-2"/>
        </w:rPr>
        <w:t xml:space="preserve"> </w:t>
      </w:r>
      <w:r w:rsidRPr="00FC3930">
        <w:rPr>
          <w:b/>
          <w:u w:val="single"/>
        </w:rPr>
        <w:t xml:space="preserve"> </w:t>
      </w:r>
      <w:r>
        <w:rPr>
          <w:b/>
          <w:u w:val="single"/>
        </w:rPr>
        <w:t>Primăria</w:t>
      </w:r>
      <w:r w:rsidRPr="00AB4BE1">
        <w:rPr>
          <w:b/>
          <w:spacing w:val="-3"/>
          <w:u w:val="single"/>
          <w:lang w:val="en-US"/>
        </w:rPr>
        <w:t xml:space="preserve"> </w:t>
      </w:r>
      <w:r>
        <w:rPr>
          <w:b/>
          <w:spacing w:val="-3"/>
          <w:u w:val="single"/>
          <w:lang w:val="en-US"/>
        </w:rPr>
        <w:t>s</w:t>
      </w:r>
      <w:r w:rsidRPr="00AB4BE1">
        <w:rPr>
          <w:b/>
          <w:spacing w:val="-3"/>
          <w:u w:val="single"/>
          <w:lang w:val="en-US"/>
        </w:rPr>
        <w:t>.</w:t>
      </w:r>
      <w:r>
        <w:rPr>
          <w:b/>
          <w:spacing w:val="-3"/>
          <w:u w:val="single"/>
          <w:lang w:val="en-US"/>
        </w:rPr>
        <w:t xml:space="preserve"> Joltai, UTA Găgăuzia, RM, str. Lenin, 64, MD 6115</w:t>
      </w:r>
    </w:p>
    <w:p w14:paraId="37B2349F" w14:textId="77777777" w:rsidR="00627FFE" w:rsidRDefault="00627FFE" w:rsidP="00627FFE">
      <w:pPr>
        <w:ind w:left="4307"/>
        <w:rPr>
          <w:i/>
        </w:rPr>
      </w:pPr>
      <w:r>
        <w:rPr>
          <w:i/>
        </w:rPr>
        <w:t>(denumirea,</w:t>
      </w:r>
      <w:r>
        <w:rPr>
          <w:i/>
          <w:spacing w:val="-6"/>
        </w:rPr>
        <w:t xml:space="preserve"> </w:t>
      </w:r>
      <w:r>
        <w:rPr>
          <w:i/>
          <w:spacing w:val="-2"/>
        </w:rPr>
        <w:t>adresa)</w:t>
      </w:r>
    </w:p>
    <w:p w14:paraId="4A99951F" w14:textId="77777777" w:rsidR="00627FFE" w:rsidRDefault="00627FFE" w:rsidP="00627FFE">
      <w:pPr>
        <w:pStyle w:val="110"/>
        <w:spacing w:before="5"/>
        <w:ind w:left="1128" w:firstLine="0"/>
      </w:pPr>
      <w:r>
        <w:t>1</w:t>
      </w:r>
      <w:r>
        <w:rPr>
          <w:spacing w:val="-3"/>
        </w:rPr>
        <w:t xml:space="preserve"> </w:t>
      </w:r>
      <w:r>
        <w:t>.</w:t>
      </w:r>
      <w:r>
        <w:rPr>
          <w:spacing w:val="-2"/>
        </w:rPr>
        <w:t xml:space="preserve"> </w:t>
      </w:r>
      <w:r>
        <w:t>Descriere</w:t>
      </w:r>
      <w:r>
        <w:rPr>
          <w:spacing w:val="-2"/>
        </w:rPr>
        <w:t xml:space="preserve"> generală</w:t>
      </w:r>
    </w:p>
    <w:p w14:paraId="00FAAC8B" w14:textId="77777777" w:rsidR="00627FFE" w:rsidRPr="00AD5EBF" w:rsidRDefault="00627FFE" w:rsidP="00627FFE">
      <w:pPr>
        <w:adjustRightInd w:val="0"/>
        <w:jc w:val="center"/>
        <w:rPr>
          <w:rFonts w:ascii="Arial CYR" w:hAnsi="Arial CYR" w:cs="Arial CYR"/>
          <w:b/>
          <w:bCs/>
        </w:rPr>
      </w:pPr>
      <w:r>
        <w:t xml:space="preserve">Se precizează adresa (şantierul) lucrărilor, descrierea generală a obiectelor lucrării, detalii specifice de amplasare etc. </w:t>
      </w:r>
      <w:r>
        <w:rPr>
          <w:b/>
        </w:rPr>
        <w:t>(</w:t>
      </w:r>
      <w:r w:rsidRPr="00124F9D">
        <w:rPr>
          <w:b/>
          <w:bCs/>
          <w:sz w:val="28"/>
          <w:szCs w:val="28"/>
          <w:u w:val="single"/>
        </w:rPr>
        <w:t xml:space="preserve">Дорога от </w:t>
      </w:r>
      <w:r w:rsidRPr="00AD5EBF">
        <w:rPr>
          <w:b/>
          <w:bCs/>
          <w:sz w:val="28"/>
          <w:szCs w:val="28"/>
          <w:u w:val="single"/>
        </w:rPr>
        <w:t>ул. Ленина</w:t>
      </w:r>
      <w:r>
        <w:rPr>
          <w:b/>
          <w:bCs/>
          <w:sz w:val="28"/>
          <w:szCs w:val="28"/>
          <w:u w:val="single"/>
          <w:lang w:val="ru-RU"/>
        </w:rPr>
        <w:t xml:space="preserve">  № 42</w:t>
      </w:r>
      <w:r w:rsidRPr="00AD5EBF">
        <w:rPr>
          <w:b/>
          <w:bCs/>
          <w:sz w:val="28"/>
          <w:szCs w:val="28"/>
          <w:u w:val="single"/>
        </w:rPr>
        <w:t xml:space="preserve"> до ул.</w:t>
      </w:r>
      <w:r>
        <w:rPr>
          <w:b/>
          <w:bCs/>
          <w:sz w:val="28"/>
          <w:szCs w:val="28"/>
          <w:u w:val="single"/>
          <w:lang w:val="ru-RU"/>
        </w:rPr>
        <w:t xml:space="preserve"> Суворова № 8,</w:t>
      </w:r>
      <w:r w:rsidRPr="00AD5EBF">
        <w:rPr>
          <w:b/>
          <w:bCs/>
          <w:sz w:val="28"/>
          <w:szCs w:val="28"/>
          <w:u w:val="single"/>
        </w:rPr>
        <w:t xml:space="preserve"> с. Джолтай</w:t>
      </w:r>
      <w:r w:rsidRPr="00124F9D">
        <w:rPr>
          <w:b/>
          <w:bCs/>
          <w:sz w:val="28"/>
          <w:szCs w:val="28"/>
          <w:u w:val="single"/>
        </w:rPr>
        <w:t xml:space="preserve">, площадь покрытия </w:t>
      </w:r>
      <w:r w:rsidRPr="00AD5EBF">
        <w:rPr>
          <w:rFonts w:ascii="Arial CYR" w:hAnsi="Arial CYR" w:cs="Arial CYR"/>
          <w:b/>
          <w:bCs/>
        </w:rPr>
        <w:t>1</w:t>
      </w:r>
      <w:r>
        <w:rPr>
          <w:rFonts w:ascii="Arial CYR" w:hAnsi="Arial CYR" w:cs="Arial CYR"/>
          <w:b/>
          <w:bCs/>
        </w:rPr>
        <w:t> </w:t>
      </w:r>
      <w:r>
        <w:rPr>
          <w:rFonts w:ascii="Arial CYR" w:hAnsi="Arial CYR" w:cs="Arial CYR"/>
          <w:b/>
          <w:bCs/>
          <w:lang w:val="ru-RU"/>
        </w:rPr>
        <w:t>225,</w:t>
      </w:r>
      <w:r w:rsidRPr="00AD5EBF">
        <w:rPr>
          <w:rFonts w:ascii="Arial CYR" w:hAnsi="Arial CYR" w:cs="Arial CYR"/>
          <w:b/>
          <w:bCs/>
        </w:rPr>
        <w:t>00</w:t>
      </w:r>
      <w:r w:rsidRPr="00124F9D">
        <w:rPr>
          <w:b/>
          <w:bCs/>
          <w:sz w:val="28"/>
          <w:szCs w:val="28"/>
          <w:u w:val="single"/>
        </w:rPr>
        <w:t xml:space="preserve"> м. Кв.,</w:t>
      </w:r>
      <w:r w:rsidRPr="00AD5EBF">
        <w:rPr>
          <w:b/>
          <w:bCs/>
          <w:sz w:val="28"/>
          <w:szCs w:val="28"/>
          <w:u w:val="single"/>
        </w:rPr>
        <w:t xml:space="preserve"> асфальтовое покрытие</w:t>
      </w:r>
      <w:r>
        <w:rPr>
          <w:b/>
        </w:rPr>
        <w:t>).</w:t>
      </w:r>
    </w:p>
    <w:p w14:paraId="2BBA01A7" w14:textId="77777777" w:rsidR="00627FFE" w:rsidRDefault="00627FFE" w:rsidP="00627FFE">
      <w:pPr>
        <w:pStyle w:val="110"/>
        <w:numPr>
          <w:ilvl w:val="0"/>
          <w:numId w:val="39"/>
        </w:numPr>
        <w:tabs>
          <w:tab w:val="left" w:pos="1369"/>
        </w:tabs>
        <w:spacing w:line="270" w:lineRule="exact"/>
        <w:ind w:hanging="241"/>
      </w:pPr>
      <w:r>
        <w:t>Informaţii</w:t>
      </w:r>
      <w:r>
        <w:rPr>
          <w:spacing w:val="-3"/>
        </w:rPr>
        <w:t xml:space="preserve"> </w:t>
      </w:r>
      <w:r>
        <w:t>şi</w:t>
      </w:r>
      <w:r>
        <w:rPr>
          <w:spacing w:val="-3"/>
        </w:rPr>
        <w:t xml:space="preserve"> </w:t>
      </w:r>
      <w:r>
        <w:rPr>
          <w:spacing w:val="-2"/>
        </w:rPr>
        <w:t>proiectare</w:t>
      </w:r>
    </w:p>
    <w:p w14:paraId="19DE1D24" w14:textId="77777777" w:rsidR="00627FFE" w:rsidRDefault="00627FFE" w:rsidP="00627FFE">
      <w:pPr>
        <w:spacing w:line="242" w:lineRule="auto"/>
        <w:ind w:left="420" w:right="694" w:firstLine="707"/>
        <w:jc w:val="both"/>
        <w:rPr>
          <w:b/>
        </w:rPr>
      </w:pPr>
      <w:r>
        <w:t>Se precizează elementele constitutive şi conţinutul documentelor anexate la contract, modalitatea de elaborare a proiectului şi desenelor de execuţie, informaţiile despre</w:t>
      </w:r>
      <w:r>
        <w:rPr>
          <w:spacing w:val="40"/>
        </w:rPr>
        <w:t xml:space="preserve"> </w:t>
      </w:r>
      <w:r>
        <w:t>antreprenor şi autoritatea contractantă. (</w:t>
      </w:r>
      <w:r>
        <w:rPr>
          <w:b/>
        </w:rPr>
        <w:t>Nu este proiect, se va prezenta executorului o schema de execuție cu dimensiuni. Caracteristecele tehnice conform sarcinii).</w:t>
      </w:r>
    </w:p>
    <w:p w14:paraId="7910B944" w14:textId="77777777" w:rsidR="00627FFE" w:rsidRDefault="00627FFE" w:rsidP="00627FFE">
      <w:pPr>
        <w:pStyle w:val="110"/>
        <w:numPr>
          <w:ilvl w:val="0"/>
          <w:numId w:val="39"/>
        </w:numPr>
        <w:tabs>
          <w:tab w:val="left" w:pos="1369"/>
        </w:tabs>
        <w:spacing w:line="268" w:lineRule="exact"/>
        <w:ind w:hanging="241"/>
      </w:pPr>
      <w:r>
        <w:t>Materiale,</w:t>
      </w:r>
      <w:r>
        <w:rPr>
          <w:spacing w:val="-3"/>
        </w:rPr>
        <w:t xml:space="preserve"> </w:t>
      </w:r>
      <w:r>
        <w:t>compatibilităţi,</w:t>
      </w:r>
      <w:r>
        <w:rPr>
          <w:spacing w:val="-3"/>
        </w:rPr>
        <w:t xml:space="preserve"> </w:t>
      </w:r>
      <w:r>
        <w:t>reglementări</w:t>
      </w:r>
      <w:r>
        <w:rPr>
          <w:spacing w:val="-3"/>
        </w:rPr>
        <w:t xml:space="preserve"> </w:t>
      </w:r>
      <w:r>
        <w:t>tehnice</w:t>
      </w:r>
      <w:r>
        <w:rPr>
          <w:spacing w:val="-4"/>
        </w:rPr>
        <w:t xml:space="preserve"> </w:t>
      </w:r>
      <w:r>
        <w:t>şi</w:t>
      </w:r>
      <w:r>
        <w:rPr>
          <w:spacing w:val="-4"/>
        </w:rPr>
        <w:t xml:space="preserve"> </w:t>
      </w:r>
      <w:r>
        <w:t>standarde</w:t>
      </w:r>
      <w:r>
        <w:rPr>
          <w:spacing w:val="2"/>
        </w:rPr>
        <w:t xml:space="preserve"> </w:t>
      </w:r>
      <w:r>
        <w:rPr>
          <w:spacing w:val="-2"/>
        </w:rPr>
        <w:t>utilizate</w:t>
      </w:r>
    </w:p>
    <w:p w14:paraId="11A05D54" w14:textId="77777777" w:rsidR="00627FFE" w:rsidRDefault="00627FFE" w:rsidP="00627FFE">
      <w:pPr>
        <w:spacing w:line="242" w:lineRule="auto"/>
        <w:ind w:left="420" w:right="695" w:firstLine="707"/>
        <w:jc w:val="both"/>
        <w:rPr>
          <w:b/>
        </w:rPr>
      </w:pPr>
      <w:r>
        <w:t xml:space="preserve">Se precizează calitatea, conformitatea şi aplicabilitatea materialelor; legislaţia, reglementările tehnice şi standardele aplicate; recepţia materialelor şi a lucrărilor; durata de executare a lucrărilor şi responsabilitatea pentru termenele şi calitatea lucrărilor. </w:t>
      </w:r>
      <w:r>
        <w:rPr>
          <w:b/>
        </w:rPr>
        <w:t>(Conform sarcinii, pe poziții, cu prezentarera certificatelor de calitate a materialelor).</w:t>
      </w:r>
    </w:p>
    <w:p w14:paraId="502925DF" w14:textId="77777777" w:rsidR="00627FFE" w:rsidRDefault="00627FFE" w:rsidP="00627FFE">
      <w:pPr>
        <w:pStyle w:val="110"/>
        <w:numPr>
          <w:ilvl w:val="0"/>
          <w:numId w:val="39"/>
        </w:numPr>
        <w:tabs>
          <w:tab w:val="left" w:pos="1369"/>
        </w:tabs>
        <w:spacing w:line="267" w:lineRule="exact"/>
        <w:ind w:hanging="241"/>
      </w:pPr>
      <w:r>
        <w:rPr>
          <w:spacing w:val="-2"/>
        </w:rPr>
        <w:t>Mostre</w:t>
      </w:r>
    </w:p>
    <w:p w14:paraId="559ECB5B" w14:textId="77777777" w:rsidR="00627FFE" w:rsidRDefault="00627FFE" w:rsidP="00627FFE">
      <w:pPr>
        <w:pStyle w:val="a7"/>
        <w:spacing w:line="244" w:lineRule="auto"/>
        <w:ind w:left="420" w:right="698" w:firstLine="707"/>
        <w:jc w:val="both"/>
        <w:rPr>
          <w:b/>
        </w:rPr>
      </w:pPr>
      <w:r>
        <w:t>Se precizează modul de prezentare a mostrelor la toate produsele utilizate. (</w:t>
      </w:r>
      <w:r>
        <w:rPr>
          <w:b/>
        </w:rPr>
        <w:t xml:space="preserve">Fara </w:t>
      </w:r>
      <w:r>
        <w:rPr>
          <w:b/>
          <w:spacing w:val="-2"/>
        </w:rPr>
        <w:t>mostre).</w:t>
      </w:r>
    </w:p>
    <w:p w14:paraId="47EC38C0" w14:textId="77777777" w:rsidR="00627FFE" w:rsidRDefault="00627FFE" w:rsidP="00627FFE">
      <w:pPr>
        <w:pStyle w:val="110"/>
        <w:numPr>
          <w:ilvl w:val="0"/>
          <w:numId w:val="39"/>
        </w:numPr>
        <w:tabs>
          <w:tab w:val="left" w:pos="1460"/>
        </w:tabs>
        <w:spacing w:line="240" w:lineRule="auto"/>
        <w:ind w:left="420" w:right="701" w:firstLine="707"/>
      </w:pPr>
      <w:r>
        <w:t>Furnizarea, păstrarea, protecţia materialelor şi a lucrărilor. Securitatea construcţiilor şi a terenurilor aferente</w:t>
      </w:r>
    </w:p>
    <w:p w14:paraId="4C49FDA8" w14:textId="77777777" w:rsidR="00627FFE" w:rsidRDefault="00627FFE" w:rsidP="00627FFE">
      <w:pPr>
        <w:pStyle w:val="a7"/>
        <w:ind w:left="420" w:right="703" w:firstLine="707"/>
        <w:jc w:val="both"/>
        <w:rPr>
          <w:b/>
        </w:rPr>
      </w:pPr>
      <w:r>
        <w:t xml:space="preserve">Se precizează transportarea, manipularea şi depozitarea produselor şi materialelor utilizate; protecţia lucrărilor în funcţie de condiţiile atmosferice; protecţia construcţiilor şi teritoriilor aferente. </w:t>
      </w:r>
      <w:r>
        <w:rPr>
          <w:b/>
        </w:rPr>
        <w:t>(Responsabilitatea antreprenorului).</w:t>
      </w:r>
    </w:p>
    <w:p w14:paraId="4D95030D" w14:textId="77777777" w:rsidR="00627FFE" w:rsidRDefault="00627FFE" w:rsidP="00627FFE">
      <w:pPr>
        <w:pStyle w:val="110"/>
        <w:numPr>
          <w:ilvl w:val="0"/>
          <w:numId w:val="39"/>
        </w:numPr>
        <w:tabs>
          <w:tab w:val="left" w:pos="1369"/>
        </w:tabs>
        <w:ind w:hanging="241"/>
      </w:pPr>
      <w:r>
        <w:t>Încercări,</w:t>
      </w:r>
      <w:r>
        <w:rPr>
          <w:spacing w:val="-5"/>
        </w:rPr>
        <w:t xml:space="preserve"> </w:t>
      </w:r>
      <w:r>
        <w:t>instrucţiuni,</w:t>
      </w:r>
      <w:r>
        <w:rPr>
          <w:spacing w:val="-3"/>
        </w:rPr>
        <w:t xml:space="preserve"> </w:t>
      </w:r>
      <w:r>
        <w:t>garanţii</w:t>
      </w:r>
      <w:r>
        <w:rPr>
          <w:spacing w:val="-2"/>
        </w:rPr>
        <w:t xml:space="preserve"> </w:t>
      </w:r>
      <w:r>
        <w:t>ale</w:t>
      </w:r>
      <w:r>
        <w:rPr>
          <w:spacing w:val="-3"/>
        </w:rPr>
        <w:t xml:space="preserve"> </w:t>
      </w:r>
      <w:r>
        <w:t>furnizorilor,</w:t>
      </w:r>
      <w:r>
        <w:rPr>
          <w:spacing w:val="-2"/>
        </w:rPr>
        <w:t xml:space="preserve"> </w:t>
      </w:r>
      <w:r>
        <w:t>desene</w:t>
      </w:r>
      <w:r>
        <w:rPr>
          <w:spacing w:val="-4"/>
        </w:rPr>
        <w:t xml:space="preserve"> </w:t>
      </w:r>
      <w:r>
        <w:t>şi</w:t>
      </w:r>
      <w:r>
        <w:rPr>
          <w:spacing w:val="-3"/>
        </w:rPr>
        <w:t xml:space="preserve"> </w:t>
      </w:r>
      <w:r>
        <w:t>scheme</w:t>
      </w:r>
      <w:r>
        <w:rPr>
          <w:spacing w:val="-4"/>
        </w:rPr>
        <w:t xml:space="preserve"> </w:t>
      </w:r>
      <w:r>
        <w:t>de</w:t>
      </w:r>
      <w:r>
        <w:rPr>
          <w:spacing w:val="-1"/>
        </w:rPr>
        <w:t xml:space="preserve"> </w:t>
      </w:r>
      <w:r>
        <w:rPr>
          <w:spacing w:val="-2"/>
        </w:rPr>
        <w:t>execuţie</w:t>
      </w:r>
    </w:p>
    <w:p w14:paraId="68A2EE93" w14:textId="77777777" w:rsidR="00627FFE" w:rsidRDefault="00627FFE" w:rsidP="00627FFE">
      <w:pPr>
        <w:ind w:left="420" w:right="696" w:firstLine="707"/>
        <w:jc w:val="both"/>
        <w:rPr>
          <w:b/>
        </w:rPr>
      </w:pPr>
      <w:r>
        <w:t>Se precizează încercările necesare ale tuturor elementelor clădirilor şi instalaţiilor; instrucţiunile privind exploatarea, îndeosebi a instalaţiilor şi sistemelor de asigurare; modul</w:t>
      </w:r>
      <w:r>
        <w:rPr>
          <w:spacing w:val="40"/>
        </w:rPr>
        <w:t xml:space="preserve"> </w:t>
      </w:r>
      <w:r>
        <w:t>de prezentare a desenelor, schemelor, documentelor de execuţie; completarea şi păstrarea cărţii tehnice a construcţiilor. (</w:t>
      </w:r>
      <w:r>
        <w:rPr>
          <w:b/>
        </w:rPr>
        <w:t xml:space="preserve">Se vor prezenta documentele de atestare a persoanelor responsabile și a materialelor, la procesul verbal de recepție se va prezenta schema de </w:t>
      </w:r>
      <w:r>
        <w:rPr>
          <w:b/>
          <w:spacing w:val="-2"/>
        </w:rPr>
        <w:t>execuție).</w:t>
      </w:r>
    </w:p>
    <w:p w14:paraId="4DA769F9" w14:textId="77777777" w:rsidR="00627FFE" w:rsidRDefault="00627FFE" w:rsidP="00627FFE">
      <w:pPr>
        <w:pStyle w:val="110"/>
        <w:numPr>
          <w:ilvl w:val="0"/>
          <w:numId w:val="39"/>
        </w:numPr>
        <w:tabs>
          <w:tab w:val="left" w:pos="1369"/>
        </w:tabs>
        <w:ind w:hanging="241"/>
      </w:pPr>
      <w:r>
        <w:t>Remedierea</w:t>
      </w:r>
      <w:r>
        <w:rPr>
          <w:spacing w:val="-2"/>
        </w:rPr>
        <w:t xml:space="preserve"> </w:t>
      </w:r>
      <w:r>
        <w:t>viciilor</w:t>
      </w:r>
      <w:r>
        <w:rPr>
          <w:spacing w:val="-3"/>
        </w:rPr>
        <w:t xml:space="preserve"> </w:t>
      </w:r>
      <w:r>
        <w:t>ascunse</w:t>
      </w:r>
      <w:r>
        <w:rPr>
          <w:spacing w:val="-3"/>
        </w:rPr>
        <w:t xml:space="preserve"> </w:t>
      </w:r>
      <w:r>
        <w:t>şi</w:t>
      </w:r>
      <w:r>
        <w:rPr>
          <w:spacing w:val="-3"/>
        </w:rPr>
        <w:t xml:space="preserve"> </w:t>
      </w:r>
      <w:r>
        <w:t>a</w:t>
      </w:r>
      <w:r>
        <w:rPr>
          <w:spacing w:val="-1"/>
        </w:rPr>
        <w:t xml:space="preserve"> </w:t>
      </w:r>
      <w:r>
        <w:rPr>
          <w:spacing w:val="-2"/>
        </w:rPr>
        <w:t>defectelor</w:t>
      </w:r>
    </w:p>
    <w:p w14:paraId="2A9956DE" w14:textId="77777777" w:rsidR="00627FFE" w:rsidRDefault="00627FFE" w:rsidP="00627FFE">
      <w:pPr>
        <w:spacing w:line="242" w:lineRule="auto"/>
        <w:ind w:left="420" w:right="704" w:firstLine="707"/>
        <w:jc w:val="both"/>
        <w:rPr>
          <w:b/>
        </w:rPr>
      </w:pPr>
      <w:r>
        <w:t>Se precizează modalitatea de constatare şi remediere a viciilor ascunse şi a defectelor, responsabilii de remediere. (</w:t>
      </w:r>
      <w:r>
        <w:rPr>
          <w:b/>
        </w:rPr>
        <w:t>La discreția responsabilului tehnic în conformitate cu legislația privind calitatea lucrărilor).</w:t>
      </w:r>
    </w:p>
    <w:p w14:paraId="57A63B38" w14:textId="77777777" w:rsidR="00627FFE" w:rsidRDefault="00627FFE" w:rsidP="00627FFE">
      <w:pPr>
        <w:pStyle w:val="110"/>
        <w:numPr>
          <w:ilvl w:val="0"/>
          <w:numId w:val="39"/>
        </w:numPr>
        <w:tabs>
          <w:tab w:val="left" w:pos="1369"/>
        </w:tabs>
        <w:spacing w:line="270" w:lineRule="exact"/>
        <w:ind w:hanging="241"/>
      </w:pPr>
      <w:r>
        <w:t>Trasarea</w:t>
      </w:r>
      <w:r>
        <w:rPr>
          <w:spacing w:val="-2"/>
        </w:rPr>
        <w:t xml:space="preserve"> </w:t>
      </w:r>
      <w:r>
        <w:t>geodezică</w:t>
      </w:r>
      <w:r>
        <w:rPr>
          <w:spacing w:val="-1"/>
        </w:rPr>
        <w:t xml:space="preserve"> </w:t>
      </w:r>
      <w:r>
        <w:t>a</w:t>
      </w:r>
      <w:r>
        <w:rPr>
          <w:spacing w:val="-1"/>
        </w:rPr>
        <w:t xml:space="preserve"> </w:t>
      </w:r>
      <w:r>
        <w:t>lucrărilor,</w:t>
      </w:r>
      <w:r>
        <w:rPr>
          <w:spacing w:val="-1"/>
        </w:rPr>
        <w:t xml:space="preserve"> </w:t>
      </w:r>
      <w:r>
        <w:t>toleranţe</w:t>
      </w:r>
      <w:r>
        <w:rPr>
          <w:spacing w:val="-3"/>
        </w:rPr>
        <w:t xml:space="preserve"> </w:t>
      </w:r>
      <w:r>
        <w:t xml:space="preserve">de </w:t>
      </w:r>
      <w:r>
        <w:rPr>
          <w:spacing w:val="-2"/>
        </w:rPr>
        <w:t>execuţie</w:t>
      </w:r>
    </w:p>
    <w:p w14:paraId="1F3AB281" w14:textId="77777777" w:rsidR="00627FFE" w:rsidRDefault="00627FFE" w:rsidP="00627FFE">
      <w:pPr>
        <w:pStyle w:val="a7"/>
        <w:rPr>
          <w:b/>
          <w:sz w:val="22"/>
        </w:rPr>
      </w:pPr>
    </w:p>
    <w:p w14:paraId="29DECC91" w14:textId="77777777" w:rsidR="00627FFE" w:rsidRDefault="00627FFE" w:rsidP="00627FFE">
      <w:pPr>
        <w:pStyle w:val="a7"/>
        <w:spacing w:before="58"/>
        <w:ind w:right="695"/>
        <w:jc w:val="right"/>
        <w:sectPr w:rsidR="00627FFE" w:rsidSect="00627FFE">
          <w:pgSz w:w="11910" w:h="16840"/>
          <w:pgMar w:top="920" w:right="740" w:bottom="280" w:left="1020" w:header="720" w:footer="720" w:gutter="0"/>
          <w:cols w:space="720"/>
        </w:sectPr>
      </w:pPr>
    </w:p>
    <w:p w14:paraId="635A9803" w14:textId="77777777" w:rsidR="00627FFE" w:rsidRDefault="00627FFE" w:rsidP="00627FFE">
      <w:pPr>
        <w:spacing w:before="61" w:line="242" w:lineRule="auto"/>
        <w:ind w:left="420" w:right="700" w:firstLine="707"/>
        <w:jc w:val="both"/>
        <w:rPr>
          <w:b/>
        </w:rPr>
      </w:pPr>
      <w:r>
        <w:lastRenderedPageBreak/>
        <w:t>Se precizează modalităţile de trasare geodezică, bornele, reperele, picheţii, jaloanele, aliniamentele; toleranţele admise la executarea lucrărilor. (</w:t>
      </w:r>
      <w:r>
        <w:rPr>
          <w:b/>
        </w:rPr>
        <w:t>Se va efectua de antreprenor cu pastrarea cotelor existente a obiectului).</w:t>
      </w:r>
    </w:p>
    <w:p w14:paraId="258693EB" w14:textId="77777777" w:rsidR="00627FFE" w:rsidRDefault="00627FFE" w:rsidP="00627FFE">
      <w:pPr>
        <w:pStyle w:val="110"/>
        <w:numPr>
          <w:ilvl w:val="0"/>
          <w:numId w:val="39"/>
        </w:numPr>
        <w:tabs>
          <w:tab w:val="left" w:pos="1369"/>
        </w:tabs>
        <w:spacing w:line="271" w:lineRule="exact"/>
        <w:ind w:hanging="241"/>
      </w:pPr>
      <w:r>
        <w:t>Parametrii</w:t>
      </w:r>
      <w:r>
        <w:rPr>
          <w:spacing w:val="-3"/>
        </w:rPr>
        <w:t xml:space="preserve"> </w:t>
      </w:r>
      <w:r>
        <w:t>de</w:t>
      </w:r>
      <w:r>
        <w:rPr>
          <w:spacing w:val="-4"/>
        </w:rPr>
        <w:t xml:space="preserve"> </w:t>
      </w:r>
      <w:r>
        <w:t>calcul</w:t>
      </w:r>
      <w:r>
        <w:rPr>
          <w:spacing w:val="-3"/>
        </w:rPr>
        <w:t xml:space="preserve"> </w:t>
      </w:r>
      <w:r>
        <w:t>ai</w:t>
      </w:r>
      <w:r>
        <w:rPr>
          <w:spacing w:val="-3"/>
        </w:rPr>
        <w:t xml:space="preserve"> </w:t>
      </w:r>
      <w:r>
        <w:t>elementelor</w:t>
      </w:r>
      <w:r>
        <w:rPr>
          <w:spacing w:val="-4"/>
        </w:rPr>
        <w:t xml:space="preserve"> </w:t>
      </w:r>
      <w:r>
        <w:rPr>
          <w:spacing w:val="-2"/>
        </w:rPr>
        <w:t>constructive</w:t>
      </w:r>
    </w:p>
    <w:p w14:paraId="36E55645" w14:textId="77777777" w:rsidR="00627FFE" w:rsidRDefault="00627FFE" w:rsidP="00627FFE">
      <w:pPr>
        <w:ind w:left="420" w:right="698" w:firstLine="707"/>
        <w:jc w:val="both"/>
        <w:rPr>
          <w:b/>
        </w:rPr>
      </w:pPr>
      <w:r>
        <w:t>Se precizează sarcinile luate în calcul: seismicitatea, acţiunile, alţi parametri. (</w:t>
      </w:r>
      <w:r>
        <w:rPr>
          <w:b/>
        </w:rPr>
        <w:t>Conform sarcinii tehnice).</w:t>
      </w:r>
    </w:p>
    <w:p w14:paraId="172B5BE0" w14:textId="77777777" w:rsidR="00627FFE" w:rsidRDefault="00627FFE" w:rsidP="00627FFE">
      <w:pPr>
        <w:pStyle w:val="110"/>
        <w:numPr>
          <w:ilvl w:val="0"/>
          <w:numId w:val="39"/>
        </w:numPr>
        <w:tabs>
          <w:tab w:val="left" w:pos="1527"/>
        </w:tabs>
        <w:spacing w:before="3" w:line="240" w:lineRule="auto"/>
        <w:ind w:left="1526" w:hanging="399"/>
      </w:pPr>
      <w:r>
        <w:t>Criterii</w:t>
      </w:r>
      <w:r>
        <w:rPr>
          <w:spacing w:val="35"/>
        </w:rPr>
        <w:t xml:space="preserve"> </w:t>
      </w:r>
      <w:r>
        <w:t>privind</w:t>
      </w:r>
      <w:r>
        <w:rPr>
          <w:spacing w:val="36"/>
        </w:rPr>
        <w:t xml:space="preserve"> </w:t>
      </w:r>
      <w:r>
        <w:t>calculul</w:t>
      </w:r>
      <w:r>
        <w:rPr>
          <w:spacing w:val="35"/>
        </w:rPr>
        <w:t xml:space="preserve"> </w:t>
      </w:r>
      <w:r>
        <w:t>sistemelor</w:t>
      </w:r>
      <w:r>
        <w:rPr>
          <w:spacing w:val="35"/>
        </w:rPr>
        <w:t xml:space="preserve"> </w:t>
      </w:r>
      <w:r>
        <w:t>de</w:t>
      </w:r>
      <w:r>
        <w:rPr>
          <w:spacing w:val="36"/>
        </w:rPr>
        <w:t xml:space="preserve"> </w:t>
      </w:r>
      <w:r>
        <w:t>încălzire,</w:t>
      </w:r>
      <w:r>
        <w:rPr>
          <w:spacing w:val="36"/>
        </w:rPr>
        <w:t xml:space="preserve"> </w:t>
      </w:r>
      <w:r>
        <w:t>ventilare</w:t>
      </w:r>
      <w:r>
        <w:rPr>
          <w:spacing w:val="34"/>
        </w:rPr>
        <w:t xml:space="preserve"> </w:t>
      </w:r>
      <w:r>
        <w:t>şi</w:t>
      </w:r>
      <w:r>
        <w:rPr>
          <w:spacing w:val="39"/>
        </w:rPr>
        <w:t xml:space="preserve"> </w:t>
      </w:r>
      <w:r>
        <w:t>condiţionare</w:t>
      </w:r>
      <w:r>
        <w:rPr>
          <w:spacing w:val="35"/>
        </w:rPr>
        <w:t xml:space="preserve"> </w:t>
      </w:r>
      <w:r>
        <w:rPr>
          <w:spacing w:val="-10"/>
        </w:rPr>
        <w:t>a</w:t>
      </w:r>
    </w:p>
    <w:p w14:paraId="75706CCD" w14:textId="77777777" w:rsidR="00627FFE" w:rsidRDefault="00627FFE" w:rsidP="00627FFE">
      <w:pPr>
        <w:spacing w:line="274" w:lineRule="exact"/>
        <w:ind w:left="420"/>
        <w:rPr>
          <w:b/>
        </w:rPr>
      </w:pPr>
      <w:r>
        <w:rPr>
          <w:b/>
          <w:spacing w:val="-2"/>
        </w:rPr>
        <w:t>aerului</w:t>
      </w:r>
    </w:p>
    <w:p w14:paraId="750AD8CC" w14:textId="77777777" w:rsidR="00627FFE" w:rsidRDefault="00627FFE" w:rsidP="00627FFE">
      <w:pPr>
        <w:pStyle w:val="a7"/>
        <w:ind w:left="420" w:right="698" w:firstLine="707"/>
        <w:jc w:val="both"/>
        <w:rPr>
          <w:b/>
        </w:rPr>
      </w:pPr>
      <w:r>
        <w:t>Se precizează parametrii exteriori şi interiori ai aerului, temperaturile interioare. Pentru fiecare încăpere – rezistenţele la transfer termic a construcţiilor învelişului clădirii.</w:t>
      </w:r>
      <w:r>
        <w:rPr>
          <w:spacing w:val="40"/>
        </w:rPr>
        <w:t xml:space="preserve"> </w:t>
      </w:r>
      <w:r>
        <w:t>(</w:t>
      </w:r>
      <w:r>
        <w:rPr>
          <w:b/>
        </w:rPr>
        <w:t>Nu se necesită).</w:t>
      </w:r>
    </w:p>
    <w:p w14:paraId="3C2C12B4" w14:textId="77777777" w:rsidR="00627FFE" w:rsidRDefault="00627FFE" w:rsidP="00627FFE">
      <w:pPr>
        <w:pStyle w:val="110"/>
        <w:numPr>
          <w:ilvl w:val="0"/>
          <w:numId w:val="39"/>
        </w:numPr>
        <w:tabs>
          <w:tab w:val="left" w:pos="1489"/>
        </w:tabs>
        <w:spacing w:before="2"/>
        <w:ind w:left="1488" w:hanging="361"/>
      </w:pPr>
      <w:r>
        <w:t>Nivelul</w:t>
      </w:r>
      <w:r>
        <w:rPr>
          <w:spacing w:val="-2"/>
        </w:rPr>
        <w:t xml:space="preserve"> </w:t>
      </w:r>
      <w:r>
        <w:t>admis</w:t>
      </w:r>
      <w:r>
        <w:rPr>
          <w:spacing w:val="-1"/>
        </w:rPr>
        <w:t xml:space="preserve"> </w:t>
      </w:r>
      <w:r>
        <w:t>al</w:t>
      </w:r>
      <w:r>
        <w:rPr>
          <w:spacing w:val="-2"/>
        </w:rPr>
        <w:t xml:space="preserve"> </w:t>
      </w:r>
      <w:r>
        <w:t>zgomotului</w:t>
      </w:r>
      <w:r>
        <w:rPr>
          <w:spacing w:val="-1"/>
        </w:rPr>
        <w:t xml:space="preserve"> </w:t>
      </w:r>
      <w:r>
        <w:t>şi</w:t>
      </w:r>
      <w:r>
        <w:rPr>
          <w:spacing w:val="-2"/>
        </w:rPr>
        <w:t xml:space="preserve"> </w:t>
      </w:r>
      <w:r>
        <w:t>al</w:t>
      </w:r>
      <w:r>
        <w:rPr>
          <w:spacing w:val="-1"/>
        </w:rPr>
        <w:t xml:space="preserve"> </w:t>
      </w:r>
      <w:r>
        <w:rPr>
          <w:spacing w:val="-2"/>
        </w:rPr>
        <w:t>vibraţiilor</w:t>
      </w:r>
    </w:p>
    <w:p w14:paraId="01D66254" w14:textId="77777777" w:rsidR="00627FFE" w:rsidRDefault="00627FFE" w:rsidP="00627FFE">
      <w:pPr>
        <w:pStyle w:val="a7"/>
        <w:ind w:left="420" w:right="704" w:firstLine="707"/>
        <w:jc w:val="both"/>
        <w:rPr>
          <w:b/>
        </w:rPr>
      </w:pPr>
      <w:r>
        <w:t xml:space="preserve">Se precizează mărimea acestor niveluri pentru diferite spaţii; măsurile de reducere a zgomotului şi a vibraţiilor. </w:t>
      </w:r>
      <w:r>
        <w:rPr>
          <w:b/>
        </w:rPr>
        <w:t>(Nu se necesită).</w:t>
      </w:r>
    </w:p>
    <w:p w14:paraId="1886E950" w14:textId="77777777" w:rsidR="00627FFE" w:rsidRDefault="00627FFE" w:rsidP="00627FFE">
      <w:pPr>
        <w:pStyle w:val="110"/>
        <w:numPr>
          <w:ilvl w:val="0"/>
          <w:numId w:val="39"/>
        </w:numPr>
        <w:tabs>
          <w:tab w:val="left" w:pos="1489"/>
        </w:tabs>
        <w:spacing w:before="3"/>
        <w:ind w:left="1488" w:hanging="361"/>
      </w:pPr>
      <w:r>
        <w:t>Cerinţe</w:t>
      </w:r>
      <w:r>
        <w:rPr>
          <w:spacing w:val="-4"/>
        </w:rPr>
        <w:t xml:space="preserve"> </w:t>
      </w:r>
      <w:r>
        <w:t>privind</w:t>
      </w:r>
      <w:r>
        <w:rPr>
          <w:spacing w:val="-2"/>
        </w:rPr>
        <w:t xml:space="preserve"> </w:t>
      </w:r>
      <w:r>
        <w:t>montarea</w:t>
      </w:r>
      <w:r>
        <w:rPr>
          <w:spacing w:val="-2"/>
        </w:rPr>
        <w:t xml:space="preserve"> </w:t>
      </w:r>
      <w:r>
        <w:t>utilajelor</w:t>
      </w:r>
      <w:r>
        <w:rPr>
          <w:spacing w:val="-2"/>
        </w:rPr>
        <w:t xml:space="preserve"> </w:t>
      </w:r>
      <w:r>
        <w:t>şi</w:t>
      </w:r>
      <w:r>
        <w:rPr>
          <w:spacing w:val="-3"/>
        </w:rPr>
        <w:t xml:space="preserve"> </w:t>
      </w:r>
      <w:r>
        <w:t>a</w:t>
      </w:r>
      <w:r>
        <w:rPr>
          <w:spacing w:val="-2"/>
        </w:rPr>
        <w:t xml:space="preserve"> instalaţiilor</w:t>
      </w:r>
    </w:p>
    <w:p w14:paraId="0AB16FC5" w14:textId="77777777" w:rsidR="00627FFE" w:rsidRDefault="00627FFE" w:rsidP="00627FFE">
      <w:pPr>
        <w:pStyle w:val="a7"/>
        <w:ind w:left="420" w:right="703" w:firstLine="707"/>
        <w:jc w:val="both"/>
        <w:rPr>
          <w:b/>
        </w:rPr>
      </w:pPr>
      <w:r>
        <w:t xml:space="preserve">Se precizează amplasarea tuturor instalaţiilor interioare; modul şi locul de fixare; protecţia anticorozivă; materialele şi produsele utilizate. </w:t>
      </w:r>
      <w:r>
        <w:rPr>
          <w:b/>
        </w:rPr>
        <w:t>(Nu se necesită).</w:t>
      </w:r>
    </w:p>
    <w:p w14:paraId="54198A8B" w14:textId="77777777" w:rsidR="00627FFE" w:rsidRDefault="00627FFE" w:rsidP="00627FFE">
      <w:pPr>
        <w:pStyle w:val="110"/>
        <w:numPr>
          <w:ilvl w:val="0"/>
          <w:numId w:val="39"/>
        </w:numPr>
        <w:tabs>
          <w:tab w:val="left" w:pos="1489"/>
        </w:tabs>
        <w:spacing w:before="3"/>
        <w:ind w:left="1488" w:hanging="361"/>
      </w:pPr>
      <w:r>
        <w:t>Lucrări</w:t>
      </w:r>
      <w:r>
        <w:rPr>
          <w:spacing w:val="-3"/>
        </w:rPr>
        <w:t xml:space="preserve"> </w:t>
      </w:r>
      <w:r>
        <w:t>de</w:t>
      </w:r>
      <w:r>
        <w:rPr>
          <w:spacing w:val="-3"/>
        </w:rPr>
        <w:t xml:space="preserve"> </w:t>
      </w:r>
      <w:r>
        <w:t>construcţii</w:t>
      </w:r>
      <w:r>
        <w:rPr>
          <w:spacing w:val="-3"/>
        </w:rPr>
        <w:t xml:space="preserve"> </w:t>
      </w:r>
      <w:r>
        <w:t>aferente</w:t>
      </w:r>
      <w:r>
        <w:rPr>
          <w:spacing w:val="-1"/>
        </w:rPr>
        <w:t xml:space="preserve"> </w:t>
      </w:r>
      <w:r>
        <w:t>montării</w:t>
      </w:r>
      <w:r>
        <w:rPr>
          <w:spacing w:val="-2"/>
        </w:rPr>
        <w:t xml:space="preserve"> instalaţiilor</w:t>
      </w:r>
    </w:p>
    <w:p w14:paraId="72E4D640" w14:textId="77777777" w:rsidR="00627FFE" w:rsidRDefault="00627FFE" w:rsidP="00627FFE">
      <w:pPr>
        <w:pStyle w:val="a7"/>
        <w:ind w:left="420" w:right="702" w:firstLine="707"/>
        <w:jc w:val="both"/>
        <w:rPr>
          <w:b/>
        </w:rPr>
      </w:pPr>
      <w:r>
        <w:t xml:space="preserve">Se precizează modalitatea şi tipurile lucrărilor de construcţii aferente montării instalaţiilor; tipurile de materiale; toleranţele admise; cerinţele privind executarea acestor lucrări. </w:t>
      </w:r>
      <w:r>
        <w:rPr>
          <w:b/>
        </w:rPr>
        <w:t>(Nu se necesită).</w:t>
      </w:r>
    </w:p>
    <w:p w14:paraId="4FFC5AB2" w14:textId="77777777" w:rsidR="00627FFE" w:rsidRDefault="00627FFE" w:rsidP="00627FFE">
      <w:pPr>
        <w:pStyle w:val="110"/>
        <w:numPr>
          <w:ilvl w:val="0"/>
          <w:numId w:val="39"/>
        </w:numPr>
        <w:tabs>
          <w:tab w:val="left" w:pos="1489"/>
        </w:tabs>
        <w:spacing w:before="2"/>
        <w:ind w:left="1488" w:hanging="361"/>
      </w:pPr>
      <w:r>
        <w:t>Articole,</w:t>
      </w:r>
      <w:r>
        <w:rPr>
          <w:spacing w:val="-4"/>
        </w:rPr>
        <w:t xml:space="preserve"> </w:t>
      </w:r>
      <w:r>
        <w:t>produse</w:t>
      </w:r>
      <w:r>
        <w:rPr>
          <w:spacing w:val="-3"/>
        </w:rPr>
        <w:t xml:space="preserve"> </w:t>
      </w:r>
      <w:r>
        <w:t>şi</w:t>
      </w:r>
      <w:r>
        <w:rPr>
          <w:spacing w:val="-2"/>
        </w:rPr>
        <w:t xml:space="preserve"> </w:t>
      </w:r>
      <w:r>
        <w:t>piese</w:t>
      </w:r>
      <w:r>
        <w:rPr>
          <w:spacing w:val="-4"/>
        </w:rPr>
        <w:t xml:space="preserve"> </w:t>
      </w:r>
      <w:r>
        <w:t>necesare</w:t>
      </w:r>
      <w:r>
        <w:rPr>
          <w:spacing w:val="-3"/>
        </w:rPr>
        <w:t xml:space="preserve"> </w:t>
      </w:r>
      <w:r>
        <w:rPr>
          <w:spacing w:val="-2"/>
        </w:rPr>
        <w:t>instalaţiilor</w:t>
      </w:r>
    </w:p>
    <w:p w14:paraId="1F304BD6" w14:textId="77777777" w:rsidR="00627FFE" w:rsidRDefault="00627FFE" w:rsidP="00627FFE">
      <w:pPr>
        <w:pStyle w:val="a7"/>
        <w:ind w:left="420" w:right="701" w:firstLine="707"/>
        <w:jc w:val="both"/>
        <w:rPr>
          <w:b/>
        </w:rPr>
      </w:pPr>
      <w:r>
        <w:t xml:space="preserve">Se precizează furnizorul articolelor, produselor şi pieselor necesare instalaţiilor; tipurile şi cantitatea. </w:t>
      </w:r>
      <w:r>
        <w:rPr>
          <w:b/>
        </w:rPr>
        <w:t>(Nu se necesită).</w:t>
      </w:r>
    </w:p>
    <w:p w14:paraId="1ADA1D2C" w14:textId="77777777" w:rsidR="00627FFE" w:rsidRDefault="00627FFE" w:rsidP="00627FFE">
      <w:pPr>
        <w:pStyle w:val="110"/>
        <w:numPr>
          <w:ilvl w:val="0"/>
          <w:numId w:val="39"/>
        </w:numPr>
        <w:tabs>
          <w:tab w:val="left" w:pos="1541"/>
        </w:tabs>
        <w:spacing w:before="3" w:line="240" w:lineRule="auto"/>
        <w:ind w:left="1540" w:hanging="413"/>
      </w:pPr>
      <w:r>
        <w:t>Echipamentele,</w:t>
      </w:r>
      <w:r>
        <w:rPr>
          <w:spacing w:val="47"/>
        </w:rPr>
        <w:t xml:space="preserve"> </w:t>
      </w:r>
      <w:r>
        <w:t>instalaţiile,</w:t>
      </w:r>
      <w:r>
        <w:rPr>
          <w:spacing w:val="47"/>
        </w:rPr>
        <w:t xml:space="preserve"> </w:t>
      </w:r>
      <w:r>
        <w:t>utilajele,</w:t>
      </w:r>
      <w:r>
        <w:rPr>
          <w:spacing w:val="48"/>
        </w:rPr>
        <w:t xml:space="preserve"> </w:t>
      </w:r>
      <w:r>
        <w:t>sculele,</w:t>
      </w:r>
      <w:r>
        <w:rPr>
          <w:spacing w:val="47"/>
        </w:rPr>
        <w:t xml:space="preserve"> </w:t>
      </w:r>
      <w:r>
        <w:t>instrumentele,</w:t>
      </w:r>
      <w:r>
        <w:rPr>
          <w:spacing w:val="47"/>
        </w:rPr>
        <w:t xml:space="preserve"> </w:t>
      </w:r>
      <w:r>
        <w:t>dispozitivele</w:t>
      </w:r>
      <w:r>
        <w:rPr>
          <w:spacing w:val="48"/>
        </w:rPr>
        <w:t xml:space="preserve"> </w:t>
      </w:r>
      <w:r>
        <w:rPr>
          <w:spacing w:val="-5"/>
        </w:rPr>
        <w:t>şi</w:t>
      </w:r>
    </w:p>
    <w:p w14:paraId="3C9DDEF3" w14:textId="77777777" w:rsidR="00627FFE" w:rsidRDefault="00627FFE" w:rsidP="00627FFE">
      <w:pPr>
        <w:spacing w:line="274" w:lineRule="exact"/>
        <w:ind w:left="420"/>
        <w:jc w:val="both"/>
        <w:rPr>
          <w:b/>
        </w:rPr>
      </w:pPr>
      <w:r>
        <w:rPr>
          <w:b/>
        </w:rPr>
        <w:t>alte</w:t>
      </w:r>
      <w:r>
        <w:rPr>
          <w:b/>
          <w:spacing w:val="-5"/>
        </w:rPr>
        <w:t xml:space="preserve"> </w:t>
      </w:r>
      <w:r>
        <w:rPr>
          <w:b/>
        </w:rPr>
        <w:t>obiecte</w:t>
      </w:r>
      <w:r>
        <w:rPr>
          <w:b/>
          <w:spacing w:val="-5"/>
        </w:rPr>
        <w:t xml:space="preserve"> </w:t>
      </w:r>
      <w:r>
        <w:rPr>
          <w:b/>
        </w:rPr>
        <w:t>necesare</w:t>
      </w:r>
      <w:r>
        <w:rPr>
          <w:b/>
          <w:spacing w:val="-3"/>
        </w:rPr>
        <w:t xml:space="preserve"> </w:t>
      </w:r>
      <w:r>
        <w:rPr>
          <w:b/>
        </w:rPr>
        <w:t>pentru</w:t>
      </w:r>
      <w:r>
        <w:rPr>
          <w:b/>
          <w:spacing w:val="-3"/>
        </w:rPr>
        <w:t xml:space="preserve"> </w:t>
      </w:r>
      <w:r>
        <w:rPr>
          <w:b/>
        </w:rPr>
        <w:t>executarea</w:t>
      </w:r>
      <w:r>
        <w:rPr>
          <w:b/>
          <w:spacing w:val="-2"/>
        </w:rPr>
        <w:t xml:space="preserve"> lucrărilor</w:t>
      </w:r>
    </w:p>
    <w:p w14:paraId="0F7EF270" w14:textId="77777777" w:rsidR="00627FFE" w:rsidRDefault="00627FFE" w:rsidP="00627FFE">
      <w:pPr>
        <w:pStyle w:val="a7"/>
        <w:ind w:left="420" w:right="699" w:firstLine="707"/>
        <w:jc w:val="both"/>
        <w:rPr>
          <w:b/>
        </w:rPr>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w:t>
      </w:r>
      <w:r>
        <w:rPr>
          <w:spacing w:val="-3"/>
        </w:rPr>
        <w:t xml:space="preserve"> </w:t>
      </w:r>
      <w:r>
        <w:t>încălzire,</w:t>
      </w:r>
      <w:r>
        <w:rPr>
          <w:spacing w:val="-1"/>
        </w:rPr>
        <w:t xml:space="preserve"> </w:t>
      </w:r>
      <w:r>
        <w:t>racorduri),</w:t>
      </w:r>
      <w:r>
        <w:rPr>
          <w:spacing w:val="-3"/>
        </w:rPr>
        <w:t xml:space="preserve"> </w:t>
      </w:r>
      <w:r>
        <w:t>telecomunicaţii,</w:t>
      </w:r>
      <w:r>
        <w:rPr>
          <w:spacing w:val="-3"/>
        </w:rPr>
        <w:t xml:space="preserve"> </w:t>
      </w:r>
      <w:r>
        <w:t>mijloace</w:t>
      </w:r>
      <w:r>
        <w:rPr>
          <w:spacing w:val="-4"/>
        </w:rPr>
        <w:t xml:space="preserve"> </w:t>
      </w:r>
      <w:r>
        <w:t>antiincendiare</w:t>
      </w:r>
      <w:r>
        <w:rPr>
          <w:spacing w:val="-3"/>
        </w:rPr>
        <w:t xml:space="preserve"> </w:t>
      </w:r>
      <w:r>
        <w:t>etc.;</w:t>
      </w:r>
      <w:r>
        <w:rPr>
          <w:spacing w:val="-3"/>
        </w:rPr>
        <w:t xml:space="preserve"> </w:t>
      </w:r>
      <w:r>
        <w:t>spaţii</w:t>
      </w:r>
      <w:r>
        <w:rPr>
          <w:spacing w:val="-3"/>
        </w:rPr>
        <w:t xml:space="preserve"> </w:t>
      </w:r>
      <w:r>
        <w:t>de</w:t>
      </w:r>
      <w:r>
        <w:rPr>
          <w:spacing w:val="-3"/>
        </w:rPr>
        <w:t xml:space="preserve"> </w:t>
      </w:r>
      <w:r>
        <w:t>lucru</w:t>
      </w:r>
      <w:r>
        <w:rPr>
          <w:spacing w:val="-3"/>
        </w:rPr>
        <w:t xml:space="preserve"> </w:t>
      </w:r>
      <w:r>
        <w:t xml:space="preserve">şi odihnă pe şantier, mobilier, telefon. </w:t>
      </w:r>
      <w:r>
        <w:rPr>
          <w:b/>
        </w:rPr>
        <w:t>(Nu se necesită precizări suplimentare).</w:t>
      </w:r>
    </w:p>
    <w:p w14:paraId="14276438" w14:textId="77777777" w:rsidR="00627FFE" w:rsidRDefault="00627FFE" w:rsidP="00627FFE">
      <w:pPr>
        <w:pStyle w:val="110"/>
        <w:numPr>
          <w:ilvl w:val="0"/>
          <w:numId w:val="39"/>
        </w:numPr>
        <w:tabs>
          <w:tab w:val="left" w:pos="1489"/>
        </w:tabs>
        <w:spacing w:before="3"/>
        <w:ind w:left="1488" w:hanging="361"/>
      </w:pPr>
      <w:r>
        <w:rPr>
          <w:spacing w:val="-2"/>
        </w:rPr>
        <w:t>Definiţii</w:t>
      </w:r>
    </w:p>
    <w:p w14:paraId="463C6E4B" w14:textId="77777777" w:rsidR="00627FFE" w:rsidRDefault="00627FFE" w:rsidP="00627FFE">
      <w:pPr>
        <w:pStyle w:val="a7"/>
        <w:spacing w:line="274" w:lineRule="exact"/>
        <w:ind w:left="1128"/>
        <w:jc w:val="both"/>
      </w:pPr>
      <w:r>
        <w:t>Se</w:t>
      </w:r>
      <w:r>
        <w:rPr>
          <w:spacing w:val="-3"/>
        </w:rPr>
        <w:t xml:space="preserve"> </w:t>
      </w:r>
      <w:r>
        <w:t>precizează</w:t>
      </w:r>
      <w:r>
        <w:rPr>
          <w:spacing w:val="-1"/>
        </w:rPr>
        <w:t xml:space="preserve"> </w:t>
      </w:r>
      <w:r>
        <w:t>termenii</w:t>
      </w:r>
      <w:r>
        <w:rPr>
          <w:spacing w:val="1"/>
        </w:rPr>
        <w:t xml:space="preserve"> </w:t>
      </w:r>
      <w:r>
        <w:t>şi definiţiile utilizate</w:t>
      </w:r>
      <w:r>
        <w:rPr>
          <w:spacing w:val="-1"/>
        </w:rPr>
        <w:t xml:space="preserve"> </w:t>
      </w:r>
      <w:r>
        <w:t>în caietul</w:t>
      </w:r>
      <w:r>
        <w:rPr>
          <w:spacing w:val="1"/>
        </w:rPr>
        <w:t xml:space="preserve"> </w:t>
      </w:r>
      <w:r>
        <w:t>de</w:t>
      </w:r>
      <w:r>
        <w:rPr>
          <w:spacing w:val="-1"/>
        </w:rPr>
        <w:t xml:space="preserve"> </w:t>
      </w:r>
      <w:r>
        <w:t>sarcini</w:t>
      </w:r>
      <w:r>
        <w:rPr>
          <w:spacing w:val="1"/>
        </w:rPr>
        <w:t xml:space="preserve"> </w:t>
      </w:r>
      <w:r>
        <w:t xml:space="preserve">şi unele </w:t>
      </w:r>
      <w:r>
        <w:rPr>
          <w:spacing w:val="-2"/>
        </w:rPr>
        <w:t>caracteristici.</w:t>
      </w:r>
    </w:p>
    <w:p w14:paraId="176004B2" w14:textId="77777777" w:rsidR="00627FFE" w:rsidRDefault="00627FFE" w:rsidP="00627FFE">
      <w:pPr>
        <w:pStyle w:val="110"/>
        <w:spacing w:before="4" w:line="240" w:lineRule="auto"/>
        <w:ind w:left="420" w:firstLine="0"/>
      </w:pPr>
      <w:r>
        <w:t>(Nu</w:t>
      </w:r>
      <w:r>
        <w:rPr>
          <w:spacing w:val="-2"/>
        </w:rPr>
        <w:t xml:space="preserve"> </w:t>
      </w:r>
      <w:r>
        <w:t>se</w:t>
      </w:r>
      <w:r>
        <w:rPr>
          <w:spacing w:val="-2"/>
        </w:rPr>
        <w:t xml:space="preserve"> necesită).</w:t>
      </w:r>
    </w:p>
    <w:p w14:paraId="59A0E526" w14:textId="77777777" w:rsidR="00627FFE" w:rsidRDefault="00627FFE" w:rsidP="00627FFE">
      <w:pPr>
        <w:pStyle w:val="a"/>
        <w:widowControl w:val="0"/>
        <w:numPr>
          <w:ilvl w:val="0"/>
          <w:numId w:val="39"/>
        </w:numPr>
        <w:tabs>
          <w:tab w:val="clear" w:pos="1134"/>
          <w:tab w:val="left" w:pos="1489"/>
        </w:tabs>
        <w:autoSpaceDE w:val="0"/>
        <w:autoSpaceDN w:val="0"/>
        <w:spacing w:line="274" w:lineRule="exact"/>
        <w:ind w:left="1488" w:hanging="361"/>
        <w:rPr>
          <w:b/>
        </w:rPr>
      </w:pPr>
      <w:r>
        <w:rPr>
          <w:b/>
        </w:rPr>
        <w:t>Cerinţe</w:t>
      </w:r>
      <w:r>
        <w:rPr>
          <w:b/>
          <w:spacing w:val="-4"/>
        </w:rPr>
        <w:t xml:space="preserve"> </w:t>
      </w:r>
      <w:r>
        <w:rPr>
          <w:b/>
        </w:rPr>
        <w:t>privind</w:t>
      </w:r>
      <w:r>
        <w:rPr>
          <w:b/>
          <w:spacing w:val="-2"/>
        </w:rPr>
        <w:t xml:space="preserve"> </w:t>
      </w:r>
      <w:r>
        <w:rPr>
          <w:b/>
        </w:rPr>
        <w:t>calculul</w:t>
      </w:r>
      <w:r>
        <w:rPr>
          <w:b/>
          <w:spacing w:val="-1"/>
        </w:rPr>
        <w:t xml:space="preserve"> </w:t>
      </w:r>
      <w:r>
        <w:rPr>
          <w:b/>
          <w:spacing w:val="-2"/>
        </w:rPr>
        <w:t>costului</w:t>
      </w:r>
    </w:p>
    <w:p w14:paraId="0C83BD65" w14:textId="77777777" w:rsidR="00627FFE" w:rsidRDefault="00627FFE" w:rsidP="00627FFE">
      <w:pPr>
        <w:spacing w:line="242" w:lineRule="auto"/>
        <w:ind w:left="420" w:right="695" w:firstLine="707"/>
        <w:jc w:val="both"/>
        <w:rPr>
          <w:b/>
        </w:rPr>
      </w:pPr>
      <w:r>
        <w:t>Se precizează modalitatea de calculare a costului ofertei, prin trimitere la actele normative</w:t>
      </w:r>
      <w:r>
        <w:rPr>
          <w:spacing w:val="40"/>
        </w:rPr>
        <w:t xml:space="preserve"> </w:t>
      </w:r>
      <w:r>
        <w:t>în</w:t>
      </w:r>
      <w:r>
        <w:rPr>
          <w:spacing w:val="40"/>
        </w:rPr>
        <w:t xml:space="preserve"> </w:t>
      </w:r>
      <w:r>
        <w:t>domeniu.</w:t>
      </w:r>
      <w:r>
        <w:rPr>
          <w:spacing w:val="40"/>
        </w:rPr>
        <w:t xml:space="preserve"> </w:t>
      </w:r>
      <w:r>
        <w:t>(</w:t>
      </w:r>
      <w:r>
        <w:rPr>
          <w:b/>
          <w:color w:val="2C2C2D"/>
        </w:rPr>
        <w:t>Se</w:t>
      </w:r>
      <w:r>
        <w:rPr>
          <w:b/>
          <w:color w:val="2C2C2D"/>
          <w:spacing w:val="40"/>
        </w:rPr>
        <w:t xml:space="preserve"> </w:t>
      </w:r>
      <w:r>
        <w:rPr>
          <w:b/>
          <w:color w:val="2C2C2D"/>
        </w:rPr>
        <w:t>va</w:t>
      </w:r>
      <w:r>
        <w:rPr>
          <w:b/>
          <w:color w:val="2C2C2D"/>
          <w:spacing w:val="40"/>
        </w:rPr>
        <w:t xml:space="preserve"> </w:t>
      </w:r>
      <w:r>
        <w:rPr>
          <w:b/>
          <w:color w:val="2C2C2D"/>
        </w:rPr>
        <w:t>prezenta</w:t>
      </w:r>
      <w:r>
        <w:rPr>
          <w:b/>
          <w:color w:val="2C2C2D"/>
          <w:spacing w:val="40"/>
        </w:rPr>
        <w:t xml:space="preserve"> </w:t>
      </w:r>
      <w:r>
        <w:rPr>
          <w:b/>
          <w:color w:val="2C2C2D"/>
        </w:rPr>
        <w:t>devizul</w:t>
      </w:r>
      <w:r>
        <w:rPr>
          <w:b/>
          <w:color w:val="2C2C2D"/>
          <w:spacing w:val="40"/>
        </w:rPr>
        <w:t xml:space="preserve"> </w:t>
      </w:r>
      <w:r>
        <w:rPr>
          <w:b/>
          <w:color w:val="2C2C2D"/>
        </w:rPr>
        <w:t>de</w:t>
      </w:r>
      <w:r>
        <w:rPr>
          <w:b/>
          <w:color w:val="2C2C2D"/>
          <w:spacing w:val="40"/>
        </w:rPr>
        <w:t xml:space="preserve"> </w:t>
      </w:r>
      <w:r>
        <w:rPr>
          <w:b/>
          <w:color w:val="2C2C2D"/>
        </w:rPr>
        <w:t>cheltuieli</w:t>
      </w:r>
      <w:r>
        <w:rPr>
          <w:b/>
          <w:color w:val="2C2C2D"/>
          <w:spacing w:val="40"/>
        </w:rPr>
        <w:t xml:space="preserve"> </w:t>
      </w:r>
      <w:r>
        <w:rPr>
          <w:b/>
          <w:color w:val="2C2C2D"/>
        </w:rPr>
        <w:t>formele</w:t>
      </w:r>
      <w:r>
        <w:rPr>
          <w:b/>
          <w:color w:val="2C2C2D"/>
          <w:spacing w:val="40"/>
        </w:rPr>
        <w:t xml:space="preserve"> </w:t>
      </w:r>
      <w:r>
        <w:rPr>
          <w:b/>
          <w:color w:val="2C2C2D"/>
        </w:rPr>
        <w:t>3,</w:t>
      </w:r>
      <w:r>
        <w:rPr>
          <w:b/>
          <w:color w:val="2C2C2D"/>
          <w:spacing w:val="40"/>
        </w:rPr>
        <w:t xml:space="preserve"> </w:t>
      </w:r>
      <w:r>
        <w:rPr>
          <w:b/>
          <w:color w:val="2C2C2D"/>
        </w:rPr>
        <w:t>5</w:t>
      </w:r>
      <w:r>
        <w:rPr>
          <w:b/>
          <w:color w:val="2C2C2D"/>
          <w:spacing w:val="40"/>
        </w:rPr>
        <w:t xml:space="preserve"> </w:t>
      </w:r>
      <w:r>
        <w:rPr>
          <w:b/>
          <w:color w:val="2C2C2D"/>
        </w:rPr>
        <w:t>și 7</w:t>
      </w:r>
      <w:r>
        <w:rPr>
          <w:b/>
          <w:color w:val="2C2C2D"/>
          <w:spacing w:val="40"/>
        </w:rPr>
        <w:t xml:space="preserve"> </w:t>
      </w:r>
      <w:r>
        <w:rPr>
          <w:b/>
          <w:color w:val="2C2C2D"/>
        </w:rPr>
        <w:t>elaborate conform CPL 01.01.2012).</w:t>
      </w:r>
    </w:p>
    <w:p w14:paraId="35059652" w14:textId="77777777" w:rsidR="00627FFE" w:rsidRDefault="00627FFE" w:rsidP="00627FFE">
      <w:pPr>
        <w:pStyle w:val="110"/>
        <w:numPr>
          <w:ilvl w:val="0"/>
          <w:numId w:val="39"/>
        </w:numPr>
        <w:tabs>
          <w:tab w:val="left" w:pos="1489"/>
        </w:tabs>
        <w:spacing w:line="270" w:lineRule="exact"/>
        <w:ind w:left="1488" w:hanging="361"/>
      </w:pPr>
      <w:r>
        <w:t>Documente</w:t>
      </w:r>
      <w:r>
        <w:rPr>
          <w:spacing w:val="-7"/>
        </w:rPr>
        <w:t xml:space="preserve"> </w:t>
      </w:r>
      <w:r>
        <w:t>obligatorii</w:t>
      </w:r>
      <w:r>
        <w:rPr>
          <w:spacing w:val="-5"/>
        </w:rPr>
        <w:t xml:space="preserve"> </w:t>
      </w:r>
      <w:r>
        <w:t>la</w:t>
      </w:r>
      <w:r>
        <w:rPr>
          <w:spacing w:val="-5"/>
        </w:rPr>
        <w:t xml:space="preserve"> </w:t>
      </w:r>
      <w:r>
        <w:t>depunerea</w:t>
      </w:r>
      <w:r>
        <w:rPr>
          <w:spacing w:val="-5"/>
        </w:rPr>
        <w:t xml:space="preserve"> </w:t>
      </w:r>
      <w:r>
        <w:rPr>
          <w:spacing w:val="-2"/>
        </w:rPr>
        <w:t>ofertei</w:t>
      </w:r>
    </w:p>
    <w:p w14:paraId="32649E55" w14:textId="77777777" w:rsidR="00627FFE" w:rsidRDefault="00627FFE" w:rsidP="00627FFE">
      <w:pPr>
        <w:ind w:left="420" w:right="695" w:firstLine="707"/>
        <w:jc w:val="both"/>
        <w:rPr>
          <w:b/>
        </w:rPr>
      </w:pPr>
      <w:r>
        <w:t>La punctul dat autoritatea contractantă indică care documente sunt obligatorii de a fi prezentate la depunerea ofertei prin intermediul SIA RSAP. La fel, tot aici se indică documentele ce conțin date cu caracter personal, care nu se depun prin intermediul SIA</w:t>
      </w:r>
      <w:r>
        <w:rPr>
          <w:spacing w:val="40"/>
        </w:rPr>
        <w:t xml:space="preserve"> </w:t>
      </w:r>
      <w:r>
        <w:t xml:space="preserve">RSAP și nu sunt publice pentru toți </w:t>
      </w:r>
      <w:r>
        <w:rPr>
          <w:b/>
          <w:u w:val="thick"/>
        </w:rPr>
        <w:t>(la caz: documentele obligatorii specificate în pct 16</w:t>
      </w:r>
      <w:r>
        <w:rPr>
          <w:b/>
        </w:rPr>
        <w:t xml:space="preserve"> </w:t>
      </w:r>
      <w:r>
        <w:rPr>
          <w:b/>
          <w:u w:val="single"/>
        </w:rPr>
        <w:t>din Anunțul de participare).</w:t>
      </w:r>
    </w:p>
    <w:p w14:paraId="591AF4D9" w14:textId="77777777" w:rsidR="00627FFE" w:rsidRDefault="00627FFE" w:rsidP="00627FFE">
      <w:pPr>
        <w:pStyle w:val="110"/>
        <w:numPr>
          <w:ilvl w:val="0"/>
          <w:numId w:val="39"/>
        </w:numPr>
        <w:tabs>
          <w:tab w:val="left" w:pos="1489"/>
        </w:tabs>
        <w:spacing w:before="1"/>
        <w:ind w:left="1488" w:hanging="361"/>
      </w:pPr>
      <w:r>
        <w:t>Documente</w:t>
      </w:r>
      <w:r>
        <w:rPr>
          <w:spacing w:val="-6"/>
        </w:rPr>
        <w:t xml:space="preserve"> </w:t>
      </w:r>
      <w:r>
        <w:t>obligatorii</w:t>
      </w:r>
      <w:r>
        <w:rPr>
          <w:spacing w:val="-3"/>
        </w:rPr>
        <w:t xml:space="preserve"> </w:t>
      </w:r>
      <w:r>
        <w:t>la</w:t>
      </w:r>
      <w:r>
        <w:rPr>
          <w:spacing w:val="-3"/>
        </w:rPr>
        <w:t xml:space="preserve"> </w:t>
      </w:r>
      <w:r>
        <w:t>evaluarea</w:t>
      </w:r>
      <w:r>
        <w:rPr>
          <w:spacing w:val="-4"/>
        </w:rPr>
        <w:t xml:space="preserve"> </w:t>
      </w:r>
      <w:r>
        <w:rPr>
          <w:spacing w:val="-2"/>
        </w:rPr>
        <w:t>ofertelor</w:t>
      </w:r>
    </w:p>
    <w:p w14:paraId="7A301E17" w14:textId="77777777" w:rsidR="00627FFE" w:rsidRDefault="00627FFE" w:rsidP="00627FFE">
      <w:pPr>
        <w:pStyle w:val="a7"/>
        <w:ind w:left="420" w:right="697" w:firstLine="707"/>
        <w:jc w:val="both"/>
        <w:rPr>
          <w:b/>
        </w:rPr>
      </w:pPr>
      <w: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 </w:t>
      </w:r>
      <w:r>
        <w:rPr>
          <w:b/>
          <w:u w:val="thick"/>
        </w:rPr>
        <w:t>(la caz:</w:t>
      </w:r>
      <w:r>
        <w:rPr>
          <w:b/>
        </w:rPr>
        <w:t xml:space="preserve"> </w:t>
      </w:r>
      <w:r>
        <w:rPr>
          <w:b/>
          <w:u w:val="single"/>
        </w:rPr>
        <w:t>documentele obligatorii specificate în pct 16 din Anunțul de participare).</w:t>
      </w:r>
    </w:p>
    <w:p w14:paraId="22FF62D3" w14:textId="77777777" w:rsidR="00627FFE" w:rsidRDefault="00627FFE" w:rsidP="00627FFE">
      <w:pPr>
        <w:pStyle w:val="a7"/>
        <w:rPr>
          <w:b/>
          <w:sz w:val="20"/>
        </w:rPr>
      </w:pPr>
    </w:p>
    <w:p w14:paraId="3A7F05E7" w14:textId="77777777" w:rsidR="00627FFE" w:rsidRDefault="00627FFE" w:rsidP="00627FFE">
      <w:pPr>
        <w:pStyle w:val="a7"/>
        <w:spacing w:before="6"/>
        <w:rPr>
          <w:b/>
          <w:sz w:val="16"/>
        </w:rPr>
      </w:pPr>
      <w:r>
        <w:rPr>
          <w:noProof/>
          <w:lang w:val="ru-RU" w:eastAsia="ru-RU"/>
        </w:rPr>
        <mc:AlternateContent>
          <mc:Choice Requires="wps">
            <w:drawing>
              <wp:anchor distT="0" distB="0" distL="0" distR="0" simplePos="0" relativeHeight="251659264" behindDoc="1" locked="0" layoutInCell="1" allowOverlap="1" wp14:anchorId="556422EA" wp14:editId="7D9C4BA9">
                <wp:simplePos x="0" y="0"/>
                <wp:positionH relativeFrom="page">
                  <wp:posOffset>1363980</wp:posOffset>
                </wp:positionH>
                <wp:positionV relativeFrom="paragraph">
                  <wp:posOffset>135890</wp:posOffset>
                </wp:positionV>
                <wp:extent cx="1217295" cy="1270"/>
                <wp:effectExtent l="0" t="0" r="0" b="0"/>
                <wp:wrapTopAndBottom/>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7295" cy="1270"/>
                        </a:xfrm>
                        <a:custGeom>
                          <a:avLst/>
                          <a:gdLst>
                            <a:gd name="T0" fmla="+- 0 2148 2148"/>
                            <a:gd name="T1" fmla="*/ T0 w 1917"/>
                            <a:gd name="T2" fmla="+- 0 4065 2148"/>
                            <a:gd name="T3" fmla="*/ T2 w 1917"/>
                          </a:gdLst>
                          <a:ahLst/>
                          <a:cxnLst>
                            <a:cxn ang="0">
                              <a:pos x="T1" y="0"/>
                            </a:cxn>
                            <a:cxn ang="0">
                              <a:pos x="T3" y="0"/>
                            </a:cxn>
                          </a:cxnLst>
                          <a:rect l="0" t="0" r="r" b="b"/>
                          <a:pathLst>
                            <a:path w="1917">
                              <a:moveTo>
                                <a:pt x="0" y="0"/>
                              </a:moveTo>
                              <a:lnTo>
                                <a:pt x="1917" y="0"/>
                              </a:lnTo>
                            </a:path>
                          </a:pathLst>
                        </a:custGeom>
                        <a:noFill/>
                        <a:ln w="9601">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BAD75" id="docshape1" o:spid="_x0000_s1026" style="position:absolute;margin-left:107.4pt;margin-top:10.7pt;width:95.8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" path="m,l1917,e" filled="f" strokeweight=".26669mm">
                <v:stroke dashstyle="dash"/>
                <v:path arrowok="t" o:connecttype="custom" o:connectlocs="0,0;1217295,0" o:connectangles="0,0"/>
                <w10:wrap type="topAndBottom" anchorx="page"/>
              </v:shape>
            </w:pict>
          </mc:Fallback>
        </mc:AlternateContent>
      </w:r>
    </w:p>
    <w:p w14:paraId="3612532C" w14:textId="77777777" w:rsidR="00627FFE" w:rsidRDefault="00627FFE" w:rsidP="00627FFE">
      <w:pPr>
        <w:pStyle w:val="a7"/>
        <w:rPr>
          <w:b/>
          <w:sz w:val="20"/>
        </w:rPr>
      </w:pPr>
    </w:p>
    <w:p w14:paraId="780D9A2B" w14:textId="77777777" w:rsidR="00627FFE" w:rsidRDefault="00627FFE" w:rsidP="00627FFE">
      <w:pPr>
        <w:pStyle w:val="a7"/>
        <w:spacing w:before="6"/>
        <w:rPr>
          <w:b/>
          <w:sz w:val="28"/>
        </w:rPr>
      </w:pPr>
    </w:p>
    <w:p w14:paraId="3CE065FF" w14:textId="77777777" w:rsidR="00627FFE" w:rsidRDefault="00627FFE" w:rsidP="00627FFE">
      <w:pPr>
        <w:pStyle w:val="a7"/>
        <w:spacing w:before="59"/>
        <w:ind w:right="695"/>
        <w:jc w:val="right"/>
      </w:pPr>
      <w:r>
        <w:t>2</w:t>
      </w:r>
    </w:p>
    <w:p w14:paraId="07B5C394" w14:textId="77777777" w:rsidR="00627FFE" w:rsidRDefault="00627FFE" w:rsidP="00627FFE">
      <w:pPr>
        <w:jc w:val="right"/>
        <w:sectPr w:rsidR="00627FFE">
          <w:pgSz w:w="11910" w:h="16840"/>
          <w:pgMar w:top="620" w:right="740" w:bottom="280" w:left="1020" w:header="720" w:footer="720" w:gutter="0"/>
          <w:cols w:space="720"/>
        </w:sectPr>
      </w:pPr>
    </w:p>
    <w:p w14:paraId="631CB35F" w14:textId="77777777" w:rsidR="00627FFE" w:rsidRDefault="00627FFE" w:rsidP="00627FFE">
      <w:pPr>
        <w:spacing w:before="61"/>
        <w:ind w:left="420" w:right="701" w:firstLine="707"/>
        <w:jc w:val="both"/>
        <w:rPr>
          <w:i/>
        </w:rPr>
      </w:pPr>
      <w:r>
        <w:rPr>
          <w:i/>
        </w:rPr>
        <w:lastRenderedPageBreak/>
        <w:t xml:space="preserve">Notă: Prezentul model al caietului de sarcini este orientativ şi poate fi completat sau modificat, precizat de către autoritatea contractantă, în funcţie de tipul şi specificul </w:t>
      </w:r>
      <w:r>
        <w:rPr>
          <w:i/>
          <w:spacing w:val="-2"/>
        </w:rPr>
        <w:t>lucrărilor.</w:t>
      </w:r>
    </w:p>
    <w:p w14:paraId="5F1A1C9A" w14:textId="77777777" w:rsidR="00627FFE" w:rsidRDefault="00627FFE" w:rsidP="00627FFE">
      <w:pPr>
        <w:pStyle w:val="a7"/>
        <w:rPr>
          <w:i/>
          <w:sz w:val="26"/>
        </w:rPr>
      </w:pPr>
    </w:p>
    <w:p w14:paraId="07C818AA" w14:textId="77777777" w:rsidR="00627FFE" w:rsidRDefault="00627FFE" w:rsidP="00627FFE">
      <w:pPr>
        <w:pStyle w:val="a7"/>
        <w:rPr>
          <w:i/>
          <w:sz w:val="26"/>
        </w:rPr>
      </w:pPr>
    </w:p>
    <w:p w14:paraId="2266E7A2" w14:textId="77777777" w:rsidR="00627FFE" w:rsidRDefault="00627FFE" w:rsidP="00627FFE">
      <w:pPr>
        <w:pStyle w:val="a7"/>
        <w:tabs>
          <w:tab w:val="left" w:pos="6063"/>
        </w:tabs>
        <w:spacing w:before="231"/>
        <w:ind w:left="420" w:right="1040"/>
        <w:rPr>
          <w:rFonts w:ascii="Segoe UI" w:hAnsi="Segoe UI" w:cs="Segoe UI"/>
          <w:sz w:val="18"/>
          <w:szCs w:val="18"/>
          <w:shd w:val="clear" w:color="auto" w:fill="EEEEEE"/>
          <w:lang w:val="en-US"/>
        </w:rPr>
      </w:pPr>
      <w:r>
        <w:t>Autoritatea contractantă</w:t>
      </w:r>
      <w:r>
        <w:rPr>
          <w:spacing w:val="40"/>
        </w:rPr>
        <w:t xml:space="preserve"> </w:t>
      </w:r>
      <w:r>
        <w:t>Primăria s.Joltai -</w:t>
      </w:r>
      <w:r>
        <w:rPr>
          <w:spacing w:val="40"/>
        </w:rPr>
        <w:t xml:space="preserve"> </w:t>
      </w:r>
      <w:r>
        <w:t>primar</w:t>
      </w:r>
      <w:r w:rsidRPr="002C3BE1">
        <w:t xml:space="preserve"> ILIA KOŞULINSKII</w:t>
      </w:r>
      <w:r>
        <w:rPr>
          <w:rFonts w:ascii="Segoe UI" w:hAnsi="Segoe UI" w:cs="Segoe UI"/>
          <w:sz w:val="18"/>
          <w:szCs w:val="18"/>
          <w:shd w:val="clear" w:color="auto" w:fill="EEEEEE"/>
        </w:rPr>
        <w:t xml:space="preserve"> </w:t>
      </w:r>
      <w:r w:rsidRPr="00F31725">
        <w:rPr>
          <w:rFonts w:ascii="Segoe UI" w:hAnsi="Segoe UI" w:cs="Segoe UI"/>
          <w:sz w:val="18"/>
          <w:szCs w:val="18"/>
          <w:shd w:val="clear" w:color="auto" w:fill="EEEEEE"/>
          <w:lang w:val="en-US"/>
        </w:rPr>
        <w:t xml:space="preserve">   </w:t>
      </w:r>
    </w:p>
    <w:p w14:paraId="60D0FC54" w14:textId="77777777" w:rsidR="00627FFE" w:rsidRPr="00C4024C" w:rsidRDefault="00627FFE" w:rsidP="00627FFE">
      <w:pPr>
        <w:pStyle w:val="a7"/>
        <w:tabs>
          <w:tab w:val="left" w:pos="6063"/>
        </w:tabs>
        <w:spacing w:before="231"/>
        <w:ind w:left="420" w:right="1040"/>
        <w:rPr>
          <w:lang w:val="en-US"/>
        </w:rPr>
      </w:pPr>
      <w:r w:rsidRPr="00C4024C">
        <w:t xml:space="preserve">Data </w:t>
      </w:r>
      <w:r w:rsidRPr="00C4024C">
        <w:rPr>
          <w:lang w:val="en-US"/>
        </w:rPr>
        <w:t xml:space="preserve"> _</w:t>
      </w:r>
      <w:r w:rsidRPr="00AD5EBF">
        <w:rPr>
          <w:color w:val="FF0000"/>
          <w:lang w:val="en-US"/>
        </w:rPr>
        <w:t>11.08.2025</w:t>
      </w:r>
      <w:r w:rsidRPr="00C4024C">
        <w:rPr>
          <w:lang w:val="en-US"/>
        </w:rPr>
        <w:t>________________</w:t>
      </w:r>
    </w:p>
    <w:p w14:paraId="4C6D117C" w14:textId="77777777" w:rsidR="00627FFE" w:rsidRDefault="00627FFE" w:rsidP="00627FFE">
      <w:pPr>
        <w:pStyle w:val="a7"/>
        <w:rPr>
          <w:sz w:val="20"/>
        </w:rPr>
      </w:pPr>
    </w:p>
    <w:p w14:paraId="0F449C44" w14:textId="77777777" w:rsidR="00627FFE" w:rsidRDefault="00627FFE" w:rsidP="00627FFE">
      <w:pPr>
        <w:pStyle w:val="a7"/>
        <w:rPr>
          <w:sz w:val="20"/>
        </w:rPr>
      </w:pPr>
    </w:p>
    <w:p w14:paraId="562B847D" w14:textId="77777777" w:rsidR="00627FFE" w:rsidRDefault="00627FFE" w:rsidP="00627FFE">
      <w:pPr>
        <w:pStyle w:val="a7"/>
        <w:rPr>
          <w:sz w:val="20"/>
        </w:rPr>
      </w:pPr>
    </w:p>
    <w:p w14:paraId="5E869A8E" w14:textId="77777777" w:rsidR="00627FFE" w:rsidRDefault="00627FFE" w:rsidP="00627FFE">
      <w:pPr>
        <w:pStyle w:val="a7"/>
        <w:rPr>
          <w:sz w:val="20"/>
        </w:rPr>
      </w:pPr>
    </w:p>
    <w:p w14:paraId="6CE4300C" w14:textId="77777777" w:rsidR="00627FFE" w:rsidRPr="00AD5EBF" w:rsidRDefault="00627FFE" w:rsidP="00627FFE">
      <w:pPr>
        <w:pStyle w:val="a7"/>
        <w:rPr>
          <w:color w:val="FF0000"/>
          <w:sz w:val="20"/>
        </w:rPr>
      </w:pPr>
    </w:p>
    <w:p w14:paraId="09141CDF" w14:textId="77777777" w:rsidR="00627FFE" w:rsidRPr="00AD5EBF" w:rsidRDefault="00627FFE" w:rsidP="00627FFE">
      <w:pPr>
        <w:pStyle w:val="a7"/>
        <w:rPr>
          <w:color w:val="FF0000"/>
          <w:sz w:val="20"/>
        </w:rPr>
      </w:pPr>
    </w:p>
    <w:p w14:paraId="63A448B0" w14:textId="77777777" w:rsidR="00627FFE" w:rsidRPr="007A780E" w:rsidRDefault="00627FFE" w:rsidP="00627FFE">
      <w:pPr>
        <w:pStyle w:val="a7"/>
        <w:ind w:left="360"/>
        <w:jc w:val="center"/>
        <w:rPr>
          <w:b/>
        </w:rPr>
      </w:pPr>
      <w:r w:rsidRPr="007A780E">
        <w:rPr>
          <w:b/>
        </w:rPr>
        <w:t>Formularul de deviz nr. 1 – Lista cu cantitățile de lucrări</w:t>
      </w:r>
    </w:p>
    <w:p w14:paraId="30857230" w14:textId="77777777" w:rsidR="00627FFE" w:rsidRDefault="00627FFE" w:rsidP="00627FFE">
      <w:pPr>
        <w:ind w:right="567"/>
        <w:jc w:val="center"/>
        <w:rPr>
          <w:b/>
          <w:bCs/>
          <w:sz w:val="28"/>
          <w:szCs w:val="28"/>
          <w:lang w:val="en-US"/>
        </w:rPr>
      </w:pPr>
      <w:r w:rsidRPr="008B47FF">
        <w:rPr>
          <w:b/>
          <w:bCs/>
          <w:sz w:val="28"/>
          <w:szCs w:val="28"/>
          <w:lang w:val="en-US"/>
        </w:rPr>
        <w:t>CAIET DE SARCINI</w:t>
      </w:r>
    </w:p>
    <w:p w14:paraId="0A7A64A5" w14:textId="77777777" w:rsidR="00627FFE" w:rsidRPr="00CB1E8B" w:rsidRDefault="00627FFE" w:rsidP="00627FFE">
      <w:pPr>
        <w:ind w:right="567"/>
        <w:jc w:val="center"/>
        <w:rPr>
          <w:b/>
          <w:bCs/>
          <w:sz w:val="28"/>
          <w:szCs w:val="28"/>
          <w:lang w:val="en-US"/>
        </w:rPr>
      </w:pPr>
      <w:r>
        <w:rPr>
          <w:b/>
          <w:bCs/>
          <w:sz w:val="28"/>
          <w:szCs w:val="28"/>
          <w:lang w:val="en-US"/>
        </w:rPr>
        <w:t>PENTRU  CEREREA OFERTEI  DE  PREŢ</w:t>
      </w:r>
    </w:p>
    <w:p w14:paraId="1473D32E" w14:textId="77777777" w:rsidR="00627FFE" w:rsidRDefault="00627FFE" w:rsidP="00627FFE">
      <w:pPr>
        <w:ind w:right="567"/>
        <w:jc w:val="center"/>
        <w:rPr>
          <w:b/>
          <w:bCs/>
          <w:sz w:val="28"/>
          <w:szCs w:val="28"/>
          <w:lang w:val="en-US"/>
        </w:rPr>
      </w:pPr>
    </w:p>
    <w:p w14:paraId="3A7938E5" w14:textId="77777777" w:rsidR="00627FFE" w:rsidRPr="004C0B22" w:rsidRDefault="00627FFE" w:rsidP="00627FFE">
      <w:pPr>
        <w:ind w:right="567"/>
        <w:rPr>
          <w:i/>
          <w:iCs/>
          <w:lang w:val="en-US"/>
        </w:rPr>
      </w:pPr>
      <w:r w:rsidRPr="002C2F63">
        <w:rPr>
          <w:b/>
          <w:bCs/>
          <w:lang w:val="en-US"/>
        </w:rPr>
        <w:t xml:space="preserve">1. Denumerea </w:t>
      </w:r>
      <w:r w:rsidRPr="004C0B22">
        <w:rPr>
          <w:b/>
          <w:bCs/>
          <w:lang w:val="en-US"/>
        </w:rPr>
        <w:t xml:space="preserve">beneficiarului de stat: </w:t>
      </w:r>
      <w:r w:rsidRPr="004C0B22">
        <w:rPr>
          <w:b/>
          <w:bCs/>
          <w:i/>
          <w:iCs/>
          <w:u w:val="single"/>
          <w:lang w:val="en-US"/>
        </w:rPr>
        <w:t>Примария с. Джолтай</w:t>
      </w:r>
    </w:p>
    <w:p w14:paraId="578870F9" w14:textId="77777777" w:rsidR="00627FFE" w:rsidRPr="004C0B22" w:rsidRDefault="00627FFE" w:rsidP="00627FFE">
      <w:pPr>
        <w:ind w:right="567"/>
        <w:rPr>
          <w:lang w:val="en-US"/>
        </w:rPr>
      </w:pPr>
      <w:r w:rsidRPr="004C0B22">
        <w:rPr>
          <w:b/>
          <w:bCs/>
          <w:lang w:val="en-US"/>
        </w:rPr>
        <w:t>2. Organizatorul procedurii de achizi</w:t>
      </w:r>
      <w:r w:rsidRPr="004C0B22">
        <w:rPr>
          <w:b/>
          <w:bCs/>
        </w:rPr>
        <w:t>ţ</w:t>
      </w:r>
      <w:r w:rsidRPr="004C0B22">
        <w:rPr>
          <w:b/>
          <w:bCs/>
          <w:lang w:val="en-US"/>
        </w:rPr>
        <w:t>ie:</w:t>
      </w:r>
      <w:r w:rsidRPr="004C0B22">
        <w:rPr>
          <w:i/>
          <w:iCs/>
          <w:lang w:val="en-US"/>
        </w:rPr>
        <w:t xml:space="preserve"> </w:t>
      </w:r>
      <w:r w:rsidRPr="004C0B22">
        <w:rPr>
          <w:b/>
          <w:bCs/>
          <w:i/>
          <w:iCs/>
          <w:u w:val="single"/>
          <w:lang w:val="en-US"/>
        </w:rPr>
        <w:t>Примария с. Джолтай</w:t>
      </w:r>
    </w:p>
    <w:p w14:paraId="2862DABF" w14:textId="77777777" w:rsidR="00627FFE" w:rsidRPr="008C6A27" w:rsidRDefault="00627FFE" w:rsidP="00627FFE">
      <w:pPr>
        <w:ind w:right="567"/>
        <w:rPr>
          <w:b/>
          <w:bCs/>
          <w:i/>
          <w:iCs/>
          <w:u w:val="single"/>
        </w:rPr>
      </w:pPr>
      <w:r w:rsidRPr="008C6A27">
        <w:rPr>
          <w:b/>
          <w:bCs/>
        </w:rPr>
        <w:t xml:space="preserve">3. </w:t>
      </w:r>
      <w:r w:rsidRPr="004C0B22">
        <w:rPr>
          <w:b/>
          <w:bCs/>
          <w:lang w:val="en-US"/>
        </w:rPr>
        <w:t>Obiectul</w:t>
      </w:r>
      <w:r w:rsidRPr="008C6A27">
        <w:rPr>
          <w:b/>
          <w:bCs/>
        </w:rPr>
        <w:t xml:space="preserve"> </w:t>
      </w:r>
      <w:r w:rsidRPr="004C0B22">
        <w:rPr>
          <w:b/>
          <w:bCs/>
          <w:lang w:val="en-US"/>
        </w:rPr>
        <w:t>achizi</w:t>
      </w:r>
      <w:r w:rsidRPr="008C6A27">
        <w:rPr>
          <w:b/>
          <w:bCs/>
        </w:rPr>
        <w:t>ţ</w:t>
      </w:r>
      <w:r w:rsidRPr="004C0B22">
        <w:rPr>
          <w:b/>
          <w:bCs/>
          <w:lang w:val="en-US"/>
        </w:rPr>
        <w:t>iilor</w:t>
      </w:r>
      <w:r w:rsidRPr="008C6A27">
        <w:rPr>
          <w:b/>
          <w:bCs/>
        </w:rPr>
        <w:t>:</w:t>
      </w:r>
      <w:r w:rsidRPr="008C6A27">
        <w:t xml:space="preserve"> </w:t>
      </w:r>
      <w:r w:rsidRPr="008C6A27">
        <w:rPr>
          <w:i/>
          <w:iCs/>
        </w:rPr>
        <w:t>«</w:t>
      </w:r>
      <w:r w:rsidRPr="008C6A27">
        <w:rPr>
          <w:b/>
          <w:bCs/>
          <w:i/>
          <w:iCs/>
          <w:u w:val="single"/>
        </w:rPr>
        <w:t>Ремонт участка дороги от ул. Ленина № 42 до ул. Суворова № 8 с. Джолтай»</w:t>
      </w:r>
    </w:p>
    <w:p w14:paraId="736EA681" w14:textId="77777777" w:rsidR="00627FFE" w:rsidRPr="008C6A27" w:rsidRDefault="00627FFE" w:rsidP="00627FFE">
      <w:pPr>
        <w:ind w:right="567"/>
        <w:rPr>
          <w:b/>
          <w:bCs/>
        </w:rPr>
      </w:pPr>
      <w:r w:rsidRPr="008C6A27">
        <w:rPr>
          <w:b/>
          <w:bCs/>
        </w:rPr>
        <w:t xml:space="preserve"> </w:t>
      </w:r>
    </w:p>
    <w:tbl>
      <w:tblPr>
        <w:tblW w:w="10632" w:type="dxa"/>
        <w:tblInd w:w="-459" w:type="dxa"/>
        <w:tblLayout w:type="fixed"/>
        <w:tblLook w:val="0000" w:firstRow="0" w:lastRow="0" w:firstColumn="0" w:lastColumn="0" w:noHBand="0" w:noVBand="0"/>
      </w:tblPr>
      <w:tblGrid>
        <w:gridCol w:w="709"/>
        <w:gridCol w:w="1418"/>
        <w:gridCol w:w="6237"/>
        <w:gridCol w:w="992"/>
        <w:gridCol w:w="1276"/>
      </w:tblGrid>
      <w:tr w:rsidR="00627FFE" w14:paraId="3952FB7D" w14:textId="77777777" w:rsidTr="00705CBB">
        <w:trPr>
          <w:cantSplit/>
          <w:trHeight w:val="314"/>
        </w:trPr>
        <w:tc>
          <w:tcPr>
            <w:tcW w:w="709" w:type="dxa"/>
            <w:vMerge w:val="restart"/>
            <w:tcBorders>
              <w:top w:val="single" w:sz="6" w:space="0" w:color="auto"/>
              <w:left w:val="single" w:sz="6" w:space="0" w:color="auto"/>
              <w:bottom w:val="nil"/>
              <w:right w:val="nil"/>
            </w:tcBorders>
            <w:shd w:val="clear" w:color="auto" w:fill="BDD6EE"/>
            <w:vAlign w:val="center"/>
          </w:tcPr>
          <w:p w14:paraId="76F689E3" w14:textId="77777777" w:rsidR="00627FFE" w:rsidRDefault="00627FFE" w:rsidP="00705CBB">
            <w:pPr>
              <w:spacing w:line="256" w:lineRule="auto"/>
              <w:ind w:right="-108"/>
              <w:jc w:val="center"/>
              <w:rPr>
                <w:lang w:val="en-US"/>
              </w:rPr>
            </w:pPr>
            <w:r w:rsidRPr="008C6A27">
              <w:rPr>
                <w:sz w:val="16"/>
                <w:szCs w:val="16"/>
              </w:rPr>
              <w:t xml:space="preserve">   </w:t>
            </w:r>
            <w:r>
              <w:t>№</w:t>
            </w:r>
          </w:p>
          <w:p w14:paraId="6B14C060" w14:textId="77777777" w:rsidR="00627FFE" w:rsidRDefault="00627FFE" w:rsidP="00705CBB">
            <w:pPr>
              <w:ind w:right="-108"/>
              <w:jc w:val="center"/>
            </w:pPr>
            <w:r>
              <w:rPr>
                <w:lang w:val="en-US"/>
              </w:rPr>
              <w:t xml:space="preserve"> crt</w:t>
            </w:r>
            <w:r>
              <w:t>.</w:t>
            </w:r>
          </w:p>
        </w:tc>
        <w:tc>
          <w:tcPr>
            <w:tcW w:w="1418" w:type="dxa"/>
            <w:vMerge w:val="restart"/>
            <w:tcBorders>
              <w:top w:val="single" w:sz="6" w:space="0" w:color="auto"/>
              <w:left w:val="single" w:sz="6" w:space="0" w:color="auto"/>
              <w:bottom w:val="nil"/>
              <w:right w:val="nil"/>
            </w:tcBorders>
            <w:shd w:val="clear" w:color="auto" w:fill="BDD6EE"/>
            <w:vAlign w:val="center"/>
          </w:tcPr>
          <w:p w14:paraId="162506E8" w14:textId="77777777" w:rsidR="00627FFE" w:rsidRPr="000B6F6F" w:rsidRDefault="00627FFE" w:rsidP="00705CBB">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6237" w:type="dxa"/>
            <w:vMerge w:val="restart"/>
            <w:tcBorders>
              <w:top w:val="single" w:sz="6" w:space="0" w:color="auto"/>
              <w:left w:val="single" w:sz="6" w:space="0" w:color="auto"/>
              <w:bottom w:val="nil"/>
              <w:right w:val="nil"/>
            </w:tcBorders>
            <w:shd w:val="clear" w:color="auto" w:fill="BDD6EE"/>
            <w:vAlign w:val="center"/>
          </w:tcPr>
          <w:p w14:paraId="2586B8A4" w14:textId="77777777" w:rsidR="00627FFE" w:rsidRDefault="00627FFE" w:rsidP="00705CBB">
            <w:pPr>
              <w:jc w:val="center"/>
            </w:pPr>
            <w:r>
              <w:t xml:space="preserve">Denumire lucrărilor    </w:t>
            </w:r>
          </w:p>
        </w:tc>
        <w:tc>
          <w:tcPr>
            <w:tcW w:w="992" w:type="dxa"/>
            <w:vMerge w:val="restart"/>
            <w:tcBorders>
              <w:top w:val="single" w:sz="6" w:space="0" w:color="auto"/>
              <w:left w:val="single" w:sz="6" w:space="0" w:color="auto"/>
              <w:bottom w:val="nil"/>
              <w:right w:val="nil"/>
            </w:tcBorders>
            <w:shd w:val="clear" w:color="auto" w:fill="BDD6EE"/>
            <w:vAlign w:val="center"/>
          </w:tcPr>
          <w:p w14:paraId="3C66348F" w14:textId="77777777" w:rsidR="00627FFE" w:rsidRDefault="00627FFE" w:rsidP="00705CBB">
            <w:pPr>
              <w:ind w:left="-108" w:right="-108"/>
              <w:jc w:val="center"/>
            </w:pPr>
            <w:r>
              <w:t xml:space="preserve">Unitatea de masura </w:t>
            </w:r>
          </w:p>
        </w:tc>
        <w:tc>
          <w:tcPr>
            <w:tcW w:w="1276" w:type="dxa"/>
            <w:vMerge w:val="restart"/>
            <w:tcBorders>
              <w:top w:val="single" w:sz="6" w:space="0" w:color="auto"/>
              <w:left w:val="single" w:sz="6" w:space="0" w:color="auto"/>
              <w:bottom w:val="nil"/>
              <w:right w:val="single" w:sz="6" w:space="0" w:color="auto"/>
            </w:tcBorders>
            <w:shd w:val="clear" w:color="auto" w:fill="BDD6EE"/>
            <w:vAlign w:val="center"/>
          </w:tcPr>
          <w:p w14:paraId="37FB28A4" w14:textId="77777777" w:rsidR="00627FFE" w:rsidRDefault="00627FFE" w:rsidP="00705CBB">
            <w:pPr>
              <w:ind w:left="-108" w:right="-108"/>
              <w:jc w:val="center"/>
              <w:rPr>
                <w:lang w:val="en-US"/>
              </w:rPr>
            </w:pPr>
            <w:r>
              <w:rPr>
                <w:lang w:val="en-US"/>
              </w:rPr>
              <w:t>Volum</w:t>
            </w:r>
          </w:p>
        </w:tc>
      </w:tr>
      <w:tr w:rsidR="00627FFE" w:rsidRPr="0050752B" w14:paraId="627BBC34" w14:textId="77777777" w:rsidTr="00705CBB">
        <w:trPr>
          <w:cantSplit/>
          <w:trHeight w:val="276"/>
        </w:trPr>
        <w:tc>
          <w:tcPr>
            <w:tcW w:w="709" w:type="dxa"/>
            <w:vMerge/>
            <w:tcBorders>
              <w:top w:val="single" w:sz="6" w:space="0" w:color="auto"/>
              <w:left w:val="single" w:sz="6" w:space="0" w:color="auto"/>
              <w:bottom w:val="single" w:sz="6" w:space="0" w:color="auto"/>
              <w:right w:val="nil"/>
            </w:tcBorders>
            <w:shd w:val="clear" w:color="auto" w:fill="BDD6EE"/>
            <w:vAlign w:val="center"/>
          </w:tcPr>
          <w:p w14:paraId="3F86B111" w14:textId="77777777" w:rsidR="00627FFE" w:rsidRDefault="00627FFE" w:rsidP="00705CBB">
            <w:pPr>
              <w:jc w:val="center"/>
            </w:pPr>
          </w:p>
        </w:tc>
        <w:tc>
          <w:tcPr>
            <w:tcW w:w="1418" w:type="dxa"/>
            <w:vMerge/>
            <w:tcBorders>
              <w:top w:val="single" w:sz="6" w:space="0" w:color="auto"/>
              <w:left w:val="single" w:sz="6" w:space="0" w:color="auto"/>
              <w:bottom w:val="single" w:sz="6" w:space="0" w:color="auto"/>
              <w:right w:val="nil"/>
            </w:tcBorders>
            <w:shd w:val="clear" w:color="auto" w:fill="BDD6EE"/>
            <w:vAlign w:val="center"/>
          </w:tcPr>
          <w:p w14:paraId="2D43BE08" w14:textId="77777777" w:rsidR="00627FFE" w:rsidRDefault="00627FFE" w:rsidP="00705CBB">
            <w:pPr>
              <w:jc w:val="center"/>
              <w:rPr>
                <w:lang w:val="en-US"/>
              </w:rPr>
            </w:pPr>
          </w:p>
        </w:tc>
        <w:tc>
          <w:tcPr>
            <w:tcW w:w="6237" w:type="dxa"/>
            <w:vMerge/>
            <w:tcBorders>
              <w:top w:val="single" w:sz="6" w:space="0" w:color="auto"/>
              <w:left w:val="single" w:sz="6" w:space="0" w:color="auto"/>
              <w:bottom w:val="single" w:sz="6" w:space="0" w:color="auto"/>
              <w:right w:val="nil"/>
            </w:tcBorders>
            <w:shd w:val="clear" w:color="auto" w:fill="BDD6EE"/>
            <w:vAlign w:val="center"/>
          </w:tcPr>
          <w:p w14:paraId="1ADDFF1E" w14:textId="77777777" w:rsidR="00627FFE" w:rsidRDefault="00627FFE" w:rsidP="00705CBB">
            <w:pPr>
              <w:jc w:val="center"/>
            </w:pPr>
          </w:p>
        </w:tc>
        <w:tc>
          <w:tcPr>
            <w:tcW w:w="992" w:type="dxa"/>
            <w:vMerge/>
            <w:tcBorders>
              <w:top w:val="single" w:sz="6" w:space="0" w:color="auto"/>
              <w:left w:val="single" w:sz="6" w:space="0" w:color="auto"/>
              <w:bottom w:val="single" w:sz="6" w:space="0" w:color="auto"/>
              <w:right w:val="nil"/>
            </w:tcBorders>
            <w:shd w:val="clear" w:color="auto" w:fill="BDD6EE"/>
            <w:vAlign w:val="center"/>
          </w:tcPr>
          <w:p w14:paraId="5190DCF1" w14:textId="77777777" w:rsidR="00627FFE" w:rsidRDefault="00627FFE" w:rsidP="00705CBB">
            <w:pPr>
              <w:jc w:val="center"/>
            </w:pPr>
          </w:p>
        </w:tc>
        <w:tc>
          <w:tcPr>
            <w:tcW w:w="1276" w:type="dxa"/>
            <w:vMerge/>
            <w:tcBorders>
              <w:top w:val="single" w:sz="6" w:space="0" w:color="auto"/>
              <w:left w:val="single" w:sz="6" w:space="0" w:color="auto"/>
              <w:bottom w:val="single" w:sz="6" w:space="0" w:color="auto"/>
              <w:right w:val="single" w:sz="4" w:space="0" w:color="auto"/>
            </w:tcBorders>
            <w:shd w:val="clear" w:color="auto" w:fill="BDD6EE"/>
            <w:vAlign w:val="center"/>
          </w:tcPr>
          <w:p w14:paraId="3D78E87C" w14:textId="77777777" w:rsidR="00627FFE" w:rsidRDefault="00627FFE" w:rsidP="00705CBB">
            <w:pPr>
              <w:jc w:val="center"/>
              <w:rPr>
                <w:lang w:val="en-US"/>
              </w:rPr>
            </w:pPr>
          </w:p>
        </w:tc>
      </w:tr>
    </w:tbl>
    <w:p w14:paraId="3FF00AF4" w14:textId="77777777" w:rsidR="00627FFE" w:rsidRDefault="00627FFE" w:rsidP="00627FFE">
      <w:pPr>
        <w:rPr>
          <w:sz w:val="2"/>
          <w:szCs w:val="2"/>
          <w:lang w:val="en-US"/>
        </w:rPr>
      </w:pPr>
    </w:p>
    <w:tbl>
      <w:tblPr>
        <w:tblW w:w="10632" w:type="dxa"/>
        <w:tblInd w:w="-459" w:type="dxa"/>
        <w:tblLayout w:type="fixed"/>
        <w:tblLook w:val="0000" w:firstRow="0" w:lastRow="0" w:firstColumn="0" w:lastColumn="0" w:noHBand="0" w:noVBand="0"/>
      </w:tblPr>
      <w:tblGrid>
        <w:gridCol w:w="709"/>
        <w:gridCol w:w="1418"/>
        <w:gridCol w:w="6237"/>
        <w:gridCol w:w="992"/>
        <w:gridCol w:w="1276"/>
      </w:tblGrid>
      <w:tr w:rsidR="00627FFE" w14:paraId="3CAB80C5" w14:textId="77777777" w:rsidTr="00705CBB">
        <w:trPr>
          <w:cantSplit/>
          <w:tblHeader/>
        </w:trPr>
        <w:tc>
          <w:tcPr>
            <w:tcW w:w="709" w:type="dxa"/>
            <w:tcBorders>
              <w:top w:val="single" w:sz="6" w:space="0" w:color="auto"/>
              <w:left w:val="single" w:sz="6" w:space="0" w:color="auto"/>
              <w:bottom w:val="double" w:sz="6" w:space="0" w:color="auto"/>
              <w:right w:val="nil"/>
            </w:tcBorders>
            <w:shd w:val="clear" w:color="auto" w:fill="DEEAF6"/>
          </w:tcPr>
          <w:p w14:paraId="76E11A57" w14:textId="77777777" w:rsidR="00627FFE" w:rsidRDefault="00627FFE" w:rsidP="00705CBB">
            <w:pPr>
              <w:shd w:val="clear" w:color="auto" w:fill="DEEAF6"/>
              <w:ind w:right="-108"/>
              <w:jc w:val="center"/>
            </w:pPr>
            <w:r>
              <w:t>1</w:t>
            </w:r>
          </w:p>
        </w:tc>
        <w:tc>
          <w:tcPr>
            <w:tcW w:w="1418" w:type="dxa"/>
            <w:tcBorders>
              <w:top w:val="single" w:sz="6" w:space="0" w:color="auto"/>
              <w:left w:val="single" w:sz="6" w:space="0" w:color="auto"/>
              <w:bottom w:val="double" w:sz="6" w:space="0" w:color="auto"/>
              <w:right w:val="nil"/>
            </w:tcBorders>
            <w:shd w:val="clear" w:color="auto" w:fill="DEEAF6"/>
          </w:tcPr>
          <w:p w14:paraId="34BC646E" w14:textId="77777777" w:rsidR="00627FFE" w:rsidRDefault="00627FFE" w:rsidP="00705CBB">
            <w:pPr>
              <w:shd w:val="clear" w:color="auto" w:fill="DEEAF6"/>
              <w:ind w:left="-120" w:right="-108"/>
              <w:jc w:val="center"/>
            </w:pPr>
            <w:r>
              <w:t>2</w:t>
            </w:r>
          </w:p>
        </w:tc>
        <w:tc>
          <w:tcPr>
            <w:tcW w:w="6237" w:type="dxa"/>
            <w:tcBorders>
              <w:top w:val="single" w:sz="6" w:space="0" w:color="auto"/>
              <w:left w:val="single" w:sz="6" w:space="0" w:color="auto"/>
              <w:bottom w:val="double" w:sz="6" w:space="0" w:color="auto"/>
              <w:right w:val="nil"/>
            </w:tcBorders>
            <w:shd w:val="clear" w:color="auto" w:fill="DEEAF6"/>
          </w:tcPr>
          <w:p w14:paraId="3A65AE4C" w14:textId="77777777" w:rsidR="00627FFE" w:rsidRDefault="00627FFE" w:rsidP="00705CBB">
            <w:pPr>
              <w:shd w:val="clear" w:color="auto" w:fill="DEEAF6"/>
              <w:jc w:val="center"/>
            </w:pPr>
            <w:r>
              <w:t>3</w:t>
            </w:r>
          </w:p>
        </w:tc>
        <w:tc>
          <w:tcPr>
            <w:tcW w:w="992" w:type="dxa"/>
            <w:tcBorders>
              <w:top w:val="single" w:sz="6" w:space="0" w:color="auto"/>
              <w:left w:val="single" w:sz="6" w:space="0" w:color="auto"/>
              <w:bottom w:val="double" w:sz="6" w:space="0" w:color="auto"/>
              <w:right w:val="nil"/>
            </w:tcBorders>
            <w:shd w:val="clear" w:color="auto" w:fill="DEEAF6"/>
          </w:tcPr>
          <w:p w14:paraId="69DC6762" w14:textId="77777777" w:rsidR="00627FFE" w:rsidRDefault="00627FFE" w:rsidP="00705CBB">
            <w:pPr>
              <w:shd w:val="clear" w:color="auto" w:fill="DEEAF6"/>
              <w:ind w:left="-108" w:right="-108"/>
              <w:jc w:val="center"/>
            </w:pPr>
            <w:r>
              <w:t>4</w:t>
            </w:r>
          </w:p>
        </w:tc>
        <w:tc>
          <w:tcPr>
            <w:tcW w:w="1276" w:type="dxa"/>
            <w:tcBorders>
              <w:top w:val="single" w:sz="6" w:space="0" w:color="auto"/>
              <w:left w:val="single" w:sz="6" w:space="0" w:color="auto"/>
              <w:bottom w:val="double" w:sz="6" w:space="0" w:color="auto"/>
              <w:right w:val="single" w:sz="4" w:space="0" w:color="auto"/>
            </w:tcBorders>
            <w:shd w:val="clear" w:color="auto" w:fill="DEEAF6"/>
          </w:tcPr>
          <w:p w14:paraId="47770945" w14:textId="77777777" w:rsidR="00627FFE" w:rsidRDefault="00627FFE" w:rsidP="00705CBB">
            <w:pPr>
              <w:shd w:val="clear" w:color="auto" w:fill="DEEAF6"/>
              <w:ind w:left="-108" w:right="-108"/>
              <w:jc w:val="center"/>
            </w:pPr>
            <w:r>
              <w:t>5</w:t>
            </w:r>
          </w:p>
        </w:tc>
      </w:tr>
      <w:tr w:rsidR="00627FFE" w:rsidRPr="00B40365" w14:paraId="23A1E267"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A77E434" w14:textId="77777777" w:rsidR="00627FFE" w:rsidRPr="00843AB2" w:rsidRDefault="00627FFE" w:rsidP="00705CBB">
            <w:pPr>
              <w:jc w:val="center"/>
              <w:rPr>
                <w:b/>
                <w:bCs/>
              </w:rPr>
            </w:pPr>
            <w:r w:rsidRPr="006667DE">
              <w:t xml:space="preserve"> </w:t>
            </w:r>
            <w:r w:rsidRPr="00843AB2">
              <w:rPr>
                <w:b/>
                <w:bCs/>
              </w:rPr>
              <w:t>1</w:t>
            </w:r>
          </w:p>
        </w:tc>
        <w:tc>
          <w:tcPr>
            <w:tcW w:w="1418" w:type="dxa"/>
            <w:tcBorders>
              <w:top w:val="single" w:sz="4" w:space="0" w:color="auto"/>
              <w:bottom w:val="single" w:sz="4" w:space="0" w:color="auto"/>
            </w:tcBorders>
            <w:vAlign w:val="center"/>
          </w:tcPr>
          <w:p w14:paraId="047A622E" w14:textId="77777777" w:rsidR="00627FFE" w:rsidRPr="00CC518A" w:rsidRDefault="00627FFE" w:rsidP="00705CBB">
            <w:pPr>
              <w:jc w:val="center"/>
              <w:rPr>
                <w:b/>
                <w:bCs/>
              </w:rPr>
            </w:pPr>
            <w:r w:rsidRPr="00CC518A">
              <w:rPr>
                <w:b/>
                <w:bCs/>
              </w:rPr>
              <w:t>RpDA04B</w:t>
            </w:r>
          </w:p>
        </w:tc>
        <w:tc>
          <w:tcPr>
            <w:tcW w:w="6237" w:type="dxa"/>
            <w:tcBorders>
              <w:top w:val="single" w:sz="4" w:space="0" w:color="auto"/>
              <w:bottom w:val="single" w:sz="4" w:space="0" w:color="auto"/>
            </w:tcBorders>
            <w:vAlign w:val="center"/>
          </w:tcPr>
          <w:p w14:paraId="66153688" w14:textId="77777777" w:rsidR="00627FFE" w:rsidRPr="00CC518A" w:rsidRDefault="00627FFE" w:rsidP="00705CBB">
            <w:r w:rsidRPr="00CC518A">
              <w:t>Scarificarea usoara a impietruirii pina la 5 cm adincime autogrederul (Легкое разрыхление щебеночного покрытия, до глубины 5 см, автогрейдером)</w:t>
            </w:r>
          </w:p>
          <w:p w14:paraId="56D9E59B"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004A6239" w14:textId="77777777" w:rsidR="00627FFE" w:rsidRPr="004B347C" w:rsidRDefault="00627FFE" w:rsidP="00705CBB">
            <w:pPr>
              <w:jc w:val="center"/>
              <w:rPr>
                <w:b/>
                <w:bCs/>
              </w:rPr>
            </w:pPr>
            <w:r w:rsidRPr="004B347C">
              <w:rPr>
                <w:b/>
                <w:bCs/>
              </w:rPr>
              <w:t>m2</w:t>
            </w:r>
          </w:p>
        </w:tc>
        <w:tc>
          <w:tcPr>
            <w:tcW w:w="1276" w:type="dxa"/>
            <w:tcBorders>
              <w:top w:val="single" w:sz="4" w:space="0" w:color="auto"/>
              <w:bottom w:val="single" w:sz="4" w:space="0" w:color="auto"/>
            </w:tcBorders>
            <w:vAlign w:val="center"/>
          </w:tcPr>
          <w:p w14:paraId="40A6E24C"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1 225,000</w:t>
            </w:r>
          </w:p>
          <w:p w14:paraId="5D446349" w14:textId="77777777" w:rsidR="00627FFE" w:rsidRPr="0055169C" w:rsidRDefault="00627FFE" w:rsidP="00705CBB">
            <w:pPr>
              <w:jc w:val="center"/>
              <w:rPr>
                <w:b/>
                <w:bCs/>
                <w:sz w:val="2"/>
                <w:szCs w:val="2"/>
              </w:rPr>
            </w:pPr>
          </w:p>
        </w:tc>
      </w:tr>
      <w:tr w:rsidR="00627FFE" w:rsidRPr="00F43820" w14:paraId="5F44AE58"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4775F10"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4286B3E4" w14:textId="77777777" w:rsidR="00627FFE" w:rsidRPr="00A33B89" w:rsidRDefault="00627FFE" w:rsidP="00705CBB">
            <w:pPr>
              <w:jc w:val="center"/>
              <w:rPr>
                <w:sz w:val="16"/>
                <w:szCs w:val="16"/>
              </w:rPr>
            </w:pPr>
            <w:r w:rsidRPr="00A33B89">
              <w:rPr>
                <w:sz w:val="16"/>
                <w:szCs w:val="16"/>
              </w:rPr>
              <w:t>9310060019920</w:t>
            </w:r>
          </w:p>
        </w:tc>
        <w:tc>
          <w:tcPr>
            <w:tcW w:w="6237" w:type="dxa"/>
            <w:tcBorders>
              <w:top w:val="nil"/>
              <w:bottom w:val="single" w:sz="2" w:space="0" w:color="auto"/>
            </w:tcBorders>
            <w:vAlign w:val="center"/>
          </w:tcPr>
          <w:p w14:paraId="44B00BD1" w14:textId="77777777" w:rsidR="00627FFE" w:rsidRPr="004314EC" w:rsidRDefault="00627FFE" w:rsidP="00705CBB">
            <w:pPr>
              <w:rPr>
                <w:i/>
                <w:iCs/>
                <w:sz w:val="16"/>
                <w:szCs w:val="16"/>
              </w:rPr>
            </w:pPr>
            <w:r w:rsidRPr="004314EC">
              <w:rPr>
                <w:i/>
                <w:iCs/>
                <w:sz w:val="16"/>
                <w:szCs w:val="16"/>
              </w:rPr>
              <w:t>Muncitor deservire CM</w:t>
            </w:r>
          </w:p>
        </w:tc>
        <w:tc>
          <w:tcPr>
            <w:tcW w:w="992" w:type="dxa"/>
            <w:tcBorders>
              <w:top w:val="nil"/>
              <w:bottom w:val="single" w:sz="2" w:space="0" w:color="auto"/>
            </w:tcBorders>
            <w:vAlign w:val="center"/>
          </w:tcPr>
          <w:p w14:paraId="30C23089" w14:textId="77777777" w:rsidR="00627FFE" w:rsidRPr="00A33B89" w:rsidRDefault="00627FFE" w:rsidP="00705CBB">
            <w:pPr>
              <w:jc w:val="center"/>
              <w:rPr>
                <w:sz w:val="16"/>
                <w:szCs w:val="16"/>
              </w:rPr>
            </w:pPr>
            <w:r w:rsidRPr="00A33B89">
              <w:rPr>
                <w:sz w:val="16"/>
                <w:szCs w:val="16"/>
              </w:rPr>
              <w:t>h-om</w:t>
            </w:r>
          </w:p>
        </w:tc>
        <w:tc>
          <w:tcPr>
            <w:tcW w:w="1276" w:type="dxa"/>
            <w:tcBorders>
              <w:top w:val="nil"/>
              <w:bottom w:val="single" w:sz="2" w:space="0" w:color="auto"/>
            </w:tcBorders>
            <w:vAlign w:val="center"/>
          </w:tcPr>
          <w:p w14:paraId="24CCC8EB" w14:textId="77777777" w:rsidR="00627FFE" w:rsidRPr="00A33B89" w:rsidRDefault="00627FFE" w:rsidP="00705CBB">
            <w:pPr>
              <w:jc w:val="center"/>
              <w:rPr>
                <w:sz w:val="16"/>
                <w:szCs w:val="16"/>
              </w:rPr>
            </w:pPr>
            <w:r w:rsidRPr="00A33B89">
              <w:rPr>
                <w:sz w:val="16"/>
                <w:szCs w:val="16"/>
              </w:rPr>
              <w:t>24,50</w:t>
            </w:r>
          </w:p>
        </w:tc>
      </w:tr>
      <w:tr w:rsidR="00627FFE" w:rsidRPr="00F43820" w14:paraId="5A52281F"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8E1510A"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26EEDC21" w14:textId="77777777" w:rsidR="00627FFE" w:rsidRPr="00A33B89" w:rsidRDefault="00627FFE" w:rsidP="00705CBB">
            <w:pPr>
              <w:jc w:val="center"/>
              <w:rPr>
                <w:sz w:val="16"/>
                <w:szCs w:val="16"/>
              </w:rPr>
            </w:pPr>
            <w:r w:rsidRPr="00A33B89">
              <w:rPr>
                <w:sz w:val="16"/>
                <w:szCs w:val="16"/>
              </w:rPr>
              <w:t>2952220003546</w:t>
            </w:r>
          </w:p>
        </w:tc>
        <w:tc>
          <w:tcPr>
            <w:tcW w:w="6237" w:type="dxa"/>
            <w:tcBorders>
              <w:top w:val="nil"/>
              <w:bottom w:val="single" w:sz="2" w:space="0" w:color="auto"/>
            </w:tcBorders>
            <w:vAlign w:val="center"/>
          </w:tcPr>
          <w:p w14:paraId="347F9C41" w14:textId="77777777" w:rsidR="00627FFE" w:rsidRPr="004314EC" w:rsidRDefault="00627FFE" w:rsidP="00705CBB">
            <w:pPr>
              <w:rPr>
                <w:i/>
                <w:iCs/>
                <w:sz w:val="16"/>
                <w:szCs w:val="16"/>
              </w:rPr>
            </w:pPr>
            <w:r w:rsidRPr="004314EC">
              <w:rPr>
                <w:i/>
                <w:iCs/>
                <w:sz w:val="16"/>
                <w:szCs w:val="16"/>
              </w:rPr>
              <w:t>Autogreder pina la 175 cp</w:t>
            </w:r>
          </w:p>
        </w:tc>
        <w:tc>
          <w:tcPr>
            <w:tcW w:w="992" w:type="dxa"/>
            <w:tcBorders>
              <w:top w:val="nil"/>
              <w:bottom w:val="single" w:sz="2" w:space="0" w:color="auto"/>
            </w:tcBorders>
            <w:vAlign w:val="center"/>
          </w:tcPr>
          <w:p w14:paraId="1E9A4148"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1EC72E91" w14:textId="77777777" w:rsidR="00627FFE" w:rsidRPr="00A33B89" w:rsidRDefault="00627FFE" w:rsidP="00705CBB">
            <w:pPr>
              <w:jc w:val="center"/>
              <w:rPr>
                <w:sz w:val="16"/>
                <w:szCs w:val="16"/>
              </w:rPr>
            </w:pPr>
            <w:r w:rsidRPr="00A33B89">
              <w:rPr>
                <w:sz w:val="16"/>
                <w:szCs w:val="16"/>
              </w:rPr>
              <w:t>1,225</w:t>
            </w:r>
          </w:p>
        </w:tc>
      </w:tr>
      <w:tr w:rsidR="00627FFE" w:rsidRPr="00B40365" w14:paraId="1C85C770"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CDA16FD" w14:textId="77777777" w:rsidR="00627FFE" w:rsidRPr="00843AB2" w:rsidRDefault="00627FFE" w:rsidP="00705CBB">
            <w:pPr>
              <w:jc w:val="center"/>
              <w:rPr>
                <w:b/>
                <w:bCs/>
              </w:rPr>
            </w:pPr>
            <w:r w:rsidRPr="00843AB2">
              <w:rPr>
                <w:b/>
                <w:bCs/>
              </w:rPr>
              <w:t>2</w:t>
            </w:r>
          </w:p>
        </w:tc>
        <w:tc>
          <w:tcPr>
            <w:tcW w:w="1418" w:type="dxa"/>
            <w:tcBorders>
              <w:top w:val="single" w:sz="4" w:space="0" w:color="auto"/>
              <w:bottom w:val="single" w:sz="4" w:space="0" w:color="auto"/>
            </w:tcBorders>
            <w:vAlign w:val="center"/>
          </w:tcPr>
          <w:p w14:paraId="75B0A6B2" w14:textId="77777777" w:rsidR="00627FFE" w:rsidRPr="00CC518A" w:rsidRDefault="00627FFE" w:rsidP="00705CBB">
            <w:pPr>
              <w:jc w:val="center"/>
              <w:rPr>
                <w:b/>
                <w:bCs/>
              </w:rPr>
            </w:pPr>
            <w:r w:rsidRPr="00CC518A">
              <w:rPr>
                <w:b/>
                <w:bCs/>
              </w:rPr>
              <w:t>TsC21B1</w:t>
            </w:r>
          </w:p>
        </w:tc>
        <w:tc>
          <w:tcPr>
            <w:tcW w:w="6237" w:type="dxa"/>
            <w:tcBorders>
              <w:top w:val="single" w:sz="4" w:space="0" w:color="auto"/>
              <w:bottom w:val="single" w:sz="4" w:space="0" w:color="auto"/>
            </w:tcBorders>
            <w:vAlign w:val="center"/>
          </w:tcPr>
          <w:p w14:paraId="14F8031D" w14:textId="77777777" w:rsidR="00627FFE" w:rsidRPr="00CC518A" w:rsidRDefault="00627FFE" w:rsidP="00705CBB">
            <w:r w:rsidRPr="008C6A27">
              <w:rPr>
                <w:lang w:val="en-US"/>
              </w:rPr>
              <w:t xml:space="preserve">Sapatura mecanica cu autogreder de pina la 175 CP, inclusiv imprastierea pamintului la 10 m, in teren catg. </w:t>
            </w:r>
            <w:r w:rsidRPr="00CC518A">
              <w:t xml:space="preserve">II (Разработка грунта автогрейдером до 175 СР, с перемещением грунта на 10 м, грунт II категории) </w:t>
            </w:r>
          </w:p>
          <w:p w14:paraId="099C1A2C" w14:textId="77777777" w:rsidR="00627FFE" w:rsidRPr="00CC518A" w:rsidRDefault="00627FFE" w:rsidP="00705CBB">
            <w:r w:rsidRPr="00CC518A">
              <w:t>*Под корыто</w:t>
            </w:r>
          </w:p>
          <w:p w14:paraId="44A4CB06"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010D7223" w14:textId="77777777" w:rsidR="00627FFE" w:rsidRPr="004B347C" w:rsidRDefault="00627FFE" w:rsidP="00705CBB">
            <w:pPr>
              <w:jc w:val="center"/>
              <w:rPr>
                <w:b/>
                <w:bCs/>
              </w:rPr>
            </w:pPr>
            <w:r w:rsidRPr="004B347C">
              <w:rPr>
                <w:b/>
                <w:bCs/>
              </w:rPr>
              <w:t>100 m3</w:t>
            </w:r>
          </w:p>
        </w:tc>
        <w:tc>
          <w:tcPr>
            <w:tcW w:w="1276" w:type="dxa"/>
            <w:tcBorders>
              <w:top w:val="single" w:sz="4" w:space="0" w:color="auto"/>
              <w:bottom w:val="single" w:sz="4" w:space="0" w:color="auto"/>
            </w:tcBorders>
            <w:vAlign w:val="center"/>
          </w:tcPr>
          <w:p w14:paraId="7BE04ABB"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2,450</w:t>
            </w:r>
          </w:p>
          <w:p w14:paraId="669FD39B" w14:textId="77777777" w:rsidR="00627FFE" w:rsidRPr="0055169C" w:rsidRDefault="00627FFE" w:rsidP="00705CBB">
            <w:pPr>
              <w:jc w:val="center"/>
              <w:rPr>
                <w:b/>
                <w:bCs/>
                <w:sz w:val="2"/>
                <w:szCs w:val="2"/>
              </w:rPr>
            </w:pPr>
          </w:p>
        </w:tc>
      </w:tr>
      <w:tr w:rsidR="00627FFE" w:rsidRPr="00F43820" w14:paraId="78FA486F"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340DD44"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7A7561C6" w14:textId="77777777" w:rsidR="00627FFE" w:rsidRPr="00A33B89" w:rsidRDefault="00627FFE" w:rsidP="00705CBB">
            <w:pPr>
              <w:jc w:val="center"/>
              <w:rPr>
                <w:sz w:val="16"/>
                <w:szCs w:val="16"/>
              </w:rPr>
            </w:pPr>
            <w:r w:rsidRPr="00A33B89">
              <w:rPr>
                <w:sz w:val="16"/>
                <w:szCs w:val="16"/>
              </w:rPr>
              <w:t>2952220003546</w:t>
            </w:r>
          </w:p>
        </w:tc>
        <w:tc>
          <w:tcPr>
            <w:tcW w:w="6237" w:type="dxa"/>
            <w:tcBorders>
              <w:top w:val="nil"/>
              <w:bottom w:val="single" w:sz="2" w:space="0" w:color="auto"/>
            </w:tcBorders>
            <w:vAlign w:val="center"/>
          </w:tcPr>
          <w:p w14:paraId="0434F49A" w14:textId="77777777" w:rsidR="00627FFE" w:rsidRPr="004314EC" w:rsidRDefault="00627FFE" w:rsidP="00705CBB">
            <w:pPr>
              <w:rPr>
                <w:i/>
                <w:iCs/>
                <w:sz w:val="16"/>
                <w:szCs w:val="16"/>
              </w:rPr>
            </w:pPr>
            <w:r w:rsidRPr="004314EC">
              <w:rPr>
                <w:i/>
                <w:iCs/>
                <w:sz w:val="16"/>
                <w:szCs w:val="16"/>
              </w:rPr>
              <w:t>Autogreder pina la 175 cp</w:t>
            </w:r>
          </w:p>
        </w:tc>
        <w:tc>
          <w:tcPr>
            <w:tcW w:w="992" w:type="dxa"/>
            <w:tcBorders>
              <w:top w:val="nil"/>
              <w:bottom w:val="single" w:sz="2" w:space="0" w:color="auto"/>
            </w:tcBorders>
            <w:vAlign w:val="center"/>
          </w:tcPr>
          <w:p w14:paraId="7E985B3C"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35F0FBD7" w14:textId="77777777" w:rsidR="00627FFE" w:rsidRPr="00A33B89" w:rsidRDefault="00627FFE" w:rsidP="00705CBB">
            <w:pPr>
              <w:jc w:val="center"/>
              <w:rPr>
                <w:sz w:val="16"/>
                <w:szCs w:val="16"/>
              </w:rPr>
            </w:pPr>
            <w:r w:rsidRPr="00A33B89">
              <w:rPr>
                <w:sz w:val="16"/>
                <w:szCs w:val="16"/>
              </w:rPr>
              <w:t>8,8445</w:t>
            </w:r>
          </w:p>
        </w:tc>
      </w:tr>
      <w:tr w:rsidR="00627FFE" w:rsidRPr="00B40365" w14:paraId="06CF10B7"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4B9C8A8" w14:textId="77777777" w:rsidR="00627FFE" w:rsidRPr="00843AB2" w:rsidRDefault="00627FFE" w:rsidP="00705CBB">
            <w:pPr>
              <w:jc w:val="center"/>
              <w:rPr>
                <w:b/>
                <w:bCs/>
              </w:rPr>
            </w:pPr>
            <w:r w:rsidRPr="00843AB2">
              <w:rPr>
                <w:b/>
                <w:bCs/>
              </w:rPr>
              <w:t>3</w:t>
            </w:r>
          </w:p>
        </w:tc>
        <w:tc>
          <w:tcPr>
            <w:tcW w:w="1418" w:type="dxa"/>
            <w:tcBorders>
              <w:top w:val="single" w:sz="4" w:space="0" w:color="auto"/>
              <w:bottom w:val="single" w:sz="4" w:space="0" w:color="auto"/>
            </w:tcBorders>
            <w:vAlign w:val="center"/>
          </w:tcPr>
          <w:p w14:paraId="56539219" w14:textId="77777777" w:rsidR="00627FFE" w:rsidRPr="00CC518A" w:rsidRDefault="00627FFE" w:rsidP="00705CBB">
            <w:pPr>
              <w:jc w:val="center"/>
              <w:rPr>
                <w:b/>
                <w:bCs/>
              </w:rPr>
            </w:pPr>
            <w:r w:rsidRPr="00CC518A">
              <w:rPr>
                <w:b/>
                <w:bCs/>
              </w:rPr>
              <w:t>TsC22K1</w:t>
            </w:r>
          </w:p>
        </w:tc>
        <w:tc>
          <w:tcPr>
            <w:tcW w:w="6237" w:type="dxa"/>
            <w:tcBorders>
              <w:top w:val="single" w:sz="4" w:space="0" w:color="auto"/>
              <w:bottom w:val="single" w:sz="4" w:space="0" w:color="auto"/>
            </w:tcBorders>
            <w:vAlign w:val="center"/>
          </w:tcPr>
          <w:p w14:paraId="5F18A458" w14:textId="77777777" w:rsidR="00627FFE" w:rsidRPr="00CC518A" w:rsidRDefault="00627FFE" w:rsidP="00705CBB">
            <w:r w:rsidRPr="008C6A27">
              <w:rPr>
                <w:lang w:val="en-US"/>
              </w:rPr>
              <w:t>Spor la consumurile de ore-utilaj din art. TsC21</w:t>
            </w:r>
            <w:r w:rsidRPr="00CC518A">
              <w:t>В</w:t>
            </w:r>
            <w:r w:rsidRPr="008C6A27">
              <w:rPr>
                <w:lang w:val="en-US"/>
              </w:rPr>
              <w:t xml:space="preserve">1, pentru transportul pamintului pe fiecare 10 m in plus, peste distanta prevazuta, teren catg. </w:t>
            </w:r>
            <w:r w:rsidRPr="00CC518A">
              <w:t>II (Повышение расхода маш.-ч. в TsС21В1, при перемещении грунта на каждые 10 м  свыше предусмотренной дистанции, грунт II категории)</w:t>
            </w:r>
          </w:p>
          <w:p w14:paraId="4F65A6F3"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09C29019" w14:textId="77777777" w:rsidR="00627FFE" w:rsidRPr="004B347C" w:rsidRDefault="00627FFE" w:rsidP="00705CBB">
            <w:pPr>
              <w:jc w:val="center"/>
              <w:rPr>
                <w:b/>
                <w:bCs/>
              </w:rPr>
            </w:pPr>
            <w:r w:rsidRPr="004B347C">
              <w:rPr>
                <w:b/>
                <w:bCs/>
              </w:rPr>
              <w:t>100 m3</w:t>
            </w:r>
          </w:p>
        </w:tc>
        <w:tc>
          <w:tcPr>
            <w:tcW w:w="1276" w:type="dxa"/>
            <w:tcBorders>
              <w:top w:val="single" w:sz="4" w:space="0" w:color="auto"/>
              <w:bottom w:val="single" w:sz="4" w:space="0" w:color="auto"/>
            </w:tcBorders>
            <w:vAlign w:val="center"/>
          </w:tcPr>
          <w:p w14:paraId="081EBE11"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2,450</w:t>
            </w:r>
          </w:p>
          <w:p w14:paraId="1E6E4162" w14:textId="77777777" w:rsidR="00627FFE" w:rsidRPr="0055169C" w:rsidRDefault="00627FFE" w:rsidP="00705CBB">
            <w:pPr>
              <w:jc w:val="center"/>
              <w:rPr>
                <w:b/>
                <w:bCs/>
                <w:sz w:val="2"/>
                <w:szCs w:val="2"/>
              </w:rPr>
            </w:pPr>
          </w:p>
        </w:tc>
      </w:tr>
      <w:tr w:rsidR="00627FFE" w:rsidRPr="00F43820" w14:paraId="3C7CEC7D"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0C0F43A"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1566344F" w14:textId="77777777" w:rsidR="00627FFE" w:rsidRPr="00A33B89" w:rsidRDefault="00627FFE" w:rsidP="00705CBB">
            <w:pPr>
              <w:jc w:val="center"/>
              <w:rPr>
                <w:sz w:val="16"/>
                <w:szCs w:val="16"/>
              </w:rPr>
            </w:pPr>
            <w:r w:rsidRPr="00A33B89">
              <w:rPr>
                <w:sz w:val="16"/>
                <w:szCs w:val="16"/>
              </w:rPr>
              <w:t>2952220003546</w:t>
            </w:r>
          </w:p>
        </w:tc>
        <w:tc>
          <w:tcPr>
            <w:tcW w:w="6237" w:type="dxa"/>
            <w:tcBorders>
              <w:top w:val="nil"/>
              <w:bottom w:val="single" w:sz="2" w:space="0" w:color="auto"/>
            </w:tcBorders>
            <w:vAlign w:val="center"/>
          </w:tcPr>
          <w:p w14:paraId="0CF16902" w14:textId="77777777" w:rsidR="00627FFE" w:rsidRPr="004314EC" w:rsidRDefault="00627FFE" w:rsidP="00705CBB">
            <w:pPr>
              <w:rPr>
                <w:i/>
                <w:iCs/>
                <w:sz w:val="16"/>
                <w:szCs w:val="16"/>
              </w:rPr>
            </w:pPr>
            <w:r w:rsidRPr="004314EC">
              <w:rPr>
                <w:i/>
                <w:iCs/>
                <w:sz w:val="16"/>
                <w:szCs w:val="16"/>
              </w:rPr>
              <w:t>Autogreder pina la 175 cp</w:t>
            </w:r>
          </w:p>
        </w:tc>
        <w:tc>
          <w:tcPr>
            <w:tcW w:w="992" w:type="dxa"/>
            <w:tcBorders>
              <w:top w:val="nil"/>
              <w:bottom w:val="single" w:sz="2" w:space="0" w:color="auto"/>
            </w:tcBorders>
            <w:vAlign w:val="center"/>
          </w:tcPr>
          <w:p w14:paraId="24562EF2"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1953BCC1" w14:textId="77777777" w:rsidR="00627FFE" w:rsidRPr="00A33B89" w:rsidRDefault="00627FFE" w:rsidP="00705CBB">
            <w:pPr>
              <w:jc w:val="center"/>
              <w:rPr>
                <w:sz w:val="16"/>
                <w:szCs w:val="16"/>
              </w:rPr>
            </w:pPr>
            <w:r w:rsidRPr="00A33B89">
              <w:rPr>
                <w:sz w:val="16"/>
                <w:szCs w:val="16"/>
              </w:rPr>
              <w:t>3,92</w:t>
            </w:r>
          </w:p>
        </w:tc>
      </w:tr>
      <w:tr w:rsidR="00627FFE" w:rsidRPr="00B40365" w14:paraId="75E8A568"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F894FFA" w14:textId="77777777" w:rsidR="00627FFE" w:rsidRPr="00843AB2" w:rsidRDefault="00627FFE" w:rsidP="00705CBB">
            <w:pPr>
              <w:jc w:val="center"/>
              <w:rPr>
                <w:b/>
                <w:bCs/>
              </w:rPr>
            </w:pPr>
            <w:r w:rsidRPr="00843AB2">
              <w:rPr>
                <w:b/>
                <w:bCs/>
              </w:rPr>
              <w:t>4</w:t>
            </w:r>
          </w:p>
        </w:tc>
        <w:tc>
          <w:tcPr>
            <w:tcW w:w="1418" w:type="dxa"/>
            <w:tcBorders>
              <w:top w:val="single" w:sz="4" w:space="0" w:color="auto"/>
              <w:bottom w:val="single" w:sz="4" w:space="0" w:color="auto"/>
            </w:tcBorders>
            <w:vAlign w:val="center"/>
          </w:tcPr>
          <w:p w14:paraId="71CDF81E" w14:textId="77777777" w:rsidR="00627FFE" w:rsidRPr="00CC518A" w:rsidRDefault="00627FFE" w:rsidP="00705CBB">
            <w:pPr>
              <w:jc w:val="center"/>
              <w:rPr>
                <w:b/>
                <w:bCs/>
              </w:rPr>
            </w:pPr>
            <w:r w:rsidRPr="00CC518A">
              <w:rPr>
                <w:b/>
                <w:bCs/>
              </w:rPr>
              <w:t>TsC03E1</w:t>
            </w:r>
          </w:p>
        </w:tc>
        <w:tc>
          <w:tcPr>
            <w:tcW w:w="6237" w:type="dxa"/>
            <w:tcBorders>
              <w:top w:val="single" w:sz="4" w:space="0" w:color="auto"/>
              <w:bottom w:val="single" w:sz="4" w:space="0" w:color="auto"/>
            </w:tcBorders>
            <w:vAlign w:val="center"/>
          </w:tcPr>
          <w:p w14:paraId="05B48FFD" w14:textId="77777777" w:rsidR="00627FFE" w:rsidRPr="00CC518A" w:rsidRDefault="00627FFE" w:rsidP="00705CBB">
            <w:r w:rsidRPr="008C6A27">
              <w:rPr>
                <w:lang w:val="en-US"/>
              </w:rPr>
              <w:t xml:space="preserve">Sapatura mecanica cu excavatorul de 0,40-0,70 mc, cu motor cu ardere interna si comanda hidraulica, in pamint cu umiditate naturala, descarcare in autovehicule teren catg. </w:t>
            </w:r>
            <w:r w:rsidRPr="00CC518A">
              <w:t xml:space="preserve">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w:t>
            </w:r>
          </w:p>
          <w:p w14:paraId="7B047E66" w14:textId="77777777" w:rsidR="00627FFE" w:rsidRPr="00CC518A" w:rsidRDefault="00627FFE" w:rsidP="00705CBB">
            <w:r w:rsidRPr="00CC518A">
              <w:t>*Погрузка</w:t>
            </w:r>
          </w:p>
          <w:p w14:paraId="767216AC"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11DCBC00" w14:textId="77777777" w:rsidR="00627FFE" w:rsidRPr="004B347C" w:rsidRDefault="00627FFE" w:rsidP="00705CBB">
            <w:pPr>
              <w:jc w:val="center"/>
              <w:rPr>
                <w:b/>
                <w:bCs/>
              </w:rPr>
            </w:pPr>
            <w:r w:rsidRPr="004B347C">
              <w:rPr>
                <w:b/>
                <w:bCs/>
              </w:rPr>
              <w:t>100 m3</w:t>
            </w:r>
          </w:p>
        </w:tc>
        <w:tc>
          <w:tcPr>
            <w:tcW w:w="1276" w:type="dxa"/>
            <w:tcBorders>
              <w:top w:val="single" w:sz="4" w:space="0" w:color="auto"/>
              <w:bottom w:val="single" w:sz="4" w:space="0" w:color="auto"/>
            </w:tcBorders>
            <w:vAlign w:val="center"/>
          </w:tcPr>
          <w:p w14:paraId="5C24F4AF"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2,450</w:t>
            </w:r>
          </w:p>
          <w:p w14:paraId="10CBCF9E" w14:textId="77777777" w:rsidR="00627FFE" w:rsidRPr="0055169C" w:rsidRDefault="00627FFE" w:rsidP="00705CBB">
            <w:pPr>
              <w:jc w:val="center"/>
              <w:rPr>
                <w:b/>
                <w:bCs/>
                <w:sz w:val="2"/>
                <w:szCs w:val="2"/>
              </w:rPr>
            </w:pPr>
          </w:p>
        </w:tc>
      </w:tr>
      <w:tr w:rsidR="00627FFE" w:rsidRPr="00F43820" w14:paraId="7F536D8A"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91E6BC8"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1F19D22B" w14:textId="77777777" w:rsidR="00627FFE" w:rsidRPr="00A33B89" w:rsidRDefault="00627FFE" w:rsidP="00705CBB">
            <w:pPr>
              <w:jc w:val="center"/>
              <w:rPr>
                <w:sz w:val="16"/>
                <w:szCs w:val="16"/>
              </w:rPr>
            </w:pPr>
            <w:r w:rsidRPr="00A33B89">
              <w:rPr>
                <w:sz w:val="16"/>
                <w:szCs w:val="16"/>
              </w:rPr>
              <w:t>2952260003501</w:t>
            </w:r>
          </w:p>
        </w:tc>
        <w:tc>
          <w:tcPr>
            <w:tcW w:w="6237" w:type="dxa"/>
            <w:tcBorders>
              <w:top w:val="nil"/>
              <w:bottom w:val="single" w:sz="2" w:space="0" w:color="auto"/>
            </w:tcBorders>
            <w:vAlign w:val="center"/>
          </w:tcPr>
          <w:p w14:paraId="3CA06E7F" w14:textId="77777777" w:rsidR="00627FFE" w:rsidRPr="008C6A27" w:rsidRDefault="00627FFE" w:rsidP="00705CBB">
            <w:pPr>
              <w:rPr>
                <w:i/>
                <w:iCs/>
                <w:sz w:val="16"/>
                <w:szCs w:val="16"/>
                <w:lang w:val="en-US"/>
              </w:rPr>
            </w:pPr>
            <w:r w:rsidRPr="008C6A27">
              <w:rPr>
                <w:i/>
                <w:iCs/>
                <w:sz w:val="16"/>
                <w:szCs w:val="16"/>
                <w:lang w:val="en-US"/>
              </w:rPr>
              <w:t>Excavator pe senile cu o cupa cu motor termic, 0,40-0,70 mc</w:t>
            </w:r>
          </w:p>
        </w:tc>
        <w:tc>
          <w:tcPr>
            <w:tcW w:w="992" w:type="dxa"/>
            <w:tcBorders>
              <w:top w:val="nil"/>
              <w:bottom w:val="single" w:sz="2" w:space="0" w:color="auto"/>
            </w:tcBorders>
            <w:vAlign w:val="center"/>
          </w:tcPr>
          <w:p w14:paraId="71BBE4C9"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5044ED60" w14:textId="77777777" w:rsidR="00627FFE" w:rsidRPr="00A33B89" w:rsidRDefault="00627FFE" w:rsidP="00705CBB">
            <w:pPr>
              <w:jc w:val="center"/>
              <w:rPr>
                <w:sz w:val="16"/>
                <w:szCs w:val="16"/>
              </w:rPr>
            </w:pPr>
            <w:r w:rsidRPr="00A33B89">
              <w:rPr>
                <w:sz w:val="16"/>
                <w:szCs w:val="16"/>
              </w:rPr>
              <w:t>4,7775</w:t>
            </w:r>
          </w:p>
        </w:tc>
      </w:tr>
      <w:tr w:rsidR="00627FFE" w:rsidRPr="00B40365" w14:paraId="0ACA883A"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E9E3607" w14:textId="77777777" w:rsidR="00627FFE" w:rsidRPr="00843AB2" w:rsidRDefault="00627FFE" w:rsidP="00705CBB">
            <w:pPr>
              <w:jc w:val="center"/>
              <w:rPr>
                <w:b/>
                <w:bCs/>
              </w:rPr>
            </w:pPr>
            <w:r w:rsidRPr="00843AB2">
              <w:rPr>
                <w:b/>
                <w:bCs/>
              </w:rPr>
              <w:lastRenderedPageBreak/>
              <w:t>5</w:t>
            </w:r>
          </w:p>
        </w:tc>
        <w:tc>
          <w:tcPr>
            <w:tcW w:w="1418" w:type="dxa"/>
            <w:tcBorders>
              <w:top w:val="single" w:sz="4" w:space="0" w:color="auto"/>
              <w:bottom w:val="single" w:sz="4" w:space="0" w:color="auto"/>
            </w:tcBorders>
            <w:vAlign w:val="center"/>
          </w:tcPr>
          <w:p w14:paraId="568B7DCA" w14:textId="77777777" w:rsidR="00627FFE" w:rsidRPr="00CC518A" w:rsidRDefault="00627FFE" w:rsidP="00705CBB">
            <w:pPr>
              <w:jc w:val="center"/>
              <w:rPr>
                <w:b/>
                <w:bCs/>
              </w:rPr>
            </w:pPr>
            <w:r w:rsidRPr="00CC518A">
              <w:rPr>
                <w:b/>
                <w:bCs/>
              </w:rPr>
              <w:t>TsI51A3</w:t>
            </w:r>
          </w:p>
        </w:tc>
        <w:tc>
          <w:tcPr>
            <w:tcW w:w="6237" w:type="dxa"/>
            <w:tcBorders>
              <w:top w:val="single" w:sz="4" w:space="0" w:color="auto"/>
              <w:bottom w:val="single" w:sz="4" w:space="0" w:color="auto"/>
            </w:tcBorders>
            <w:vAlign w:val="center"/>
          </w:tcPr>
          <w:p w14:paraId="406580A8" w14:textId="77777777" w:rsidR="00627FFE" w:rsidRPr="00CC518A" w:rsidRDefault="00627FFE" w:rsidP="00705CBB">
            <w:r w:rsidRPr="00CC518A">
              <w:t>Transportarea pamintului cu autobasculanta de 10 t la distanta de: 3 km (Транспортировка грунта автосамосвалами грузоподъемностью 10 тн на расстояние 3 км)</w:t>
            </w:r>
          </w:p>
          <w:p w14:paraId="11057172"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18DDCFAC" w14:textId="77777777" w:rsidR="00627FFE" w:rsidRPr="004B347C" w:rsidRDefault="00627FFE" w:rsidP="00705CBB">
            <w:pPr>
              <w:jc w:val="center"/>
              <w:rPr>
                <w:b/>
                <w:bCs/>
              </w:rPr>
            </w:pPr>
            <w:r w:rsidRPr="004B347C">
              <w:rPr>
                <w:b/>
                <w:bCs/>
              </w:rPr>
              <w:t>t</w:t>
            </w:r>
          </w:p>
        </w:tc>
        <w:tc>
          <w:tcPr>
            <w:tcW w:w="1276" w:type="dxa"/>
            <w:tcBorders>
              <w:top w:val="single" w:sz="4" w:space="0" w:color="auto"/>
              <w:bottom w:val="single" w:sz="4" w:space="0" w:color="auto"/>
            </w:tcBorders>
            <w:vAlign w:val="center"/>
          </w:tcPr>
          <w:p w14:paraId="1074C83D"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318,500</w:t>
            </w:r>
          </w:p>
          <w:p w14:paraId="6B327BF6" w14:textId="77777777" w:rsidR="00627FFE" w:rsidRPr="0055169C" w:rsidRDefault="00627FFE" w:rsidP="00705CBB">
            <w:pPr>
              <w:jc w:val="center"/>
              <w:rPr>
                <w:b/>
                <w:bCs/>
                <w:sz w:val="2"/>
                <w:szCs w:val="2"/>
              </w:rPr>
            </w:pPr>
          </w:p>
        </w:tc>
      </w:tr>
      <w:tr w:rsidR="00627FFE" w:rsidRPr="00F43820" w14:paraId="115E1C88"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6D8D64A"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17A197B9" w14:textId="77777777" w:rsidR="00627FFE" w:rsidRPr="00A33B89" w:rsidRDefault="00627FFE" w:rsidP="00705CBB">
            <w:pPr>
              <w:jc w:val="center"/>
              <w:rPr>
                <w:sz w:val="16"/>
                <w:szCs w:val="16"/>
              </w:rPr>
            </w:pPr>
            <w:r w:rsidRPr="00A33B89">
              <w:rPr>
                <w:sz w:val="16"/>
                <w:szCs w:val="16"/>
              </w:rPr>
              <w:t>3410540000007</w:t>
            </w:r>
          </w:p>
        </w:tc>
        <w:tc>
          <w:tcPr>
            <w:tcW w:w="6237" w:type="dxa"/>
            <w:tcBorders>
              <w:top w:val="nil"/>
              <w:bottom w:val="single" w:sz="2" w:space="0" w:color="auto"/>
            </w:tcBorders>
            <w:vAlign w:val="center"/>
          </w:tcPr>
          <w:p w14:paraId="2D464895" w14:textId="77777777" w:rsidR="00627FFE" w:rsidRPr="004314EC" w:rsidRDefault="00627FFE" w:rsidP="00705CBB">
            <w:pPr>
              <w:rPr>
                <w:i/>
                <w:iCs/>
                <w:sz w:val="16"/>
                <w:szCs w:val="16"/>
              </w:rPr>
            </w:pPr>
            <w:r w:rsidRPr="004314EC">
              <w:rPr>
                <w:i/>
                <w:iCs/>
                <w:sz w:val="16"/>
                <w:szCs w:val="16"/>
              </w:rPr>
              <w:t>Autobasculanta-10t</w:t>
            </w:r>
          </w:p>
        </w:tc>
        <w:tc>
          <w:tcPr>
            <w:tcW w:w="992" w:type="dxa"/>
            <w:tcBorders>
              <w:top w:val="nil"/>
              <w:bottom w:val="single" w:sz="2" w:space="0" w:color="auto"/>
            </w:tcBorders>
            <w:vAlign w:val="center"/>
          </w:tcPr>
          <w:p w14:paraId="7C5B54B1"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56CCFEF7" w14:textId="77777777" w:rsidR="00627FFE" w:rsidRPr="00A33B89" w:rsidRDefault="00627FFE" w:rsidP="00705CBB">
            <w:pPr>
              <w:jc w:val="center"/>
              <w:rPr>
                <w:sz w:val="16"/>
                <w:szCs w:val="16"/>
              </w:rPr>
            </w:pPr>
            <w:r w:rsidRPr="00A33B89">
              <w:rPr>
                <w:sz w:val="16"/>
                <w:szCs w:val="16"/>
              </w:rPr>
              <w:t>9,778</w:t>
            </w:r>
          </w:p>
        </w:tc>
      </w:tr>
      <w:tr w:rsidR="00627FFE" w:rsidRPr="00B40365" w14:paraId="61E7F266"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27935DE" w14:textId="77777777" w:rsidR="00627FFE" w:rsidRPr="00843AB2" w:rsidRDefault="00627FFE" w:rsidP="00705CBB">
            <w:pPr>
              <w:jc w:val="center"/>
              <w:rPr>
                <w:b/>
                <w:bCs/>
              </w:rPr>
            </w:pPr>
            <w:r w:rsidRPr="00843AB2">
              <w:rPr>
                <w:b/>
                <w:bCs/>
              </w:rPr>
              <w:t>6</w:t>
            </w:r>
          </w:p>
        </w:tc>
        <w:tc>
          <w:tcPr>
            <w:tcW w:w="1418" w:type="dxa"/>
            <w:tcBorders>
              <w:top w:val="single" w:sz="4" w:space="0" w:color="auto"/>
              <w:bottom w:val="single" w:sz="4" w:space="0" w:color="auto"/>
            </w:tcBorders>
            <w:vAlign w:val="center"/>
          </w:tcPr>
          <w:p w14:paraId="5F1462C8" w14:textId="77777777" w:rsidR="00627FFE" w:rsidRPr="00CC518A" w:rsidRDefault="00627FFE" w:rsidP="00705CBB">
            <w:pPr>
              <w:jc w:val="center"/>
              <w:rPr>
                <w:b/>
                <w:bCs/>
              </w:rPr>
            </w:pPr>
            <w:r w:rsidRPr="00CC518A">
              <w:rPr>
                <w:b/>
                <w:bCs/>
              </w:rPr>
              <w:t>TsD7C1</w:t>
            </w:r>
          </w:p>
        </w:tc>
        <w:tc>
          <w:tcPr>
            <w:tcW w:w="6237" w:type="dxa"/>
            <w:tcBorders>
              <w:top w:val="single" w:sz="4" w:space="0" w:color="auto"/>
              <w:bottom w:val="single" w:sz="4" w:space="0" w:color="auto"/>
            </w:tcBorders>
            <w:vAlign w:val="center"/>
          </w:tcPr>
          <w:p w14:paraId="2C1E8A65" w14:textId="77777777" w:rsidR="00627FFE" w:rsidRPr="00CC518A" w:rsidRDefault="00627FFE" w:rsidP="00705CBB">
            <w:r w:rsidRPr="008C6A27">
              <w:rPr>
                <w:lang w:val="en-US"/>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CC518A">
              <w:t>97-98%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97-98%)</w:t>
            </w:r>
          </w:p>
          <w:p w14:paraId="2AB00236"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3D5189F7" w14:textId="77777777" w:rsidR="00627FFE" w:rsidRPr="004B347C" w:rsidRDefault="00627FFE" w:rsidP="00705CBB">
            <w:pPr>
              <w:jc w:val="center"/>
              <w:rPr>
                <w:b/>
                <w:bCs/>
              </w:rPr>
            </w:pPr>
            <w:r w:rsidRPr="004B347C">
              <w:rPr>
                <w:b/>
                <w:bCs/>
              </w:rPr>
              <w:t>100 m3</w:t>
            </w:r>
          </w:p>
        </w:tc>
        <w:tc>
          <w:tcPr>
            <w:tcW w:w="1276" w:type="dxa"/>
            <w:tcBorders>
              <w:top w:val="single" w:sz="4" w:space="0" w:color="auto"/>
              <w:bottom w:val="single" w:sz="4" w:space="0" w:color="auto"/>
            </w:tcBorders>
            <w:vAlign w:val="center"/>
          </w:tcPr>
          <w:p w14:paraId="7C2692FB"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2,450</w:t>
            </w:r>
          </w:p>
          <w:p w14:paraId="6EE1A79C" w14:textId="77777777" w:rsidR="00627FFE" w:rsidRPr="0055169C" w:rsidRDefault="00627FFE" w:rsidP="00705CBB">
            <w:pPr>
              <w:jc w:val="center"/>
              <w:rPr>
                <w:b/>
                <w:bCs/>
                <w:sz w:val="2"/>
                <w:szCs w:val="2"/>
              </w:rPr>
            </w:pPr>
          </w:p>
        </w:tc>
      </w:tr>
      <w:tr w:rsidR="00627FFE" w:rsidRPr="00F43820" w14:paraId="41593F83"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A4B0E18"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4C687CCB" w14:textId="77777777" w:rsidR="00627FFE" w:rsidRPr="00A33B89" w:rsidRDefault="00627FFE" w:rsidP="00705CBB">
            <w:pPr>
              <w:jc w:val="center"/>
              <w:rPr>
                <w:sz w:val="16"/>
                <w:szCs w:val="16"/>
              </w:rPr>
            </w:pPr>
            <w:r w:rsidRPr="00A33B89">
              <w:rPr>
                <w:sz w:val="16"/>
                <w:szCs w:val="16"/>
              </w:rPr>
              <w:t>9310060019900</w:t>
            </w:r>
          </w:p>
        </w:tc>
        <w:tc>
          <w:tcPr>
            <w:tcW w:w="6237" w:type="dxa"/>
            <w:tcBorders>
              <w:top w:val="nil"/>
              <w:bottom w:val="single" w:sz="2" w:space="0" w:color="auto"/>
            </w:tcBorders>
            <w:vAlign w:val="center"/>
          </w:tcPr>
          <w:p w14:paraId="5F885BEC" w14:textId="77777777" w:rsidR="00627FFE" w:rsidRPr="004314EC" w:rsidRDefault="00627FFE" w:rsidP="00705CBB">
            <w:pPr>
              <w:rPr>
                <w:i/>
                <w:iCs/>
                <w:sz w:val="16"/>
                <w:szCs w:val="16"/>
              </w:rPr>
            </w:pPr>
            <w:r w:rsidRPr="004314EC">
              <w:rPr>
                <w:i/>
                <w:iCs/>
                <w:sz w:val="16"/>
                <w:szCs w:val="16"/>
              </w:rPr>
              <w:t>Muncitor necalificat</w:t>
            </w:r>
          </w:p>
        </w:tc>
        <w:tc>
          <w:tcPr>
            <w:tcW w:w="992" w:type="dxa"/>
            <w:tcBorders>
              <w:top w:val="nil"/>
              <w:bottom w:val="single" w:sz="2" w:space="0" w:color="auto"/>
            </w:tcBorders>
            <w:vAlign w:val="center"/>
          </w:tcPr>
          <w:p w14:paraId="0D3B6752" w14:textId="77777777" w:rsidR="00627FFE" w:rsidRPr="00A33B89" w:rsidRDefault="00627FFE" w:rsidP="00705CBB">
            <w:pPr>
              <w:jc w:val="center"/>
              <w:rPr>
                <w:sz w:val="16"/>
                <w:szCs w:val="16"/>
              </w:rPr>
            </w:pPr>
            <w:r w:rsidRPr="00A33B89">
              <w:rPr>
                <w:sz w:val="16"/>
                <w:szCs w:val="16"/>
              </w:rPr>
              <w:t>h-om</w:t>
            </w:r>
          </w:p>
        </w:tc>
        <w:tc>
          <w:tcPr>
            <w:tcW w:w="1276" w:type="dxa"/>
            <w:tcBorders>
              <w:top w:val="nil"/>
              <w:bottom w:val="single" w:sz="2" w:space="0" w:color="auto"/>
            </w:tcBorders>
            <w:vAlign w:val="center"/>
          </w:tcPr>
          <w:p w14:paraId="3AF76E8F" w14:textId="77777777" w:rsidR="00627FFE" w:rsidRPr="00A33B89" w:rsidRDefault="00627FFE" w:rsidP="00705CBB">
            <w:pPr>
              <w:jc w:val="center"/>
              <w:rPr>
                <w:sz w:val="16"/>
                <w:szCs w:val="16"/>
              </w:rPr>
            </w:pPr>
            <w:r w:rsidRPr="00A33B89">
              <w:rPr>
                <w:sz w:val="16"/>
                <w:szCs w:val="16"/>
              </w:rPr>
              <w:t>12,4215</w:t>
            </w:r>
          </w:p>
        </w:tc>
      </w:tr>
      <w:tr w:rsidR="00627FFE" w:rsidRPr="00F43820" w14:paraId="1ED3DE6B"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7E65D15"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7B8DB5F5" w14:textId="77777777" w:rsidR="00627FFE" w:rsidRPr="00A33B89" w:rsidRDefault="00627FFE" w:rsidP="00705CBB">
            <w:pPr>
              <w:jc w:val="center"/>
              <w:rPr>
                <w:sz w:val="16"/>
                <w:szCs w:val="16"/>
              </w:rPr>
            </w:pPr>
            <w:r w:rsidRPr="00A33B89">
              <w:rPr>
                <w:sz w:val="16"/>
                <w:szCs w:val="16"/>
              </w:rPr>
              <w:t>2952240004004</w:t>
            </w:r>
          </w:p>
        </w:tc>
        <w:tc>
          <w:tcPr>
            <w:tcW w:w="6237" w:type="dxa"/>
            <w:tcBorders>
              <w:top w:val="nil"/>
              <w:bottom w:val="single" w:sz="2" w:space="0" w:color="auto"/>
            </w:tcBorders>
            <w:vAlign w:val="center"/>
          </w:tcPr>
          <w:p w14:paraId="068A7537" w14:textId="77777777" w:rsidR="00627FFE" w:rsidRPr="008C6A27" w:rsidRDefault="00627FFE" w:rsidP="00705CBB">
            <w:pPr>
              <w:rPr>
                <w:i/>
                <w:iCs/>
                <w:sz w:val="16"/>
                <w:szCs w:val="16"/>
                <w:lang w:val="en-US"/>
              </w:rPr>
            </w:pPr>
            <w:r w:rsidRPr="008C6A27">
              <w:rPr>
                <w:i/>
                <w:iCs/>
                <w:sz w:val="16"/>
                <w:szCs w:val="16"/>
                <w:lang w:val="en-US"/>
              </w:rPr>
              <w:t>Compactor auto cu rulouri pina la 12 tf</w:t>
            </w:r>
          </w:p>
        </w:tc>
        <w:tc>
          <w:tcPr>
            <w:tcW w:w="992" w:type="dxa"/>
            <w:tcBorders>
              <w:top w:val="nil"/>
              <w:bottom w:val="single" w:sz="2" w:space="0" w:color="auto"/>
            </w:tcBorders>
            <w:vAlign w:val="center"/>
          </w:tcPr>
          <w:p w14:paraId="08BF602D"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30D963BC" w14:textId="77777777" w:rsidR="00627FFE" w:rsidRPr="00A33B89" w:rsidRDefault="00627FFE" w:rsidP="00705CBB">
            <w:pPr>
              <w:jc w:val="center"/>
              <w:rPr>
                <w:sz w:val="16"/>
                <w:szCs w:val="16"/>
              </w:rPr>
            </w:pPr>
            <w:r w:rsidRPr="00A33B89">
              <w:rPr>
                <w:sz w:val="16"/>
                <w:szCs w:val="16"/>
              </w:rPr>
              <w:t>23,3142</w:t>
            </w:r>
          </w:p>
        </w:tc>
      </w:tr>
      <w:tr w:rsidR="00627FFE" w:rsidRPr="00B40365" w14:paraId="5223F8D8"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1086E69" w14:textId="77777777" w:rsidR="00627FFE" w:rsidRPr="00843AB2" w:rsidRDefault="00627FFE" w:rsidP="00705CBB">
            <w:pPr>
              <w:jc w:val="center"/>
              <w:rPr>
                <w:b/>
                <w:bCs/>
              </w:rPr>
            </w:pPr>
            <w:r w:rsidRPr="00843AB2">
              <w:rPr>
                <w:b/>
                <w:bCs/>
              </w:rPr>
              <w:t>7</w:t>
            </w:r>
          </w:p>
        </w:tc>
        <w:tc>
          <w:tcPr>
            <w:tcW w:w="1418" w:type="dxa"/>
            <w:tcBorders>
              <w:top w:val="single" w:sz="4" w:space="0" w:color="auto"/>
              <w:bottom w:val="single" w:sz="4" w:space="0" w:color="auto"/>
            </w:tcBorders>
            <w:vAlign w:val="center"/>
          </w:tcPr>
          <w:p w14:paraId="7B808D2E" w14:textId="77777777" w:rsidR="00627FFE" w:rsidRPr="00CC518A" w:rsidRDefault="00627FFE" w:rsidP="00705CBB">
            <w:pPr>
              <w:jc w:val="center"/>
              <w:rPr>
                <w:b/>
                <w:bCs/>
              </w:rPr>
            </w:pPr>
            <w:r w:rsidRPr="00CC518A">
              <w:rPr>
                <w:b/>
                <w:bCs/>
              </w:rPr>
              <w:t>DI134</w:t>
            </w:r>
          </w:p>
        </w:tc>
        <w:tc>
          <w:tcPr>
            <w:tcW w:w="6237" w:type="dxa"/>
            <w:tcBorders>
              <w:top w:val="single" w:sz="4" w:space="0" w:color="auto"/>
              <w:bottom w:val="single" w:sz="4" w:space="0" w:color="auto"/>
            </w:tcBorders>
            <w:vAlign w:val="center"/>
          </w:tcPr>
          <w:p w14:paraId="0DB51227" w14:textId="77777777" w:rsidR="00627FFE" w:rsidRPr="00CC518A" w:rsidRDefault="00627FFE" w:rsidP="00705CBB">
            <w:r w:rsidRPr="00CC518A">
              <w:t>Amenajarea mecanizata a imbracamintei rutiere din piatra sparta prin metoda impanarii intr-un strat cu H=15 cm (Устройство щебёночного покрытия методом заклинки h=15 см механизированным способом) conform SM SR EN 13242+A1</w:t>
            </w:r>
          </w:p>
          <w:p w14:paraId="76862021"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128B9A83" w14:textId="77777777" w:rsidR="00627FFE" w:rsidRPr="004B347C" w:rsidRDefault="00627FFE" w:rsidP="00705CBB">
            <w:pPr>
              <w:jc w:val="center"/>
              <w:rPr>
                <w:b/>
                <w:bCs/>
              </w:rPr>
            </w:pPr>
            <w:r w:rsidRPr="004B347C">
              <w:rPr>
                <w:b/>
                <w:bCs/>
              </w:rPr>
              <w:t>100m2</w:t>
            </w:r>
          </w:p>
        </w:tc>
        <w:tc>
          <w:tcPr>
            <w:tcW w:w="1276" w:type="dxa"/>
            <w:tcBorders>
              <w:top w:val="single" w:sz="4" w:space="0" w:color="auto"/>
              <w:bottom w:val="single" w:sz="4" w:space="0" w:color="auto"/>
            </w:tcBorders>
            <w:vAlign w:val="center"/>
          </w:tcPr>
          <w:p w14:paraId="10B34545"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12,250</w:t>
            </w:r>
          </w:p>
          <w:p w14:paraId="48752BF4" w14:textId="77777777" w:rsidR="00627FFE" w:rsidRPr="0055169C" w:rsidRDefault="00627FFE" w:rsidP="00705CBB">
            <w:pPr>
              <w:jc w:val="center"/>
              <w:rPr>
                <w:b/>
                <w:bCs/>
                <w:sz w:val="2"/>
                <w:szCs w:val="2"/>
              </w:rPr>
            </w:pPr>
          </w:p>
        </w:tc>
      </w:tr>
      <w:tr w:rsidR="00627FFE" w:rsidRPr="00F43820" w14:paraId="2DF442F8"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90E6211"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47D4F9B8" w14:textId="77777777" w:rsidR="00627FFE" w:rsidRPr="00A33B89" w:rsidRDefault="00627FFE" w:rsidP="00705CBB">
            <w:pPr>
              <w:jc w:val="center"/>
              <w:rPr>
                <w:sz w:val="16"/>
                <w:szCs w:val="16"/>
              </w:rPr>
            </w:pPr>
            <w:r w:rsidRPr="00A33B89">
              <w:rPr>
                <w:sz w:val="16"/>
                <w:szCs w:val="16"/>
              </w:rPr>
              <w:t>9310060019930</w:t>
            </w:r>
          </w:p>
        </w:tc>
        <w:tc>
          <w:tcPr>
            <w:tcW w:w="6237" w:type="dxa"/>
            <w:tcBorders>
              <w:top w:val="nil"/>
              <w:bottom w:val="single" w:sz="2" w:space="0" w:color="auto"/>
            </w:tcBorders>
            <w:vAlign w:val="center"/>
          </w:tcPr>
          <w:p w14:paraId="507CF5FD" w14:textId="77777777" w:rsidR="00627FFE" w:rsidRPr="004314EC" w:rsidRDefault="00627FFE" w:rsidP="00705CBB">
            <w:pPr>
              <w:rPr>
                <w:i/>
                <w:iCs/>
                <w:sz w:val="16"/>
                <w:szCs w:val="16"/>
              </w:rPr>
            </w:pPr>
            <w:r w:rsidRPr="004314EC">
              <w:rPr>
                <w:i/>
                <w:iCs/>
                <w:sz w:val="16"/>
                <w:szCs w:val="16"/>
              </w:rPr>
              <w:t>Muncitor</w:t>
            </w:r>
          </w:p>
        </w:tc>
        <w:tc>
          <w:tcPr>
            <w:tcW w:w="992" w:type="dxa"/>
            <w:tcBorders>
              <w:top w:val="nil"/>
              <w:bottom w:val="single" w:sz="2" w:space="0" w:color="auto"/>
            </w:tcBorders>
            <w:vAlign w:val="center"/>
          </w:tcPr>
          <w:p w14:paraId="64F5C532" w14:textId="77777777" w:rsidR="00627FFE" w:rsidRPr="00A33B89" w:rsidRDefault="00627FFE" w:rsidP="00705CBB">
            <w:pPr>
              <w:jc w:val="center"/>
              <w:rPr>
                <w:sz w:val="16"/>
                <w:szCs w:val="16"/>
              </w:rPr>
            </w:pPr>
            <w:r w:rsidRPr="00A33B89">
              <w:rPr>
                <w:sz w:val="16"/>
                <w:szCs w:val="16"/>
              </w:rPr>
              <w:t>h-om</w:t>
            </w:r>
          </w:p>
        </w:tc>
        <w:tc>
          <w:tcPr>
            <w:tcW w:w="1276" w:type="dxa"/>
            <w:tcBorders>
              <w:top w:val="nil"/>
              <w:bottom w:val="single" w:sz="2" w:space="0" w:color="auto"/>
            </w:tcBorders>
            <w:vAlign w:val="center"/>
          </w:tcPr>
          <w:p w14:paraId="439B0AA5" w14:textId="77777777" w:rsidR="00627FFE" w:rsidRPr="00A33B89" w:rsidRDefault="00627FFE" w:rsidP="00705CBB">
            <w:pPr>
              <w:jc w:val="center"/>
              <w:rPr>
                <w:sz w:val="16"/>
                <w:szCs w:val="16"/>
              </w:rPr>
            </w:pPr>
            <w:r w:rsidRPr="00A33B89">
              <w:rPr>
                <w:sz w:val="16"/>
                <w:szCs w:val="16"/>
              </w:rPr>
              <w:t>60,515</w:t>
            </w:r>
          </w:p>
        </w:tc>
      </w:tr>
      <w:tr w:rsidR="00627FFE" w:rsidRPr="00F43820" w14:paraId="038DC3D6"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EB9F492" w14:textId="77777777" w:rsidR="00627FFE" w:rsidRPr="00A33B89" w:rsidRDefault="00627FFE" w:rsidP="00705CBB">
            <w:pPr>
              <w:jc w:val="center"/>
              <w:rPr>
                <w:sz w:val="16"/>
                <w:szCs w:val="16"/>
                <w:lang w:val="en-US"/>
              </w:rPr>
            </w:pPr>
            <w:r w:rsidRPr="00A33B89">
              <w:rPr>
                <w:sz w:val="16"/>
                <w:szCs w:val="16"/>
              </w:rPr>
              <w:t>1.</w:t>
            </w:r>
          </w:p>
        </w:tc>
        <w:tc>
          <w:tcPr>
            <w:tcW w:w="1418" w:type="dxa"/>
            <w:tcBorders>
              <w:top w:val="nil"/>
              <w:bottom w:val="single" w:sz="2" w:space="0" w:color="auto"/>
            </w:tcBorders>
            <w:vAlign w:val="center"/>
          </w:tcPr>
          <w:p w14:paraId="0EE83BAA" w14:textId="77777777" w:rsidR="00627FFE" w:rsidRPr="00A33B89" w:rsidRDefault="00627FFE" w:rsidP="00705CBB">
            <w:pPr>
              <w:jc w:val="center"/>
              <w:rPr>
                <w:sz w:val="16"/>
                <w:szCs w:val="16"/>
              </w:rPr>
            </w:pPr>
            <w:r w:rsidRPr="00A33B89">
              <w:rPr>
                <w:sz w:val="16"/>
                <w:szCs w:val="16"/>
              </w:rPr>
              <w:t>1411122201661</w:t>
            </w:r>
          </w:p>
        </w:tc>
        <w:tc>
          <w:tcPr>
            <w:tcW w:w="6237" w:type="dxa"/>
            <w:tcBorders>
              <w:top w:val="nil"/>
              <w:bottom w:val="single" w:sz="2" w:space="0" w:color="auto"/>
            </w:tcBorders>
            <w:vAlign w:val="center"/>
          </w:tcPr>
          <w:p w14:paraId="7E45AC31" w14:textId="77777777" w:rsidR="00627FFE" w:rsidRPr="008C6A27" w:rsidRDefault="00627FFE" w:rsidP="00705CBB">
            <w:pPr>
              <w:rPr>
                <w:i/>
                <w:iCs/>
                <w:sz w:val="16"/>
                <w:szCs w:val="16"/>
                <w:lang w:val="en-US"/>
              </w:rPr>
            </w:pPr>
            <w:r w:rsidRPr="008C6A27">
              <w:rPr>
                <w:i/>
                <w:iCs/>
                <w:sz w:val="16"/>
                <w:szCs w:val="16"/>
                <w:lang w:val="en-US"/>
              </w:rPr>
              <w:t>Piatra spartae LA30, fr.31.5-63 conform SM SR EN 13242+A1</w:t>
            </w:r>
          </w:p>
        </w:tc>
        <w:tc>
          <w:tcPr>
            <w:tcW w:w="992" w:type="dxa"/>
            <w:tcBorders>
              <w:top w:val="nil"/>
              <w:bottom w:val="single" w:sz="2" w:space="0" w:color="auto"/>
            </w:tcBorders>
            <w:vAlign w:val="center"/>
          </w:tcPr>
          <w:p w14:paraId="51EBBFEC" w14:textId="77777777" w:rsidR="00627FFE" w:rsidRPr="00A33B89" w:rsidRDefault="00627FFE" w:rsidP="00705CBB">
            <w:pPr>
              <w:jc w:val="center"/>
              <w:rPr>
                <w:sz w:val="16"/>
                <w:szCs w:val="16"/>
              </w:rPr>
            </w:pPr>
            <w:r w:rsidRPr="00A33B89">
              <w:rPr>
                <w:sz w:val="16"/>
                <w:szCs w:val="16"/>
              </w:rPr>
              <w:t>m3</w:t>
            </w:r>
          </w:p>
        </w:tc>
        <w:tc>
          <w:tcPr>
            <w:tcW w:w="1276" w:type="dxa"/>
            <w:tcBorders>
              <w:top w:val="nil"/>
              <w:bottom w:val="single" w:sz="2" w:space="0" w:color="auto"/>
            </w:tcBorders>
            <w:vAlign w:val="center"/>
          </w:tcPr>
          <w:p w14:paraId="5C2E9EC5" w14:textId="77777777" w:rsidR="00627FFE" w:rsidRPr="00A33B89" w:rsidRDefault="00627FFE" w:rsidP="00705CBB">
            <w:pPr>
              <w:jc w:val="center"/>
              <w:rPr>
                <w:sz w:val="16"/>
                <w:szCs w:val="16"/>
              </w:rPr>
            </w:pPr>
            <w:r w:rsidRPr="00A33B89">
              <w:rPr>
                <w:sz w:val="16"/>
                <w:szCs w:val="16"/>
              </w:rPr>
              <w:t>231,525</w:t>
            </w:r>
          </w:p>
        </w:tc>
      </w:tr>
      <w:tr w:rsidR="00627FFE" w:rsidRPr="00F43820" w14:paraId="0B69CBE7"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09E9B2B" w14:textId="77777777" w:rsidR="00627FFE" w:rsidRPr="00A33B89" w:rsidRDefault="00627FFE" w:rsidP="00705CBB">
            <w:pPr>
              <w:jc w:val="center"/>
              <w:rPr>
                <w:sz w:val="16"/>
                <w:szCs w:val="16"/>
                <w:lang w:val="en-US"/>
              </w:rPr>
            </w:pPr>
            <w:r w:rsidRPr="00A33B89">
              <w:rPr>
                <w:sz w:val="16"/>
                <w:szCs w:val="16"/>
              </w:rPr>
              <w:t>2.</w:t>
            </w:r>
          </w:p>
        </w:tc>
        <w:tc>
          <w:tcPr>
            <w:tcW w:w="1418" w:type="dxa"/>
            <w:tcBorders>
              <w:top w:val="nil"/>
              <w:bottom w:val="single" w:sz="2" w:space="0" w:color="auto"/>
            </w:tcBorders>
            <w:vAlign w:val="center"/>
          </w:tcPr>
          <w:p w14:paraId="0FB3A3D4" w14:textId="77777777" w:rsidR="00627FFE" w:rsidRPr="00A33B89" w:rsidRDefault="00627FFE" w:rsidP="00705CBB">
            <w:pPr>
              <w:jc w:val="center"/>
              <w:rPr>
                <w:sz w:val="16"/>
                <w:szCs w:val="16"/>
              </w:rPr>
            </w:pPr>
            <w:r w:rsidRPr="00A33B89">
              <w:rPr>
                <w:sz w:val="16"/>
                <w:szCs w:val="16"/>
              </w:rPr>
              <w:t>14111222017521</w:t>
            </w:r>
          </w:p>
        </w:tc>
        <w:tc>
          <w:tcPr>
            <w:tcW w:w="6237" w:type="dxa"/>
            <w:tcBorders>
              <w:top w:val="nil"/>
              <w:bottom w:val="single" w:sz="2" w:space="0" w:color="auto"/>
            </w:tcBorders>
            <w:vAlign w:val="center"/>
          </w:tcPr>
          <w:p w14:paraId="79A0C25F" w14:textId="77777777" w:rsidR="00627FFE" w:rsidRPr="008C6A27" w:rsidRDefault="00627FFE" w:rsidP="00705CBB">
            <w:pPr>
              <w:rPr>
                <w:i/>
                <w:iCs/>
                <w:sz w:val="16"/>
                <w:szCs w:val="16"/>
                <w:lang w:val="en-US"/>
              </w:rPr>
            </w:pPr>
            <w:r w:rsidRPr="008C6A27">
              <w:rPr>
                <w:i/>
                <w:iCs/>
                <w:sz w:val="16"/>
                <w:szCs w:val="16"/>
                <w:lang w:val="en-US"/>
              </w:rPr>
              <w:t xml:space="preserve">Piatra sparta LA30 fr. 16-31.5 conform SM SR EN 13242+A1 </w:t>
            </w:r>
          </w:p>
        </w:tc>
        <w:tc>
          <w:tcPr>
            <w:tcW w:w="992" w:type="dxa"/>
            <w:tcBorders>
              <w:top w:val="nil"/>
              <w:bottom w:val="single" w:sz="2" w:space="0" w:color="auto"/>
            </w:tcBorders>
            <w:vAlign w:val="center"/>
          </w:tcPr>
          <w:p w14:paraId="274DA5DB" w14:textId="77777777" w:rsidR="00627FFE" w:rsidRPr="00A33B89" w:rsidRDefault="00627FFE" w:rsidP="00705CBB">
            <w:pPr>
              <w:jc w:val="center"/>
              <w:rPr>
                <w:sz w:val="16"/>
                <w:szCs w:val="16"/>
              </w:rPr>
            </w:pPr>
            <w:r w:rsidRPr="00A33B89">
              <w:rPr>
                <w:sz w:val="16"/>
                <w:szCs w:val="16"/>
              </w:rPr>
              <w:t>m3</w:t>
            </w:r>
          </w:p>
        </w:tc>
        <w:tc>
          <w:tcPr>
            <w:tcW w:w="1276" w:type="dxa"/>
            <w:tcBorders>
              <w:top w:val="nil"/>
              <w:bottom w:val="single" w:sz="2" w:space="0" w:color="auto"/>
            </w:tcBorders>
            <w:vAlign w:val="center"/>
          </w:tcPr>
          <w:p w14:paraId="68E09966" w14:textId="77777777" w:rsidR="00627FFE" w:rsidRPr="00A33B89" w:rsidRDefault="00627FFE" w:rsidP="00705CBB">
            <w:pPr>
              <w:jc w:val="center"/>
              <w:rPr>
                <w:sz w:val="16"/>
                <w:szCs w:val="16"/>
              </w:rPr>
            </w:pPr>
            <w:r w:rsidRPr="00A33B89">
              <w:rPr>
                <w:sz w:val="16"/>
                <w:szCs w:val="16"/>
              </w:rPr>
              <w:t>18,375</w:t>
            </w:r>
          </w:p>
        </w:tc>
      </w:tr>
      <w:tr w:rsidR="00627FFE" w:rsidRPr="00F43820" w14:paraId="132D76DA"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4C01B55" w14:textId="77777777" w:rsidR="00627FFE" w:rsidRPr="00A33B89" w:rsidRDefault="00627FFE" w:rsidP="00705CBB">
            <w:pPr>
              <w:jc w:val="center"/>
              <w:rPr>
                <w:sz w:val="16"/>
                <w:szCs w:val="16"/>
                <w:lang w:val="en-US"/>
              </w:rPr>
            </w:pPr>
            <w:r w:rsidRPr="00A33B89">
              <w:rPr>
                <w:sz w:val="16"/>
                <w:szCs w:val="16"/>
              </w:rPr>
              <w:t>3.</w:t>
            </w:r>
          </w:p>
        </w:tc>
        <w:tc>
          <w:tcPr>
            <w:tcW w:w="1418" w:type="dxa"/>
            <w:tcBorders>
              <w:top w:val="nil"/>
              <w:bottom w:val="single" w:sz="2" w:space="0" w:color="auto"/>
            </w:tcBorders>
            <w:vAlign w:val="center"/>
          </w:tcPr>
          <w:p w14:paraId="08E5717C" w14:textId="77777777" w:rsidR="00627FFE" w:rsidRPr="00A33B89" w:rsidRDefault="00627FFE" w:rsidP="00705CBB">
            <w:pPr>
              <w:jc w:val="center"/>
              <w:rPr>
                <w:sz w:val="16"/>
                <w:szCs w:val="16"/>
              </w:rPr>
            </w:pPr>
            <w:r w:rsidRPr="00A33B89">
              <w:rPr>
                <w:sz w:val="16"/>
                <w:szCs w:val="16"/>
              </w:rPr>
              <w:t>1411122201645</w:t>
            </w:r>
          </w:p>
        </w:tc>
        <w:tc>
          <w:tcPr>
            <w:tcW w:w="6237" w:type="dxa"/>
            <w:tcBorders>
              <w:top w:val="nil"/>
              <w:bottom w:val="single" w:sz="2" w:space="0" w:color="auto"/>
            </w:tcBorders>
            <w:vAlign w:val="center"/>
          </w:tcPr>
          <w:p w14:paraId="653F6136" w14:textId="77777777" w:rsidR="00627FFE" w:rsidRPr="008C6A27" w:rsidRDefault="00627FFE" w:rsidP="00705CBB">
            <w:pPr>
              <w:rPr>
                <w:i/>
                <w:iCs/>
                <w:sz w:val="16"/>
                <w:szCs w:val="16"/>
                <w:lang w:val="en-US"/>
              </w:rPr>
            </w:pPr>
            <w:r w:rsidRPr="008C6A27">
              <w:rPr>
                <w:i/>
                <w:iCs/>
                <w:sz w:val="16"/>
                <w:szCs w:val="16"/>
                <w:lang w:val="en-US"/>
              </w:rPr>
              <w:t xml:space="preserve">Piatra sparta LA30, fr.8-16 conform SM SR EN 13242+A1 </w:t>
            </w:r>
          </w:p>
        </w:tc>
        <w:tc>
          <w:tcPr>
            <w:tcW w:w="992" w:type="dxa"/>
            <w:tcBorders>
              <w:top w:val="nil"/>
              <w:bottom w:val="single" w:sz="2" w:space="0" w:color="auto"/>
            </w:tcBorders>
            <w:vAlign w:val="center"/>
          </w:tcPr>
          <w:p w14:paraId="4B81332D" w14:textId="77777777" w:rsidR="00627FFE" w:rsidRPr="00A33B89" w:rsidRDefault="00627FFE" w:rsidP="00705CBB">
            <w:pPr>
              <w:jc w:val="center"/>
              <w:rPr>
                <w:sz w:val="16"/>
                <w:szCs w:val="16"/>
              </w:rPr>
            </w:pPr>
            <w:r w:rsidRPr="00A33B89">
              <w:rPr>
                <w:sz w:val="16"/>
                <w:szCs w:val="16"/>
              </w:rPr>
              <w:t>m3</w:t>
            </w:r>
          </w:p>
        </w:tc>
        <w:tc>
          <w:tcPr>
            <w:tcW w:w="1276" w:type="dxa"/>
            <w:tcBorders>
              <w:top w:val="nil"/>
              <w:bottom w:val="single" w:sz="2" w:space="0" w:color="auto"/>
            </w:tcBorders>
            <w:vAlign w:val="center"/>
          </w:tcPr>
          <w:p w14:paraId="36952807" w14:textId="77777777" w:rsidR="00627FFE" w:rsidRPr="00A33B89" w:rsidRDefault="00627FFE" w:rsidP="00705CBB">
            <w:pPr>
              <w:jc w:val="center"/>
              <w:rPr>
                <w:sz w:val="16"/>
                <w:szCs w:val="16"/>
              </w:rPr>
            </w:pPr>
            <w:r w:rsidRPr="00A33B89">
              <w:rPr>
                <w:sz w:val="16"/>
                <w:szCs w:val="16"/>
              </w:rPr>
              <w:t>12,25</w:t>
            </w:r>
          </w:p>
        </w:tc>
      </w:tr>
      <w:tr w:rsidR="00627FFE" w:rsidRPr="00F43820" w14:paraId="3A054145"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23548A9" w14:textId="77777777" w:rsidR="00627FFE" w:rsidRPr="00A33B89" w:rsidRDefault="00627FFE" w:rsidP="00705CBB">
            <w:pPr>
              <w:jc w:val="center"/>
              <w:rPr>
                <w:sz w:val="16"/>
                <w:szCs w:val="16"/>
                <w:lang w:val="en-US"/>
              </w:rPr>
            </w:pPr>
            <w:r w:rsidRPr="00A33B89">
              <w:rPr>
                <w:sz w:val="16"/>
                <w:szCs w:val="16"/>
              </w:rPr>
              <w:t>4.</w:t>
            </w:r>
          </w:p>
        </w:tc>
        <w:tc>
          <w:tcPr>
            <w:tcW w:w="1418" w:type="dxa"/>
            <w:tcBorders>
              <w:top w:val="nil"/>
              <w:bottom w:val="single" w:sz="2" w:space="0" w:color="auto"/>
            </w:tcBorders>
            <w:vAlign w:val="center"/>
          </w:tcPr>
          <w:p w14:paraId="61314F76" w14:textId="77777777" w:rsidR="00627FFE" w:rsidRPr="00A33B89" w:rsidRDefault="00627FFE" w:rsidP="00705CBB">
            <w:pPr>
              <w:jc w:val="center"/>
              <w:rPr>
                <w:sz w:val="16"/>
                <w:szCs w:val="16"/>
              </w:rPr>
            </w:pPr>
            <w:r w:rsidRPr="00A33B89">
              <w:rPr>
                <w:sz w:val="16"/>
                <w:szCs w:val="16"/>
              </w:rPr>
              <w:t>11202062010361</w:t>
            </w:r>
          </w:p>
        </w:tc>
        <w:tc>
          <w:tcPr>
            <w:tcW w:w="6237" w:type="dxa"/>
            <w:tcBorders>
              <w:top w:val="nil"/>
              <w:bottom w:val="single" w:sz="2" w:space="0" w:color="auto"/>
            </w:tcBorders>
            <w:vAlign w:val="center"/>
          </w:tcPr>
          <w:p w14:paraId="3BC25A6D" w14:textId="77777777" w:rsidR="00627FFE" w:rsidRPr="004314EC" w:rsidRDefault="00627FFE" w:rsidP="00705CBB">
            <w:pPr>
              <w:rPr>
                <w:i/>
                <w:iCs/>
                <w:sz w:val="16"/>
                <w:szCs w:val="16"/>
              </w:rPr>
            </w:pPr>
            <w:r w:rsidRPr="004314EC">
              <w:rPr>
                <w:i/>
                <w:iCs/>
                <w:sz w:val="16"/>
                <w:szCs w:val="16"/>
              </w:rPr>
              <w:t>Savura agregat fin 0-4 mm</w:t>
            </w:r>
          </w:p>
        </w:tc>
        <w:tc>
          <w:tcPr>
            <w:tcW w:w="992" w:type="dxa"/>
            <w:tcBorders>
              <w:top w:val="nil"/>
              <w:bottom w:val="single" w:sz="2" w:space="0" w:color="auto"/>
            </w:tcBorders>
            <w:vAlign w:val="center"/>
          </w:tcPr>
          <w:p w14:paraId="2A13EB67" w14:textId="77777777" w:rsidR="00627FFE" w:rsidRPr="00A33B89" w:rsidRDefault="00627FFE" w:rsidP="00705CBB">
            <w:pPr>
              <w:jc w:val="center"/>
              <w:rPr>
                <w:sz w:val="16"/>
                <w:szCs w:val="16"/>
              </w:rPr>
            </w:pPr>
            <w:r w:rsidRPr="00A33B89">
              <w:rPr>
                <w:sz w:val="16"/>
                <w:szCs w:val="16"/>
              </w:rPr>
              <w:t>m3</w:t>
            </w:r>
          </w:p>
        </w:tc>
        <w:tc>
          <w:tcPr>
            <w:tcW w:w="1276" w:type="dxa"/>
            <w:tcBorders>
              <w:top w:val="nil"/>
              <w:bottom w:val="single" w:sz="2" w:space="0" w:color="auto"/>
            </w:tcBorders>
            <w:vAlign w:val="center"/>
          </w:tcPr>
          <w:p w14:paraId="593AA628" w14:textId="77777777" w:rsidR="00627FFE" w:rsidRPr="00A33B89" w:rsidRDefault="00627FFE" w:rsidP="00705CBB">
            <w:pPr>
              <w:jc w:val="center"/>
              <w:rPr>
                <w:sz w:val="16"/>
                <w:szCs w:val="16"/>
              </w:rPr>
            </w:pPr>
            <w:r w:rsidRPr="00A33B89">
              <w:rPr>
                <w:sz w:val="16"/>
                <w:szCs w:val="16"/>
              </w:rPr>
              <w:t>12,25</w:t>
            </w:r>
          </w:p>
        </w:tc>
      </w:tr>
      <w:tr w:rsidR="00627FFE" w:rsidRPr="00F43820" w14:paraId="42F56EF9"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6A5CDC1" w14:textId="77777777" w:rsidR="00627FFE" w:rsidRPr="00A33B89" w:rsidRDefault="00627FFE" w:rsidP="00705CBB">
            <w:pPr>
              <w:jc w:val="center"/>
              <w:rPr>
                <w:sz w:val="16"/>
                <w:szCs w:val="16"/>
                <w:lang w:val="en-US"/>
              </w:rPr>
            </w:pPr>
            <w:r w:rsidRPr="00A33B89">
              <w:rPr>
                <w:sz w:val="16"/>
                <w:szCs w:val="16"/>
              </w:rPr>
              <w:t>5.</w:t>
            </w:r>
          </w:p>
        </w:tc>
        <w:tc>
          <w:tcPr>
            <w:tcW w:w="1418" w:type="dxa"/>
            <w:tcBorders>
              <w:top w:val="nil"/>
              <w:bottom w:val="single" w:sz="2" w:space="0" w:color="auto"/>
            </w:tcBorders>
            <w:vAlign w:val="center"/>
          </w:tcPr>
          <w:p w14:paraId="51D34F36" w14:textId="77777777" w:rsidR="00627FFE" w:rsidRPr="00A33B89" w:rsidRDefault="00627FFE" w:rsidP="00705CBB">
            <w:pPr>
              <w:jc w:val="center"/>
              <w:rPr>
                <w:sz w:val="16"/>
                <w:szCs w:val="16"/>
              </w:rPr>
            </w:pPr>
            <w:r w:rsidRPr="00A33B89">
              <w:rPr>
                <w:sz w:val="16"/>
                <w:szCs w:val="16"/>
              </w:rPr>
              <w:t>4100116202806</w:t>
            </w:r>
          </w:p>
        </w:tc>
        <w:tc>
          <w:tcPr>
            <w:tcW w:w="6237" w:type="dxa"/>
            <w:tcBorders>
              <w:top w:val="nil"/>
              <w:bottom w:val="single" w:sz="2" w:space="0" w:color="auto"/>
            </w:tcBorders>
            <w:vAlign w:val="center"/>
          </w:tcPr>
          <w:p w14:paraId="3292AC40" w14:textId="77777777" w:rsidR="00627FFE" w:rsidRPr="008C6A27" w:rsidRDefault="00627FFE" w:rsidP="00705CBB">
            <w:pPr>
              <w:rPr>
                <w:i/>
                <w:iCs/>
                <w:sz w:val="16"/>
                <w:szCs w:val="16"/>
                <w:lang w:val="en-US"/>
              </w:rPr>
            </w:pPr>
            <w:r w:rsidRPr="008C6A27">
              <w:rPr>
                <w:i/>
                <w:iCs/>
                <w:sz w:val="16"/>
                <w:szCs w:val="16"/>
                <w:lang w:val="en-US"/>
              </w:rPr>
              <w:t>Apa industriala in cisterne pt. lucrari drumuri-terasam.</w:t>
            </w:r>
          </w:p>
        </w:tc>
        <w:tc>
          <w:tcPr>
            <w:tcW w:w="992" w:type="dxa"/>
            <w:tcBorders>
              <w:top w:val="nil"/>
              <w:bottom w:val="single" w:sz="2" w:space="0" w:color="auto"/>
            </w:tcBorders>
            <w:vAlign w:val="center"/>
          </w:tcPr>
          <w:p w14:paraId="3FE6E0BA" w14:textId="77777777" w:rsidR="00627FFE" w:rsidRPr="00A33B89" w:rsidRDefault="00627FFE" w:rsidP="00705CBB">
            <w:pPr>
              <w:jc w:val="center"/>
              <w:rPr>
                <w:sz w:val="16"/>
                <w:szCs w:val="16"/>
              </w:rPr>
            </w:pPr>
            <w:r w:rsidRPr="00A33B89">
              <w:rPr>
                <w:sz w:val="16"/>
                <w:szCs w:val="16"/>
              </w:rPr>
              <w:t>m3</w:t>
            </w:r>
          </w:p>
        </w:tc>
        <w:tc>
          <w:tcPr>
            <w:tcW w:w="1276" w:type="dxa"/>
            <w:tcBorders>
              <w:top w:val="nil"/>
              <w:bottom w:val="single" w:sz="2" w:space="0" w:color="auto"/>
            </w:tcBorders>
            <w:vAlign w:val="center"/>
          </w:tcPr>
          <w:p w14:paraId="1748125E" w14:textId="77777777" w:rsidR="00627FFE" w:rsidRPr="00A33B89" w:rsidRDefault="00627FFE" w:rsidP="00705CBB">
            <w:pPr>
              <w:jc w:val="center"/>
              <w:rPr>
                <w:sz w:val="16"/>
                <w:szCs w:val="16"/>
              </w:rPr>
            </w:pPr>
            <w:r w:rsidRPr="00A33B89">
              <w:rPr>
                <w:sz w:val="16"/>
                <w:szCs w:val="16"/>
              </w:rPr>
              <w:t>36,75</w:t>
            </w:r>
          </w:p>
        </w:tc>
      </w:tr>
      <w:tr w:rsidR="00627FFE" w:rsidRPr="00F43820" w14:paraId="78702B3F"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CAF2397"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45F54F97" w14:textId="77777777" w:rsidR="00627FFE" w:rsidRPr="00A33B89" w:rsidRDefault="00627FFE" w:rsidP="00705CBB">
            <w:pPr>
              <w:jc w:val="center"/>
              <w:rPr>
                <w:sz w:val="16"/>
                <w:szCs w:val="16"/>
              </w:rPr>
            </w:pPr>
            <w:r w:rsidRPr="00A33B89">
              <w:rPr>
                <w:sz w:val="16"/>
                <w:szCs w:val="16"/>
              </w:rPr>
              <w:t>2952220003546</w:t>
            </w:r>
          </w:p>
        </w:tc>
        <w:tc>
          <w:tcPr>
            <w:tcW w:w="6237" w:type="dxa"/>
            <w:tcBorders>
              <w:top w:val="nil"/>
              <w:bottom w:val="single" w:sz="2" w:space="0" w:color="auto"/>
            </w:tcBorders>
            <w:vAlign w:val="center"/>
          </w:tcPr>
          <w:p w14:paraId="6EFB37BB" w14:textId="77777777" w:rsidR="00627FFE" w:rsidRPr="004314EC" w:rsidRDefault="00627FFE" w:rsidP="00705CBB">
            <w:pPr>
              <w:rPr>
                <w:i/>
                <w:iCs/>
                <w:sz w:val="16"/>
                <w:szCs w:val="16"/>
              </w:rPr>
            </w:pPr>
            <w:r w:rsidRPr="004314EC">
              <w:rPr>
                <w:i/>
                <w:iCs/>
                <w:sz w:val="16"/>
                <w:szCs w:val="16"/>
              </w:rPr>
              <w:t>Autogreder pina la 175 cp</w:t>
            </w:r>
          </w:p>
        </w:tc>
        <w:tc>
          <w:tcPr>
            <w:tcW w:w="992" w:type="dxa"/>
            <w:tcBorders>
              <w:top w:val="nil"/>
              <w:bottom w:val="single" w:sz="2" w:space="0" w:color="auto"/>
            </w:tcBorders>
            <w:vAlign w:val="center"/>
          </w:tcPr>
          <w:p w14:paraId="36960602"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347144FB" w14:textId="77777777" w:rsidR="00627FFE" w:rsidRPr="00A33B89" w:rsidRDefault="00627FFE" w:rsidP="00705CBB">
            <w:pPr>
              <w:jc w:val="center"/>
              <w:rPr>
                <w:sz w:val="16"/>
                <w:szCs w:val="16"/>
              </w:rPr>
            </w:pPr>
            <w:r w:rsidRPr="00A33B89">
              <w:rPr>
                <w:sz w:val="16"/>
                <w:szCs w:val="16"/>
              </w:rPr>
              <w:t>0,5145</w:t>
            </w:r>
          </w:p>
        </w:tc>
      </w:tr>
      <w:tr w:rsidR="00627FFE" w:rsidRPr="00F43820" w14:paraId="6A2A3018"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237F678" w14:textId="77777777" w:rsidR="00627FFE" w:rsidRPr="00A33B89" w:rsidRDefault="00627FFE" w:rsidP="00705CBB">
            <w:pPr>
              <w:jc w:val="center"/>
              <w:rPr>
                <w:sz w:val="16"/>
                <w:szCs w:val="16"/>
              </w:rPr>
            </w:pPr>
            <w:r w:rsidRPr="00A33B89">
              <w:rPr>
                <w:sz w:val="16"/>
                <w:szCs w:val="16"/>
              </w:rPr>
              <w:t>2.</w:t>
            </w:r>
          </w:p>
        </w:tc>
        <w:tc>
          <w:tcPr>
            <w:tcW w:w="1418" w:type="dxa"/>
            <w:tcBorders>
              <w:top w:val="nil"/>
              <w:bottom w:val="single" w:sz="2" w:space="0" w:color="auto"/>
            </w:tcBorders>
            <w:vAlign w:val="center"/>
          </w:tcPr>
          <w:p w14:paraId="37F70055" w14:textId="77777777" w:rsidR="00627FFE" w:rsidRPr="00A33B89" w:rsidRDefault="00627FFE" w:rsidP="00705CBB">
            <w:pPr>
              <w:jc w:val="center"/>
              <w:rPr>
                <w:sz w:val="16"/>
                <w:szCs w:val="16"/>
              </w:rPr>
            </w:pPr>
            <w:r w:rsidRPr="00A33B89">
              <w:rPr>
                <w:sz w:val="16"/>
                <w:szCs w:val="16"/>
              </w:rPr>
              <w:t>2952260003552</w:t>
            </w:r>
          </w:p>
        </w:tc>
        <w:tc>
          <w:tcPr>
            <w:tcW w:w="6237" w:type="dxa"/>
            <w:tcBorders>
              <w:top w:val="nil"/>
              <w:bottom w:val="single" w:sz="2" w:space="0" w:color="auto"/>
            </w:tcBorders>
            <w:vAlign w:val="center"/>
          </w:tcPr>
          <w:p w14:paraId="19D49334" w14:textId="77777777" w:rsidR="00627FFE" w:rsidRPr="004314EC" w:rsidRDefault="00627FFE" w:rsidP="00705CBB">
            <w:pPr>
              <w:rPr>
                <w:i/>
                <w:iCs/>
                <w:sz w:val="16"/>
                <w:szCs w:val="16"/>
              </w:rPr>
            </w:pPr>
            <w:r w:rsidRPr="004314EC">
              <w:rPr>
                <w:i/>
                <w:iCs/>
                <w:sz w:val="16"/>
                <w:szCs w:val="16"/>
              </w:rPr>
              <w:t>Buldozer pe senile 79 kW</w:t>
            </w:r>
          </w:p>
        </w:tc>
        <w:tc>
          <w:tcPr>
            <w:tcW w:w="992" w:type="dxa"/>
            <w:tcBorders>
              <w:top w:val="nil"/>
              <w:bottom w:val="single" w:sz="2" w:space="0" w:color="auto"/>
            </w:tcBorders>
            <w:vAlign w:val="center"/>
          </w:tcPr>
          <w:p w14:paraId="0B1FDF9A"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60D1C2C7" w14:textId="77777777" w:rsidR="00627FFE" w:rsidRPr="00A33B89" w:rsidRDefault="00627FFE" w:rsidP="00705CBB">
            <w:pPr>
              <w:jc w:val="center"/>
              <w:rPr>
                <w:sz w:val="16"/>
                <w:szCs w:val="16"/>
              </w:rPr>
            </w:pPr>
            <w:r w:rsidRPr="00A33B89">
              <w:rPr>
                <w:sz w:val="16"/>
                <w:szCs w:val="16"/>
              </w:rPr>
              <w:t>3,1605</w:t>
            </w:r>
          </w:p>
        </w:tc>
      </w:tr>
      <w:tr w:rsidR="00627FFE" w:rsidRPr="00F43820" w14:paraId="28F6D684"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F8406D2" w14:textId="77777777" w:rsidR="00627FFE" w:rsidRPr="00A33B89" w:rsidRDefault="00627FFE" w:rsidP="00705CBB">
            <w:pPr>
              <w:jc w:val="center"/>
              <w:rPr>
                <w:sz w:val="16"/>
                <w:szCs w:val="16"/>
              </w:rPr>
            </w:pPr>
            <w:r w:rsidRPr="00A33B89">
              <w:rPr>
                <w:sz w:val="16"/>
                <w:szCs w:val="16"/>
              </w:rPr>
              <w:t>3.</w:t>
            </w:r>
          </w:p>
        </w:tc>
        <w:tc>
          <w:tcPr>
            <w:tcW w:w="1418" w:type="dxa"/>
            <w:tcBorders>
              <w:top w:val="nil"/>
              <w:bottom w:val="single" w:sz="2" w:space="0" w:color="auto"/>
            </w:tcBorders>
            <w:vAlign w:val="center"/>
          </w:tcPr>
          <w:p w14:paraId="37069B07" w14:textId="77777777" w:rsidR="00627FFE" w:rsidRPr="00A33B89" w:rsidRDefault="00627FFE" w:rsidP="00705CBB">
            <w:pPr>
              <w:jc w:val="center"/>
              <w:rPr>
                <w:sz w:val="16"/>
                <w:szCs w:val="16"/>
              </w:rPr>
            </w:pPr>
            <w:r w:rsidRPr="00A33B89">
              <w:rPr>
                <w:sz w:val="16"/>
                <w:szCs w:val="16"/>
              </w:rPr>
              <w:t>2952240004105</w:t>
            </w:r>
          </w:p>
        </w:tc>
        <w:tc>
          <w:tcPr>
            <w:tcW w:w="6237" w:type="dxa"/>
            <w:tcBorders>
              <w:top w:val="nil"/>
              <w:bottom w:val="single" w:sz="2" w:space="0" w:color="auto"/>
            </w:tcBorders>
            <w:vAlign w:val="center"/>
          </w:tcPr>
          <w:p w14:paraId="13763563" w14:textId="77777777" w:rsidR="00627FFE" w:rsidRPr="004314EC" w:rsidRDefault="00627FFE" w:rsidP="00705CBB">
            <w:pPr>
              <w:rPr>
                <w:i/>
                <w:iCs/>
                <w:sz w:val="16"/>
                <w:szCs w:val="16"/>
              </w:rPr>
            </w:pPr>
            <w:r w:rsidRPr="004314EC">
              <w:rPr>
                <w:i/>
                <w:iCs/>
                <w:sz w:val="16"/>
                <w:szCs w:val="16"/>
              </w:rPr>
              <w:t>Compactor 5-6 t</w:t>
            </w:r>
          </w:p>
        </w:tc>
        <w:tc>
          <w:tcPr>
            <w:tcW w:w="992" w:type="dxa"/>
            <w:tcBorders>
              <w:top w:val="nil"/>
              <w:bottom w:val="single" w:sz="2" w:space="0" w:color="auto"/>
            </w:tcBorders>
            <w:vAlign w:val="center"/>
          </w:tcPr>
          <w:p w14:paraId="38EAC246"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212BD0D2" w14:textId="77777777" w:rsidR="00627FFE" w:rsidRPr="00A33B89" w:rsidRDefault="00627FFE" w:rsidP="00705CBB">
            <w:pPr>
              <w:jc w:val="center"/>
              <w:rPr>
                <w:sz w:val="16"/>
                <w:szCs w:val="16"/>
              </w:rPr>
            </w:pPr>
            <w:r w:rsidRPr="00A33B89">
              <w:rPr>
                <w:sz w:val="16"/>
                <w:szCs w:val="16"/>
              </w:rPr>
              <w:t>13,72</w:t>
            </w:r>
          </w:p>
        </w:tc>
      </w:tr>
      <w:tr w:rsidR="00627FFE" w:rsidRPr="00F43820" w14:paraId="053E9588"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209051B5" w14:textId="77777777" w:rsidR="00627FFE" w:rsidRPr="00A33B89" w:rsidRDefault="00627FFE" w:rsidP="00705CBB">
            <w:pPr>
              <w:jc w:val="center"/>
              <w:rPr>
                <w:sz w:val="16"/>
                <w:szCs w:val="16"/>
              </w:rPr>
            </w:pPr>
            <w:r w:rsidRPr="00A33B89">
              <w:rPr>
                <w:sz w:val="16"/>
                <w:szCs w:val="16"/>
              </w:rPr>
              <w:t>4.</w:t>
            </w:r>
          </w:p>
        </w:tc>
        <w:tc>
          <w:tcPr>
            <w:tcW w:w="1418" w:type="dxa"/>
            <w:tcBorders>
              <w:top w:val="nil"/>
              <w:bottom w:val="single" w:sz="2" w:space="0" w:color="auto"/>
            </w:tcBorders>
            <w:vAlign w:val="center"/>
          </w:tcPr>
          <w:p w14:paraId="5B9B58BB" w14:textId="77777777" w:rsidR="00627FFE" w:rsidRPr="00A33B89" w:rsidRDefault="00627FFE" w:rsidP="00705CBB">
            <w:pPr>
              <w:jc w:val="center"/>
              <w:rPr>
                <w:sz w:val="16"/>
                <w:szCs w:val="16"/>
              </w:rPr>
            </w:pPr>
            <w:r w:rsidRPr="00A33B89">
              <w:rPr>
                <w:sz w:val="16"/>
                <w:szCs w:val="16"/>
              </w:rPr>
              <w:t>29522400040101</w:t>
            </w:r>
          </w:p>
        </w:tc>
        <w:tc>
          <w:tcPr>
            <w:tcW w:w="6237" w:type="dxa"/>
            <w:tcBorders>
              <w:top w:val="nil"/>
              <w:bottom w:val="single" w:sz="2" w:space="0" w:color="auto"/>
            </w:tcBorders>
            <w:vAlign w:val="center"/>
          </w:tcPr>
          <w:p w14:paraId="71A7DED0" w14:textId="77777777" w:rsidR="00627FFE" w:rsidRPr="004314EC" w:rsidRDefault="00627FFE" w:rsidP="00705CBB">
            <w:pPr>
              <w:rPr>
                <w:i/>
                <w:iCs/>
                <w:sz w:val="16"/>
                <w:szCs w:val="16"/>
              </w:rPr>
            </w:pPr>
            <w:r w:rsidRPr="004314EC">
              <w:rPr>
                <w:i/>
                <w:iCs/>
                <w:sz w:val="16"/>
                <w:szCs w:val="16"/>
              </w:rPr>
              <w:t>Compactor 10 t</w:t>
            </w:r>
          </w:p>
        </w:tc>
        <w:tc>
          <w:tcPr>
            <w:tcW w:w="992" w:type="dxa"/>
            <w:tcBorders>
              <w:top w:val="nil"/>
              <w:bottom w:val="single" w:sz="2" w:space="0" w:color="auto"/>
            </w:tcBorders>
            <w:vAlign w:val="center"/>
          </w:tcPr>
          <w:p w14:paraId="501BCC72"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557F070E" w14:textId="77777777" w:rsidR="00627FFE" w:rsidRPr="00A33B89" w:rsidRDefault="00627FFE" w:rsidP="00705CBB">
            <w:pPr>
              <w:jc w:val="center"/>
              <w:rPr>
                <w:sz w:val="16"/>
                <w:szCs w:val="16"/>
              </w:rPr>
            </w:pPr>
            <w:r w:rsidRPr="00A33B89">
              <w:rPr>
                <w:sz w:val="16"/>
                <w:szCs w:val="16"/>
              </w:rPr>
              <w:t>33,1975</w:t>
            </w:r>
          </w:p>
        </w:tc>
      </w:tr>
      <w:tr w:rsidR="00627FFE" w:rsidRPr="00F43820" w14:paraId="2FE7550C"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CFB3608" w14:textId="77777777" w:rsidR="00627FFE" w:rsidRPr="00A33B89" w:rsidRDefault="00627FFE" w:rsidP="00705CBB">
            <w:pPr>
              <w:jc w:val="center"/>
              <w:rPr>
                <w:sz w:val="16"/>
                <w:szCs w:val="16"/>
              </w:rPr>
            </w:pPr>
            <w:r w:rsidRPr="00A33B89">
              <w:rPr>
                <w:sz w:val="16"/>
                <w:szCs w:val="16"/>
              </w:rPr>
              <w:t>5.</w:t>
            </w:r>
          </w:p>
        </w:tc>
        <w:tc>
          <w:tcPr>
            <w:tcW w:w="1418" w:type="dxa"/>
            <w:tcBorders>
              <w:top w:val="nil"/>
              <w:bottom w:val="single" w:sz="2" w:space="0" w:color="auto"/>
            </w:tcBorders>
            <w:vAlign w:val="center"/>
          </w:tcPr>
          <w:p w14:paraId="5C54B083" w14:textId="77777777" w:rsidR="00627FFE" w:rsidRPr="00A33B89" w:rsidRDefault="00627FFE" w:rsidP="00705CBB">
            <w:pPr>
              <w:jc w:val="center"/>
              <w:rPr>
                <w:sz w:val="16"/>
                <w:szCs w:val="16"/>
              </w:rPr>
            </w:pPr>
            <w:r w:rsidRPr="00A33B89">
              <w:rPr>
                <w:sz w:val="16"/>
                <w:szCs w:val="16"/>
              </w:rPr>
              <w:t>3410540005603</w:t>
            </w:r>
          </w:p>
        </w:tc>
        <w:tc>
          <w:tcPr>
            <w:tcW w:w="6237" w:type="dxa"/>
            <w:tcBorders>
              <w:top w:val="nil"/>
              <w:bottom w:val="single" w:sz="2" w:space="0" w:color="auto"/>
            </w:tcBorders>
            <w:vAlign w:val="center"/>
          </w:tcPr>
          <w:p w14:paraId="3804891A" w14:textId="77777777" w:rsidR="00627FFE" w:rsidRPr="008C6A27" w:rsidRDefault="00627FFE" w:rsidP="00705CBB">
            <w:pPr>
              <w:rPr>
                <w:i/>
                <w:iCs/>
                <w:sz w:val="16"/>
                <w:szCs w:val="16"/>
                <w:lang w:val="en-US"/>
              </w:rPr>
            </w:pPr>
            <w:r w:rsidRPr="008C6A27">
              <w:rPr>
                <w:i/>
                <w:iCs/>
                <w:sz w:val="16"/>
                <w:szCs w:val="16"/>
                <w:lang w:val="en-US"/>
              </w:rPr>
              <w:t>Autocisterna 5-8 t cu dispozitive de stropire</w:t>
            </w:r>
          </w:p>
        </w:tc>
        <w:tc>
          <w:tcPr>
            <w:tcW w:w="992" w:type="dxa"/>
            <w:tcBorders>
              <w:top w:val="nil"/>
              <w:bottom w:val="single" w:sz="2" w:space="0" w:color="auto"/>
            </w:tcBorders>
            <w:vAlign w:val="center"/>
          </w:tcPr>
          <w:p w14:paraId="210C796C"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769AE8F1" w14:textId="77777777" w:rsidR="00627FFE" w:rsidRPr="00A33B89" w:rsidRDefault="00627FFE" w:rsidP="00705CBB">
            <w:pPr>
              <w:jc w:val="center"/>
              <w:rPr>
                <w:sz w:val="16"/>
                <w:szCs w:val="16"/>
              </w:rPr>
            </w:pPr>
            <w:r w:rsidRPr="00A33B89">
              <w:rPr>
                <w:sz w:val="16"/>
                <w:szCs w:val="16"/>
              </w:rPr>
              <w:t>5,0715</w:t>
            </w:r>
          </w:p>
        </w:tc>
      </w:tr>
      <w:tr w:rsidR="00627FFE" w:rsidRPr="00F43820" w14:paraId="4E4A65A6"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8B66BA0" w14:textId="77777777" w:rsidR="00627FFE" w:rsidRPr="00A33B89" w:rsidRDefault="00627FFE" w:rsidP="00705CBB">
            <w:pPr>
              <w:jc w:val="center"/>
              <w:rPr>
                <w:sz w:val="16"/>
                <w:szCs w:val="16"/>
              </w:rPr>
            </w:pPr>
            <w:r w:rsidRPr="00A33B89">
              <w:rPr>
                <w:sz w:val="16"/>
                <w:szCs w:val="16"/>
              </w:rPr>
              <w:t>6.</w:t>
            </w:r>
          </w:p>
        </w:tc>
        <w:tc>
          <w:tcPr>
            <w:tcW w:w="1418" w:type="dxa"/>
            <w:tcBorders>
              <w:top w:val="nil"/>
              <w:bottom w:val="single" w:sz="2" w:space="0" w:color="auto"/>
            </w:tcBorders>
            <w:vAlign w:val="center"/>
          </w:tcPr>
          <w:p w14:paraId="694BB0CA" w14:textId="77777777" w:rsidR="00627FFE" w:rsidRPr="00A33B89" w:rsidRDefault="00627FFE" w:rsidP="00705CBB">
            <w:pPr>
              <w:jc w:val="center"/>
              <w:rPr>
                <w:sz w:val="16"/>
                <w:szCs w:val="16"/>
              </w:rPr>
            </w:pPr>
            <w:r w:rsidRPr="00A33B89">
              <w:rPr>
                <w:sz w:val="16"/>
                <w:szCs w:val="16"/>
              </w:rPr>
              <w:t>29522700076111</w:t>
            </w:r>
          </w:p>
        </w:tc>
        <w:tc>
          <w:tcPr>
            <w:tcW w:w="6237" w:type="dxa"/>
            <w:tcBorders>
              <w:top w:val="nil"/>
              <w:bottom w:val="single" w:sz="2" w:space="0" w:color="auto"/>
            </w:tcBorders>
            <w:vAlign w:val="center"/>
          </w:tcPr>
          <w:p w14:paraId="17CA2328" w14:textId="77777777" w:rsidR="00627FFE" w:rsidRPr="004314EC" w:rsidRDefault="00627FFE" w:rsidP="00705CBB">
            <w:pPr>
              <w:rPr>
                <w:i/>
                <w:iCs/>
                <w:sz w:val="16"/>
                <w:szCs w:val="16"/>
              </w:rPr>
            </w:pPr>
            <w:r w:rsidRPr="004314EC">
              <w:rPr>
                <w:i/>
                <w:iCs/>
                <w:sz w:val="16"/>
                <w:szCs w:val="16"/>
              </w:rPr>
              <w:t xml:space="preserve">Distribuitor de criblura </w:t>
            </w:r>
          </w:p>
        </w:tc>
        <w:tc>
          <w:tcPr>
            <w:tcW w:w="992" w:type="dxa"/>
            <w:tcBorders>
              <w:top w:val="nil"/>
              <w:bottom w:val="single" w:sz="2" w:space="0" w:color="auto"/>
            </w:tcBorders>
            <w:vAlign w:val="center"/>
          </w:tcPr>
          <w:p w14:paraId="40B36CFA"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3E689C8B" w14:textId="77777777" w:rsidR="00627FFE" w:rsidRPr="00A33B89" w:rsidRDefault="00627FFE" w:rsidP="00705CBB">
            <w:pPr>
              <w:jc w:val="center"/>
              <w:rPr>
                <w:sz w:val="16"/>
                <w:szCs w:val="16"/>
              </w:rPr>
            </w:pPr>
            <w:r w:rsidRPr="00A33B89">
              <w:rPr>
                <w:sz w:val="16"/>
                <w:szCs w:val="16"/>
              </w:rPr>
              <w:t>1,2985</w:t>
            </w:r>
          </w:p>
        </w:tc>
      </w:tr>
      <w:tr w:rsidR="00627FFE" w:rsidRPr="00B40365" w14:paraId="17B7AFFC"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72A7363" w14:textId="77777777" w:rsidR="00627FFE" w:rsidRPr="00843AB2" w:rsidRDefault="00627FFE" w:rsidP="00705CBB">
            <w:pPr>
              <w:jc w:val="center"/>
              <w:rPr>
                <w:b/>
                <w:bCs/>
              </w:rPr>
            </w:pPr>
            <w:r w:rsidRPr="00843AB2">
              <w:rPr>
                <w:b/>
                <w:bCs/>
              </w:rPr>
              <w:t>8</w:t>
            </w:r>
          </w:p>
        </w:tc>
        <w:tc>
          <w:tcPr>
            <w:tcW w:w="1418" w:type="dxa"/>
            <w:tcBorders>
              <w:top w:val="single" w:sz="4" w:space="0" w:color="auto"/>
              <w:bottom w:val="single" w:sz="4" w:space="0" w:color="auto"/>
            </w:tcBorders>
            <w:vAlign w:val="center"/>
          </w:tcPr>
          <w:p w14:paraId="52996DE3" w14:textId="77777777" w:rsidR="00627FFE" w:rsidRPr="00CC518A" w:rsidRDefault="00627FFE" w:rsidP="00705CBB">
            <w:pPr>
              <w:jc w:val="center"/>
              <w:rPr>
                <w:b/>
                <w:bCs/>
              </w:rPr>
            </w:pPr>
            <w:r w:rsidRPr="00CC518A">
              <w:rPr>
                <w:b/>
                <w:bCs/>
              </w:rPr>
              <w:t>DI107</w:t>
            </w:r>
          </w:p>
        </w:tc>
        <w:tc>
          <w:tcPr>
            <w:tcW w:w="6237" w:type="dxa"/>
            <w:tcBorders>
              <w:top w:val="single" w:sz="4" w:space="0" w:color="auto"/>
              <w:bottom w:val="single" w:sz="4" w:space="0" w:color="auto"/>
            </w:tcBorders>
            <w:vAlign w:val="center"/>
          </w:tcPr>
          <w:p w14:paraId="63197DE5" w14:textId="77777777" w:rsidR="00627FFE" w:rsidRPr="00CC518A" w:rsidRDefault="00627FFE" w:rsidP="00705CBB">
            <w:r w:rsidRPr="00CC518A">
              <w:t>Amorsarea suprafetelor straturilor de baza in vederea aplicarii unui strat de beton asfaltic (Розлив битума по основанию перед устройством асфальтобетонного покрытия)</w:t>
            </w:r>
          </w:p>
          <w:p w14:paraId="63FFB1A0"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634E357E" w14:textId="77777777" w:rsidR="00627FFE" w:rsidRPr="004B347C" w:rsidRDefault="00627FFE" w:rsidP="00705CBB">
            <w:pPr>
              <w:jc w:val="center"/>
              <w:rPr>
                <w:b/>
                <w:bCs/>
              </w:rPr>
            </w:pPr>
            <w:r w:rsidRPr="004B347C">
              <w:rPr>
                <w:b/>
                <w:bCs/>
              </w:rPr>
              <w:t>t</w:t>
            </w:r>
          </w:p>
        </w:tc>
        <w:tc>
          <w:tcPr>
            <w:tcW w:w="1276" w:type="dxa"/>
            <w:tcBorders>
              <w:top w:val="single" w:sz="4" w:space="0" w:color="auto"/>
              <w:bottom w:val="single" w:sz="4" w:space="0" w:color="auto"/>
            </w:tcBorders>
            <w:vAlign w:val="center"/>
          </w:tcPr>
          <w:p w14:paraId="4A6711F7"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0,735</w:t>
            </w:r>
          </w:p>
          <w:p w14:paraId="6F291FD9" w14:textId="77777777" w:rsidR="00627FFE" w:rsidRPr="0055169C" w:rsidRDefault="00627FFE" w:rsidP="00705CBB">
            <w:pPr>
              <w:jc w:val="center"/>
              <w:rPr>
                <w:b/>
                <w:bCs/>
                <w:sz w:val="2"/>
                <w:szCs w:val="2"/>
              </w:rPr>
            </w:pPr>
          </w:p>
        </w:tc>
      </w:tr>
      <w:tr w:rsidR="00627FFE" w:rsidRPr="00F43820" w14:paraId="2A5A15C4"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CE71C9A" w14:textId="77777777" w:rsidR="00627FFE" w:rsidRPr="00A33B89" w:rsidRDefault="00627FFE" w:rsidP="00705CBB">
            <w:pPr>
              <w:jc w:val="center"/>
              <w:rPr>
                <w:sz w:val="16"/>
                <w:szCs w:val="16"/>
                <w:lang w:val="en-US"/>
              </w:rPr>
            </w:pPr>
            <w:r w:rsidRPr="00A33B89">
              <w:rPr>
                <w:sz w:val="16"/>
                <w:szCs w:val="16"/>
              </w:rPr>
              <w:t>1.</w:t>
            </w:r>
          </w:p>
        </w:tc>
        <w:tc>
          <w:tcPr>
            <w:tcW w:w="1418" w:type="dxa"/>
            <w:tcBorders>
              <w:top w:val="nil"/>
              <w:bottom w:val="single" w:sz="2" w:space="0" w:color="auto"/>
            </w:tcBorders>
            <w:vAlign w:val="center"/>
          </w:tcPr>
          <w:p w14:paraId="494139C7" w14:textId="77777777" w:rsidR="00627FFE" w:rsidRPr="00A33B89" w:rsidRDefault="00627FFE" w:rsidP="00705CBB">
            <w:pPr>
              <w:jc w:val="center"/>
              <w:rPr>
                <w:sz w:val="16"/>
                <w:szCs w:val="16"/>
              </w:rPr>
            </w:pPr>
            <w:r w:rsidRPr="00A33B89">
              <w:rPr>
                <w:sz w:val="16"/>
                <w:szCs w:val="16"/>
              </w:rPr>
              <w:t>23203226000401</w:t>
            </w:r>
          </w:p>
        </w:tc>
        <w:tc>
          <w:tcPr>
            <w:tcW w:w="6237" w:type="dxa"/>
            <w:tcBorders>
              <w:top w:val="nil"/>
              <w:bottom w:val="single" w:sz="2" w:space="0" w:color="auto"/>
            </w:tcBorders>
            <w:vAlign w:val="center"/>
          </w:tcPr>
          <w:p w14:paraId="66526E9E" w14:textId="77777777" w:rsidR="00627FFE" w:rsidRPr="004314EC" w:rsidRDefault="00627FFE" w:rsidP="00705CBB">
            <w:pPr>
              <w:rPr>
                <w:i/>
                <w:iCs/>
                <w:sz w:val="16"/>
                <w:szCs w:val="16"/>
              </w:rPr>
            </w:pPr>
            <w:r w:rsidRPr="004314EC">
              <w:rPr>
                <w:i/>
                <w:iCs/>
                <w:sz w:val="16"/>
                <w:szCs w:val="16"/>
              </w:rPr>
              <w:t>Bitum</w:t>
            </w:r>
          </w:p>
        </w:tc>
        <w:tc>
          <w:tcPr>
            <w:tcW w:w="992" w:type="dxa"/>
            <w:tcBorders>
              <w:top w:val="nil"/>
              <w:bottom w:val="single" w:sz="2" w:space="0" w:color="auto"/>
            </w:tcBorders>
            <w:vAlign w:val="center"/>
          </w:tcPr>
          <w:p w14:paraId="036A8FC0" w14:textId="77777777" w:rsidR="00627FFE" w:rsidRPr="00A33B89" w:rsidRDefault="00627FFE" w:rsidP="00705CBB">
            <w:pPr>
              <w:jc w:val="center"/>
              <w:rPr>
                <w:sz w:val="16"/>
                <w:szCs w:val="16"/>
              </w:rPr>
            </w:pPr>
            <w:r w:rsidRPr="00A33B89">
              <w:rPr>
                <w:sz w:val="16"/>
                <w:szCs w:val="16"/>
              </w:rPr>
              <w:t>t</w:t>
            </w:r>
          </w:p>
        </w:tc>
        <w:tc>
          <w:tcPr>
            <w:tcW w:w="1276" w:type="dxa"/>
            <w:tcBorders>
              <w:top w:val="nil"/>
              <w:bottom w:val="single" w:sz="2" w:space="0" w:color="auto"/>
            </w:tcBorders>
            <w:vAlign w:val="center"/>
          </w:tcPr>
          <w:p w14:paraId="2A195EE4" w14:textId="77777777" w:rsidR="00627FFE" w:rsidRPr="00A33B89" w:rsidRDefault="00627FFE" w:rsidP="00705CBB">
            <w:pPr>
              <w:jc w:val="center"/>
              <w:rPr>
                <w:sz w:val="16"/>
                <w:szCs w:val="16"/>
              </w:rPr>
            </w:pPr>
            <w:r w:rsidRPr="00A33B89">
              <w:rPr>
                <w:sz w:val="16"/>
                <w:szCs w:val="16"/>
              </w:rPr>
              <w:t>0,7571</w:t>
            </w:r>
          </w:p>
        </w:tc>
      </w:tr>
      <w:tr w:rsidR="00627FFE" w:rsidRPr="00F43820" w14:paraId="5C85B7ED"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D01B7E0"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25F7E4A4" w14:textId="77777777" w:rsidR="00627FFE" w:rsidRPr="00A33B89" w:rsidRDefault="00627FFE" w:rsidP="00705CBB">
            <w:pPr>
              <w:jc w:val="center"/>
              <w:rPr>
                <w:sz w:val="16"/>
                <w:szCs w:val="16"/>
              </w:rPr>
            </w:pPr>
            <w:r w:rsidRPr="00A33B89">
              <w:rPr>
                <w:sz w:val="16"/>
                <w:szCs w:val="16"/>
              </w:rPr>
              <w:t>2952220000000</w:t>
            </w:r>
          </w:p>
        </w:tc>
        <w:tc>
          <w:tcPr>
            <w:tcW w:w="6237" w:type="dxa"/>
            <w:tcBorders>
              <w:top w:val="nil"/>
              <w:bottom w:val="single" w:sz="2" w:space="0" w:color="auto"/>
            </w:tcBorders>
            <w:vAlign w:val="center"/>
          </w:tcPr>
          <w:p w14:paraId="320B405F" w14:textId="77777777" w:rsidR="00627FFE" w:rsidRPr="004314EC" w:rsidRDefault="00627FFE" w:rsidP="00705CBB">
            <w:pPr>
              <w:rPr>
                <w:i/>
                <w:iCs/>
                <w:sz w:val="16"/>
                <w:szCs w:val="16"/>
              </w:rPr>
            </w:pPr>
            <w:r w:rsidRPr="004314EC">
              <w:rPr>
                <w:i/>
                <w:iCs/>
                <w:sz w:val="16"/>
                <w:szCs w:val="16"/>
              </w:rPr>
              <w:t>Autogudronator 3500 l - 3600 l</w:t>
            </w:r>
          </w:p>
        </w:tc>
        <w:tc>
          <w:tcPr>
            <w:tcW w:w="992" w:type="dxa"/>
            <w:tcBorders>
              <w:top w:val="nil"/>
              <w:bottom w:val="single" w:sz="2" w:space="0" w:color="auto"/>
            </w:tcBorders>
            <w:vAlign w:val="center"/>
          </w:tcPr>
          <w:p w14:paraId="74B1395A"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4DF21E6A" w14:textId="77777777" w:rsidR="00627FFE" w:rsidRPr="00A33B89" w:rsidRDefault="00627FFE" w:rsidP="00705CBB">
            <w:pPr>
              <w:jc w:val="center"/>
              <w:rPr>
                <w:sz w:val="16"/>
                <w:szCs w:val="16"/>
              </w:rPr>
            </w:pPr>
            <w:r w:rsidRPr="00A33B89">
              <w:rPr>
                <w:sz w:val="16"/>
                <w:szCs w:val="16"/>
              </w:rPr>
              <w:t>0,2205</w:t>
            </w:r>
          </w:p>
        </w:tc>
      </w:tr>
      <w:tr w:rsidR="00627FFE" w:rsidRPr="00B40365" w14:paraId="02C281F4"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0EDDCC3" w14:textId="77777777" w:rsidR="00627FFE" w:rsidRPr="00843AB2" w:rsidRDefault="00627FFE" w:rsidP="00705CBB">
            <w:pPr>
              <w:jc w:val="center"/>
              <w:rPr>
                <w:b/>
                <w:bCs/>
              </w:rPr>
            </w:pPr>
            <w:r w:rsidRPr="00843AB2">
              <w:rPr>
                <w:b/>
                <w:bCs/>
              </w:rPr>
              <w:t>9</w:t>
            </w:r>
          </w:p>
        </w:tc>
        <w:tc>
          <w:tcPr>
            <w:tcW w:w="1418" w:type="dxa"/>
            <w:tcBorders>
              <w:top w:val="single" w:sz="4" w:space="0" w:color="auto"/>
              <w:bottom w:val="single" w:sz="4" w:space="0" w:color="auto"/>
            </w:tcBorders>
            <w:vAlign w:val="center"/>
          </w:tcPr>
          <w:p w14:paraId="103ADA44" w14:textId="77777777" w:rsidR="00627FFE" w:rsidRPr="00CC518A" w:rsidRDefault="00627FFE" w:rsidP="00705CBB">
            <w:pPr>
              <w:jc w:val="center"/>
              <w:rPr>
                <w:b/>
                <w:bCs/>
              </w:rPr>
            </w:pPr>
            <w:r w:rsidRPr="00CC518A">
              <w:rPr>
                <w:b/>
                <w:bCs/>
              </w:rPr>
              <w:t>DB16H К=1,5</w:t>
            </w:r>
          </w:p>
        </w:tc>
        <w:tc>
          <w:tcPr>
            <w:tcW w:w="6237" w:type="dxa"/>
            <w:tcBorders>
              <w:top w:val="single" w:sz="4" w:space="0" w:color="auto"/>
              <w:bottom w:val="single" w:sz="4" w:space="0" w:color="auto"/>
            </w:tcBorders>
            <w:vAlign w:val="center"/>
          </w:tcPr>
          <w:p w14:paraId="3CD429BC" w14:textId="77777777" w:rsidR="00627FFE" w:rsidRPr="00CC518A" w:rsidRDefault="00627FFE" w:rsidP="00705CBB">
            <w:r w:rsidRPr="00CC518A">
              <w:t>Imbracaminte de beton asfaltic cu agregate marunte, executata la cald, in grosime de 4,0 cm, cu asternere mecanica (Покрытие асфальтобетонное с мелким заполнителем, выполненное горячим способом, толщиной 4,0 см механически)</w:t>
            </w:r>
          </w:p>
          <w:p w14:paraId="3251F2A1" w14:textId="77777777" w:rsidR="00627FFE" w:rsidRPr="008C6A27" w:rsidRDefault="00627FFE" w:rsidP="00705CBB">
            <w:pPr>
              <w:rPr>
                <w:lang w:val="en-US"/>
              </w:rPr>
            </w:pPr>
            <w:r w:rsidRPr="008C6A27">
              <w:rPr>
                <w:lang w:val="en-US"/>
              </w:rPr>
              <w:t xml:space="preserve">*h-6 </w:t>
            </w:r>
            <w:r w:rsidRPr="00CC518A">
              <w:t>см</w:t>
            </w:r>
            <w:r w:rsidRPr="008C6A27">
              <w:rPr>
                <w:lang w:val="en-US"/>
              </w:rPr>
              <w:t xml:space="preserve">. </w:t>
            </w:r>
            <w:r w:rsidRPr="00CC518A">
              <w:t>К</w:t>
            </w:r>
            <w:r w:rsidRPr="008C6A27">
              <w:rPr>
                <w:lang w:val="en-US"/>
              </w:rPr>
              <w:t>=1,5</w:t>
            </w:r>
          </w:p>
          <w:p w14:paraId="0CD5E275" w14:textId="77777777" w:rsidR="00627FFE" w:rsidRPr="008C6A27" w:rsidRDefault="00627FFE" w:rsidP="00705CBB">
            <w:pPr>
              <w:rPr>
                <w:lang w:val="en-US"/>
              </w:rPr>
            </w:pPr>
            <w:r w:rsidRPr="008C6A27">
              <w:rPr>
                <w:lang w:val="en-US"/>
              </w:rPr>
              <w:t>BA-16</w:t>
            </w:r>
          </w:p>
          <w:p w14:paraId="045D5F6D" w14:textId="77777777" w:rsidR="00627FFE" w:rsidRPr="008C6A27" w:rsidRDefault="00627FFE" w:rsidP="00705CBB">
            <w:pPr>
              <w:rPr>
                <w:lang w:val="en-US"/>
              </w:rPr>
            </w:pPr>
            <w:r w:rsidRPr="008C6A27">
              <w:rPr>
                <w:lang w:val="en-US"/>
              </w:rPr>
              <w:t>Nisip bitumat = 0</w:t>
            </w:r>
          </w:p>
          <w:p w14:paraId="0D227F90" w14:textId="77777777" w:rsidR="00627FFE" w:rsidRPr="008C6A27" w:rsidRDefault="00627FFE" w:rsidP="00705CBB">
            <w:pPr>
              <w:rPr>
                <w:lang w:val="en-US"/>
              </w:rPr>
            </w:pPr>
            <w:r w:rsidRPr="008C6A27">
              <w:rPr>
                <w:lang w:val="en-US"/>
              </w:rPr>
              <w:t>Otel patrat lam.cald lt = 30 mm = 0</w:t>
            </w:r>
          </w:p>
          <w:p w14:paraId="7F847C2B" w14:textId="77777777" w:rsidR="00627FFE" w:rsidRPr="00CC518A" w:rsidRDefault="00627FFE" w:rsidP="00705CBB">
            <w:pPr>
              <w:rPr>
                <w:sz w:val="16"/>
                <w:szCs w:val="16"/>
              </w:rPr>
            </w:pPr>
            <w:r w:rsidRPr="008C6A27">
              <w:rPr>
                <w:sz w:val="16"/>
                <w:szCs w:val="16"/>
                <w:lang w:val="en-US"/>
              </w:rPr>
              <w:t xml:space="preserve"> </w:t>
            </w:r>
            <w:r w:rsidRPr="00CC518A">
              <w:rPr>
                <w:sz w:val="16"/>
                <w:szCs w:val="16"/>
              </w:rPr>
              <w:t>Коэффициент к трудозатратам=1,50</w:t>
            </w:r>
          </w:p>
          <w:p w14:paraId="189C7B0E" w14:textId="77777777" w:rsidR="00627FFE" w:rsidRPr="00CC518A" w:rsidRDefault="00627FFE" w:rsidP="00705CBB">
            <w:pPr>
              <w:rPr>
                <w:sz w:val="16"/>
                <w:szCs w:val="16"/>
              </w:rPr>
            </w:pPr>
            <w:r w:rsidRPr="00CC518A">
              <w:rPr>
                <w:sz w:val="16"/>
                <w:szCs w:val="16"/>
              </w:rPr>
              <w:t>Коэффициент к материалам=1,50</w:t>
            </w:r>
          </w:p>
          <w:p w14:paraId="46297E42" w14:textId="77777777" w:rsidR="00627FFE" w:rsidRPr="00CC518A" w:rsidRDefault="00627FFE" w:rsidP="00705CBB">
            <w:pPr>
              <w:rPr>
                <w:sz w:val="16"/>
                <w:szCs w:val="16"/>
              </w:rPr>
            </w:pPr>
            <w:r w:rsidRPr="00CC518A">
              <w:rPr>
                <w:sz w:val="16"/>
                <w:szCs w:val="16"/>
              </w:rPr>
              <w:t>Коэффициент к машинам=1,50</w:t>
            </w:r>
          </w:p>
          <w:p w14:paraId="40DD9054" w14:textId="77777777" w:rsidR="00627FFE" w:rsidRPr="00A76719" w:rsidRDefault="00627FFE" w:rsidP="00705CBB">
            <w:pPr>
              <w:rPr>
                <w:sz w:val="2"/>
                <w:szCs w:val="2"/>
              </w:rPr>
            </w:pPr>
          </w:p>
        </w:tc>
        <w:tc>
          <w:tcPr>
            <w:tcW w:w="992" w:type="dxa"/>
            <w:tcBorders>
              <w:top w:val="single" w:sz="4" w:space="0" w:color="auto"/>
              <w:bottom w:val="single" w:sz="4" w:space="0" w:color="auto"/>
            </w:tcBorders>
            <w:vAlign w:val="center"/>
          </w:tcPr>
          <w:p w14:paraId="0EF6C501" w14:textId="77777777" w:rsidR="00627FFE" w:rsidRPr="004B347C" w:rsidRDefault="00627FFE" w:rsidP="00705CBB">
            <w:pPr>
              <w:jc w:val="center"/>
              <w:rPr>
                <w:b/>
                <w:bCs/>
              </w:rPr>
            </w:pPr>
            <w:r w:rsidRPr="004B347C">
              <w:rPr>
                <w:b/>
                <w:bCs/>
              </w:rPr>
              <w:t>m2</w:t>
            </w:r>
          </w:p>
        </w:tc>
        <w:tc>
          <w:tcPr>
            <w:tcW w:w="1276" w:type="dxa"/>
            <w:tcBorders>
              <w:top w:val="single" w:sz="4" w:space="0" w:color="auto"/>
              <w:bottom w:val="single" w:sz="4" w:space="0" w:color="auto"/>
            </w:tcBorders>
            <w:vAlign w:val="center"/>
          </w:tcPr>
          <w:p w14:paraId="2BF06CB7"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1 225,000</w:t>
            </w:r>
          </w:p>
          <w:p w14:paraId="4187688B" w14:textId="77777777" w:rsidR="00627FFE" w:rsidRPr="0055169C" w:rsidRDefault="00627FFE" w:rsidP="00705CBB">
            <w:pPr>
              <w:jc w:val="center"/>
              <w:rPr>
                <w:b/>
                <w:bCs/>
                <w:sz w:val="2"/>
                <w:szCs w:val="2"/>
              </w:rPr>
            </w:pPr>
          </w:p>
        </w:tc>
      </w:tr>
      <w:tr w:rsidR="00627FFE" w:rsidRPr="00F43820" w14:paraId="71054D09"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B001EDE"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4EAD1174" w14:textId="77777777" w:rsidR="00627FFE" w:rsidRPr="00A33B89" w:rsidRDefault="00627FFE" w:rsidP="00705CBB">
            <w:pPr>
              <w:jc w:val="center"/>
              <w:rPr>
                <w:sz w:val="16"/>
                <w:szCs w:val="16"/>
              </w:rPr>
            </w:pPr>
            <w:r w:rsidRPr="00A33B89">
              <w:rPr>
                <w:sz w:val="16"/>
                <w:szCs w:val="16"/>
              </w:rPr>
              <w:t>7129040010110</w:t>
            </w:r>
          </w:p>
        </w:tc>
        <w:tc>
          <w:tcPr>
            <w:tcW w:w="6237" w:type="dxa"/>
            <w:tcBorders>
              <w:top w:val="nil"/>
              <w:bottom w:val="single" w:sz="2" w:space="0" w:color="auto"/>
            </w:tcBorders>
            <w:vAlign w:val="center"/>
          </w:tcPr>
          <w:p w14:paraId="608361C9" w14:textId="77777777" w:rsidR="00627FFE" w:rsidRPr="004314EC" w:rsidRDefault="00627FFE" w:rsidP="00705CBB">
            <w:pPr>
              <w:rPr>
                <w:i/>
                <w:iCs/>
                <w:sz w:val="16"/>
                <w:szCs w:val="16"/>
              </w:rPr>
            </w:pPr>
            <w:r w:rsidRPr="004314EC">
              <w:rPr>
                <w:i/>
                <w:iCs/>
                <w:sz w:val="16"/>
                <w:szCs w:val="16"/>
              </w:rPr>
              <w:t>Asfaltator</w:t>
            </w:r>
          </w:p>
        </w:tc>
        <w:tc>
          <w:tcPr>
            <w:tcW w:w="992" w:type="dxa"/>
            <w:tcBorders>
              <w:top w:val="nil"/>
              <w:bottom w:val="single" w:sz="2" w:space="0" w:color="auto"/>
            </w:tcBorders>
            <w:vAlign w:val="center"/>
          </w:tcPr>
          <w:p w14:paraId="2B4B4346" w14:textId="77777777" w:rsidR="00627FFE" w:rsidRPr="00A33B89" w:rsidRDefault="00627FFE" w:rsidP="00705CBB">
            <w:pPr>
              <w:jc w:val="center"/>
              <w:rPr>
                <w:sz w:val="16"/>
                <w:szCs w:val="16"/>
              </w:rPr>
            </w:pPr>
            <w:r w:rsidRPr="00A33B89">
              <w:rPr>
                <w:sz w:val="16"/>
                <w:szCs w:val="16"/>
              </w:rPr>
              <w:t>h-om</w:t>
            </w:r>
          </w:p>
        </w:tc>
        <w:tc>
          <w:tcPr>
            <w:tcW w:w="1276" w:type="dxa"/>
            <w:tcBorders>
              <w:top w:val="nil"/>
              <w:bottom w:val="single" w:sz="2" w:space="0" w:color="auto"/>
            </w:tcBorders>
            <w:vAlign w:val="center"/>
          </w:tcPr>
          <w:p w14:paraId="01609373" w14:textId="77777777" w:rsidR="00627FFE" w:rsidRPr="00A33B89" w:rsidRDefault="00627FFE" w:rsidP="00705CBB">
            <w:pPr>
              <w:jc w:val="center"/>
              <w:rPr>
                <w:sz w:val="16"/>
                <w:szCs w:val="16"/>
              </w:rPr>
            </w:pPr>
            <w:r w:rsidRPr="00A33B89">
              <w:rPr>
                <w:sz w:val="16"/>
                <w:szCs w:val="16"/>
              </w:rPr>
              <w:t>91,875</w:t>
            </w:r>
          </w:p>
        </w:tc>
      </w:tr>
      <w:tr w:rsidR="00627FFE" w:rsidRPr="00F43820" w14:paraId="0AE8A7FF"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3693D31" w14:textId="77777777" w:rsidR="00627FFE" w:rsidRPr="00A33B89" w:rsidRDefault="00627FFE" w:rsidP="00705CBB">
            <w:pPr>
              <w:jc w:val="center"/>
              <w:rPr>
                <w:sz w:val="16"/>
                <w:szCs w:val="16"/>
                <w:lang w:val="en-US"/>
              </w:rPr>
            </w:pPr>
            <w:r w:rsidRPr="00A33B89">
              <w:rPr>
                <w:sz w:val="16"/>
                <w:szCs w:val="16"/>
              </w:rPr>
              <w:t>1.</w:t>
            </w:r>
          </w:p>
        </w:tc>
        <w:tc>
          <w:tcPr>
            <w:tcW w:w="1418" w:type="dxa"/>
            <w:tcBorders>
              <w:top w:val="nil"/>
              <w:bottom w:val="single" w:sz="2" w:space="0" w:color="auto"/>
            </w:tcBorders>
            <w:vAlign w:val="center"/>
          </w:tcPr>
          <w:p w14:paraId="275D6DF9" w14:textId="77777777" w:rsidR="00627FFE" w:rsidRPr="00A33B89" w:rsidRDefault="00627FFE" w:rsidP="00705CBB">
            <w:pPr>
              <w:jc w:val="center"/>
              <w:rPr>
                <w:sz w:val="16"/>
                <w:szCs w:val="16"/>
              </w:rPr>
            </w:pPr>
            <w:r w:rsidRPr="00A33B89">
              <w:rPr>
                <w:sz w:val="16"/>
                <w:szCs w:val="16"/>
              </w:rPr>
              <w:t>111100010001311</w:t>
            </w:r>
          </w:p>
        </w:tc>
        <w:tc>
          <w:tcPr>
            <w:tcW w:w="6237" w:type="dxa"/>
            <w:tcBorders>
              <w:top w:val="nil"/>
              <w:bottom w:val="single" w:sz="2" w:space="0" w:color="auto"/>
            </w:tcBorders>
            <w:vAlign w:val="center"/>
          </w:tcPr>
          <w:p w14:paraId="4650B5F5" w14:textId="77777777" w:rsidR="00627FFE" w:rsidRPr="008C6A27" w:rsidRDefault="00627FFE" w:rsidP="00705CBB">
            <w:pPr>
              <w:rPr>
                <w:i/>
                <w:iCs/>
                <w:sz w:val="16"/>
                <w:szCs w:val="16"/>
                <w:lang w:val="en-US"/>
              </w:rPr>
            </w:pPr>
            <w:r w:rsidRPr="008C6A27">
              <w:rPr>
                <w:i/>
                <w:iCs/>
                <w:sz w:val="16"/>
                <w:szCs w:val="16"/>
                <w:lang w:val="en-US"/>
              </w:rPr>
              <w:t>Mixtura asfaltica preparata la cald cu agregate marunte BA-16</w:t>
            </w:r>
          </w:p>
        </w:tc>
        <w:tc>
          <w:tcPr>
            <w:tcW w:w="992" w:type="dxa"/>
            <w:tcBorders>
              <w:top w:val="nil"/>
              <w:bottom w:val="single" w:sz="2" w:space="0" w:color="auto"/>
            </w:tcBorders>
            <w:vAlign w:val="center"/>
          </w:tcPr>
          <w:p w14:paraId="2161634E" w14:textId="77777777" w:rsidR="00627FFE" w:rsidRPr="00A33B89" w:rsidRDefault="00627FFE" w:rsidP="00705CBB">
            <w:pPr>
              <w:jc w:val="center"/>
              <w:rPr>
                <w:sz w:val="16"/>
                <w:szCs w:val="16"/>
              </w:rPr>
            </w:pPr>
            <w:r w:rsidRPr="00A33B89">
              <w:rPr>
                <w:sz w:val="16"/>
                <w:szCs w:val="16"/>
              </w:rPr>
              <w:t>t</w:t>
            </w:r>
          </w:p>
        </w:tc>
        <w:tc>
          <w:tcPr>
            <w:tcW w:w="1276" w:type="dxa"/>
            <w:tcBorders>
              <w:top w:val="nil"/>
              <w:bottom w:val="single" w:sz="2" w:space="0" w:color="auto"/>
            </w:tcBorders>
            <w:vAlign w:val="center"/>
          </w:tcPr>
          <w:p w14:paraId="302B5F02" w14:textId="77777777" w:rsidR="00627FFE" w:rsidRPr="00A33B89" w:rsidRDefault="00627FFE" w:rsidP="00705CBB">
            <w:pPr>
              <w:jc w:val="center"/>
              <w:rPr>
                <w:sz w:val="16"/>
                <w:szCs w:val="16"/>
              </w:rPr>
            </w:pPr>
            <w:r w:rsidRPr="00A33B89">
              <w:rPr>
                <w:sz w:val="16"/>
                <w:szCs w:val="16"/>
              </w:rPr>
              <w:t>172,725</w:t>
            </w:r>
          </w:p>
        </w:tc>
      </w:tr>
      <w:tr w:rsidR="00627FFE" w:rsidRPr="00F43820" w14:paraId="40390E0E"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A819411"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781A0D04" w14:textId="77777777" w:rsidR="00627FFE" w:rsidRPr="00A33B89" w:rsidRDefault="00627FFE" w:rsidP="00705CBB">
            <w:pPr>
              <w:jc w:val="center"/>
              <w:rPr>
                <w:sz w:val="16"/>
                <w:szCs w:val="16"/>
              </w:rPr>
            </w:pPr>
            <w:r w:rsidRPr="00A33B89">
              <w:rPr>
                <w:sz w:val="16"/>
                <w:szCs w:val="16"/>
              </w:rPr>
              <w:t>2952240004010</w:t>
            </w:r>
          </w:p>
        </w:tc>
        <w:tc>
          <w:tcPr>
            <w:tcW w:w="6237" w:type="dxa"/>
            <w:tcBorders>
              <w:top w:val="nil"/>
              <w:bottom w:val="single" w:sz="2" w:space="0" w:color="auto"/>
            </w:tcBorders>
            <w:vAlign w:val="center"/>
          </w:tcPr>
          <w:p w14:paraId="1A723F2D" w14:textId="77777777" w:rsidR="00627FFE" w:rsidRPr="008C6A27" w:rsidRDefault="00627FFE" w:rsidP="00705CBB">
            <w:pPr>
              <w:rPr>
                <w:i/>
                <w:iCs/>
                <w:sz w:val="16"/>
                <w:szCs w:val="16"/>
                <w:lang w:val="en-US"/>
              </w:rPr>
            </w:pPr>
            <w:r w:rsidRPr="008C6A27">
              <w:rPr>
                <w:i/>
                <w:iCs/>
                <w:sz w:val="16"/>
                <w:szCs w:val="16"/>
                <w:lang w:val="en-US"/>
              </w:rPr>
              <w:t>Compactor static autopropulsat cu rulouri valturi  R 8-14 de 14tf</w:t>
            </w:r>
          </w:p>
        </w:tc>
        <w:tc>
          <w:tcPr>
            <w:tcW w:w="992" w:type="dxa"/>
            <w:tcBorders>
              <w:top w:val="nil"/>
              <w:bottom w:val="single" w:sz="2" w:space="0" w:color="auto"/>
            </w:tcBorders>
            <w:vAlign w:val="center"/>
          </w:tcPr>
          <w:p w14:paraId="2BEE6A67"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7474CF13" w14:textId="77777777" w:rsidR="00627FFE" w:rsidRPr="00A33B89" w:rsidRDefault="00627FFE" w:rsidP="00705CBB">
            <w:pPr>
              <w:jc w:val="center"/>
              <w:rPr>
                <w:sz w:val="16"/>
                <w:szCs w:val="16"/>
              </w:rPr>
            </w:pPr>
            <w:r w:rsidRPr="00A33B89">
              <w:rPr>
                <w:sz w:val="16"/>
                <w:szCs w:val="16"/>
              </w:rPr>
              <w:t>9,7388</w:t>
            </w:r>
          </w:p>
        </w:tc>
      </w:tr>
      <w:tr w:rsidR="00627FFE" w:rsidRPr="00F43820" w14:paraId="61C3EDCE"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7DCF631" w14:textId="77777777" w:rsidR="00627FFE" w:rsidRPr="00A33B89" w:rsidRDefault="00627FFE" w:rsidP="00705CBB">
            <w:pPr>
              <w:jc w:val="center"/>
              <w:rPr>
                <w:sz w:val="16"/>
                <w:szCs w:val="16"/>
              </w:rPr>
            </w:pPr>
            <w:r w:rsidRPr="00A33B89">
              <w:rPr>
                <w:sz w:val="16"/>
                <w:szCs w:val="16"/>
              </w:rPr>
              <w:t>2.</w:t>
            </w:r>
          </w:p>
        </w:tc>
        <w:tc>
          <w:tcPr>
            <w:tcW w:w="1418" w:type="dxa"/>
            <w:tcBorders>
              <w:top w:val="nil"/>
              <w:bottom w:val="single" w:sz="2" w:space="0" w:color="auto"/>
            </w:tcBorders>
            <w:vAlign w:val="center"/>
          </w:tcPr>
          <w:p w14:paraId="22DD9E1A" w14:textId="77777777" w:rsidR="00627FFE" w:rsidRPr="00A33B89" w:rsidRDefault="00627FFE" w:rsidP="00705CBB">
            <w:pPr>
              <w:jc w:val="center"/>
              <w:rPr>
                <w:sz w:val="16"/>
                <w:szCs w:val="16"/>
              </w:rPr>
            </w:pPr>
            <w:r w:rsidRPr="00A33B89">
              <w:rPr>
                <w:sz w:val="16"/>
                <w:szCs w:val="16"/>
              </w:rPr>
              <w:t>2952240004003</w:t>
            </w:r>
          </w:p>
        </w:tc>
        <w:tc>
          <w:tcPr>
            <w:tcW w:w="6237" w:type="dxa"/>
            <w:tcBorders>
              <w:top w:val="nil"/>
              <w:bottom w:val="single" w:sz="2" w:space="0" w:color="auto"/>
            </w:tcBorders>
            <w:vAlign w:val="center"/>
          </w:tcPr>
          <w:p w14:paraId="2B071F4B" w14:textId="77777777" w:rsidR="00627FFE" w:rsidRPr="008C6A27" w:rsidRDefault="00627FFE" w:rsidP="00705CBB">
            <w:pPr>
              <w:rPr>
                <w:i/>
                <w:iCs/>
                <w:sz w:val="16"/>
                <w:szCs w:val="16"/>
                <w:lang w:val="en-US"/>
              </w:rPr>
            </w:pPr>
            <w:r w:rsidRPr="008C6A27">
              <w:rPr>
                <w:i/>
                <w:iCs/>
                <w:sz w:val="16"/>
                <w:szCs w:val="16"/>
                <w:lang w:val="en-US"/>
              </w:rPr>
              <w:t>Compactor pe pneuri static autopropulsat 10,1-16 tf</w:t>
            </w:r>
          </w:p>
        </w:tc>
        <w:tc>
          <w:tcPr>
            <w:tcW w:w="992" w:type="dxa"/>
            <w:tcBorders>
              <w:top w:val="nil"/>
              <w:bottom w:val="single" w:sz="2" w:space="0" w:color="auto"/>
            </w:tcBorders>
            <w:vAlign w:val="center"/>
          </w:tcPr>
          <w:p w14:paraId="4B483D89"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2D6DA0F0" w14:textId="77777777" w:rsidR="00627FFE" w:rsidRPr="00A33B89" w:rsidRDefault="00627FFE" w:rsidP="00705CBB">
            <w:pPr>
              <w:jc w:val="center"/>
              <w:rPr>
                <w:sz w:val="16"/>
                <w:szCs w:val="16"/>
              </w:rPr>
            </w:pPr>
            <w:r w:rsidRPr="00A33B89">
              <w:rPr>
                <w:sz w:val="16"/>
                <w:szCs w:val="16"/>
              </w:rPr>
              <w:t>9,7388</w:t>
            </w:r>
          </w:p>
        </w:tc>
      </w:tr>
      <w:tr w:rsidR="00627FFE" w:rsidRPr="00F43820" w14:paraId="0BF1FB5E"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486D0C7" w14:textId="77777777" w:rsidR="00627FFE" w:rsidRPr="00A33B89" w:rsidRDefault="00627FFE" w:rsidP="00705CBB">
            <w:pPr>
              <w:jc w:val="center"/>
              <w:rPr>
                <w:sz w:val="16"/>
                <w:szCs w:val="16"/>
              </w:rPr>
            </w:pPr>
            <w:r w:rsidRPr="00A33B89">
              <w:rPr>
                <w:sz w:val="16"/>
                <w:szCs w:val="16"/>
              </w:rPr>
              <w:t>3.</w:t>
            </w:r>
          </w:p>
        </w:tc>
        <w:tc>
          <w:tcPr>
            <w:tcW w:w="1418" w:type="dxa"/>
            <w:tcBorders>
              <w:top w:val="nil"/>
              <w:bottom w:val="single" w:sz="2" w:space="0" w:color="auto"/>
            </w:tcBorders>
            <w:vAlign w:val="center"/>
          </w:tcPr>
          <w:p w14:paraId="33042D13" w14:textId="77777777" w:rsidR="00627FFE" w:rsidRPr="00A33B89" w:rsidRDefault="00627FFE" w:rsidP="00705CBB">
            <w:pPr>
              <w:jc w:val="center"/>
              <w:rPr>
                <w:sz w:val="16"/>
                <w:szCs w:val="16"/>
              </w:rPr>
            </w:pPr>
            <w:r w:rsidRPr="00A33B89">
              <w:rPr>
                <w:sz w:val="16"/>
                <w:szCs w:val="16"/>
              </w:rPr>
              <w:t>2952240005100</w:t>
            </w:r>
          </w:p>
        </w:tc>
        <w:tc>
          <w:tcPr>
            <w:tcW w:w="6237" w:type="dxa"/>
            <w:tcBorders>
              <w:top w:val="nil"/>
              <w:bottom w:val="single" w:sz="2" w:space="0" w:color="auto"/>
            </w:tcBorders>
            <w:vAlign w:val="center"/>
          </w:tcPr>
          <w:p w14:paraId="4241F005" w14:textId="77777777" w:rsidR="00627FFE" w:rsidRPr="004314EC" w:rsidRDefault="00627FFE" w:rsidP="00705CBB">
            <w:pPr>
              <w:rPr>
                <w:i/>
                <w:iCs/>
                <w:sz w:val="16"/>
                <w:szCs w:val="16"/>
              </w:rPr>
            </w:pPr>
            <w:r w:rsidRPr="008C6A27">
              <w:rPr>
                <w:i/>
                <w:iCs/>
                <w:sz w:val="16"/>
                <w:szCs w:val="16"/>
                <w:lang w:val="en-US"/>
              </w:rPr>
              <w:t xml:space="preserve">Repartizor finisor de mixturi asfaltice cu motor term. </w:t>
            </w:r>
            <w:r w:rsidRPr="004314EC">
              <w:rPr>
                <w:i/>
                <w:iCs/>
                <w:sz w:val="16"/>
                <w:szCs w:val="16"/>
              </w:rPr>
              <w:t>92 cp</w:t>
            </w:r>
          </w:p>
        </w:tc>
        <w:tc>
          <w:tcPr>
            <w:tcW w:w="992" w:type="dxa"/>
            <w:tcBorders>
              <w:top w:val="nil"/>
              <w:bottom w:val="single" w:sz="2" w:space="0" w:color="auto"/>
            </w:tcBorders>
            <w:vAlign w:val="center"/>
          </w:tcPr>
          <w:p w14:paraId="76A1B98B"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3557FF82" w14:textId="77777777" w:rsidR="00627FFE" w:rsidRPr="00A33B89" w:rsidRDefault="00627FFE" w:rsidP="00705CBB">
            <w:pPr>
              <w:jc w:val="center"/>
              <w:rPr>
                <w:sz w:val="16"/>
                <w:szCs w:val="16"/>
              </w:rPr>
            </w:pPr>
            <w:r w:rsidRPr="00A33B89">
              <w:rPr>
                <w:sz w:val="16"/>
                <w:szCs w:val="16"/>
              </w:rPr>
              <w:t>9,7388</w:t>
            </w:r>
          </w:p>
        </w:tc>
      </w:tr>
      <w:tr w:rsidR="00627FFE" w:rsidRPr="00B40365" w14:paraId="1E284698" w14:textId="77777777" w:rsidTr="00705C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D44F028" w14:textId="77777777" w:rsidR="00627FFE" w:rsidRPr="00843AB2" w:rsidRDefault="00627FFE" w:rsidP="00705CBB">
            <w:pPr>
              <w:jc w:val="center"/>
              <w:rPr>
                <w:b/>
                <w:bCs/>
              </w:rPr>
            </w:pPr>
            <w:r w:rsidRPr="00843AB2">
              <w:rPr>
                <w:b/>
                <w:bCs/>
              </w:rPr>
              <w:t>10</w:t>
            </w:r>
          </w:p>
        </w:tc>
        <w:tc>
          <w:tcPr>
            <w:tcW w:w="1418" w:type="dxa"/>
            <w:tcBorders>
              <w:top w:val="single" w:sz="4" w:space="0" w:color="auto"/>
              <w:bottom w:val="single" w:sz="4" w:space="0" w:color="auto"/>
            </w:tcBorders>
            <w:vAlign w:val="center"/>
          </w:tcPr>
          <w:p w14:paraId="38BE1269" w14:textId="77777777" w:rsidR="00627FFE" w:rsidRPr="00CC518A" w:rsidRDefault="00627FFE" w:rsidP="00705CBB">
            <w:pPr>
              <w:jc w:val="center"/>
              <w:rPr>
                <w:b/>
                <w:bCs/>
              </w:rPr>
            </w:pPr>
            <w:r w:rsidRPr="00CC518A">
              <w:rPr>
                <w:b/>
                <w:bCs/>
              </w:rPr>
              <w:t>TsC17B</w:t>
            </w:r>
          </w:p>
        </w:tc>
        <w:tc>
          <w:tcPr>
            <w:tcW w:w="6237" w:type="dxa"/>
            <w:tcBorders>
              <w:top w:val="single" w:sz="4" w:space="0" w:color="auto"/>
              <w:bottom w:val="single" w:sz="4" w:space="0" w:color="auto"/>
            </w:tcBorders>
            <w:vAlign w:val="center"/>
          </w:tcPr>
          <w:p w14:paraId="6ED524DA" w14:textId="77777777" w:rsidR="00627FFE" w:rsidRPr="00CC518A" w:rsidRDefault="00627FFE" w:rsidP="00705CBB">
            <w:r w:rsidRPr="008C6A27">
              <w:rPr>
                <w:lang w:val="en-US"/>
              </w:rPr>
              <w:t xml:space="preserve">Sapatura mecanica la rigole (cu sectiunea triunghiulara) cu adincimea de 0,40 m, executata cu ajutorul autogrederului de pina la 175 CP, in teren catg. </w:t>
            </w:r>
            <w:r w:rsidRPr="00CC518A">
              <w:t xml:space="preserve">II (Разработка канав </w:t>
            </w:r>
            <w:r w:rsidRPr="00CC518A">
              <w:lastRenderedPageBreak/>
              <w:t>автогрейдером до 175 СР, (треугольного сечения), глубиной до 0,40 м, грунт II категории)</w:t>
            </w:r>
          </w:p>
          <w:p w14:paraId="01F3AFD1" w14:textId="77777777" w:rsidR="00627FFE" w:rsidRPr="00A76719" w:rsidRDefault="00627FFE" w:rsidP="00705CBB">
            <w:pPr>
              <w:rPr>
                <w:sz w:val="2"/>
                <w:szCs w:val="2"/>
              </w:rPr>
            </w:pPr>
            <w:r w:rsidRPr="00CC518A">
              <w:rPr>
                <w:sz w:val="16"/>
                <w:szCs w:val="16"/>
              </w:rPr>
              <w:t xml:space="preserve"> </w:t>
            </w:r>
          </w:p>
        </w:tc>
        <w:tc>
          <w:tcPr>
            <w:tcW w:w="992" w:type="dxa"/>
            <w:tcBorders>
              <w:top w:val="single" w:sz="4" w:space="0" w:color="auto"/>
              <w:bottom w:val="single" w:sz="4" w:space="0" w:color="auto"/>
            </w:tcBorders>
            <w:vAlign w:val="center"/>
          </w:tcPr>
          <w:p w14:paraId="7CAC98B3" w14:textId="77777777" w:rsidR="00627FFE" w:rsidRPr="004B347C" w:rsidRDefault="00627FFE" w:rsidP="00705CBB">
            <w:pPr>
              <w:jc w:val="center"/>
              <w:rPr>
                <w:b/>
                <w:bCs/>
              </w:rPr>
            </w:pPr>
            <w:r w:rsidRPr="004B347C">
              <w:rPr>
                <w:b/>
                <w:bCs/>
              </w:rPr>
              <w:lastRenderedPageBreak/>
              <w:t>100 m</w:t>
            </w:r>
          </w:p>
        </w:tc>
        <w:tc>
          <w:tcPr>
            <w:tcW w:w="1276" w:type="dxa"/>
            <w:tcBorders>
              <w:top w:val="single" w:sz="4" w:space="0" w:color="auto"/>
              <w:bottom w:val="single" w:sz="4" w:space="0" w:color="auto"/>
            </w:tcBorders>
            <w:vAlign w:val="center"/>
          </w:tcPr>
          <w:p w14:paraId="046AF894" w14:textId="77777777" w:rsidR="00627FFE" w:rsidRPr="004B347C" w:rsidRDefault="00627FFE" w:rsidP="00705CBB">
            <w:pPr>
              <w:adjustRightInd w:val="0"/>
              <w:jc w:val="center"/>
              <w:rPr>
                <w:rFonts w:ascii="Arial CYR" w:hAnsi="Arial CYR" w:cs="Arial CYR"/>
                <w:b/>
                <w:bCs/>
                <w:lang w:val="en-US"/>
              </w:rPr>
            </w:pPr>
            <w:r w:rsidRPr="004B347C">
              <w:rPr>
                <w:rFonts w:ascii="Arial CYR" w:hAnsi="Arial CYR" w:cs="Arial CYR"/>
                <w:b/>
                <w:bCs/>
                <w:lang w:val="en-US"/>
              </w:rPr>
              <w:t>0,350</w:t>
            </w:r>
          </w:p>
          <w:p w14:paraId="16CEFF63" w14:textId="77777777" w:rsidR="00627FFE" w:rsidRPr="0055169C" w:rsidRDefault="00627FFE" w:rsidP="00705CBB">
            <w:pPr>
              <w:jc w:val="center"/>
              <w:rPr>
                <w:b/>
                <w:bCs/>
                <w:sz w:val="2"/>
                <w:szCs w:val="2"/>
              </w:rPr>
            </w:pPr>
          </w:p>
        </w:tc>
      </w:tr>
      <w:tr w:rsidR="00627FFE" w:rsidRPr="00F43820" w14:paraId="2FDA2530"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A28EF97" w14:textId="77777777" w:rsidR="00627FFE" w:rsidRPr="00A33B89" w:rsidRDefault="00627FFE" w:rsidP="00705CBB">
            <w:pPr>
              <w:jc w:val="center"/>
              <w:rPr>
                <w:sz w:val="16"/>
                <w:szCs w:val="16"/>
              </w:rPr>
            </w:pPr>
            <w:r w:rsidRPr="00A33B89">
              <w:rPr>
                <w:sz w:val="16"/>
                <w:szCs w:val="16"/>
              </w:rPr>
              <w:lastRenderedPageBreak/>
              <w:t>1.</w:t>
            </w:r>
          </w:p>
        </w:tc>
        <w:tc>
          <w:tcPr>
            <w:tcW w:w="1418" w:type="dxa"/>
            <w:tcBorders>
              <w:top w:val="nil"/>
              <w:bottom w:val="single" w:sz="2" w:space="0" w:color="auto"/>
            </w:tcBorders>
            <w:vAlign w:val="center"/>
          </w:tcPr>
          <w:p w14:paraId="5F7C3A70" w14:textId="77777777" w:rsidR="00627FFE" w:rsidRPr="00A33B89" w:rsidRDefault="00627FFE" w:rsidP="00705CBB">
            <w:pPr>
              <w:jc w:val="center"/>
              <w:rPr>
                <w:sz w:val="16"/>
                <w:szCs w:val="16"/>
              </w:rPr>
            </w:pPr>
            <w:r w:rsidRPr="00A33B89">
              <w:rPr>
                <w:sz w:val="16"/>
                <w:szCs w:val="16"/>
              </w:rPr>
              <w:t>9310060019900</w:t>
            </w:r>
          </w:p>
        </w:tc>
        <w:tc>
          <w:tcPr>
            <w:tcW w:w="6237" w:type="dxa"/>
            <w:tcBorders>
              <w:top w:val="nil"/>
              <w:bottom w:val="single" w:sz="2" w:space="0" w:color="auto"/>
            </w:tcBorders>
            <w:vAlign w:val="center"/>
          </w:tcPr>
          <w:p w14:paraId="3BDAB893" w14:textId="77777777" w:rsidR="00627FFE" w:rsidRPr="004314EC" w:rsidRDefault="00627FFE" w:rsidP="00705CBB">
            <w:pPr>
              <w:rPr>
                <w:i/>
                <w:iCs/>
                <w:sz w:val="16"/>
                <w:szCs w:val="16"/>
              </w:rPr>
            </w:pPr>
            <w:r w:rsidRPr="004314EC">
              <w:rPr>
                <w:i/>
                <w:iCs/>
                <w:sz w:val="16"/>
                <w:szCs w:val="16"/>
              </w:rPr>
              <w:t>Muncitor necalificat</w:t>
            </w:r>
          </w:p>
        </w:tc>
        <w:tc>
          <w:tcPr>
            <w:tcW w:w="992" w:type="dxa"/>
            <w:tcBorders>
              <w:top w:val="nil"/>
              <w:bottom w:val="single" w:sz="2" w:space="0" w:color="auto"/>
            </w:tcBorders>
            <w:vAlign w:val="center"/>
          </w:tcPr>
          <w:p w14:paraId="50E7A9BB" w14:textId="77777777" w:rsidR="00627FFE" w:rsidRPr="00A33B89" w:rsidRDefault="00627FFE" w:rsidP="00705CBB">
            <w:pPr>
              <w:jc w:val="center"/>
              <w:rPr>
                <w:sz w:val="16"/>
                <w:szCs w:val="16"/>
              </w:rPr>
            </w:pPr>
            <w:r w:rsidRPr="00A33B89">
              <w:rPr>
                <w:sz w:val="16"/>
                <w:szCs w:val="16"/>
              </w:rPr>
              <w:t>h-om</w:t>
            </w:r>
          </w:p>
        </w:tc>
        <w:tc>
          <w:tcPr>
            <w:tcW w:w="1276" w:type="dxa"/>
            <w:tcBorders>
              <w:top w:val="nil"/>
              <w:bottom w:val="single" w:sz="2" w:space="0" w:color="auto"/>
            </w:tcBorders>
            <w:vAlign w:val="center"/>
          </w:tcPr>
          <w:p w14:paraId="62674BF7" w14:textId="77777777" w:rsidR="00627FFE" w:rsidRPr="00A33B89" w:rsidRDefault="00627FFE" w:rsidP="00705CBB">
            <w:pPr>
              <w:jc w:val="center"/>
              <w:rPr>
                <w:sz w:val="16"/>
                <w:szCs w:val="16"/>
              </w:rPr>
            </w:pPr>
            <w:r w:rsidRPr="00A33B89">
              <w:rPr>
                <w:sz w:val="16"/>
                <w:szCs w:val="16"/>
              </w:rPr>
              <w:t>0,602</w:t>
            </w:r>
          </w:p>
        </w:tc>
      </w:tr>
      <w:tr w:rsidR="00627FFE" w:rsidRPr="00F43820" w14:paraId="0982C458" w14:textId="77777777" w:rsidTr="00705C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ED16FD6" w14:textId="77777777" w:rsidR="00627FFE" w:rsidRPr="00A33B89" w:rsidRDefault="00627FFE" w:rsidP="00705CBB">
            <w:pPr>
              <w:jc w:val="center"/>
              <w:rPr>
                <w:sz w:val="16"/>
                <w:szCs w:val="16"/>
              </w:rPr>
            </w:pPr>
            <w:r w:rsidRPr="00A33B89">
              <w:rPr>
                <w:sz w:val="16"/>
                <w:szCs w:val="16"/>
              </w:rPr>
              <w:t>1.</w:t>
            </w:r>
          </w:p>
        </w:tc>
        <w:tc>
          <w:tcPr>
            <w:tcW w:w="1418" w:type="dxa"/>
            <w:tcBorders>
              <w:top w:val="nil"/>
              <w:bottom w:val="single" w:sz="2" w:space="0" w:color="auto"/>
            </w:tcBorders>
            <w:vAlign w:val="center"/>
          </w:tcPr>
          <w:p w14:paraId="23BC56EF" w14:textId="77777777" w:rsidR="00627FFE" w:rsidRPr="00A33B89" w:rsidRDefault="00627FFE" w:rsidP="00705CBB">
            <w:pPr>
              <w:jc w:val="center"/>
              <w:rPr>
                <w:sz w:val="16"/>
                <w:szCs w:val="16"/>
              </w:rPr>
            </w:pPr>
            <w:r w:rsidRPr="00A33B89">
              <w:rPr>
                <w:sz w:val="16"/>
                <w:szCs w:val="16"/>
              </w:rPr>
              <w:t>2952220003546</w:t>
            </w:r>
          </w:p>
        </w:tc>
        <w:tc>
          <w:tcPr>
            <w:tcW w:w="6237" w:type="dxa"/>
            <w:tcBorders>
              <w:top w:val="nil"/>
              <w:bottom w:val="single" w:sz="2" w:space="0" w:color="auto"/>
            </w:tcBorders>
            <w:vAlign w:val="center"/>
          </w:tcPr>
          <w:p w14:paraId="0B5FE1C6" w14:textId="77777777" w:rsidR="00627FFE" w:rsidRPr="004314EC" w:rsidRDefault="00627FFE" w:rsidP="00705CBB">
            <w:pPr>
              <w:rPr>
                <w:i/>
                <w:iCs/>
                <w:sz w:val="16"/>
                <w:szCs w:val="16"/>
              </w:rPr>
            </w:pPr>
            <w:r w:rsidRPr="004314EC">
              <w:rPr>
                <w:i/>
                <w:iCs/>
                <w:sz w:val="16"/>
                <w:szCs w:val="16"/>
              </w:rPr>
              <w:t>Autogreder pina la 175 cp</w:t>
            </w:r>
          </w:p>
        </w:tc>
        <w:tc>
          <w:tcPr>
            <w:tcW w:w="992" w:type="dxa"/>
            <w:tcBorders>
              <w:top w:val="nil"/>
              <w:bottom w:val="single" w:sz="2" w:space="0" w:color="auto"/>
            </w:tcBorders>
            <w:vAlign w:val="center"/>
          </w:tcPr>
          <w:p w14:paraId="78651F53" w14:textId="77777777" w:rsidR="00627FFE" w:rsidRPr="00A33B89" w:rsidRDefault="00627FFE" w:rsidP="00705CBB">
            <w:pPr>
              <w:jc w:val="center"/>
              <w:rPr>
                <w:sz w:val="16"/>
                <w:szCs w:val="16"/>
              </w:rPr>
            </w:pPr>
            <w:r w:rsidRPr="00A33B89">
              <w:rPr>
                <w:sz w:val="16"/>
                <w:szCs w:val="16"/>
              </w:rPr>
              <w:t>h-ut</w:t>
            </w:r>
          </w:p>
        </w:tc>
        <w:tc>
          <w:tcPr>
            <w:tcW w:w="1276" w:type="dxa"/>
            <w:tcBorders>
              <w:top w:val="nil"/>
              <w:bottom w:val="single" w:sz="2" w:space="0" w:color="auto"/>
            </w:tcBorders>
            <w:vAlign w:val="center"/>
          </w:tcPr>
          <w:p w14:paraId="5A6FAE68" w14:textId="77777777" w:rsidR="00627FFE" w:rsidRPr="00A33B89" w:rsidRDefault="00627FFE" w:rsidP="00705CBB">
            <w:pPr>
              <w:jc w:val="center"/>
              <w:rPr>
                <w:sz w:val="16"/>
                <w:szCs w:val="16"/>
              </w:rPr>
            </w:pPr>
            <w:r w:rsidRPr="00A33B89">
              <w:rPr>
                <w:sz w:val="16"/>
                <w:szCs w:val="16"/>
              </w:rPr>
              <w:t>0,3325</w:t>
            </w:r>
          </w:p>
        </w:tc>
      </w:tr>
    </w:tbl>
    <w:p w14:paraId="78B32168" w14:textId="77777777" w:rsidR="00627FFE" w:rsidRPr="00ED0215" w:rsidRDefault="00627FFE" w:rsidP="00627FFE">
      <w:pPr>
        <w:jc w:val="center"/>
        <w:rPr>
          <w:sz w:val="28"/>
          <w:szCs w:val="28"/>
        </w:rPr>
      </w:pPr>
    </w:p>
    <w:p w14:paraId="0B1590E4" w14:textId="77777777" w:rsidR="00627FFE" w:rsidRPr="00AD5EBF" w:rsidRDefault="00627FFE" w:rsidP="00627FFE">
      <w:pPr>
        <w:jc w:val="center"/>
        <w:rPr>
          <w:color w:val="FF0000"/>
          <w:sz w:val="28"/>
          <w:szCs w:val="28"/>
        </w:rPr>
      </w:pPr>
    </w:p>
    <w:p w14:paraId="648340AF" w14:textId="48915D92" w:rsidR="00FF4A94" w:rsidRPr="00F36E5F" w:rsidRDefault="00FF4A94" w:rsidP="00FF4A94">
      <w:pPr>
        <w:pStyle w:val="a"/>
        <w:numPr>
          <w:ilvl w:val="0"/>
          <w:numId w:val="0"/>
        </w:numPr>
        <w:ind w:left="360"/>
      </w:pPr>
      <w:bookmarkStart w:id="64" w:name="_GoBack"/>
      <w:bookmarkEnd w:id="64"/>
    </w:p>
    <w:p w14:paraId="724163DA" w14:textId="77777777" w:rsidR="00595E10" w:rsidRPr="00F36E5F" w:rsidRDefault="00595E10" w:rsidP="00FF4A94">
      <w:pPr>
        <w:pStyle w:val="a"/>
        <w:numPr>
          <w:ilvl w:val="0"/>
          <w:numId w:val="0"/>
        </w:numPr>
        <w:ind w:left="720" w:right="567"/>
        <w:jc w:val="center"/>
        <w:rPr>
          <w:b/>
          <w:bCs/>
          <w:sz w:val="28"/>
          <w:szCs w:val="28"/>
        </w:r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lastRenderedPageBreak/>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D70EB">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D70EB">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D70EB">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D70EB">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D70EB">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D70EB">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D70EB">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D70EB">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D70EB">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D70EB">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D70EB">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D70EB">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D70EB">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D70EB">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D70EB">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D70EB">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D70EB">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D70EB">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D70EB">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D70EB">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D70EB">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D70EB">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D70EB">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D70EB">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D70EB">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D70EB">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D70EB">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D70EB">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D70EB">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5D70EB">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5D70EB">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5D70EB">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D70EB">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D70EB">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D70EB">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D70EB">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D70EB">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D70EB">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D70EB">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D70EB">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D70EB">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D70EB">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D70EB">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D70EB">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D70EB">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D70EB">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D70EB">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D70EB">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D70EB">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D70EB">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5D70EB">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D70EB">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CD23EC" w14:textId="77777777" w:rsidR="00E75A3D" w:rsidRDefault="00E75A3D" w:rsidP="00A20ACF">
      <w:r>
        <w:separator/>
      </w:r>
    </w:p>
  </w:endnote>
  <w:endnote w:type="continuationSeparator" w:id="0">
    <w:p w14:paraId="4830DE22" w14:textId="77777777" w:rsidR="00E75A3D" w:rsidRDefault="00E75A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font>
  <w:font w:name="PingFang SC">
    <w:altName w:val="Times New Roman"/>
    <w:panose1 w:val="00000000000000000000"/>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Monotype Corsiva">
    <w:panose1 w:val="03010101010201010101"/>
    <w:charset w:val="CC"/>
    <w:family w:val="script"/>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25C6FB5" w:rsidR="0008289D" w:rsidRDefault="0008289D">
        <w:pPr>
          <w:pStyle w:val="a4"/>
          <w:jc w:val="right"/>
        </w:pPr>
        <w:r>
          <w:fldChar w:fldCharType="begin"/>
        </w:r>
        <w:r>
          <w:instrText xml:space="preserve"> PAGE   \* MERGEFORMAT </w:instrText>
        </w:r>
        <w:r>
          <w:fldChar w:fldCharType="separate"/>
        </w:r>
        <w:r w:rsidR="00627FFE">
          <w:t>70</w:t>
        </w:r>
        <w:r>
          <w:fldChar w:fldCharType="end"/>
        </w:r>
      </w:p>
    </w:sdtContent>
  </w:sdt>
  <w:p w14:paraId="075618FA" w14:textId="77777777" w:rsidR="0008289D" w:rsidRDefault="0008289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2E506" w14:textId="77777777" w:rsidR="00E75A3D" w:rsidRDefault="00E75A3D" w:rsidP="00A20ACF">
      <w:r>
        <w:separator/>
      </w:r>
    </w:p>
  </w:footnote>
  <w:footnote w:type="continuationSeparator" w:id="0">
    <w:p w14:paraId="372E7EC4" w14:textId="77777777" w:rsidR="00E75A3D" w:rsidRDefault="00E75A3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4A82A7C"/>
    <w:multiLevelType w:val="hybridMultilevel"/>
    <w:tmpl w:val="3116A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54042AF"/>
    <w:multiLevelType w:val="hybridMultilevel"/>
    <w:tmpl w:val="D25CBE42"/>
    <w:lvl w:ilvl="0" w:tplc="704C6F02">
      <w:start w:val="2"/>
      <w:numFmt w:val="decimal"/>
      <w:lvlText w:val="%1."/>
      <w:lvlJc w:val="left"/>
      <w:pPr>
        <w:ind w:left="1368" w:hanging="240"/>
      </w:pPr>
      <w:rPr>
        <w:rFonts w:ascii="Times New Roman" w:eastAsia="Times New Roman" w:hAnsi="Times New Roman" w:cs="Times New Roman" w:hint="default"/>
        <w:b/>
        <w:bCs/>
        <w:i w:val="0"/>
        <w:iCs w:val="0"/>
        <w:w w:val="100"/>
        <w:sz w:val="24"/>
        <w:szCs w:val="24"/>
        <w:lang w:val="ro-RO" w:eastAsia="en-US" w:bidi="ar-SA"/>
      </w:rPr>
    </w:lvl>
    <w:lvl w:ilvl="1" w:tplc="3F9CA662">
      <w:start w:val="1"/>
      <w:numFmt w:val="decimal"/>
      <w:lvlText w:val="%2."/>
      <w:lvlJc w:val="left"/>
      <w:pPr>
        <w:ind w:left="2261" w:hanging="361"/>
      </w:pPr>
      <w:rPr>
        <w:rFonts w:ascii="Times New Roman" w:eastAsia="Times New Roman" w:hAnsi="Times New Roman" w:cs="Times New Roman" w:hint="default"/>
        <w:b/>
        <w:bCs/>
        <w:i w:val="0"/>
        <w:iCs w:val="0"/>
        <w:w w:val="100"/>
        <w:sz w:val="24"/>
        <w:szCs w:val="24"/>
        <w:lang w:val="ro-RO" w:eastAsia="en-US" w:bidi="ar-SA"/>
      </w:rPr>
    </w:lvl>
    <w:lvl w:ilvl="2" w:tplc="A75C2390">
      <w:numFmt w:val="bullet"/>
      <w:lvlText w:val="•"/>
      <w:lvlJc w:val="left"/>
      <w:pPr>
        <w:ind w:left="3136" w:hanging="361"/>
      </w:pPr>
      <w:rPr>
        <w:rFonts w:hint="default"/>
        <w:lang w:val="ro-RO" w:eastAsia="en-US" w:bidi="ar-SA"/>
      </w:rPr>
    </w:lvl>
    <w:lvl w:ilvl="3" w:tplc="C4F2FA96">
      <w:numFmt w:val="bullet"/>
      <w:lvlText w:val="•"/>
      <w:lvlJc w:val="left"/>
      <w:pPr>
        <w:ind w:left="4012" w:hanging="361"/>
      </w:pPr>
      <w:rPr>
        <w:rFonts w:hint="default"/>
        <w:lang w:val="ro-RO" w:eastAsia="en-US" w:bidi="ar-SA"/>
      </w:rPr>
    </w:lvl>
    <w:lvl w:ilvl="4" w:tplc="09C06E4A">
      <w:numFmt w:val="bullet"/>
      <w:lvlText w:val="•"/>
      <w:lvlJc w:val="left"/>
      <w:pPr>
        <w:ind w:left="4888" w:hanging="361"/>
      </w:pPr>
      <w:rPr>
        <w:rFonts w:hint="default"/>
        <w:lang w:val="ro-RO" w:eastAsia="en-US" w:bidi="ar-SA"/>
      </w:rPr>
    </w:lvl>
    <w:lvl w:ilvl="5" w:tplc="8F7C3176">
      <w:numFmt w:val="bullet"/>
      <w:lvlText w:val="•"/>
      <w:lvlJc w:val="left"/>
      <w:pPr>
        <w:ind w:left="5765" w:hanging="361"/>
      </w:pPr>
      <w:rPr>
        <w:rFonts w:hint="default"/>
        <w:lang w:val="ro-RO" w:eastAsia="en-US" w:bidi="ar-SA"/>
      </w:rPr>
    </w:lvl>
    <w:lvl w:ilvl="6" w:tplc="E77C26C6">
      <w:numFmt w:val="bullet"/>
      <w:lvlText w:val="•"/>
      <w:lvlJc w:val="left"/>
      <w:pPr>
        <w:ind w:left="6641" w:hanging="361"/>
      </w:pPr>
      <w:rPr>
        <w:rFonts w:hint="default"/>
        <w:lang w:val="ro-RO" w:eastAsia="en-US" w:bidi="ar-SA"/>
      </w:rPr>
    </w:lvl>
    <w:lvl w:ilvl="7" w:tplc="CDAA9BC6">
      <w:numFmt w:val="bullet"/>
      <w:lvlText w:val="•"/>
      <w:lvlJc w:val="left"/>
      <w:pPr>
        <w:ind w:left="7517" w:hanging="361"/>
      </w:pPr>
      <w:rPr>
        <w:rFonts w:hint="default"/>
        <w:lang w:val="ro-RO" w:eastAsia="en-US" w:bidi="ar-SA"/>
      </w:rPr>
    </w:lvl>
    <w:lvl w:ilvl="8" w:tplc="96DE5B16">
      <w:numFmt w:val="bullet"/>
      <w:lvlText w:val="•"/>
      <w:lvlJc w:val="left"/>
      <w:pPr>
        <w:ind w:left="8393" w:hanging="361"/>
      </w:pPr>
      <w:rPr>
        <w:rFonts w:hint="default"/>
        <w:lang w:val="ro-RO" w:eastAsia="en-US" w:bidi="ar-SA"/>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B51109"/>
    <w:multiLevelType w:val="multilevel"/>
    <w:tmpl w:val="622218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1E4CA2"/>
    <w:multiLevelType w:val="hybridMultilevel"/>
    <w:tmpl w:val="3116A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A46B36"/>
    <w:multiLevelType w:val="hybridMultilevel"/>
    <w:tmpl w:val="3116A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2"/>
  </w:num>
  <w:num w:numId="3">
    <w:abstractNumId w:val="29"/>
  </w:num>
  <w:num w:numId="4">
    <w:abstractNumId w:val="28"/>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5"/>
  </w:num>
  <w:num w:numId="14">
    <w:abstractNumId w:val="24"/>
  </w:num>
  <w:num w:numId="15">
    <w:abstractNumId w:val="6"/>
  </w:num>
  <w:num w:numId="16">
    <w:abstractNumId w:val="23"/>
  </w:num>
  <w:num w:numId="17">
    <w:abstractNumId w:val="9"/>
  </w:num>
  <w:num w:numId="18">
    <w:abstractNumId w:val="37"/>
  </w:num>
  <w:num w:numId="19">
    <w:abstractNumId w:val="32"/>
  </w:num>
  <w:num w:numId="20">
    <w:abstractNumId w:val="10"/>
  </w:num>
  <w:num w:numId="21">
    <w:abstractNumId w:val="31"/>
  </w:num>
  <w:num w:numId="22">
    <w:abstractNumId w:val="19"/>
  </w:num>
  <w:num w:numId="23">
    <w:abstractNumId w:val="36"/>
  </w:num>
  <w:num w:numId="24">
    <w:abstractNumId w:val="12"/>
  </w:num>
  <w:num w:numId="25">
    <w:abstractNumId w:val="8"/>
  </w:num>
  <w:num w:numId="26">
    <w:abstractNumId w:val="20"/>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4"/>
  </w:num>
  <w:num w:numId="34">
    <w:abstractNumId w:val="16"/>
  </w:num>
  <w:num w:numId="35">
    <w:abstractNumId w:val="39"/>
  </w:num>
  <w:num w:numId="36">
    <w:abstractNumId w:val="41"/>
  </w:num>
  <w:num w:numId="37">
    <w:abstractNumId w:val="25"/>
  </w:num>
  <w:num w:numId="38">
    <w:abstractNumId w:val="30"/>
  </w:num>
  <w:num w:numId="39">
    <w:abstractNumId w:val="18"/>
  </w:num>
  <w:num w:numId="40">
    <w:abstractNumId w:val="13"/>
  </w:num>
  <w:num w:numId="41">
    <w:abstractNumId w:val="38"/>
  </w:num>
  <w:num w:numId="42">
    <w:abstractNumId w:val="40"/>
  </w:num>
  <w:num w:numId="43">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281"/>
    <w:rsid w:val="00002334"/>
    <w:rsid w:val="000047F9"/>
    <w:rsid w:val="00005268"/>
    <w:rsid w:val="00005E31"/>
    <w:rsid w:val="000061F8"/>
    <w:rsid w:val="00006D6D"/>
    <w:rsid w:val="00007454"/>
    <w:rsid w:val="00007B4F"/>
    <w:rsid w:val="00007E80"/>
    <w:rsid w:val="0001066E"/>
    <w:rsid w:val="00010CE7"/>
    <w:rsid w:val="00011320"/>
    <w:rsid w:val="00011759"/>
    <w:rsid w:val="0002022A"/>
    <w:rsid w:val="00021BB8"/>
    <w:rsid w:val="0002200B"/>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491"/>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289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793"/>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7CD"/>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9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582"/>
    <w:rsid w:val="003154BB"/>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45"/>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195"/>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949"/>
    <w:rsid w:val="00507348"/>
    <w:rsid w:val="005076B6"/>
    <w:rsid w:val="005113AD"/>
    <w:rsid w:val="005124FD"/>
    <w:rsid w:val="0051370B"/>
    <w:rsid w:val="005139AA"/>
    <w:rsid w:val="005157B4"/>
    <w:rsid w:val="00516840"/>
    <w:rsid w:val="00516A3C"/>
    <w:rsid w:val="005212EA"/>
    <w:rsid w:val="005229B2"/>
    <w:rsid w:val="00522B45"/>
    <w:rsid w:val="00523447"/>
    <w:rsid w:val="00524B5C"/>
    <w:rsid w:val="00527E75"/>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E1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D9E"/>
    <w:rsid w:val="005C64CE"/>
    <w:rsid w:val="005C6BF4"/>
    <w:rsid w:val="005C7076"/>
    <w:rsid w:val="005C7A97"/>
    <w:rsid w:val="005D0C3F"/>
    <w:rsid w:val="005D3D45"/>
    <w:rsid w:val="005D44CE"/>
    <w:rsid w:val="005D4B79"/>
    <w:rsid w:val="005D5589"/>
    <w:rsid w:val="005D5702"/>
    <w:rsid w:val="005D5FE4"/>
    <w:rsid w:val="005D672E"/>
    <w:rsid w:val="005D708F"/>
    <w:rsid w:val="005D70EB"/>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27FFE"/>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86"/>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B6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30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785"/>
    <w:rsid w:val="009958BD"/>
    <w:rsid w:val="00995AF6"/>
    <w:rsid w:val="009960A5"/>
    <w:rsid w:val="0099678E"/>
    <w:rsid w:val="00997198"/>
    <w:rsid w:val="009A30BE"/>
    <w:rsid w:val="009A30D6"/>
    <w:rsid w:val="009A4744"/>
    <w:rsid w:val="009A4B6D"/>
    <w:rsid w:val="009A4BCA"/>
    <w:rsid w:val="009A5F8A"/>
    <w:rsid w:val="009A6869"/>
    <w:rsid w:val="009A6B71"/>
    <w:rsid w:val="009A6EF9"/>
    <w:rsid w:val="009A7A2D"/>
    <w:rsid w:val="009A7C84"/>
    <w:rsid w:val="009B12EE"/>
    <w:rsid w:val="009B17F8"/>
    <w:rsid w:val="009B1B2E"/>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B5C"/>
    <w:rsid w:val="009D5213"/>
    <w:rsid w:val="009D5289"/>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9D9"/>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B1E"/>
    <w:rsid w:val="00AE6163"/>
    <w:rsid w:val="00AE7286"/>
    <w:rsid w:val="00AF036F"/>
    <w:rsid w:val="00AF0B8C"/>
    <w:rsid w:val="00AF1DBF"/>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DFA"/>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DD3"/>
    <w:rsid w:val="00C5446F"/>
    <w:rsid w:val="00C545CD"/>
    <w:rsid w:val="00C546BD"/>
    <w:rsid w:val="00C54D89"/>
    <w:rsid w:val="00C55FC5"/>
    <w:rsid w:val="00C562C2"/>
    <w:rsid w:val="00C57430"/>
    <w:rsid w:val="00C60F8F"/>
    <w:rsid w:val="00C6170E"/>
    <w:rsid w:val="00C617B0"/>
    <w:rsid w:val="00C62D1C"/>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06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5A3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43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34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A94"/>
    <w:rsid w:val="00FF56B2"/>
    <w:rsid w:val="00FF5B9E"/>
    <w:rsid w:val="00FF5CB2"/>
    <w:rsid w:val="00FF70E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310">
    <w:name w:val="Заголовок 31"/>
    <w:basedOn w:val="a0"/>
    <w:next w:val="a0"/>
    <w:link w:val="Heading3Char"/>
    <w:uiPriority w:val="1"/>
    <w:unhideWhenUsed/>
    <w:qFormat/>
    <w:rsid w:val="00C62D1C"/>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C62D1C"/>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C62D1C"/>
    <w:pPr>
      <w:widowControl w:val="0"/>
      <w:autoSpaceDE w:val="0"/>
      <w:autoSpaceDN w:val="0"/>
      <w:ind w:left="106"/>
    </w:pPr>
    <w:rPr>
      <w:noProof w:val="0"/>
      <w:sz w:val="22"/>
      <w:szCs w:val="22"/>
    </w:rPr>
  </w:style>
  <w:style w:type="paragraph" w:customStyle="1" w:styleId="110">
    <w:name w:val="Заголовок 11"/>
    <w:basedOn w:val="a0"/>
    <w:uiPriority w:val="1"/>
    <w:qFormat/>
    <w:rsid w:val="005C64CE"/>
    <w:pPr>
      <w:widowControl w:val="0"/>
      <w:autoSpaceDE w:val="0"/>
      <w:autoSpaceDN w:val="0"/>
      <w:spacing w:line="274" w:lineRule="exact"/>
      <w:ind w:left="1488" w:hanging="361"/>
      <w:jc w:val="both"/>
      <w:outlineLvl w:val="1"/>
    </w:pPr>
    <w:rPr>
      <w:b/>
      <w:bCs/>
      <w:noProof w:val="0"/>
    </w:rPr>
  </w:style>
  <w:style w:type="paragraph" w:styleId="aff2">
    <w:name w:val="Title"/>
    <w:basedOn w:val="a0"/>
    <w:link w:val="aff3"/>
    <w:uiPriority w:val="1"/>
    <w:qFormat/>
    <w:rsid w:val="005C64CE"/>
    <w:pPr>
      <w:widowControl w:val="0"/>
      <w:autoSpaceDE w:val="0"/>
      <w:autoSpaceDN w:val="0"/>
      <w:spacing w:before="1"/>
      <w:ind w:left="3814" w:right="4093"/>
      <w:jc w:val="center"/>
    </w:pPr>
    <w:rPr>
      <w:b/>
      <w:bCs/>
      <w:noProof w:val="0"/>
      <w:sz w:val="26"/>
      <w:szCs w:val="26"/>
    </w:rPr>
  </w:style>
  <w:style w:type="character" w:customStyle="1" w:styleId="aff3">
    <w:name w:val="Заголовок Знак"/>
    <w:basedOn w:val="a1"/>
    <w:link w:val="aff2"/>
    <w:uiPriority w:val="1"/>
    <w:rsid w:val="005C64CE"/>
    <w:rPr>
      <w:rFonts w:ascii="Times New Roman" w:eastAsia="Times New Roman" w:hAnsi="Times New Roman" w:cs="Times New Roman"/>
      <w:b/>
      <w:bCs/>
      <w:sz w:val="26"/>
      <w:szCs w:val="26"/>
      <w:lang w:val="ro-RO"/>
    </w:rPr>
  </w:style>
  <w:style w:type="paragraph" w:customStyle="1" w:styleId="Heading">
    <w:name w:val="Heading"/>
    <w:basedOn w:val="a0"/>
    <w:next w:val="a7"/>
    <w:qFormat/>
    <w:rsid w:val="007F030F"/>
    <w:pPr>
      <w:keepNext/>
      <w:suppressAutoHyphens/>
      <w:spacing w:before="240" w:after="120"/>
    </w:pPr>
    <w:rPr>
      <w:rFonts w:ascii="Liberation Sans" w:eastAsia="PingFang SC" w:hAnsi="Liberation Sans" w:cs="Arial Unicode MS"/>
      <w:noProof w:val="0"/>
      <w:sz w:val="28"/>
      <w:szCs w:val="28"/>
    </w:rPr>
  </w:style>
  <w:style w:type="paragraph" w:styleId="aff4">
    <w:name w:val="List"/>
    <w:basedOn w:val="a7"/>
    <w:rsid w:val="007F030F"/>
    <w:pPr>
      <w:suppressAutoHyphens/>
    </w:pPr>
    <w:rPr>
      <w:rFonts w:cs="Arial Unicode MS"/>
    </w:rPr>
  </w:style>
  <w:style w:type="paragraph" w:customStyle="1" w:styleId="12">
    <w:name w:val="Название объекта1"/>
    <w:basedOn w:val="a0"/>
    <w:qFormat/>
    <w:rsid w:val="007F030F"/>
    <w:pPr>
      <w:suppressLineNumbers/>
      <w:suppressAutoHyphens/>
      <w:spacing w:before="120" w:after="120"/>
    </w:pPr>
    <w:rPr>
      <w:rFonts w:cs="Arial Unicode MS"/>
      <w:i/>
      <w:iCs/>
      <w:noProof w:val="0"/>
    </w:rPr>
  </w:style>
  <w:style w:type="paragraph" w:customStyle="1" w:styleId="Index">
    <w:name w:val="Index"/>
    <w:basedOn w:val="a0"/>
    <w:qFormat/>
    <w:rsid w:val="007F030F"/>
    <w:pPr>
      <w:suppressLineNumbers/>
      <w:suppressAutoHyphens/>
    </w:pPr>
    <w:rPr>
      <w:rFonts w:cs="Arial Unicode MS"/>
      <w:noProof w:val="0"/>
    </w:rPr>
  </w:style>
  <w:style w:type="table" w:customStyle="1" w:styleId="TableNormal">
    <w:name w:val="Table Normal"/>
    <w:uiPriority w:val="2"/>
    <w:semiHidden/>
    <w:unhideWhenUsed/>
    <w:qFormat/>
    <w:rsid w:val="007F03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F03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rynqvb">
    <w:name w:val="rynqvb"/>
    <w:basedOn w:val="a1"/>
    <w:rsid w:val="007F030F"/>
  </w:style>
  <w:style w:type="table" w:customStyle="1" w:styleId="TableNormal2">
    <w:name w:val="Table Normal2"/>
    <w:uiPriority w:val="2"/>
    <w:semiHidden/>
    <w:unhideWhenUsed/>
    <w:qFormat/>
    <w:rsid w:val="007F03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djoltai@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u/organization/idno/10076010044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36695-BABA-4E9B-B1F8-6106DA8D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26516</Words>
  <Characters>151145</Characters>
  <Application>Microsoft Office Word</Application>
  <DocSecurity>0</DocSecurity>
  <Lines>1259</Lines>
  <Paragraphs>354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2026-07-01T08:21:00Z</dcterms:created>
  <dcterms:modified xsi:type="dcterms:W3CDTF">2026-07-01T08:28:00Z</dcterms:modified>
</cp:coreProperties>
</file>