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636E20D" w14:textId="77777777" w:rsidR="005F7AE0" w:rsidRDefault="00AF24DC" w:rsidP="00B8318C">
      <w:pPr>
        <w:rPr>
          <w:b/>
          <w:noProof w:val="0"/>
          <w:u w:val="single"/>
          <w:lang w:eastAsia="ro-RO"/>
        </w:rPr>
      </w:pPr>
      <w:r>
        <w:rPr>
          <w:b/>
          <w:noProof w:val="0"/>
          <w:lang w:eastAsia="ro-RO"/>
        </w:rPr>
        <w:t xml:space="preserve">               </w:t>
      </w:r>
      <w:bookmarkStart w:id="0" w:name="_GoBack"/>
      <w:proofErr w:type="spellStart"/>
      <w:r w:rsidR="005F7AE0" w:rsidRPr="005F7AE0">
        <w:rPr>
          <w:b/>
          <w:noProof w:val="0"/>
          <w:u w:val="single"/>
          <w:lang w:eastAsia="ro-RO"/>
        </w:rPr>
        <w:t>Constructia</w:t>
      </w:r>
      <w:proofErr w:type="spellEnd"/>
      <w:r w:rsidR="005F7AE0" w:rsidRPr="005F7AE0">
        <w:rPr>
          <w:b/>
          <w:noProof w:val="0"/>
          <w:u w:val="single"/>
          <w:lang w:eastAsia="ro-RO"/>
        </w:rPr>
        <w:t xml:space="preserve"> r</w:t>
      </w:r>
      <w:r w:rsidRPr="005F7AE0">
        <w:rPr>
          <w:b/>
          <w:noProof w:val="0"/>
          <w:u w:val="single"/>
          <w:lang w:eastAsia="ro-RO"/>
        </w:rPr>
        <w:t>ețea</w:t>
      </w:r>
      <w:r w:rsidRPr="00AF24DC">
        <w:rPr>
          <w:b/>
          <w:noProof w:val="0"/>
          <w:u w:val="single"/>
          <w:lang w:eastAsia="ro-RO"/>
        </w:rPr>
        <w:t xml:space="preserve"> exterioară de alimentare cu energie electrica a terenului cu </w:t>
      </w:r>
    </w:p>
    <w:p w14:paraId="126BB7FE" w14:textId="265409FB" w:rsidR="00D22B68" w:rsidRPr="00AF24DC" w:rsidRDefault="005F7AE0" w:rsidP="00B8318C">
      <w:pPr>
        <w:rPr>
          <w:b/>
          <w:noProof w:val="0"/>
          <w:u w:val="single"/>
          <w:lang w:eastAsia="ro-RO"/>
        </w:rPr>
      </w:pPr>
      <w:r w:rsidRPr="005F7AE0">
        <w:rPr>
          <w:b/>
          <w:noProof w:val="0"/>
          <w:lang w:eastAsia="ro-RO"/>
        </w:rPr>
        <w:t xml:space="preserve">              </w:t>
      </w:r>
      <w:r>
        <w:rPr>
          <w:b/>
          <w:noProof w:val="0"/>
          <w:u w:val="single"/>
          <w:lang w:eastAsia="ro-RO"/>
        </w:rPr>
        <w:t xml:space="preserve"> </w:t>
      </w:r>
      <w:proofErr w:type="spellStart"/>
      <w:r w:rsidR="00AF24DC" w:rsidRPr="00AF24DC">
        <w:rPr>
          <w:b/>
          <w:noProof w:val="0"/>
          <w:u w:val="single"/>
          <w:lang w:eastAsia="ro-RO"/>
        </w:rPr>
        <w:t>nr.cadastral</w:t>
      </w:r>
      <w:proofErr w:type="spellEnd"/>
      <w:r w:rsidR="00AF24DC" w:rsidRPr="00AF24DC">
        <w:rPr>
          <w:b/>
          <w:noProof w:val="0"/>
          <w:u w:val="single"/>
          <w:lang w:eastAsia="ro-RO"/>
        </w:rPr>
        <w:t xml:space="preserve">   2324109337</w:t>
      </w:r>
      <w:r w:rsidR="00AF24DC" w:rsidRPr="00AF24DC">
        <w:rPr>
          <w:b/>
          <w:noProof w:val="0"/>
          <w:sz w:val="28"/>
          <w:u w:val="single"/>
          <w:lang w:eastAsia="ro-RO"/>
        </w:rPr>
        <w:t xml:space="preserve"> din</w:t>
      </w:r>
      <w:r w:rsidR="00AF24DC" w:rsidRPr="00AF24DC">
        <w:rPr>
          <w:b/>
          <w:noProof w:val="0"/>
          <w:u w:val="single"/>
          <w:lang w:eastAsia="ro-RO"/>
        </w:rPr>
        <w:t xml:space="preserve"> </w:t>
      </w:r>
      <w:proofErr w:type="spellStart"/>
      <w:r w:rsidR="00AF24DC" w:rsidRPr="00AF24DC">
        <w:rPr>
          <w:b/>
          <w:noProof w:val="0"/>
          <w:u w:val="single"/>
          <w:lang w:eastAsia="ro-RO"/>
        </w:rPr>
        <w:t>s.Alexandrovca</w:t>
      </w:r>
      <w:proofErr w:type="spellEnd"/>
      <w:r w:rsidR="00AF24DC" w:rsidRPr="00AF24DC">
        <w:rPr>
          <w:b/>
          <w:noProof w:val="0"/>
          <w:u w:val="single"/>
          <w:lang w:eastAsia="ro-RO"/>
        </w:rPr>
        <w:t xml:space="preserve"> </w:t>
      </w:r>
      <w:proofErr w:type="spellStart"/>
      <w:r w:rsidR="00AF24DC" w:rsidRPr="00AF24DC">
        <w:rPr>
          <w:b/>
          <w:noProof w:val="0"/>
          <w:u w:val="single"/>
          <w:lang w:eastAsia="ro-RO"/>
        </w:rPr>
        <w:t>com.Gangura</w:t>
      </w:r>
      <w:proofErr w:type="spellEnd"/>
      <w:r w:rsidR="00AF24DC" w:rsidRPr="00AF24DC">
        <w:rPr>
          <w:b/>
          <w:noProof w:val="0"/>
          <w:u w:val="single"/>
          <w:lang w:eastAsia="ro-RO"/>
        </w:rPr>
        <w:t xml:space="preserve"> raionul Ialoveni</w:t>
      </w:r>
      <w:bookmarkEnd w:id="0"/>
    </w:p>
    <w:p w14:paraId="4E8A4D0B" w14:textId="77777777" w:rsidR="00AF24DC" w:rsidRPr="00992A13" w:rsidRDefault="00AF24DC" w:rsidP="00B8318C">
      <w:pPr>
        <w:rPr>
          <w:bCs/>
          <w:sz w:val="28"/>
          <w:szCs w:val="28"/>
          <w:u w:val="single"/>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63D0A"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 xml:space="preserve">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lastRenderedPageBreak/>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CED27" w14:textId="77777777" w:rsidR="00263D0A" w:rsidRDefault="00263D0A" w:rsidP="00A20ACF">
      <w:r>
        <w:separator/>
      </w:r>
    </w:p>
  </w:endnote>
  <w:endnote w:type="continuationSeparator" w:id="0">
    <w:p w14:paraId="3076505B" w14:textId="77777777" w:rsidR="00263D0A" w:rsidRDefault="00263D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B8318C" w:rsidRDefault="00B8318C"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DC6248D" w:rsidR="00B8318C" w:rsidRDefault="00B8318C">
        <w:pPr>
          <w:pStyle w:val="a4"/>
          <w:jc w:val="right"/>
        </w:pPr>
        <w:r>
          <w:fldChar w:fldCharType="begin"/>
        </w:r>
        <w:r>
          <w:instrText xml:space="preserve"> PAGE   \* MERGEFORMAT </w:instrText>
        </w:r>
        <w:r>
          <w:fldChar w:fldCharType="separate"/>
        </w:r>
        <w:r w:rsidR="005F7AE0">
          <w:t>69</w:t>
        </w:r>
        <w:r>
          <w:fldChar w:fldCharType="end"/>
        </w:r>
      </w:p>
    </w:sdtContent>
  </w:sdt>
  <w:p w14:paraId="075618FA" w14:textId="77777777" w:rsidR="00B8318C" w:rsidRDefault="00B8318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B2D8F" w14:textId="77777777" w:rsidR="00263D0A" w:rsidRDefault="00263D0A" w:rsidP="00A20ACF">
      <w:r>
        <w:separator/>
      </w:r>
    </w:p>
  </w:footnote>
  <w:footnote w:type="continuationSeparator" w:id="0">
    <w:p w14:paraId="3E2BE42C" w14:textId="77777777" w:rsidR="00263D0A" w:rsidRDefault="00263D0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36E8"/>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D0A"/>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B7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538"/>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7AE0"/>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2A13"/>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6CE"/>
    <w:rsid w:val="009F0FE8"/>
    <w:rsid w:val="009F1716"/>
    <w:rsid w:val="009F1E2C"/>
    <w:rsid w:val="009F3CEA"/>
    <w:rsid w:val="009F5BE7"/>
    <w:rsid w:val="009F6B02"/>
    <w:rsid w:val="009F6CFB"/>
    <w:rsid w:val="009F7389"/>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4D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07B0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18C"/>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2B68"/>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20B"/>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2243915">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685724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5954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F8C8B0-A0C3-4C6C-B6A5-D0F3A111B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69</Pages>
  <Words>24644</Words>
  <Characters>140475</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2021-06-01T11:52:00Z</cp:lastPrinted>
  <dcterms:created xsi:type="dcterms:W3CDTF">2024-12-05T08:07:00Z</dcterms:created>
  <dcterms:modified xsi:type="dcterms:W3CDTF">2026-05-15T13:25:00Z</dcterms:modified>
</cp:coreProperties>
</file>