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537" w:type="dxa"/>
        <w:tblInd w:w="-426" w:type="dxa"/>
        <w:tblLayout w:type="fixed"/>
        <w:tblLook w:val="04A0" w:firstRow="1" w:lastRow="0" w:firstColumn="1" w:lastColumn="0" w:noHBand="0" w:noVBand="1"/>
      </w:tblPr>
      <w:tblGrid>
        <w:gridCol w:w="10537"/>
      </w:tblGrid>
      <w:tr w:rsidR="00A20ACF" w:rsidRPr="00EC30C2" w14:paraId="4EE84C8A" w14:textId="77777777" w:rsidTr="00C77D8B">
        <w:trPr>
          <w:trHeight w:val="697"/>
        </w:trPr>
        <w:tc>
          <w:tcPr>
            <w:tcW w:w="10537" w:type="dxa"/>
            <w:vAlign w:val="center"/>
          </w:tcPr>
          <w:p w14:paraId="05EE82CD" w14:textId="77777777" w:rsidR="00743BE1" w:rsidRDefault="00880063" w:rsidP="00112F50">
            <w:pPr>
              <w:jc w:val="center"/>
              <w:rPr>
                <w:b/>
                <w:caps/>
                <w:sz w:val="28"/>
                <w:szCs w:val="28"/>
              </w:rPr>
            </w:pPr>
            <w:r>
              <w:rPr>
                <w:b/>
                <w:caps/>
                <w:sz w:val="28"/>
                <w:szCs w:val="28"/>
              </w:rPr>
              <w:t xml:space="preserve">                </w:t>
            </w:r>
            <w:r w:rsidR="00743BE1">
              <w:rPr>
                <w:b/>
                <w:caps/>
                <w:sz w:val="28"/>
                <w:szCs w:val="28"/>
              </w:rPr>
              <w:t xml:space="preserve">   </w:t>
            </w:r>
          </w:p>
          <w:p w14:paraId="2BB5B9DF" w14:textId="00AF086B" w:rsidR="00460653" w:rsidRPr="00FF430B" w:rsidRDefault="00743BE1" w:rsidP="00112F50">
            <w:pPr>
              <w:jc w:val="center"/>
              <w:rPr>
                <w:b/>
                <w:sz w:val="28"/>
                <w:szCs w:val="28"/>
                <w:u w:val="single"/>
              </w:rPr>
            </w:pPr>
            <w:r>
              <w:rPr>
                <w:b/>
                <w:caps/>
                <w:sz w:val="28"/>
                <w:szCs w:val="28"/>
              </w:rPr>
              <w:t xml:space="preserve">                  </w:t>
            </w:r>
            <w:r w:rsidR="00460653" w:rsidRPr="00FF430B">
              <w:rPr>
                <w:b/>
                <w:caps/>
                <w:sz w:val="28"/>
                <w:szCs w:val="28"/>
              </w:rPr>
              <w:t>Contract</w:t>
            </w:r>
            <w:r w:rsidR="00460653" w:rsidRPr="00FF430B">
              <w:rPr>
                <w:b/>
                <w:sz w:val="28"/>
                <w:szCs w:val="28"/>
              </w:rPr>
              <w:t xml:space="preserve"> DE ANTREPRIZĂ Nr.</w:t>
            </w:r>
            <w:r w:rsidR="002B2AEC">
              <w:rPr>
                <w:b/>
                <w:sz w:val="28"/>
                <w:szCs w:val="28"/>
              </w:rPr>
              <w:t xml:space="preserve"> </w:t>
            </w:r>
            <w:r w:rsidR="00880063">
              <w:rPr>
                <w:b/>
                <w:sz w:val="28"/>
                <w:szCs w:val="28"/>
              </w:rPr>
              <w:t>________________</w:t>
            </w:r>
          </w:p>
          <w:p w14:paraId="75A85BCD" w14:textId="52F6859C" w:rsidR="00460653" w:rsidRDefault="00880063" w:rsidP="00880063">
            <w:pPr>
              <w:rPr>
                <w:b/>
              </w:rPr>
            </w:pPr>
            <w:r>
              <w:rPr>
                <w:b/>
              </w:rPr>
              <w:t xml:space="preserve">                                          </w:t>
            </w:r>
            <w:r w:rsidR="00460653" w:rsidRPr="00FF430B">
              <w:rPr>
                <w:b/>
              </w:rPr>
              <w:t xml:space="preserve">privind achiziţia </w:t>
            </w:r>
            <w:r w:rsidR="00015C01">
              <w:rPr>
                <w:b/>
              </w:rPr>
              <w:t>sectorială de valoare m</w:t>
            </w:r>
            <w:r w:rsidR="004E5858">
              <w:rPr>
                <w:b/>
              </w:rPr>
              <w:t>are</w:t>
            </w:r>
          </w:p>
          <w:p w14:paraId="474A22DD" w14:textId="77777777" w:rsidR="00B91634" w:rsidRDefault="00B91634" w:rsidP="00196AB4">
            <w:pPr>
              <w:jc w:val="both"/>
              <w:rPr>
                <w:b/>
                <w:i/>
              </w:rPr>
            </w:pPr>
          </w:p>
          <w:p w14:paraId="68E26AF7" w14:textId="3CF97422" w:rsidR="00825B4A" w:rsidRDefault="00825B4A" w:rsidP="00196AB4">
            <w:pPr>
              <w:jc w:val="both"/>
              <w:rPr>
                <w:b/>
                <w:bCs/>
                <w:i/>
                <w:iCs/>
              </w:rPr>
            </w:pPr>
            <w:r w:rsidRPr="00825B4A">
              <w:rPr>
                <w:b/>
                <w:bCs/>
                <w:i/>
                <w:iCs/>
              </w:rPr>
              <w:t>„</w:t>
            </w:r>
            <w:r w:rsidR="00EF135A" w:rsidRPr="00EF135A">
              <w:rPr>
                <w:b/>
                <w:bCs/>
                <w:i/>
                <w:iCs/>
              </w:rPr>
              <w:t>Achiziționarea lucrărilor de demontare/montare a ecranelor și conductelor de rețea la cazanul ПТВМ-100 Nr.3 de la CET Sursa 1.</w:t>
            </w:r>
            <w:r w:rsidRPr="00825B4A">
              <w:rPr>
                <w:b/>
                <w:bCs/>
                <w:i/>
                <w:iCs/>
              </w:rPr>
              <w:t xml:space="preserve">”  </w:t>
            </w:r>
          </w:p>
          <w:p w14:paraId="7D08CCC0" w14:textId="77777777" w:rsidR="00BA6C22" w:rsidRDefault="00BA6C22" w:rsidP="00196AB4">
            <w:pPr>
              <w:jc w:val="both"/>
              <w:rPr>
                <w:b/>
                <w:i/>
              </w:rPr>
            </w:pPr>
          </w:p>
          <w:p w14:paraId="56D6C5BA" w14:textId="7FB27A3F" w:rsidR="00460653" w:rsidRPr="00FF430B" w:rsidRDefault="00543C25" w:rsidP="00196AB4">
            <w:pPr>
              <w:jc w:val="both"/>
              <w:rPr>
                <w:b/>
                <w:i/>
              </w:rPr>
            </w:pPr>
            <w:r>
              <w:rPr>
                <w:b/>
                <w:i/>
              </w:rPr>
              <w:t>cod CPV:</w:t>
            </w:r>
            <w:r w:rsidR="00A96DB3" w:rsidRPr="00A96DB3">
              <w:rPr>
                <w:b/>
                <w:bCs/>
                <w:noProof w:val="0"/>
                <w:lang w:eastAsia="ru-RU"/>
              </w:rPr>
              <w:t xml:space="preserve"> </w:t>
            </w:r>
            <w:r w:rsidR="00EF135A">
              <w:rPr>
                <w:b/>
                <w:bCs/>
                <w:noProof w:val="0"/>
                <w:lang w:eastAsia="ru-RU"/>
              </w:rPr>
              <w:t>45230000-8</w:t>
            </w:r>
          </w:p>
          <w:p w14:paraId="086C4CF6" w14:textId="77777777" w:rsidR="00460653" w:rsidRPr="00FF430B" w:rsidRDefault="00460653" w:rsidP="00196AB4">
            <w:pPr>
              <w:jc w:val="both"/>
              <w:rPr>
                <w:b/>
                <w:i/>
              </w:rPr>
            </w:pPr>
          </w:p>
          <w:p w14:paraId="42401B0F" w14:textId="20F4A8FD" w:rsidR="001806FB" w:rsidRDefault="001806FB" w:rsidP="001806FB">
            <w:pPr>
              <w:widowControl w:val="0"/>
              <w:tabs>
                <w:tab w:val="center" w:pos="-6663"/>
                <w:tab w:val="left" w:pos="567"/>
                <w:tab w:val="right" w:pos="10206"/>
              </w:tabs>
            </w:pPr>
            <w:r>
              <w:t>„__</w:t>
            </w:r>
            <w:r w:rsidR="002932D8">
              <w:t>__</w:t>
            </w:r>
            <w:r>
              <w:t>_”</w:t>
            </w:r>
            <w:r w:rsidR="002932D8">
              <w:t>______</w:t>
            </w:r>
            <w:r>
              <w:t>_________202</w:t>
            </w:r>
            <w:r w:rsidR="000A3AF1">
              <w:t>3</w:t>
            </w:r>
            <w:r w:rsidR="002932D8">
              <w:t xml:space="preserve">      </w:t>
            </w:r>
            <w:r>
              <w:t xml:space="preserve">                                                                           </w:t>
            </w:r>
            <w:r w:rsidRPr="0060009D">
              <w:rPr>
                <w:u w:val="single"/>
              </w:rPr>
              <w:t>mun. Chișinău</w:t>
            </w:r>
          </w:p>
          <w:p w14:paraId="305AE405" w14:textId="600BED76" w:rsidR="001806FB" w:rsidRDefault="001806FB" w:rsidP="001806FB">
            <w:pPr>
              <w:widowControl w:val="0"/>
              <w:jc w:val="center"/>
            </w:pPr>
            <w:r>
              <w:rPr>
                <w:sz w:val="20"/>
                <w:szCs w:val="20"/>
              </w:rPr>
              <w:t xml:space="preserve">                                                                                                                          </w:t>
            </w:r>
          </w:p>
          <w:p w14:paraId="0A34D709" w14:textId="77777777" w:rsidR="004B0051" w:rsidRPr="00FF430B" w:rsidRDefault="00792182" w:rsidP="0019071C">
            <w:pPr>
              <w:pStyle w:val="a"/>
              <w:numPr>
                <w:ilvl w:val="3"/>
                <w:numId w:val="3"/>
              </w:numPr>
              <w:rPr>
                <w:b/>
                <w:kern w:val="28"/>
              </w:rPr>
            </w:pPr>
            <w:r w:rsidRPr="00FF430B">
              <w:rPr>
                <w:b/>
                <w:kern w:val="28"/>
              </w:rPr>
              <w:t>PARTEA GENERALĂ</w:t>
            </w:r>
          </w:p>
          <w:p w14:paraId="735DA667" w14:textId="77777777" w:rsidR="004B0051" w:rsidRPr="00FF430B" w:rsidRDefault="004B0051" w:rsidP="004B0051">
            <w:pPr>
              <w:rPr>
                <w:b/>
                <w:kern w:val="28"/>
              </w:rPr>
            </w:pPr>
          </w:p>
          <w:p w14:paraId="6AC5AD95" w14:textId="77777777" w:rsidR="00460653" w:rsidRPr="00FF430B" w:rsidRDefault="00460653" w:rsidP="004B0051">
            <w:pPr>
              <w:rPr>
                <w:b/>
                <w:kern w:val="28"/>
              </w:rPr>
            </w:pPr>
            <w:r w:rsidRPr="00FF430B">
              <w:rPr>
                <w:b/>
                <w:kern w:val="28"/>
              </w:rPr>
              <w:t>PĂRŢILE CONTRACTANTE</w:t>
            </w:r>
          </w:p>
          <w:p w14:paraId="3CA12A2F" w14:textId="77777777" w:rsidR="004B0051" w:rsidRPr="00FF430B" w:rsidRDefault="004B0051" w:rsidP="004B0051">
            <w:pPr>
              <w:rPr>
                <w:b/>
                <w:kern w:val="28"/>
              </w:rPr>
            </w:pPr>
          </w:p>
          <w:p w14:paraId="74ED9541" w14:textId="327B5BB8" w:rsidR="002B4F78" w:rsidRPr="00E26D64" w:rsidRDefault="00E52AB9" w:rsidP="00127C8A">
            <w:pPr>
              <w:pStyle w:val="af3"/>
              <w:widowControl w:val="0"/>
              <w:tabs>
                <w:tab w:val="left" w:pos="567"/>
                <w:tab w:val="right" w:pos="9531"/>
              </w:tabs>
              <w:spacing w:line="276" w:lineRule="auto"/>
              <w:ind w:firstLine="0"/>
              <w:rPr>
                <w:lang w:val="en-US"/>
              </w:rPr>
            </w:pPr>
            <w:r w:rsidRPr="00E26D64">
              <w:rPr>
                <w:lang w:val="en-US"/>
              </w:rPr>
              <w:t xml:space="preserve">       </w:t>
            </w:r>
            <w:proofErr w:type="spellStart"/>
            <w:r w:rsidRPr="00E26D64">
              <w:rPr>
                <w:lang w:val="en-US"/>
              </w:rPr>
              <w:t>Prezentul</w:t>
            </w:r>
            <w:proofErr w:type="spellEnd"/>
            <w:r w:rsidRPr="00E26D64">
              <w:rPr>
                <w:lang w:val="en-US"/>
              </w:rPr>
              <w:t xml:space="preserve"> contract </w:t>
            </w:r>
            <w:proofErr w:type="spellStart"/>
            <w:r w:rsidRPr="00E26D64">
              <w:rPr>
                <w:lang w:val="en-US"/>
              </w:rPr>
              <w:t>este</w:t>
            </w:r>
            <w:proofErr w:type="spellEnd"/>
            <w:r w:rsidRPr="00E26D64">
              <w:rPr>
                <w:lang w:val="en-US"/>
              </w:rPr>
              <w:t xml:space="preserve"> </w:t>
            </w:r>
            <w:proofErr w:type="spellStart"/>
            <w:r w:rsidRPr="00E26D64">
              <w:rPr>
                <w:lang w:val="en-US"/>
              </w:rPr>
              <w:t>încheiat</w:t>
            </w:r>
            <w:proofErr w:type="spellEnd"/>
            <w:r w:rsidRPr="00E26D64">
              <w:rPr>
                <w:lang w:val="en-US"/>
              </w:rPr>
              <w:t xml:space="preserve"> în </w:t>
            </w:r>
            <w:proofErr w:type="spellStart"/>
            <w:r w:rsidRPr="00E26D64">
              <w:rPr>
                <w:lang w:val="en-US"/>
              </w:rPr>
              <w:t>urma</w:t>
            </w:r>
            <w:proofErr w:type="spellEnd"/>
            <w:r w:rsidRPr="00E26D64">
              <w:rPr>
                <w:lang w:val="en-US"/>
              </w:rPr>
              <w:t xml:space="preserve"> </w:t>
            </w:r>
            <w:proofErr w:type="spellStart"/>
            <w:r w:rsidRPr="00E26D64">
              <w:rPr>
                <w:lang w:val="en-US"/>
              </w:rPr>
              <w:t>procedurii</w:t>
            </w:r>
            <w:proofErr w:type="spellEnd"/>
            <w:r w:rsidRPr="00E26D64">
              <w:rPr>
                <w:lang w:val="en-US"/>
              </w:rPr>
              <w:t xml:space="preserve"> de </w:t>
            </w:r>
            <w:proofErr w:type="spellStart"/>
            <w:r w:rsidRPr="00E26D64">
              <w:rPr>
                <w:lang w:val="en-US"/>
              </w:rPr>
              <w:t>achiziție</w:t>
            </w:r>
            <w:proofErr w:type="spellEnd"/>
            <w:r w:rsidRPr="00E26D64">
              <w:rPr>
                <w:lang w:val="en-US"/>
              </w:rPr>
              <w:t xml:space="preserve"> nr. </w:t>
            </w:r>
            <w:r w:rsidR="000A3AF1">
              <w:rPr>
                <w:lang w:val="en-US"/>
              </w:rPr>
              <w:t>__________</w:t>
            </w:r>
            <w:r w:rsidR="000D4B79" w:rsidRPr="00E26D64">
              <w:rPr>
                <w:lang w:val="en-US"/>
              </w:rPr>
              <w:t xml:space="preserve"> </w:t>
            </w:r>
            <w:r w:rsidRPr="00E26D64">
              <w:rPr>
                <w:lang w:val="en-US"/>
              </w:rPr>
              <w:t xml:space="preserve">din data de </w:t>
            </w:r>
            <w:r w:rsidR="000A3AF1">
              <w:rPr>
                <w:lang w:val="en-US"/>
              </w:rPr>
              <w:t>__________</w:t>
            </w:r>
            <w:r w:rsidRPr="00E26D64">
              <w:rPr>
                <w:lang w:val="en-US"/>
              </w:rPr>
              <w:t xml:space="preserve">, </w:t>
            </w:r>
            <w:proofErr w:type="spellStart"/>
            <w:r w:rsidRPr="00E26D64">
              <w:rPr>
                <w:lang w:val="en-US"/>
              </w:rPr>
              <w:t>între</w:t>
            </w:r>
            <w:proofErr w:type="spellEnd"/>
            <w:r w:rsidRPr="00E26D64">
              <w:rPr>
                <w:lang w:val="en-US"/>
              </w:rPr>
              <w:t xml:space="preserve"> </w:t>
            </w:r>
            <w:r w:rsidRPr="006C60C1">
              <w:rPr>
                <w:b/>
                <w:bCs/>
                <w:lang w:val="en-US"/>
              </w:rPr>
              <w:t>”T</w:t>
            </w:r>
            <w:r w:rsidR="002B4F78" w:rsidRPr="006C60C1">
              <w:rPr>
                <w:b/>
                <w:bCs/>
                <w:lang w:val="en-US"/>
              </w:rPr>
              <w:t>ERMOELECTRICA</w:t>
            </w:r>
            <w:r w:rsidRPr="006C60C1">
              <w:rPr>
                <w:b/>
                <w:bCs/>
                <w:lang w:val="en-US"/>
              </w:rPr>
              <w:t>” S.A.</w:t>
            </w:r>
            <w:r w:rsidRPr="00E26D64">
              <w:rPr>
                <w:lang w:val="en-US"/>
              </w:rPr>
              <w:t xml:space="preserve">, cu </w:t>
            </w:r>
            <w:proofErr w:type="spellStart"/>
            <w:r w:rsidRPr="00E26D64">
              <w:rPr>
                <w:lang w:val="en-US"/>
              </w:rPr>
              <w:t>sediul</w:t>
            </w:r>
            <w:proofErr w:type="spellEnd"/>
            <w:r w:rsidRPr="00E26D64">
              <w:rPr>
                <w:lang w:val="en-US"/>
              </w:rPr>
              <w:t xml:space="preserve"> în </w:t>
            </w:r>
            <w:proofErr w:type="spellStart"/>
            <w:r w:rsidRPr="00E26D64">
              <w:rPr>
                <w:lang w:val="en-US"/>
              </w:rPr>
              <w:t>mun</w:t>
            </w:r>
            <w:proofErr w:type="spellEnd"/>
            <w:r w:rsidRPr="00E26D64">
              <w:rPr>
                <w:lang w:val="en-US"/>
              </w:rPr>
              <w:t xml:space="preserve">. </w:t>
            </w:r>
            <w:proofErr w:type="spellStart"/>
            <w:r w:rsidRPr="00E26D64">
              <w:rPr>
                <w:lang w:val="en-US"/>
              </w:rPr>
              <w:t>Chișinău</w:t>
            </w:r>
            <w:proofErr w:type="spellEnd"/>
            <w:r w:rsidRPr="00E26D64">
              <w:rPr>
                <w:lang w:val="en-US"/>
              </w:rPr>
              <w:t xml:space="preserve">, </w:t>
            </w:r>
            <w:proofErr w:type="spellStart"/>
            <w:r w:rsidRPr="00E26D64">
              <w:rPr>
                <w:lang w:val="en-US"/>
              </w:rPr>
              <w:t>str.Tudor</w:t>
            </w:r>
            <w:proofErr w:type="spellEnd"/>
            <w:r w:rsidRPr="00E26D64">
              <w:rPr>
                <w:lang w:val="en-US"/>
              </w:rPr>
              <w:t xml:space="preserve"> </w:t>
            </w:r>
            <w:proofErr w:type="spellStart"/>
            <w:r w:rsidRPr="00E26D64">
              <w:rPr>
                <w:lang w:val="en-US"/>
              </w:rPr>
              <w:t>Vladimirescu</w:t>
            </w:r>
            <w:proofErr w:type="spellEnd"/>
            <w:r w:rsidRPr="00E26D64">
              <w:rPr>
                <w:lang w:val="en-US"/>
              </w:rPr>
              <w:t xml:space="preserve">, 6, </w:t>
            </w:r>
            <w:proofErr w:type="spellStart"/>
            <w:r w:rsidRPr="00E26D64">
              <w:rPr>
                <w:lang w:val="en-US"/>
              </w:rPr>
              <w:t>telefon</w:t>
            </w:r>
            <w:proofErr w:type="spellEnd"/>
            <w:r w:rsidRPr="00E26D64">
              <w:rPr>
                <w:lang w:val="en-US"/>
              </w:rPr>
              <w:t xml:space="preserve">: 022-436-490, 022-436-388, IDNO 1003600026295 </w:t>
            </w:r>
            <w:proofErr w:type="spellStart"/>
            <w:r w:rsidRPr="00E26D64">
              <w:rPr>
                <w:lang w:val="en-US"/>
              </w:rPr>
              <w:t>reprezentat</w:t>
            </w:r>
            <w:proofErr w:type="spellEnd"/>
            <w:r w:rsidRPr="00E26D64">
              <w:rPr>
                <w:lang w:val="en-US"/>
              </w:rPr>
              <w:t xml:space="preserve"> </w:t>
            </w:r>
            <w:proofErr w:type="spellStart"/>
            <w:r w:rsidRPr="00E26D64">
              <w:rPr>
                <w:lang w:val="en-US"/>
              </w:rPr>
              <w:t>prin</w:t>
            </w:r>
            <w:proofErr w:type="spellEnd"/>
            <w:r w:rsidRPr="00E26D64">
              <w:rPr>
                <w:lang w:val="en-US"/>
              </w:rPr>
              <w:t xml:space="preserve"> </w:t>
            </w:r>
            <w:r w:rsidRPr="00E26D64">
              <w:rPr>
                <w:b/>
                <w:bCs/>
                <w:lang w:val="en-US"/>
              </w:rPr>
              <w:t xml:space="preserve">Director </w:t>
            </w:r>
            <w:r w:rsidR="00AB6F2D">
              <w:rPr>
                <w:b/>
                <w:bCs/>
                <w:lang w:val="en-US"/>
              </w:rPr>
              <w:t>g</w:t>
            </w:r>
            <w:r w:rsidRPr="00E26D64">
              <w:rPr>
                <w:b/>
                <w:bCs/>
                <w:lang w:val="en-US"/>
              </w:rPr>
              <w:t>eneral</w:t>
            </w:r>
            <w:r w:rsidR="00AB6F2D">
              <w:rPr>
                <w:b/>
                <w:bCs/>
                <w:lang w:val="en-US"/>
              </w:rPr>
              <w:t xml:space="preserve"> al </w:t>
            </w:r>
            <w:proofErr w:type="spellStart"/>
            <w:r w:rsidR="00AB6F2D">
              <w:rPr>
                <w:b/>
                <w:bCs/>
                <w:lang w:val="en-US"/>
              </w:rPr>
              <w:t>întreprinderii</w:t>
            </w:r>
            <w:proofErr w:type="spellEnd"/>
            <w:r w:rsidRPr="00E26D64">
              <w:rPr>
                <w:b/>
                <w:bCs/>
                <w:lang w:val="en-US"/>
              </w:rPr>
              <w:t xml:space="preserve"> </w:t>
            </w:r>
            <w:r w:rsidR="00AB6F2D">
              <w:rPr>
                <w:b/>
                <w:bCs/>
                <w:lang w:val="en-US"/>
              </w:rPr>
              <w:t>(</w:t>
            </w:r>
            <w:proofErr w:type="spellStart"/>
            <w:r w:rsidRPr="00E26D64">
              <w:rPr>
                <w:b/>
                <w:bCs/>
                <w:lang w:val="en-US"/>
              </w:rPr>
              <w:t>interimar</w:t>
            </w:r>
            <w:proofErr w:type="spellEnd"/>
            <w:r w:rsidR="00AB6F2D">
              <w:rPr>
                <w:b/>
                <w:bCs/>
                <w:lang w:val="en-US"/>
              </w:rPr>
              <w:t xml:space="preserve">) - </w:t>
            </w:r>
            <w:proofErr w:type="spellStart"/>
            <w:r w:rsidRPr="00E26D64">
              <w:rPr>
                <w:b/>
                <w:bCs/>
                <w:lang w:val="en-US"/>
              </w:rPr>
              <w:t>Vasile</w:t>
            </w:r>
            <w:proofErr w:type="spellEnd"/>
            <w:r w:rsidRPr="00E26D64">
              <w:rPr>
                <w:b/>
                <w:bCs/>
                <w:lang w:val="en-US"/>
              </w:rPr>
              <w:t xml:space="preserve"> LEU</w:t>
            </w:r>
            <w:r w:rsidRPr="00E26D64">
              <w:rPr>
                <w:lang w:val="en-US"/>
              </w:rPr>
              <w:t xml:space="preserve">, în calitate de Beneficiar, pe de o </w:t>
            </w:r>
            <w:proofErr w:type="spellStart"/>
            <w:r w:rsidRPr="00E26D64">
              <w:rPr>
                <w:lang w:val="en-US"/>
              </w:rPr>
              <w:t>parte</w:t>
            </w:r>
            <w:proofErr w:type="spellEnd"/>
            <w:r w:rsidRPr="00E26D64">
              <w:rPr>
                <w:lang w:val="en-US"/>
              </w:rPr>
              <w:t>,</w:t>
            </w:r>
            <w:r w:rsidR="00127C8A" w:rsidRPr="00E26D64">
              <w:rPr>
                <w:lang w:val="en-US"/>
              </w:rPr>
              <w:t xml:space="preserve"> </w:t>
            </w:r>
            <w:proofErr w:type="spellStart"/>
            <w:r w:rsidR="00127C8A" w:rsidRPr="00E26D64">
              <w:rPr>
                <w:lang w:val="en-US"/>
              </w:rPr>
              <w:t>și</w:t>
            </w:r>
            <w:proofErr w:type="spellEnd"/>
          </w:p>
          <w:p w14:paraId="2B554C39" w14:textId="44A1C2E6" w:rsidR="00127C8A" w:rsidRDefault="002B4F78" w:rsidP="00127C8A">
            <w:pPr>
              <w:pStyle w:val="af3"/>
              <w:widowControl w:val="0"/>
              <w:tabs>
                <w:tab w:val="left" w:pos="567"/>
                <w:tab w:val="right" w:pos="9531"/>
              </w:tabs>
              <w:spacing w:line="276" w:lineRule="auto"/>
              <w:ind w:firstLine="0"/>
              <w:rPr>
                <w:color w:val="000000" w:themeColor="text1"/>
                <w:lang w:val="en-US"/>
              </w:rPr>
            </w:pPr>
            <w:r w:rsidRPr="006C60C1">
              <w:rPr>
                <w:b/>
                <w:bCs/>
                <w:color w:val="000000" w:themeColor="text1"/>
                <w:lang w:val="en-US"/>
              </w:rPr>
              <w:t>“</w:t>
            </w:r>
            <w:r w:rsidR="00AB6F2D">
              <w:rPr>
                <w:b/>
                <w:bCs/>
                <w:color w:val="000000" w:themeColor="text1"/>
                <w:lang w:val="en-US"/>
              </w:rPr>
              <w:t>___________</w:t>
            </w:r>
            <w:r w:rsidRPr="006C60C1">
              <w:rPr>
                <w:b/>
                <w:bCs/>
                <w:color w:val="000000" w:themeColor="text1"/>
                <w:lang w:val="en-US"/>
              </w:rPr>
              <w:t xml:space="preserve">” </w:t>
            </w:r>
            <w:r w:rsidR="00127C8A" w:rsidRPr="006C60C1">
              <w:rPr>
                <w:b/>
                <w:bCs/>
                <w:color w:val="000000" w:themeColor="text1"/>
                <w:lang w:val="en-US"/>
              </w:rPr>
              <w:t>S</w:t>
            </w:r>
            <w:r w:rsidRPr="006C60C1">
              <w:rPr>
                <w:b/>
                <w:bCs/>
                <w:color w:val="000000" w:themeColor="text1"/>
                <w:lang w:val="en-US"/>
              </w:rPr>
              <w:t>.</w:t>
            </w:r>
            <w:r w:rsidR="00127C8A" w:rsidRPr="006C60C1">
              <w:rPr>
                <w:b/>
                <w:bCs/>
                <w:color w:val="000000" w:themeColor="text1"/>
                <w:lang w:val="en-US"/>
              </w:rPr>
              <w:t>R</w:t>
            </w:r>
            <w:r w:rsidRPr="006C60C1">
              <w:rPr>
                <w:b/>
                <w:bCs/>
                <w:color w:val="000000" w:themeColor="text1"/>
                <w:lang w:val="en-US"/>
              </w:rPr>
              <w:t>.</w:t>
            </w:r>
            <w:r w:rsidR="00127C8A" w:rsidRPr="006C60C1">
              <w:rPr>
                <w:b/>
                <w:bCs/>
                <w:color w:val="000000" w:themeColor="text1"/>
                <w:lang w:val="en-US"/>
              </w:rPr>
              <w:t>L</w:t>
            </w:r>
            <w:r w:rsidRPr="006C60C1">
              <w:rPr>
                <w:b/>
                <w:bCs/>
                <w:color w:val="000000" w:themeColor="text1"/>
                <w:lang w:val="en-US"/>
              </w:rPr>
              <w:t>.</w:t>
            </w:r>
            <w:r w:rsidR="00127C8A" w:rsidRPr="00C77D8B">
              <w:rPr>
                <w:color w:val="000000" w:themeColor="text1"/>
                <w:lang w:val="en-US"/>
              </w:rPr>
              <w:t xml:space="preserve">, cu </w:t>
            </w:r>
            <w:proofErr w:type="spellStart"/>
            <w:r w:rsidR="00127C8A" w:rsidRPr="00C77D8B">
              <w:rPr>
                <w:color w:val="000000" w:themeColor="text1"/>
                <w:lang w:val="en-US"/>
              </w:rPr>
              <w:t>sediul</w:t>
            </w:r>
            <w:proofErr w:type="spellEnd"/>
            <w:r w:rsidR="00127C8A" w:rsidRPr="00C77D8B">
              <w:rPr>
                <w:color w:val="000000" w:themeColor="text1"/>
                <w:lang w:val="en-US"/>
              </w:rPr>
              <w:t xml:space="preserve"> în </w:t>
            </w:r>
            <w:proofErr w:type="spellStart"/>
            <w:r w:rsidR="00127C8A" w:rsidRPr="00C77D8B">
              <w:rPr>
                <w:color w:val="000000" w:themeColor="text1"/>
                <w:lang w:val="en-US"/>
              </w:rPr>
              <w:t>m</w:t>
            </w:r>
            <w:r w:rsidRPr="00C77D8B">
              <w:rPr>
                <w:color w:val="000000" w:themeColor="text1"/>
                <w:lang w:val="en-US"/>
              </w:rPr>
              <w:t>un</w:t>
            </w:r>
            <w:proofErr w:type="spellEnd"/>
            <w:r w:rsidR="00127C8A" w:rsidRPr="00C77D8B">
              <w:rPr>
                <w:color w:val="000000" w:themeColor="text1"/>
                <w:lang w:val="en-US"/>
              </w:rPr>
              <w:t xml:space="preserve">. </w:t>
            </w:r>
            <w:proofErr w:type="spellStart"/>
            <w:r w:rsidR="00127C8A" w:rsidRPr="00C77D8B">
              <w:rPr>
                <w:color w:val="000000" w:themeColor="text1"/>
                <w:lang w:val="en-US"/>
              </w:rPr>
              <w:t>Chișinău</w:t>
            </w:r>
            <w:proofErr w:type="spellEnd"/>
            <w:r w:rsidR="00127C8A" w:rsidRPr="00C77D8B">
              <w:rPr>
                <w:color w:val="000000" w:themeColor="text1"/>
                <w:lang w:val="en-US"/>
              </w:rPr>
              <w:t xml:space="preserve"> str</w:t>
            </w:r>
            <w:r w:rsidR="00E26D64" w:rsidRPr="00C77D8B">
              <w:rPr>
                <w:color w:val="000000" w:themeColor="text1"/>
                <w:lang w:val="en-US"/>
              </w:rPr>
              <w:t xml:space="preserve"> </w:t>
            </w:r>
            <w:r w:rsidR="00AB6F2D">
              <w:rPr>
                <w:color w:val="000000" w:themeColor="text1"/>
                <w:lang w:val="en-US"/>
              </w:rPr>
              <w:t>____________</w:t>
            </w:r>
            <w:r w:rsidR="00C77D8B" w:rsidRPr="00C77D8B">
              <w:rPr>
                <w:color w:val="000000" w:themeColor="text1"/>
                <w:lang w:val="en-US"/>
              </w:rPr>
              <w:t>,</w:t>
            </w:r>
            <w:r w:rsidR="00E26D64" w:rsidRPr="00C77D8B">
              <w:rPr>
                <w:color w:val="000000" w:themeColor="text1"/>
                <w:lang w:val="en-US"/>
              </w:rPr>
              <w:t xml:space="preserve"> </w:t>
            </w:r>
            <w:proofErr w:type="spellStart"/>
            <w:r w:rsidR="00E26D64" w:rsidRPr="00C77D8B">
              <w:rPr>
                <w:color w:val="000000" w:themeColor="text1"/>
                <w:lang w:val="en-US"/>
              </w:rPr>
              <w:t>telefon</w:t>
            </w:r>
            <w:proofErr w:type="spellEnd"/>
            <w:r w:rsidR="00E26D64" w:rsidRPr="00C77D8B">
              <w:rPr>
                <w:color w:val="000000" w:themeColor="text1"/>
                <w:lang w:val="en-US"/>
              </w:rPr>
              <w:t xml:space="preserve">: </w:t>
            </w:r>
            <w:r w:rsidR="00AB6F2D">
              <w:rPr>
                <w:color w:val="000000" w:themeColor="text1"/>
                <w:lang w:val="en-US"/>
              </w:rPr>
              <w:t>______________</w:t>
            </w:r>
            <w:r w:rsidR="00E26D64" w:rsidRPr="00C77D8B">
              <w:rPr>
                <w:color w:val="000000" w:themeColor="text1"/>
                <w:lang w:val="en-US"/>
              </w:rPr>
              <w:t xml:space="preserve"> fax: </w:t>
            </w:r>
            <w:r w:rsidR="00AB6F2D">
              <w:rPr>
                <w:color w:val="000000" w:themeColor="text1"/>
                <w:lang w:val="en-US"/>
              </w:rPr>
              <w:t>____________</w:t>
            </w:r>
            <w:r w:rsidR="00127C8A" w:rsidRPr="00C77D8B">
              <w:rPr>
                <w:color w:val="000000" w:themeColor="text1"/>
                <w:lang w:val="en-US"/>
              </w:rPr>
              <w:t xml:space="preserve"> IDNO</w:t>
            </w:r>
            <w:r w:rsidR="00C77D8B">
              <w:rPr>
                <w:color w:val="000000" w:themeColor="text1"/>
                <w:lang w:val="en-US"/>
              </w:rPr>
              <w:t xml:space="preserve"> </w:t>
            </w:r>
            <w:r w:rsidR="00AB6F2D">
              <w:rPr>
                <w:color w:val="000000" w:themeColor="text1"/>
                <w:lang w:val="en-US"/>
              </w:rPr>
              <w:t>______________</w:t>
            </w:r>
            <w:r w:rsidR="00127C8A" w:rsidRPr="00C77D8B">
              <w:rPr>
                <w:color w:val="000000" w:themeColor="text1"/>
                <w:lang w:val="en-US"/>
              </w:rPr>
              <w:t xml:space="preserve">, care </w:t>
            </w:r>
            <w:proofErr w:type="spellStart"/>
            <w:r w:rsidR="00127C8A" w:rsidRPr="00C77D8B">
              <w:rPr>
                <w:color w:val="000000" w:themeColor="text1"/>
                <w:lang w:val="en-US"/>
              </w:rPr>
              <w:t>activează</w:t>
            </w:r>
            <w:proofErr w:type="spellEnd"/>
            <w:r w:rsidR="00127C8A" w:rsidRPr="00C77D8B">
              <w:rPr>
                <w:color w:val="000000" w:themeColor="text1"/>
                <w:lang w:val="en-US"/>
              </w:rPr>
              <w:t xml:space="preserve"> în </w:t>
            </w:r>
            <w:proofErr w:type="spellStart"/>
            <w:r w:rsidR="00127C8A" w:rsidRPr="00C77D8B">
              <w:rPr>
                <w:color w:val="000000" w:themeColor="text1"/>
                <w:lang w:val="en-US"/>
              </w:rPr>
              <w:t>baza</w:t>
            </w:r>
            <w:proofErr w:type="spellEnd"/>
            <w:r w:rsidR="00127C8A" w:rsidRPr="00C77D8B">
              <w:rPr>
                <w:color w:val="000000" w:themeColor="text1"/>
                <w:lang w:val="en-US"/>
              </w:rPr>
              <w:t xml:space="preserve"> </w:t>
            </w:r>
            <w:proofErr w:type="spellStart"/>
            <w:r w:rsidR="00127C8A" w:rsidRPr="00C77D8B">
              <w:rPr>
                <w:color w:val="000000" w:themeColor="text1"/>
                <w:lang w:val="en-US"/>
              </w:rPr>
              <w:t>Statulului</w:t>
            </w:r>
            <w:proofErr w:type="spellEnd"/>
            <w:r w:rsidR="00127C8A" w:rsidRPr="00C77D8B">
              <w:rPr>
                <w:color w:val="000000" w:themeColor="text1"/>
                <w:lang w:val="en-US"/>
              </w:rPr>
              <w:t xml:space="preserve">, </w:t>
            </w:r>
            <w:proofErr w:type="spellStart"/>
            <w:r w:rsidR="00127C8A" w:rsidRPr="00C77D8B">
              <w:rPr>
                <w:color w:val="000000" w:themeColor="text1"/>
                <w:lang w:val="en-US"/>
              </w:rPr>
              <w:t>reprezentat</w:t>
            </w:r>
            <w:proofErr w:type="spellEnd"/>
            <w:r w:rsidR="00127C8A" w:rsidRPr="00C77D8B">
              <w:rPr>
                <w:color w:val="000000" w:themeColor="text1"/>
                <w:lang w:val="en-US"/>
              </w:rPr>
              <w:t xml:space="preserve"> </w:t>
            </w:r>
            <w:proofErr w:type="spellStart"/>
            <w:r w:rsidR="00127C8A" w:rsidRPr="00C77D8B">
              <w:rPr>
                <w:color w:val="000000" w:themeColor="text1"/>
                <w:lang w:val="en-US"/>
              </w:rPr>
              <w:t>prin</w:t>
            </w:r>
            <w:proofErr w:type="spellEnd"/>
            <w:r w:rsidR="00127C8A" w:rsidRPr="00C77D8B">
              <w:rPr>
                <w:color w:val="000000" w:themeColor="text1"/>
                <w:lang w:val="en-US"/>
              </w:rPr>
              <w:t xml:space="preserve"> </w:t>
            </w:r>
            <w:r w:rsidR="00C9521A" w:rsidRPr="00C77D8B">
              <w:rPr>
                <w:b/>
                <w:color w:val="000000" w:themeColor="text1"/>
                <w:lang w:val="en-US"/>
              </w:rPr>
              <w:t>Administrator</w:t>
            </w:r>
            <w:r w:rsidR="00543C25" w:rsidRPr="00C77D8B">
              <w:rPr>
                <w:b/>
                <w:color w:val="000000" w:themeColor="text1"/>
                <w:lang w:val="en-US"/>
              </w:rPr>
              <w:t xml:space="preserve"> </w:t>
            </w:r>
            <w:r w:rsidR="00AB6F2D">
              <w:rPr>
                <w:b/>
                <w:color w:val="000000" w:themeColor="text1"/>
                <w:lang w:val="en-US"/>
              </w:rPr>
              <w:t>_____________</w:t>
            </w:r>
            <w:r w:rsidR="00127C8A" w:rsidRPr="00C77D8B">
              <w:rPr>
                <w:color w:val="000000" w:themeColor="text1"/>
                <w:lang w:val="en-US"/>
              </w:rPr>
              <w:t xml:space="preserve">, în </w:t>
            </w:r>
            <w:proofErr w:type="spellStart"/>
            <w:r w:rsidR="00127C8A" w:rsidRPr="00C77D8B">
              <w:rPr>
                <w:color w:val="000000" w:themeColor="text1"/>
                <w:lang w:val="en-US"/>
              </w:rPr>
              <w:t>calitate</w:t>
            </w:r>
            <w:proofErr w:type="spellEnd"/>
            <w:r w:rsidR="00127C8A" w:rsidRPr="00C77D8B">
              <w:rPr>
                <w:color w:val="000000" w:themeColor="text1"/>
                <w:lang w:val="en-US"/>
              </w:rPr>
              <w:t xml:space="preserve"> de </w:t>
            </w:r>
            <w:proofErr w:type="spellStart"/>
            <w:r w:rsidR="00127C8A" w:rsidRPr="00C77D8B">
              <w:rPr>
                <w:color w:val="000000" w:themeColor="text1"/>
                <w:lang w:val="en-US"/>
              </w:rPr>
              <w:t>Antreprenor</w:t>
            </w:r>
            <w:proofErr w:type="spellEnd"/>
            <w:r w:rsidR="00127C8A" w:rsidRPr="00C77D8B">
              <w:rPr>
                <w:color w:val="000000" w:themeColor="text1"/>
                <w:lang w:val="en-US"/>
              </w:rPr>
              <w:t xml:space="preserve">, pe de </w:t>
            </w:r>
            <w:proofErr w:type="spellStart"/>
            <w:r w:rsidR="00127C8A" w:rsidRPr="00C77D8B">
              <w:rPr>
                <w:color w:val="000000" w:themeColor="text1"/>
                <w:lang w:val="en-US"/>
              </w:rPr>
              <w:t>altă</w:t>
            </w:r>
            <w:proofErr w:type="spellEnd"/>
            <w:r w:rsidR="00127C8A" w:rsidRPr="00C77D8B">
              <w:rPr>
                <w:color w:val="000000" w:themeColor="text1"/>
                <w:lang w:val="en-US"/>
              </w:rPr>
              <w:t xml:space="preserve"> </w:t>
            </w:r>
            <w:proofErr w:type="spellStart"/>
            <w:r w:rsidR="00127C8A" w:rsidRPr="00C77D8B">
              <w:rPr>
                <w:color w:val="000000" w:themeColor="text1"/>
                <w:lang w:val="en-US"/>
              </w:rPr>
              <w:t>parte</w:t>
            </w:r>
            <w:proofErr w:type="spellEnd"/>
            <w:r w:rsidR="00127C8A" w:rsidRPr="00C77D8B">
              <w:rPr>
                <w:color w:val="000000" w:themeColor="text1"/>
                <w:lang w:val="en-US"/>
              </w:rPr>
              <w:t>.</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pPr>
          </w:p>
          <w:p w14:paraId="23B3813A" w14:textId="619DD172" w:rsidR="00460653" w:rsidRDefault="00460653" w:rsidP="000538E4">
            <w:pPr>
              <w:pStyle w:val="a"/>
              <w:numPr>
                <w:ilvl w:val="0"/>
                <w:numId w:val="11"/>
              </w:numPr>
              <w:tabs>
                <w:tab w:val="left" w:pos="3705"/>
              </w:tabs>
              <w:spacing w:after="200" w:line="276" w:lineRule="auto"/>
              <w:contextualSpacing/>
              <w:rPr>
                <w:b/>
              </w:rPr>
            </w:pPr>
            <w:r w:rsidRPr="00D8760A">
              <w:rPr>
                <w:b/>
              </w:rPr>
              <w:t>OBIECTUL CONTRACTULUI</w:t>
            </w:r>
          </w:p>
          <w:p w14:paraId="5EE089B7" w14:textId="77777777" w:rsidR="002B2AEC" w:rsidRPr="00D8760A" w:rsidRDefault="002B2AEC" w:rsidP="002B2AEC">
            <w:pPr>
              <w:pStyle w:val="a"/>
              <w:numPr>
                <w:ilvl w:val="0"/>
                <w:numId w:val="0"/>
              </w:numPr>
              <w:tabs>
                <w:tab w:val="left" w:pos="3705"/>
              </w:tabs>
              <w:spacing w:after="200" w:line="276" w:lineRule="auto"/>
              <w:ind w:left="720"/>
              <w:contextualSpacing/>
              <w:rPr>
                <w:b/>
              </w:rPr>
            </w:pPr>
          </w:p>
          <w:p w14:paraId="4D698CD8" w14:textId="13938CDC" w:rsidR="00C9521A" w:rsidRPr="00986E8F" w:rsidRDefault="00460653" w:rsidP="002B2AEC">
            <w:pPr>
              <w:pStyle w:val="a"/>
              <w:numPr>
                <w:ilvl w:val="1"/>
                <w:numId w:val="11"/>
              </w:numPr>
              <w:tabs>
                <w:tab w:val="clear" w:pos="1134"/>
                <w:tab w:val="left" w:pos="420"/>
                <w:tab w:val="left" w:pos="10380"/>
              </w:tabs>
              <w:spacing w:line="276" w:lineRule="auto"/>
              <w:ind w:left="0" w:right="-23" w:hanging="6"/>
              <w:contextualSpacing/>
              <w:rPr>
                <w:b/>
                <w:bCs/>
                <w:i/>
                <w:iCs/>
                <w:lang w:val="ro-RO"/>
              </w:rPr>
            </w:pPr>
            <w:proofErr w:type="spellStart"/>
            <w:r w:rsidRPr="002B2AEC">
              <w:t>Antrepr</w:t>
            </w:r>
            <w:r w:rsidRPr="00C9521A">
              <w:t>enorul</w:t>
            </w:r>
            <w:proofErr w:type="spellEnd"/>
            <w:r w:rsidRPr="00C9521A">
              <w:t xml:space="preserve"> se </w:t>
            </w:r>
            <w:proofErr w:type="spellStart"/>
            <w:r w:rsidRPr="00C9521A">
              <w:t>obligă</w:t>
            </w:r>
            <w:proofErr w:type="spellEnd"/>
            <w:r w:rsidRPr="00C9521A">
              <w:t xml:space="preserve"> </w:t>
            </w:r>
            <w:proofErr w:type="spellStart"/>
            <w:r w:rsidRPr="00C9521A">
              <w:t>să</w:t>
            </w:r>
            <w:proofErr w:type="spellEnd"/>
            <w:r w:rsidRPr="00C9521A">
              <w:t xml:space="preserve"> execute</w:t>
            </w:r>
            <w:r w:rsidR="00EF135A" w:rsidRPr="00EF135A">
              <w:rPr>
                <w:b/>
                <w:bCs/>
                <w:i/>
                <w:iCs/>
                <w:lang w:val="ro-RO"/>
              </w:rPr>
              <w:t xml:space="preserve"> lucrăril</w:t>
            </w:r>
            <w:r w:rsidR="00940C41">
              <w:rPr>
                <w:b/>
                <w:bCs/>
                <w:i/>
                <w:iCs/>
                <w:lang w:val="ro-RO"/>
              </w:rPr>
              <w:t>e</w:t>
            </w:r>
            <w:r w:rsidR="00EF135A" w:rsidRPr="00EF135A">
              <w:rPr>
                <w:b/>
                <w:bCs/>
                <w:i/>
                <w:iCs/>
                <w:lang w:val="ro-RO"/>
              </w:rPr>
              <w:t xml:space="preserve"> de demontare/montare a ecranelor și conductelor de rețea la cazanul ПТВМ-100 Nr.3 de la CET Sursa 1.</w:t>
            </w:r>
            <w:r w:rsidR="00A96DB3">
              <w:rPr>
                <w:iCs/>
                <w:lang w:val="ro-RO"/>
              </w:rPr>
              <w:t>, l</w:t>
            </w:r>
            <w:r w:rsidR="00C623FA" w:rsidRPr="00A96DB3">
              <w:rPr>
                <w:iCs/>
                <w:lang w:val="ro-MD"/>
              </w:rPr>
              <w:t>a cel mai înalt nivel, cu detaliile de execuţie,</w:t>
            </w:r>
            <w:r w:rsidR="00EF0398">
              <w:rPr>
                <w:iCs/>
                <w:lang w:val="ro-MD"/>
              </w:rPr>
              <w:t xml:space="preserve"> proiect, caiet de sarcini, devize,</w:t>
            </w:r>
            <w:r w:rsidR="00C623FA" w:rsidRPr="00A96DB3">
              <w:rPr>
                <w:iCs/>
                <w:lang w:val="ro-MD"/>
              </w:rPr>
              <w:t xml:space="preserve"> precum şi cu normativele, standardele şi prescripţiile tehnice.</w:t>
            </w:r>
          </w:p>
          <w:p w14:paraId="3D22DB36" w14:textId="79124147" w:rsidR="00986E8F" w:rsidRPr="00BA6C22" w:rsidRDefault="00986E8F" w:rsidP="00986E8F">
            <w:pPr>
              <w:pStyle w:val="11"/>
              <w:numPr>
                <w:ilvl w:val="0"/>
                <w:numId w:val="0"/>
              </w:numPr>
              <w:spacing w:after="120" w:line="312" w:lineRule="auto"/>
              <w:contextualSpacing w:val="0"/>
              <w:rPr>
                <w:color w:val="auto"/>
              </w:rPr>
            </w:pPr>
            <w:r>
              <w:t xml:space="preserve">1.2. </w:t>
            </w:r>
            <w:r w:rsidRPr="00BA6C22">
              <w:rPr>
                <w:color w:val="auto"/>
              </w:rPr>
              <w:t>Devieri de la documentația inițială de proiect nu se admit. La apariția necesității devierii de la proiectul inițial al centralei, Antreprenorul va fi obligat să coordoneze modificarea proiectul</w:t>
            </w:r>
            <w:r w:rsidR="0071290E" w:rsidRPr="00BA6C22">
              <w:rPr>
                <w:color w:val="auto"/>
              </w:rPr>
              <w:t>ui</w:t>
            </w:r>
            <w:r w:rsidRPr="00BA6C22">
              <w:rPr>
                <w:color w:val="auto"/>
              </w:rPr>
              <w:t xml:space="preserve"> cu proiectantul centralei și cu </w:t>
            </w:r>
            <w:r w:rsidRPr="00BA6C22">
              <w:rPr>
                <w:i/>
                <w:color w:val="auto"/>
              </w:rPr>
              <w:t>organismul de expertiză în domeniul securității industriale (CTSIC)</w:t>
            </w:r>
            <w:r w:rsidRPr="00BA6C22">
              <w:rPr>
                <w:color w:val="auto"/>
              </w:rPr>
              <w:t>.</w:t>
            </w:r>
          </w:p>
          <w:p w14:paraId="74465CF7" w14:textId="77777777" w:rsidR="00826750" w:rsidRPr="00C623FA" w:rsidRDefault="00826750" w:rsidP="00826750">
            <w:pPr>
              <w:pStyle w:val="a"/>
              <w:numPr>
                <w:ilvl w:val="0"/>
                <w:numId w:val="0"/>
              </w:numPr>
              <w:ind w:left="720"/>
              <w:rPr>
                <w:i/>
                <w:iCs/>
              </w:rPr>
            </w:pPr>
          </w:p>
          <w:p w14:paraId="7E6C108F" w14:textId="70E95EB3" w:rsidR="00460653" w:rsidRPr="00D8760A" w:rsidRDefault="00460653" w:rsidP="000538E4">
            <w:pPr>
              <w:pStyle w:val="a"/>
              <w:numPr>
                <w:ilvl w:val="0"/>
                <w:numId w:val="11"/>
              </w:numPr>
              <w:tabs>
                <w:tab w:val="left" w:pos="3585"/>
              </w:tabs>
              <w:spacing w:line="276" w:lineRule="auto"/>
              <w:contextualSpacing/>
              <w:rPr>
                <w:b/>
              </w:rPr>
            </w:pPr>
            <w:r w:rsidRPr="00D8760A">
              <w:rPr>
                <w:b/>
              </w:rPr>
              <w:t>PERIOADA DE EXECUŢIE</w:t>
            </w:r>
          </w:p>
          <w:p w14:paraId="12C43B02" w14:textId="549D6250" w:rsidR="00460653" w:rsidRPr="0015698A" w:rsidRDefault="00A156C0" w:rsidP="00EF135A">
            <w:pPr>
              <w:pStyle w:val="af3"/>
              <w:tabs>
                <w:tab w:val="left" w:pos="567"/>
              </w:tabs>
              <w:spacing w:line="276" w:lineRule="auto"/>
              <w:ind w:firstLine="32"/>
              <w:rPr>
                <w:i/>
                <w:iCs/>
                <w:lang w:val="en-US"/>
              </w:rPr>
            </w:pPr>
            <w:r w:rsidRPr="007A7AC5">
              <w:rPr>
                <w:lang w:val="en-US"/>
              </w:rPr>
              <w:t xml:space="preserve">2.1. </w:t>
            </w:r>
            <w:proofErr w:type="spellStart"/>
            <w:r w:rsidR="00460653" w:rsidRPr="007A7AC5">
              <w:rPr>
                <w:lang w:val="en-US"/>
              </w:rPr>
              <w:t>Durata</w:t>
            </w:r>
            <w:proofErr w:type="spellEnd"/>
            <w:r w:rsidR="00460653" w:rsidRPr="007A7AC5">
              <w:rPr>
                <w:lang w:val="en-US"/>
              </w:rPr>
              <w:t xml:space="preserve"> </w:t>
            </w:r>
            <w:r w:rsidR="00C623FA">
              <w:rPr>
                <w:lang w:val="en-US"/>
              </w:rPr>
              <w:t xml:space="preserve"> </w:t>
            </w:r>
            <w:r w:rsidR="00460653" w:rsidRPr="007A7AC5">
              <w:rPr>
                <w:lang w:val="en-US"/>
              </w:rPr>
              <w:t xml:space="preserve">de </w:t>
            </w:r>
            <w:r w:rsidR="00C623FA">
              <w:rPr>
                <w:lang w:val="en-US"/>
              </w:rPr>
              <w:t xml:space="preserve"> </w:t>
            </w:r>
            <w:proofErr w:type="spellStart"/>
            <w:r w:rsidR="00460653" w:rsidRPr="007A7AC5">
              <w:rPr>
                <w:lang w:val="en-US"/>
              </w:rPr>
              <w:t>execuţie</w:t>
            </w:r>
            <w:proofErr w:type="spellEnd"/>
            <w:r w:rsidR="00460653" w:rsidRPr="007A7AC5">
              <w:rPr>
                <w:lang w:val="en-US"/>
              </w:rPr>
              <w:t xml:space="preserve"> </w:t>
            </w:r>
            <w:r w:rsidR="00C623FA">
              <w:rPr>
                <w:lang w:val="en-US"/>
              </w:rPr>
              <w:t xml:space="preserve"> </w:t>
            </w:r>
            <w:r w:rsidR="00460653" w:rsidRPr="007A7AC5">
              <w:rPr>
                <w:lang w:val="en-US"/>
              </w:rPr>
              <w:t xml:space="preserve">a </w:t>
            </w:r>
            <w:r w:rsidR="00C623FA">
              <w:rPr>
                <w:lang w:val="en-US"/>
              </w:rPr>
              <w:t xml:space="preserve"> </w:t>
            </w:r>
            <w:proofErr w:type="spellStart"/>
            <w:r w:rsidR="00460653" w:rsidRPr="007A7AC5">
              <w:rPr>
                <w:lang w:val="en-US"/>
              </w:rPr>
              <w:t>lucrărilor</w:t>
            </w:r>
            <w:proofErr w:type="spellEnd"/>
            <w:r w:rsidR="00460653" w:rsidRPr="007A7AC5">
              <w:rPr>
                <w:lang w:val="en-US"/>
              </w:rPr>
              <w:t xml:space="preserve"> </w:t>
            </w:r>
            <w:r w:rsidR="00C623FA">
              <w:rPr>
                <w:lang w:val="en-US"/>
              </w:rPr>
              <w:t xml:space="preserve"> </w:t>
            </w:r>
            <w:proofErr w:type="spellStart"/>
            <w:r w:rsidR="00460653" w:rsidRPr="007A7AC5">
              <w:rPr>
                <w:lang w:val="en-US"/>
              </w:rPr>
              <w:t>contractate</w:t>
            </w:r>
            <w:proofErr w:type="spellEnd"/>
            <w:r w:rsidR="0015698A">
              <w:rPr>
                <w:lang w:val="en-US"/>
              </w:rPr>
              <w:t>:</w:t>
            </w:r>
            <w:r w:rsidR="00460653" w:rsidRPr="007A7AC5">
              <w:rPr>
                <w:lang w:val="en-US"/>
              </w:rPr>
              <w:t xml:space="preserve"> </w:t>
            </w:r>
            <w:proofErr w:type="spellStart"/>
            <w:r w:rsidR="00940C41">
              <w:rPr>
                <w:i/>
                <w:iCs/>
                <w:lang w:val="en-US"/>
              </w:rPr>
              <w:t>livrare</w:t>
            </w:r>
            <w:r w:rsidR="00B10779">
              <w:rPr>
                <w:i/>
                <w:iCs/>
                <w:lang w:val="en-US"/>
              </w:rPr>
              <w:t>a</w:t>
            </w:r>
            <w:proofErr w:type="spellEnd"/>
            <w:r w:rsidR="00940C41">
              <w:rPr>
                <w:i/>
                <w:iCs/>
                <w:lang w:val="en-US"/>
              </w:rPr>
              <w:t xml:space="preserve"> </w:t>
            </w:r>
            <w:proofErr w:type="spellStart"/>
            <w:r w:rsidR="00EF135A" w:rsidRPr="00EF135A">
              <w:rPr>
                <w:i/>
                <w:iCs/>
                <w:lang w:val="en-US"/>
              </w:rPr>
              <w:t>ecranelor</w:t>
            </w:r>
            <w:proofErr w:type="spellEnd"/>
            <w:r w:rsidR="00EF135A" w:rsidRPr="00EF135A">
              <w:rPr>
                <w:i/>
                <w:iCs/>
                <w:lang w:val="en-US"/>
              </w:rPr>
              <w:t xml:space="preserve"> </w:t>
            </w:r>
            <w:proofErr w:type="spellStart"/>
            <w:r w:rsidR="00EF135A" w:rsidRPr="00EF135A">
              <w:rPr>
                <w:i/>
                <w:iCs/>
                <w:lang w:val="en-US"/>
              </w:rPr>
              <w:t>și</w:t>
            </w:r>
            <w:proofErr w:type="spellEnd"/>
            <w:r w:rsidR="00EF135A" w:rsidRPr="00EF135A">
              <w:rPr>
                <w:i/>
                <w:iCs/>
                <w:lang w:val="en-US"/>
              </w:rPr>
              <w:t xml:space="preserve"> </w:t>
            </w:r>
            <w:proofErr w:type="spellStart"/>
            <w:r w:rsidR="00EF135A" w:rsidRPr="00EF135A">
              <w:rPr>
                <w:i/>
                <w:iCs/>
                <w:lang w:val="en-US"/>
              </w:rPr>
              <w:t>conductelor</w:t>
            </w:r>
            <w:proofErr w:type="spellEnd"/>
            <w:r w:rsidR="00EF135A" w:rsidRPr="00EF135A">
              <w:rPr>
                <w:i/>
                <w:iCs/>
                <w:lang w:val="en-US"/>
              </w:rPr>
              <w:t xml:space="preserve"> de </w:t>
            </w:r>
            <w:proofErr w:type="spellStart"/>
            <w:r w:rsidR="00EF135A" w:rsidRPr="00EF135A">
              <w:rPr>
                <w:i/>
                <w:iCs/>
                <w:lang w:val="en-US"/>
              </w:rPr>
              <w:t>rețea</w:t>
            </w:r>
            <w:proofErr w:type="spellEnd"/>
            <w:r w:rsidR="00EF135A" w:rsidRPr="00EF135A">
              <w:rPr>
                <w:i/>
                <w:iCs/>
                <w:lang w:val="en-US"/>
              </w:rPr>
              <w:t xml:space="preserve"> </w:t>
            </w:r>
            <w:proofErr w:type="spellStart"/>
            <w:r w:rsidR="00EF135A" w:rsidRPr="00EF135A">
              <w:rPr>
                <w:i/>
                <w:iCs/>
                <w:lang w:val="en-US"/>
              </w:rPr>
              <w:t>pentru</w:t>
            </w:r>
            <w:proofErr w:type="spellEnd"/>
            <w:r w:rsidR="00EF135A" w:rsidRPr="00EF135A">
              <w:rPr>
                <w:i/>
                <w:iCs/>
                <w:lang w:val="en-US"/>
              </w:rPr>
              <w:t xml:space="preserve"> </w:t>
            </w:r>
            <w:proofErr w:type="spellStart"/>
            <w:r w:rsidR="00EF135A" w:rsidRPr="00EF135A">
              <w:rPr>
                <w:i/>
                <w:iCs/>
                <w:lang w:val="en-US"/>
              </w:rPr>
              <w:t>cazanul</w:t>
            </w:r>
            <w:proofErr w:type="spellEnd"/>
            <w:r w:rsidR="00EF135A" w:rsidRPr="00EF135A">
              <w:rPr>
                <w:i/>
                <w:iCs/>
                <w:lang w:val="en-US"/>
              </w:rPr>
              <w:t xml:space="preserve"> ПТВМ-100 Nr.3 de la CET </w:t>
            </w:r>
            <w:proofErr w:type="spellStart"/>
            <w:r w:rsidR="00EF135A" w:rsidRPr="00EF135A">
              <w:rPr>
                <w:i/>
                <w:iCs/>
                <w:lang w:val="en-US"/>
              </w:rPr>
              <w:t>Sursa</w:t>
            </w:r>
            <w:proofErr w:type="spellEnd"/>
            <w:r w:rsidR="00EF135A" w:rsidRPr="00EF135A">
              <w:rPr>
                <w:i/>
                <w:iCs/>
                <w:lang w:val="en-US"/>
              </w:rPr>
              <w:t xml:space="preserve"> 1</w:t>
            </w:r>
            <w:r w:rsidR="00B10779">
              <w:rPr>
                <w:i/>
                <w:iCs/>
                <w:lang w:val="en-US"/>
              </w:rPr>
              <w:t xml:space="preserve"> </w:t>
            </w:r>
            <w:proofErr w:type="spellStart"/>
            <w:r w:rsidR="00EF135A" w:rsidRPr="00EF135A">
              <w:rPr>
                <w:i/>
                <w:iCs/>
                <w:lang w:val="en-US"/>
              </w:rPr>
              <w:t>va</w:t>
            </w:r>
            <w:proofErr w:type="spellEnd"/>
            <w:r w:rsidR="00EF135A" w:rsidRPr="00EF135A">
              <w:rPr>
                <w:i/>
                <w:iCs/>
                <w:lang w:val="en-US"/>
              </w:rPr>
              <w:t xml:space="preserve"> </w:t>
            </w:r>
            <w:proofErr w:type="spellStart"/>
            <w:r w:rsidR="00EF135A" w:rsidRPr="00EF135A">
              <w:rPr>
                <w:i/>
                <w:iCs/>
                <w:lang w:val="en-US"/>
              </w:rPr>
              <w:t>avea</w:t>
            </w:r>
            <w:proofErr w:type="spellEnd"/>
            <w:r w:rsidR="00EF135A" w:rsidRPr="00EF135A">
              <w:rPr>
                <w:i/>
                <w:iCs/>
                <w:lang w:val="en-US"/>
              </w:rPr>
              <w:t xml:space="preserve"> loc în termen de 90 de </w:t>
            </w:r>
            <w:proofErr w:type="spellStart"/>
            <w:r w:rsidR="00EF135A" w:rsidRPr="00EF135A">
              <w:rPr>
                <w:i/>
                <w:iCs/>
                <w:lang w:val="en-US"/>
              </w:rPr>
              <w:t>zile</w:t>
            </w:r>
            <w:proofErr w:type="spellEnd"/>
            <w:r w:rsidR="00EF135A" w:rsidRPr="00EF135A">
              <w:rPr>
                <w:i/>
                <w:iCs/>
                <w:lang w:val="en-US"/>
              </w:rPr>
              <w:t xml:space="preserve"> </w:t>
            </w:r>
            <w:proofErr w:type="spellStart"/>
            <w:r w:rsidR="00EF135A" w:rsidRPr="00EF135A">
              <w:rPr>
                <w:i/>
                <w:iCs/>
                <w:lang w:val="en-US"/>
              </w:rPr>
              <w:t>calendaristice</w:t>
            </w:r>
            <w:proofErr w:type="spellEnd"/>
            <w:r w:rsidR="00EF135A" w:rsidRPr="00EF135A">
              <w:rPr>
                <w:i/>
                <w:iCs/>
                <w:lang w:val="en-US"/>
              </w:rPr>
              <w:t xml:space="preserve"> de la data </w:t>
            </w:r>
            <w:proofErr w:type="spellStart"/>
            <w:r w:rsidR="00EF135A" w:rsidRPr="00EF135A">
              <w:rPr>
                <w:i/>
                <w:iCs/>
                <w:lang w:val="en-US"/>
              </w:rPr>
              <w:t>semnării</w:t>
            </w:r>
            <w:proofErr w:type="spellEnd"/>
            <w:r w:rsidR="00EF135A" w:rsidRPr="00EF135A">
              <w:rPr>
                <w:i/>
                <w:iCs/>
                <w:lang w:val="en-US"/>
              </w:rPr>
              <w:t xml:space="preserve"> </w:t>
            </w:r>
            <w:proofErr w:type="spellStart"/>
            <w:r w:rsidR="00EF135A" w:rsidRPr="00EF135A">
              <w:rPr>
                <w:i/>
                <w:iCs/>
                <w:lang w:val="en-US"/>
              </w:rPr>
              <w:t>contractului</w:t>
            </w:r>
            <w:proofErr w:type="spellEnd"/>
            <w:r w:rsidR="00EF135A" w:rsidRPr="00EF135A">
              <w:rPr>
                <w:i/>
                <w:iCs/>
                <w:lang w:val="en-US"/>
              </w:rPr>
              <w:t>;</w:t>
            </w:r>
            <w:r w:rsidR="00EF135A">
              <w:rPr>
                <w:i/>
                <w:iCs/>
                <w:lang w:val="en-US"/>
              </w:rPr>
              <w:t xml:space="preserve"> </w:t>
            </w:r>
            <w:proofErr w:type="spellStart"/>
            <w:r w:rsidR="00EF135A" w:rsidRPr="00EF135A">
              <w:rPr>
                <w:i/>
                <w:iCs/>
                <w:lang w:val="en-US"/>
              </w:rPr>
              <w:t>Reparația</w:t>
            </w:r>
            <w:proofErr w:type="spellEnd"/>
            <w:r w:rsidR="00EF135A" w:rsidRPr="00EF135A">
              <w:rPr>
                <w:i/>
                <w:iCs/>
                <w:lang w:val="en-US"/>
              </w:rPr>
              <w:t xml:space="preserve"> </w:t>
            </w:r>
            <w:proofErr w:type="spellStart"/>
            <w:r w:rsidR="00EF135A" w:rsidRPr="00EF135A">
              <w:rPr>
                <w:i/>
                <w:iCs/>
                <w:lang w:val="en-US"/>
              </w:rPr>
              <w:t>capitală</w:t>
            </w:r>
            <w:proofErr w:type="spellEnd"/>
            <w:r w:rsidR="00EF135A" w:rsidRPr="00EF135A">
              <w:rPr>
                <w:i/>
                <w:iCs/>
                <w:lang w:val="en-US"/>
              </w:rPr>
              <w:t xml:space="preserve"> a </w:t>
            </w:r>
            <w:proofErr w:type="spellStart"/>
            <w:r w:rsidR="00EF135A" w:rsidRPr="00EF135A">
              <w:rPr>
                <w:i/>
                <w:iCs/>
                <w:lang w:val="en-US"/>
              </w:rPr>
              <w:t>cazanului</w:t>
            </w:r>
            <w:proofErr w:type="spellEnd"/>
            <w:r w:rsidR="00EF135A" w:rsidRPr="00EF135A">
              <w:rPr>
                <w:i/>
                <w:iCs/>
                <w:lang w:val="en-US"/>
              </w:rPr>
              <w:t xml:space="preserve"> ПТВМ-100 nr.3 cu </w:t>
            </w:r>
            <w:proofErr w:type="spellStart"/>
            <w:r w:rsidR="00EF135A" w:rsidRPr="00EF135A">
              <w:rPr>
                <w:i/>
                <w:iCs/>
                <w:lang w:val="en-US"/>
              </w:rPr>
              <w:t>demontarea</w:t>
            </w:r>
            <w:proofErr w:type="spellEnd"/>
            <w:r w:rsidR="00EF135A" w:rsidRPr="00EF135A">
              <w:rPr>
                <w:i/>
                <w:iCs/>
                <w:lang w:val="en-US"/>
              </w:rPr>
              <w:t>/</w:t>
            </w:r>
            <w:proofErr w:type="spellStart"/>
            <w:r w:rsidR="00EF135A" w:rsidRPr="00EF135A">
              <w:rPr>
                <w:i/>
                <w:iCs/>
                <w:lang w:val="en-US"/>
              </w:rPr>
              <w:t>montarea</w:t>
            </w:r>
            <w:proofErr w:type="spellEnd"/>
            <w:r w:rsidR="00EF135A" w:rsidRPr="00EF135A">
              <w:rPr>
                <w:i/>
                <w:iCs/>
                <w:lang w:val="en-US"/>
              </w:rPr>
              <w:t xml:space="preserve"> </w:t>
            </w:r>
            <w:proofErr w:type="spellStart"/>
            <w:r w:rsidR="00EF135A" w:rsidRPr="00EF135A">
              <w:rPr>
                <w:i/>
                <w:iCs/>
                <w:lang w:val="en-US"/>
              </w:rPr>
              <w:t>ecranelor</w:t>
            </w:r>
            <w:proofErr w:type="spellEnd"/>
            <w:r w:rsidR="00EF135A" w:rsidRPr="00EF135A">
              <w:rPr>
                <w:i/>
                <w:iCs/>
                <w:lang w:val="en-US"/>
              </w:rPr>
              <w:t xml:space="preserve"> </w:t>
            </w:r>
            <w:proofErr w:type="spellStart"/>
            <w:r w:rsidR="00EF135A" w:rsidRPr="00EF135A">
              <w:rPr>
                <w:i/>
                <w:iCs/>
                <w:lang w:val="en-US"/>
              </w:rPr>
              <w:t>și</w:t>
            </w:r>
            <w:proofErr w:type="spellEnd"/>
            <w:r w:rsidR="00EF135A" w:rsidRPr="00EF135A">
              <w:rPr>
                <w:i/>
                <w:iCs/>
                <w:lang w:val="en-US"/>
              </w:rPr>
              <w:t xml:space="preserve"> </w:t>
            </w:r>
            <w:proofErr w:type="spellStart"/>
            <w:r w:rsidR="00EF135A" w:rsidRPr="00EF135A">
              <w:rPr>
                <w:i/>
                <w:iCs/>
                <w:lang w:val="en-US"/>
              </w:rPr>
              <w:t>conductelor</w:t>
            </w:r>
            <w:proofErr w:type="spellEnd"/>
            <w:r w:rsidR="00EF135A" w:rsidRPr="00EF135A">
              <w:rPr>
                <w:i/>
                <w:iCs/>
                <w:lang w:val="en-US"/>
              </w:rPr>
              <w:t xml:space="preserve"> de </w:t>
            </w:r>
            <w:proofErr w:type="spellStart"/>
            <w:r w:rsidR="00EF135A" w:rsidRPr="00EF135A">
              <w:rPr>
                <w:i/>
                <w:iCs/>
                <w:lang w:val="en-US"/>
              </w:rPr>
              <w:t>rețea</w:t>
            </w:r>
            <w:proofErr w:type="spellEnd"/>
            <w:r w:rsidR="00EF135A" w:rsidRPr="00EF135A">
              <w:rPr>
                <w:i/>
                <w:iCs/>
                <w:lang w:val="en-US"/>
              </w:rPr>
              <w:t xml:space="preserve">. </w:t>
            </w:r>
            <w:proofErr w:type="spellStart"/>
            <w:r w:rsidR="00EF135A" w:rsidRPr="00EF135A">
              <w:rPr>
                <w:i/>
                <w:iCs/>
                <w:lang w:val="en-US"/>
              </w:rPr>
              <w:t>Restabilirea</w:t>
            </w:r>
            <w:proofErr w:type="spellEnd"/>
            <w:r w:rsidR="00EF135A" w:rsidRPr="00EF135A">
              <w:rPr>
                <w:i/>
                <w:iCs/>
                <w:lang w:val="en-US"/>
              </w:rPr>
              <w:t xml:space="preserve"> </w:t>
            </w:r>
            <w:proofErr w:type="spellStart"/>
            <w:r w:rsidR="00EF135A" w:rsidRPr="00EF135A">
              <w:rPr>
                <w:i/>
                <w:iCs/>
                <w:lang w:val="en-US"/>
              </w:rPr>
              <w:t>izolației</w:t>
            </w:r>
            <w:proofErr w:type="spellEnd"/>
            <w:r w:rsidR="00EF135A" w:rsidRPr="00EF135A">
              <w:rPr>
                <w:i/>
                <w:iCs/>
                <w:lang w:val="en-US"/>
              </w:rPr>
              <w:t xml:space="preserve"> </w:t>
            </w:r>
            <w:proofErr w:type="spellStart"/>
            <w:r w:rsidR="00EF135A" w:rsidRPr="00EF135A">
              <w:rPr>
                <w:i/>
                <w:iCs/>
                <w:lang w:val="en-US"/>
              </w:rPr>
              <w:t>termice</w:t>
            </w:r>
            <w:proofErr w:type="spellEnd"/>
            <w:r w:rsidR="00EF135A" w:rsidRPr="00EF135A">
              <w:rPr>
                <w:i/>
                <w:iCs/>
                <w:lang w:val="en-US"/>
              </w:rPr>
              <w:t xml:space="preserve"> în zona de </w:t>
            </w:r>
            <w:proofErr w:type="spellStart"/>
            <w:r w:rsidR="00EF135A" w:rsidRPr="00EF135A">
              <w:rPr>
                <w:i/>
                <w:iCs/>
                <w:lang w:val="en-US"/>
              </w:rPr>
              <w:t>demontare</w:t>
            </w:r>
            <w:proofErr w:type="spellEnd"/>
            <w:r w:rsidR="00EF135A" w:rsidRPr="00EF135A">
              <w:rPr>
                <w:i/>
                <w:iCs/>
                <w:lang w:val="en-US"/>
              </w:rPr>
              <w:t xml:space="preserve"> </w:t>
            </w:r>
            <w:proofErr w:type="spellStart"/>
            <w:r w:rsidR="00EF135A" w:rsidRPr="00EF135A">
              <w:rPr>
                <w:i/>
                <w:iCs/>
                <w:lang w:val="en-US"/>
              </w:rPr>
              <w:t>ecranelor</w:t>
            </w:r>
            <w:proofErr w:type="spellEnd"/>
            <w:r w:rsidR="00EF135A" w:rsidRPr="00EF135A">
              <w:rPr>
                <w:i/>
                <w:iCs/>
                <w:lang w:val="en-US"/>
              </w:rPr>
              <w:t xml:space="preserve"> </w:t>
            </w:r>
            <w:proofErr w:type="spellStart"/>
            <w:r w:rsidR="00EF135A" w:rsidRPr="00EF135A">
              <w:rPr>
                <w:i/>
                <w:iCs/>
                <w:lang w:val="en-US"/>
              </w:rPr>
              <w:t>și</w:t>
            </w:r>
            <w:proofErr w:type="spellEnd"/>
            <w:r w:rsidR="00EF135A" w:rsidRPr="00EF135A">
              <w:rPr>
                <w:i/>
                <w:iCs/>
                <w:lang w:val="en-US"/>
              </w:rPr>
              <w:t xml:space="preserve"> </w:t>
            </w:r>
            <w:proofErr w:type="spellStart"/>
            <w:r w:rsidR="00EF135A" w:rsidRPr="00EF135A">
              <w:rPr>
                <w:i/>
                <w:iCs/>
                <w:lang w:val="en-US"/>
              </w:rPr>
              <w:t>conductelor</w:t>
            </w:r>
            <w:proofErr w:type="spellEnd"/>
            <w:r w:rsidR="00EF135A" w:rsidRPr="00EF135A">
              <w:rPr>
                <w:i/>
                <w:iCs/>
                <w:lang w:val="en-US"/>
              </w:rPr>
              <w:t xml:space="preserve"> de </w:t>
            </w:r>
            <w:proofErr w:type="spellStart"/>
            <w:r w:rsidR="00EF135A" w:rsidRPr="00EF135A">
              <w:rPr>
                <w:i/>
                <w:iCs/>
                <w:lang w:val="en-US"/>
              </w:rPr>
              <w:t>rețea</w:t>
            </w:r>
            <w:proofErr w:type="spellEnd"/>
            <w:r w:rsidR="00EF135A" w:rsidRPr="00EF135A">
              <w:rPr>
                <w:i/>
                <w:iCs/>
                <w:lang w:val="en-US"/>
              </w:rPr>
              <w:t xml:space="preserve">, </w:t>
            </w:r>
            <w:proofErr w:type="spellStart"/>
            <w:r w:rsidR="00EF135A" w:rsidRPr="00EF135A">
              <w:rPr>
                <w:i/>
                <w:iCs/>
                <w:lang w:val="en-US"/>
              </w:rPr>
              <w:t>după</w:t>
            </w:r>
            <w:proofErr w:type="spellEnd"/>
            <w:r w:rsidR="00EF135A" w:rsidRPr="00EF135A">
              <w:rPr>
                <w:i/>
                <w:iCs/>
                <w:lang w:val="en-US"/>
              </w:rPr>
              <w:t xml:space="preserve"> </w:t>
            </w:r>
            <w:proofErr w:type="spellStart"/>
            <w:r w:rsidR="00EF135A" w:rsidRPr="00EF135A">
              <w:rPr>
                <w:i/>
                <w:iCs/>
                <w:lang w:val="en-US"/>
              </w:rPr>
              <w:t>reparația</w:t>
            </w:r>
            <w:proofErr w:type="spellEnd"/>
            <w:r w:rsidR="00EF135A" w:rsidRPr="00EF135A">
              <w:rPr>
                <w:i/>
                <w:iCs/>
                <w:lang w:val="en-US"/>
              </w:rPr>
              <w:t xml:space="preserve"> </w:t>
            </w:r>
            <w:proofErr w:type="spellStart"/>
            <w:r w:rsidR="00EF135A" w:rsidRPr="00EF135A">
              <w:rPr>
                <w:i/>
                <w:iCs/>
                <w:lang w:val="en-US"/>
              </w:rPr>
              <w:t>cazanului</w:t>
            </w:r>
            <w:proofErr w:type="spellEnd"/>
            <w:r w:rsidR="00EF135A" w:rsidRPr="00EF135A">
              <w:rPr>
                <w:i/>
                <w:iCs/>
                <w:lang w:val="en-US"/>
              </w:rPr>
              <w:t xml:space="preserve">: se </w:t>
            </w:r>
            <w:proofErr w:type="spellStart"/>
            <w:r w:rsidR="00EF135A" w:rsidRPr="00EF135A">
              <w:rPr>
                <w:i/>
                <w:iCs/>
                <w:lang w:val="en-US"/>
              </w:rPr>
              <w:t>va</w:t>
            </w:r>
            <w:proofErr w:type="spellEnd"/>
            <w:r w:rsidR="00EF135A" w:rsidRPr="00EF135A">
              <w:rPr>
                <w:i/>
                <w:iCs/>
                <w:lang w:val="en-US"/>
              </w:rPr>
              <w:t xml:space="preserve"> </w:t>
            </w:r>
            <w:proofErr w:type="spellStart"/>
            <w:r w:rsidR="00EF135A" w:rsidRPr="00EF135A">
              <w:rPr>
                <w:i/>
                <w:iCs/>
                <w:lang w:val="en-US"/>
              </w:rPr>
              <w:t>efectua</w:t>
            </w:r>
            <w:proofErr w:type="spellEnd"/>
            <w:r w:rsidR="00EF135A" w:rsidRPr="00EF135A">
              <w:rPr>
                <w:i/>
                <w:iCs/>
                <w:lang w:val="en-US"/>
              </w:rPr>
              <w:t xml:space="preserve"> în termen de 150 de </w:t>
            </w:r>
            <w:proofErr w:type="spellStart"/>
            <w:r w:rsidR="00EF135A" w:rsidRPr="00EF135A">
              <w:rPr>
                <w:i/>
                <w:iCs/>
                <w:lang w:val="en-US"/>
              </w:rPr>
              <w:t>zile</w:t>
            </w:r>
            <w:proofErr w:type="spellEnd"/>
            <w:r w:rsidR="00EF135A" w:rsidRPr="00EF135A">
              <w:rPr>
                <w:i/>
                <w:iCs/>
                <w:lang w:val="en-US"/>
              </w:rPr>
              <w:t xml:space="preserve"> </w:t>
            </w:r>
            <w:proofErr w:type="spellStart"/>
            <w:r w:rsidR="00EF135A" w:rsidRPr="00EF135A">
              <w:rPr>
                <w:i/>
                <w:iCs/>
                <w:lang w:val="en-US"/>
              </w:rPr>
              <w:t>calendaristice</w:t>
            </w:r>
            <w:proofErr w:type="spellEnd"/>
            <w:r w:rsidR="00EF135A" w:rsidRPr="00EF135A">
              <w:rPr>
                <w:i/>
                <w:iCs/>
                <w:lang w:val="en-US"/>
              </w:rPr>
              <w:t xml:space="preserve"> de la data </w:t>
            </w:r>
            <w:proofErr w:type="spellStart"/>
            <w:r w:rsidR="00EF135A" w:rsidRPr="00EF135A">
              <w:rPr>
                <w:i/>
                <w:iCs/>
                <w:lang w:val="en-US"/>
              </w:rPr>
              <w:t>semnării</w:t>
            </w:r>
            <w:proofErr w:type="spellEnd"/>
            <w:r w:rsidR="00EF135A" w:rsidRPr="00EF135A">
              <w:rPr>
                <w:i/>
                <w:iCs/>
                <w:lang w:val="en-US"/>
              </w:rPr>
              <w:t xml:space="preserve"> </w:t>
            </w:r>
            <w:proofErr w:type="spellStart"/>
            <w:r w:rsidR="00EF135A" w:rsidRPr="00EF135A">
              <w:rPr>
                <w:i/>
                <w:iCs/>
                <w:lang w:val="en-US"/>
              </w:rPr>
              <w:t>contractului</w:t>
            </w:r>
            <w:proofErr w:type="spellEnd"/>
            <w:r w:rsidR="00EF135A" w:rsidRPr="00EF135A">
              <w:rPr>
                <w:i/>
                <w:iCs/>
                <w:lang w:val="en-US"/>
              </w:rPr>
              <w:t>.</w:t>
            </w:r>
          </w:p>
          <w:p w14:paraId="3673270B" w14:textId="34D1698F" w:rsidR="00743BE1" w:rsidRPr="00BA6C22" w:rsidRDefault="00743BE1" w:rsidP="00196AB4">
            <w:pPr>
              <w:pStyle w:val="af3"/>
              <w:tabs>
                <w:tab w:val="left" w:pos="567"/>
              </w:tabs>
              <w:spacing w:line="276" w:lineRule="auto"/>
              <w:ind w:firstLine="0"/>
              <w:rPr>
                <w:lang w:val="ro-MD"/>
              </w:rPr>
            </w:pPr>
            <w:r>
              <w:rPr>
                <w:lang w:val="en-US"/>
              </w:rPr>
              <w:t xml:space="preserve">2.2. </w:t>
            </w:r>
            <w:proofErr w:type="spellStart"/>
            <w:r w:rsidRPr="00BA6C22">
              <w:rPr>
                <w:lang w:val="en-US"/>
              </w:rPr>
              <w:t>Graficul</w:t>
            </w:r>
            <w:proofErr w:type="spellEnd"/>
            <w:r w:rsidRPr="00BA6C22">
              <w:rPr>
                <w:lang w:val="en-US"/>
              </w:rPr>
              <w:t xml:space="preserve"> de </w:t>
            </w:r>
            <w:proofErr w:type="spellStart"/>
            <w:r w:rsidRPr="00BA6C22">
              <w:rPr>
                <w:lang w:val="en-US"/>
              </w:rPr>
              <w:t>execuţie</w:t>
            </w:r>
            <w:proofErr w:type="spellEnd"/>
            <w:r w:rsidRPr="00BA6C22">
              <w:rPr>
                <w:lang w:val="en-US"/>
              </w:rPr>
              <w:t xml:space="preserve"> a lucrărilor se va </w:t>
            </w:r>
            <w:r w:rsidR="009C1CD2" w:rsidRPr="00BA6C22">
              <w:rPr>
                <w:lang w:val="en-US"/>
              </w:rPr>
              <w:t>prezenta dup</w:t>
            </w:r>
            <w:r w:rsidR="009C1CD2" w:rsidRPr="00BA6C22">
              <w:rPr>
                <w:lang w:val="ro-MD"/>
              </w:rPr>
              <w:t xml:space="preserve">ă încheierea contractului </w:t>
            </w:r>
            <w:r w:rsidR="00B10779" w:rsidRPr="00BA6C22">
              <w:rPr>
                <w:lang w:val="ro-MD"/>
              </w:rPr>
              <w:t xml:space="preserve">în termen de 10 zile, </w:t>
            </w:r>
            <w:r w:rsidR="009C1CD2" w:rsidRPr="00BA6C22">
              <w:rPr>
                <w:lang w:val="ro-MD"/>
              </w:rPr>
              <w:t>care va fi coordonat cu Beneficiarul.</w:t>
            </w:r>
            <w:r w:rsidR="009F4AEB" w:rsidRPr="00BA6C22">
              <w:rPr>
                <w:lang w:val="ro-MD"/>
              </w:rPr>
              <w:t xml:space="preserve"> </w:t>
            </w:r>
          </w:p>
          <w:p w14:paraId="5F46A325" w14:textId="7B6A22B2" w:rsidR="00B10779" w:rsidRPr="00BA6C22" w:rsidRDefault="00B10779" w:rsidP="00196AB4">
            <w:pPr>
              <w:pStyle w:val="af3"/>
              <w:tabs>
                <w:tab w:val="left" w:pos="567"/>
              </w:tabs>
              <w:spacing w:line="276" w:lineRule="auto"/>
              <w:ind w:firstLine="0"/>
              <w:rPr>
                <w:lang w:val="ro-MD"/>
              </w:rPr>
            </w:pPr>
            <w:r w:rsidRPr="00BA6C22">
              <w:rPr>
                <w:lang w:val="ro-MD"/>
              </w:rPr>
              <w:t xml:space="preserve">- Antreprenorul, cu 10 zile înainte de începerea lucrărilor va prezenta pentru aprobare Planul de execuție a lucrărilor de reparație a cazanului </w:t>
            </w:r>
            <w:r w:rsidRPr="00BA6C22">
              <w:rPr>
                <w:lang w:val="en-US"/>
              </w:rPr>
              <w:t xml:space="preserve">ПТВМ-100 nr.3 conform </w:t>
            </w:r>
            <w:proofErr w:type="spellStart"/>
            <w:r w:rsidRPr="00BA6C22">
              <w:rPr>
                <w:lang w:val="en-US"/>
              </w:rPr>
              <w:t>cerințelor</w:t>
            </w:r>
            <w:proofErr w:type="spellEnd"/>
            <w:r w:rsidRPr="00BA6C22">
              <w:rPr>
                <w:lang w:val="en-US"/>
              </w:rPr>
              <w:t xml:space="preserve"> </w:t>
            </w:r>
            <w:proofErr w:type="spellStart"/>
            <w:r w:rsidRPr="00BA6C22">
              <w:rPr>
                <w:lang w:val="en-US"/>
              </w:rPr>
              <w:t>Caietului</w:t>
            </w:r>
            <w:proofErr w:type="spellEnd"/>
            <w:r w:rsidRPr="00BA6C22">
              <w:rPr>
                <w:lang w:val="en-US"/>
              </w:rPr>
              <w:t xml:space="preserve"> de </w:t>
            </w:r>
            <w:proofErr w:type="spellStart"/>
            <w:r w:rsidRPr="00BA6C22">
              <w:rPr>
                <w:lang w:val="en-US"/>
              </w:rPr>
              <w:t>Sarcini</w:t>
            </w:r>
            <w:proofErr w:type="spellEnd"/>
            <w:r w:rsidRPr="00BA6C22">
              <w:rPr>
                <w:lang w:val="en-US"/>
              </w:rPr>
              <w:t>.</w:t>
            </w:r>
          </w:p>
          <w:p w14:paraId="7E5AA4F4" w14:textId="0F918F7A" w:rsidR="00460653" w:rsidRPr="00E26D64" w:rsidRDefault="00A156C0" w:rsidP="00196AB4">
            <w:pPr>
              <w:pStyle w:val="af3"/>
              <w:tabs>
                <w:tab w:val="left" w:pos="567"/>
              </w:tabs>
              <w:spacing w:line="276" w:lineRule="auto"/>
              <w:ind w:firstLine="0"/>
              <w:rPr>
                <w:lang w:val="en-US"/>
              </w:rPr>
            </w:pPr>
            <w:r w:rsidRPr="00E26D64">
              <w:rPr>
                <w:lang w:val="en-US"/>
              </w:rPr>
              <w:t>2.</w:t>
            </w:r>
            <w:r w:rsidR="00743BE1">
              <w:rPr>
                <w:lang w:val="en-US"/>
              </w:rPr>
              <w:t>3</w:t>
            </w:r>
            <w:r w:rsidRPr="00E26D64">
              <w:rPr>
                <w:lang w:val="en-US"/>
              </w:rPr>
              <w:t xml:space="preserve">. </w:t>
            </w:r>
            <w:proofErr w:type="spellStart"/>
            <w:r w:rsidR="00460653" w:rsidRPr="00E26D64">
              <w:rPr>
                <w:lang w:val="en-US"/>
              </w:rPr>
              <w:t>Perioada</w:t>
            </w:r>
            <w:proofErr w:type="spellEnd"/>
            <w:r w:rsidR="00460653" w:rsidRPr="00E26D64">
              <w:rPr>
                <w:lang w:val="en-US"/>
              </w:rPr>
              <w:t xml:space="preserve"> de </w:t>
            </w:r>
            <w:proofErr w:type="spellStart"/>
            <w:r w:rsidR="00460653" w:rsidRPr="00E26D64">
              <w:rPr>
                <w:lang w:val="en-US"/>
              </w:rPr>
              <w:t>execuţie</w:t>
            </w:r>
            <w:proofErr w:type="spellEnd"/>
            <w:r w:rsidR="00460653" w:rsidRPr="00E26D64">
              <w:rPr>
                <w:lang w:val="en-US"/>
              </w:rPr>
              <w:t xml:space="preserve"> </w:t>
            </w:r>
            <w:proofErr w:type="spellStart"/>
            <w:r w:rsidR="00460653" w:rsidRPr="00E26D64">
              <w:rPr>
                <w:lang w:val="en-US"/>
              </w:rPr>
              <w:t>poate</w:t>
            </w:r>
            <w:proofErr w:type="spellEnd"/>
            <w:r w:rsidR="00460653" w:rsidRPr="00E26D64">
              <w:rPr>
                <w:lang w:val="en-US"/>
              </w:rPr>
              <w:t xml:space="preserve"> fi </w:t>
            </w:r>
            <w:proofErr w:type="spellStart"/>
            <w:r w:rsidR="00460653" w:rsidRPr="00E26D64">
              <w:rPr>
                <w:lang w:val="en-US"/>
              </w:rPr>
              <w:t>prelungită</w:t>
            </w:r>
            <w:proofErr w:type="spellEnd"/>
            <w:r w:rsidR="00460653" w:rsidRPr="00E26D64">
              <w:rPr>
                <w:lang w:val="en-US"/>
              </w:rPr>
              <w:t xml:space="preserve"> </w:t>
            </w:r>
            <w:proofErr w:type="spellStart"/>
            <w:r w:rsidR="00EB65F6" w:rsidRPr="00E26D64">
              <w:rPr>
                <w:lang w:val="en-US"/>
              </w:rPr>
              <w:t>sau</w:t>
            </w:r>
            <w:proofErr w:type="spellEnd"/>
            <w:r w:rsidR="00EB65F6" w:rsidRPr="00E26D64">
              <w:rPr>
                <w:lang w:val="en-US"/>
              </w:rPr>
              <w:t xml:space="preserve"> </w:t>
            </w:r>
            <w:proofErr w:type="spellStart"/>
            <w:r w:rsidR="00EB65F6" w:rsidRPr="00E26D64">
              <w:rPr>
                <w:lang w:val="en-US"/>
              </w:rPr>
              <w:t>suspendată</w:t>
            </w:r>
            <w:proofErr w:type="spellEnd"/>
            <w:r w:rsidR="00EB65F6" w:rsidRPr="00E26D64">
              <w:rPr>
                <w:lang w:val="en-US"/>
              </w:rPr>
              <w:t xml:space="preserve"> </w:t>
            </w:r>
            <w:proofErr w:type="spellStart"/>
            <w:r w:rsidR="00460653" w:rsidRPr="00E26D64">
              <w:rPr>
                <w:lang w:val="en-US"/>
              </w:rPr>
              <w:t>dacă</w:t>
            </w:r>
            <w:proofErr w:type="spellEnd"/>
            <w:r w:rsidR="00460653" w:rsidRPr="00E26D64">
              <w:rPr>
                <w:lang w:val="en-US"/>
              </w:rPr>
              <w:t xml:space="preserve"> </w:t>
            </w:r>
            <w:proofErr w:type="spellStart"/>
            <w:r w:rsidR="00460653" w:rsidRPr="00E26D64">
              <w:rPr>
                <w:lang w:val="en-US"/>
              </w:rPr>
              <w:t>constrângerea</w:t>
            </w:r>
            <w:proofErr w:type="spellEnd"/>
            <w:r w:rsidR="00460653" w:rsidRPr="00E26D64">
              <w:rPr>
                <w:lang w:val="en-US"/>
              </w:rPr>
              <w:t xml:space="preserve"> </w:t>
            </w:r>
            <w:proofErr w:type="spellStart"/>
            <w:r w:rsidR="00460653" w:rsidRPr="00E26D64">
              <w:rPr>
                <w:lang w:val="en-US"/>
              </w:rPr>
              <w:t>activităţii</w:t>
            </w:r>
            <w:proofErr w:type="spellEnd"/>
            <w:r w:rsidR="00460653" w:rsidRPr="00E26D64">
              <w:rPr>
                <w:lang w:val="en-US"/>
              </w:rPr>
              <w:t xml:space="preserve"> se </w:t>
            </w:r>
            <w:proofErr w:type="spellStart"/>
            <w:r w:rsidR="00460653" w:rsidRPr="00E26D64">
              <w:rPr>
                <w:lang w:val="en-US"/>
              </w:rPr>
              <w:t>datorează</w:t>
            </w:r>
            <w:proofErr w:type="spellEnd"/>
            <w:r w:rsidR="00460653" w:rsidRPr="00E26D64">
              <w:rPr>
                <w:lang w:val="en-US"/>
              </w:rPr>
              <w:t xml:space="preserve"> </w:t>
            </w:r>
            <w:proofErr w:type="spellStart"/>
            <w:r w:rsidR="00460653" w:rsidRPr="00E26D64">
              <w:rPr>
                <w:lang w:val="en-US"/>
              </w:rPr>
              <w:t>următoarelor</w:t>
            </w:r>
            <w:proofErr w:type="spellEnd"/>
            <w:r w:rsidR="00460653" w:rsidRPr="00E26D64">
              <w:rPr>
                <w:lang w:val="en-US"/>
              </w:rPr>
              <w:t xml:space="preserve"> </w:t>
            </w:r>
            <w:proofErr w:type="spellStart"/>
            <w:r w:rsidR="00460653" w:rsidRPr="00E26D64">
              <w:rPr>
                <w:lang w:val="en-US"/>
              </w:rPr>
              <w:t>cauze</w:t>
            </w:r>
            <w:proofErr w:type="spellEnd"/>
            <w:r w:rsidR="00460653" w:rsidRPr="00E26D64">
              <w:rPr>
                <w:lang w:val="en-US"/>
              </w:rPr>
              <w:t>:</w:t>
            </w:r>
          </w:p>
          <w:p w14:paraId="76772BBC" w14:textId="06752D15" w:rsidR="00460653" w:rsidRPr="00FF430B" w:rsidRDefault="002A0901" w:rsidP="000538E4">
            <w:pPr>
              <w:numPr>
                <w:ilvl w:val="0"/>
                <w:numId w:val="4"/>
              </w:numPr>
              <w:tabs>
                <w:tab w:val="left" w:pos="1276"/>
              </w:tabs>
              <w:spacing w:line="276" w:lineRule="auto"/>
              <w:ind w:left="0" w:hanging="425"/>
              <w:jc w:val="both"/>
            </w:pPr>
            <w:r>
              <w:t xml:space="preserve">   </w:t>
            </w:r>
            <w:r w:rsidR="00C77D8B">
              <w:t xml:space="preserve"> ●</w:t>
            </w:r>
            <w:r>
              <w:t xml:space="preserve"> </w:t>
            </w:r>
            <w:r w:rsidR="00460653" w:rsidRPr="00FF430B">
              <w:t>generate de Beneficiar;</w:t>
            </w:r>
          </w:p>
          <w:p w14:paraId="54D5B851" w14:textId="1F9237BE" w:rsidR="00460653" w:rsidRPr="00FF430B" w:rsidRDefault="002A0901" w:rsidP="000538E4">
            <w:pPr>
              <w:numPr>
                <w:ilvl w:val="0"/>
                <w:numId w:val="4"/>
              </w:numPr>
              <w:tabs>
                <w:tab w:val="left" w:pos="1276"/>
              </w:tabs>
              <w:spacing w:line="276" w:lineRule="auto"/>
              <w:ind w:left="0" w:hanging="425"/>
              <w:jc w:val="both"/>
            </w:pPr>
            <w:r>
              <w:lastRenderedPageBreak/>
              <w:t xml:space="preserve">    ● </w:t>
            </w:r>
            <w:r w:rsidR="001B1B6D" w:rsidRPr="00FF430B">
              <w:t>datorită impedimentului care justifică neexecutarea obligației</w:t>
            </w:r>
            <w:r w:rsidR="00460653" w:rsidRPr="00FF430B">
              <w:t xml:space="preserve"> sau altei situaţii extreme neimputabile şi imprevizibile pentru Antreprenor;</w:t>
            </w:r>
          </w:p>
          <w:p w14:paraId="260CE05B" w14:textId="7BD20752" w:rsidR="00460653" w:rsidRPr="00FF430B" w:rsidRDefault="002A0901" w:rsidP="000538E4">
            <w:pPr>
              <w:numPr>
                <w:ilvl w:val="0"/>
                <w:numId w:val="4"/>
              </w:numPr>
              <w:tabs>
                <w:tab w:val="left" w:pos="1276"/>
              </w:tabs>
              <w:spacing w:line="276" w:lineRule="auto"/>
              <w:ind w:left="0" w:hanging="425"/>
              <w:jc w:val="both"/>
            </w:pPr>
            <w:r>
              <w:t xml:space="preserve">    ●  </w:t>
            </w:r>
            <w:r w:rsidR="00460653"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00460653" w:rsidRPr="00FF430B">
              <w:t>;</w:t>
            </w:r>
          </w:p>
          <w:p w14:paraId="5707D03C" w14:textId="6541448A" w:rsidR="00460653" w:rsidRPr="00FF430B" w:rsidRDefault="002A0901" w:rsidP="000538E4">
            <w:pPr>
              <w:numPr>
                <w:ilvl w:val="0"/>
                <w:numId w:val="4"/>
              </w:numPr>
              <w:tabs>
                <w:tab w:val="left" w:pos="1276"/>
              </w:tabs>
              <w:spacing w:line="276" w:lineRule="auto"/>
              <w:ind w:left="0" w:hanging="425"/>
              <w:jc w:val="both"/>
            </w:pPr>
            <w:r>
              <w:t xml:space="preserve">    ● </w:t>
            </w:r>
            <w:r w:rsidR="00460653" w:rsidRPr="00FF430B">
              <w:t>calamităţilor naturale recunoscute de autoritatea legală.</w:t>
            </w:r>
          </w:p>
          <w:p w14:paraId="61CC6B15" w14:textId="6EB3437A" w:rsidR="00460653" w:rsidRPr="00E26D64" w:rsidRDefault="00A156C0" w:rsidP="00196AB4">
            <w:pPr>
              <w:pStyle w:val="af3"/>
              <w:tabs>
                <w:tab w:val="left" w:pos="567"/>
              </w:tabs>
              <w:spacing w:line="276" w:lineRule="auto"/>
              <w:ind w:firstLine="0"/>
              <w:rPr>
                <w:lang w:val="en-US"/>
              </w:rPr>
            </w:pPr>
            <w:r w:rsidRPr="00E26D64">
              <w:rPr>
                <w:lang w:val="en-US"/>
              </w:rPr>
              <w:t>2.</w:t>
            </w:r>
            <w:r w:rsidR="00743BE1">
              <w:rPr>
                <w:lang w:val="en-US"/>
              </w:rPr>
              <w:t>4</w:t>
            </w:r>
            <w:r w:rsidRPr="00E26D64">
              <w:rPr>
                <w:lang w:val="en-US"/>
              </w:rPr>
              <w:t xml:space="preserve">. </w:t>
            </w:r>
            <w:r w:rsidR="00460653" w:rsidRPr="00E26D64">
              <w:rPr>
                <w:lang w:val="en-US"/>
              </w:rPr>
              <w:t xml:space="preserve">Conform </w:t>
            </w:r>
            <w:proofErr w:type="spellStart"/>
            <w:r w:rsidR="00460653" w:rsidRPr="00E26D64">
              <w:rPr>
                <w:lang w:val="en-US"/>
              </w:rPr>
              <w:t>dispoziţiei</w:t>
            </w:r>
            <w:proofErr w:type="spellEnd"/>
            <w:r w:rsidR="00460653" w:rsidRPr="00E26D64">
              <w:rPr>
                <w:lang w:val="en-US"/>
              </w:rPr>
              <w:t xml:space="preserve"> </w:t>
            </w:r>
            <w:proofErr w:type="spellStart"/>
            <w:r w:rsidR="00460653" w:rsidRPr="00E26D64">
              <w:rPr>
                <w:lang w:val="en-US"/>
              </w:rPr>
              <w:t>scrise</w:t>
            </w:r>
            <w:proofErr w:type="spellEnd"/>
            <w:r w:rsidR="00460653" w:rsidRPr="00E26D64">
              <w:rPr>
                <w:lang w:val="en-US"/>
              </w:rPr>
              <w:t xml:space="preserve"> a </w:t>
            </w:r>
            <w:proofErr w:type="spellStart"/>
            <w:r w:rsidR="00460653" w:rsidRPr="00E26D64">
              <w:rPr>
                <w:lang w:val="en-US"/>
              </w:rPr>
              <w:t>Beneficiarului</w:t>
            </w:r>
            <w:proofErr w:type="spellEnd"/>
            <w:r w:rsidR="00460653" w:rsidRPr="00E26D64">
              <w:rPr>
                <w:lang w:val="en-US"/>
              </w:rPr>
              <w:t xml:space="preserve">, </w:t>
            </w:r>
            <w:proofErr w:type="spellStart"/>
            <w:r w:rsidR="00460653" w:rsidRPr="00E26D64">
              <w:rPr>
                <w:lang w:val="en-US"/>
              </w:rPr>
              <w:t>Antreprenorul</w:t>
            </w:r>
            <w:proofErr w:type="spellEnd"/>
            <w:r w:rsidR="00460653" w:rsidRPr="00E26D64">
              <w:rPr>
                <w:lang w:val="en-US"/>
              </w:rPr>
              <w:t xml:space="preserve"> </w:t>
            </w:r>
            <w:proofErr w:type="spellStart"/>
            <w:r w:rsidR="00460653" w:rsidRPr="00E26D64">
              <w:rPr>
                <w:lang w:val="en-US"/>
              </w:rPr>
              <w:t>va</w:t>
            </w:r>
            <w:proofErr w:type="spellEnd"/>
            <w:r w:rsidR="00460653" w:rsidRPr="00E26D64">
              <w:rPr>
                <w:lang w:val="en-US"/>
              </w:rPr>
              <w:t xml:space="preserve"> </w:t>
            </w:r>
            <w:proofErr w:type="spellStart"/>
            <w:r w:rsidR="00460653" w:rsidRPr="00E26D64">
              <w:rPr>
                <w:lang w:val="en-US"/>
              </w:rPr>
              <w:t>sista</w:t>
            </w:r>
            <w:proofErr w:type="spellEnd"/>
            <w:r w:rsidR="00460653" w:rsidRPr="00E26D64">
              <w:rPr>
                <w:lang w:val="en-US"/>
              </w:rPr>
              <w:t xml:space="preserve"> </w:t>
            </w:r>
            <w:proofErr w:type="spellStart"/>
            <w:r w:rsidR="00460653" w:rsidRPr="00E26D64">
              <w:rPr>
                <w:lang w:val="en-US"/>
              </w:rPr>
              <w:t>execuţia</w:t>
            </w:r>
            <w:proofErr w:type="spellEnd"/>
            <w:r w:rsidR="00460653" w:rsidRPr="00E26D64">
              <w:rPr>
                <w:lang w:val="en-US"/>
              </w:rPr>
              <w:t xml:space="preserve"> </w:t>
            </w:r>
            <w:proofErr w:type="spellStart"/>
            <w:r w:rsidR="00460653" w:rsidRPr="00E26D64">
              <w:rPr>
                <w:lang w:val="en-US"/>
              </w:rPr>
              <w:t>lucrărilor</w:t>
            </w:r>
            <w:proofErr w:type="spellEnd"/>
            <w:r w:rsidR="00460653" w:rsidRPr="00E26D64">
              <w:rPr>
                <w:lang w:val="en-US"/>
              </w:rPr>
              <w:t xml:space="preserve"> </w:t>
            </w:r>
            <w:proofErr w:type="spellStart"/>
            <w:r w:rsidR="00460653" w:rsidRPr="00E26D64">
              <w:rPr>
                <w:lang w:val="en-US"/>
              </w:rPr>
              <w:t>sau</w:t>
            </w:r>
            <w:proofErr w:type="spellEnd"/>
            <w:r w:rsidR="00460653" w:rsidRPr="00E26D64">
              <w:rPr>
                <w:lang w:val="en-US"/>
              </w:rPr>
              <w:t xml:space="preserve"> a </w:t>
            </w:r>
            <w:proofErr w:type="spellStart"/>
            <w:r w:rsidR="00460653" w:rsidRPr="00E26D64">
              <w:rPr>
                <w:lang w:val="en-US"/>
              </w:rPr>
              <w:t>unor</w:t>
            </w:r>
            <w:proofErr w:type="spellEnd"/>
            <w:r w:rsidR="00460653" w:rsidRPr="00E26D64">
              <w:rPr>
                <w:lang w:val="en-US"/>
              </w:rPr>
              <w:t xml:space="preserve"> </w:t>
            </w:r>
            <w:proofErr w:type="spellStart"/>
            <w:r w:rsidR="00460653" w:rsidRPr="00E26D64">
              <w:rPr>
                <w:lang w:val="en-US"/>
              </w:rPr>
              <w:t>părţi</w:t>
            </w:r>
            <w:proofErr w:type="spellEnd"/>
            <w:r w:rsidR="00460653" w:rsidRPr="00E26D64">
              <w:rPr>
                <w:lang w:val="en-US"/>
              </w:rPr>
              <w:t xml:space="preserve"> ale </w:t>
            </w:r>
            <w:proofErr w:type="spellStart"/>
            <w:r w:rsidR="00460653" w:rsidRPr="00E26D64">
              <w:rPr>
                <w:lang w:val="en-US"/>
              </w:rPr>
              <w:t>acestora</w:t>
            </w:r>
            <w:proofErr w:type="spellEnd"/>
            <w:r w:rsidR="00460653" w:rsidRPr="00E26D64">
              <w:rPr>
                <w:lang w:val="en-US"/>
              </w:rPr>
              <w:t xml:space="preserve"> pe o </w:t>
            </w:r>
            <w:proofErr w:type="spellStart"/>
            <w:r w:rsidR="00460653" w:rsidRPr="00E26D64">
              <w:rPr>
                <w:lang w:val="en-US"/>
              </w:rPr>
              <w:t>durată</w:t>
            </w:r>
            <w:proofErr w:type="spellEnd"/>
            <w:r w:rsidR="00460653" w:rsidRPr="00E26D64">
              <w:rPr>
                <w:lang w:val="en-US"/>
              </w:rPr>
              <w:t xml:space="preserve"> </w:t>
            </w:r>
            <w:proofErr w:type="spellStart"/>
            <w:r w:rsidR="00460653" w:rsidRPr="00E26D64">
              <w:rPr>
                <w:lang w:val="en-US"/>
              </w:rPr>
              <w:t>şi</w:t>
            </w:r>
            <w:proofErr w:type="spellEnd"/>
            <w:r w:rsidR="00460653" w:rsidRPr="00E26D64">
              <w:rPr>
                <w:lang w:val="en-US"/>
              </w:rPr>
              <w:t xml:space="preserve"> în </w:t>
            </w:r>
            <w:proofErr w:type="spellStart"/>
            <w:r w:rsidR="00460653" w:rsidRPr="00E26D64">
              <w:rPr>
                <w:lang w:val="en-US"/>
              </w:rPr>
              <w:t>modul</w:t>
            </w:r>
            <w:proofErr w:type="spellEnd"/>
            <w:r w:rsidR="00460653" w:rsidRPr="00E26D64">
              <w:rPr>
                <w:lang w:val="en-US"/>
              </w:rPr>
              <w:t xml:space="preserve"> în care </w:t>
            </w:r>
            <w:proofErr w:type="spellStart"/>
            <w:r w:rsidR="00460653" w:rsidRPr="00E26D64">
              <w:rPr>
                <w:lang w:val="en-US"/>
              </w:rPr>
              <w:t>Beneficiarul</w:t>
            </w:r>
            <w:proofErr w:type="spellEnd"/>
            <w:r w:rsidR="00460653" w:rsidRPr="00E26D64">
              <w:rPr>
                <w:lang w:val="en-US"/>
              </w:rPr>
              <w:t xml:space="preserve"> </w:t>
            </w:r>
            <w:proofErr w:type="spellStart"/>
            <w:r w:rsidR="00460653" w:rsidRPr="00E26D64">
              <w:rPr>
                <w:lang w:val="en-US"/>
              </w:rPr>
              <w:t>consideră</w:t>
            </w:r>
            <w:proofErr w:type="spellEnd"/>
            <w:r w:rsidR="00460653" w:rsidRPr="00E26D64">
              <w:rPr>
                <w:lang w:val="en-US"/>
              </w:rPr>
              <w:t xml:space="preserve"> </w:t>
            </w:r>
            <w:proofErr w:type="spellStart"/>
            <w:r w:rsidR="00460653" w:rsidRPr="00E26D64">
              <w:rPr>
                <w:lang w:val="en-US"/>
              </w:rPr>
              <w:t>necesar</w:t>
            </w:r>
            <w:proofErr w:type="spellEnd"/>
            <w:r w:rsidR="00460653" w:rsidRPr="00E26D64">
              <w:rPr>
                <w:lang w:val="en-US"/>
              </w:rPr>
              <w:t xml:space="preserve">. Pe </w:t>
            </w:r>
            <w:proofErr w:type="spellStart"/>
            <w:r w:rsidR="00460653" w:rsidRPr="00E26D64">
              <w:rPr>
                <w:lang w:val="en-US"/>
              </w:rPr>
              <w:t>timpul</w:t>
            </w:r>
            <w:proofErr w:type="spellEnd"/>
            <w:r w:rsidR="00460653" w:rsidRPr="00E26D64">
              <w:rPr>
                <w:lang w:val="en-US"/>
              </w:rPr>
              <w:t xml:space="preserve"> </w:t>
            </w:r>
            <w:proofErr w:type="spellStart"/>
            <w:r w:rsidR="00460653" w:rsidRPr="00E26D64">
              <w:rPr>
                <w:lang w:val="en-US"/>
              </w:rPr>
              <w:t>suspendării</w:t>
            </w:r>
            <w:proofErr w:type="spellEnd"/>
            <w:r w:rsidR="00460653" w:rsidRPr="00E26D64">
              <w:rPr>
                <w:lang w:val="en-US"/>
              </w:rPr>
              <w:t xml:space="preserve">, </w:t>
            </w:r>
            <w:proofErr w:type="spellStart"/>
            <w:r w:rsidR="00460653" w:rsidRPr="00E26D64">
              <w:rPr>
                <w:lang w:val="en-US"/>
              </w:rPr>
              <w:t>Antreprenorul</w:t>
            </w:r>
            <w:proofErr w:type="spellEnd"/>
            <w:r w:rsidR="00460653" w:rsidRPr="00E26D64">
              <w:rPr>
                <w:lang w:val="en-US"/>
              </w:rPr>
              <w:t xml:space="preserve"> </w:t>
            </w:r>
            <w:proofErr w:type="spellStart"/>
            <w:r w:rsidR="00460653" w:rsidRPr="00E26D64">
              <w:rPr>
                <w:lang w:val="en-US"/>
              </w:rPr>
              <w:t>va</w:t>
            </w:r>
            <w:proofErr w:type="spellEnd"/>
            <w:r w:rsidR="00460653" w:rsidRPr="00E26D64">
              <w:rPr>
                <w:lang w:val="en-US"/>
              </w:rPr>
              <w:t xml:space="preserve"> </w:t>
            </w:r>
            <w:proofErr w:type="spellStart"/>
            <w:r w:rsidR="00460653" w:rsidRPr="00E26D64">
              <w:rPr>
                <w:lang w:val="en-US"/>
              </w:rPr>
              <w:t>proteja</w:t>
            </w:r>
            <w:proofErr w:type="spellEnd"/>
            <w:r w:rsidR="00460653" w:rsidRPr="00E26D64">
              <w:rPr>
                <w:lang w:val="en-US"/>
              </w:rPr>
              <w:t xml:space="preserve"> </w:t>
            </w:r>
            <w:proofErr w:type="spellStart"/>
            <w:r w:rsidR="00460653" w:rsidRPr="00E26D64">
              <w:rPr>
                <w:lang w:val="en-US"/>
              </w:rPr>
              <w:t>şi</w:t>
            </w:r>
            <w:proofErr w:type="spellEnd"/>
            <w:r w:rsidR="00460653" w:rsidRPr="00E26D64">
              <w:rPr>
                <w:lang w:val="en-US"/>
              </w:rPr>
              <w:t xml:space="preserve"> </w:t>
            </w:r>
            <w:proofErr w:type="spellStart"/>
            <w:r w:rsidR="00460653" w:rsidRPr="00E26D64">
              <w:rPr>
                <w:lang w:val="en-US"/>
              </w:rPr>
              <w:t>conserva</w:t>
            </w:r>
            <w:proofErr w:type="spellEnd"/>
            <w:r w:rsidR="00460653" w:rsidRPr="00E26D64">
              <w:rPr>
                <w:lang w:val="en-US"/>
              </w:rPr>
              <w:t xml:space="preserve"> </w:t>
            </w:r>
            <w:proofErr w:type="spellStart"/>
            <w:r w:rsidR="00460653" w:rsidRPr="00E26D64">
              <w:rPr>
                <w:lang w:val="en-US"/>
              </w:rPr>
              <w:t>lucrările</w:t>
            </w:r>
            <w:proofErr w:type="spellEnd"/>
            <w:r w:rsidR="00460653" w:rsidRPr="00E26D64">
              <w:rPr>
                <w:lang w:val="en-US"/>
              </w:rPr>
              <w:t xml:space="preserve"> în mod </w:t>
            </w:r>
            <w:proofErr w:type="spellStart"/>
            <w:r w:rsidR="00460653" w:rsidRPr="00E26D64">
              <w:rPr>
                <w:lang w:val="en-US"/>
              </w:rPr>
              <w:t>corespunzător</w:t>
            </w:r>
            <w:proofErr w:type="spellEnd"/>
            <w:r w:rsidR="00460653" w:rsidRPr="00E26D64">
              <w:rPr>
                <w:lang w:val="en-US"/>
              </w:rPr>
              <w:t xml:space="preserve">, </w:t>
            </w:r>
            <w:proofErr w:type="spellStart"/>
            <w:r w:rsidR="00460653" w:rsidRPr="00E26D64">
              <w:rPr>
                <w:lang w:val="en-US"/>
              </w:rPr>
              <w:t>aşa</w:t>
            </w:r>
            <w:proofErr w:type="spellEnd"/>
            <w:r w:rsidR="00460653" w:rsidRPr="00E26D64">
              <w:rPr>
                <w:lang w:val="en-US"/>
              </w:rPr>
              <w:t xml:space="preserve"> cum </w:t>
            </w:r>
            <w:proofErr w:type="spellStart"/>
            <w:r w:rsidR="00460653" w:rsidRPr="00E26D64">
              <w:rPr>
                <w:lang w:val="en-US"/>
              </w:rPr>
              <w:t>va</w:t>
            </w:r>
            <w:proofErr w:type="spellEnd"/>
            <w:r w:rsidR="00460653" w:rsidRPr="00E26D64">
              <w:rPr>
                <w:lang w:val="en-US"/>
              </w:rPr>
              <w:t xml:space="preserve"> </w:t>
            </w:r>
            <w:proofErr w:type="spellStart"/>
            <w:r w:rsidR="00460653" w:rsidRPr="00E26D64">
              <w:rPr>
                <w:lang w:val="en-US"/>
              </w:rPr>
              <w:t>dispune</w:t>
            </w:r>
            <w:proofErr w:type="spellEnd"/>
            <w:r w:rsidR="00460653" w:rsidRPr="00E26D64">
              <w:rPr>
                <w:lang w:val="en-US"/>
              </w:rPr>
              <w:t xml:space="preserve"> </w:t>
            </w:r>
            <w:proofErr w:type="spellStart"/>
            <w:r w:rsidR="00460653" w:rsidRPr="00E26D64">
              <w:rPr>
                <w:lang w:val="en-US"/>
              </w:rPr>
              <w:t>Beneficiarul</w:t>
            </w:r>
            <w:proofErr w:type="spellEnd"/>
            <w:r w:rsidR="00460653" w:rsidRPr="00E26D64">
              <w:rPr>
                <w:lang w:val="en-US"/>
              </w:rPr>
              <w:t xml:space="preserve">. </w:t>
            </w:r>
            <w:proofErr w:type="spellStart"/>
            <w:r w:rsidR="00460653" w:rsidRPr="00E26D64">
              <w:rPr>
                <w:lang w:val="en-US"/>
              </w:rPr>
              <w:t>Cheltuielile</w:t>
            </w:r>
            <w:proofErr w:type="spellEnd"/>
            <w:r w:rsidR="00460653" w:rsidRPr="00E26D64">
              <w:rPr>
                <w:lang w:val="en-US"/>
              </w:rPr>
              <w:t xml:space="preserve"> </w:t>
            </w:r>
            <w:proofErr w:type="spellStart"/>
            <w:r w:rsidR="00460653" w:rsidRPr="00E26D64">
              <w:rPr>
                <w:lang w:val="en-US"/>
              </w:rPr>
              <w:t>suplimentare</w:t>
            </w:r>
            <w:proofErr w:type="spellEnd"/>
            <w:r w:rsidR="00460653" w:rsidRPr="00E26D64">
              <w:rPr>
                <w:lang w:val="en-US"/>
              </w:rPr>
              <w:t xml:space="preserve"> generate în </w:t>
            </w:r>
            <w:proofErr w:type="spellStart"/>
            <w:r w:rsidR="00460653" w:rsidRPr="00E26D64">
              <w:rPr>
                <w:lang w:val="en-US"/>
              </w:rPr>
              <w:t>urma</w:t>
            </w:r>
            <w:proofErr w:type="spellEnd"/>
            <w:r w:rsidR="00460653" w:rsidRPr="00E26D64">
              <w:rPr>
                <w:lang w:val="en-US"/>
              </w:rPr>
              <w:t xml:space="preserve"> </w:t>
            </w:r>
            <w:proofErr w:type="spellStart"/>
            <w:r w:rsidR="00460653" w:rsidRPr="00E26D64">
              <w:rPr>
                <w:lang w:val="en-US"/>
              </w:rPr>
              <w:t>sistării</w:t>
            </w:r>
            <w:proofErr w:type="spellEnd"/>
            <w:r w:rsidR="00460653" w:rsidRPr="00E26D64">
              <w:rPr>
                <w:lang w:val="en-US"/>
              </w:rPr>
              <w:t xml:space="preserve"> </w:t>
            </w:r>
            <w:proofErr w:type="spellStart"/>
            <w:r w:rsidR="00460653" w:rsidRPr="00E26D64">
              <w:rPr>
                <w:lang w:val="en-US"/>
              </w:rPr>
              <w:t>lucrărilor</w:t>
            </w:r>
            <w:proofErr w:type="spellEnd"/>
            <w:r w:rsidR="00460653" w:rsidRPr="00E26D64">
              <w:rPr>
                <w:lang w:val="en-US"/>
              </w:rPr>
              <w:t xml:space="preserve"> </w:t>
            </w:r>
            <w:proofErr w:type="spellStart"/>
            <w:r w:rsidR="00460653" w:rsidRPr="00E26D64">
              <w:rPr>
                <w:lang w:val="en-US"/>
              </w:rPr>
              <w:t>suportate</w:t>
            </w:r>
            <w:proofErr w:type="spellEnd"/>
            <w:r w:rsidR="00460653" w:rsidRPr="00E26D64">
              <w:rPr>
                <w:lang w:val="en-US"/>
              </w:rPr>
              <w:t xml:space="preserve"> de </w:t>
            </w:r>
            <w:proofErr w:type="spellStart"/>
            <w:r w:rsidR="00460653" w:rsidRPr="00E26D64">
              <w:rPr>
                <w:lang w:val="en-US"/>
              </w:rPr>
              <w:t>Antreprenor</w:t>
            </w:r>
            <w:proofErr w:type="spellEnd"/>
            <w:r w:rsidR="00460653" w:rsidRPr="00E26D64">
              <w:rPr>
                <w:lang w:val="en-US"/>
              </w:rPr>
              <w:t xml:space="preserve"> </w:t>
            </w:r>
            <w:proofErr w:type="spellStart"/>
            <w:r w:rsidR="00460653" w:rsidRPr="00E26D64">
              <w:rPr>
                <w:lang w:val="en-US"/>
              </w:rPr>
              <w:t>vor</w:t>
            </w:r>
            <w:proofErr w:type="spellEnd"/>
            <w:r w:rsidR="00460653" w:rsidRPr="00E26D64">
              <w:rPr>
                <w:lang w:val="en-US"/>
              </w:rPr>
              <w:t xml:space="preserve"> fi </w:t>
            </w:r>
            <w:proofErr w:type="spellStart"/>
            <w:r w:rsidR="00460653" w:rsidRPr="00E26D64">
              <w:rPr>
                <w:lang w:val="en-US"/>
              </w:rPr>
              <w:t>plătite</w:t>
            </w:r>
            <w:proofErr w:type="spellEnd"/>
            <w:r w:rsidR="00460653" w:rsidRPr="00E26D64">
              <w:rPr>
                <w:lang w:val="en-US"/>
              </w:rPr>
              <w:t xml:space="preserve"> de către Beneficiar. În </w:t>
            </w:r>
            <w:proofErr w:type="spellStart"/>
            <w:r w:rsidR="00460653" w:rsidRPr="00E26D64">
              <w:rPr>
                <w:lang w:val="en-US"/>
              </w:rPr>
              <w:t>cazul</w:t>
            </w:r>
            <w:proofErr w:type="spellEnd"/>
            <w:r w:rsidR="00460653" w:rsidRPr="00E26D64">
              <w:rPr>
                <w:lang w:val="en-US"/>
              </w:rPr>
              <w:t xml:space="preserve"> </w:t>
            </w:r>
            <w:proofErr w:type="spellStart"/>
            <w:r w:rsidR="00460653" w:rsidRPr="00E26D64">
              <w:rPr>
                <w:lang w:val="en-US"/>
              </w:rPr>
              <w:t>sistării</w:t>
            </w:r>
            <w:proofErr w:type="spellEnd"/>
            <w:r w:rsidR="00460653" w:rsidRPr="00E26D64">
              <w:rPr>
                <w:lang w:val="en-US"/>
              </w:rPr>
              <w:t xml:space="preserve"> </w:t>
            </w:r>
            <w:proofErr w:type="spellStart"/>
            <w:r w:rsidR="00460653" w:rsidRPr="00E26D64">
              <w:rPr>
                <w:lang w:val="en-US"/>
              </w:rPr>
              <w:t>lucrărilor</w:t>
            </w:r>
            <w:proofErr w:type="spellEnd"/>
            <w:r w:rsidR="00460653" w:rsidRPr="00E26D64">
              <w:rPr>
                <w:lang w:val="en-US"/>
              </w:rPr>
              <w:t xml:space="preserve"> </w:t>
            </w:r>
            <w:proofErr w:type="spellStart"/>
            <w:r w:rsidR="00460653" w:rsidRPr="00E26D64">
              <w:rPr>
                <w:lang w:val="en-US"/>
              </w:rPr>
              <w:t>sau</w:t>
            </w:r>
            <w:proofErr w:type="spellEnd"/>
            <w:r w:rsidR="00460653" w:rsidRPr="00E26D64">
              <w:rPr>
                <w:lang w:val="en-US"/>
              </w:rPr>
              <w:t xml:space="preserve"> a </w:t>
            </w:r>
            <w:proofErr w:type="spellStart"/>
            <w:r w:rsidR="00460653" w:rsidRPr="00E26D64">
              <w:rPr>
                <w:lang w:val="en-US"/>
              </w:rPr>
              <w:t>unor</w:t>
            </w:r>
            <w:proofErr w:type="spellEnd"/>
            <w:r w:rsidR="00460653" w:rsidRPr="00E26D64">
              <w:rPr>
                <w:lang w:val="en-US"/>
              </w:rPr>
              <w:t xml:space="preserve"> </w:t>
            </w:r>
            <w:proofErr w:type="spellStart"/>
            <w:r w:rsidR="00460653" w:rsidRPr="00E26D64">
              <w:rPr>
                <w:lang w:val="en-US"/>
              </w:rPr>
              <w:t>părţi</w:t>
            </w:r>
            <w:proofErr w:type="spellEnd"/>
            <w:r w:rsidR="00460653" w:rsidRPr="00E26D64">
              <w:rPr>
                <w:lang w:val="en-US"/>
              </w:rPr>
              <w:t xml:space="preserve"> din </w:t>
            </w:r>
            <w:proofErr w:type="spellStart"/>
            <w:r w:rsidR="00460653" w:rsidRPr="00E26D64">
              <w:rPr>
                <w:lang w:val="en-US"/>
              </w:rPr>
              <w:t>ele</w:t>
            </w:r>
            <w:proofErr w:type="spellEnd"/>
            <w:r w:rsidR="00460653" w:rsidRPr="00E26D64">
              <w:rPr>
                <w:lang w:val="en-US"/>
              </w:rPr>
              <w:t xml:space="preserve">, din </w:t>
            </w:r>
            <w:proofErr w:type="spellStart"/>
            <w:r w:rsidR="00460653" w:rsidRPr="00E26D64">
              <w:rPr>
                <w:lang w:val="en-US"/>
              </w:rPr>
              <w:t>iniţiativa</w:t>
            </w:r>
            <w:proofErr w:type="spellEnd"/>
            <w:r w:rsidR="00460653" w:rsidRPr="00E26D64">
              <w:rPr>
                <w:lang w:val="en-US"/>
              </w:rPr>
              <w:t xml:space="preserve"> </w:t>
            </w:r>
            <w:proofErr w:type="spellStart"/>
            <w:r w:rsidR="00460653" w:rsidRPr="00E26D64">
              <w:rPr>
                <w:lang w:val="en-US"/>
              </w:rPr>
              <w:t>Antreprenorului</w:t>
            </w:r>
            <w:proofErr w:type="spellEnd"/>
            <w:r w:rsidR="00460653" w:rsidRPr="00E26D64">
              <w:rPr>
                <w:lang w:val="en-US"/>
              </w:rPr>
              <w:t xml:space="preserve">, </w:t>
            </w:r>
            <w:proofErr w:type="spellStart"/>
            <w:r w:rsidR="00460653" w:rsidRPr="00E26D64">
              <w:rPr>
                <w:lang w:val="en-US"/>
              </w:rPr>
              <w:t>acesta</w:t>
            </w:r>
            <w:proofErr w:type="spellEnd"/>
            <w:r w:rsidR="00460653" w:rsidRPr="00E26D64">
              <w:rPr>
                <w:lang w:val="en-US"/>
              </w:rPr>
              <w:t xml:space="preserve"> </w:t>
            </w:r>
            <w:proofErr w:type="spellStart"/>
            <w:r w:rsidR="00460653" w:rsidRPr="00E26D64">
              <w:rPr>
                <w:lang w:val="en-US"/>
              </w:rPr>
              <w:t>suportă</w:t>
            </w:r>
            <w:proofErr w:type="spellEnd"/>
            <w:r w:rsidR="00460653" w:rsidRPr="00E26D64">
              <w:rPr>
                <w:lang w:val="en-US"/>
              </w:rPr>
              <w:t xml:space="preserve"> pe </w:t>
            </w:r>
            <w:proofErr w:type="spellStart"/>
            <w:r w:rsidR="00460653" w:rsidRPr="00E26D64">
              <w:rPr>
                <w:lang w:val="en-US"/>
              </w:rPr>
              <w:t>timpul</w:t>
            </w:r>
            <w:proofErr w:type="spellEnd"/>
            <w:r w:rsidR="00460653" w:rsidRPr="00E26D64">
              <w:rPr>
                <w:lang w:val="en-US"/>
              </w:rPr>
              <w:t xml:space="preserve"> </w:t>
            </w:r>
            <w:proofErr w:type="spellStart"/>
            <w:r w:rsidR="00460653" w:rsidRPr="00E26D64">
              <w:rPr>
                <w:lang w:val="en-US"/>
              </w:rPr>
              <w:t>suspendării</w:t>
            </w:r>
            <w:proofErr w:type="spellEnd"/>
            <w:r w:rsidR="00460653" w:rsidRPr="00E26D64">
              <w:rPr>
                <w:lang w:val="en-US"/>
              </w:rPr>
              <w:t xml:space="preserve"> </w:t>
            </w:r>
            <w:proofErr w:type="spellStart"/>
            <w:r w:rsidR="00460653" w:rsidRPr="00E26D64">
              <w:rPr>
                <w:lang w:val="en-US"/>
              </w:rPr>
              <w:t>toate</w:t>
            </w:r>
            <w:proofErr w:type="spellEnd"/>
            <w:r w:rsidR="00460653" w:rsidRPr="00E26D64">
              <w:rPr>
                <w:lang w:val="en-US"/>
              </w:rPr>
              <w:t xml:space="preserve"> </w:t>
            </w:r>
            <w:proofErr w:type="spellStart"/>
            <w:r w:rsidR="00460653" w:rsidRPr="00E26D64">
              <w:rPr>
                <w:lang w:val="en-US"/>
              </w:rPr>
              <w:t>cheltuielile</w:t>
            </w:r>
            <w:proofErr w:type="spellEnd"/>
            <w:r w:rsidR="00460653" w:rsidRPr="00E26D64">
              <w:rPr>
                <w:lang w:val="en-US"/>
              </w:rPr>
              <w:t xml:space="preserve">, </w:t>
            </w:r>
            <w:proofErr w:type="spellStart"/>
            <w:r w:rsidR="00460653" w:rsidRPr="00E26D64">
              <w:rPr>
                <w:lang w:val="en-US"/>
              </w:rPr>
              <w:t>privind</w:t>
            </w:r>
            <w:proofErr w:type="spellEnd"/>
            <w:r w:rsidR="00460653" w:rsidRPr="00E26D64">
              <w:rPr>
                <w:lang w:val="en-US"/>
              </w:rPr>
              <w:t xml:space="preserve"> </w:t>
            </w:r>
            <w:proofErr w:type="spellStart"/>
            <w:r w:rsidR="00460653" w:rsidRPr="00E26D64">
              <w:rPr>
                <w:lang w:val="en-US"/>
              </w:rPr>
              <w:t>protejarea</w:t>
            </w:r>
            <w:proofErr w:type="spellEnd"/>
            <w:r w:rsidR="00460653" w:rsidRPr="00E26D64">
              <w:rPr>
                <w:lang w:val="en-US"/>
              </w:rPr>
              <w:t xml:space="preserve"> </w:t>
            </w:r>
            <w:proofErr w:type="spellStart"/>
            <w:r w:rsidR="00460653" w:rsidRPr="00E26D64">
              <w:rPr>
                <w:lang w:val="en-US"/>
              </w:rPr>
              <w:t>şi</w:t>
            </w:r>
            <w:proofErr w:type="spellEnd"/>
            <w:r w:rsidR="00460653" w:rsidRPr="00E26D64">
              <w:rPr>
                <w:lang w:val="en-US"/>
              </w:rPr>
              <w:t xml:space="preserve"> </w:t>
            </w:r>
            <w:proofErr w:type="spellStart"/>
            <w:r w:rsidR="00460653" w:rsidRPr="00E26D64">
              <w:rPr>
                <w:lang w:val="en-US"/>
              </w:rPr>
              <w:t>conservarea</w:t>
            </w:r>
            <w:proofErr w:type="spellEnd"/>
            <w:r w:rsidR="00460653" w:rsidRPr="00E26D64">
              <w:rPr>
                <w:lang w:val="en-US"/>
              </w:rPr>
              <w:t xml:space="preserve"> </w:t>
            </w:r>
            <w:proofErr w:type="spellStart"/>
            <w:r w:rsidR="00460653" w:rsidRPr="00E26D64">
              <w:rPr>
                <w:lang w:val="en-US"/>
              </w:rPr>
              <w:t>lucrărilor</w:t>
            </w:r>
            <w:proofErr w:type="spellEnd"/>
            <w:r w:rsidR="00460653" w:rsidRPr="00E26D64">
              <w:rPr>
                <w:lang w:val="en-US"/>
              </w:rPr>
              <w:t xml:space="preserve"> cu </w:t>
            </w:r>
            <w:proofErr w:type="spellStart"/>
            <w:r w:rsidR="00460653" w:rsidRPr="00E26D64">
              <w:rPr>
                <w:lang w:val="en-US"/>
              </w:rPr>
              <w:t>bună</w:t>
            </w:r>
            <w:proofErr w:type="spellEnd"/>
            <w:r w:rsidR="00460653" w:rsidRPr="00E26D64">
              <w:rPr>
                <w:lang w:val="en-US"/>
              </w:rPr>
              <w:t xml:space="preserve"> </w:t>
            </w:r>
            <w:proofErr w:type="spellStart"/>
            <w:r w:rsidR="00460653" w:rsidRPr="00E26D64">
              <w:rPr>
                <w:lang w:val="en-US"/>
              </w:rPr>
              <w:t>diligenţă</w:t>
            </w:r>
            <w:proofErr w:type="spellEnd"/>
            <w:r w:rsidR="00460653" w:rsidRPr="00E26D64">
              <w:rPr>
                <w:lang w:val="en-US"/>
              </w:rPr>
              <w:t>.</w:t>
            </w:r>
          </w:p>
          <w:p w14:paraId="3FF26860" w14:textId="663E869D" w:rsidR="00B10779" w:rsidRPr="00BA6C22" w:rsidRDefault="00A156C0" w:rsidP="00196AB4">
            <w:pPr>
              <w:pStyle w:val="af3"/>
              <w:tabs>
                <w:tab w:val="left" w:pos="567"/>
              </w:tabs>
              <w:spacing w:line="276" w:lineRule="auto"/>
              <w:ind w:firstLine="0"/>
              <w:rPr>
                <w:lang w:val="en-US"/>
              </w:rPr>
            </w:pPr>
            <w:r w:rsidRPr="00BA6C22">
              <w:rPr>
                <w:lang w:val="en-US"/>
              </w:rPr>
              <w:t>2.</w:t>
            </w:r>
            <w:r w:rsidR="00743BE1" w:rsidRPr="00BA6C22">
              <w:rPr>
                <w:lang w:val="en-US"/>
              </w:rPr>
              <w:t>5</w:t>
            </w:r>
            <w:r w:rsidRPr="00BA6C22">
              <w:rPr>
                <w:lang w:val="en-US"/>
              </w:rPr>
              <w:t xml:space="preserve">. </w:t>
            </w:r>
            <w:r w:rsidR="00C24AE5" w:rsidRPr="00BA6C22">
              <w:rPr>
                <w:lang w:val="en-US"/>
              </w:rPr>
              <w:t xml:space="preserve">La </w:t>
            </w:r>
            <w:proofErr w:type="spellStart"/>
            <w:r w:rsidR="00C24AE5" w:rsidRPr="00BA6C22">
              <w:rPr>
                <w:lang w:val="en-US"/>
              </w:rPr>
              <w:t>livrarea</w:t>
            </w:r>
            <w:proofErr w:type="spellEnd"/>
            <w:r w:rsidR="00C24AE5" w:rsidRPr="00BA6C22">
              <w:rPr>
                <w:lang w:val="en-US"/>
              </w:rPr>
              <w:t xml:space="preserve"> </w:t>
            </w:r>
            <w:proofErr w:type="spellStart"/>
            <w:r w:rsidR="00C24AE5" w:rsidRPr="00BA6C22">
              <w:rPr>
                <w:lang w:val="en-US"/>
              </w:rPr>
              <w:t>bunurilor</w:t>
            </w:r>
            <w:proofErr w:type="spellEnd"/>
            <w:r w:rsidR="00C24AE5" w:rsidRPr="00BA6C22">
              <w:rPr>
                <w:lang w:val="en-US"/>
              </w:rPr>
              <w:t xml:space="preserve"> </w:t>
            </w:r>
            <w:proofErr w:type="spellStart"/>
            <w:r w:rsidR="00C24AE5" w:rsidRPr="00BA6C22">
              <w:rPr>
                <w:lang w:val="en-US"/>
              </w:rPr>
              <w:t>va</w:t>
            </w:r>
            <w:proofErr w:type="spellEnd"/>
            <w:r w:rsidR="00C24AE5" w:rsidRPr="00BA6C22">
              <w:rPr>
                <w:lang w:val="en-US"/>
              </w:rPr>
              <w:t xml:space="preserve"> fi </w:t>
            </w:r>
            <w:proofErr w:type="spellStart"/>
            <w:r w:rsidR="00C24AE5" w:rsidRPr="00BA6C22">
              <w:rPr>
                <w:lang w:val="en-US"/>
              </w:rPr>
              <w:t>efectuat</w:t>
            </w:r>
            <w:proofErr w:type="spellEnd"/>
            <w:r w:rsidR="00C24AE5" w:rsidRPr="00BA6C22">
              <w:rPr>
                <w:lang w:val="en-US"/>
              </w:rPr>
              <w:t xml:space="preserve"> </w:t>
            </w:r>
            <w:proofErr w:type="spellStart"/>
            <w:r w:rsidR="00C24AE5" w:rsidRPr="00BA6C22">
              <w:rPr>
                <w:lang w:val="en-US"/>
              </w:rPr>
              <w:t>controlul</w:t>
            </w:r>
            <w:proofErr w:type="spellEnd"/>
            <w:r w:rsidR="00C24AE5" w:rsidRPr="00BA6C22">
              <w:rPr>
                <w:lang w:val="en-US"/>
              </w:rPr>
              <w:t xml:space="preserve"> </w:t>
            </w:r>
            <w:proofErr w:type="spellStart"/>
            <w:r w:rsidR="00C24AE5" w:rsidRPr="00BA6C22">
              <w:rPr>
                <w:lang w:val="en-US"/>
              </w:rPr>
              <w:t>detaliat</w:t>
            </w:r>
            <w:proofErr w:type="spellEnd"/>
            <w:r w:rsidR="00C24AE5" w:rsidRPr="00BA6C22">
              <w:rPr>
                <w:lang w:val="en-US"/>
              </w:rPr>
              <w:t xml:space="preserve"> de </w:t>
            </w:r>
            <w:proofErr w:type="spellStart"/>
            <w:r w:rsidR="00C24AE5" w:rsidRPr="00BA6C22">
              <w:rPr>
                <w:lang w:val="en-US"/>
              </w:rPr>
              <w:t>intrare</w:t>
            </w:r>
            <w:proofErr w:type="spellEnd"/>
            <w:r w:rsidR="00C24AE5" w:rsidRPr="00BA6C22">
              <w:rPr>
                <w:lang w:val="en-US"/>
              </w:rPr>
              <w:t xml:space="preserve"> a </w:t>
            </w:r>
            <w:proofErr w:type="spellStart"/>
            <w:r w:rsidR="00C24AE5" w:rsidRPr="00BA6C22">
              <w:rPr>
                <w:lang w:val="en-US"/>
              </w:rPr>
              <w:t>elementelor</w:t>
            </w:r>
            <w:proofErr w:type="spellEnd"/>
            <w:r w:rsidR="00C24AE5" w:rsidRPr="00BA6C22">
              <w:rPr>
                <w:lang w:val="en-US"/>
              </w:rPr>
              <w:t xml:space="preserve"> de </w:t>
            </w:r>
            <w:proofErr w:type="spellStart"/>
            <w:r w:rsidR="00C24AE5" w:rsidRPr="00BA6C22">
              <w:rPr>
                <w:lang w:val="en-US"/>
              </w:rPr>
              <w:t>către</w:t>
            </w:r>
            <w:proofErr w:type="spellEnd"/>
            <w:r w:rsidR="00C24AE5" w:rsidRPr="00BA6C22">
              <w:rPr>
                <w:lang w:val="en-US"/>
              </w:rPr>
              <w:t xml:space="preserve"> </w:t>
            </w:r>
            <w:proofErr w:type="spellStart"/>
            <w:r w:rsidR="00C24AE5" w:rsidRPr="00BA6C22">
              <w:rPr>
                <w:lang w:val="en-US"/>
              </w:rPr>
              <w:t>specialiștii</w:t>
            </w:r>
            <w:proofErr w:type="spellEnd"/>
            <w:r w:rsidR="00C24AE5" w:rsidRPr="00BA6C22">
              <w:rPr>
                <w:lang w:val="en-US"/>
              </w:rPr>
              <w:t xml:space="preserve"> </w:t>
            </w:r>
            <w:proofErr w:type="spellStart"/>
            <w:r w:rsidR="00C24AE5" w:rsidRPr="00BA6C22">
              <w:rPr>
                <w:lang w:val="en-US"/>
              </w:rPr>
              <w:t>Laboratorului</w:t>
            </w:r>
            <w:proofErr w:type="spellEnd"/>
            <w:r w:rsidR="00C24AE5" w:rsidRPr="00BA6C22">
              <w:rPr>
                <w:lang w:val="en-US"/>
              </w:rPr>
              <w:t xml:space="preserve"> de Control al </w:t>
            </w:r>
            <w:proofErr w:type="spellStart"/>
            <w:r w:rsidR="00C24AE5" w:rsidRPr="00BA6C22">
              <w:rPr>
                <w:lang w:val="en-US"/>
              </w:rPr>
              <w:t>Metalului</w:t>
            </w:r>
            <w:proofErr w:type="spellEnd"/>
            <w:r w:rsidR="00C24AE5" w:rsidRPr="00BA6C22">
              <w:rPr>
                <w:lang w:val="en-US"/>
              </w:rPr>
              <w:t xml:space="preserve"> al </w:t>
            </w:r>
            <w:proofErr w:type="spellStart"/>
            <w:r w:rsidR="00C24AE5" w:rsidRPr="00BA6C22">
              <w:rPr>
                <w:lang w:val="en-US"/>
              </w:rPr>
              <w:t>Beneficiarului</w:t>
            </w:r>
            <w:proofErr w:type="spellEnd"/>
            <w:r w:rsidR="00C24AE5" w:rsidRPr="00BA6C22">
              <w:rPr>
                <w:lang w:val="en-US"/>
              </w:rPr>
              <w:t>.</w:t>
            </w:r>
          </w:p>
          <w:p w14:paraId="4BB54A7D" w14:textId="551C0554" w:rsidR="00C24AE5" w:rsidRPr="00BA6C22" w:rsidRDefault="00C24AE5" w:rsidP="00196AB4">
            <w:pPr>
              <w:pStyle w:val="af3"/>
              <w:tabs>
                <w:tab w:val="left" w:pos="567"/>
              </w:tabs>
              <w:spacing w:line="276" w:lineRule="auto"/>
              <w:ind w:firstLine="0"/>
              <w:rPr>
                <w:lang w:val="en-US"/>
              </w:rPr>
            </w:pPr>
            <w:r w:rsidRPr="00BA6C22">
              <w:rPr>
                <w:lang w:val="en-US"/>
              </w:rPr>
              <w:t xml:space="preserve">- </w:t>
            </w:r>
            <w:r w:rsidR="00986E8F" w:rsidRPr="00BA6C22">
              <w:rPr>
                <w:lang w:val="en-US"/>
              </w:rPr>
              <w:t xml:space="preserve"> </w:t>
            </w:r>
            <w:proofErr w:type="spellStart"/>
            <w:r w:rsidR="0071290E" w:rsidRPr="00BA6C22">
              <w:rPr>
                <w:lang w:val="en-US"/>
              </w:rPr>
              <w:t>Antreprenorul</w:t>
            </w:r>
            <w:proofErr w:type="spellEnd"/>
            <w:r w:rsidR="0071290E" w:rsidRPr="00BA6C22">
              <w:rPr>
                <w:lang w:val="en-US"/>
              </w:rPr>
              <w:t xml:space="preserve"> </w:t>
            </w:r>
            <w:proofErr w:type="spellStart"/>
            <w:r w:rsidRPr="00BA6C22">
              <w:rPr>
                <w:lang w:val="en-US"/>
              </w:rPr>
              <w:t>trebuie</w:t>
            </w:r>
            <w:proofErr w:type="spellEnd"/>
            <w:r w:rsidRPr="00BA6C22">
              <w:rPr>
                <w:lang w:val="en-US"/>
              </w:rPr>
              <w:t xml:space="preserve"> </w:t>
            </w:r>
            <w:proofErr w:type="spellStart"/>
            <w:r w:rsidRPr="00BA6C22">
              <w:rPr>
                <w:lang w:val="en-US"/>
              </w:rPr>
              <w:t>neapărat</w:t>
            </w:r>
            <w:proofErr w:type="spellEnd"/>
            <w:r w:rsidRPr="00BA6C22">
              <w:rPr>
                <w:lang w:val="en-US"/>
              </w:rPr>
              <w:t xml:space="preserve"> la </w:t>
            </w:r>
            <w:proofErr w:type="spellStart"/>
            <w:r w:rsidRPr="00BA6C22">
              <w:rPr>
                <w:lang w:val="en-US"/>
              </w:rPr>
              <w:t>livrarea</w:t>
            </w:r>
            <w:proofErr w:type="spellEnd"/>
            <w:r w:rsidRPr="00BA6C22">
              <w:rPr>
                <w:lang w:val="en-US"/>
              </w:rPr>
              <w:t xml:space="preserve"> </w:t>
            </w:r>
            <w:proofErr w:type="spellStart"/>
            <w:r w:rsidRPr="00BA6C22">
              <w:rPr>
                <w:lang w:val="en-US"/>
              </w:rPr>
              <w:t>echipamentului</w:t>
            </w:r>
            <w:proofErr w:type="spellEnd"/>
            <w:r w:rsidRPr="00BA6C22">
              <w:rPr>
                <w:lang w:val="en-US"/>
              </w:rPr>
              <w:t xml:space="preserve"> </w:t>
            </w:r>
            <w:proofErr w:type="spellStart"/>
            <w:r w:rsidRPr="00BA6C22">
              <w:rPr>
                <w:lang w:val="en-US"/>
              </w:rPr>
              <w:t>să</w:t>
            </w:r>
            <w:proofErr w:type="spellEnd"/>
            <w:r w:rsidRPr="00BA6C22">
              <w:rPr>
                <w:lang w:val="en-US"/>
              </w:rPr>
              <w:t xml:space="preserve"> </w:t>
            </w:r>
            <w:proofErr w:type="spellStart"/>
            <w:r w:rsidRPr="00BA6C22">
              <w:rPr>
                <w:lang w:val="en-US"/>
              </w:rPr>
              <w:t>prezinte</w:t>
            </w:r>
            <w:proofErr w:type="spellEnd"/>
            <w:r w:rsidRPr="00BA6C22">
              <w:rPr>
                <w:lang w:val="en-US"/>
              </w:rPr>
              <w:t xml:space="preserve"> </w:t>
            </w:r>
            <w:proofErr w:type="spellStart"/>
            <w:r w:rsidRPr="00BA6C22">
              <w:rPr>
                <w:lang w:val="en-US"/>
              </w:rPr>
              <w:t>toate</w:t>
            </w:r>
            <w:proofErr w:type="spellEnd"/>
            <w:r w:rsidRPr="00BA6C22">
              <w:rPr>
                <w:lang w:val="en-US"/>
              </w:rPr>
              <w:t xml:space="preserve"> </w:t>
            </w:r>
            <w:proofErr w:type="spellStart"/>
            <w:r w:rsidRPr="00BA6C22">
              <w:rPr>
                <w:lang w:val="en-US"/>
              </w:rPr>
              <w:t>certificatele</w:t>
            </w:r>
            <w:proofErr w:type="spellEnd"/>
            <w:r w:rsidRPr="00BA6C22">
              <w:rPr>
                <w:lang w:val="en-US"/>
              </w:rPr>
              <w:t xml:space="preserve"> de </w:t>
            </w:r>
            <w:proofErr w:type="spellStart"/>
            <w:r w:rsidRPr="00BA6C22">
              <w:rPr>
                <w:lang w:val="en-US"/>
              </w:rPr>
              <w:t>calitate</w:t>
            </w:r>
            <w:proofErr w:type="spellEnd"/>
            <w:r w:rsidRPr="00BA6C22">
              <w:rPr>
                <w:lang w:val="en-US"/>
              </w:rPr>
              <w:t xml:space="preserve"> a </w:t>
            </w:r>
            <w:proofErr w:type="spellStart"/>
            <w:r w:rsidRPr="00BA6C22">
              <w:rPr>
                <w:lang w:val="en-US"/>
              </w:rPr>
              <w:t>elementelor</w:t>
            </w:r>
            <w:proofErr w:type="spellEnd"/>
            <w:r w:rsidRPr="00BA6C22">
              <w:rPr>
                <w:lang w:val="en-US"/>
              </w:rPr>
              <w:t xml:space="preserve"> </w:t>
            </w:r>
            <w:proofErr w:type="spellStart"/>
            <w:r w:rsidRPr="00BA6C22">
              <w:rPr>
                <w:lang w:val="en-US"/>
              </w:rPr>
              <w:t>și</w:t>
            </w:r>
            <w:proofErr w:type="spellEnd"/>
            <w:r w:rsidRPr="00BA6C22">
              <w:rPr>
                <w:lang w:val="en-US"/>
              </w:rPr>
              <w:t xml:space="preserve"> </w:t>
            </w:r>
            <w:proofErr w:type="spellStart"/>
            <w:r w:rsidRPr="00BA6C22">
              <w:rPr>
                <w:lang w:val="en-US"/>
              </w:rPr>
              <w:t>acestea</w:t>
            </w:r>
            <w:proofErr w:type="spellEnd"/>
            <w:r w:rsidRPr="00BA6C22">
              <w:rPr>
                <w:lang w:val="en-US"/>
              </w:rPr>
              <w:t xml:space="preserve"> </w:t>
            </w:r>
            <w:proofErr w:type="spellStart"/>
            <w:r w:rsidRPr="00BA6C22">
              <w:rPr>
                <w:lang w:val="en-US"/>
              </w:rPr>
              <w:t>trebuie</w:t>
            </w:r>
            <w:proofErr w:type="spellEnd"/>
            <w:r w:rsidRPr="00BA6C22">
              <w:rPr>
                <w:lang w:val="en-US"/>
              </w:rPr>
              <w:t xml:space="preserve"> </w:t>
            </w:r>
            <w:proofErr w:type="spellStart"/>
            <w:r w:rsidRPr="00BA6C22">
              <w:rPr>
                <w:lang w:val="en-US"/>
              </w:rPr>
              <w:t>să</w:t>
            </w:r>
            <w:proofErr w:type="spellEnd"/>
            <w:r w:rsidRPr="00BA6C22">
              <w:rPr>
                <w:lang w:val="en-US"/>
              </w:rPr>
              <w:t xml:space="preserve"> </w:t>
            </w:r>
            <w:proofErr w:type="spellStart"/>
            <w:r w:rsidRPr="00BA6C22">
              <w:rPr>
                <w:lang w:val="en-US"/>
              </w:rPr>
              <w:t>conțină</w:t>
            </w:r>
            <w:proofErr w:type="spellEnd"/>
            <w:r w:rsidRPr="00BA6C22">
              <w:rPr>
                <w:lang w:val="en-US"/>
              </w:rPr>
              <w:t xml:space="preserve"> </w:t>
            </w:r>
            <w:proofErr w:type="spellStart"/>
            <w:r w:rsidRPr="00BA6C22">
              <w:rPr>
                <w:lang w:val="en-US"/>
              </w:rPr>
              <w:t>toată</w:t>
            </w:r>
            <w:proofErr w:type="spellEnd"/>
            <w:r w:rsidRPr="00BA6C22">
              <w:rPr>
                <w:lang w:val="en-US"/>
              </w:rPr>
              <w:t xml:space="preserve"> </w:t>
            </w:r>
            <w:proofErr w:type="spellStart"/>
            <w:r w:rsidRPr="00BA6C22">
              <w:rPr>
                <w:lang w:val="en-US"/>
              </w:rPr>
              <w:t>informația</w:t>
            </w:r>
            <w:proofErr w:type="spellEnd"/>
            <w:r w:rsidRPr="00BA6C22">
              <w:rPr>
                <w:lang w:val="en-US"/>
              </w:rPr>
              <w:t xml:space="preserve"> </w:t>
            </w:r>
            <w:proofErr w:type="spellStart"/>
            <w:r w:rsidRPr="00BA6C22">
              <w:rPr>
                <w:lang w:val="en-US"/>
              </w:rPr>
              <w:t>referitor</w:t>
            </w:r>
            <w:proofErr w:type="spellEnd"/>
            <w:r w:rsidRPr="00BA6C22">
              <w:rPr>
                <w:lang w:val="en-US"/>
              </w:rPr>
              <w:t xml:space="preserve"> la </w:t>
            </w:r>
            <w:proofErr w:type="spellStart"/>
            <w:r w:rsidRPr="00BA6C22">
              <w:rPr>
                <w:lang w:val="en-US"/>
              </w:rPr>
              <w:t>calitatea</w:t>
            </w:r>
            <w:proofErr w:type="spellEnd"/>
            <w:r w:rsidRPr="00BA6C22">
              <w:rPr>
                <w:lang w:val="en-US"/>
              </w:rPr>
              <w:t xml:space="preserve"> </w:t>
            </w:r>
            <w:proofErr w:type="spellStart"/>
            <w:r w:rsidRPr="00BA6C22">
              <w:rPr>
                <w:lang w:val="en-US"/>
              </w:rPr>
              <w:t>bunului</w:t>
            </w:r>
            <w:proofErr w:type="spellEnd"/>
            <w:r w:rsidRPr="00BA6C22">
              <w:rPr>
                <w:lang w:val="en-US"/>
              </w:rPr>
              <w:t xml:space="preserve"> în </w:t>
            </w:r>
            <w:proofErr w:type="spellStart"/>
            <w:r w:rsidRPr="00BA6C22">
              <w:rPr>
                <w:lang w:val="en-US"/>
              </w:rPr>
              <w:t>conformitate</w:t>
            </w:r>
            <w:proofErr w:type="spellEnd"/>
            <w:r w:rsidRPr="00BA6C22">
              <w:rPr>
                <w:lang w:val="en-US"/>
              </w:rPr>
              <w:t xml:space="preserve"> cu </w:t>
            </w:r>
            <w:proofErr w:type="spellStart"/>
            <w:r w:rsidRPr="00BA6C22">
              <w:rPr>
                <w:lang w:val="en-US"/>
              </w:rPr>
              <w:t>cerințele</w:t>
            </w:r>
            <w:proofErr w:type="spellEnd"/>
            <w:r w:rsidRPr="00BA6C22">
              <w:rPr>
                <w:lang w:val="en-US"/>
              </w:rPr>
              <w:t xml:space="preserve"> stipulate în </w:t>
            </w:r>
            <w:proofErr w:type="spellStart"/>
            <w:r w:rsidRPr="00BA6C22">
              <w:rPr>
                <w:lang w:val="en-US"/>
              </w:rPr>
              <w:t>Tabelul</w:t>
            </w:r>
            <w:proofErr w:type="spellEnd"/>
            <w:r w:rsidRPr="00BA6C22">
              <w:rPr>
                <w:lang w:val="en-US"/>
              </w:rPr>
              <w:t xml:space="preserve"> 1 al ТУ 14-3Р-55-2001.</w:t>
            </w:r>
          </w:p>
          <w:p w14:paraId="321187AA" w14:textId="12DC4F13" w:rsidR="00C24AE5" w:rsidRPr="00BA6C22" w:rsidRDefault="00C24AE5" w:rsidP="00196AB4">
            <w:pPr>
              <w:pStyle w:val="af3"/>
              <w:tabs>
                <w:tab w:val="left" w:pos="567"/>
              </w:tabs>
              <w:spacing w:line="276" w:lineRule="auto"/>
              <w:ind w:firstLine="0"/>
              <w:rPr>
                <w:lang w:val="en-US"/>
              </w:rPr>
            </w:pPr>
            <w:r w:rsidRPr="00BA6C22">
              <w:rPr>
                <w:lang w:val="en-US"/>
              </w:rPr>
              <w:t xml:space="preserve">-     </w:t>
            </w:r>
            <w:proofErr w:type="spellStart"/>
            <w:r w:rsidR="009F4AEB" w:rsidRPr="00BA6C22">
              <w:rPr>
                <w:lang w:val="en-US"/>
              </w:rPr>
              <w:t>Beneficiarul</w:t>
            </w:r>
            <w:proofErr w:type="spellEnd"/>
            <w:r w:rsidRPr="00BA6C22">
              <w:rPr>
                <w:lang w:val="en-US"/>
              </w:rPr>
              <w:t xml:space="preserve">, </w:t>
            </w:r>
            <w:proofErr w:type="spellStart"/>
            <w:r w:rsidRPr="00BA6C22">
              <w:rPr>
                <w:lang w:val="en-US"/>
              </w:rPr>
              <w:t>după</w:t>
            </w:r>
            <w:proofErr w:type="spellEnd"/>
            <w:r w:rsidRPr="00BA6C22">
              <w:rPr>
                <w:lang w:val="en-US"/>
              </w:rPr>
              <w:t xml:space="preserve"> </w:t>
            </w:r>
            <w:proofErr w:type="spellStart"/>
            <w:r w:rsidRPr="00BA6C22">
              <w:rPr>
                <w:lang w:val="en-US"/>
              </w:rPr>
              <w:t>livrarea</w:t>
            </w:r>
            <w:proofErr w:type="spellEnd"/>
            <w:r w:rsidRPr="00BA6C22">
              <w:rPr>
                <w:lang w:val="en-US"/>
              </w:rPr>
              <w:t xml:space="preserve"> </w:t>
            </w:r>
            <w:proofErr w:type="spellStart"/>
            <w:r w:rsidRPr="00BA6C22">
              <w:rPr>
                <w:lang w:val="en-US"/>
              </w:rPr>
              <w:t>echipamentului</w:t>
            </w:r>
            <w:proofErr w:type="spellEnd"/>
            <w:r w:rsidRPr="00BA6C22">
              <w:rPr>
                <w:lang w:val="en-US"/>
              </w:rPr>
              <w:t xml:space="preserve"> la </w:t>
            </w:r>
            <w:proofErr w:type="spellStart"/>
            <w:r w:rsidRPr="00BA6C22">
              <w:rPr>
                <w:lang w:val="en-US"/>
              </w:rPr>
              <w:t>Depozitul</w:t>
            </w:r>
            <w:proofErr w:type="spellEnd"/>
            <w:r w:rsidRPr="00BA6C22">
              <w:rPr>
                <w:lang w:val="en-US"/>
              </w:rPr>
              <w:t xml:space="preserve"> Central, </w:t>
            </w:r>
            <w:proofErr w:type="spellStart"/>
            <w:r w:rsidRPr="00BA6C22">
              <w:rPr>
                <w:lang w:val="en-US"/>
              </w:rPr>
              <w:t>v</w:t>
            </w:r>
            <w:r w:rsidR="009F4AEB" w:rsidRPr="00BA6C22">
              <w:rPr>
                <w:lang w:val="en-US"/>
              </w:rPr>
              <w:t>a</w:t>
            </w:r>
            <w:proofErr w:type="spellEnd"/>
            <w:r w:rsidRPr="00BA6C22">
              <w:rPr>
                <w:lang w:val="en-US"/>
              </w:rPr>
              <w:t xml:space="preserve"> </w:t>
            </w:r>
            <w:proofErr w:type="spellStart"/>
            <w:r w:rsidRPr="00BA6C22">
              <w:rPr>
                <w:lang w:val="en-US"/>
              </w:rPr>
              <w:t>prelua</w:t>
            </w:r>
            <w:proofErr w:type="spellEnd"/>
            <w:r w:rsidRPr="00BA6C22">
              <w:rPr>
                <w:lang w:val="en-US"/>
              </w:rPr>
              <w:t xml:space="preserve"> </w:t>
            </w:r>
            <w:proofErr w:type="spellStart"/>
            <w:r w:rsidRPr="00BA6C22">
              <w:rPr>
                <w:lang w:val="en-US"/>
              </w:rPr>
              <w:t>mostre</w:t>
            </w:r>
            <w:proofErr w:type="spellEnd"/>
            <w:r w:rsidRPr="00BA6C22">
              <w:rPr>
                <w:lang w:val="en-US"/>
              </w:rPr>
              <w:t xml:space="preserve"> (în </w:t>
            </w:r>
            <w:proofErr w:type="spellStart"/>
            <w:r w:rsidRPr="00BA6C22">
              <w:rPr>
                <w:lang w:val="en-US"/>
              </w:rPr>
              <w:t>conformitate</w:t>
            </w:r>
            <w:proofErr w:type="spellEnd"/>
            <w:r w:rsidRPr="00BA6C22">
              <w:rPr>
                <w:lang w:val="en-US"/>
              </w:rPr>
              <w:t xml:space="preserve"> cu </w:t>
            </w:r>
            <w:proofErr w:type="spellStart"/>
            <w:r w:rsidRPr="00BA6C22">
              <w:rPr>
                <w:lang w:val="en-US"/>
              </w:rPr>
              <w:t>cerințele</w:t>
            </w:r>
            <w:proofErr w:type="spellEnd"/>
            <w:r w:rsidRPr="00BA6C22">
              <w:rPr>
                <w:lang w:val="en-US"/>
              </w:rPr>
              <w:t xml:space="preserve"> </w:t>
            </w:r>
            <w:proofErr w:type="spellStart"/>
            <w:r w:rsidRPr="00BA6C22">
              <w:rPr>
                <w:lang w:val="en-US"/>
              </w:rPr>
              <w:t>tehnico</w:t>
            </w:r>
            <w:proofErr w:type="spellEnd"/>
            <w:r w:rsidRPr="00BA6C22">
              <w:rPr>
                <w:lang w:val="en-US"/>
              </w:rPr>
              <w:t xml:space="preserve">-normative de </w:t>
            </w:r>
            <w:proofErr w:type="spellStart"/>
            <w:r w:rsidRPr="00BA6C22">
              <w:rPr>
                <w:lang w:val="en-US"/>
              </w:rPr>
              <w:t>reglementare</w:t>
            </w:r>
            <w:proofErr w:type="spellEnd"/>
            <w:r w:rsidRPr="00BA6C22">
              <w:rPr>
                <w:lang w:val="en-US"/>
              </w:rPr>
              <w:t xml:space="preserve">) </w:t>
            </w:r>
            <w:proofErr w:type="spellStart"/>
            <w:r w:rsidRPr="00BA6C22">
              <w:rPr>
                <w:lang w:val="en-US"/>
              </w:rPr>
              <w:t>pentru</w:t>
            </w:r>
            <w:proofErr w:type="spellEnd"/>
            <w:r w:rsidRPr="00BA6C22">
              <w:rPr>
                <w:lang w:val="en-US"/>
              </w:rPr>
              <w:t xml:space="preserve"> </w:t>
            </w:r>
            <w:proofErr w:type="spellStart"/>
            <w:r w:rsidRPr="00BA6C22">
              <w:rPr>
                <w:lang w:val="en-US"/>
              </w:rPr>
              <w:t>stabilirea</w:t>
            </w:r>
            <w:proofErr w:type="spellEnd"/>
            <w:r w:rsidRPr="00BA6C22">
              <w:rPr>
                <w:lang w:val="en-US"/>
              </w:rPr>
              <w:t xml:space="preserve"> </w:t>
            </w:r>
            <w:proofErr w:type="spellStart"/>
            <w:r w:rsidRPr="00BA6C22">
              <w:rPr>
                <w:lang w:val="en-US"/>
              </w:rPr>
              <w:t>corespunderii</w:t>
            </w:r>
            <w:proofErr w:type="spellEnd"/>
            <w:r w:rsidRPr="00BA6C22">
              <w:rPr>
                <w:lang w:val="en-US"/>
              </w:rPr>
              <w:t xml:space="preserve"> </w:t>
            </w:r>
            <w:proofErr w:type="spellStart"/>
            <w:r w:rsidRPr="00BA6C22">
              <w:rPr>
                <w:lang w:val="en-US"/>
              </w:rPr>
              <w:t>calității</w:t>
            </w:r>
            <w:proofErr w:type="spellEnd"/>
            <w:r w:rsidRPr="00BA6C22">
              <w:rPr>
                <w:lang w:val="en-US"/>
              </w:rPr>
              <w:t xml:space="preserve">. </w:t>
            </w:r>
            <w:proofErr w:type="spellStart"/>
            <w:r w:rsidRPr="00BA6C22">
              <w:rPr>
                <w:lang w:val="en-US"/>
              </w:rPr>
              <w:t>Mostrele</w:t>
            </w:r>
            <w:proofErr w:type="spellEnd"/>
            <w:r w:rsidRPr="00BA6C22">
              <w:rPr>
                <w:lang w:val="en-US"/>
              </w:rPr>
              <w:t xml:space="preserve"> </w:t>
            </w:r>
            <w:proofErr w:type="spellStart"/>
            <w:r w:rsidRPr="00BA6C22">
              <w:rPr>
                <w:lang w:val="en-US"/>
              </w:rPr>
              <w:t>vor</w:t>
            </w:r>
            <w:proofErr w:type="spellEnd"/>
            <w:r w:rsidRPr="00BA6C22">
              <w:rPr>
                <w:lang w:val="en-US"/>
              </w:rPr>
              <w:t xml:space="preserve"> fi </w:t>
            </w:r>
            <w:proofErr w:type="spellStart"/>
            <w:r w:rsidRPr="00BA6C22">
              <w:rPr>
                <w:lang w:val="en-US"/>
              </w:rPr>
              <w:t>preluate</w:t>
            </w:r>
            <w:proofErr w:type="spellEnd"/>
            <w:r w:rsidRPr="00BA6C22">
              <w:rPr>
                <w:lang w:val="en-US"/>
              </w:rPr>
              <w:t xml:space="preserve"> în </w:t>
            </w:r>
            <w:proofErr w:type="spellStart"/>
            <w:r w:rsidRPr="00BA6C22">
              <w:rPr>
                <w:lang w:val="en-US"/>
              </w:rPr>
              <w:t>prezența</w:t>
            </w:r>
            <w:proofErr w:type="spellEnd"/>
            <w:r w:rsidRPr="00BA6C22">
              <w:rPr>
                <w:lang w:val="en-US"/>
              </w:rPr>
              <w:t xml:space="preserve"> </w:t>
            </w:r>
            <w:proofErr w:type="spellStart"/>
            <w:r w:rsidRPr="00BA6C22">
              <w:rPr>
                <w:lang w:val="en-US"/>
              </w:rPr>
              <w:t>responsabililor</w:t>
            </w:r>
            <w:proofErr w:type="spellEnd"/>
            <w:r w:rsidRPr="00BA6C22">
              <w:rPr>
                <w:lang w:val="en-US"/>
              </w:rPr>
              <w:t xml:space="preserve"> </w:t>
            </w:r>
            <w:proofErr w:type="spellStart"/>
            <w:r w:rsidRPr="00BA6C22">
              <w:rPr>
                <w:lang w:val="en-US"/>
              </w:rPr>
              <w:t>companiei</w:t>
            </w:r>
            <w:proofErr w:type="spellEnd"/>
            <w:r w:rsidRPr="00BA6C22">
              <w:rPr>
                <w:lang w:val="en-US"/>
              </w:rPr>
              <w:t xml:space="preserve"> care </w:t>
            </w:r>
            <w:proofErr w:type="spellStart"/>
            <w:r w:rsidRPr="00BA6C22">
              <w:rPr>
                <w:lang w:val="en-US"/>
              </w:rPr>
              <w:t>va</w:t>
            </w:r>
            <w:proofErr w:type="spellEnd"/>
            <w:r w:rsidRPr="00BA6C22">
              <w:rPr>
                <w:lang w:val="en-US"/>
              </w:rPr>
              <w:t xml:space="preserve"> </w:t>
            </w:r>
            <w:proofErr w:type="spellStart"/>
            <w:r w:rsidRPr="00BA6C22">
              <w:rPr>
                <w:lang w:val="en-US"/>
              </w:rPr>
              <w:t>livra</w:t>
            </w:r>
            <w:proofErr w:type="spellEnd"/>
            <w:r w:rsidRPr="00BA6C22">
              <w:rPr>
                <w:lang w:val="en-US"/>
              </w:rPr>
              <w:t xml:space="preserve"> </w:t>
            </w:r>
            <w:proofErr w:type="spellStart"/>
            <w:r w:rsidRPr="00BA6C22">
              <w:rPr>
                <w:lang w:val="en-US"/>
              </w:rPr>
              <w:t>bunul</w:t>
            </w:r>
            <w:proofErr w:type="spellEnd"/>
            <w:r w:rsidRPr="00BA6C22">
              <w:rPr>
                <w:lang w:val="en-US"/>
              </w:rPr>
              <w:t xml:space="preserve">, </w:t>
            </w:r>
            <w:proofErr w:type="spellStart"/>
            <w:r w:rsidRPr="00BA6C22">
              <w:rPr>
                <w:lang w:val="en-US"/>
              </w:rPr>
              <w:t>și</w:t>
            </w:r>
            <w:proofErr w:type="spellEnd"/>
            <w:r w:rsidRPr="00BA6C22">
              <w:rPr>
                <w:lang w:val="en-US"/>
              </w:rPr>
              <w:t xml:space="preserve"> se </w:t>
            </w:r>
            <w:proofErr w:type="spellStart"/>
            <w:r w:rsidRPr="00BA6C22">
              <w:rPr>
                <w:lang w:val="en-US"/>
              </w:rPr>
              <w:t>va</w:t>
            </w:r>
            <w:proofErr w:type="spellEnd"/>
            <w:r w:rsidRPr="00BA6C22">
              <w:rPr>
                <w:lang w:val="en-US"/>
              </w:rPr>
              <w:t xml:space="preserve"> </w:t>
            </w:r>
            <w:proofErr w:type="spellStart"/>
            <w:r w:rsidRPr="00BA6C22">
              <w:rPr>
                <w:lang w:val="en-US"/>
              </w:rPr>
              <w:t>întocmi</w:t>
            </w:r>
            <w:proofErr w:type="spellEnd"/>
            <w:r w:rsidRPr="00BA6C22">
              <w:rPr>
                <w:lang w:val="en-US"/>
              </w:rPr>
              <w:t xml:space="preserve"> </w:t>
            </w:r>
            <w:proofErr w:type="spellStart"/>
            <w:r w:rsidRPr="00BA6C22">
              <w:rPr>
                <w:lang w:val="en-US"/>
              </w:rPr>
              <w:t>actul</w:t>
            </w:r>
            <w:proofErr w:type="spellEnd"/>
            <w:r w:rsidRPr="00BA6C22">
              <w:rPr>
                <w:lang w:val="en-US"/>
              </w:rPr>
              <w:t xml:space="preserve"> de </w:t>
            </w:r>
            <w:proofErr w:type="spellStart"/>
            <w:r w:rsidRPr="00BA6C22">
              <w:rPr>
                <w:lang w:val="en-US"/>
              </w:rPr>
              <w:t>preluare</w:t>
            </w:r>
            <w:proofErr w:type="spellEnd"/>
            <w:r w:rsidRPr="00BA6C22">
              <w:rPr>
                <w:lang w:val="en-US"/>
              </w:rPr>
              <w:t xml:space="preserve"> a </w:t>
            </w:r>
            <w:proofErr w:type="spellStart"/>
            <w:r w:rsidRPr="00BA6C22">
              <w:rPr>
                <w:lang w:val="en-US"/>
              </w:rPr>
              <w:t>mostrelor</w:t>
            </w:r>
            <w:proofErr w:type="spellEnd"/>
            <w:r w:rsidRPr="00BA6C22">
              <w:rPr>
                <w:lang w:val="en-US"/>
              </w:rPr>
              <w:t xml:space="preserve"> care </w:t>
            </w:r>
            <w:proofErr w:type="spellStart"/>
            <w:r w:rsidRPr="00BA6C22">
              <w:rPr>
                <w:lang w:val="en-US"/>
              </w:rPr>
              <w:t>va</w:t>
            </w:r>
            <w:proofErr w:type="spellEnd"/>
            <w:r w:rsidRPr="00BA6C22">
              <w:rPr>
                <w:lang w:val="en-US"/>
              </w:rPr>
              <w:t xml:space="preserve"> fi </w:t>
            </w:r>
            <w:proofErr w:type="spellStart"/>
            <w:r w:rsidRPr="00BA6C22">
              <w:rPr>
                <w:lang w:val="en-US"/>
              </w:rPr>
              <w:t>contrasemnat</w:t>
            </w:r>
            <w:proofErr w:type="spellEnd"/>
            <w:r w:rsidRPr="00BA6C22">
              <w:rPr>
                <w:lang w:val="en-US"/>
              </w:rPr>
              <w:t xml:space="preserve"> de </w:t>
            </w:r>
            <w:proofErr w:type="spellStart"/>
            <w:r w:rsidRPr="00BA6C22">
              <w:rPr>
                <w:lang w:val="en-US"/>
              </w:rPr>
              <w:t>ambele</w:t>
            </w:r>
            <w:proofErr w:type="spellEnd"/>
            <w:r w:rsidRPr="00BA6C22">
              <w:rPr>
                <w:lang w:val="en-US"/>
              </w:rPr>
              <w:t xml:space="preserve"> </w:t>
            </w:r>
            <w:proofErr w:type="spellStart"/>
            <w:r w:rsidRPr="00BA6C22">
              <w:rPr>
                <w:lang w:val="en-US"/>
              </w:rPr>
              <w:t>părți</w:t>
            </w:r>
            <w:proofErr w:type="spellEnd"/>
            <w:r w:rsidRPr="00BA6C22">
              <w:rPr>
                <w:lang w:val="en-US"/>
              </w:rPr>
              <w:t>.</w:t>
            </w:r>
          </w:p>
          <w:p w14:paraId="4E4F4923" w14:textId="784FCA3A" w:rsidR="00986E8F" w:rsidRPr="00BA6C22" w:rsidRDefault="00986E8F" w:rsidP="00196AB4">
            <w:pPr>
              <w:pStyle w:val="af3"/>
              <w:tabs>
                <w:tab w:val="left" w:pos="567"/>
              </w:tabs>
              <w:spacing w:line="276" w:lineRule="auto"/>
              <w:ind w:firstLine="0"/>
              <w:rPr>
                <w:lang w:val="en-US"/>
              </w:rPr>
            </w:pPr>
            <w:r w:rsidRPr="00BA6C22">
              <w:rPr>
                <w:lang w:val="en-US"/>
              </w:rPr>
              <w:t xml:space="preserve">-   În </w:t>
            </w:r>
            <w:proofErr w:type="spellStart"/>
            <w:r w:rsidRPr="00BA6C22">
              <w:rPr>
                <w:lang w:val="en-US"/>
              </w:rPr>
              <w:t>cazul</w:t>
            </w:r>
            <w:proofErr w:type="spellEnd"/>
            <w:r w:rsidRPr="00BA6C22">
              <w:rPr>
                <w:lang w:val="en-US"/>
              </w:rPr>
              <w:t xml:space="preserve"> </w:t>
            </w:r>
            <w:proofErr w:type="spellStart"/>
            <w:r w:rsidRPr="00BA6C22">
              <w:rPr>
                <w:lang w:val="en-US"/>
              </w:rPr>
              <w:t>depistării</w:t>
            </w:r>
            <w:proofErr w:type="spellEnd"/>
            <w:r w:rsidRPr="00BA6C22">
              <w:rPr>
                <w:lang w:val="en-US"/>
              </w:rPr>
              <w:t xml:space="preserve"> </w:t>
            </w:r>
            <w:proofErr w:type="spellStart"/>
            <w:r w:rsidRPr="00BA6C22">
              <w:rPr>
                <w:lang w:val="en-US"/>
              </w:rPr>
              <w:t>neconformităților</w:t>
            </w:r>
            <w:proofErr w:type="spellEnd"/>
            <w:r w:rsidRPr="00BA6C22">
              <w:rPr>
                <w:lang w:val="en-US"/>
              </w:rPr>
              <w:t xml:space="preserve"> (</w:t>
            </w:r>
            <w:proofErr w:type="spellStart"/>
            <w:r w:rsidRPr="00BA6C22">
              <w:rPr>
                <w:lang w:val="en-US"/>
              </w:rPr>
              <w:t>defectelor</w:t>
            </w:r>
            <w:proofErr w:type="spellEnd"/>
            <w:r w:rsidRPr="00BA6C22">
              <w:rPr>
                <w:lang w:val="en-US"/>
              </w:rPr>
              <w:t xml:space="preserve">) la </w:t>
            </w:r>
            <w:proofErr w:type="spellStart"/>
            <w:r w:rsidRPr="00BA6C22">
              <w:rPr>
                <w:lang w:val="en-US"/>
              </w:rPr>
              <w:t>elemente</w:t>
            </w:r>
            <w:proofErr w:type="spellEnd"/>
            <w:r w:rsidRPr="00BA6C22">
              <w:rPr>
                <w:lang w:val="en-US"/>
              </w:rPr>
              <w:t xml:space="preserve">, în </w:t>
            </w:r>
            <w:proofErr w:type="spellStart"/>
            <w:r w:rsidRPr="00BA6C22">
              <w:rPr>
                <w:lang w:val="en-US"/>
              </w:rPr>
              <w:t>momentul</w:t>
            </w:r>
            <w:proofErr w:type="spellEnd"/>
            <w:r w:rsidRPr="00BA6C22">
              <w:rPr>
                <w:lang w:val="en-US"/>
              </w:rPr>
              <w:t xml:space="preserve"> </w:t>
            </w:r>
            <w:proofErr w:type="spellStart"/>
            <w:r w:rsidRPr="00BA6C22">
              <w:rPr>
                <w:lang w:val="en-US"/>
              </w:rPr>
              <w:t>controlului</w:t>
            </w:r>
            <w:proofErr w:type="spellEnd"/>
            <w:r w:rsidRPr="00BA6C22">
              <w:rPr>
                <w:lang w:val="en-US"/>
              </w:rPr>
              <w:t xml:space="preserve"> </w:t>
            </w:r>
            <w:proofErr w:type="spellStart"/>
            <w:r w:rsidRPr="00BA6C22">
              <w:rPr>
                <w:lang w:val="en-US"/>
              </w:rPr>
              <w:t>corespunderii</w:t>
            </w:r>
            <w:proofErr w:type="spellEnd"/>
            <w:r w:rsidRPr="00BA6C22">
              <w:rPr>
                <w:lang w:val="en-US"/>
              </w:rPr>
              <w:t xml:space="preserve"> </w:t>
            </w:r>
            <w:proofErr w:type="spellStart"/>
            <w:r w:rsidRPr="00BA6C22">
              <w:rPr>
                <w:lang w:val="en-US"/>
              </w:rPr>
              <w:t>calității</w:t>
            </w:r>
            <w:proofErr w:type="spellEnd"/>
            <w:r w:rsidRPr="00BA6C22">
              <w:rPr>
                <w:lang w:val="en-US"/>
              </w:rPr>
              <w:t xml:space="preserve">, </w:t>
            </w:r>
            <w:proofErr w:type="spellStart"/>
            <w:r w:rsidR="0071290E" w:rsidRPr="00BA6C22">
              <w:rPr>
                <w:lang w:val="en-US"/>
              </w:rPr>
              <w:t>B</w:t>
            </w:r>
            <w:r w:rsidRPr="00BA6C22">
              <w:rPr>
                <w:lang w:val="en-US"/>
              </w:rPr>
              <w:t>eneficiarul</w:t>
            </w:r>
            <w:proofErr w:type="spellEnd"/>
            <w:r w:rsidRPr="00BA6C22">
              <w:rPr>
                <w:lang w:val="en-US"/>
              </w:rPr>
              <w:t xml:space="preserve"> </w:t>
            </w:r>
            <w:proofErr w:type="spellStart"/>
            <w:r w:rsidRPr="00BA6C22">
              <w:rPr>
                <w:lang w:val="en-US"/>
              </w:rPr>
              <w:t>este</w:t>
            </w:r>
            <w:proofErr w:type="spellEnd"/>
            <w:r w:rsidRPr="00BA6C22">
              <w:rPr>
                <w:lang w:val="en-US"/>
              </w:rPr>
              <w:t xml:space="preserve"> în </w:t>
            </w:r>
            <w:proofErr w:type="spellStart"/>
            <w:r w:rsidRPr="00BA6C22">
              <w:rPr>
                <w:lang w:val="en-US"/>
              </w:rPr>
              <w:t>drept</w:t>
            </w:r>
            <w:proofErr w:type="spellEnd"/>
            <w:r w:rsidRPr="00BA6C22">
              <w:rPr>
                <w:lang w:val="en-US"/>
              </w:rPr>
              <w:t xml:space="preserve"> </w:t>
            </w:r>
            <w:proofErr w:type="spellStart"/>
            <w:r w:rsidRPr="00BA6C22">
              <w:rPr>
                <w:lang w:val="en-US"/>
              </w:rPr>
              <w:t>să</w:t>
            </w:r>
            <w:proofErr w:type="spellEnd"/>
            <w:r w:rsidRPr="00BA6C22">
              <w:rPr>
                <w:lang w:val="en-US"/>
              </w:rPr>
              <w:t xml:space="preserve"> se </w:t>
            </w:r>
            <w:proofErr w:type="spellStart"/>
            <w:r w:rsidRPr="00BA6C22">
              <w:rPr>
                <w:lang w:val="en-US"/>
              </w:rPr>
              <w:t>refuze</w:t>
            </w:r>
            <w:proofErr w:type="spellEnd"/>
            <w:r w:rsidRPr="00BA6C22">
              <w:rPr>
                <w:lang w:val="en-US"/>
              </w:rPr>
              <w:t xml:space="preserve"> de </w:t>
            </w:r>
            <w:proofErr w:type="spellStart"/>
            <w:r w:rsidRPr="00BA6C22">
              <w:rPr>
                <w:lang w:val="en-US"/>
              </w:rPr>
              <w:t>elemente</w:t>
            </w:r>
            <w:proofErr w:type="spellEnd"/>
            <w:r w:rsidRPr="00BA6C22">
              <w:rPr>
                <w:lang w:val="en-US"/>
              </w:rPr>
              <w:t xml:space="preserve"> (</w:t>
            </w:r>
            <w:proofErr w:type="spellStart"/>
            <w:r w:rsidRPr="00BA6C22">
              <w:rPr>
                <w:lang w:val="en-US"/>
              </w:rPr>
              <w:t>să</w:t>
            </w:r>
            <w:proofErr w:type="spellEnd"/>
            <w:r w:rsidRPr="00BA6C22">
              <w:rPr>
                <w:lang w:val="en-US"/>
              </w:rPr>
              <w:t xml:space="preserve"> </w:t>
            </w:r>
            <w:proofErr w:type="spellStart"/>
            <w:r w:rsidRPr="00BA6C22">
              <w:rPr>
                <w:lang w:val="en-US"/>
              </w:rPr>
              <w:t>returneze</w:t>
            </w:r>
            <w:proofErr w:type="spellEnd"/>
            <w:r w:rsidRPr="00BA6C22">
              <w:rPr>
                <w:lang w:val="en-US"/>
              </w:rPr>
              <w:t xml:space="preserve"> </w:t>
            </w:r>
            <w:proofErr w:type="spellStart"/>
            <w:r w:rsidRPr="00BA6C22">
              <w:rPr>
                <w:lang w:val="en-US"/>
              </w:rPr>
              <w:t>elementele</w:t>
            </w:r>
            <w:proofErr w:type="spellEnd"/>
            <w:r w:rsidRPr="00BA6C22">
              <w:rPr>
                <w:lang w:val="en-US"/>
              </w:rPr>
              <w:t xml:space="preserve">) </w:t>
            </w:r>
            <w:proofErr w:type="spellStart"/>
            <w:r w:rsidRPr="00BA6C22">
              <w:rPr>
                <w:lang w:val="en-US"/>
              </w:rPr>
              <w:t>fără</w:t>
            </w:r>
            <w:proofErr w:type="spellEnd"/>
            <w:r w:rsidRPr="00BA6C22">
              <w:rPr>
                <w:lang w:val="en-US"/>
              </w:rPr>
              <w:t xml:space="preserve"> a le </w:t>
            </w:r>
            <w:proofErr w:type="spellStart"/>
            <w:r w:rsidRPr="00BA6C22">
              <w:rPr>
                <w:lang w:val="en-US"/>
              </w:rPr>
              <w:t>achita</w:t>
            </w:r>
            <w:proofErr w:type="spellEnd"/>
            <w:r w:rsidRPr="00BA6C22">
              <w:rPr>
                <w:lang w:val="en-US"/>
              </w:rPr>
              <w:t>.</w:t>
            </w:r>
          </w:p>
          <w:p w14:paraId="732C4B79" w14:textId="565B6346" w:rsidR="00986E8F" w:rsidRDefault="00986E8F" w:rsidP="00196AB4">
            <w:pPr>
              <w:pStyle w:val="af3"/>
              <w:tabs>
                <w:tab w:val="left" w:pos="567"/>
              </w:tabs>
              <w:spacing w:line="276" w:lineRule="auto"/>
              <w:ind w:firstLine="0"/>
              <w:rPr>
                <w:lang w:val="en-US"/>
              </w:rPr>
            </w:pPr>
            <w:r>
              <w:rPr>
                <w:lang w:val="en-US"/>
              </w:rPr>
              <w:t xml:space="preserve">2.6. </w:t>
            </w:r>
            <w:r w:rsidRPr="00986E8F">
              <w:rPr>
                <w:lang w:val="en-US"/>
              </w:rPr>
              <w:t xml:space="preserve">La </w:t>
            </w:r>
            <w:proofErr w:type="spellStart"/>
            <w:r w:rsidRPr="00986E8F">
              <w:rPr>
                <w:lang w:val="en-US"/>
              </w:rPr>
              <w:t>finalizarea</w:t>
            </w:r>
            <w:proofErr w:type="spellEnd"/>
            <w:r w:rsidRPr="00986E8F">
              <w:rPr>
                <w:lang w:val="en-US"/>
              </w:rPr>
              <w:t xml:space="preserve"> </w:t>
            </w:r>
            <w:proofErr w:type="spellStart"/>
            <w:r w:rsidRPr="00986E8F">
              <w:rPr>
                <w:lang w:val="en-US"/>
              </w:rPr>
              <w:t>lucrărilor</w:t>
            </w:r>
            <w:proofErr w:type="spellEnd"/>
            <w:r w:rsidRPr="00986E8F">
              <w:rPr>
                <w:lang w:val="en-US"/>
              </w:rPr>
              <w:t xml:space="preserve">, </w:t>
            </w:r>
            <w:proofErr w:type="spellStart"/>
            <w:r>
              <w:rPr>
                <w:lang w:val="en-US"/>
              </w:rPr>
              <w:t>Antreprenorul</w:t>
            </w:r>
            <w:proofErr w:type="spellEnd"/>
            <w:r w:rsidRPr="00986E8F">
              <w:rPr>
                <w:lang w:val="en-US"/>
              </w:rPr>
              <w:t xml:space="preserve"> </w:t>
            </w:r>
            <w:proofErr w:type="spellStart"/>
            <w:r w:rsidRPr="00986E8F">
              <w:rPr>
                <w:lang w:val="en-US"/>
              </w:rPr>
              <w:t>va</w:t>
            </w:r>
            <w:proofErr w:type="spellEnd"/>
            <w:r w:rsidRPr="00986E8F">
              <w:rPr>
                <w:lang w:val="en-US"/>
              </w:rPr>
              <w:t xml:space="preserve"> </w:t>
            </w:r>
            <w:proofErr w:type="spellStart"/>
            <w:r w:rsidRPr="00986E8F">
              <w:rPr>
                <w:lang w:val="en-US"/>
              </w:rPr>
              <w:t>prezenta</w:t>
            </w:r>
            <w:proofErr w:type="spellEnd"/>
            <w:r w:rsidRPr="00986E8F">
              <w:rPr>
                <w:lang w:val="en-US"/>
              </w:rPr>
              <w:t xml:space="preserve"> </w:t>
            </w:r>
            <w:proofErr w:type="spellStart"/>
            <w:r w:rsidRPr="00986E8F">
              <w:rPr>
                <w:lang w:val="en-US"/>
              </w:rPr>
              <w:t>specialiștilor</w:t>
            </w:r>
            <w:proofErr w:type="spellEnd"/>
            <w:r w:rsidRPr="00986E8F">
              <w:rPr>
                <w:lang w:val="en-US"/>
              </w:rPr>
              <w:t xml:space="preserve"> </w:t>
            </w:r>
            <w:proofErr w:type="spellStart"/>
            <w:r w:rsidRPr="00986E8F">
              <w:rPr>
                <w:lang w:val="en-US"/>
              </w:rPr>
              <w:t>Laboratorului</w:t>
            </w:r>
            <w:proofErr w:type="spellEnd"/>
            <w:r w:rsidRPr="00986E8F">
              <w:rPr>
                <w:lang w:val="en-US"/>
              </w:rPr>
              <w:t xml:space="preserve"> de Control al </w:t>
            </w:r>
            <w:proofErr w:type="spellStart"/>
            <w:r w:rsidRPr="00986E8F">
              <w:rPr>
                <w:lang w:val="en-US"/>
              </w:rPr>
              <w:t>Metalelor</w:t>
            </w:r>
            <w:proofErr w:type="spellEnd"/>
            <w:r w:rsidRPr="00986E8F">
              <w:rPr>
                <w:lang w:val="en-US"/>
              </w:rPr>
              <w:t xml:space="preserve"> a</w:t>
            </w:r>
            <w:r>
              <w:rPr>
                <w:lang w:val="en-US"/>
              </w:rPr>
              <w:t xml:space="preserve">l </w:t>
            </w:r>
            <w:proofErr w:type="spellStart"/>
            <w:r>
              <w:rPr>
                <w:lang w:val="en-US"/>
              </w:rPr>
              <w:t>Beneficiarului</w:t>
            </w:r>
            <w:proofErr w:type="spellEnd"/>
            <w:r w:rsidRPr="00986E8F">
              <w:rPr>
                <w:lang w:val="en-US"/>
              </w:rPr>
              <w:t xml:space="preserve">, </w:t>
            </w:r>
            <w:proofErr w:type="spellStart"/>
            <w:r w:rsidRPr="00986E8F">
              <w:rPr>
                <w:lang w:val="en-US"/>
              </w:rPr>
              <w:t>rapoarte</w:t>
            </w:r>
            <w:proofErr w:type="spellEnd"/>
            <w:r w:rsidRPr="00986E8F">
              <w:rPr>
                <w:lang w:val="en-US"/>
              </w:rPr>
              <w:t xml:space="preserve"> </w:t>
            </w:r>
            <w:proofErr w:type="spellStart"/>
            <w:r w:rsidRPr="00986E8F">
              <w:rPr>
                <w:lang w:val="en-US"/>
              </w:rPr>
              <w:t>tehnice</w:t>
            </w:r>
            <w:proofErr w:type="spellEnd"/>
            <w:r w:rsidRPr="00986E8F">
              <w:rPr>
                <w:lang w:val="en-US"/>
              </w:rPr>
              <w:t xml:space="preserve"> de control al </w:t>
            </w:r>
            <w:proofErr w:type="spellStart"/>
            <w:r w:rsidRPr="00986E8F">
              <w:rPr>
                <w:lang w:val="en-US"/>
              </w:rPr>
              <w:t>metalului</w:t>
            </w:r>
            <w:proofErr w:type="spellEnd"/>
            <w:r w:rsidRPr="00986E8F">
              <w:rPr>
                <w:lang w:val="en-US"/>
              </w:rPr>
              <w:t xml:space="preserve"> </w:t>
            </w:r>
            <w:proofErr w:type="spellStart"/>
            <w:r w:rsidRPr="00986E8F">
              <w:rPr>
                <w:lang w:val="en-US"/>
              </w:rPr>
              <w:t>coordonate</w:t>
            </w:r>
            <w:proofErr w:type="spellEnd"/>
            <w:r w:rsidRPr="00986E8F">
              <w:rPr>
                <w:lang w:val="en-US"/>
              </w:rPr>
              <w:t xml:space="preserve"> cu </w:t>
            </w:r>
            <w:proofErr w:type="spellStart"/>
            <w:r w:rsidRPr="00986E8F">
              <w:rPr>
                <w:lang w:val="en-US"/>
              </w:rPr>
              <w:t>expertul</w:t>
            </w:r>
            <w:proofErr w:type="spellEnd"/>
            <w:r w:rsidRPr="00986E8F">
              <w:rPr>
                <w:lang w:val="en-US"/>
              </w:rPr>
              <w:t xml:space="preserve"> din </w:t>
            </w:r>
            <w:proofErr w:type="spellStart"/>
            <w:r w:rsidRPr="00986E8F">
              <w:rPr>
                <w:lang w:val="en-US"/>
              </w:rPr>
              <w:t>cadrul</w:t>
            </w:r>
            <w:proofErr w:type="spellEnd"/>
            <w:r w:rsidRPr="00986E8F">
              <w:rPr>
                <w:lang w:val="en-US"/>
              </w:rPr>
              <w:t xml:space="preserve"> </w:t>
            </w:r>
            <w:proofErr w:type="spellStart"/>
            <w:r w:rsidRPr="00986E8F">
              <w:rPr>
                <w:lang w:val="en-US"/>
              </w:rPr>
              <w:t>organului</w:t>
            </w:r>
            <w:proofErr w:type="spellEnd"/>
            <w:r w:rsidRPr="00986E8F">
              <w:rPr>
                <w:lang w:val="en-US"/>
              </w:rPr>
              <w:t xml:space="preserve"> de </w:t>
            </w:r>
            <w:proofErr w:type="spellStart"/>
            <w:r w:rsidRPr="00986E8F">
              <w:rPr>
                <w:lang w:val="en-US"/>
              </w:rPr>
              <w:t>expertiză</w:t>
            </w:r>
            <w:proofErr w:type="spellEnd"/>
            <w:r w:rsidRPr="00986E8F">
              <w:rPr>
                <w:lang w:val="en-US"/>
              </w:rPr>
              <w:t xml:space="preserve"> în </w:t>
            </w:r>
            <w:proofErr w:type="spellStart"/>
            <w:r w:rsidRPr="00986E8F">
              <w:rPr>
                <w:lang w:val="en-US"/>
              </w:rPr>
              <w:t>domeniul</w:t>
            </w:r>
            <w:proofErr w:type="spellEnd"/>
            <w:r w:rsidRPr="00986E8F">
              <w:rPr>
                <w:lang w:val="en-US"/>
              </w:rPr>
              <w:t xml:space="preserve"> </w:t>
            </w:r>
            <w:proofErr w:type="spellStart"/>
            <w:r w:rsidRPr="00986E8F">
              <w:rPr>
                <w:lang w:val="en-US"/>
              </w:rPr>
              <w:t>securității</w:t>
            </w:r>
            <w:proofErr w:type="spellEnd"/>
            <w:r w:rsidRPr="00986E8F">
              <w:rPr>
                <w:lang w:val="en-US"/>
              </w:rPr>
              <w:t xml:space="preserve"> </w:t>
            </w:r>
            <w:proofErr w:type="spellStart"/>
            <w:r w:rsidRPr="00986E8F">
              <w:rPr>
                <w:lang w:val="en-US"/>
              </w:rPr>
              <w:t>industriale</w:t>
            </w:r>
            <w:proofErr w:type="spellEnd"/>
            <w:r w:rsidRPr="00986E8F">
              <w:rPr>
                <w:lang w:val="en-US"/>
              </w:rPr>
              <w:t xml:space="preserve"> (SRL „CTSIC”).</w:t>
            </w:r>
          </w:p>
          <w:p w14:paraId="0DA98F5A" w14:textId="4C6CEB5D" w:rsidR="00986E8F" w:rsidRDefault="00986E8F" w:rsidP="00196AB4">
            <w:pPr>
              <w:pStyle w:val="af3"/>
              <w:tabs>
                <w:tab w:val="left" w:pos="567"/>
              </w:tabs>
              <w:spacing w:line="276" w:lineRule="auto"/>
              <w:ind w:firstLine="0"/>
              <w:rPr>
                <w:lang w:val="en-US"/>
              </w:rPr>
            </w:pPr>
            <w:r>
              <w:rPr>
                <w:lang w:val="en-US"/>
              </w:rPr>
              <w:t xml:space="preserve">2.7. </w:t>
            </w:r>
            <w:proofErr w:type="spellStart"/>
            <w:r w:rsidRPr="00986E8F">
              <w:rPr>
                <w:lang w:val="en-US"/>
              </w:rPr>
              <w:t>Rapoartele</w:t>
            </w:r>
            <w:proofErr w:type="spellEnd"/>
            <w:r w:rsidRPr="00986E8F">
              <w:rPr>
                <w:lang w:val="en-US"/>
              </w:rPr>
              <w:t xml:space="preserve"> elaborate în </w:t>
            </w:r>
            <w:proofErr w:type="spellStart"/>
            <w:r w:rsidRPr="00986E8F">
              <w:rPr>
                <w:lang w:val="en-US"/>
              </w:rPr>
              <w:t>baza</w:t>
            </w:r>
            <w:proofErr w:type="spellEnd"/>
            <w:r w:rsidRPr="00986E8F">
              <w:rPr>
                <w:lang w:val="en-US"/>
              </w:rPr>
              <w:t xml:space="preserve"> </w:t>
            </w:r>
            <w:proofErr w:type="spellStart"/>
            <w:r w:rsidRPr="00986E8F">
              <w:rPr>
                <w:lang w:val="en-US"/>
              </w:rPr>
              <w:t>rezultatelor</w:t>
            </w:r>
            <w:proofErr w:type="spellEnd"/>
            <w:r w:rsidRPr="00986E8F">
              <w:rPr>
                <w:lang w:val="en-US"/>
              </w:rPr>
              <w:t xml:space="preserve"> </w:t>
            </w:r>
            <w:proofErr w:type="spellStart"/>
            <w:r w:rsidRPr="00986E8F">
              <w:rPr>
                <w:lang w:val="en-US"/>
              </w:rPr>
              <w:t>lucrărilor</w:t>
            </w:r>
            <w:proofErr w:type="spellEnd"/>
            <w:r w:rsidRPr="00986E8F">
              <w:rPr>
                <w:lang w:val="en-US"/>
              </w:rPr>
              <w:t xml:space="preserve"> </w:t>
            </w:r>
            <w:proofErr w:type="spellStart"/>
            <w:r w:rsidRPr="00986E8F">
              <w:rPr>
                <w:lang w:val="en-US"/>
              </w:rPr>
              <w:t>trebuie</w:t>
            </w:r>
            <w:proofErr w:type="spellEnd"/>
            <w:r w:rsidRPr="00986E8F">
              <w:rPr>
                <w:lang w:val="en-US"/>
              </w:rPr>
              <w:t xml:space="preserve"> </w:t>
            </w:r>
            <w:proofErr w:type="spellStart"/>
            <w:r w:rsidRPr="00986E8F">
              <w:rPr>
                <w:lang w:val="en-US"/>
              </w:rPr>
              <w:t>să</w:t>
            </w:r>
            <w:proofErr w:type="spellEnd"/>
            <w:r w:rsidRPr="00986E8F">
              <w:rPr>
                <w:lang w:val="en-US"/>
              </w:rPr>
              <w:t xml:space="preserve"> fie </w:t>
            </w:r>
            <w:proofErr w:type="spellStart"/>
            <w:r w:rsidRPr="00986E8F">
              <w:rPr>
                <w:lang w:val="en-US"/>
              </w:rPr>
              <w:t>îndosariat</w:t>
            </w:r>
            <w:proofErr w:type="spellEnd"/>
            <w:r w:rsidRPr="00986E8F">
              <w:rPr>
                <w:lang w:val="en-US"/>
              </w:rPr>
              <w:t xml:space="preserve">; </w:t>
            </w:r>
            <w:proofErr w:type="spellStart"/>
            <w:r w:rsidRPr="00986E8F">
              <w:rPr>
                <w:lang w:val="en-US"/>
              </w:rPr>
              <w:t>numerotarea</w:t>
            </w:r>
            <w:proofErr w:type="spellEnd"/>
            <w:r w:rsidRPr="00986E8F">
              <w:rPr>
                <w:lang w:val="en-US"/>
              </w:rPr>
              <w:t xml:space="preserve"> </w:t>
            </w:r>
            <w:proofErr w:type="spellStart"/>
            <w:r w:rsidRPr="00986E8F">
              <w:rPr>
                <w:lang w:val="en-US"/>
              </w:rPr>
              <w:t>paginilor</w:t>
            </w:r>
            <w:proofErr w:type="spellEnd"/>
            <w:r w:rsidRPr="00986E8F">
              <w:rPr>
                <w:lang w:val="en-US"/>
              </w:rPr>
              <w:t xml:space="preserve"> </w:t>
            </w:r>
            <w:proofErr w:type="spellStart"/>
            <w:r w:rsidRPr="00986E8F">
              <w:rPr>
                <w:lang w:val="en-US"/>
              </w:rPr>
              <w:t>trebuie</w:t>
            </w:r>
            <w:proofErr w:type="spellEnd"/>
            <w:r w:rsidRPr="00986E8F">
              <w:rPr>
                <w:lang w:val="en-US"/>
              </w:rPr>
              <w:t xml:space="preserve"> </w:t>
            </w:r>
            <w:proofErr w:type="spellStart"/>
            <w:r w:rsidRPr="00986E8F">
              <w:rPr>
                <w:lang w:val="en-US"/>
              </w:rPr>
              <w:t>să</w:t>
            </w:r>
            <w:proofErr w:type="spellEnd"/>
            <w:r w:rsidRPr="00986E8F">
              <w:rPr>
                <w:lang w:val="en-US"/>
              </w:rPr>
              <w:t xml:space="preserve"> </w:t>
            </w:r>
            <w:proofErr w:type="spellStart"/>
            <w:r w:rsidRPr="00986E8F">
              <w:rPr>
                <w:lang w:val="en-US"/>
              </w:rPr>
              <w:t>corespundă</w:t>
            </w:r>
            <w:proofErr w:type="spellEnd"/>
            <w:r w:rsidRPr="00986E8F">
              <w:rPr>
                <w:lang w:val="en-US"/>
              </w:rPr>
              <w:t xml:space="preserve"> </w:t>
            </w:r>
            <w:proofErr w:type="spellStart"/>
            <w:r w:rsidRPr="00986E8F">
              <w:rPr>
                <w:lang w:val="en-US"/>
              </w:rPr>
              <w:t>cuprinsului</w:t>
            </w:r>
            <w:proofErr w:type="spellEnd"/>
            <w:r w:rsidRPr="00986E8F">
              <w:rPr>
                <w:lang w:val="en-US"/>
              </w:rPr>
              <w:t xml:space="preserve"> </w:t>
            </w:r>
            <w:proofErr w:type="spellStart"/>
            <w:r w:rsidRPr="00986E8F">
              <w:rPr>
                <w:lang w:val="en-US"/>
              </w:rPr>
              <w:t>raportului</w:t>
            </w:r>
            <w:proofErr w:type="spellEnd"/>
            <w:r w:rsidRPr="00986E8F">
              <w:rPr>
                <w:lang w:val="en-US"/>
              </w:rPr>
              <w:t xml:space="preserve"> </w:t>
            </w:r>
            <w:proofErr w:type="spellStart"/>
            <w:r w:rsidRPr="00986E8F">
              <w:rPr>
                <w:lang w:val="en-US"/>
              </w:rPr>
              <w:t>tehnic</w:t>
            </w:r>
            <w:proofErr w:type="spellEnd"/>
            <w:r w:rsidRPr="00986E8F">
              <w:rPr>
                <w:lang w:val="en-US"/>
              </w:rPr>
              <w:t xml:space="preserve"> </w:t>
            </w:r>
            <w:proofErr w:type="spellStart"/>
            <w:r w:rsidRPr="00986E8F">
              <w:rPr>
                <w:lang w:val="en-US"/>
              </w:rPr>
              <w:t>și</w:t>
            </w:r>
            <w:proofErr w:type="spellEnd"/>
            <w:r w:rsidRPr="00986E8F">
              <w:rPr>
                <w:lang w:val="en-US"/>
              </w:rPr>
              <w:t xml:space="preserve"> </w:t>
            </w:r>
            <w:proofErr w:type="spellStart"/>
            <w:r w:rsidRPr="00986E8F">
              <w:rPr>
                <w:lang w:val="en-US"/>
              </w:rPr>
              <w:t>să</w:t>
            </w:r>
            <w:proofErr w:type="spellEnd"/>
            <w:r w:rsidRPr="00986E8F">
              <w:rPr>
                <w:lang w:val="en-US"/>
              </w:rPr>
              <w:t xml:space="preserve"> fie </w:t>
            </w:r>
            <w:proofErr w:type="spellStart"/>
            <w:r w:rsidRPr="00986E8F">
              <w:rPr>
                <w:lang w:val="en-US"/>
              </w:rPr>
              <w:t>aplicată</w:t>
            </w:r>
            <w:proofErr w:type="spellEnd"/>
            <w:r w:rsidRPr="00986E8F">
              <w:rPr>
                <w:lang w:val="en-US"/>
              </w:rPr>
              <w:t xml:space="preserve"> </w:t>
            </w:r>
            <w:proofErr w:type="spellStart"/>
            <w:r w:rsidRPr="00986E8F">
              <w:rPr>
                <w:lang w:val="en-US"/>
              </w:rPr>
              <w:t>ștampila</w:t>
            </w:r>
            <w:proofErr w:type="spellEnd"/>
            <w:r w:rsidRPr="00986E8F">
              <w:rPr>
                <w:lang w:val="en-US"/>
              </w:rPr>
              <w:t xml:space="preserve"> </w:t>
            </w:r>
            <w:proofErr w:type="spellStart"/>
            <w:r w:rsidRPr="00986E8F">
              <w:rPr>
                <w:lang w:val="en-US"/>
              </w:rPr>
              <w:t>umedă</w:t>
            </w:r>
            <w:proofErr w:type="spellEnd"/>
            <w:r w:rsidRPr="00986E8F">
              <w:rPr>
                <w:lang w:val="en-US"/>
              </w:rPr>
              <w:t xml:space="preserve"> a </w:t>
            </w:r>
            <w:proofErr w:type="spellStart"/>
            <w:r w:rsidRPr="00986E8F">
              <w:rPr>
                <w:lang w:val="en-US"/>
              </w:rPr>
              <w:t>companiei</w:t>
            </w:r>
            <w:proofErr w:type="spellEnd"/>
            <w:r w:rsidRPr="00986E8F">
              <w:rPr>
                <w:lang w:val="en-US"/>
              </w:rPr>
              <w:t xml:space="preserve"> care a </w:t>
            </w:r>
            <w:proofErr w:type="spellStart"/>
            <w:r w:rsidRPr="00986E8F">
              <w:rPr>
                <w:lang w:val="en-US"/>
              </w:rPr>
              <w:t>efectuat</w:t>
            </w:r>
            <w:proofErr w:type="spellEnd"/>
            <w:r w:rsidRPr="00986E8F">
              <w:rPr>
                <w:lang w:val="en-US"/>
              </w:rPr>
              <w:t xml:space="preserve"> </w:t>
            </w:r>
            <w:proofErr w:type="spellStart"/>
            <w:r w:rsidRPr="00986E8F">
              <w:rPr>
                <w:lang w:val="en-US"/>
              </w:rPr>
              <w:t>lucrarea</w:t>
            </w:r>
            <w:proofErr w:type="spellEnd"/>
            <w:r w:rsidRPr="00986E8F">
              <w:rPr>
                <w:lang w:val="en-US"/>
              </w:rPr>
              <w:t>.</w:t>
            </w:r>
          </w:p>
          <w:p w14:paraId="2FA1FDD0" w14:textId="56888C09" w:rsidR="00986E8F" w:rsidRDefault="00986E8F" w:rsidP="00196AB4">
            <w:pPr>
              <w:pStyle w:val="af3"/>
              <w:tabs>
                <w:tab w:val="left" w:pos="567"/>
              </w:tabs>
              <w:spacing w:line="276" w:lineRule="auto"/>
              <w:ind w:firstLine="0"/>
              <w:rPr>
                <w:lang w:val="en-US"/>
              </w:rPr>
            </w:pPr>
            <w:r>
              <w:rPr>
                <w:lang w:val="en-US"/>
              </w:rPr>
              <w:t xml:space="preserve">2.8. </w:t>
            </w:r>
            <w:proofErr w:type="spellStart"/>
            <w:r w:rsidRPr="00986E8F">
              <w:rPr>
                <w:lang w:val="en-US"/>
              </w:rPr>
              <w:t>Rapoartele</w:t>
            </w:r>
            <w:proofErr w:type="spellEnd"/>
            <w:r w:rsidRPr="00986E8F">
              <w:rPr>
                <w:lang w:val="en-US"/>
              </w:rPr>
              <w:t xml:space="preserve"> </w:t>
            </w:r>
            <w:proofErr w:type="spellStart"/>
            <w:r w:rsidRPr="00986E8F">
              <w:rPr>
                <w:lang w:val="en-US"/>
              </w:rPr>
              <w:t>prezentate</w:t>
            </w:r>
            <w:proofErr w:type="spellEnd"/>
            <w:r w:rsidRPr="00986E8F">
              <w:rPr>
                <w:lang w:val="en-US"/>
              </w:rPr>
              <w:t xml:space="preserve"> </w:t>
            </w:r>
            <w:proofErr w:type="spellStart"/>
            <w:r w:rsidRPr="00986E8F">
              <w:rPr>
                <w:lang w:val="en-US"/>
              </w:rPr>
              <w:t>trebuie</w:t>
            </w:r>
            <w:proofErr w:type="spellEnd"/>
            <w:r w:rsidRPr="00986E8F">
              <w:rPr>
                <w:lang w:val="en-US"/>
              </w:rPr>
              <w:t xml:space="preserve"> </w:t>
            </w:r>
            <w:proofErr w:type="spellStart"/>
            <w:r w:rsidRPr="00986E8F">
              <w:rPr>
                <w:lang w:val="en-US"/>
              </w:rPr>
              <w:t>să</w:t>
            </w:r>
            <w:proofErr w:type="spellEnd"/>
            <w:r w:rsidRPr="00986E8F">
              <w:rPr>
                <w:lang w:val="en-US"/>
              </w:rPr>
              <w:t xml:space="preserve"> fie </w:t>
            </w:r>
            <w:proofErr w:type="spellStart"/>
            <w:r w:rsidRPr="00986E8F">
              <w:rPr>
                <w:lang w:val="en-US"/>
              </w:rPr>
              <w:t>însoțite</w:t>
            </w:r>
            <w:proofErr w:type="spellEnd"/>
            <w:r w:rsidRPr="00986E8F">
              <w:rPr>
                <w:lang w:val="en-US"/>
              </w:rPr>
              <w:t xml:space="preserve"> de </w:t>
            </w:r>
            <w:proofErr w:type="spellStart"/>
            <w:r w:rsidRPr="00986E8F">
              <w:rPr>
                <w:lang w:val="en-US"/>
              </w:rPr>
              <w:t>copiile</w:t>
            </w:r>
            <w:proofErr w:type="spellEnd"/>
            <w:r w:rsidRPr="00986E8F">
              <w:rPr>
                <w:lang w:val="en-US"/>
              </w:rPr>
              <w:t xml:space="preserve"> </w:t>
            </w:r>
            <w:proofErr w:type="spellStart"/>
            <w:r w:rsidRPr="00986E8F">
              <w:rPr>
                <w:lang w:val="en-US"/>
              </w:rPr>
              <w:t>permiselor</w:t>
            </w:r>
            <w:proofErr w:type="spellEnd"/>
            <w:r w:rsidRPr="00986E8F">
              <w:rPr>
                <w:lang w:val="en-US"/>
              </w:rPr>
              <w:t xml:space="preserve"> de </w:t>
            </w:r>
            <w:proofErr w:type="spellStart"/>
            <w:r w:rsidRPr="00986E8F">
              <w:rPr>
                <w:lang w:val="en-US"/>
              </w:rPr>
              <w:t>exercitare</w:t>
            </w:r>
            <w:proofErr w:type="spellEnd"/>
            <w:r w:rsidRPr="00986E8F">
              <w:rPr>
                <w:lang w:val="en-US"/>
              </w:rPr>
              <w:t xml:space="preserve"> a </w:t>
            </w:r>
            <w:proofErr w:type="spellStart"/>
            <w:r w:rsidRPr="00986E8F">
              <w:rPr>
                <w:lang w:val="en-US"/>
              </w:rPr>
              <w:t>personalului</w:t>
            </w:r>
            <w:proofErr w:type="spellEnd"/>
            <w:r w:rsidRPr="00986E8F">
              <w:rPr>
                <w:lang w:val="en-US"/>
              </w:rPr>
              <w:t xml:space="preserve"> </w:t>
            </w:r>
            <w:proofErr w:type="spellStart"/>
            <w:r w:rsidRPr="00986E8F">
              <w:rPr>
                <w:lang w:val="en-US"/>
              </w:rPr>
              <w:t>implicat</w:t>
            </w:r>
            <w:proofErr w:type="spellEnd"/>
            <w:r w:rsidRPr="00986E8F">
              <w:rPr>
                <w:lang w:val="en-US"/>
              </w:rPr>
              <w:t xml:space="preserve"> în </w:t>
            </w:r>
            <w:proofErr w:type="spellStart"/>
            <w:r w:rsidRPr="00986E8F">
              <w:rPr>
                <w:lang w:val="en-US"/>
              </w:rPr>
              <w:t>procesul</w:t>
            </w:r>
            <w:proofErr w:type="spellEnd"/>
            <w:r w:rsidRPr="00986E8F">
              <w:rPr>
                <w:lang w:val="en-US"/>
              </w:rPr>
              <w:t xml:space="preserve"> de control </w:t>
            </w:r>
            <w:proofErr w:type="spellStart"/>
            <w:r w:rsidRPr="00986E8F">
              <w:rPr>
                <w:lang w:val="en-US"/>
              </w:rPr>
              <w:t>nedistructiv</w:t>
            </w:r>
            <w:proofErr w:type="spellEnd"/>
            <w:r w:rsidRPr="00986E8F">
              <w:rPr>
                <w:lang w:val="en-US"/>
              </w:rPr>
              <w:t xml:space="preserve"> al </w:t>
            </w:r>
            <w:proofErr w:type="spellStart"/>
            <w:r w:rsidRPr="00986E8F">
              <w:rPr>
                <w:lang w:val="en-US"/>
              </w:rPr>
              <w:t>metalului</w:t>
            </w:r>
            <w:proofErr w:type="spellEnd"/>
            <w:r w:rsidRPr="00986E8F">
              <w:rPr>
                <w:lang w:val="en-US"/>
              </w:rPr>
              <w:t xml:space="preserve"> </w:t>
            </w:r>
            <w:proofErr w:type="spellStart"/>
            <w:r w:rsidRPr="00986E8F">
              <w:rPr>
                <w:lang w:val="en-US"/>
              </w:rPr>
              <w:t>și</w:t>
            </w:r>
            <w:proofErr w:type="spellEnd"/>
            <w:r w:rsidRPr="00986E8F">
              <w:rPr>
                <w:lang w:val="en-US"/>
              </w:rPr>
              <w:t xml:space="preserve"> </w:t>
            </w:r>
            <w:proofErr w:type="spellStart"/>
            <w:r w:rsidRPr="00986E8F">
              <w:rPr>
                <w:lang w:val="en-US"/>
              </w:rPr>
              <w:t>pentru</w:t>
            </w:r>
            <w:proofErr w:type="spellEnd"/>
            <w:r w:rsidRPr="00986E8F">
              <w:rPr>
                <w:lang w:val="en-US"/>
              </w:rPr>
              <w:t xml:space="preserve"> </w:t>
            </w:r>
            <w:proofErr w:type="spellStart"/>
            <w:r w:rsidRPr="00986E8F">
              <w:rPr>
                <w:lang w:val="en-US"/>
              </w:rPr>
              <w:t>toate</w:t>
            </w:r>
            <w:proofErr w:type="spellEnd"/>
            <w:r w:rsidRPr="00986E8F">
              <w:rPr>
                <w:lang w:val="en-US"/>
              </w:rPr>
              <w:t xml:space="preserve"> </w:t>
            </w:r>
            <w:proofErr w:type="spellStart"/>
            <w:r w:rsidRPr="00986E8F">
              <w:rPr>
                <w:lang w:val="en-US"/>
              </w:rPr>
              <w:t>metodele</w:t>
            </w:r>
            <w:proofErr w:type="spellEnd"/>
            <w:r w:rsidRPr="00986E8F">
              <w:rPr>
                <w:lang w:val="en-US"/>
              </w:rPr>
              <w:t xml:space="preserve"> </w:t>
            </w:r>
            <w:proofErr w:type="spellStart"/>
            <w:r w:rsidRPr="00986E8F">
              <w:rPr>
                <w:lang w:val="en-US"/>
              </w:rPr>
              <w:t>aplicate</w:t>
            </w:r>
            <w:proofErr w:type="spellEnd"/>
            <w:r w:rsidRPr="00986E8F">
              <w:rPr>
                <w:lang w:val="en-US"/>
              </w:rPr>
              <w:t xml:space="preserve">. Se </w:t>
            </w:r>
            <w:proofErr w:type="spellStart"/>
            <w:r w:rsidRPr="00986E8F">
              <w:rPr>
                <w:lang w:val="en-US"/>
              </w:rPr>
              <w:t>vor</w:t>
            </w:r>
            <w:proofErr w:type="spellEnd"/>
            <w:r w:rsidRPr="00986E8F">
              <w:rPr>
                <w:lang w:val="en-US"/>
              </w:rPr>
              <w:t xml:space="preserve"> </w:t>
            </w:r>
            <w:proofErr w:type="spellStart"/>
            <w:r w:rsidRPr="00986E8F">
              <w:rPr>
                <w:lang w:val="en-US"/>
              </w:rPr>
              <w:t>anexa</w:t>
            </w:r>
            <w:proofErr w:type="spellEnd"/>
            <w:r w:rsidRPr="00986E8F">
              <w:rPr>
                <w:lang w:val="en-US"/>
              </w:rPr>
              <w:t xml:space="preserve"> </w:t>
            </w:r>
            <w:proofErr w:type="spellStart"/>
            <w:r w:rsidRPr="00986E8F">
              <w:rPr>
                <w:lang w:val="en-US"/>
              </w:rPr>
              <w:t>copiile</w:t>
            </w:r>
            <w:proofErr w:type="spellEnd"/>
            <w:r w:rsidRPr="00986E8F">
              <w:rPr>
                <w:lang w:val="en-US"/>
              </w:rPr>
              <w:t xml:space="preserve"> </w:t>
            </w:r>
            <w:proofErr w:type="spellStart"/>
            <w:r w:rsidRPr="00986E8F">
              <w:rPr>
                <w:lang w:val="en-US"/>
              </w:rPr>
              <w:t>certificatelor</w:t>
            </w:r>
            <w:proofErr w:type="spellEnd"/>
            <w:r w:rsidRPr="00986E8F">
              <w:rPr>
                <w:lang w:val="en-US"/>
              </w:rPr>
              <w:t xml:space="preserve"> </w:t>
            </w:r>
            <w:proofErr w:type="spellStart"/>
            <w:r w:rsidRPr="00986E8F">
              <w:rPr>
                <w:lang w:val="en-US"/>
              </w:rPr>
              <w:t>valabile</w:t>
            </w:r>
            <w:proofErr w:type="spellEnd"/>
            <w:r w:rsidRPr="00986E8F">
              <w:rPr>
                <w:lang w:val="en-US"/>
              </w:rPr>
              <w:t xml:space="preserve"> de </w:t>
            </w:r>
            <w:proofErr w:type="spellStart"/>
            <w:r w:rsidRPr="00986E8F">
              <w:rPr>
                <w:lang w:val="en-US"/>
              </w:rPr>
              <w:t>verificare</w:t>
            </w:r>
            <w:proofErr w:type="spellEnd"/>
            <w:r w:rsidRPr="00986E8F">
              <w:rPr>
                <w:lang w:val="en-US"/>
              </w:rPr>
              <w:t xml:space="preserve"> </w:t>
            </w:r>
            <w:proofErr w:type="spellStart"/>
            <w:r w:rsidRPr="00986E8F">
              <w:rPr>
                <w:lang w:val="en-US"/>
              </w:rPr>
              <w:t>metrologică</w:t>
            </w:r>
            <w:proofErr w:type="spellEnd"/>
            <w:r w:rsidRPr="00986E8F">
              <w:rPr>
                <w:lang w:val="en-US"/>
              </w:rPr>
              <w:t xml:space="preserve"> a </w:t>
            </w:r>
            <w:proofErr w:type="spellStart"/>
            <w:r w:rsidRPr="00986E8F">
              <w:rPr>
                <w:lang w:val="en-US"/>
              </w:rPr>
              <w:t>aparatelor</w:t>
            </w:r>
            <w:proofErr w:type="spellEnd"/>
            <w:r w:rsidRPr="00986E8F">
              <w:rPr>
                <w:lang w:val="en-US"/>
              </w:rPr>
              <w:t xml:space="preserve"> </w:t>
            </w:r>
            <w:proofErr w:type="spellStart"/>
            <w:r w:rsidRPr="00986E8F">
              <w:rPr>
                <w:lang w:val="en-US"/>
              </w:rPr>
              <w:t>și</w:t>
            </w:r>
            <w:proofErr w:type="spellEnd"/>
            <w:r w:rsidRPr="00986E8F">
              <w:rPr>
                <w:lang w:val="en-US"/>
              </w:rPr>
              <w:t xml:space="preserve"> </w:t>
            </w:r>
            <w:proofErr w:type="spellStart"/>
            <w:r w:rsidRPr="00986E8F">
              <w:rPr>
                <w:lang w:val="en-US"/>
              </w:rPr>
              <w:t>ustensilelor</w:t>
            </w:r>
            <w:proofErr w:type="spellEnd"/>
            <w:r w:rsidRPr="00986E8F">
              <w:rPr>
                <w:lang w:val="en-US"/>
              </w:rPr>
              <w:t xml:space="preserve"> </w:t>
            </w:r>
            <w:proofErr w:type="spellStart"/>
            <w:r w:rsidRPr="00986E8F">
              <w:rPr>
                <w:lang w:val="en-US"/>
              </w:rPr>
              <w:t>utilizate</w:t>
            </w:r>
            <w:proofErr w:type="spellEnd"/>
            <w:r w:rsidRPr="00986E8F">
              <w:rPr>
                <w:lang w:val="en-US"/>
              </w:rPr>
              <w:t xml:space="preserve"> în </w:t>
            </w:r>
            <w:proofErr w:type="spellStart"/>
            <w:r w:rsidRPr="00986E8F">
              <w:rPr>
                <w:lang w:val="en-US"/>
              </w:rPr>
              <w:t>procesul</w:t>
            </w:r>
            <w:proofErr w:type="spellEnd"/>
            <w:r w:rsidRPr="00986E8F">
              <w:rPr>
                <w:lang w:val="en-US"/>
              </w:rPr>
              <w:t xml:space="preserve"> de control al </w:t>
            </w:r>
            <w:proofErr w:type="spellStart"/>
            <w:r w:rsidRPr="00986E8F">
              <w:rPr>
                <w:lang w:val="en-US"/>
              </w:rPr>
              <w:t>metalului</w:t>
            </w:r>
            <w:proofErr w:type="spellEnd"/>
            <w:r w:rsidRPr="00986E8F">
              <w:rPr>
                <w:lang w:val="en-US"/>
              </w:rPr>
              <w:t>.</w:t>
            </w:r>
          </w:p>
          <w:p w14:paraId="40A5281A" w14:textId="3DA1C637" w:rsidR="00986E8F" w:rsidRDefault="00986E8F" w:rsidP="00196AB4">
            <w:pPr>
              <w:pStyle w:val="af3"/>
              <w:tabs>
                <w:tab w:val="left" w:pos="567"/>
              </w:tabs>
              <w:spacing w:line="276" w:lineRule="auto"/>
              <w:ind w:firstLine="0"/>
              <w:rPr>
                <w:lang w:val="en-US"/>
              </w:rPr>
            </w:pPr>
            <w:r>
              <w:rPr>
                <w:lang w:val="en-US"/>
              </w:rPr>
              <w:t xml:space="preserve">2.9. </w:t>
            </w:r>
            <w:proofErr w:type="spellStart"/>
            <w:r w:rsidRPr="00986E8F">
              <w:rPr>
                <w:lang w:val="en-US"/>
              </w:rPr>
              <w:t>Toate</w:t>
            </w:r>
            <w:proofErr w:type="spellEnd"/>
            <w:r w:rsidRPr="00986E8F">
              <w:rPr>
                <w:lang w:val="en-US"/>
              </w:rPr>
              <w:t xml:space="preserve"> </w:t>
            </w:r>
            <w:proofErr w:type="spellStart"/>
            <w:r w:rsidRPr="00986E8F">
              <w:rPr>
                <w:lang w:val="en-US"/>
              </w:rPr>
              <w:t>lucrările</w:t>
            </w:r>
            <w:proofErr w:type="spellEnd"/>
            <w:r w:rsidRPr="00986E8F">
              <w:rPr>
                <w:lang w:val="en-US"/>
              </w:rPr>
              <w:t>/</w:t>
            </w:r>
            <w:proofErr w:type="spellStart"/>
            <w:r w:rsidRPr="00986E8F">
              <w:rPr>
                <w:lang w:val="en-US"/>
              </w:rPr>
              <w:t>expertizele</w:t>
            </w:r>
            <w:proofErr w:type="spellEnd"/>
            <w:r w:rsidRPr="00986E8F">
              <w:rPr>
                <w:lang w:val="en-US"/>
              </w:rPr>
              <w:t>/</w:t>
            </w:r>
            <w:proofErr w:type="spellStart"/>
            <w:r w:rsidRPr="00986E8F">
              <w:rPr>
                <w:lang w:val="en-US"/>
              </w:rPr>
              <w:t>actele</w:t>
            </w:r>
            <w:proofErr w:type="spellEnd"/>
            <w:r w:rsidRPr="00986E8F">
              <w:rPr>
                <w:lang w:val="en-US"/>
              </w:rPr>
              <w:t>/</w:t>
            </w:r>
            <w:proofErr w:type="spellStart"/>
            <w:r w:rsidRPr="00986E8F">
              <w:rPr>
                <w:lang w:val="en-US"/>
              </w:rPr>
              <w:t>rapoartele</w:t>
            </w:r>
            <w:proofErr w:type="spellEnd"/>
            <w:r w:rsidRPr="00986E8F">
              <w:rPr>
                <w:lang w:val="en-US"/>
              </w:rPr>
              <w:t>/</w:t>
            </w:r>
            <w:proofErr w:type="spellStart"/>
            <w:r w:rsidRPr="00986E8F">
              <w:rPr>
                <w:lang w:val="en-US"/>
              </w:rPr>
              <w:t>programele</w:t>
            </w:r>
            <w:proofErr w:type="spellEnd"/>
            <w:r w:rsidRPr="00986E8F">
              <w:rPr>
                <w:lang w:val="en-US"/>
              </w:rPr>
              <w:t xml:space="preserve"> </w:t>
            </w:r>
            <w:proofErr w:type="spellStart"/>
            <w:r w:rsidRPr="00986E8F">
              <w:rPr>
                <w:lang w:val="en-US"/>
              </w:rPr>
              <w:t>necesare</w:t>
            </w:r>
            <w:proofErr w:type="spellEnd"/>
            <w:r w:rsidRPr="00986E8F">
              <w:rPr>
                <w:lang w:val="en-US"/>
              </w:rPr>
              <w:t xml:space="preserve"> conform </w:t>
            </w:r>
            <w:proofErr w:type="spellStart"/>
            <w:r w:rsidR="0071290E">
              <w:rPr>
                <w:lang w:val="en-US"/>
              </w:rPr>
              <w:t>L</w:t>
            </w:r>
            <w:r w:rsidRPr="00986E8F">
              <w:rPr>
                <w:lang w:val="en-US"/>
              </w:rPr>
              <w:t>egii</w:t>
            </w:r>
            <w:proofErr w:type="spellEnd"/>
            <w:r w:rsidRPr="00986E8F">
              <w:rPr>
                <w:lang w:val="en-US"/>
              </w:rPr>
              <w:t xml:space="preserve"> nr. 116 din 18.05.2012 </w:t>
            </w:r>
            <w:proofErr w:type="spellStart"/>
            <w:r w:rsidRPr="00986E8F">
              <w:rPr>
                <w:lang w:val="en-US"/>
              </w:rPr>
              <w:t>privind</w:t>
            </w:r>
            <w:proofErr w:type="spellEnd"/>
            <w:r w:rsidRPr="00986E8F">
              <w:rPr>
                <w:lang w:val="en-US"/>
              </w:rPr>
              <w:t xml:space="preserve"> </w:t>
            </w:r>
            <w:proofErr w:type="spellStart"/>
            <w:r w:rsidRPr="00986E8F">
              <w:rPr>
                <w:lang w:val="en-US"/>
              </w:rPr>
              <w:t>securitatea</w:t>
            </w:r>
            <w:proofErr w:type="spellEnd"/>
            <w:r w:rsidRPr="00986E8F">
              <w:rPr>
                <w:lang w:val="en-US"/>
              </w:rPr>
              <w:t xml:space="preserve"> </w:t>
            </w:r>
            <w:proofErr w:type="spellStart"/>
            <w:r w:rsidRPr="00986E8F">
              <w:rPr>
                <w:lang w:val="en-US"/>
              </w:rPr>
              <w:t>industriala</w:t>
            </w:r>
            <w:proofErr w:type="spellEnd"/>
            <w:r w:rsidRPr="00986E8F">
              <w:rPr>
                <w:lang w:val="en-US"/>
              </w:rPr>
              <w:t xml:space="preserve"> a </w:t>
            </w:r>
            <w:proofErr w:type="spellStart"/>
            <w:r w:rsidRPr="00986E8F">
              <w:rPr>
                <w:lang w:val="en-US"/>
              </w:rPr>
              <w:t>obiectelor</w:t>
            </w:r>
            <w:proofErr w:type="spellEnd"/>
            <w:r w:rsidRPr="00986E8F">
              <w:rPr>
                <w:lang w:val="en-US"/>
              </w:rPr>
              <w:t xml:space="preserve"> </w:t>
            </w:r>
            <w:proofErr w:type="spellStart"/>
            <w:r w:rsidRPr="00986E8F">
              <w:rPr>
                <w:lang w:val="en-US"/>
              </w:rPr>
              <w:t>industriale</w:t>
            </w:r>
            <w:proofErr w:type="spellEnd"/>
            <w:r w:rsidRPr="00986E8F">
              <w:rPr>
                <w:lang w:val="en-US"/>
              </w:rPr>
              <w:t xml:space="preserve"> </w:t>
            </w:r>
            <w:proofErr w:type="spellStart"/>
            <w:r w:rsidRPr="00986E8F">
              <w:rPr>
                <w:lang w:val="en-US"/>
              </w:rPr>
              <w:t>periculoase</w:t>
            </w:r>
            <w:proofErr w:type="spellEnd"/>
            <w:r w:rsidRPr="00986E8F">
              <w:rPr>
                <w:lang w:val="en-US"/>
              </w:rPr>
              <w:t xml:space="preserve"> </w:t>
            </w:r>
            <w:proofErr w:type="spellStart"/>
            <w:r w:rsidRPr="00986E8F">
              <w:rPr>
                <w:lang w:val="en-US"/>
              </w:rPr>
              <w:t>și</w:t>
            </w:r>
            <w:proofErr w:type="spellEnd"/>
            <w:r w:rsidRPr="00986E8F">
              <w:rPr>
                <w:lang w:val="en-US"/>
              </w:rPr>
              <w:t xml:space="preserve"> </w:t>
            </w:r>
            <w:proofErr w:type="spellStart"/>
            <w:r w:rsidRPr="00986E8F">
              <w:rPr>
                <w:lang w:val="en-US"/>
              </w:rPr>
              <w:t>alte</w:t>
            </w:r>
            <w:proofErr w:type="spellEnd"/>
            <w:r w:rsidRPr="00986E8F">
              <w:rPr>
                <w:lang w:val="en-US"/>
              </w:rPr>
              <w:t xml:space="preserve"> </w:t>
            </w:r>
            <w:proofErr w:type="spellStart"/>
            <w:r w:rsidRPr="00986E8F">
              <w:rPr>
                <w:lang w:val="en-US"/>
              </w:rPr>
              <w:t>acte</w:t>
            </w:r>
            <w:proofErr w:type="spellEnd"/>
            <w:r w:rsidRPr="00986E8F">
              <w:rPr>
                <w:lang w:val="en-US"/>
              </w:rPr>
              <w:t xml:space="preserve"> normative în </w:t>
            </w:r>
            <w:proofErr w:type="spellStart"/>
            <w:r w:rsidRPr="00986E8F">
              <w:rPr>
                <w:lang w:val="en-US"/>
              </w:rPr>
              <w:t>vigoare</w:t>
            </w:r>
            <w:proofErr w:type="spellEnd"/>
            <w:r w:rsidRPr="00986E8F">
              <w:rPr>
                <w:lang w:val="en-US"/>
              </w:rPr>
              <w:t xml:space="preserve"> ale </w:t>
            </w:r>
            <w:proofErr w:type="spellStart"/>
            <w:r w:rsidRPr="00986E8F">
              <w:rPr>
                <w:lang w:val="en-US"/>
              </w:rPr>
              <w:t>Republicii</w:t>
            </w:r>
            <w:proofErr w:type="spellEnd"/>
            <w:r w:rsidRPr="00986E8F">
              <w:rPr>
                <w:lang w:val="en-US"/>
              </w:rPr>
              <w:t xml:space="preserve"> Moldova, </w:t>
            </w:r>
            <w:proofErr w:type="spellStart"/>
            <w:r>
              <w:rPr>
                <w:lang w:val="en-US"/>
              </w:rPr>
              <w:t>Antreprenorul</w:t>
            </w:r>
            <w:proofErr w:type="spellEnd"/>
            <w:r w:rsidRPr="00986E8F">
              <w:rPr>
                <w:lang w:val="en-US"/>
              </w:rPr>
              <w:t xml:space="preserve"> </w:t>
            </w:r>
            <w:proofErr w:type="spellStart"/>
            <w:r w:rsidRPr="00986E8F">
              <w:rPr>
                <w:lang w:val="en-US"/>
              </w:rPr>
              <w:t>este</w:t>
            </w:r>
            <w:proofErr w:type="spellEnd"/>
            <w:r w:rsidRPr="00986E8F">
              <w:rPr>
                <w:lang w:val="en-US"/>
              </w:rPr>
              <w:t xml:space="preserve"> </w:t>
            </w:r>
            <w:proofErr w:type="spellStart"/>
            <w:r w:rsidRPr="00986E8F">
              <w:rPr>
                <w:lang w:val="en-US"/>
              </w:rPr>
              <w:t>obligat</w:t>
            </w:r>
            <w:proofErr w:type="spellEnd"/>
            <w:r w:rsidRPr="00986E8F">
              <w:rPr>
                <w:lang w:val="en-US"/>
              </w:rPr>
              <w:t xml:space="preserve"> </w:t>
            </w:r>
            <w:proofErr w:type="spellStart"/>
            <w:r w:rsidRPr="00986E8F">
              <w:rPr>
                <w:lang w:val="en-US"/>
              </w:rPr>
              <w:t>să</w:t>
            </w:r>
            <w:proofErr w:type="spellEnd"/>
            <w:r w:rsidRPr="00986E8F">
              <w:rPr>
                <w:lang w:val="en-US"/>
              </w:rPr>
              <w:t xml:space="preserve"> le execute/</w:t>
            </w:r>
            <w:proofErr w:type="spellStart"/>
            <w:r w:rsidRPr="00986E8F">
              <w:rPr>
                <w:lang w:val="en-US"/>
              </w:rPr>
              <w:t>elaboreze</w:t>
            </w:r>
            <w:proofErr w:type="spellEnd"/>
            <w:r w:rsidRPr="00986E8F">
              <w:rPr>
                <w:lang w:val="en-US"/>
              </w:rPr>
              <w:t xml:space="preserve">, </w:t>
            </w:r>
            <w:proofErr w:type="spellStart"/>
            <w:r w:rsidRPr="00986E8F">
              <w:rPr>
                <w:lang w:val="en-US"/>
              </w:rPr>
              <w:t>și</w:t>
            </w:r>
            <w:proofErr w:type="spellEnd"/>
            <w:r w:rsidRPr="00986E8F">
              <w:rPr>
                <w:lang w:val="en-US"/>
              </w:rPr>
              <w:t xml:space="preserve"> </w:t>
            </w:r>
            <w:proofErr w:type="spellStart"/>
            <w:r w:rsidRPr="00986E8F">
              <w:rPr>
                <w:lang w:val="en-US"/>
              </w:rPr>
              <w:t>să</w:t>
            </w:r>
            <w:proofErr w:type="spellEnd"/>
            <w:r w:rsidRPr="00986E8F">
              <w:rPr>
                <w:lang w:val="en-US"/>
              </w:rPr>
              <w:t xml:space="preserve"> le </w:t>
            </w:r>
            <w:proofErr w:type="spellStart"/>
            <w:r w:rsidRPr="00986E8F">
              <w:rPr>
                <w:lang w:val="en-US"/>
              </w:rPr>
              <w:t>coordoneze</w:t>
            </w:r>
            <w:proofErr w:type="spellEnd"/>
            <w:r w:rsidRPr="00986E8F">
              <w:rPr>
                <w:lang w:val="en-US"/>
              </w:rPr>
              <w:t xml:space="preserve"> cu </w:t>
            </w:r>
            <w:proofErr w:type="spellStart"/>
            <w:r w:rsidRPr="00986E8F">
              <w:rPr>
                <w:lang w:val="en-US"/>
              </w:rPr>
              <w:t>organismul</w:t>
            </w:r>
            <w:proofErr w:type="spellEnd"/>
            <w:r w:rsidRPr="00986E8F">
              <w:rPr>
                <w:lang w:val="en-US"/>
              </w:rPr>
              <w:t xml:space="preserve"> de </w:t>
            </w:r>
            <w:proofErr w:type="spellStart"/>
            <w:r w:rsidRPr="00986E8F">
              <w:rPr>
                <w:lang w:val="en-US"/>
              </w:rPr>
              <w:t>expertiză</w:t>
            </w:r>
            <w:proofErr w:type="spellEnd"/>
            <w:r w:rsidRPr="00986E8F">
              <w:rPr>
                <w:lang w:val="en-US"/>
              </w:rPr>
              <w:t xml:space="preserve"> în </w:t>
            </w:r>
            <w:proofErr w:type="spellStart"/>
            <w:r w:rsidRPr="00986E8F">
              <w:rPr>
                <w:lang w:val="en-US"/>
              </w:rPr>
              <w:t>domeniul</w:t>
            </w:r>
            <w:proofErr w:type="spellEnd"/>
            <w:r w:rsidRPr="00986E8F">
              <w:rPr>
                <w:lang w:val="en-US"/>
              </w:rPr>
              <w:t xml:space="preserve"> </w:t>
            </w:r>
            <w:proofErr w:type="spellStart"/>
            <w:r w:rsidRPr="00986E8F">
              <w:rPr>
                <w:lang w:val="en-US"/>
              </w:rPr>
              <w:t>securităţii</w:t>
            </w:r>
            <w:proofErr w:type="spellEnd"/>
            <w:r w:rsidRPr="00986E8F">
              <w:rPr>
                <w:lang w:val="en-US"/>
              </w:rPr>
              <w:t xml:space="preserve"> </w:t>
            </w:r>
            <w:proofErr w:type="spellStart"/>
            <w:r w:rsidRPr="00986E8F">
              <w:rPr>
                <w:lang w:val="en-US"/>
              </w:rPr>
              <w:t>industriale</w:t>
            </w:r>
            <w:proofErr w:type="spellEnd"/>
            <w:r w:rsidRPr="00986E8F">
              <w:rPr>
                <w:lang w:val="en-US"/>
              </w:rPr>
              <w:t xml:space="preserve"> (CTSIC).</w:t>
            </w:r>
          </w:p>
          <w:p w14:paraId="76F651E3" w14:textId="566D3A01" w:rsidR="00986E8F" w:rsidRPr="00B10779" w:rsidRDefault="00986E8F" w:rsidP="00196AB4">
            <w:pPr>
              <w:pStyle w:val="af3"/>
              <w:tabs>
                <w:tab w:val="left" w:pos="567"/>
              </w:tabs>
              <w:spacing w:line="276" w:lineRule="auto"/>
              <w:ind w:firstLine="0"/>
              <w:rPr>
                <w:lang w:val="ro-RO"/>
              </w:rPr>
            </w:pPr>
            <w:r>
              <w:rPr>
                <w:lang w:val="en-US"/>
              </w:rPr>
              <w:t xml:space="preserve">2.10. </w:t>
            </w:r>
            <w:proofErr w:type="spellStart"/>
            <w:r w:rsidRPr="00986E8F">
              <w:rPr>
                <w:lang w:val="en-US"/>
              </w:rPr>
              <w:t>Toate</w:t>
            </w:r>
            <w:proofErr w:type="spellEnd"/>
            <w:r w:rsidRPr="00986E8F">
              <w:rPr>
                <w:lang w:val="en-US"/>
              </w:rPr>
              <w:t xml:space="preserve"> </w:t>
            </w:r>
            <w:proofErr w:type="spellStart"/>
            <w:r w:rsidRPr="00986E8F">
              <w:rPr>
                <w:lang w:val="en-US"/>
              </w:rPr>
              <w:t>lucrările</w:t>
            </w:r>
            <w:proofErr w:type="spellEnd"/>
            <w:r w:rsidRPr="00986E8F">
              <w:rPr>
                <w:lang w:val="en-US"/>
              </w:rPr>
              <w:t>/</w:t>
            </w:r>
            <w:proofErr w:type="spellStart"/>
            <w:r w:rsidRPr="00986E8F">
              <w:rPr>
                <w:lang w:val="en-US"/>
              </w:rPr>
              <w:t>expertizele</w:t>
            </w:r>
            <w:proofErr w:type="spellEnd"/>
            <w:r w:rsidRPr="00986E8F">
              <w:rPr>
                <w:lang w:val="en-US"/>
              </w:rPr>
              <w:t>/</w:t>
            </w:r>
            <w:proofErr w:type="spellStart"/>
            <w:r w:rsidRPr="00986E8F">
              <w:rPr>
                <w:lang w:val="en-US"/>
              </w:rPr>
              <w:t>actele</w:t>
            </w:r>
            <w:proofErr w:type="spellEnd"/>
            <w:r w:rsidRPr="00986E8F">
              <w:rPr>
                <w:lang w:val="en-US"/>
              </w:rPr>
              <w:t>/</w:t>
            </w:r>
            <w:proofErr w:type="spellStart"/>
            <w:r w:rsidRPr="00986E8F">
              <w:rPr>
                <w:lang w:val="en-US"/>
              </w:rPr>
              <w:t>rapoartele</w:t>
            </w:r>
            <w:proofErr w:type="spellEnd"/>
            <w:r w:rsidRPr="00986E8F">
              <w:rPr>
                <w:lang w:val="en-US"/>
              </w:rPr>
              <w:t>/</w:t>
            </w:r>
            <w:proofErr w:type="spellStart"/>
            <w:r w:rsidRPr="00986E8F">
              <w:rPr>
                <w:lang w:val="en-US"/>
              </w:rPr>
              <w:t>programele</w:t>
            </w:r>
            <w:proofErr w:type="spellEnd"/>
            <w:r w:rsidRPr="00986E8F">
              <w:rPr>
                <w:lang w:val="en-US"/>
              </w:rPr>
              <w:t xml:space="preserve"> elaborate de </w:t>
            </w:r>
            <w:proofErr w:type="spellStart"/>
            <w:r>
              <w:rPr>
                <w:lang w:val="en-US"/>
              </w:rPr>
              <w:t>Antreprenor</w:t>
            </w:r>
            <w:proofErr w:type="spellEnd"/>
            <w:r w:rsidRPr="00986E8F">
              <w:rPr>
                <w:lang w:val="en-US"/>
              </w:rPr>
              <w:t xml:space="preserve"> </w:t>
            </w:r>
            <w:proofErr w:type="spellStart"/>
            <w:r w:rsidRPr="00986E8F">
              <w:rPr>
                <w:lang w:val="en-US"/>
              </w:rPr>
              <w:t>vor</w:t>
            </w:r>
            <w:proofErr w:type="spellEnd"/>
            <w:r w:rsidRPr="00986E8F">
              <w:rPr>
                <w:lang w:val="en-US"/>
              </w:rPr>
              <w:t xml:space="preserve"> fi </w:t>
            </w:r>
            <w:proofErr w:type="spellStart"/>
            <w:r w:rsidRPr="00986E8F">
              <w:rPr>
                <w:lang w:val="en-US"/>
              </w:rPr>
              <w:t>coordonate</w:t>
            </w:r>
            <w:proofErr w:type="spellEnd"/>
            <w:r w:rsidRPr="00986E8F">
              <w:rPr>
                <w:lang w:val="en-US"/>
              </w:rPr>
              <w:t xml:space="preserve"> cu </w:t>
            </w:r>
            <w:proofErr w:type="spellStart"/>
            <w:r>
              <w:rPr>
                <w:lang w:val="en-US"/>
              </w:rPr>
              <w:t>Beneficiarul</w:t>
            </w:r>
            <w:proofErr w:type="spellEnd"/>
            <w:r w:rsidRPr="00986E8F">
              <w:rPr>
                <w:lang w:val="en-US"/>
              </w:rPr>
              <w:t>.</w:t>
            </w:r>
          </w:p>
          <w:p w14:paraId="7A34E3EF" w14:textId="5A3680E0" w:rsidR="00460653" w:rsidRPr="00E26D64" w:rsidRDefault="00986E8F" w:rsidP="00196AB4">
            <w:pPr>
              <w:pStyle w:val="af3"/>
              <w:tabs>
                <w:tab w:val="left" w:pos="567"/>
              </w:tabs>
              <w:spacing w:line="276" w:lineRule="auto"/>
              <w:ind w:firstLine="0"/>
              <w:rPr>
                <w:lang w:val="en-US"/>
              </w:rPr>
            </w:pPr>
            <w:r>
              <w:rPr>
                <w:lang w:val="en-US"/>
              </w:rPr>
              <w:t xml:space="preserve">2.11. </w:t>
            </w:r>
            <w:r w:rsidR="00460653" w:rsidRPr="00E26D64">
              <w:rPr>
                <w:lang w:val="en-US"/>
              </w:rPr>
              <w:t xml:space="preserve">La </w:t>
            </w:r>
            <w:proofErr w:type="spellStart"/>
            <w:r w:rsidR="00460653" w:rsidRPr="00E26D64">
              <w:rPr>
                <w:lang w:val="en-US"/>
              </w:rPr>
              <w:t>terminarea</w:t>
            </w:r>
            <w:proofErr w:type="spellEnd"/>
            <w:r w:rsidR="00460653" w:rsidRPr="00E26D64">
              <w:rPr>
                <w:lang w:val="en-US"/>
              </w:rPr>
              <w:t xml:space="preserve"> </w:t>
            </w:r>
            <w:proofErr w:type="spellStart"/>
            <w:r w:rsidR="00460653" w:rsidRPr="00E26D64">
              <w:rPr>
                <w:lang w:val="en-US"/>
              </w:rPr>
              <w:t>lucrărilor</w:t>
            </w:r>
            <w:proofErr w:type="spellEnd"/>
            <w:r w:rsidR="00460653" w:rsidRPr="00E26D64">
              <w:rPr>
                <w:lang w:val="en-US"/>
              </w:rPr>
              <w:t xml:space="preserve">, </w:t>
            </w:r>
            <w:proofErr w:type="spellStart"/>
            <w:r w:rsidR="00460653" w:rsidRPr="00E26D64">
              <w:rPr>
                <w:lang w:val="en-US"/>
              </w:rPr>
              <w:t>Antreprenorul</w:t>
            </w:r>
            <w:proofErr w:type="spellEnd"/>
            <w:r w:rsidR="00460653" w:rsidRPr="00E26D64">
              <w:rPr>
                <w:lang w:val="en-US"/>
              </w:rPr>
              <w:t xml:space="preserve"> </w:t>
            </w:r>
            <w:proofErr w:type="spellStart"/>
            <w:r w:rsidR="00183D79" w:rsidRPr="00E26D64">
              <w:rPr>
                <w:lang w:val="en-US"/>
              </w:rPr>
              <w:t>va</w:t>
            </w:r>
            <w:proofErr w:type="spellEnd"/>
            <w:r w:rsidR="00183D79" w:rsidRPr="00E26D64">
              <w:rPr>
                <w:lang w:val="en-US"/>
              </w:rPr>
              <w:t xml:space="preserve"> </w:t>
            </w:r>
            <w:proofErr w:type="spellStart"/>
            <w:r w:rsidR="00183D79" w:rsidRPr="00E26D64">
              <w:rPr>
                <w:lang w:val="en-US"/>
              </w:rPr>
              <w:t>notifica</w:t>
            </w:r>
            <w:proofErr w:type="spellEnd"/>
            <w:r w:rsidR="00183D79" w:rsidRPr="00E26D64">
              <w:rPr>
                <w:lang w:val="en-US"/>
              </w:rPr>
              <w:t xml:space="preserve"> </w:t>
            </w:r>
            <w:proofErr w:type="spellStart"/>
            <w:r w:rsidR="00183D79" w:rsidRPr="00E26D64">
              <w:rPr>
                <w:lang w:val="en-US"/>
              </w:rPr>
              <w:t>Beneficiarul</w:t>
            </w:r>
            <w:proofErr w:type="spellEnd"/>
            <w:r w:rsidR="00183D79" w:rsidRPr="00E26D64">
              <w:rPr>
                <w:lang w:val="en-US"/>
              </w:rPr>
              <w:t xml:space="preserve"> </w:t>
            </w:r>
            <w:proofErr w:type="spellStart"/>
            <w:r w:rsidR="00183D79" w:rsidRPr="00E26D64">
              <w:rPr>
                <w:lang w:val="en-US"/>
              </w:rPr>
              <w:t>că</w:t>
            </w:r>
            <w:proofErr w:type="spellEnd"/>
            <w:r w:rsidR="00183D79" w:rsidRPr="00E26D64">
              <w:rPr>
                <w:lang w:val="en-US"/>
              </w:rPr>
              <w:t xml:space="preserve"> su</w:t>
            </w:r>
            <w:r w:rsidR="00460653" w:rsidRPr="00E26D64">
              <w:rPr>
                <w:lang w:val="en-US"/>
              </w:rPr>
              <w:t xml:space="preserve">nt </w:t>
            </w:r>
            <w:proofErr w:type="spellStart"/>
            <w:r w:rsidR="00460653" w:rsidRPr="00E26D64">
              <w:rPr>
                <w:lang w:val="en-US"/>
              </w:rPr>
              <w:t>îndeplinite</w:t>
            </w:r>
            <w:proofErr w:type="spellEnd"/>
            <w:r w:rsidR="00460653" w:rsidRPr="00E26D64">
              <w:rPr>
                <w:lang w:val="en-US"/>
              </w:rPr>
              <w:t xml:space="preserve"> </w:t>
            </w:r>
            <w:proofErr w:type="spellStart"/>
            <w:r w:rsidR="00460653" w:rsidRPr="00E26D64">
              <w:rPr>
                <w:lang w:val="en-US"/>
              </w:rPr>
              <w:t>condiţiile</w:t>
            </w:r>
            <w:proofErr w:type="spellEnd"/>
            <w:r w:rsidR="00460653" w:rsidRPr="00E26D64">
              <w:rPr>
                <w:lang w:val="en-US"/>
              </w:rPr>
              <w:t xml:space="preserve"> de </w:t>
            </w:r>
            <w:proofErr w:type="spellStart"/>
            <w:r w:rsidR="00460653" w:rsidRPr="00E26D64">
              <w:rPr>
                <w:lang w:val="en-US"/>
              </w:rPr>
              <w:t>recepţie</w:t>
            </w:r>
            <w:proofErr w:type="spellEnd"/>
            <w:r w:rsidR="00460653" w:rsidRPr="00E26D64">
              <w:rPr>
                <w:lang w:val="en-US"/>
              </w:rPr>
              <w:t xml:space="preserve">, </w:t>
            </w:r>
            <w:proofErr w:type="spellStart"/>
            <w:r w:rsidR="00460653" w:rsidRPr="00E26D64">
              <w:rPr>
                <w:lang w:val="en-US"/>
              </w:rPr>
              <w:t>solicitând</w:t>
            </w:r>
            <w:proofErr w:type="spellEnd"/>
            <w:r w:rsidR="00460653" w:rsidRPr="00E26D64">
              <w:rPr>
                <w:lang w:val="en-US"/>
              </w:rPr>
              <w:t xml:space="preserve"> </w:t>
            </w:r>
            <w:proofErr w:type="spellStart"/>
            <w:r w:rsidR="00460653" w:rsidRPr="00E26D64">
              <w:rPr>
                <w:lang w:val="en-US"/>
              </w:rPr>
              <w:t>convocarea</w:t>
            </w:r>
            <w:proofErr w:type="spellEnd"/>
            <w:r w:rsidR="00460653" w:rsidRPr="00E26D64">
              <w:rPr>
                <w:lang w:val="en-US"/>
              </w:rPr>
              <w:t xml:space="preserve"> </w:t>
            </w:r>
            <w:proofErr w:type="spellStart"/>
            <w:r w:rsidR="00460653" w:rsidRPr="00E26D64">
              <w:rPr>
                <w:lang w:val="en-US"/>
              </w:rPr>
              <w:t>comisiei</w:t>
            </w:r>
            <w:proofErr w:type="spellEnd"/>
            <w:r w:rsidR="00460653" w:rsidRPr="00E26D64">
              <w:rPr>
                <w:lang w:val="en-US"/>
              </w:rPr>
              <w:t xml:space="preserve">. În </w:t>
            </w:r>
            <w:proofErr w:type="spellStart"/>
            <w:r w:rsidR="00460653" w:rsidRPr="00E26D64">
              <w:rPr>
                <w:lang w:val="en-US"/>
              </w:rPr>
              <w:t>baza</w:t>
            </w:r>
            <w:proofErr w:type="spellEnd"/>
            <w:r w:rsidR="00460653" w:rsidRPr="00E26D64">
              <w:rPr>
                <w:lang w:val="en-US"/>
              </w:rPr>
              <w:t xml:space="preserve"> </w:t>
            </w:r>
            <w:proofErr w:type="spellStart"/>
            <w:r w:rsidR="00460653" w:rsidRPr="00E26D64">
              <w:rPr>
                <w:lang w:val="en-US"/>
              </w:rPr>
              <w:t>acestei</w:t>
            </w:r>
            <w:proofErr w:type="spellEnd"/>
            <w:r w:rsidR="00460653" w:rsidRPr="00E26D64">
              <w:rPr>
                <w:lang w:val="en-US"/>
              </w:rPr>
              <w:t xml:space="preserve"> </w:t>
            </w:r>
            <w:proofErr w:type="spellStart"/>
            <w:r w:rsidR="00460653" w:rsidRPr="00E26D64">
              <w:rPr>
                <w:lang w:val="en-US"/>
              </w:rPr>
              <w:t>notificări</w:t>
            </w:r>
            <w:proofErr w:type="spellEnd"/>
            <w:r w:rsidR="00460653" w:rsidRPr="00E26D64">
              <w:rPr>
                <w:lang w:val="en-US"/>
              </w:rPr>
              <w:t xml:space="preserve">, </w:t>
            </w:r>
            <w:proofErr w:type="spellStart"/>
            <w:r w:rsidR="00460653" w:rsidRPr="00E26D64">
              <w:rPr>
                <w:lang w:val="en-US"/>
              </w:rPr>
              <w:t>Beneficiarul</w:t>
            </w:r>
            <w:proofErr w:type="spellEnd"/>
            <w:r w:rsidR="00460653" w:rsidRPr="00E26D64">
              <w:rPr>
                <w:lang w:val="en-US"/>
              </w:rPr>
              <w:t xml:space="preserve"> </w:t>
            </w:r>
            <w:proofErr w:type="spellStart"/>
            <w:r w:rsidR="00460653" w:rsidRPr="00E26D64">
              <w:rPr>
                <w:lang w:val="en-US"/>
              </w:rPr>
              <w:t>va</w:t>
            </w:r>
            <w:proofErr w:type="spellEnd"/>
            <w:r w:rsidR="00460653" w:rsidRPr="00E26D64">
              <w:rPr>
                <w:lang w:val="en-US"/>
              </w:rPr>
              <w:t xml:space="preserve"> </w:t>
            </w:r>
            <w:proofErr w:type="spellStart"/>
            <w:r w:rsidR="00460653" w:rsidRPr="00E26D64">
              <w:rPr>
                <w:lang w:val="en-US"/>
              </w:rPr>
              <w:t>convoca</w:t>
            </w:r>
            <w:proofErr w:type="spellEnd"/>
            <w:r w:rsidR="00460653" w:rsidRPr="00E26D64">
              <w:rPr>
                <w:lang w:val="en-US"/>
              </w:rPr>
              <w:t xml:space="preserve"> </w:t>
            </w:r>
            <w:proofErr w:type="spellStart"/>
            <w:r w:rsidR="00460653" w:rsidRPr="00E26D64">
              <w:rPr>
                <w:lang w:val="en-US"/>
              </w:rPr>
              <w:t>comisia</w:t>
            </w:r>
            <w:proofErr w:type="spellEnd"/>
            <w:r w:rsidR="00460653" w:rsidRPr="00E26D64">
              <w:rPr>
                <w:lang w:val="en-US"/>
              </w:rPr>
              <w:t xml:space="preserve"> de </w:t>
            </w:r>
            <w:proofErr w:type="spellStart"/>
            <w:r w:rsidR="00460653" w:rsidRPr="00E26D64">
              <w:rPr>
                <w:lang w:val="en-US"/>
              </w:rPr>
              <w:t>recepţie</w:t>
            </w:r>
            <w:proofErr w:type="spellEnd"/>
            <w:r w:rsidR="00460653" w:rsidRPr="00E26D64">
              <w:rPr>
                <w:lang w:val="en-US"/>
              </w:rPr>
              <w:t xml:space="preserve"> </w:t>
            </w:r>
            <w:proofErr w:type="spellStart"/>
            <w:r w:rsidR="00460653" w:rsidRPr="00E26D64">
              <w:rPr>
                <w:lang w:val="en-US"/>
              </w:rPr>
              <w:t>pentru</w:t>
            </w:r>
            <w:proofErr w:type="spellEnd"/>
            <w:r w:rsidR="00460653" w:rsidRPr="00E26D64">
              <w:rPr>
                <w:lang w:val="en-US"/>
              </w:rPr>
              <w:t xml:space="preserve"> </w:t>
            </w:r>
            <w:proofErr w:type="spellStart"/>
            <w:r w:rsidR="00460653" w:rsidRPr="00E26D64">
              <w:rPr>
                <w:lang w:val="en-US"/>
              </w:rPr>
              <w:t>terminarea</w:t>
            </w:r>
            <w:proofErr w:type="spellEnd"/>
            <w:r w:rsidR="00460653" w:rsidRPr="00E26D64">
              <w:rPr>
                <w:lang w:val="en-US"/>
              </w:rPr>
              <w:t xml:space="preserve"> </w:t>
            </w:r>
            <w:proofErr w:type="spellStart"/>
            <w:r w:rsidR="00460653" w:rsidRPr="00E26D64">
              <w:rPr>
                <w:lang w:val="en-US"/>
              </w:rPr>
              <w:t>lucrărilor</w:t>
            </w:r>
            <w:proofErr w:type="spellEnd"/>
            <w:r w:rsidR="00460653" w:rsidRPr="00E26D64">
              <w:rPr>
                <w:lang w:val="en-US"/>
              </w:rPr>
              <w:t>.</w:t>
            </w:r>
          </w:p>
          <w:p w14:paraId="5A1949D3" w14:textId="736A9F67" w:rsidR="007A2F41" w:rsidRPr="00FF430B" w:rsidRDefault="00A156C0" w:rsidP="00684D44">
            <w:pPr>
              <w:spacing w:after="200" w:line="276" w:lineRule="auto"/>
              <w:contextualSpacing/>
              <w:jc w:val="both"/>
            </w:pPr>
            <w:r w:rsidRPr="00FF430B">
              <w:t>2.</w:t>
            </w:r>
            <w:r w:rsidR="00986E8F">
              <w:t>12</w:t>
            </w:r>
            <w:r w:rsidRPr="00FF430B">
              <w:t xml:space="preserve">. </w:t>
            </w:r>
            <w:r w:rsidR="00460653" w:rsidRPr="00FF430B">
              <w:t>În baza documentelor de confirmare a execuţiei</w:t>
            </w:r>
            <w:r w:rsidR="00412B1E">
              <w:t xml:space="preserve"> </w:t>
            </w:r>
            <w:r w:rsidR="00460653" w:rsidRPr="00FF430B">
              <w:t>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w:t>
            </w:r>
            <w:r w:rsidR="00460653" w:rsidRPr="00FF430B">
              <w:lastRenderedPageBreak/>
              <w:t xml:space="preserve">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14:paraId="317B2CCE" w14:textId="77777777" w:rsidR="009F5466" w:rsidRPr="00FF430B" w:rsidRDefault="009F5466" w:rsidP="009F5466">
            <w:pPr>
              <w:shd w:val="clear" w:color="auto" w:fill="FFFFFF" w:themeFill="background1"/>
              <w:tabs>
                <w:tab w:val="right" w:pos="0"/>
              </w:tabs>
              <w:spacing w:before="120"/>
            </w:pPr>
          </w:p>
          <w:p w14:paraId="48240A7E" w14:textId="794A59A8" w:rsidR="00460653" w:rsidRPr="00D8760A" w:rsidRDefault="00460653" w:rsidP="000538E4">
            <w:pPr>
              <w:pStyle w:val="a"/>
              <w:numPr>
                <w:ilvl w:val="0"/>
                <w:numId w:val="11"/>
              </w:numPr>
              <w:tabs>
                <w:tab w:val="left" w:pos="3645"/>
              </w:tabs>
              <w:spacing w:line="276" w:lineRule="auto"/>
              <w:contextualSpacing/>
              <w:rPr>
                <w:b/>
              </w:rPr>
            </w:pPr>
            <w:r w:rsidRPr="00D8760A">
              <w:rPr>
                <w:b/>
              </w:rPr>
              <w:t>VALOAREA LUCRĂRILOR ŞI MODALITĂŢILE DE PLATĂ</w:t>
            </w:r>
          </w:p>
          <w:p w14:paraId="29B36E8C" w14:textId="5ACC6366"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9F5466">
              <w:t xml:space="preserve"> </w:t>
            </w:r>
            <w:r w:rsidR="000A3AF1">
              <w:rPr>
                <w:b/>
                <w:bCs/>
              </w:rPr>
              <w:t>___________</w:t>
            </w:r>
            <w:r w:rsidR="00AA6052" w:rsidRPr="0007285C">
              <w:rPr>
                <w:b/>
                <w:bCs/>
              </w:rPr>
              <w:t xml:space="preserve"> </w:t>
            </w:r>
            <w:r w:rsidR="007A2F41" w:rsidRPr="0007285C">
              <w:rPr>
                <w:b/>
                <w:bCs/>
              </w:rPr>
              <w:t>lei</w:t>
            </w:r>
            <w:r w:rsidR="00DF4DCF" w:rsidRPr="0007285C">
              <w:rPr>
                <w:b/>
                <w:bCs/>
              </w:rPr>
              <w:t xml:space="preserve"> </w:t>
            </w:r>
            <w:r w:rsidR="007A2F41" w:rsidRPr="0007285C">
              <w:rPr>
                <w:b/>
                <w:bCs/>
              </w:rPr>
              <w:t>MD</w:t>
            </w:r>
            <w:r w:rsidR="00AA6052" w:rsidRPr="0007285C">
              <w:rPr>
                <w:b/>
                <w:bCs/>
              </w:rPr>
              <w:t xml:space="preserve"> (</w:t>
            </w:r>
            <w:r w:rsidR="000A3AF1">
              <w:rPr>
                <w:b/>
                <w:bCs/>
              </w:rPr>
              <w:t>______________</w:t>
            </w:r>
            <w:r w:rsidR="004F2E5C" w:rsidRPr="0007285C">
              <w:rPr>
                <w:b/>
                <w:bCs/>
              </w:rPr>
              <w:t>)</w:t>
            </w:r>
            <w:r w:rsidR="00D40C37" w:rsidRPr="0007285C">
              <w:rPr>
                <w:b/>
                <w:bCs/>
              </w:rPr>
              <w:t xml:space="preserve"> lei </w:t>
            </w:r>
            <w:r w:rsidR="000A3AF1">
              <w:rPr>
                <w:b/>
                <w:bCs/>
              </w:rPr>
              <w:t>_____</w:t>
            </w:r>
            <w:r w:rsidR="004F2E5C" w:rsidRPr="0007285C">
              <w:rPr>
                <w:b/>
                <w:bCs/>
              </w:rPr>
              <w:t xml:space="preserve"> bani, </w:t>
            </w:r>
            <w:r w:rsidR="00AA6052" w:rsidRPr="0007285C">
              <w:t xml:space="preserve">inclusiv </w:t>
            </w:r>
            <w:r w:rsidR="007A2F41" w:rsidRPr="0007285C">
              <w:t xml:space="preserve">TVA </w:t>
            </w:r>
            <w:r w:rsidR="00AA6052" w:rsidRPr="0007285C">
              <w:t>20 %</w:t>
            </w:r>
            <w:r w:rsidR="007A2F41" w:rsidRPr="0007285C">
              <w:rPr>
                <w:sz w:val="20"/>
                <w:szCs w:val="20"/>
              </w:rPr>
              <w:t xml:space="preserve">.         </w:t>
            </w:r>
            <w:r w:rsidR="007A2F41" w:rsidRPr="00FF430B">
              <w:rPr>
                <w:sz w:val="20"/>
                <w:szCs w:val="20"/>
              </w:rPr>
              <w:t xml:space="preserve">                                     </w:t>
            </w:r>
            <w:r w:rsidR="005D4B79" w:rsidRPr="00FF430B">
              <w:rPr>
                <w:sz w:val="20"/>
                <w:szCs w:val="20"/>
              </w:rPr>
              <w:t xml:space="preserve">           </w:t>
            </w:r>
          </w:p>
          <w:p w14:paraId="1C33DFA7" w14:textId="42005334" w:rsidR="00B21CE8" w:rsidRPr="000A3AF1" w:rsidRDefault="00E503F9" w:rsidP="00B21CE8">
            <w:pPr>
              <w:pStyle w:val="af3"/>
              <w:widowControl w:val="0"/>
              <w:tabs>
                <w:tab w:val="left" w:pos="321"/>
              </w:tabs>
              <w:spacing w:line="276" w:lineRule="auto"/>
              <w:ind w:firstLine="0"/>
              <w:rPr>
                <w:i/>
                <w:iCs/>
                <w:lang w:val="en-US"/>
              </w:rPr>
            </w:pPr>
            <w:r w:rsidRPr="00E26D64">
              <w:rPr>
                <w:lang w:val="en-US"/>
              </w:rPr>
              <w:t>3.2</w:t>
            </w:r>
            <w:r w:rsidR="00A156C0" w:rsidRPr="00E26D64">
              <w:rPr>
                <w:lang w:val="en-US"/>
              </w:rPr>
              <w:t>.</w:t>
            </w:r>
            <w:r w:rsidR="00B21CE8" w:rsidRPr="00E26D64">
              <w:rPr>
                <w:lang w:val="en-US"/>
              </w:rPr>
              <w:t xml:space="preserve"> </w:t>
            </w:r>
            <w:proofErr w:type="spellStart"/>
            <w:r w:rsidR="00B21CE8" w:rsidRPr="00E26D64">
              <w:rPr>
                <w:lang w:val="en-US"/>
              </w:rPr>
              <w:t>Achitările</w:t>
            </w:r>
            <w:proofErr w:type="spellEnd"/>
            <w:r w:rsidR="00B21CE8" w:rsidRPr="00E26D64">
              <w:rPr>
                <w:lang w:val="en-US"/>
              </w:rPr>
              <w:t xml:space="preserve"> </w:t>
            </w:r>
            <w:proofErr w:type="spellStart"/>
            <w:r w:rsidR="00B21CE8" w:rsidRPr="00E26D64">
              <w:rPr>
                <w:lang w:val="en-US"/>
              </w:rPr>
              <w:t>vor</w:t>
            </w:r>
            <w:proofErr w:type="spellEnd"/>
            <w:r w:rsidR="00B21CE8" w:rsidRPr="00E26D64">
              <w:rPr>
                <w:lang w:val="en-US"/>
              </w:rPr>
              <w:t xml:space="preserve"> fi </w:t>
            </w:r>
            <w:proofErr w:type="spellStart"/>
            <w:r w:rsidR="00B21CE8" w:rsidRPr="00E26D64">
              <w:rPr>
                <w:lang w:val="en-US"/>
              </w:rPr>
              <w:t>efectuate</w:t>
            </w:r>
            <w:proofErr w:type="spellEnd"/>
            <w:r w:rsidR="00B21CE8" w:rsidRPr="00E26D64">
              <w:rPr>
                <w:lang w:val="en-US"/>
              </w:rPr>
              <w:t xml:space="preserve"> </w:t>
            </w:r>
            <w:proofErr w:type="spellStart"/>
            <w:r w:rsidR="00B21CE8" w:rsidRPr="00E26D64">
              <w:rPr>
                <w:lang w:val="en-US"/>
              </w:rPr>
              <w:t>prin</w:t>
            </w:r>
            <w:proofErr w:type="spellEnd"/>
            <w:r w:rsidR="00B21CE8" w:rsidRPr="00E26D64">
              <w:rPr>
                <w:lang w:val="en-US"/>
              </w:rPr>
              <w:t xml:space="preserve"> transfer în </w:t>
            </w:r>
            <w:proofErr w:type="spellStart"/>
            <w:r w:rsidR="00B21CE8" w:rsidRPr="00E26D64">
              <w:rPr>
                <w:lang w:val="en-US"/>
              </w:rPr>
              <w:t>baza</w:t>
            </w:r>
            <w:proofErr w:type="spellEnd"/>
            <w:r w:rsidR="00B21CE8" w:rsidRPr="00E26D64">
              <w:rPr>
                <w:lang w:val="en-US"/>
              </w:rPr>
              <w:t xml:space="preserve"> </w:t>
            </w:r>
            <w:proofErr w:type="spellStart"/>
            <w:r w:rsidR="00B21CE8" w:rsidRPr="00E26D64">
              <w:rPr>
                <w:lang w:val="en-US"/>
              </w:rPr>
              <w:t>facturilor</w:t>
            </w:r>
            <w:proofErr w:type="spellEnd"/>
            <w:r w:rsidR="00B21CE8" w:rsidRPr="00E26D64">
              <w:rPr>
                <w:lang w:val="en-US"/>
              </w:rPr>
              <w:t xml:space="preserve"> </w:t>
            </w:r>
            <w:proofErr w:type="spellStart"/>
            <w:r w:rsidR="00B21CE8" w:rsidRPr="00E26D64">
              <w:rPr>
                <w:lang w:val="en-US"/>
              </w:rPr>
              <w:t>fiscale</w:t>
            </w:r>
            <w:proofErr w:type="spellEnd"/>
            <w:r w:rsidR="00B21CE8" w:rsidRPr="00E26D64">
              <w:rPr>
                <w:lang w:val="en-US"/>
              </w:rPr>
              <w:t xml:space="preserve">, </w:t>
            </w:r>
            <w:r w:rsidR="00B21CE8" w:rsidRPr="000A3AF1">
              <w:rPr>
                <w:i/>
                <w:iCs/>
                <w:lang w:val="en-US"/>
              </w:rPr>
              <w:t xml:space="preserve">în termen de până la 90 de </w:t>
            </w:r>
            <w:proofErr w:type="spellStart"/>
            <w:r w:rsidR="00B21CE8" w:rsidRPr="000A3AF1">
              <w:rPr>
                <w:i/>
                <w:iCs/>
                <w:lang w:val="en-US"/>
              </w:rPr>
              <w:t>zile</w:t>
            </w:r>
            <w:proofErr w:type="spellEnd"/>
            <w:r w:rsidR="00B21CE8" w:rsidRPr="000A3AF1">
              <w:rPr>
                <w:i/>
                <w:iCs/>
                <w:lang w:val="en-US"/>
              </w:rPr>
              <w:t xml:space="preserve"> </w:t>
            </w:r>
            <w:proofErr w:type="spellStart"/>
            <w:r w:rsidR="00B21CE8" w:rsidRPr="000A3AF1">
              <w:rPr>
                <w:i/>
                <w:iCs/>
                <w:lang w:val="en-US"/>
              </w:rPr>
              <w:t>după</w:t>
            </w:r>
            <w:proofErr w:type="spellEnd"/>
            <w:r w:rsidR="00B21CE8" w:rsidRPr="000A3AF1">
              <w:rPr>
                <w:i/>
                <w:iCs/>
                <w:lang w:val="en-US"/>
              </w:rPr>
              <w:t xml:space="preserve"> </w:t>
            </w:r>
            <w:proofErr w:type="spellStart"/>
            <w:r w:rsidR="00B21CE8" w:rsidRPr="000A3AF1">
              <w:rPr>
                <w:i/>
                <w:iCs/>
                <w:lang w:val="en-US"/>
              </w:rPr>
              <w:t>primirea</w:t>
            </w:r>
            <w:proofErr w:type="spellEnd"/>
            <w:r w:rsidR="00B21CE8" w:rsidRPr="000A3AF1">
              <w:rPr>
                <w:i/>
                <w:iCs/>
                <w:lang w:val="en-US"/>
              </w:rPr>
              <w:t xml:space="preserve"> </w:t>
            </w:r>
            <w:proofErr w:type="spellStart"/>
            <w:r w:rsidR="00B21CE8" w:rsidRPr="000A3AF1">
              <w:rPr>
                <w:i/>
                <w:iCs/>
                <w:lang w:val="en-US"/>
              </w:rPr>
              <w:t>proceselor</w:t>
            </w:r>
            <w:proofErr w:type="spellEnd"/>
            <w:r w:rsidR="00B21CE8" w:rsidRPr="000A3AF1">
              <w:rPr>
                <w:i/>
                <w:iCs/>
                <w:lang w:val="en-US"/>
              </w:rPr>
              <w:t xml:space="preserve"> – verbale de </w:t>
            </w:r>
            <w:proofErr w:type="spellStart"/>
            <w:r w:rsidR="00B21CE8" w:rsidRPr="000A3AF1">
              <w:rPr>
                <w:i/>
                <w:iCs/>
                <w:lang w:val="en-US"/>
              </w:rPr>
              <w:t>recepţie</w:t>
            </w:r>
            <w:proofErr w:type="spellEnd"/>
            <w:r w:rsidR="00B21CE8" w:rsidRPr="000A3AF1">
              <w:rPr>
                <w:i/>
                <w:iCs/>
                <w:lang w:val="en-US"/>
              </w:rPr>
              <w:t xml:space="preserve"> a </w:t>
            </w:r>
            <w:proofErr w:type="spellStart"/>
            <w:r w:rsidR="00B21CE8" w:rsidRPr="000A3AF1">
              <w:rPr>
                <w:i/>
                <w:iCs/>
                <w:lang w:val="en-US"/>
              </w:rPr>
              <w:t>lucrărilor</w:t>
            </w:r>
            <w:proofErr w:type="spellEnd"/>
            <w:r w:rsidR="00B21CE8" w:rsidRPr="000A3AF1">
              <w:rPr>
                <w:i/>
                <w:iCs/>
                <w:lang w:val="en-US"/>
              </w:rPr>
              <w:t xml:space="preserve"> </w:t>
            </w:r>
            <w:proofErr w:type="spellStart"/>
            <w:r w:rsidR="00B21CE8" w:rsidRPr="000A3AF1">
              <w:rPr>
                <w:i/>
                <w:iCs/>
                <w:lang w:val="en-US"/>
              </w:rPr>
              <w:t>executate</w:t>
            </w:r>
            <w:proofErr w:type="spellEnd"/>
            <w:r w:rsidR="00B21CE8" w:rsidRPr="000A3AF1">
              <w:rPr>
                <w:i/>
                <w:iCs/>
                <w:lang w:val="en-US"/>
              </w:rPr>
              <w:t xml:space="preserve">, </w:t>
            </w:r>
            <w:proofErr w:type="spellStart"/>
            <w:r w:rsidR="00B21CE8" w:rsidRPr="000A3AF1">
              <w:rPr>
                <w:i/>
                <w:iCs/>
                <w:lang w:val="en-US"/>
              </w:rPr>
              <w:t>semnate</w:t>
            </w:r>
            <w:proofErr w:type="spellEnd"/>
            <w:r w:rsidR="00B21CE8" w:rsidRPr="000A3AF1">
              <w:rPr>
                <w:i/>
                <w:iCs/>
                <w:lang w:val="en-US"/>
              </w:rPr>
              <w:t xml:space="preserve"> </w:t>
            </w:r>
            <w:proofErr w:type="spellStart"/>
            <w:r w:rsidR="00B21CE8" w:rsidRPr="000A3AF1">
              <w:rPr>
                <w:i/>
                <w:iCs/>
                <w:lang w:val="en-US"/>
              </w:rPr>
              <w:t>şi</w:t>
            </w:r>
            <w:proofErr w:type="spellEnd"/>
            <w:r w:rsidR="00B21CE8" w:rsidRPr="000A3AF1">
              <w:rPr>
                <w:i/>
                <w:iCs/>
                <w:lang w:val="en-US"/>
              </w:rPr>
              <w:t xml:space="preserve"> </w:t>
            </w:r>
            <w:proofErr w:type="spellStart"/>
            <w:r w:rsidR="00B21CE8" w:rsidRPr="000A3AF1">
              <w:rPr>
                <w:i/>
                <w:iCs/>
                <w:lang w:val="en-US"/>
              </w:rPr>
              <w:t>acceptate</w:t>
            </w:r>
            <w:proofErr w:type="spellEnd"/>
            <w:r w:rsidR="00B21CE8" w:rsidRPr="000A3AF1">
              <w:rPr>
                <w:i/>
                <w:iCs/>
                <w:lang w:val="en-US"/>
              </w:rPr>
              <w:t xml:space="preserve"> de către Beneficiar.</w:t>
            </w:r>
          </w:p>
          <w:p w14:paraId="4312716F" w14:textId="0D17BD12" w:rsidR="00A946E0" w:rsidRPr="00E26D64" w:rsidRDefault="00A156C0" w:rsidP="00196AB4">
            <w:pPr>
              <w:pStyle w:val="af3"/>
              <w:tabs>
                <w:tab w:val="left" w:pos="37"/>
              </w:tabs>
              <w:spacing w:line="276" w:lineRule="auto"/>
              <w:ind w:firstLine="0"/>
              <w:rPr>
                <w:lang w:val="en-US"/>
              </w:rPr>
            </w:pPr>
            <w:r w:rsidRPr="00E26D64">
              <w:rPr>
                <w:lang w:val="en-US"/>
              </w:rPr>
              <w:t xml:space="preserve">3.3. </w:t>
            </w:r>
            <w:proofErr w:type="spellStart"/>
            <w:r w:rsidR="00460653" w:rsidRPr="00E26D64">
              <w:rPr>
                <w:lang w:val="en-US"/>
              </w:rPr>
              <w:t>Beneficiarul</w:t>
            </w:r>
            <w:proofErr w:type="spellEnd"/>
            <w:r w:rsidR="00460653" w:rsidRPr="00E26D64">
              <w:rPr>
                <w:lang w:val="en-US"/>
              </w:rPr>
              <w:t xml:space="preserve"> </w:t>
            </w:r>
            <w:proofErr w:type="spellStart"/>
            <w:r w:rsidR="00460653" w:rsidRPr="00E26D64">
              <w:rPr>
                <w:lang w:val="en-US"/>
              </w:rPr>
              <w:t>va</w:t>
            </w:r>
            <w:proofErr w:type="spellEnd"/>
            <w:r w:rsidR="00460653" w:rsidRPr="00E26D64">
              <w:rPr>
                <w:lang w:val="en-US"/>
              </w:rPr>
              <w:t xml:space="preserve"> </w:t>
            </w:r>
            <w:proofErr w:type="spellStart"/>
            <w:r w:rsidR="00460653" w:rsidRPr="00E26D64">
              <w:rPr>
                <w:lang w:val="en-US"/>
              </w:rPr>
              <w:t>verifica</w:t>
            </w:r>
            <w:proofErr w:type="spellEnd"/>
            <w:r w:rsidR="00460653" w:rsidRPr="00E26D64">
              <w:rPr>
                <w:lang w:val="en-US"/>
              </w:rPr>
              <w:t xml:space="preserve"> </w:t>
            </w:r>
            <w:proofErr w:type="spellStart"/>
            <w:r w:rsidR="00460653" w:rsidRPr="00E26D64">
              <w:rPr>
                <w:lang w:val="en-US"/>
              </w:rPr>
              <w:t>procesele</w:t>
            </w:r>
            <w:proofErr w:type="spellEnd"/>
            <w:r w:rsidR="009E719D" w:rsidRPr="00E26D64">
              <w:rPr>
                <w:lang w:val="en-US"/>
              </w:rPr>
              <w:t>-</w:t>
            </w:r>
            <w:r w:rsidR="00460653" w:rsidRPr="00E26D64">
              <w:rPr>
                <w:lang w:val="en-US"/>
              </w:rPr>
              <w:t xml:space="preserve">verbale de </w:t>
            </w:r>
            <w:proofErr w:type="spellStart"/>
            <w:r w:rsidR="00460653" w:rsidRPr="00E26D64">
              <w:rPr>
                <w:lang w:val="en-US"/>
              </w:rPr>
              <w:t>recepție</w:t>
            </w:r>
            <w:proofErr w:type="spellEnd"/>
            <w:r w:rsidR="00460653" w:rsidRPr="00E26D64">
              <w:rPr>
                <w:lang w:val="en-US"/>
              </w:rPr>
              <w:t xml:space="preserve"> a </w:t>
            </w:r>
            <w:proofErr w:type="spellStart"/>
            <w:r w:rsidR="00460653" w:rsidRPr="00E26D64">
              <w:rPr>
                <w:lang w:val="en-US"/>
              </w:rPr>
              <w:t>lucrărilor</w:t>
            </w:r>
            <w:proofErr w:type="spellEnd"/>
            <w:r w:rsidR="00460653" w:rsidRPr="00E26D64">
              <w:rPr>
                <w:lang w:val="en-US"/>
              </w:rPr>
              <w:t xml:space="preserve"> </w:t>
            </w:r>
            <w:proofErr w:type="spellStart"/>
            <w:r w:rsidR="00460653" w:rsidRPr="00E26D64">
              <w:rPr>
                <w:lang w:val="en-US"/>
              </w:rPr>
              <w:t>executate</w:t>
            </w:r>
            <w:proofErr w:type="spellEnd"/>
            <w:r w:rsidR="00460653" w:rsidRPr="00E26D64">
              <w:rPr>
                <w:lang w:val="en-US"/>
              </w:rPr>
              <w:t xml:space="preserve"> în termen de</w:t>
            </w:r>
            <w:r w:rsidR="00D4072E" w:rsidRPr="00E26D64">
              <w:rPr>
                <w:lang w:val="en-US"/>
              </w:rPr>
              <w:t xml:space="preserve"> 5</w:t>
            </w:r>
            <w:r w:rsidR="00460653" w:rsidRPr="00E26D64">
              <w:rPr>
                <w:lang w:val="en-US"/>
              </w:rPr>
              <w:t xml:space="preserve"> </w:t>
            </w:r>
            <w:proofErr w:type="spellStart"/>
            <w:r w:rsidR="00460653" w:rsidRPr="00E26D64">
              <w:rPr>
                <w:lang w:val="en-US"/>
              </w:rPr>
              <w:t>zile</w:t>
            </w:r>
            <w:proofErr w:type="spellEnd"/>
            <w:r w:rsidR="00460653" w:rsidRPr="00E26D64">
              <w:rPr>
                <w:lang w:val="en-US"/>
              </w:rPr>
              <w:t xml:space="preserve"> </w:t>
            </w:r>
            <w:proofErr w:type="spellStart"/>
            <w:r w:rsidR="00460653" w:rsidRPr="00E26D64">
              <w:rPr>
                <w:lang w:val="en-US"/>
              </w:rPr>
              <w:t>calendaristice</w:t>
            </w:r>
            <w:proofErr w:type="spellEnd"/>
            <w:r w:rsidR="00460653" w:rsidRPr="00E26D64">
              <w:rPr>
                <w:lang w:val="en-US"/>
              </w:rPr>
              <w:t xml:space="preserve"> de la </w:t>
            </w:r>
            <w:proofErr w:type="spellStart"/>
            <w:r w:rsidR="00460653" w:rsidRPr="00E26D64">
              <w:rPr>
                <w:lang w:val="en-US"/>
              </w:rPr>
              <w:t>primirea</w:t>
            </w:r>
            <w:proofErr w:type="spellEnd"/>
            <w:r w:rsidR="00460653" w:rsidRPr="00E26D64">
              <w:rPr>
                <w:lang w:val="en-US"/>
              </w:rPr>
              <w:t xml:space="preserve"> </w:t>
            </w:r>
            <w:proofErr w:type="spellStart"/>
            <w:r w:rsidR="00460653" w:rsidRPr="00E26D64">
              <w:rPr>
                <w:lang w:val="en-US"/>
              </w:rPr>
              <w:t>acestora</w:t>
            </w:r>
            <w:proofErr w:type="spellEnd"/>
            <w:r w:rsidR="00460653" w:rsidRPr="00E26D64">
              <w:rPr>
                <w:lang w:val="en-US"/>
              </w:rPr>
              <w:t xml:space="preserve"> de la </w:t>
            </w:r>
            <w:proofErr w:type="spellStart"/>
            <w:r w:rsidR="00460653" w:rsidRPr="00E26D64">
              <w:rPr>
                <w:lang w:val="en-US"/>
              </w:rPr>
              <w:t>Antreprenor</w:t>
            </w:r>
            <w:proofErr w:type="spellEnd"/>
            <w:r w:rsidR="00460653" w:rsidRPr="00E26D64">
              <w:rPr>
                <w:lang w:val="en-US"/>
              </w:rPr>
              <w:t>.</w:t>
            </w:r>
          </w:p>
          <w:p w14:paraId="3596857E" w14:textId="77777777" w:rsidR="00A946E0" w:rsidRPr="00E26D64" w:rsidRDefault="00316769" w:rsidP="00196AB4">
            <w:pPr>
              <w:pStyle w:val="af3"/>
              <w:tabs>
                <w:tab w:val="left" w:pos="37"/>
              </w:tabs>
              <w:spacing w:line="276" w:lineRule="auto"/>
              <w:ind w:firstLine="0"/>
              <w:rPr>
                <w:lang w:val="en-US"/>
              </w:rPr>
            </w:pPr>
            <w:r w:rsidRPr="00E26D64">
              <w:rPr>
                <w:lang w:val="en-US"/>
              </w:rPr>
              <w:t>3.4</w:t>
            </w:r>
            <w:r w:rsidR="00A156C0" w:rsidRPr="00E26D64">
              <w:rPr>
                <w:lang w:val="en-US"/>
              </w:rPr>
              <w:t xml:space="preserve">. </w:t>
            </w:r>
            <w:r w:rsidR="00460653" w:rsidRPr="00E26D64">
              <w:rPr>
                <w:lang w:val="en-US"/>
              </w:rPr>
              <w:t xml:space="preserve">Plata </w:t>
            </w:r>
            <w:proofErr w:type="spellStart"/>
            <w:r w:rsidR="00460653" w:rsidRPr="00E26D64">
              <w:rPr>
                <w:lang w:val="en-US"/>
              </w:rPr>
              <w:t>facturii</w:t>
            </w:r>
            <w:proofErr w:type="spellEnd"/>
            <w:r w:rsidR="00460653" w:rsidRPr="00E26D64">
              <w:rPr>
                <w:lang w:val="en-US"/>
              </w:rPr>
              <w:t xml:space="preserve"> finale se </w:t>
            </w:r>
            <w:proofErr w:type="spellStart"/>
            <w:r w:rsidR="00460653" w:rsidRPr="00E26D64">
              <w:rPr>
                <w:lang w:val="en-US"/>
              </w:rPr>
              <w:t>va</w:t>
            </w:r>
            <w:proofErr w:type="spellEnd"/>
            <w:r w:rsidR="00460653" w:rsidRPr="00E26D64">
              <w:rPr>
                <w:lang w:val="en-US"/>
              </w:rPr>
              <w:t xml:space="preserve"> face </w:t>
            </w:r>
            <w:proofErr w:type="spellStart"/>
            <w:r w:rsidR="00460653" w:rsidRPr="00E26D64">
              <w:rPr>
                <w:lang w:val="en-US"/>
              </w:rPr>
              <w:t>imediat</w:t>
            </w:r>
            <w:proofErr w:type="spellEnd"/>
            <w:r w:rsidR="00460653" w:rsidRPr="00E26D64">
              <w:rPr>
                <w:lang w:val="en-US"/>
              </w:rPr>
              <w:t xml:space="preserve"> </w:t>
            </w:r>
            <w:proofErr w:type="spellStart"/>
            <w:r w:rsidR="00460653" w:rsidRPr="00E26D64">
              <w:rPr>
                <w:lang w:val="en-US"/>
              </w:rPr>
              <w:t>după</w:t>
            </w:r>
            <w:proofErr w:type="spellEnd"/>
            <w:r w:rsidR="00460653" w:rsidRPr="00E26D64">
              <w:rPr>
                <w:lang w:val="en-US"/>
              </w:rPr>
              <w:t xml:space="preserve"> </w:t>
            </w:r>
            <w:proofErr w:type="spellStart"/>
            <w:r w:rsidR="00460653" w:rsidRPr="00E26D64">
              <w:rPr>
                <w:lang w:val="en-US"/>
              </w:rPr>
              <w:t>verificarea</w:t>
            </w:r>
            <w:proofErr w:type="spellEnd"/>
            <w:r w:rsidR="00460653" w:rsidRPr="00E26D64">
              <w:rPr>
                <w:lang w:val="en-US"/>
              </w:rPr>
              <w:t xml:space="preserve"> </w:t>
            </w:r>
            <w:proofErr w:type="spellStart"/>
            <w:r w:rsidR="00460653" w:rsidRPr="00E26D64">
              <w:rPr>
                <w:lang w:val="en-US"/>
              </w:rPr>
              <w:t>şi</w:t>
            </w:r>
            <w:proofErr w:type="spellEnd"/>
            <w:r w:rsidR="00460653" w:rsidRPr="00E26D64">
              <w:rPr>
                <w:lang w:val="en-US"/>
              </w:rPr>
              <w:t xml:space="preserve"> </w:t>
            </w:r>
            <w:proofErr w:type="spellStart"/>
            <w:r w:rsidR="00460653" w:rsidRPr="00E26D64">
              <w:rPr>
                <w:lang w:val="en-US"/>
              </w:rPr>
              <w:t>acceptarea</w:t>
            </w:r>
            <w:proofErr w:type="spellEnd"/>
            <w:r w:rsidR="00460653" w:rsidRPr="00E26D64">
              <w:rPr>
                <w:lang w:val="en-US"/>
              </w:rPr>
              <w:t xml:space="preserve"> </w:t>
            </w:r>
            <w:proofErr w:type="spellStart"/>
            <w:r w:rsidR="00460653" w:rsidRPr="00E26D64">
              <w:rPr>
                <w:lang w:val="en-US"/>
              </w:rPr>
              <w:t>situaţiei</w:t>
            </w:r>
            <w:proofErr w:type="spellEnd"/>
            <w:r w:rsidR="00460653" w:rsidRPr="00E26D64">
              <w:rPr>
                <w:lang w:val="en-US"/>
              </w:rPr>
              <w:t xml:space="preserve"> de </w:t>
            </w:r>
            <w:proofErr w:type="spellStart"/>
            <w:r w:rsidR="00460653" w:rsidRPr="00E26D64">
              <w:rPr>
                <w:lang w:val="en-US"/>
              </w:rPr>
              <w:t>plată</w:t>
            </w:r>
            <w:proofErr w:type="spellEnd"/>
            <w:r w:rsidR="00460653" w:rsidRPr="00E26D64">
              <w:rPr>
                <w:lang w:val="en-US"/>
              </w:rPr>
              <w:t xml:space="preserve"> definitive de către Beneficiar. </w:t>
            </w:r>
            <w:proofErr w:type="spellStart"/>
            <w:r w:rsidR="00460653" w:rsidRPr="00E26D64">
              <w:rPr>
                <w:lang w:val="en-US"/>
              </w:rPr>
              <w:t>Dacă</w:t>
            </w:r>
            <w:proofErr w:type="spellEnd"/>
            <w:r w:rsidR="00460653" w:rsidRPr="00E26D64">
              <w:rPr>
                <w:lang w:val="en-US"/>
              </w:rPr>
              <w:t xml:space="preserve"> </w:t>
            </w:r>
            <w:proofErr w:type="spellStart"/>
            <w:r w:rsidR="00460653" w:rsidRPr="00E26D64">
              <w:rPr>
                <w:lang w:val="en-US"/>
              </w:rPr>
              <w:t>verificarea</w:t>
            </w:r>
            <w:proofErr w:type="spellEnd"/>
            <w:r w:rsidR="00460653" w:rsidRPr="00E26D64">
              <w:rPr>
                <w:lang w:val="en-US"/>
              </w:rPr>
              <w:t xml:space="preserve"> se </w:t>
            </w:r>
            <w:proofErr w:type="spellStart"/>
            <w:r w:rsidR="00460653" w:rsidRPr="00E26D64">
              <w:rPr>
                <w:lang w:val="en-US"/>
              </w:rPr>
              <w:t>prelungeşte</w:t>
            </w:r>
            <w:proofErr w:type="spellEnd"/>
            <w:r w:rsidR="00460653" w:rsidRPr="00E26D64">
              <w:rPr>
                <w:lang w:val="en-US"/>
              </w:rPr>
              <w:t xml:space="preserve"> din </w:t>
            </w:r>
            <w:proofErr w:type="spellStart"/>
            <w:r w:rsidR="00460653" w:rsidRPr="00E26D64">
              <w:rPr>
                <w:lang w:val="en-US"/>
              </w:rPr>
              <w:t>diferite</w:t>
            </w:r>
            <w:proofErr w:type="spellEnd"/>
            <w:r w:rsidR="00460653" w:rsidRPr="00E26D64">
              <w:rPr>
                <w:lang w:val="en-US"/>
              </w:rPr>
              <w:t xml:space="preserve"> motive, </w:t>
            </w:r>
            <w:proofErr w:type="spellStart"/>
            <w:r w:rsidR="00460653" w:rsidRPr="00E26D64">
              <w:rPr>
                <w:lang w:val="en-US"/>
              </w:rPr>
              <w:t>dar</w:t>
            </w:r>
            <w:proofErr w:type="spellEnd"/>
            <w:r w:rsidR="00460653" w:rsidRPr="00E26D64">
              <w:rPr>
                <w:lang w:val="en-US"/>
              </w:rPr>
              <w:t xml:space="preserve"> în special </w:t>
            </w:r>
            <w:proofErr w:type="spellStart"/>
            <w:r w:rsidR="00460653" w:rsidRPr="00E26D64">
              <w:rPr>
                <w:lang w:val="en-US"/>
              </w:rPr>
              <w:t>datorită</w:t>
            </w:r>
            <w:proofErr w:type="spellEnd"/>
            <w:r w:rsidR="00460653" w:rsidRPr="00E26D64">
              <w:rPr>
                <w:lang w:val="en-US"/>
              </w:rPr>
              <w:t xml:space="preserve"> </w:t>
            </w:r>
            <w:proofErr w:type="spellStart"/>
            <w:r w:rsidR="00460653" w:rsidRPr="00E26D64">
              <w:rPr>
                <w:lang w:val="en-US"/>
              </w:rPr>
              <w:t>unor</w:t>
            </w:r>
            <w:proofErr w:type="spellEnd"/>
            <w:r w:rsidR="00460653" w:rsidRPr="00E26D64">
              <w:rPr>
                <w:lang w:val="en-US"/>
              </w:rPr>
              <w:t xml:space="preserve"> </w:t>
            </w:r>
            <w:proofErr w:type="spellStart"/>
            <w:r w:rsidR="00460653" w:rsidRPr="00E26D64">
              <w:rPr>
                <w:lang w:val="en-US"/>
              </w:rPr>
              <w:t>eventuale</w:t>
            </w:r>
            <w:proofErr w:type="spellEnd"/>
            <w:r w:rsidR="00460653" w:rsidRPr="00E26D64">
              <w:rPr>
                <w:lang w:val="en-US"/>
              </w:rPr>
              <w:t xml:space="preserve"> </w:t>
            </w:r>
            <w:proofErr w:type="spellStart"/>
            <w:r w:rsidR="00460653" w:rsidRPr="00E26D64">
              <w:rPr>
                <w:lang w:val="en-US"/>
              </w:rPr>
              <w:t>litigii</w:t>
            </w:r>
            <w:proofErr w:type="spellEnd"/>
            <w:r w:rsidR="00460653" w:rsidRPr="00E26D64">
              <w:rPr>
                <w:lang w:val="en-US"/>
              </w:rPr>
              <w:t xml:space="preserve">, </w:t>
            </w:r>
            <w:proofErr w:type="spellStart"/>
            <w:r w:rsidR="00460653" w:rsidRPr="00E26D64">
              <w:rPr>
                <w:lang w:val="en-US"/>
              </w:rPr>
              <w:t>contravaloarea</w:t>
            </w:r>
            <w:proofErr w:type="spellEnd"/>
            <w:r w:rsidR="00460653" w:rsidRPr="00E26D64">
              <w:rPr>
                <w:lang w:val="en-US"/>
              </w:rPr>
              <w:t xml:space="preserve"> </w:t>
            </w:r>
            <w:proofErr w:type="spellStart"/>
            <w:r w:rsidR="00460653" w:rsidRPr="00E26D64">
              <w:rPr>
                <w:lang w:val="en-US"/>
              </w:rPr>
              <w:t>lucrărilor</w:t>
            </w:r>
            <w:proofErr w:type="spellEnd"/>
            <w:r w:rsidR="00460653" w:rsidRPr="00E26D64">
              <w:rPr>
                <w:lang w:val="en-US"/>
              </w:rPr>
              <w:t xml:space="preserve"> care n</w:t>
            </w:r>
            <w:r w:rsidR="00183D79" w:rsidRPr="00E26D64">
              <w:rPr>
                <w:lang w:val="en-US"/>
              </w:rPr>
              <w:t>u su</w:t>
            </w:r>
            <w:r w:rsidR="00460653" w:rsidRPr="00E26D64">
              <w:rPr>
                <w:lang w:val="en-US"/>
              </w:rPr>
              <w:t xml:space="preserve">nt în </w:t>
            </w:r>
            <w:proofErr w:type="spellStart"/>
            <w:r w:rsidR="00460653" w:rsidRPr="00E26D64">
              <w:rPr>
                <w:lang w:val="en-US"/>
              </w:rPr>
              <w:t>litigiu</w:t>
            </w:r>
            <w:proofErr w:type="spellEnd"/>
            <w:r w:rsidR="00460653" w:rsidRPr="00E26D64">
              <w:rPr>
                <w:lang w:val="en-US"/>
              </w:rPr>
              <w:t xml:space="preserve"> </w:t>
            </w:r>
            <w:proofErr w:type="spellStart"/>
            <w:r w:rsidR="00460653" w:rsidRPr="00E26D64">
              <w:rPr>
                <w:lang w:val="en-US"/>
              </w:rPr>
              <w:t>va</w:t>
            </w:r>
            <w:proofErr w:type="spellEnd"/>
            <w:r w:rsidR="00460653" w:rsidRPr="00E26D64">
              <w:rPr>
                <w:lang w:val="en-US"/>
              </w:rPr>
              <w:t xml:space="preserve"> fi </w:t>
            </w:r>
            <w:proofErr w:type="spellStart"/>
            <w:r w:rsidR="00460653" w:rsidRPr="00E26D64">
              <w:rPr>
                <w:lang w:val="en-US"/>
              </w:rPr>
              <w:t>plătită</w:t>
            </w:r>
            <w:proofErr w:type="spellEnd"/>
            <w:r w:rsidR="00460653" w:rsidRPr="00E26D64">
              <w:rPr>
                <w:lang w:val="en-US"/>
              </w:rPr>
              <w:t xml:space="preserve"> </w:t>
            </w:r>
            <w:proofErr w:type="spellStart"/>
            <w:r w:rsidR="00460653" w:rsidRPr="00E26D64">
              <w:rPr>
                <w:lang w:val="en-US"/>
              </w:rPr>
              <w:t>imediat</w:t>
            </w:r>
            <w:proofErr w:type="spellEnd"/>
            <w:r w:rsidR="00460653" w:rsidRPr="00E26D64">
              <w:rPr>
                <w:lang w:val="en-US"/>
              </w:rPr>
              <w:t xml:space="preserve">. </w:t>
            </w:r>
          </w:p>
          <w:p w14:paraId="6A8C0844" w14:textId="5E892130" w:rsidR="00E503F9" w:rsidRPr="00E26D64" w:rsidRDefault="00316769" w:rsidP="00196AB4">
            <w:pPr>
              <w:pStyle w:val="af3"/>
              <w:tabs>
                <w:tab w:val="left" w:pos="37"/>
              </w:tabs>
              <w:spacing w:line="276" w:lineRule="auto"/>
              <w:ind w:firstLine="0"/>
              <w:rPr>
                <w:lang w:val="en-US"/>
              </w:rPr>
            </w:pPr>
            <w:r w:rsidRPr="00E26D64">
              <w:rPr>
                <w:lang w:val="en-US"/>
              </w:rPr>
              <w:t>3.5</w:t>
            </w:r>
            <w:r w:rsidR="00A156C0" w:rsidRPr="00E26D64">
              <w:rPr>
                <w:lang w:val="en-US"/>
              </w:rPr>
              <w:t>.</w:t>
            </w:r>
            <w:r w:rsidR="00060DDE">
              <w:rPr>
                <w:lang w:val="en-US"/>
              </w:rPr>
              <w:t xml:space="preserve"> </w:t>
            </w:r>
            <w:proofErr w:type="spellStart"/>
            <w:r w:rsidR="00460653" w:rsidRPr="00E26D64">
              <w:rPr>
                <w:lang w:val="en-US"/>
              </w:rPr>
              <w:t>Lucrările</w:t>
            </w:r>
            <w:proofErr w:type="spellEnd"/>
            <w:r w:rsidR="00460653" w:rsidRPr="00E26D64">
              <w:rPr>
                <w:lang w:val="en-US"/>
              </w:rPr>
              <w:t xml:space="preserve"> nu </w:t>
            </w:r>
            <w:proofErr w:type="spellStart"/>
            <w:r w:rsidR="00183D79" w:rsidRPr="00E26D64">
              <w:rPr>
                <w:lang w:val="en-US"/>
              </w:rPr>
              <w:t>vor</w:t>
            </w:r>
            <w:proofErr w:type="spellEnd"/>
            <w:r w:rsidR="00183D79" w:rsidRPr="00E26D64">
              <w:rPr>
                <w:lang w:val="en-US"/>
              </w:rPr>
              <w:t xml:space="preserve"> fi considerate </w:t>
            </w:r>
            <w:proofErr w:type="spellStart"/>
            <w:r w:rsidR="00183D79" w:rsidRPr="00E26D64">
              <w:rPr>
                <w:lang w:val="en-US"/>
              </w:rPr>
              <w:t>finalizate</w:t>
            </w:r>
            <w:proofErr w:type="spellEnd"/>
            <w:r w:rsidR="00183D79" w:rsidRPr="00E26D64">
              <w:rPr>
                <w:lang w:val="en-US"/>
              </w:rPr>
              <w:t xml:space="preserve"> </w:t>
            </w:r>
            <w:proofErr w:type="spellStart"/>
            <w:r w:rsidR="00183D79" w:rsidRPr="00E26D64">
              <w:rPr>
                <w:lang w:val="en-US"/>
              </w:rPr>
              <w:t>pâ</w:t>
            </w:r>
            <w:r w:rsidR="00460653" w:rsidRPr="00E26D64">
              <w:rPr>
                <w:lang w:val="en-US"/>
              </w:rPr>
              <w:t>nă</w:t>
            </w:r>
            <w:proofErr w:type="spellEnd"/>
            <w:r w:rsidR="00183D79" w:rsidRPr="00E26D64">
              <w:rPr>
                <w:lang w:val="en-US"/>
              </w:rPr>
              <w:t xml:space="preserve"> </w:t>
            </w:r>
            <w:proofErr w:type="spellStart"/>
            <w:r w:rsidR="00183D79" w:rsidRPr="00E26D64">
              <w:rPr>
                <w:lang w:val="en-US"/>
              </w:rPr>
              <w:t>câ</w:t>
            </w:r>
            <w:r w:rsidR="00460653" w:rsidRPr="00E26D64">
              <w:rPr>
                <w:lang w:val="en-US"/>
              </w:rPr>
              <w:t>nd</w:t>
            </w:r>
            <w:proofErr w:type="spellEnd"/>
            <w:r w:rsidR="00460653" w:rsidRPr="00E26D64">
              <w:rPr>
                <w:lang w:val="en-US"/>
              </w:rPr>
              <w:t xml:space="preserve"> </w:t>
            </w:r>
            <w:proofErr w:type="spellStart"/>
            <w:r w:rsidR="00460653" w:rsidRPr="00E26D64">
              <w:rPr>
                <w:lang w:val="en-US"/>
              </w:rPr>
              <w:t>procesul</w:t>
            </w:r>
            <w:proofErr w:type="spellEnd"/>
            <w:r w:rsidR="00460653" w:rsidRPr="00E26D64">
              <w:rPr>
                <w:lang w:val="en-US"/>
              </w:rPr>
              <w:t xml:space="preserve">-verbal de </w:t>
            </w:r>
            <w:proofErr w:type="spellStart"/>
            <w:r w:rsidR="00460653" w:rsidRPr="00E26D64">
              <w:rPr>
                <w:lang w:val="en-US"/>
              </w:rPr>
              <w:t>recepţie</w:t>
            </w:r>
            <w:proofErr w:type="spellEnd"/>
            <w:r w:rsidR="00460653" w:rsidRPr="00E26D64">
              <w:rPr>
                <w:lang w:val="en-US"/>
              </w:rPr>
              <w:t xml:space="preserve"> la </w:t>
            </w:r>
            <w:proofErr w:type="spellStart"/>
            <w:r w:rsidR="00460653" w:rsidRPr="00E26D64">
              <w:rPr>
                <w:lang w:val="en-US"/>
              </w:rPr>
              <w:t>terminarea</w:t>
            </w:r>
            <w:proofErr w:type="spellEnd"/>
            <w:r w:rsidR="00460653" w:rsidRPr="00E26D64">
              <w:rPr>
                <w:lang w:val="en-US"/>
              </w:rPr>
              <w:t xml:space="preserve"> </w:t>
            </w:r>
            <w:proofErr w:type="spellStart"/>
            <w:r w:rsidR="00460653" w:rsidRPr="00E26D64">
              <w:rPr>
                <w:lang w:val="en-US"/>
              </w:rPr>
              <w:t>lucrărilor</w:t>
            </w:r>
            <w:proofErr w:type="spellEnd"/>
            <w:r w:rsidR="00460653" w:rsidRPr="00E26D64">
              <w:rPr>
                <w:lang w:val="en-US"/>
              </w:rPr>
              <w:t xml:space="preserve">  nu </w:t>
            </w:r>
            <w:proofErr w:type="spellStart"/>
            <w:r w:rsidR="00460653" w:rsidRPr="00E26D64">
              <w:rPr>
                <w:lang w:val="en-US"/>
              </w:rPr>
              <w:t>va</w:t>
            </w:r>
            <w:proofErr w:type="spellEnd"/>
            <w:r w:rsidR="00460653" w:rsidRPr="00E26D64">
              <w:rPr>
                <w:lang w:val="en-US"/>
              </w:rPr>
              <w:t xml:space="preserve"> fi </w:t>
            </w:r>
            <w:proofErr w:type="spellStart"/>
            <w:r w:rsidR="00460653" w:rsidRPr="00E26D64">
              <w:rPr>
                <w:lang w:val="en-US"/>
              </w:rPr>
              <w:t>semnat</w:t>
            </w:r>
            <w:proofErr w:type="spellEnd"/>
            <w:r w:rsidR="00460653" w:rsidRPr="00E26D64">
              <w:rPr>
                <w:lang w:val="en-US"/>
              </w:rPr>
              <w:t xml:space="preserve"> de </w:t>
            </w:r>
            <w:proofErr w:type="spellStart"/>
            <w:r w:rsidR="00460653" w:rsidRPr="00E26D64">
              <w:rPr>
                <w:lang w:val="en-US"/>
              </w:rPr>
              <w:t>comisia</w:t>
            </w:r>
            <w:proofErr w:type="spellEnd"/>
            <w:r w:rsidR="00460653" w:rsidRPr="00E26D64">
              <w:rPr>
                <w:lang w:val="en-US"/>
              </w:rPr>
              <w:t xml:space="preserve"> de </w:t>
            </w:r>
            <w:proofErr w:type="spellStart"/>
            <w:r w:rsidR="00460653" w:rsidRPr="00E26D64">
              <w:rPr>
                <w:lang w:val="en-US"/>
              </w:rPr>
              <w:t>recepţie</w:t>
            </w:r>
            <w:proofErr w:type="spellEnd"/>
            <w:r w:rsidR="00460653" w:rsidRPr="00E26D64">
              <w:rPr>
                <w:lang w:val="en-US"/>
              </w:rPr>
              <w:t xml:space="preserve">, care </w:t>
            </w:r>
            <w:proofErr w:type="spellStart"/>
            <w:r w:rsidR="00460653" w:rsidRPr="00E26D64">
              <w:rPr>
                <w:lang w:val="en-US"/>
              </w:rPr>
              <w:t>confirmă</w:t>
            </w:r>
            <w:proofErr w:type="spellEnd"/>
            <w:r w:rsidR="00460653" w:rsidRPr="00E26D64">
              <w:rPr>
                <w:lang w:val="en-US"/>
              </w:rPr>
              <w:t xml:space="preserve"> </w:t>
            </w:r>
            <w:proofErr w:type="spellStart"/>
            <w:r w:rsidR="00460653" w:rsidRPr="00E26D64">
              <w:rPr>
                <w:lang w:val="en-US"/>
              </w:rPr>
              <w:t>că</w:t>
            </w:r>
            <w:proofErr w:type="spellEnd"/>
            <w:r w:rsidR="00460653" w:rsidRPr="00E26D64">
              <w:rPr>
                <w:lang w:val="en-US"/>
              </w:rPr>
              <w:t xml:space="preserve"> </w:t>
            </w:r>
            <w:proofErr w:type="spellStart"/>
            <w:r w:rsidR="00460653" w:rsidRPr="00E26D64">
              <w:rPr>
                <w:lang w:val="en-US"/>
              </w:rPr>
              <w:t>lucrările</w:t>
            </w:r>
            <w:proofErr w:type="spellEnd"/>
            <w:r w:rsidR="00460653" w:rsidRPr="00E26D64">
              <w:rPr>
                <w:lang w:val="en-US"/>
              </w:rPr>
              <w:t xml:space="preserve"> au </w:t>
            </w:r>
            <w:proofErr w:type="spellStart"/>
            <w:r w:rsidR="00460653" w:rsidRPr="00E26D64">
              <w:rPr>
                <w:lang w:val="en-US"/>
              </w:rPr>
              <w:t>fost</w:t>
            </w:r>
            <w:proofErr w:type="spellEnd"/>
            <w:r w:rsidR="00460653" w:rsidRPr="00E26D64">
              <w:rPr>
                <w:lang w:val="en-US"/>
              </w:rPr>
              <w:t xml:space="preserve"> </w:t>
            </w:r>
            <w:proofErr w:type="spellStart"/>
            <w:r w:rsidR="00460653" w:rsidRPr="00E26D64">
              <w:rPr>
                <w:lang w:val="en-US"/>
              </w:rPr>
              <w:t>executate</w:t>
            </w:r>
            <w:proofErr w:type="spellEnd"/>
            <w:r w:rsidR="00460653" w:rsidRPr="00E26D64">
              <w:rPr>
                <w:lang w:val="en-US"/>
              </w:rPr>
              <w:t xml:space="preserve"> </w:t>
            </w:r>
            <w:r w:rsidR="00A946E0" w:rsidRPr="00E26D64">
              <w:rPr>
                <w:lang w:val="en-US"/>
              </w:rPr>
              <w:t xml:space="preserve">conform </w:t>
            </w:r>
            <w:proofErr w:type="spellStart"/>
            <w:r w:rsidR="00A946E0" w:rsidRPr="00E26D64">
              <w:rPr>
                <w:lang w:val="en-US"/>
              </w:rPr>
              <w:t>contractului</w:t>
            </w:r>
            <w:proofErr w:type="spellEnd"/>
            <w:r w:rsidR="00A946E0" w:rsidRPr="00E26D64">
              <w:rPr>
                <w:lang w:val="en-US"/>
              </w:rPr>
              <w:t>.</w:t>
            </w:r>
          </w:p>
          <w:p w14:paraId="1925FC36" w14:textId="098EF402" w:rsidR="00267805" w:rsidRDefault="00316769" w:rsidP="00A101F6">
            <w:pPr>
              <w:pStyle w:val="af3"/>
              <w:tabs>
                <w:tab w:val="left" w:pos="37"/>
              </w:tabs>
              <w:spacing w:line="276" w:lineRule="auto"/>
              <w:ind w:firstLine="0"/>
              <w:rPr>
                <w:lang w:val="en-US"/>
              </w:rPr>
            </w:pPr>
            <w:r w:rsidRPr="00E26D64">
              <w:rPr>
                <w:lang w:val="en-US"/>
              </w:rPr>
              <w:t>3.6</w:t>
            </w:r>
            <w:r w:rsidR="00A227F2" w:rsidRPr="00E26D64">
              <w:rPr>
                <w:lang w:val="en-US"/>
              </w:rPr>
              <w:t>.</w:t>
            </w:r>
            <w:r w:rsidR="004963DE" w:rsidRPr="00E26D64">
              <w:rPr>
                <w:lang w:val="en-US"/>
              </w:rPr>
              <w:t xml:space="preserve"> </w:t>
            </w:r>
            <w:proofErr w:type="spellStart"/>
            <w:r w:rsidR="004963DE" w:rsidRPr="00E26D64">
              <w:rPr>
                <w:lang w:val="en-US"/>
              </w:rPr>
              <w:t>Beneficiarul</w:t>
            </w:r>
            <w:proofErr w:type="spellEnd"/>
            <w:r w:rsidR="004963DE" w:rsidRPr="00E26D64">
              <w:rPr>
                <w:lang w:val="en-US"/>
              </w:rPr>
              <w:t xml:space="preserve"> nu </w:t>
            </w:r>
            <w:proofErr w:type="spellStart"/>
            <w:r w:rsidR="004963DE" w:rsidRPr="00E26D64">
              <w:rPr>
                <w:lang w:val="en-US"/>
              </w:rPr>
              <w:t>este</w:t>
            </w:r>
            <w:proofErr w:type="spellEnd"/>
            <w:r w:rsidR="004963DE" w:rsidRPr="00E26D64">
              <w:rPr>
                <w:lang w:val="en-US"/>
              </w:rPr>
              <w:t xml:space="preserve"> </w:t>
            </w:r>
            <w:proofErr w:type="spellStart"/>
            <w:r w:rsidR="004963DE" w:rsidRPr="00E26D64">
              <w:rPr>
                <w:lang w:val="en-US"/>
              </w:rPr>
              <w:t>obligat</w:t>
            </w:r>
            <w:proofErr w:type="spellEnd"/>
            <w:r w:rsidR="004963DE" w:rsidRPr="00E26D64">
              <w:rPr>
                <w:lang w:val="en-US"/>
              </w:rPr>
              <w:t xml:space="preserve"> </w:t>
            </w:r>
            <w:proofErr w:type="spellStart"/>
            <w:r w:rsidR="004963DE" w:rsidRPr="00E26D64">
              <w:rPr>
                <w:lang w:val="en-US"/>
              </w:rPr>
              <w:t>să</w:t>
            </w:r>
            <w:proofErr w:type="spellEnd"/>
            <w:r w:rsidR="004963DE" w:rsidRPr="00E26D64">
              <w:rPr>
                <w:lang w:val="en-US"/>
              </w:rPr>
              <w:t xml:space="preserve"> </w:t>
            </w:r>
            <w:proofErr w:type="spellStart"/>
            <w:r w:rsidR="004963DE" w:rsidRPr="00E26D64">
              <w:rPr>
                <w:lang w:val="en-US"/>
              </w:rPr>
              <w:t>achite</w:t>
            </w:r>
            <w:proofErr w:type="spellEnd"/>
            <w:r w:rsidR="004963DE" w:rsidRPr="00E26D64">
              <w:rPr>
                <w:lang w:val="en-US"/>
              </w:rPr>
              <w:t xml:space="preserve"> </w:t>
            </w:r>
            <w:proofErr w:type="spellStart"/>
            <w:r w:rsidR="004963DE" w:rsidRPr="00E26D64">
              <w:rPr>
                <w:lang w:val="en-US"/>
              </w:rPr>
              <w:t>lucrările</w:t>
            </w:r>
            <w:proofErr w:type="spellEnd"/>
            <w:r w:rsidR="004963DE" w:rsidRPr="00E26D64">
              <w:rPr>
                <w:lang w:val="en-US"/>
              </w:rPr>
              <w:t xml:space="preserve"> care nu au </w:t>
            </w:r>
            <w:proofErr w:type="spellStart"/>
            <w:r w:rsidR="004963DE" w:rsidRPr="00E26D64">
              <w:rPr>
                <w:lang w:val="en-US"/>
              </w:rPr>
              <w:t>fost</w:t>
            </w:r>
            <w:proofErr w:type="spellEnd"/>
            <w:r w:rsidR="004963DE" w:rsidRPr="00E26D64">
              <w:rPr>
                <w:lang w:val="en-US"/>
              </w:rPr>
              <w:t xml:space="preserve"> </w:t>
            </w:r>
            <w:proofErr w:type="spellStart"/>
            <w:r w:rsidR="004963DE" w:rsidRPr="00E26D64">
              <w:rPr>
                <w:lang w:val="en-US"/>
              </w:rPr>
              <w:t>executate</w:t>
            </w:r>
            <w:proofErr w:type="spellEnd"/>
            <w:r w:rsidR="004963DE" w:rsidRPr="00E26D64">
              <w:rPr>
                <w:lang w:val="en-US"/>
              </w:rPr>
              <w:t xml:space="preserve"> la </w:t>
            </w:r>
            <w:proofErr w:type="spellStart"/>
            <w:r w:rsidR="004963DE" w:rsidRPr="00E26D64">
              <w:rPr>
                <w:lang w:val="en-US"/>
              </w:rPr>
              <w:t>solicitarea</w:t>
            </w:r>
            <w:proofErr w:type="spellEnd"/>
            <w:r w:rsidR="004963DE" w:rsidRPr="00E26D64">
              <w:rPr>
                <w:lang w:val="en-US"/>
              </w:rPr>
              <w:t xml:space="preserve"> </w:t>
            </w:r>
            <w:proofErr w:type="spellStart"/>
            <w:r w:rsidR="004963DE" w:rsidRPr="00E26D64">
              <w:rPr>
                <w:lang w:val="en-US"/>
              </w:rPr>
              <w:t>sa</w:t>
            </w:r>
            <w:proofErr w:type="spellEnd"/>
            <w:r w:rsidR="004963DE" w:rsidRPr="00E26D64">
              <w:rPr>
                <w:lang w:val="en-US"/>
              </w:rPr>
              <w:t xml:space="preserve">. </w:t>
            </w:r>
          </w:p>
          <w:p w14:paraId="00503623" w14:textId="2AD6425F" w:rsidR="00826750" w:rsidRDefault="00C45103" w:rsidP="00826750">
            <w:pPr>
              <w:pStyle w:val="af3"/>
              <w:tabs>
                <w:tab w:val="left" w:pos="37"/>
              </w:tabs>
              <w:spacing w:line="276" w:lineRule="auto"/>
              <w:ind w:firstLine="0"/>
              <w:rPr>
                <w:lang w:val="ro-MD"/>
              </w:rPr>
            </w:pPr>
            <w:r>
              <w:rPr>
                <w:lang w:val="en-US"/>
              </w:rPr>
              <w:t>3.7.</w:t>
            </w:r>
            <w:r w:rsidR="00826750">
              <w:rPr>
                <w:lang w:val="en-US"/>
              </w:rPr>
              <w:t xml:space="preserve"> </w:t>
            </w:r>
            <w:r w:rsidR="00826750" w:rsidRPr="00FF430B">
              <w:rPr>
                <w:lang w:val="ro-MD"/>
              </w:rPr>
              <w:t>Garanţia de bună execuţie se va restitui Antreprenorului în baza notificării Beneficiarului către agentul bancar. Notificarea se va face după semnarea procesului-verbal de recepţie la terminarea lucrărilor în cel mult 15 zile. În cazul recepţiei cu obiecţii, garanţia se va restitui în cel mult 15 zile după înlăturarea acestora.</w:t>
            </w:r>
          </w:p>
          <w:p w14:paraId="611C3D6F" w14:textId="77777777" w:rsidR="00287289" w:rsidRPr="00E26D64" w:rsidRDefault="00287289" w:rsidP="00196AB4">
            <w:pPr>
              <w:pStyle w:val="af3"/>
              <w:tabs>
                <w:tab w:val="left" w:pos="37"/>
              </w:tabs>
              <w:spacing w:line="276" w:lineRule="auto"/>
              <w:ind w:firstLine="0"/>
              <w:rPr>
                <w:lang w:val="en-US"/>
              </w:rPr>
            </w:pPr>
          </w:p>
          <w:p w14:paraId="56E0F6E8" w14:textId="19689BD7" w:rsidR="00371806" w:rsidRPr="00D8760A" w:rsidRDefault="00460653" w:rsidP="00226A42">
            <w:pPr>
              <w:pStyle w:val="a"/>
              <w:numPr>
                <w:ilvl w:val="0"/>
                <w:numId w:val="11"/>
              </w:numPr>
              <w:tabs>
                <w:tab w:val="left" w:pos="2625"/>
              </w:tabs>
              <w:contextualSpacing/>
              <w:rPr>
                <w:b/>
              </w:rPr>
            </w:pPr>
            <w:r w:rsidRPr="00D8760A">
              <w:rPr>
                <w:b/>
              </w:rPr>
              <w:t>DREPTURILE ŞI OBLIGAŢIUNILE ANTREPRENORULUI ŞI ALE BENEFICIARULUI</w:t>
            </w:r>
          </w:p>
          <w:p w14:paraId="0F6CFA7A" w14:textId="78808602" w:rsidR="00371806" w:rsidRPr="00FF430B" w:rsidRDefault="00A156C0" w:rsidP="009C1CD2">
            <w:pPr>
              <w:tabs>
                <w:tab w:val="left" w:pos="2625"/>
              </w:tabs>
              <w:spacing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w:t>
            </w:r>
          </w:p>
          <w:p w14:paraId="62D1C5C7" w14:textId="75A1E1AD" w:rsidR="00460653" w:rsidRPr="00FF430B" w:rsidRDefault="00A156C0" w:rsidP="005D4B79">
            <w:pPr>
              <w:tabs>
                <w:tab w:val="left" w:pos="2625"/>
              </w:tabs>
              <w:spacing w:line="276" w:lineRule="auto"/>
              <w:contextualSpacing/>
              <w:jc w:val="both"/>
            </w:pPr>
            <w:r w:rsidRPr="00FF430B">
              <w:t xml:space="preserve">4.2. </w:t>
            </w:r>
            <w:r w:rsidR="00460653" w:rsidRPr="00FF430B">
              <w:t>Antreprenorul are obligaţia să execute, să finalizeze lucrarea în termenele stabilite în contract, pe proprie răspundere. Pentru aceasta el este obligat să respecte proiectul, documentaţia de execuţie</w:t>
            </w:r>
            <w:r w:rsidR="00B756BB">
              <w:t xml:space="preserve"> </w:t>
            </w:r>
            <w:r w:rsidR="00460653" w:rsidRPr="00FF430B">
              <w:t xml:space="preserv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14:paraId="249D4A9F" w14:textId="77777777" w:rsidR="00460653" w:rsidRPr="00E26D64" w:rsidRDefault="00A101F6" w:rsidP="00371806">
            <w:pPr>
              <w:pStyle w:val="af3"/>
              <w:tabs>
                <w:tab w:val="left" w:pos="567"/>
              </w:tabs>
              <w:spacing w:line="276" w:lineRule="auto"/>
              <w:ind w:firstLine="0"/>
              <w:rPr>
                <w:lang w:val="en-US"/>
              </w:rPr>
            </w:pPr>
            <w:r w:rsidRPr="00E26D64">
              <w:rPr>
                <w:lang w:val="en-US"/>
              </w:rPr>
              <w:t xml:space="preserve">4.3. </w:t>
            </w:r>
            <w:proofErr w:type="spellStart"/>
            <w:r w:rsidR="00D7570D" w:rsidRPr="00E26D64">
              <w:rPr>
                <w:lang w:val="en-US"/>
              </w:rPr>
              <w:t>Antreprenorul</w:t>
            </w:r>
            <w:proofErr w:type="spellEnd"/>
            <w:r w:rsidR="00D7570D" w:rsidRPr="00E26D64">
              <w:rPr>
                <w:lang w:val="en-US"/>
              </w:rPr>
              <w:t xml:space="preserve"> are </w:t>
            </w:r>
            <w:proofErr w:type="spellStart"/>
            <w:r w:rsidR="00D7570D" w:rsidRPr="00E26D64">
              <w:rPr>
                <w:lang w:val="en-US"/>
              </w:rPr>
              <w:t>obligația</w:t>
            </w:r>
            <w:proofErr w:type="spellEnd"/>
            <w:r w:rsidR="00D7570D" w:rsidRPr="00E26D64">
              <w:rPr>
                <w:lang w:val="en-US"/>
              </w:rPr>
              <w:t xml:space="preserve"> de a </w:t>
            </w:r>
            <w:proofErr w:type="spellStart"/>
            <w:r w:rsidR="00D7570D" w:rsidRPr="00E26D64">
              <w:rPr>
                <w:lang w:val="en-US"/>
              </w:rPr>
              <w:t>supraveghea</w:t>
            </w:r>
            <w:proofErr w:type="spellEnd"/>
            <w:r w:rsidR="00D7570D" w:rsidRPr="00E26D64">
              <w:rPr>
                <w:lang w:val="en-US"/>
              </w:rPr>
              <w:t xml:space="preserve"> </w:t>
            </w:r>
            <w:proofErr w:type="spellStart"/>
            <w:r w:rsidR="00D7570D" w:rsidRPr="00E26D64">
              <w:rPr>
                <w:lang w:val="en-US"/>
              </w:rPr>
              <w:t>lucrările</w:t>
            </w:r>
            <w:proofErr w:type="spellEnd"/>
            <w:r w:rsidR="00D7570D" w:rsidRPr="00E26D64">
              <w:rPr>
                <w:lang w:val="en-US"/>
              </w:rPr>
              <w:t xml:space="preserve">, de a </w:t>
            </w:r>
            <w:proofErr w:type="spellStart"/>
            <w:r w:rsidR="00D7570D" w:rsidRPr="00E26D64">
              <w:rPr>
                <w:lang w:val="en-US"/>
              </w:rPr>
              <w:t>asigura</w:t>
            </w:r>
            <w:proofErr w:type="spellEnd"/>
            <w:r w:rsidR="00D7570D" w:rsidRPr="00E26D64">
              <w:rPr>
                <w:lang w:val="en-US"/>
              </w:rPr>
              <w:t xml:space="preserve"> </w:t>
            </w:r>
            <w:proofErr w:type="spellStart"/>
            <w:r w:rsidR="00D7570D" w:rsidRPr="00E26D64">
              <w:rPr>
                <w:lang w:val="en-US"/>
              </w:rPr>
              <w:t>forța</w:t>
            </w:r>
            <w:proofErr w:type="spellEnd"/>
            <w:r w:rsidR="00D7570D" w:rsidRPr="00E26D64">
              <w:rPr>
                <w:lang w:val="en-US"/>
              </w:rPr>
              <w:t xml:space="preserve"> de </w:t>
            </w:r>
            <w:proofErr w:type="spellStart"/>
            <w:r w:rsidR="00D7570D" w:rsidRPr="00E26D64">
              <w:rPr>
                <w:lang w:val="en-US"/>
              </w:rPr>
              <w:t>muncă</w:t>
            </w:r>
            <w:proofErr w:type="spellEnd"/>
            <w:r w:rsidR="00D7570D" w:rsidRPr="00E26D64">
              <w:rPr>
                <w:lang w:val="en-US"/>
              </w:rPr>
              <w:t xml:space="preserve">, </w:t>
            </w:r>
            <w:proofErr w:type="spellStart"/>
            <w:r w:rsidR="00D7570D" w:rsidRPr="00E26D64">
              <w:rPr>
                <w:lang w:val="en-US"/>
              </w:rPr>
              <w:t>materialele</w:t>
            </w:r>
            <w:proofErr w:type="spellEnd"/>
            <w:r w:rsidR="00D7570D" w:rsidRPr="00E26D64">
              <w:rPr>
                <w:lang w:val="en-US"/>
              </w:rPr>
              <w:t xml:space="preserve">, </w:t>
            </w:r>
            <w:proofErr w:type="spellStart"/>
            <w:r w:rsidR="00D7570D" w:rsidRPr="00E26D64">
              <w:rPr>
                <w:lang w:val="en-US"/>
              </w:rPr>
              <w:t>instalațiile</w:t>
            </w:r>
            <w:proofErr w:type="spellEnd"/>
            <w:r w:rsidR="00D7570D" w:rsidRPr="00E26D64">
              <w:rPr>
                <w:lang w:val="en-US"/>
              </w:rPr>
              <w:t xml:space="preserve">, </w:t>
            </w:r>
            <w:proofErr w:type="spellStart"/>
            <w:r w:rsidR="00D7570D" w:rsidRPr="00E26D64">
              <w:rPr>
                <w:lang w:val="en-US"/>
              </w:rPr>
              <w:t>echipamentele</w:t>
            </w:r>
            <w:proofErr w:type="spellEnd"/>
            <w:r w:rsidR="00D7570D" w:rsidRPr="00E26D64">
              <w:rPr>
                <w:lang w:val="en-US"/>
              </w:rPr>
              <w:t xml:space="preserve"> </w:t>
            </w:r>
            <w:proofErr w:type="spellStart"/>
            <w:r w:rsidR="00D7570D" w:rsidRPr="00E26D64">
              <w:rPr>
                <w:lang w:val="en-US"/>
              </w:rPr>
              <w:t>și</w:t>
            </w:r>
            <w:proofErr w:type="spellEnd"/>
            <w:r w:rsidR="00D7570D" w:rsidRPr="00E26D64">
              <w:rPr>
                <w:lang w:val="en-US"/>
              </w:rPr>
              <w:t xml:space="preserve"> </w:t>
            </w:r>
            <w:proofErr w:type="spellStart"/>
            <w:r w:rsidR="00D7570D" w:rsidRPr="00E26D64">
              <w:rPr>
                <w:lang w:val="en-US"/>
              </w:rPr>
              <w:t>toate</w:t>
            </w:r>
            <w:proofErr w:type="spellEnd"/>
            <w:r w:rsidR="00D7570D" w:rsidRPr="00E26D64">
              <w:rPr>
                <w:lang w:val="en-US"/>
              </w:rPr>
              <w:t xml:space="preserve"> </w:t>
            </w:r>
            <w:proofErr w:type="spellStart"/>
            <w:r w:rsidR="00D7570D" w:rsidRPr="00E26D64">
              <w:rPr>
                <w:lang w:val="en-US"/>
              </w:rPr>
              <w:t>celelalte</w:t>
            </w:r>
            <w:proofErr w:type="spellEnd"/>
            <w:r w:rsidR="00D7570D" w:rsidRPr="00E26D64">
              <w:rPr>
                <w:lang w:val="en-US"/>
              </w:rPr>
              <w:t xml:space="preserve"> </w:t>
            </w:r>
            <w:proofErr w:type="spellStart"/>
            <w:r w:rsidR="00D7570D" w:rsidRPr="00E26D64">
              <w:rPr>
                <w:lang w:val="en-US"/>
              </w:rPr>
              <w:t>obiecte</w:t>
            </w:r>
            <w:proofErr w:type="spellEnd"/>
            <w:r w:rsidR="00D7570D" w:rsidRPr="00E26D64">
              <w:rPr>
                <w:lang w:val="en-US"/>
              </w:rPr>
              <w:t xml:space="preserve"> fie de </w:t>
            </w:r>
            <w:proofErr w:type="spellStart"/>
            <w:r w:rsidR="00D7570D" w:rsidRPr="00E26D64">
              <w:rPr>
                <w:lang w:val="en-US"/>
              </w:rPr>
              <w:t>natură</w:t>
            </w:r>
            <w:proofErr w:type="spellEnd"/>
            <w:r w:rsidR="00D7570D" w:rsidRPr="00E26D64">
              <w:rPr>
                <w:lang w:val="en-US"/>
              </w:rPr>
              <w:t xml:space="preserve"> </w:t>
            </w:r>
            <w:proofErr w:type="spellStart"/>
            <w:r w:rsidR="00D7570D" w:rsidRPr="00E26D64">
              <w:rPr>
                <w:lang w:val="en-US"/>
              </w:rPr>
              <w:t>provizorie</w:t>
            </w:r>
            <w:proofErr w:type="spellEnd"/>
            <w:r w:rsidR="00D7570D" w:rsidRPr="00E26D64">
              <w:rPr>
                <w:lang w:val="en-US"/>
              </w:rPr>
              <w:t xml:space="preserve">, fie definitive </w:t>
            </w:r>
            <w:proofErr w:type="spellStart"/>
            <w:r w:rsidR="00D7570D" w:rsidRPr="00E26D64">
              <w:rPr>
                <w:lang w:val="en-US"/>
              </w:rPr>
              <w:t>cerute</w:t>
            </w:r>
            <w:proofErr w:type="spellEnd"/>
            <w:r w:rsidR="00D7570D" w:rsidRPr="00E26D64">
              <w:rPr>
                <w:lang w:val="en-US"/>
              </w:rPr>
              <w:t xml:space="preserve"> de </w:t>
            </w:r>
            <w:proofErr w:type="spellStart"/>
            <w:r w:rsidR="00D7570D" w:rsidRPr="00E26D64">
              <w:rPr>
                <w:lang w:val="en-US"/>
              </w:rPr>
              <w:t>și</w:t>
            </w:r>
            <w:proofErr w:type="spellEnd"/>
            <w:r w:rsidR="00D7570D" w:rsidRPr="00E26D64">
              <w:rPr>
                <w:lang w:val="en-US"/>
              </w:rPr>
              <w:t xml:space="preserve"> </w:t>
            </w:r>
            <w:proofErr w:type="spellStart"/>
            <w:r w:rsidR="00D7570D" w:rsidRPr="00E26D64">
              <w:rPr>
                <w:lang w:val="en-US"/>
              </w:rPr>
              <w:t>pentru</w:t>
            </w:r>
            <w:proofErr w:type="spellEnd"/>
            <w:r w:rsidR="00D7570D" w:rsidRPr="00E26D64">
              <w:rPr>
                <w:lang w:val="en-US"/>
              </w:rPr>
              <w:t xml:space="preserve"> contract, în </w:t>
            </w:r>
            <w:proofErr w:type="spellStart"/>
            <w:r w:rsidR="00D7570D" w:rsidRPr="00E26D64">
              <w:rPr>
                <w:lang w:val="en-US"/>
              </w:rPr>
              <w:t>măsura</w:t>
            </w:r>
            <w:proofErr w:type="spellEnd"/>
            <w:r w:rsidR="00D7570D" w:rsidRPr="00E26D64">
              <w:rPr>
                <w:lang w:val="en-US"/>
              </w:rPr>
              <w:t xml:space="preserve"> în care </w:t>
            </w:r>
            <w:proofErr w:type="spellStart"/>
            <w:r w:rsidR="00D7570D" w:rsidRPr="00E26D64">
              <w:rPr>
                <w:lang w:val="en-US"/>
              </w:rPr>
              <w:t>necesitatea</w:t>
            </w:r>
            <w:proofErr w:type="spellEnd"/>
            <w:r w:rsidR="00D7570D" w:rsidRPr="00E26D64">
              <w:rPr>
                <w:lang w:val="en-US"/>
              </w:rPr>
              <w:t xml:space="preserve"> </w:t>
            </w:r>
            <w:proofErr w:type="spellStart"/>
            <w:r w:rsidR="00D7570D" w:rsidRPr="00E26D64">
              <w:rPr>
                <w:lang w:val="en-US"/>
              </w:rPr>
              <w:t>asigurării</w:t>
            </w:r>
            <w:proofErr w:type="spellEnd"/>
            <w:r w:rsidR="00D7570D" w:rsidRPr="00E26D64">
              <w:rPr>
                <w:lang w:val="en-US"/>
              </w:rPr>
              <w:t xml:space="preserve"> </w:t>
            </w:r>
            <w:proofErr w:type="spellStart"/>
            <w:r w:rsidR="00D7570D" w:rsidRPr="00E26D64">
              <w:rPr>
                <w:lang w:val="en-US"/>
              </w:rPr>
              <w:t>acestora</w:t>
            </w:r>
            <w:proofErr w:type="spellEnd"/>
            <w:r w:rsidR="00D7570D" w:rsidRPr="00E26D64">
              <w:rPr>
                <w:lang w:val="en-US"/>
              </w:rPr>
              <w:t xml:space="preserve"> </w:t>
            </w:r>
            <w:proofErr w:type="spellStart"/>
            <w:r w:rsidR="00D7570D" w:rsidRPr="00E26D64">
              <w:rPr>
                <w:lang w:val="en-US"/>
              </w:rPr>
              <w:t>este</w:t>
            </w:r>
            <w:proofErr w:type="spellEnd"/>
            <w:r w:rsidR="00D7570D" w:rsidRPr="00E26D64">
              <w:rPr>
                <w:lang w:val="en-US"/>
              </w:rPr>
              <w:t xml:space="preserve"> </w:t>
            </w:r>
            <w:proofErr w:type="spellStart"/>
            <w:r w:rsidR="00D7570D" w:rsidRPr="00E26D64">
              <w:rPr>
                <w:lang w:val="en-US"/>
              </w:rPr>
              <w:t>prevăzută</w:t>
            </w:r>
            <w:proofErr w:type="spellEnd"/>
            <w:r w:rsidR="00D7570D" w:rsidRPr="00E26D64">
              <w:rPr>
                <w:lang w:val="en-US"/>
              </w:rPr>
              <w:t xml:space="preserve"> în contract </w:t>
            </w:r>
            <w:proofErr w:type="spellStart"/>
            <w:r w:rsidR="00D7570D" w:rsidRPr="00E26D64">
              <w:rPr>
                <w:lang w:val="en-US"/>
              </w:rPr>
              <w:t>sau</w:t>
            </w:r>
            <w:proofErr w:type="spellEnd"/>
            <w:r w:rsidR="00D7570D" w:rsidRPr="00E26D64">
              <w:rPr>
                <w:lang w:val="en-US"/>
              </w:rPr>
              <w:t xml:space="preserve"> se </w:t>
            </w:r>
            <w:proofErr w:type="spellStart"/>
            <w:r w:rsidR="00D7570D" w:rsidRPr="00E26D64">
              <w:rPr>
                <w:lang w:val="en-US"/>
              </w:rPr>
              <w:t>poate</w:t>
            </w:r>
            <w:proofErr w:type="spellEnd"/>
            <w:r w:rsidR="00D7570D" w:rsidRPr="00E26D64">
              <w:rPr>
                <w:lang w:val="en-US"/>
              </w:rPr>
              <w:t xml:space="preserve"> deduce în mod </w:t>
            </w:r>
            <w:proofErr w:type="spellStart"/>
            <w:r w:rsidR="00D7570D" w:rsidRPr="00E26D64">
              <w:rPr>
                <w:lang w:val="en-US"/>
              </w:rPr>
              <w:t>rezonabil</w:t>
            </w:r>
            <w:proofErr w:type="spellEnd"/>
            <w:r w:rsidR="00D7570D" w:rsidRPr="00E26D64">
              <w:rPr>
                <w:lang w:val="en-US"/>
              </w:rPr>
              <w:t xml:space="preserve"> din contract.</w:t>
            </w:r>
          </w:p>
          <w:p w14:paraId="41447BBF" w14:textId="77777777" w:rsidR="00460653" w:rsidRPr="00E26D64" w:rsidRDefault="00A156C0" w:rsidP="00196AB4">
            <w:pPr>
              <w:pStyle w:val="af3"/>
              <w:tabs>
                <w:tab w:val="left" w:pos="567"/>
              </w:tabs>
              <w:spacing w:line="276" w:lineRule="auto"/>
              <w:ind w:firstLine="0"/>
              <w:rPr>
                <w:lang w:val="en-US"/>
              </w:rPr>
            </w:pPr>
            <w:r w:rsidRPr="00E26D64">
              <w:rPr>
                <w:lang w:val="en-US"/>
              </w:rPr>
              <w:t xml:space="preserve">4.4. </w:t>
            </w:r>
            <w:proofErr w:type="spellStart"/>
            <w:r w:rsidR="00460653" w:rsidRPr="00E26D64">
              <w:rPr>
                <w:lang w:val="en-US"/>
              </w:rPr>
              <w:t>Documentaţia</w:t>
            </w:r>
            <w:proofErr w:type="spellEnd"/>
            <w:r w:rsidR="00460653" w:rsidRPr="00E26D64">
              <w:rPr>
                <w:lang w:val="en-US"/>
              </w:rPr>
              <w:t xml:space="preserve"> </w:t>
            </w:r>
            <w:proofErr w:type="spellStart"/>
            <w:r w:rsidR="00460653" w:rsidRPr="00E26D64">
              <w:rPr>
                <w:lang w:val="en-US"/>
              </w:rPr>
              <w:t>pusă</w:t>
            </w:r>
            <w:proofErr w:type="spellEnd"/>
            <w:r w:rsidR="00460653" w:rsidRPr="00E26D64">
              <w:rPr>
                <w:lang w:val="en-US"/>
              </w:rPr>
              <w:t xml:space="preserve"> la </w:t>
            </w:r>
            <w:proofErr w:type="spellStart"/>
            <w:r w:rsidR="00460653" w:rsidRPr="00E26D64">
              <w:rPr>
                <w:lang w:val="en-US"/>
              </w:rPr>
              <w:t>dispoziţia</w:t>
            </w:r>
            <w:proofErr w:type="spellEnd"/>
            <w:r w:rsidR="00460653" w:rsidRPr="00E26D64">
              <w:rPr>
                <w:lang w:val="en-US"/>
              </w:rPr>
              <w:t xml:space="preserve"> </w:t>
            </w:r>
            <w:proofErr w:type="spellStart"/>
            <w:r w:rsidR="00460653" w:rsidRPr="00E26D64">
              <w:rPr>
                <w:lang w:val="en-US"/>
              </w:rPr>
              <w:t>Antreprenorului</w:t>
            </w:r>
            <w:proofErr w:type="spellEnd"/>
            <w:r w:rsidR="00460653" w:rsidRPr="00E26D64">
              <w:rPr>
                <w:lang w:val="en-US"/>
              </w:rPr>
              <w:t xml:space="preserve"> se </w:t>
            </w:r>
            <w:proofErr w:type="spellStart"/>
            <w:r w:rsidR="00460653" w:rsidRPr="00E26D64">
              <w:rPr>
                <w:lang w:val="en-US"/>
              </w:rPr>
              <w:t>repartizează</w:t>
            </w:r>
            <w:proofErr w:type="spellEnd"/>
            <w:r w:rsidR="00460653" w:rsidRPr="00E26D64">
              <w:rPr>
                <w:lang w:val="en-US"/>
              </w:rPr>
              <w:t xml:space="preserve"> </w:t>
            </w:r>
            <w:proofErr w:type="spellStart"/>
            <w:r w:rsidR="00460653" w:rsidRPr="00E26D64">
              <w:rPr>
                <w:lang w:val="en-US"/>
              </w:rPr>
              <w:t>astfel</w:t>
            </w:r>
            <w:proofErr w:type="spellEnd"/>
            <w:r w:rsidR="00460653" w:rsidRPr="00E26D64">
              <w:rPr>
                <w:lang w:val="en-US"/>
              </w:rPr>
              <w:t xml:space="preserve">: </w:t>
            </w:r>
          </w:p>
          <w:p w14:paraId="7B4C1AE3" w14:textId="77777777" w:rsidR="00460653" w:rsidRPr="00FF430B" w:rsidRDefault="00460653" w:rsidP="000538E4">
            <w:pPr>
              <w:numPr>
                <w:ilvl w:val="0"/>
                <w:numId w:val="5"/>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14:paraId="31B061C3" w14:textId="77777777" w:rsidR="00460653" w:rsidRPr="00E26D64" w:rsidRDefault="00A101F6" w:rsidP="00196AB4">
            <w:pPr>
              <w:pStyle w:val="af3"/>
              <w:tabs>
                <w:tab w:val="left" w:pos="567"/>
              </w:tabs>
              <w:spacing w:line="276" w:lineRule="auto"/>
              <w:ind w:firstLine="0"/>
              <w:rPr>
                <w:lang w:val="en-US"/>
              </w:rPr>
            </w:pPr>
            <w:r w:rsidRPr="00E26D64">
              <w:rPr>
                <w:lang w:val="en-US"/>
              </w:rPr>
              <w:t xml:space="preserve">4.5. </w:t>
            </w:r>
            <w:proofErr w:type="spellStart"/>
            <w:r w:rsidR="00460653" w:rsidRPr="00E26D64">
              <w:rPr>
                <w:lang w:val="en-US"/>
              </w:rPr>
              <w:t>Desenele</w:t>
            </w:r>
            <w:proofErr w:type="spellEnd"/>
            <w:r w:rsidR="00460653" w:rsidRPr="00E26D64">
              <w:rPr>
                <w:lang w:val="en-US"/>
              </w:rPr>
              <w:t xml:space="preserve">, </w:t>
            </w:r>
            <w:proofErr w:type="spellStart"/>
            <w:r w:rsidR="00460653" w:rsidRPr="00E26D64">
              <w:rPr>
                <w:lang w:val="en-US"/>
              </w:rPr>
              <w:t>calculele</w:t>
            </w:r>
            <w:proofErr w:type="spellEnd"/>
            <w:r w:rsidR="00460653" w:rsidRPr="00E26D64">
              <w:rPr>
                <w:lang w:val="en-US"/>
              </w:rPr>
              <w:t xml:space="preserve">, </w:t>
            </w:r>
            <w:proofErr w:type="spellStart"/>
            <w:r w:rsidR="00460653" w:rsidRPr="00E26D64">
              <w:rPr>
                <w:lang w:val="en-US"/>
              </w:rPr>
              <w:t>verificările</w:t>
            </w:r>
            <w:proofErr w:type="spellEnd"/>
            <w:r w:rsidR="00460653" w:rsidRPr="00E26D64">
              <w:rPr>
                <w:lang w:val="en-US"/>
              </w:rPr>
              <w:t xml:space="preserve"> </w:t>
            </w:r>
            <w:proofErr w:type="spellStart"/>
            <w:r w:rsidR="00460653" w:rsidRPr="00E26D64">
              <w:rPr>
                <w:lang w:val="en-US"/>
              </w:rPr>
              <w:t>calculelor</w:t>
            </w:r>
            <w:proofErr w:type="spellEnd"/>
            <w:r w:rsidR="00460653" w:rsidRPr="00E26D64">
              <w:rPr>
                <w:lang w:val="en-US"/>
              </w:rPr>
              <w:t xml:space="preserve">, </w:t>
            </w:r>
            <w:proofErr w:type="spellStart"/>
            <w:r w:rsidR="00460653" w:rsidRPr="00E26D64">
              <w:rPr>
                <w:lang w:val="en-US"/>
              </w:rPr>
              <w:t>caietele</w:t>
            </w:r>
            <w:proofErr w:type="spellEnd"/>
            <w:r w:rsidR="00460653" w:rsidRPr="00E26D64">
              <w:rPr>
                <w:lang w:val="en-US"/>
              </w:rPr>
              <w:t xml:space="preserve"> de </w:t>
            </w:r>
            <w:proofErr w:type="spellStart"/>
            <w:r w:rsidR="00460653" w:rsidRPr="00E26D64">
              <w:rPr>
                <w:lang w:val="en-US"/>
              </w:rPr>
              <w:t>măsurări</w:t>
            </w:r>
            <w:proofErr w:type="spellEnd"/>
            <w:r w:rsidR="00460653" w:rsidRPr="00E26D64">
              <w:rPr>
                <w:lang w:val="en-US"/>
              </w:rPr>
              <w:t xml:space="preserve"> (</w:t>
            </w:r>
            <w:proofErr w:type="spellStart"/>
            <w:r w:rsidR="00460653" w:rsidRPr="00E26D64">
              <w:rPr>
                <w:lang w:val="en-US"/>
              </w:rPr>
              <w:t>ataşamentele</w:t>
            </w:r>
            <w:proofErr w:type="spellEnd"/>
            <w:r w:rsidR="00460653" w:rsidRPr="00E26D64">
              <w:rPr>
                <w:lang w:val="en-US"/>
              </w:rPr>
              <w:t xml:space="preserve">) </w:t>
            </w:r>
            <w:proofErr w:type="spellStart"/>
            <w:r w:rsidR="00460653" w:rsidRPr="00E26D64">
              <w:rPr>
                <w:lang w:val="en-US"/>
              </w:rPr>
              <w:t>şi</w:t>
            </w:r>
            <w:proofErr w:type="spellEnd"/>
            <w:r w:rsidR="00460653" w:rsidRPr="00E26D64">
              <w:rPr>
                <w:lang w:val="en-US"/>
              </w:rPr>
              <w:t xml:space="preserve"> </w:t>
            </w:r>
            <w:proofErr w:type="spellStart"/>
            <w:r w:rsidR="00460653" w:rsidRPr="00E26D64">
              <w:rPr>
                <w:lang w:val="en-US"/>
              </w:rPr>
              <w:t>alte</w:t>
            </w:r>
            <w:proofErr w:type="spellEnd"/>
            <w:r w:rsidR="00460653" w:rsidRPr="00E26D64">
              <w:rPr>
                <w:lang w:val="en-US"/>
              </w:rPr>
              <w:t xml:space="preserve"> </w:t>
            </w:r>
            <w:proofErr w:type="spellStart"/>
            <w:r w:rsidR="00460653" w:rsidRPr="00E26D64">
              <w:rPr>
                <w:lang w:val="en-US"/>
              </w:rPr>
              <w:t>documente</w:t>
            </w:r>
            <w:proofErr w:type="spellEnd"/>
            <w:r w:rsidR="00460653" w:rsidRPr="00E26D64">
              <w:rPr>
                <w:lang w:val="en-US"/>
              </w:rPr>
              <w:t xml:space="preserve">, pe care </w:t>
            </w:r>
            <w:proofErr w:type="spellStart"/>
            <w:r w:rsidR="00460653" w:rsidRPr="00E26D64">
              <w:rPr>
                <w:lang w:val="en-US"/>
              </w:rPr>
              <w:t>Beneficiarul</w:t>
            </w:r>
            <w:proofErr w:type="spellEnd"/>
            <w:r w:rsidR="00460653" w:rsidRPr="00E26D64">
              <w:rPr>
                <w:lang w:val="en-US"/>
              </w:rPr>
              <w:t xml:space="preserve"> </w:t>
            </w:r>
            <w:proofErr w:type="spellStart"/>
            <w:r w:rsidR="00460653" w:rsidRPr="00E26D64">
              <w:rPr>
                <w:lang w:val="en-US"/>
              </w:rPr>
              <w:t>sau</w:t>
            </w:r>
            <w:proofErr w:type="spellEnd"/>
            <w:r w:rsidR="00460653" w:rsidRPr="00E26D64">
              <w:rPr>
                <w:lang w:val="en-US"/>
              </w:rPr>
              <w:t xml:space="preserve"> </w:t>
            </w:r>
            <w:proofErr w:type="spellStart"/>
            <w:r w:rsidR="00460653" w:rsidRPr="00E26D64">
              <w:rPr>
                <w:lang w:val="en-US"/>
              </w:rPr>
              <w:t>Antreprenorul</w:t>
            </w:r>
            <w:proofErr w:type="spellEnd"/>
            <w:r w:rsidR="00460653" w:rsidRPr="00E26D64">
              <w:rPr>
                <w:lang w:val="en-US"/>
              </w:rPr>
              <w:t xml:space="preserve"> </w:t>
            </w:r>
            <w:proofErr w:type="spellStart"/>
            <w:r w:rsidR="00460653" w:rsidRPr="00E26D64">
              <w:rPr>
                <w:lang w:val="en-US"/>
              </w:rPr>
              <w:t>trebuie</w:t>
            </w:r>
            <w:proofErr w:type="spellEnd"/>
            <w:r w:rsidR="00460653" w:rsidRPr="00E26D64">
              <w:rPr>
                <w:lang w:val="en-US"/>
              </w:rPr>
              <w:t xml:space="preserve"> </w:t>
            </w:r>
            <w:proofErr w:type="spellStart"/>
            <w:r w:rsidR="00460653" w:rsidRPr="00E26D64">
              <w:rPr>
                <w:lang w:val="en-US"/>
              </w:rPr>
              <w:t>să</w:t>
            </w:r>
            <w:proofErr w:type="spellEnd"/>
            <w:r w:rsidR="00460653" w:rsidRPr="00E26D64">
              <w:rPr>
                <w:lang w:val="en-US"/>
              </w:rPr>
              <w:t xml:space="preserve"> le </w:t>
            </w:r>
            <w:proofErr w:type="spellStart"/>
            <w:r w:rsidR="00460653" w:rsidRPr="00E26D64">
              <w:rPr>
                <w:lang w:val="en-US"/>
              </w:rPr>
              <w:t>întocmească</w:t>
            </w:r>
            <w:proofErr w:type="spellEnd"/>
            <w:r w:rsidR="00460653" w:rsidRPr="00E26D64">
              <w:rPr>
                <w:lang w:val="en-US"/>
              </w:rPr>
              <w:t xml:space="preserve"> </w:t>
            </w:r>
            <w:proofErr w:type="spellStart"/>
            <w:r w:rsidR="00460653" w:rsidRPr="00E26D64">
              <w:rPr>
                <w:lang w:val="en-US"/>
              </w:rPr>
              <w:t>şi</w:t>
            </w:r>
            <w:proofErr w:type="spellEnd"/>
            <w:r w:rsidR="005D4B79" w:rsidRPr="00E26D64">
              <w:rPr>
                <w:lang w:val="en-US"/>
              </w:rPr>
              <w:t xml:space="preserve"> </w:t>
            </w:r>
            <w:r w:rsidR="00460653" w:rsidRPr="00E26D64">
              <w:rPr>
                <w:lang w:val="en-US"/>
              </w:rPr>
              <w:t>s</w:t>
            </w:r>
            <w:r w:rsidR="00183D79" w:rsidRPr="00E26D64">
              <w:rPr>
                <w:lang w:val="en-US"/>
              </w:rPr>
              <w:t>u</w:t>
            </w:r>
            <w:r w:rsidR="00460653" w:rsidRPr="00E26D64">
              <w:rPr>
                <w:lang w:val="en-US"/>
              </w:rPr>
              <w:t xml:space="preserve">nt </w:t>
            </w:r>
            <w:proofErr w:type="spellStart"/>
            <w:r w:rsidR="00460653" w:rsidRPr="00E26D64">
              <w:rPr>
                <w:lang w:val="en-US"/>
              </w:rPr>
              <w:t>cerute</w:t>
            </w:r>
            <w:proofErr w:type="spellEnd"/>
            <w:r w:rsidR="00460653" w:rsidRPr="00E26D64">
              <w:rPr>
                <w:lang w:val="en-US"/>
              </w:rPr>
              <w:t xml:space="preserve"> de </w:t>
            </w:r>
            <w:proofErr w:type="spellStart"/>
            <w:r w:rsidR="00460653" w:rsidRPr="00E26D64">
              <w:rPr>
                <w:lang w:val="en-US"/>
              </w:rPr>
              <w:t>subantreprenorul</w:t>
            </w:r>
            <w:proofErr w:type="spellEnd"/>
            <w:r w:rsidR="00460653" w:rsidRPr="00E26D64">
              <w:rPr>
                <w:lang w:val="en-US"/>
              </w:rPr>
              <w:t xml:space="preserve"> </w:t>
            </w:r>
            <w:proofErr w:type="spellStart"/>
            <w:r w:rsidR="00460653" w:rsidRPr="00E26D64">
              <w:rPr>
                <w:lang w:val="en-US"/>
              </w:rPr>
              <w:t>proiectant</w:t>
            </w:r>
            <w:proofErr w:type="spellEnd"/>
            <w:r w:rsidR="00460653" w:rsidRPr="00E26D64">
              <w:rPr>
                <w:lang w:val="en-US"/>
              </w:rPr>
              <w:t xml:space="preserve">, </w:t>
            </w:r>
            <w:proofErr w:type="spellStart"/>
            <w:r w:rsidR="00460653" w:rsidRPr="00E26D64">
              <w:rPr>
                <w:lang w:val="en-US"/>
              </w:rPr>
              <w:t>vor</w:t>
            </w:r>
            <w:proofErr w:type="spellEnd"/>
            <w:r w:rsidR="00460653" w:rsidRPr="00E26D64">
              <w:rPr>
                <w:lang w:val="en-US"/>
              </w:rPr>
              <w:t xml:space="preserve"> fi </w:t>
            </w:r>
            <w:proofErr w:type="spellStart"/>
            <w:r w:rsidR="00460653" w:rsidRPr="00E26D64">
              <w:rPr>
                <w:lang w:val="en-US"/>
              </w:rPr>
              <w:t>puse</w:t>
            </w:r>
            <w:proofErr w:type="spellEnd"/>
            <w:r w:rsidR="00460653" w:rsidRPr="00E26D64">
              <w:rPr>
                <w:lang w:val="en-US"/>
              </w:rPr>
              <w:t xml:space="preserve"> la </w:t>
            </w:r>
            <w:proofErr w:type="spellStart"/>
            <w:r w:rsidR="00460653" w:rsidRPr="00E26D64">
              <w:rPr>
                <w:lang w:val="en-US"/>
              </w:rPr>
              <w:t>dispoziţia</w:t>
            </w:r>
            <w:proofErr w:type="spellEnd"/>
            <w:r w:rsidR="00460653" w:rsidRPr="00E26D64">
              <w:rPr>
                <w:lang w:val="en-US"/>
              </w:rPr>
              <w:t xml:space="preserve"> </w:t>
            </w:r>
            <w:proofErr w:type="spellStart"/>
            <w:r w:rsidR="00460653" w:rsidRPr="00E26D64">
              <w:rPr>
                <w:lang w:val="en-US"/>
              </w:rPr>
              <w:t>acestuia</w:t>
            </w:r>
            <w:proofErr w:type="spellEnd"/>
            <w:r w:rsidR="00460653" w:rsidRPr="00E26D64">
              <w:rPr>
                <w:lang w:val="en-US"/>
              </w:rPr>
              <w:t xml:space="preserve"> de </w:t>
            </w:r>
            <w:proofErr w:type="spellStart"/>
            <w:r w:rsidR="00460653" w:rsidRPr="00E26D64">
              <w:rPr>
                <w:lang w:val="en-US"/>
              </w:rPr>
              <w:t>către</w:t>
            </w:r>
            <w:proofErr w:type="spellEnd"/>
            <w:r w:rsidR="00460653" w:rsidRPr="00E26D64">
              <w:rPr>
                <w:lang w:val="en-US"/>
              </w:rPr>
              <w:t xml:space="preserve"> </w:t>
            </w:r>
            <w:proofErr w:type="spellStart"/>
            <w:r w:rsidR="00460653" w:rsidRPr="00E26D64">
              <w:rPr>
                <w:lang w:val="en-US"/>
              </w:rPr>
              <w:t>Antreprenor</w:t>
            </w:r>
            <w:proofErr w:type="spellEnd"/>
            <w:r w:rsidR="00460653" w:rsidRPr="00E26D64">
              <w:rPr>
                <w:lang w:val="en-US"/>
              </w:rPr>
              <w:t xml:space="preserve">. </w:t>
            </w:r>
          </w:p>
          <w:p w14:paraId="56A353E0" w14:textId="77777777" w:rsidR="00460653" w:rsidRPr="00E26D64" w:rsidRDefault="00A156C0" w:rsidP="00196AB4">
            <w:pPr>
              <w:pStyle w:val="af3"/>
              <w:tabs>
                <w:tab w:val="left" w:pos="567"/>
              </w:tabs>
              <w:spacing w:line="276" w:lineRule="auto"/>
              <w:ind w:firstLine="0"/>
              <w:rPr>
                <w:lang w:val="en-US"/>
              </w:rPr>
            </w:pPr>
            <w:r w:rsidRPr="00E26D64">
              <w:rPr>
                <w:lang w:val="en-US"/>
              </w:rPr>
              <w:t xml:space="preserve">4.6. </w:t>
            </w:r>
            <w:proofErr w:type="spellStart"/>
            <w:r w:rsidR="00460653" w:rsidRPr="00E26D64">
              <w:rPr>
                <w:lang w:val="en-US"/>
              </w:rPr>
              <w:t>Oferta</w:t>
            </w:r>
            <w:proofErr w:type="spellEnd"/>
            <w:r w:rsidR="00460653" w:rsidRPr="00E26D64">
              <w:rPr>
                <w:lang w:val="en-US"/>
              </w:rPr>
              <w:t xml:space="preserve"> </w:t>
            </w:r>
            <w:proofErr w:type="spellStart"/>
            <w:r w:rsidR="00460653" w:rsidRPr="00E26D64">
              <w:rPr>
                <w:lang w:val="en-US"/>
              </w:rPr>
              <w:t>adjudecată</w:t>
            </w:r>
            <w:proofErr w:type="spellEnd"/>
            <w:r w:rsidR="00460653" w:rsidRPr="00E26D64">
              <w:rPr>
                <w:lang w:val="en-US"/>
              </w:rPr>
              <w:t xml:space="preserve"> face </w:t>
            </w:r>
            <w:proofErr w:type="spellStart"/>
            <w:r w:rsidR="00460653" w:rsidRPr="00E26D64">
              <w:rPr>
                <w:lang w:val="en-US"/>
              </w:rPr>
              <w:t>parte</w:t>
            </w:r>
            <w:proofErr w:type="spellEnd"/>
            <w:r w:rsidR="00460653" w:rsidRPr="00E26D64">
              <w:rPr>
                <w:lang w:val="en-US"/>
              </w:rPr>
              <w:t xml:space="preserve"> </w:t>
            </w:r>
            <w:proofErr w:type="spellStart"/>
            <w:r w:rsidR="00460653" w:rsidRPr="00E26D64">
              <w:rPr>
                <w:lang w:val="en-US"/>
              </w:rPr>
              <w:t>integrantă</w:t>
            </w:r>
            <w:proofErr w:type="spellEnd"/>
            <w:r w:rsidR="00460653" w:rsidRPr="00E26D64">
              <w:rPr>
                <w:lang w:val="en-US"/>
              </w:rPr>
              <w:t xml:space="preserve"> din contract. </w:t>
            </w:r>
            <w:proofErr w:type="spellStart"/>
            <w:r w:rsidR="00460653" w:rsidRPr="00E26D64">
              <w:rPr>
                <w:lang w:val="en-US"/>
              </w:rPr>
              <w:t>Ea</w:t>
            </w:r>
            <w:proofErr w:type="spellEnd"/>
            <w:r w:rsidR="00460653" w:rsidRPr="00E26D64">
              <w:rPr>
                <w:lang w:val="en-US"/>
              </w:rPr>
              <w:t xml:space="preserve"> </w:t>
            </w:r>
            <w:proofErr w:type="spellStart"/>
            <w:r w:rsidR="00460653" w:rsidRPr="00E26D64">
              <w:rPr>
                <w:lang w:val="en-US"/>
              </w:rPr>
              <w:t>trebuie</w:t>
            </w:r>
            <w:proofErr w:type="spellEnd"/>
            <w:r w:rsidR="00460653" w:rsidRPr="00E26D64">
              <w:rPr>
                <w:lang w:val="en-US"/>
              </w:rPr>
              <w:t xml:space="preserve"> </w:t>
            </w:r>
            <w:proofErr w:type="spellStart"/>
            <w:r w:rsidR="00460653" w:rsidRPr="00E26D64">
              <w:rPr>
                <w:lang w:val="en-US"/>
              </w:rPr>
              <w:t>să</w:t>
            </w:r>
            <w:proofErr w:type="spellEnd"/>
            <w:r w:rsidR="00460653" w:rsidRPr="00E26D64">
              <w:rPr>
                <w:lang w:val="en-US"/>
              </w:rPr>
              <w:t xml:space="preserve"> fie </w:t>
            </w:r>
            <w:proofErr w:type="spellStart"/>
            <w:r w:rsidR="00460653" w:rsidRPr="00E26D64">
              <w:rPr>
                <w:lang w:val="en-US"/>
              </w:rPr>
              <w:t>corectă</w:t>
            </w:r>
            <w:proofErr w:type="spellEnd"/>
            <w:r w:rsidR="00460653" w:rsidRPr="00E26D64">
              <w:rPr>
                <w:lang w:val="en-US"/>
              </w:rPr>
              <w:t xml:space="preserve"> </w:t>
            </w:r>
            <w:proofErr w:type="spellStart"/>
            <w:r w:rsidR="00460653" w:rsidRPr="00E26D64">
              <w:rPr>
                <w:lang w:val="en-US"/>
              </w:rPr>
              <w:t>şi</w:t>
            </w:r>
            <w:proofErr w:type="spellEnd"/>
            <w:r w:rsidR="00460653" w:rsidRPr="00E26D64">
              <w:rPr>
                <w:lang w:val="en-US"/>
              </w:rPr>
              <w:t xml:space="preserve"> </w:t>
            </w:r>
            <w:proofErr w:type="spellStart"/>
            <w:r w:rsidR="00460653" w:rsidRPr="00E26D64">
              <w:rPr>
                <w:lang w:val="en-US"/>
              </w:rPr>
              <w:t>completă</w:t>
            </w:r>
            <w:proofErr w:type="spellEnd"/>
            <w:r w:rsidR="00460653" w:rsidRPr="00E26D64">
              <w:rPr>
                <w:lang w:val="en-US"/>
              </w:rPr>
              <w:t xml:space="preserve">. </w:t>
            </w:r>
            <w:proofErr w:type="spellStart"/>
            <w:r w:rsidR="00460653" w:rsidRPr="00E26D64">
              <w:rPr>
                <w:lang w:val="en-US"/>
              </w:rPr>
              <w:t>Preţurile</w:t>
            </w:r>
            <w:proofErr w:type="spellEnd"/>
            <w:r w:rsidR="00460653" w:rsidRPr="00E26D64">
              <w:rPr>
                <w:lang w:val="en-US"/>
              </w:rPr>
              <w:t xml:space="preserve"> </w:t>
            </w:r>
            <w:proofErr w:type="spellStart"/>
            <w:r w:rsidR="00460653" w:rsidRPr="00E26D64">
              <w:rPr>
                <w:lang w:val="en-US"/>
              </w:rPr>
              <w:t>stabilite</w:t>
            </w:r>
            <w:proofErr w:type="spellEnd"/>
            <w:r w:rsidR="00460653" w:rsidRPr="00E26D64">
              <w:rPr>
                <w:lang w:val="en-US"/>
              </w:rPr>
              <w:t xml:space="preserve"> </w:t>
            </w:r>
            <w:proofErr w:type="spellStart"/>
            <w:r w:rsidR="00460653" w:rsidRPr="00E26D64">
              <w:rPr>
                <w:lang w:val="en-US"/>
              </w:rPr>
              <w:t>vor</w:t>
            </w:r>
            <w:proofErr w:type="spellEnd"/>
            <w:r w:rsidR="00460653" w:rsidRPr="00E26D64">
              <w:rPr>
                <w:lang w:val="en-US"/>
              </w:rPr>
              <w:t xml:space="preserve"> </w:t>
            </w:r>
            <w:proofErr w:type="spellStart"/>
            <w:r w:rsidR="00460653" w:rsidRPr="00E26D64">
              <w:rPr>
                <w:lang w:val="en-US"/>
              </w:rPr>
              <w:t>acoperi</w:t>
            </w:r>
            <w:proofErr w:type="spellEnd"/>
            <w:r w:rsidR="00460653" w:rsidRPr="00E26D64">
              <w:rPr>
                <w:lang w:val="en-US"/>
              </w:rPr>
              <w:t xml:space="preserve"> </w:t>
            </w:r>
            <w:proofErr w:type="spellStart"/>
            <w:r w:rsidR="00460653" w:rsidRPr="00E26D64">
              <w:rPr>
                <w:lang w:val="en-US"/>
              </w:rPr>
              <w:t>toate</w:t>
            </w:r>
            <w:proofErr w:type="spellEnd"/>
            <w:r w:rsidR="00460653" w:rsidRPr="00E26D64">
              <w:rPr>
                <w:lang w:val="en-US"/>
              </w:rPr>
              <w:t xml:space="preserve"> </w:t>
            </w:r>
            <w:proofErr w:type="spellStart"/>
            <w:r w:rsidR="00460653" w:rsidRPr="00E26D64">
              <w:rPr>
                <w:lang w:val="en-US"/>
              </w:rPr>
              <w:t>obligaţiunile</w:t>
            </w:r>
            <w:proofErr w:type="spellEnd"/>
            <w:r w:rsidR="00460653" w:rsidRPr="00E26D64">
              <w:rPr>
                <w:lang w:val="en-US"/>
              </w:rPr>
              <w:t xml:space="preserve"> din contract </w:t>
            </w:r>
            <w:proofErr w:type="spellStart"/>
            <w:r w:rsidR="00460653" w:rsidRPr="00E26D64">
              <w:rPr>
                <w:lang w:val="en-US"/>
              </w:rPr>
              <w:t>şi</w:t>
            </w:r>
            <w:proofErr w:type="spellEnd"/>
            <w:r w:rsidR="00460653" w:rsidRPr="00E26D64">
              <w:rPr>
                <w:lang w:val="en-US"/>
              </w:rPr>
              <w:t xml:space="preserve"> </w:t>
            </w:r>
            <w:proofErr w:type="spellStart"/>
            <w:r w:rsidR="00460653" w:rsidRPr="00E26D64">
              <w:rPr>
                <w:lang w:val="en-US"/>
              </w:rPr>
              <w:t>toate</w:t>
            </w:r>
            <w:proofErr w:type="spellEnd"/>
            <w:r w:rsidR="00460653" w:rsidRPr="00E26D64">
              <w:rPr>
                <w:lang w:val="en-US"/>
              </w:rPr>
              <w:t xml:space="preserve"> </w:t>
            </w:r>
            <w:proofErr w:type="spellStart"/>
            <w:r w:rsidR="00460653" w:rsidRPr="00E26D64">
              <w:rPr>
                <w:lang w:val="en-US"/>
              </w:rPr>
              <w:t>operaţiunile</w:t>
            </w:r>
            <w:proofErr w:type="spellEnd"/>
            <w:r w:rsidR="00460653" w:rsidRPr="00E26D64">
              <w:rPr>
                <w:lang w:val="en-US"/>
              </w:rPr>
              <w:t xml:space="preserve"> </w:t>
            </w:r>
            <w:proofErr w:type="spellStart"/>
            <w:r w:rsidR="00460653" w:rsidRPr="00E26D64">
              <w:rPr>
                <w:lang w:val="en-US"/>
              </w:rPr>
              <w:t>pentru</w:t>
            </w:r>
            <w:proofErr w:type="spellEnd"/>
            <w:r w:rsidR="00460653" w:rsidRPr="00E26D64">
              <w:rPr>
                <w:lang w:val="en-US"/>
              </w:rPr>
              <w:t xml:space="preserve"> </w:t>
            </w:r>
            <w:proofErr w:type="spellStart"/>
            <w:r w:rsidR="00460653" w:rsidRPr="00E26D64">
              <w:rPr>
                <w:lang w:val="en-US"/>
              </w:rPr>
              <w:t>terminarea</w:t>
            </w:r>
            <w:proofErr w:type="spellEnd"/>
            <w:r w:rsidR="00460653" w:rsidRPr="00E26D64">
              <w:rPr>
                <w:lang w:val="en-US"/>
              </w:rPr>
              <w:t xml:space="preserve"> </w:t>
            </w:r>
            <w:proofErr w:type="spellStart"/>
            <w:r w:rsidR="00460653" w:rsidRPr="00E26D64">
              <w:rPr>
                <w:lang w:val="en-US"/>
              </w:rPr>
              <w:t>şi</w:t>
            </w:r>
            <w:proofErr w:type="spellEnd"/>
            <w:r w:rsidR="005D4B79" w:rsidRPr="00E26D64">
              <w:rPr>
                <w:lang w:val="en-US"/>
              </w:rPr>
              <w:t xml:space="preserve"> </w:t>
            </w:r>
            <w:proofErr w:type="spellStart"/>
            <w:r w:rsidR="00460653" w:rsidRPr="00E26D64">
              <w:rPr>
                <w:lang w:val="en-US"/>
              </w:rPr>
              <w:t>întreţinerea</w:t>
            </w:r>
            <w:proofErr w:type="spellEnd"/>
            <w:r w:rsidR="00460653" w:rsidRPr="00E26D64">
              <w:rPr>
                <w:lang w:val="en-US"/>
              </w:rPr>
              <w:t xml:space="preserve"> </w:t>
            </w:r>
            <w:proofErr w:type="spellStart"/>
            <w:r w:rsidR="00460653" w:rsidRPr="00E26D64">
              <w:rPr>
                <w:lang w:val="en-US"/>
              </w:rPr>
              <w:t>corespunzătoare</w:t>
            </w:r>
            <w:proofErr w:type="spellEnd"/>
            <w:r w:rsidR="00460653" w:rsidRPr="00E26D64">
              <w:rPr>
                <w:lang w:val="en-US"/>
              </w:rPr>
              <w:t xml:space="preserve"> a </w:t>
            </w:r>
            <w:proofErr w:type="spellStart"/>
            <w:r w:rsidR="00460653" w:rsidRPr="00E26D64">
              <w:rPr>
                <w:lang w:val="en-US"/>
              </w:rPr>
              <w:t>lucrărilor</w:t>
            </w:r>
            <w:proofErr w:type="spellEnd"/>
            <w:r w:rsidR="00460653" w:rsidRPr="00E26D64">
              <w:rPr>
                <w:lang w:val="en-US"/>
              </w:rPr>
              <w:t xml:space="preserve">. </w:t>
            </w:r>
          </w:p>
          <w:p w14:paraId="52D590A4" w14:textId="77777777" w:rsidR="00460653" w:rsidRPr="00E26D64" w:rsidRDefault="00A156C0" w:rsidP="00196AB4">
            <w:pPr>
              <w:pStyle w:val="af3"/>
              <w:tabs>
                <w:tab w:val="left" w:pos="567"/>
              </w:tabs>
              <w:spacing w:line="276" w:lineRule="auto"/>
              <w:ind w:firstLine="0"/>
              <w:rPr>
                <w:lang w:val="en-US"/>
              </w:rPr>
            </w:pPr>
            <w:r w:rsidRPr="00E26D64">
              <w:rPr>
                <w:lang w:val="en-US"/>
              </w:rPr>
              <w:t xml:space="preserve">4.7. </w:t>
            </w:r>
            <w:proofErr w:type="spellStart"/>
            <w:r w:rsidR="00460653" w:rsidRPr="00E26D64">
              <w:rPr>
                <w:lang w:val="en-US"/>
              </w:rPr>
              <w:t>Dacă</w:t>
            </w:r>
            <w:proofErr w:type="spellEnd"/>
            <w:r w:rsidR="00460653" w:rsidRPr="00E26D64">
              <w:rPr>
                <w:lang w:val="en-US"/>
              </w:rPr>
              <w:t xml:space="preserve"> </w:t>
            </w:r>
            <w:proofErr w:type="spellStart"/>
            <w:r w:rsidR="00460653" w:rsidRPr="00E26D64">
              <w:rPr>
                <w:lang w:val="en-US"/>
              </w:rPr>
              <w:t>Beneficiarul</w:t>
            </w:r>
            <w:proofErr w:type="spellEnd"/>
            <w:r w:rsidR="00460653" w:rsidRPr="00E26D64">
              <w:rPr>
                <w:lang w:val="en-US"/>
              </w:rPr>
              <w:t xml:space="preserve"> nu </w:t>
            </w:r>
            <w:proofErr w:type="spellStart"/>
            <w:r w:rsidR="00460653" w:rsidRPr="00E26D64">
              <w:rPr>
                <w:lang w:val="en-US"/>
              </w:rPr>
              <w:t>emite</w:t>
            </w:r>
            <w:proofErr w:type="spellEnd"/>
            <w:r w:rsidR="00460653" w:rsidRPr="00E26D64">
              <w:rPr>
                <w:lang w:val="en-US"/>
              </w:rPr>
              <w:t xml:space="preserve"> în </w:t>
            </w:r>
            <w:proofErr w:type="spellStart"/>
            <w:r w:rsidR="00460653" w:rsidRPr="00E26D64">
              <w:rPr>
                <w:lang w:val="en-US"/>
              </w:rPr>
              <w:t>timp</w:t>
            </w:r>
            <w:proofErr w:type="spellEnd"/>
            <w:r w:rsidR="00460653" w:rsidRPr="00E26D64">
              <w:rPr>
                <w:lang w:val="en-US"/>
              </w:rPr>
              <w:t xml:space="preserve"> util </w:t>
            </w:r>
            <w:proofErr w:type="spellStart"/>
            <w:r w:rsidR="00460653" w:rsidRPr="00E26D64">
              <w:rPr>
                <w:lang w:val="en-US"/>
              </w:rPr>
              <w:t>dispoziţii</w:t>
            </w:r>
            <w:proofErr w:type="spellEnd"/>
            <w:r w:rsidR="00460653" w:rsidRPr="00E26D64">
              <w:rPr>
                <w:lang w:val="en-US"/>
              </w:rPr>
              <w:t xml:space="preserve"> </w:t>
            </w:r>
            <w:proofErr w:type="spellStart"/>
            <w:r w:rsidR="00460653" w:rsidRPr="00E26D64">
              <w:rPr>
                <w:lang w:val="en-US"/>
              </w:rPr>
              <w:t>suplimentare</w:t>
            </w:r>
            <w:proofErr w:type="spellEnd"/>
            <w:r w:rsidR="00460653" w:rsidRPr="00E26D64">
              <w:rPr>
                <w:lang w:val="en-US"/>
              </w:rPr>
              <w:t xml:space="preserve"> care </w:t>
            </w:r>
            <w:proofErr w:type="spellStart"/>
            <w:r w:rsidR="00460653" w:rsidRPr="00E26D64">
              <w:rPr>
                <w:lang w:val="en-US"/>
              </w:rPr>
              <w:t>să</w:t>
            </w:r>
            <w:proofErr w:type="spellEnd"/>
            <w:r w:rsidR="00460653" w:rsidRPr="00E26D64">
              <w:rPr>
                <w:lang w:val="en-US"/>
              </w:rPr>
              <w:t xml:space="preserve"> </w:t>
            </w:r>
            <w:proofErr w:type="spellStart"/>
            <w:r w:rsidR="00460653" w:rsidRPr="00E26D64">
              <w:rPr>
                <w:lang w:val="en-US"/>
              </w:rPr>
              <w:t>conţină</w:t>
            </w:r>
            <w:proofErr w:type="spellEnd"/>
            <w:r w:rsidR="005D4B79" w:rsidRPr="00E26D64">
              <w:rPr>
                <w:lang w:val="en-US"/>
              </w:rPr>
              <w:t xml:space="preserve"> </w:t>
            </w:r>
            <w:proofErr w:type="spellStart"/>
            <w:r w:rsidR="00460653" w:rsidRPr="00E26D64">
              <w:rPr>
                <w:lang w:val="en-US"/>
              </w:rPr>
              <w:t>instrucţiuni</w:t>
            </w:r>
            <w:proofErr w:type="spellEnd"/>
            <w:r w:rsidR="00460653" w:rsidRPr="00E26D64">
              <w:rPr>
                <w:lang w:val="en-US"/>
              </w:rPr>
              <w:t xml:space="preserve"> </w:t>
            </w:r>
            <w:proofErr w:type="spellStart"/>
            <w:r w:rsidR="00460653" w:rsidRPr="00E26D64">
              <w:rPr>
                <w:lang w:val="en-US"/>
              </w:rPr>
              <w:t>sau</w:t>
            </w:r>
            <w:proofErr w:type="spellEnd"/>
            <w:r w:rsidR="00460653" w:rsidRPr="00E26D64">
              <w:rPr>
                <w:lang w:val="en-US"/>
              </w:rPr>
              <w:t xml:space="preserve"> </w:t>
            </w:r>
            <w:proofErr w:type="spellStart"/>
            <w:r w:rsidR="00460653" w:rsidRPr="00E26D64">
              <w:rPr>
                <w:lang w:val="en-US"/>
              </w:rPr>
              <w:t>aprobări</w:t>
            </w:r>
            <w:proofErr w:type="spellEnd"/>
            <w:r w:rsidR="00460653" w:rsidRPr="00E26D64">
              <w:rPr>
                <w:lang w:val="en-US"/>
              </w:rPr>
              <w:t xml:space="preserve">, </w:t>
            </w:r>
            <w:proofErr w:type="spellStart"/>
            <w:r w:rsidR="00460653" w:rsidRPr="00E26D64">
              <w:rPr>
                <w:lang w:val="en-US"/>
              </w:rPr>
              <w:t>ordine</w:t>
            </w:r>
            <w:proofErr w:type="spellEnd"/>
            <w:r w:rsidR="00460653" w:rsidRPr="00E26D64">
              <w:rPr>
                <w:lang w:val="en-US"/>
              </w:rPr>
              <w:t xml:space="preserve">, directive, </w:t>
            </w:r>
            <w:proofErr w:type="spellStart"/>
            <w:r w:rsidR="00460653" w:rsidRPr="00E26D64">
              <w:rPr>
                <w:lang w:val="en-US"/>
              </w:rPr>
              <w:t>sau</w:t>
            </w:r>
            <w:proofErr w:type="spellEnd"/>
            <w:r w:rsidR="00460653" w:rsidRPr="00E26D64">
              <w:rPr>
                <w:lang w:val="en-US"/>
              </w:rPr>
              <w:t xml:space="preserve"> </w:t>
            </w:r>
            <w:proofErr w:type="spellStart"/>
            <w:r w:rsidR="00460653" w:rsidRPr="00E26D64">
              <w:rPr>
                <w:lang w:val="en-US"/>
              </w:rPr>
              <w:t>detalii</w:t>
            </w:r>
            <w:proofErr w:type="spellEnd"/>
            <w:r w:rsidR="00460653" w:rsidRPr="00E26D64">
              <w:rPr>
                <w:lang w:val="en-US"/>
              </w:rPr>
              <w:t xml:space="preserve">, </w:t>
            </w:r>
            <w:proofErr w:type="spellStart"/>
            <w:r w:rsidR="00460653" w:rsidRPr="00E26D64">
              <w:rPr>
                <w:lang w:val="en-US"/>
              </w:rPr>
              <w:t>Antreprenorul</w:t>
            </w:r>
            <w:proofErr w:type="spellEnd"/>
            <w:r w:rsidR="00460653" w:rsidRPr="00E26D64">
              <w:rPr>
                <w:lang w:val="en-US"/>
              </w:rPr>
              <w:t xml:space="preserve"> </w:t>
            </w:r>
            <w:proofErr w:type="spellStart"/>
            <w:r w:rsidR="00460653" w:rsidRPr="00E26D64">
              <w:rPr>
                <w:lang w:val="en-US"/>
              </w:rPr>
              <w:t>va</w:t>
            </w:r>
            <w:proofErr w:type="spellEnd"/>
            <w:r w:rsidR="00460653" w:rsidRPr="00E26D64">
              <w:rPr>
                <w:lang w:val="en-US"/>
              </w:rPr>
              <w:t xml:space="preserve"> </w:t>
            </w:r>
            <w:proofErr w:type="spellStart"/>
            <w:r w:rsidR="00460653" w:rsidRPr="00E26D64">
              <w:rPr>
                <w:lang w:val="en-US"/>
              </w:rPr>
              <w:t>notifica</w:t>
            </w:r>
            <w:proofErr w:type="spellEnd"/>
            <w:r w:rsidR="00460653" w:rsidRPr="00E26D64">
              <w:rPr>
                <w:lang w:val="en-US"/>
              </w:rPr>
              <w:t xml:space="preserve"> </w:t>
            </w:r>
            <w:proofErr w:type="spellStart"/>
            <w:r w:rsidR="00460653" w:rsidRPr="00E26D64">
              <w:rPr>
                <w:lang w:val="en-US"/>
              </w:rPr>
              <w:t>Beneficiarul</w:t>
            </w:r>
            <w:proofErr w:type="spellEnd"/>
            <w:r w:rsidR="00460653" w:rsidRPr="00E26D64">
              <w:rPr>
                <w:lang w:val="en-US"/>
              </w:rPr>
              <w:t xml:space="preserve"> </w:t>
            </w:r>
            <w:proofErr w:type="spellStart"/>
            <w:r w:rsidR="00460653" w:rsidRPr="00E26D64">
              <w:rPr>
                <w:lang w:val="en-US"/>
              </w:rPr>
              <w:t>prin</w:t>
            </w:r>
            <w:proofErr w:type="spellEnd"/>
            <w:r w:rsidR="00460653" w:rsidRPr="00E26D64">
              <w:rPr>
                <w:lang w:val="en-US"/>
              </w:rPr>
              <w:t xml:space="preserve"> </w:t>
            </w:r>
            <w:proofErr w:type="spellStart"/>
            <w:r w:rsidR="00460653" w:rsidRPr="00E26D64">
              <w:rPr>
                <w:lang w:val="en-US"/>
              </w:rPr>
              <w:t>scrisori</w:t>
            </w:r>
            <w:proofErr w:type="spellEnd"/>
            <w:r w:rsidR="00460653" w:rsidRPr="00E26D64">
              <w:rPr>
                <w:lang w:val="en-US"/>
              </w:rPr>
              <w:t xml:space="preserve">, de </w:t>
            </w:r>
            <w:proofErr w:type="spellStart"/>
            <w:r w:rsidR="00460653" w:rsidRPr="00E26D64">
              <w:rPr>
                <w:lang w:val="en-US"/>
              </w:rPr>
              <w:t>c</w:t>
            </w:r>
            <w:r w:rsidR="00183D79" w:rsidRPr="00E26D64">
              <w:rPr>
                <w:lang w:val="en-US"/>
              </w:rPr>
              <w:t>â</w:t>
            </w:r>
            <w:r w:rsidR="00460653" w:rsidRPr="00E26D64">
              <w:rPr>
                <w:lang w:val="en-US"/>
              </w:rPr>
              <w:t>te</w:t>
            </w:r>
            <w:proofErr w:type="spellEnd"/>
            <w:r w:rsidR="00460653" w:rsidRPr="00E26D64">
              <w:rPr>
                <w:lang w:val="en-US"/>
              </w:rPr>
              <w:t xml:space="preserve"> </w:t>
            </w:r>
            <w:proofErr w:type="spellStart"/>
            <w:r w:rsidR="00460653" w:rsidRPr="00E26D64">
              <w:rPr>
                <w:lang w:val="en-US"/>
              </w:rPr>
              <w:t>ori</w:t>
            </w:r>
            <w:proofErr w:type="spellEnd"/>
            <w:r w:rsidR="00460653" w:rsidRPr="00E26D64">
              <w:rPr>
                <w:lang w:val="en-US"/>
              </w:rPr>
              <w:t xml:space="preserve"> </w:t>
            </w:r>
            <w:proofErr w:type="spellStart"/>
            <w:r w:rsidR="00460653" w:rsidRPr="00E26D64">
              <w:rPr>
                <w:lang w:val="en-US"/>
              </w:rPr>
              <w:t>este</w:t>
            </w:r>
            <w:proofErr w:type="spellEnd"/>
            <w:r w:rsidR="00460653" w:rsidRPr="00E26D64">
              <w:rPr>
                <w:lang w:val="en-US"/>
              </w:rPr>
              <w:t xml:space="preserve"> </w:t>
            </w:r>
            <w:proofErr w:type="spellStart"/>
            <w:r w:rsidR="00460653" w:rsidRPr="00E26D64">
              <w:rPr>
                <w:lang w:val="en-US"/>
              </w:rPr>
              <w:t>posibil</w:t>
            </w:r>
            <w:proofErr w:type="spellEnd"/>
            <w:r w:rsidR="00460653" w:rsidRPr="00E26D64">
              <w:rPr>
                <w:lang w:val="en-US"/>
              </w:rPr>
              <w:t xml:space="preserve">, </w:t>
            </w:r>
            <w:proofErr w:type="spellStart"/>
            <w:r w:rsidR="00460653" w:rsidRPr="00E26D64">
              <w:rPr>
                <w:lang w:val="en-US"/>
              </w:rPr>
              <w:t>că</w:t>
            </w:r>
            <w:proofErr w:type="spellEnd"/>
            <w:r w:rsidR="00460653" w:rsidRPr="00E26D64">
              <w:rPr>
                <w:lang w:val="en-US"/>
              </w:rPr>
              <w:t xml:space="preserve"> </w:t>
            </w:r>
            <w:proofErr w:type="spellStart"/>
            <w:r w:rsidR="00460653" w:rsidRPr="00E26D64">
              <w:rPr>
                <w:lang w:val="en-US"/>
              </w:rPr>
              <w:t>acestea</w:t>
            </w:r>
            <w:proofErr w:type="spellEnd"/>
            <w:r w:rsidR="00460653" w:rsidRPr="00E26D64">
              <w:rPr>
                <w:lang w:val="en-US"/>
              </w:rPr>
              <w:t xml:space="preserve"> pot </w:t>
            </w:r>
            <w:proofErr w:type="spellStart"/>
            <w:r w:rsidR="00460653" w:rsidRPr="00E26D64">
              <w:rPr>
                <w:lang w:val="en-US"/>
              </w:rPr>
              <w:t>să</w:t>
            </w:r>
            <w:proofErr w:type="spellEnd"/>
            <w:r w:rsidR="00460653" w:rsidRPr="00E26D64">
              <w:rPr>
                <w:lang w:val="en-US"/>
              </w:rPr>
              <w:t xml:space="preserve"> </w:t>
            </w:r>
            <w:proofErr w:type="spellStart"/>
            <w:r w:rsidR="00460653" w:rsidRPr="00E26D64">
              <w:rPr>
                <w:lang w:val="en-US"/>
              </w:rPr>
              <w:t>provoace</w:t>
            </w:r>
            <w:proofErr w:type="spellEnd"/>
            <w:r w:rsidR="00460653" w:rsidRPr="00E26D64">
              <w:rPr>
                <w:lang w:val="en-US"/>
              </w:rPr>
              <w:t xml:space="preserve"> </w:t>
            </w:r>
            <w:proofErr w:type="spellStart"/>
            <w:r w:rsidR="00460653" w:rsidRPr="00E26D64">
              <w:rPr>
                <w:lang w:val="en-US"/>
              </w:rPr>
              <w:t>înt</w:t>
            </w:r>
            <w:r w:rsidR="00183D79" w:rsidRPr="00E26D64">
              <w:rPr>
                <w:lang w:val="en-US"/>
              </w:rPr>
              <w:t>â</w:t>
            </w:r>
            <w:r w:rsidR="00460653" w:rsidRPr="00E26D64">
              <w:rPr>
                <w:lang w:val="en-US"/>
              </w:rPr>
              <w:t>rzieri</w:t>
            </w:r>
            <w:proofErr w:type="spellEnd"/>
            <w:r w:rsidR="00460653" w:rsidRPr="00E26D64">
              <w:rPr>
                <w:lang w:val="en-US"/>
              </w:rPr>
              <w:t xml:space="preserve"> </w:t>
            </w:r>
            <w:proofErr w:type="spellStart"/>
            <w:r w:rsidR="00460653" w:rsidRPr="00E26D64">
              <w:rPr>
                <w:lang w:val="en-US"/>
              </w:rPr>
              <w:t>sau</w:t>
            </w:r>
            <w:proofErr w:type="spellEnd"/>
            <w:r w:rsidR="00460653" w:rsidRPr="00E26D64">
              <w:rPr>
                <w:lang w:val="en-US"/>
              </w:rPr>
              <w:t xml:space="preserve"> </w:t>
            </w:r>
            <w:proofErr w:type="spellStart"/>
            <w:r w:rsidR="00460653" w:rsidRPr="00E26D64">
              <w:rPr>
                <w:lang w:val="en-US"/>
              </w:rPr>
              <w:t>întreruperi</w:t>
            </w:r>
            <w:proofErr w:type="spellEnd"/>
            <w:r w:rsidR="00460653" w:rsidRPr="00E26D64">
              <w:rPr>
                <w:lang w:val="en-US"/>
              </w:rPr>
              <w:t xml:space="preserve"> în </w:t>
            </w:r>
            <w:proofErr w:type="spellStart"/>
            <w:r w:rsidR="00460653" w:rsidRPr="00E26D64">
              <w:rPr>
                <w:lang w:val="en-US"/>
              </w:rPr>
              <w:t>desfăşurarea</w:t>
            </w:r>
            <w:proofErr w:type="spellEnd"/>
            <w:r w:rsidR="00460653" w:rsidRPr="00E26D64">
              <w:rPr>
                <w:lang w:val="en-US"/>
              </w:rPr>
              <w:t xml:space="preserve"> </w:t>
            </w:r>
            <w:proofErr w:type="spellStart"/>
            <w:r w:rsidR="00460653" w:rsidRPr="00E26D64">
              <w:rPr>
                <w:lang w:val="en-US"/>
              </w:rPr>
              <w:t>lucrărilor</w:t>
            </w:r>
            <w:proofErr w:type="spellEnd"/>
            <w:r w:rsidR="00460653" w:rsidRPr="00E26D64">
              <w:rPr>
                <w:lang w:val="en-US"/>
              </w:rPr>
              <w:t xml:space="preserve">. </w:t>
            </w:r>
            <w:proofErr w:type="spellStart"/>
            <w:r w:rsidR="00460653" w:rsidRPr="00E26D64">
              <w:rPr>
                <w:lang w:val="en-US"/>
              </w:rPr>
              <w:t>Notificarea</w:t>
            </w:r>
            <w:proofErr w:type="spellEnd"/>
            <w:r w:rsidR="00460653" w:rsidRPr="00E26D64">
              <w:rPr>
                <w:lang w:val="en-US"/>
              </w:rPr>
              <w:t xml:space="preserve"> </w:t>
            </w:r>
            <w:proofErr w:type="spellStart"/>
            <w:r w:rsidR="00460653" w:rsidRPr="00E26D64">
              <w:rPr>
                <w:lang w:val="en-US"/>
              </w:rPr>
              <w:t>va</w:t>
            </w:r>
            <w:proofErr w:type="spellEnd"/>
            <w:r w:rsidR="00460653" w:rsidRPr="00E26D64">
              <w:rPr>
                <w:lang w:val="en-US"/>
              </w:rPr>
              <w:t xml:space="preserve"> </w:t>
            </w:r>
            <w:proofErr w:type="spellStart"/>
            <w:r w:rsidR="00460653" w:rsidRPr="00E26D64">
              <w:rPr>
                <w:lang w:val="en-US"/>
              </w:rPr>
              <w:t>conţine</w:t>
            </w:r>
            <w:proofErr w:type="spellEnd"/>
            <w:r w:rsidR="00460653" w:rsidRPr="00E26D64">
              <w:rPr>
                <w:lang w:val="en-US"/>
              </w:rPr>
              <w:t xml:space="preserve"> </w:t>
            </w:r>
            <w:proofErr w:type="spellStart"/>
            <w:r w:rsidR="00460653" w:rsidRPr="00E26D64">
              <w:rPr>
                <w:lang w:val="en-US"/>
              </w:rPr>
              <w:t>detaliile</w:t>
            </w:r>
            <w:proofErr w:type="spellEnd"/>
            <w:r w:rsidR="00460653" w:rsidRPr="00E26D64">
              <w:rPr>
                <w:lang w:val="en-US"/>
              </w:rPr>
              <w:t xml:space="preserve"> </w:t>
            </w:r>
            <w:proofErr w:type="spellStart"/>
            <w:r w:rsidR="00460653" w:rsidRPr="00E26D64">
              <w:rPr>
                <w:lang w:val="en-US"/>
              </w:rPr>
              <w:t>sau</w:t>
            </w:r>
            <w:proofErr w:type="spellEnd"/>
            <w:r w:rsidR="00460653" w:rsidRPr="00E26D64">
              <w:rPr>
                <w:lang w:val="en-US"/>
              </w:rPr>
              <w:t xml:space="preserve"> </w:t>
            </w:r>
            <w:proofErr w:type="spellStart"/>
            <w:r w:rsidR="00460653" w:rsidRPr="00E26D64">
              <w:rPr>
                <w:lang w:val="en-US"/>
              </w:rPr>
              <w:t>dispoziţiile</w:t>
            </w:r>
            <w:proofErr w:type="spellEnd"/>
            <w:r w:rsidR="00460653" w:rsidRPr="00E26D64">
              <w:rPr>
                <w:lang w:val="en-US"/>
              </w:rPr>
              <w:t xml:space="preserve"> </w:t>
            </w:r>
            <w:proofErr w:type="spellStart"/>
            <w:r w:rsidR="00460653" w:rsidRPr="00E26D64">
              <w:rPr>
                <w:lang w:val="en-US"/>
              </w:rPr>
              <w:t>ce</w:t>
            </w:r>
            <w:proofErr w:type="spellEnd"/>
            <w:r w:rsidR="00460653" w:rsidRPr="00E26D64">
              <w:rPr>
                <w:lang w:val="en-US"/>
              </w:rPr>
              <w:t xml:space="preserve"> se </w:t>
            </w:r>
            <w:proofErr w:type="spellStart"/>
            <w:r w:rsidR="00460653" w:rsidRPr="00E26D64">
              <w:rPr>
                <w:lang w:val="en-US"/>
              </w:rPr>
              <w:t>cer</w:t>
            </w:r>
            <w:proofErr w:type="spellEnd"/>
            <w:r w:rsidR="00460653" w:rsidRPr="00E26D64">
              <w:rPr>
                <w:lang w:val="en-US"/>
              </w:rPr>
              <w:t xml:space="preserve"> </w:t>
            </w:r>
            <w:proofErr w:type="spellStart"/>
            <w:r w:rsidR="00460653" w:rsidRPr="00E26D64">
              <w:rPr>
                <w:lang w:val="en-US"/>
              </w:rPr>
              <w:t>şi</w:t>
            </w:r>
            <w:proofErr w:type="spellEnd"/>
            <w:r w:rsidR="00460653" w:rsidRPr="00E26D64">
              <w:rPr>
                <w:lang w:val="en-US"/>
              </w:rPr>
              <w:t xml:space="preserve"> </w:t>
            </w:r>
            <w:proofErr w:type="spellStart"/>
            <w:r w:rsidR="00460653" w:rsidRPr="00E26D64">
              <w:rPr>
                <w:lang w:val="en-US"/>
              </w:rPr>
              <w:t>va</w:t>
            </w:r>
            <w:proofErr w:type="spellEnd"/>
            <w:r w:rsidR="00460653" w:rsidRPr="00E26D64">
              <w:rPr>
                <w:lang w:val="en-US"/>
              </w:rPr>
              <w:t xml:space="preserve"> </w:t>
            </w:r>
            <w:proofErr w:type="spellStart"/>
            <w:r w:rsidR="00460653" w:rsidRPr="00E26D64">
              <w:rPr>
                <w:lang w:val="en-US"/>
              </w:rPr>
              <w:t>specifica</w:t>
            </w:r>
            <w:proofErr w:type="spellEnd"/>
            <w:r w:rsidR="00460653" w:rsidRPr="00E26D64">
              <w:rPr>
                <w:lang w:val="en-US"/>
              </w:rPr>
              <w:t xml:space="preserve"> data la care </w:t>
            </w:r>
            <w:proofErr w:type="spellStart"/>
            <w:r w:rsidR="00460653" w:rsidRPr="00E26D64">
              <w:rPr>
                <w:lang w:val="en-US"/>
              </w:rPr>
              <w:t>acestea</w:t>
            </w:r>
            <w:proofErr w:type="spellEnd"/>
            <w:r w:rsidR="00460653" w:rsidRPr="00E26D64">
              <w:rPr>
                <w:lang w:val="en-US"/>
              </w:rPr>
              <w:t xml:space="preserve"> au </w:t>
            </w:r>
            <w:proofErr w:type="spellStart"/>
            <w:r w:rsidR="00460653" w:rsidRPr="00E26D64">
              <w:rPr>
                <w:lang w:val="en-US"/>
              </w:rPr>
              <w:t>fost</w:t>
            </w:r>
            <w:proofErr w:type="spellEnd"/>
            <w:r w:rsidR="00460653" w:rsidRPr="00E26D64">
              <w:rPr>
                <w:lang w:val="en-US"/>
              </w:rPr>
              <w:t xml:space="preserve"> </w:t>
            </w:r>
            <w:proofErr w:type="spellStart"/>
            <w:r w:rsidR="00460653" w:rsidRPr="00E26D64">
              <w:rPr>
                <w:lang w:val="en-US"/>
              </w:rPr>
              <w:t>necesare</w:t>
            </w:r>
            <w:proofErr w:type="spellEnd"/>
            <w:r w:rsidR="00460653" w:rsidRPr="00E26D64">
              <w:rPr>
                <w:lang w:val="en-US"/>
              </w:rPr>
              <w:t xml:space="preserve">, precum </w:t>
            </w:r>
            <w:proofErr w:type="spellStart"/>
            <w:r w:rsidR="00460653" w:rsidRPr="00E26D64">
              <w:rPr>
                <w:lang w:val="en-US"/>
              </w:rPr>
              <w:t>şi</w:t>
            </w:r>
            <w:proofErr w:type="spellEnd"/>
            <w:r w:rsidR="00460653" w:rsidRPr="00E26D64">
              <w:rPr>
                <w:lang w:val="en-US"/>
              </w:rPr>
              <w:t xml:space="preserve"> </w:t>
            </w:r>
            <w:proofErr w:type="spellStart"/>
            <w:r w:rsidR="00460653" w:rsidRPr="00E26D64">
              <w:rPr>
                <w:lang w:val="en-US"/>
              </w:rPr>
              <w:t>întârzierile</w:t>
            </w:r>
            <w:proofErr w:type="spellEnd"/>
            <w:r w:rsidR="00460653" w:rsidRPr="00E26D64">
              <w:rPr>
                <w:lang w:val="en-US"/>
              </w:rPr>
              <w:t xml:space="preserve"> </w:t>
            </w:r>
            <w:proofErr w:type="spellStart"/>
            <w:r w:rsidR="00460653" w:rsidRPr="00E26D64">
              <w:rPr>
                <w:lang w:val="en-US"/>
              </w:rPr>
              <w:t>sau</w:t>
            </w:r>
            <w:proofErr w:type="spellEnd"/>
            <w:r w:rsidR="00460653" w:rsidRPr="00E26D64">
              <w:rPr>
                <w:lang w:val="en-US"/>
              </w:rPr>
              <w:t xml:space="preserve"> </w:t>
            </w:r>
            <w:proofErr w:type="spellStart"/>
            <w:r w:rsidR="00460653" w:rsidRPr="00E26D64">
              <w:rPr>
                <w:lang w:val="en-US"/>
              </w:rPr>
              <w:t>întreruperile</w:t>
            </w:r>
            <w:proofErr w:type="spellEnd"/>
            <w:r w:rsidR="00460653" w:rsidRPr="00E26D64">
              <w:rPr>
                <w:lang w:val="en-US"/>
              </w:rPr>
              <w:t xml:space="preserve"> </w:t>
            </w:r>
            <w:proofErr w:type="spellStart"/>
            <w:r w:rsidR="00460653" w:rsidRPr="00E26D64">
              <w:rPr>
                <w:lang w:val="en-US"/>
              </w:rPr>
              <w:t>ce</w:t>
            </w:r>
            <w:proofErr w:type="spellEnd"/>
            <w:r w:rsidR="00460653" w:rsidRPr="00E26D64">
              <w:rPr>
                <w:lang w:val="en-US"/>
              </w:rPr>
              <w:t xml:space="preserve"> </w:t>
            </w:r>
            <w:proofErr w:type="spellStart"/>
            <w:r w:rsidR="00460653" w:rsidRPr="00E26D64">
              <w:rPr>
                <w:lang w:val="en-US"/>
              </w:rPr>
              <w:t>survin</w:t>
            </w:r>
            <w:proofErr w:type="spellEnd"/>
            <w:r w:rsidR="00460653" w:rsidRPr="00E26D64">
              <w:rPr>
                <w:lang w:val="en-US"/>
              </w:rPr>
              <w:t xml:space="preserve"> </w:t>
            </w:r>
            <w:proofErr w:type="spellStart"/>
            <w:r w:rsidR="00460653" w:rsidRPr="00E26D64">
              <w:rPr>
                <w:lang w:val="en-US"/>
              </w:rPr>
              <w:t>datorită</w:t>
            </w:r>
            <w:proofErr w:type="spellEnd"/>
            <w:r w:rsidR="00460653" w:rsidRPr="00E26D64">
              <w:rPr>
                <w:lang w:val="en-US"/>
              </w:rPr>
              <w:t xml:space="preserve"> </w:t>
            </w:r>
            <w:proofErr w:type="spellStart"/>
            <w:r w:rsidR="00460653" w:rsidRPr="00E26D64">
              <w:rPr>
                <w:lang w:val="en-US"/>
              </w:rPr>
              <w:t>lipsei</w:t>
            </w:r>
            <w:proofErr w:type="spellEnd"/>
            <w:r w:rsidR="00460653" w:rsidRPr="00E26D64">
              <w:rPr>
                <w:lang w:val="en-US"/>
              </w:rPr>
              <w:t xml:space="preserve"> </w:t>
            </w:r>
            <w:proofErr w:type="spellStart"/>
            <w:r w:rsidR="00460653" w:rsidRPr="00E26D64">
              <w:rPr>
                <w:lang w:val="en-US"/>
              </w:rPr>
              <w:t>acestor</w:t>
            </w:r>
            <w:proofErr w:type="spellEnd"/>
            <w:r w:rsidR="00460653" w:rsidRPr="00E26D64">
              <w:rPr>
                <w:lang w:val="en-US"/>
              </w:rPr>
              <w:t xml:space="preserve"> </w:t>
            </w:r>
            <w:proofErr w:type="spellStart"/>
            <w:r w:rsidR="00460653" w:rsidRPr="00E26D64">
              <w:rPr>
                <w:lang w:val="en-US"/>
              </w:rPr>
              <w:t>documente</w:t>
            </w:r>
            <w:proofErr w:type="spellEnd"/>
            <w:r w:rsidR="00460653" w:rsidRPr="00E26D64">
              <w:rPr>
                <w:lang w:val="en-US"/>
              </w:rPr>
              <w:t xml:space="preserve">. </w:t>
            </w:r>
          </w:p>
          <w:p w14:paraId="661ABC5E" w14:textId="77777777" w:rsidR="00460653" w:rsidRPr="00E26D64" w:rsidRDefault="00A156C0" w:rsidP="00196AB4">
            <w:pPr>
              <w:pStyle w:val="af3"/>
              <w:tabs>
                <w:tab w:val="left" w:pos="567"/>
              </w:tabs>
              <w:spacing w:line="276" w:lineRule="auto"/>
              <w:ind w:firstLine="0"/>
              <w:rPr>
                <w:lang w:val="en-US"/>
              </w:rPr>
            </w:pPr>
            <w:r w:rsidRPr="00E26D64">
              <w:rPr>
                <w:lang w:val="en-US"/>
              </w:rPr>
              <w:lastRenderedPageBreak/>
              <w:t xml:space="preserve">4.8. </w:t>
            </w:r>
            <w:proofErr w:type="spellStart"/>
            <w:r w:rsidR="00460653" w:rsidRPr="00E26D64">
              <w:rPr>
                <w:lang w:val="en-US"/>
              </w:rPr>
              <w:t>Întreaga</w:t>
            </w:r>
            <w:proofErr w:type="spellEnd"/>
            <w:r w:rsidR="00460653" w:rsidRPr="00E26D64">
              <w:rPr>
                <w:lang w:val="en-US"/>
              </w:rPr>
              <w:t xml:space="preserve"> </w:t>
            </w:r>
            <w:proofErr w:type="spellStart"/>
            <w:r w:rsidR="00460653" w:rsidRPr="00E26D64">
              <w:rPr>
                <w:lang w:val="en-US"/>
              </w:rPr>
              <w:t>documentaţie</w:t>
            </w:r>
            <w:proofErr w:type="spellEnd"/>
            <w:r w:rsidR="00460653" w:rsidRPr="00E26D64">
              <w:rPr>
                <w:lang w:val="en-US"/>
              </w:rPr>
              <w:t xml:space="preserve"> </w:t>
            </w:r>
            <w:proofErr w:type="spellStart"/>
            <w:r w:rsidR="00460653" w:rsidRPr="00E26D64">
              <w:rPr>
                <w:lang w:val="en-US"/>
              </w:rPr>
              <w:t>necesară</w:t>
            </w:r>
            <w:proofErr w:type="spellEnd"/>
            <w:r w:rsidR="00460653" w:rsidRPr="00E26D64">
              <w:rPr>
                <w:lang w:val="en-US"/>
              </w:rPr>
              <w:t xml:space="preserve"> </w:t>
            </w:r>
            <w:proofErr w:type="spellStart"/>
            <w:r w:rsidR="00460653" w:rsidRPr="00E26D64">
              <w:rPr>
                <w:lang w:val="en-US"/>
              </w:rPr>
              <w:t>pentru</w:t>
            </w:r>
            <w:proofErr w:type="spellEnd"/>
            <w:r w:rsidR="00460653" w:rsidRPr="00E26D64">
              <w:rPr>
                <w:lang w:val="en-US"/>
              </w:rPr>
              <w:t xml:space="preserve"> </w:t>
            </w:r>
            <w:proofErr w:type="spellStart"/>
            <w:r w:rsidR="00460653" w:rsidRPr="00E26D64">
              <w:rPr>
                <w:lang w:val="en-US"/>
              </w:rPr>
              <w:t>executarea</w:t>
            </w:r>
            <w:proofErr w:type="spellEnd"/>
            <w:r w:rsidR="00460653" w:rsidRPr="00E26D64">
              <w:rPr>
                <w:lang w:val="en-US"/>
              </w:rPr>
              <w:t xml:space="preserve"> </w:t>
            </w:r>
            <w:proofErr w:type="spellStart"/>
            <w:r w:rsidR="00460653" w:rsidRPr="00E26D64">
              <w:rPr>
                <w:lang w:val="en-US"/>
              </w:rPr>
              <w:t>lucrărilor</w:t>
            </w:r>
            <w:proofErr w:type="spellEnd"/>
            <w:r w:rsidR="00460653" w:rsidRPr="00E26D64">
              <w:rPr>
                <w:lang w:val="en-US"/>
              </w:rPr>
              <w:t xml:space="preserve"> de </w:t>
            </w:r>
            <w:proofErr w:type="spellStart"/>
            <w:r w:rsidR="00460653" w:rsidRPr="00E26D64">
              <w:rPr>
                <w:lang w:val="en-US"/>
              </w:rPr>
              <w:t>subantrepriză</w:t>
            </w:r>
            <w:proofErr w:type="spellEnd"/>
            <w:r w:rsidR="00460653" w:rsidRPr="00E26D64">
              <w:rPr>
                <w:lang w:val="en-US"/>
              </w:rPr>
              <w:t xml:space="preserve"> </w:t>
            </w:r>
            <w:proofErr w:type="spellStart"/>
            <w:r w:rsidR="00460653" w:rsidRPr="00E26D64">
              <w:rPr>
                <w:lang w:val="en-US"/>
              </w:rPr>
              <w:t>va</w:t>
            </w:r>
            <w:proofErr w:type="spellEnd"/>
            <w:r w:rsidR="00460653" w:rsidRPr="00E26D64">
              <w:rPr>
                <w:lang w:val="en-US"/>
              </w:rPr>
              <w:t xml:space="preserve"> fi </w:t>
            </w:r>
            <w:proofErr w:type="spellStart"/>
            <w:r w:rsidR="00460653" w:rsidRPr="00E26D64">
              <w:rPr>
                <w:lang w:val="en-US"/>
              </w:rPr>
              <w:t>pusă</w:t>
            </w:r>
            <w:proofErr w:type="spellEnd"/>
            <w:r w:rsidR="00460653" w:rsidRPr="00E26D64">
              <w:rPr>
                <w:lang w:val="en-US"/>
              </w:rPr>
              <w:t xml:space="preserve"> la </w:t>
            </w:r>
            <w:proofErr w:type="spellStart"/>
            <w:r w:rsidR="00460653" w:rsidRPr="00E26D64">
              <w:rPr>
                <w:lang w:val="en-US"/>
              </w:rPr>
              <w:t>dispoziţia</w:t>
            </w:r>
            <w:proofErr w:type="spellEnd"/>
            <w:r w:rsidR="00460653" w:rsidRPr="00E26D64">
              <w:rPr>
                <w:lang w:val="en-US"/>
              </w:rPr>
              <w:t xml:space="preserve"> </w:t>
            </w:r>
            <w:proofErr w:type="spellStart"/>
            <w:r w:rsidR="00460653" w:rsidRPr="00E26D64">
              <w:rPr>
                <w:lang w:val="en-US"/>
              </w:rPr>
              <w:t>subantreprenorilor</w:t>
            </w:r>
            <w:proofErr w:type="spellEnd"/>
            <w:r w:rsidR="00460653" w:rsidRPr="00E26D64">
              <w:rPr>
                <w:lang w:val="en-US"/>
              </w:rPr>
              <w:t xml:space="preserve"> de </w:t>
            </w:r>
            <w:proofErr w:type="spellStart"/>
            <w:r w:rsidR="00460653" w:rsidRPr="00E26D64">
              <w:rPr>
                <w:lang w:val="en-US"/>
              </w:rPr>
              <w:t>către</w:t>
            </w:r>
            <w:proofErr w:type="spellEnd"/>
            <w:r w:rsidR="00460653" w:rsidRPr="00E26D64">
              <w:rPr>
                <w:lang w:val="en-US"/>
              </w:rPr>
              <w:t xml:space="preserve"> </w:t>
            </w:r>
            <w:proofErr w:type="spellStart"/>
            <w:r w:rsidR="00460653" w:rsidRPr="00E26D64">
              <w:rPr>
                <w:lang w:val="en-US"/>
              </w:rPr>
              <w:t>Antreprenor</w:t>
            </w:r>
            <w:proofErr w:type="spellEnd"/>
            <w:r w:rsidR="00460653" w:rsidRPr="00E26D64">
              <w:rPr>
                <w:lang w:val="en-US"/>
              </w:rPr>
              <w:t xml:space="preserve">, </w:t>
            </w:r>
            <w:proofErr w:type="spellStart"/>
            <w:r w:rsidR="00460653" w:rsidRPr="00E26D64">
              <w:rPr>
                <w:lang w:val="en-US"/>
              </w:rPr>
              <w:t>fără</w:t>
            </w:r>
            <w:proofErr w:type="spellEnd"/>
            <w:r w:rsidR="00460653" w:rsidRPr="00E26D64">
              <w:rPr>
                <w:lang w:val="en-US"/>
              </w:rPr>
              <w:t xml:space="preserve"> </w:t>
            </w:r>
            <w:proofErr w:type="spellStart"/>
            <w:r w:rsidR="00460653" w:rsidRPr="00E26D64">
              <w:rPr>
                <w:lang w:val="en-US"/>
              </w:rPr>
              <w:t>plată</w:t>
            </w:r>
            <w:proofErr w:type="spellEnd"/>
            <w:r w:rsidR="00460653" w:rsidRPr="00E26D64">
              <w:rPr>
                <w:lang w:val="en-US"/>
              </w:rPr>
              <w:t xml:space="preserve">, în </w:t>
            </w:r>
            <w:proofErr w:type="spellStart"/>
            <w:r w:rsidR="00460653" w:rsidRPr="00E26D64">
              <w:rPr>
                <w:lang w:val="en-US"/>
              </w:rPr>
              <w:t>termenele</w:t>
            </w:r>
            <w:proofErr w:type="spellEnd"/>
            <w:r w:rsidR="00460653" w:rsidRPr="00E26D64">
              <w:rPr>
                <w:lang w:val="en-US"/>
              </w:rPr>
              <w:t xml:space="preserve"> din </w:t>
            </w:r>
            <w:proofErr w:type="spellStart"/>
            <w:r w:rsidR="00460653" w:rsidRPr="00E26D64">
              <w:rPr>
                <w:lang w:val="en-US"/>
              </w:rPr>
              <w:t>subcontracte</w:t>
            </w:r>
            <w:proofErr w:type="spellEnd"/>
            <w:r w:rsidR="00460653" w:rsidRPr="00E26D64">
              <w:rPr>
                <w:lang w:val="en-US"/>
              </w:rPr>
              <w:t xml:space="preserve"> (</w:t>
            </w:r>
            <w:proofErr w:type="spellStart"/>
            <w:r w:rsidR="00460653" w:rsidRPr="00E26D64">
              <w:rPr>
                <w:lang w:val="en-US"/>
              </w:rPr>
              <w:t>contracte</w:t>
            </w:r>
            <w:proofErr w:type="spellEnd"/>
            <w:r w:rsidR="00460653" w:rsidRPr="00E26D64">
              <w:rPr>
                <w:lang w:val="en-US"/>
              </w:rPr>
              <w:t xml:space="preserve"> de </w:t>
            </w:r>
            <w:proofErr w:type="spellStart"/>
            <w:r w:rsidR="00460653" w:rsidRPr="00E26D64">
              <w:rPr>
                <w:lang w:val="en-US"/>
              </w:rPr>
              <w:t>subantrepriză</w:t>
            </w:r>
            <w:proofErr w:type="spellEnd"/>
            <w:r w:rsidR="00460653" w:rsidRPr="00E26D64">
              <w:rPr>
                <w:lang w:val="en-US"/>
              </w:rPr>
              <w:t xml:space="preserve">), </w:t>
            </w:r>
            <w:proofErr w:type="spellStart"/>
            <w:r w:rsidR="00460653" w:rsidRPr="00E26D64">
              <w:rPr>
                <w:lang w:val="en-US"/>
              </w:rPr>
              <w:t>stabilite</w:t>
            </w:r>
            <w:proofErr w:type="spellEnd"/>
            <w:r w:rsidR="00460653" w:rsidRPr="00E26D64">
              <w:rPr>
                <w:lang w:val="en-US"/>
              </w:rPr>
              <w:t xml:space="preserve"> </w:t>
            </w:r>
            <w:proofErr w:type="spellStart"/>
            <w:r w:rsidR="00460653" w:rsidRPr="00E26D64">
              <w:rPr>
                <w:lang w:val="en-US"/>
              </w:rPr>
              <w:t>prin</w:t>
            </w:r>
            <w:proofErr w:type="spellEnd"/>
            <w:r w:rsidR="00460653" w:rsidRPr="00E26D64">
              <w:rPr>
                <w:lang w:val="en-US"/>
              </w:rPr>
              <w:t xml:space="preserve"> </w:t>
            </w:r>
            <w:proofErr w:type="spellStart"/>
            <w:r w:rsidR="00460653" w:rsidRPr="00E26D64">
              <w:rPr>
                <w:lang w:val="en-US"/>
              </w:rPr>
              <w:t>graficul</w:t>
            </w:r>
            <w:proofErr w:type="spellEnd"/>
            <w:r w:rsidR="00460653" w:rsidRPr="00E26D64">
              <w:rPr>
                <w:lang w:val="en-US"/>
              </w:rPr>
              <w:t xml:space="preserve"> de </w:t>
            </w:r>
            <w:proofErr w:type="spellStart"/>
            <w:r w:rsidR="00460653" w:rsidRPr="00E26D64">
              <w:rPr>
                <w:lang w:val="en-US"/>
              </w:rPr>
              <w:t>execuţie</w:t>
            </w:r>
            <w:proofErr w:type="spellEnd"/>
            <w:r w:rsidR="00460653" w:rsidRPr="00E26D64">
              <w:rPr>
                <w:lang w:val="en-US"/>
              </w:rPr>
              <w:t xml:space="preserve">. </w:t>
            </w:r>
          </w:p>
          <w:p w14:paraId="2AB9455B" w14:textId="0600BEF3" w:rsidR="00460653" w:rsidRDefault="00A156C0" w:rsidP="00196AB4">
            <w:pPr>
              <w:pStyle w:val="af3"/>
              <w:tabs>
                <w:tab w:val="left" w:pos="567"/>
              </w:tabs>
              <w:spacing w:line="276" w:lineRule="auto"/>
              <w:ind w:firstLine="0"/>
              <w:rPr>
                <w:lang w:val="en-US"/>
              </w:rPr>
            </w:pPr>
            <w:r w:rsidRPr="00E26D64">
              <w:rPr>
                <w:lang w:val="en-US"/>
              </w:rPr>
              <w:t xml:space="preserve">4.9. </w:t>
            </w:r>
            <w:proofErr w:type="spellStart"/>
            <w:r w:rsidR="00460653" w:rsidRPr="00E26D64">
              <w:rPr>
                <w:lang w:val="en-US"/>
              </w:rPr>
              <w:t>Antreprenorul</w:t>
            </w:r>
            <w:proofErr w:type="spellEnd"/>
            <w:r w:rsidR="00460653" w:rsidRPr="00E26D64">
              <w:rPr>
                <w:lang w:val="en-US"/>
              </w:rPr>
              <w:t xml:space="preserve"> </w:t>
            </w:r>
            <w:proofErr w:type="spellStart"/>
            <w:r w:rsidR="00460653" w:rsidRPr="00E26D64">
              <w:rPr>
                <w:lang w:val="en-US"/>
              </w:rPr>
              <w:t>va</w:t>
            </w:r>
            <w:proofErr w:type="spellEnd"/>
            <w:r w:rsidR="00460653" w:rsidRPr="00E26D64">
              <w:rPr>
                <w:lang w:val="en-US"/>
              </w:rPr>
              <w:t xml:space="preserve"> </w:t>
            </w:r>
            <w:proofErr w:type="spellStart"/>
            <w:r w:rsidR="00460653" w:rsidRPr="00E26D64">
              <w:rPr>
                <w:lang w:val="en-US"/>
              </w:rPr>
              <w:t>executa</w:t>
            </w:r>
            <w:proofErr w:type="spellEnd"/>
            <w:r w:rsidR="00460653" w:rsidRPr="00E26D64">
              <w:rPr>
                <w:lang w:val="en-US"/>
              </w:rPr>
              <w:t xml:space="preserve"> </w:t>
            </w:r>
            <w:proofErr w:type="spellStart"/>
            <w:r w:rsidR="00460653" w:rsidRPr="00E26D64">
              <w:rPr>
                <w:lang w:val="en-US"/>
              </w:rPr>
              <w:t>şi</w:t>
            </w:r>
            <w:proofErr w:type="spellEnd"/>
            <w:r w:rsidR="00460653" w:rsidRPr="00E26D64">
              <w:rPr>
                <w:lang w:val="en-US"/>
              </w:rPr>
              <w:t xml:space="preserve"> </w:t>
            </w:r>
            <w:proofErr w:type="spellStart"/>
            <w:r w:rsidR="00460653" w:rsidRPr="00E26D64">
              <w:rPr>
                <w:lang w:val="en-US"/>
              </w:rPr>
              <w:t>va</w:t>
            </w:r>
            <w:proofErr w:type="spellEnd"/>
            <w:r w:rsidR="00460653" w:rsidRPr="00E26D64">
              <w:rPr>
                <w:lang w:val="en-US"/>
              </w:rPr>
              <w:t xml:space="preserve"> </w:t>
            </w:r>
            <w:proofErr w:type="spellStart"/>
            <w:r w:rsidR="00460653" w:rsidRPr="00E26D64">
              <w:rPr>
                <w:lang w:val="en-US"/>
              </w:rPr>
              <w:t>întreţine</w:t>
            </w:r>
            <w:proofErr w:type="spellEnd"/>
            <w:r w:rsidR="00460653" w:rsidRPr="00E26D64">
              <w:rPr>
                <w:lang w:val="en-US"/>
              </w:rPr>
              <w:t xml:space="preserve"> </w:t>
            </w:r>
            <w:proofErr w:type="spellStart"/>
            <w:r w:rsidR="00460653" w:rsidRPr="00E26D64">
              <w:rPr>
                <w:lang w:val="en-US"/>
              </w:rPr>
              <w:t>toate</w:t>
            </w:r>
            <w:proofErr w:type="spellEnd"/>
            <w:r w:rsidR="00460653" w:rsidRPr="00E26D64">
              <w:rPr>
                <w:lang w:val="en-US"/>
              </w:rPr>
              <w:t xml:space="preserve"> </w:t>
            </w:r>
            <w:proofErr w:type="spellStart"/>
            <w:r w:rsidR="00460653" w:rsidRPr="00E26D64">
              <w:rPr>
                <w:lang w:val="en-US"/>
              </w:rPr>
              <w:t>lucrările</w:t>
            </w:r>
            <w:proofErr w:type="spellEnd"/>
            <w:r w:rsidR="00460653" w:rsidRPr="00E26D64">
              <w:rPr>
                <w:lang w:val="en-US"/>
              </w:rPr>
              <w:t xml:space="preserve">, </w:t>
            </w:r>
            <w:proofErr w:type="spellStart"/>
            <w:r w:rsidR="00460653" w:rsidRPr="00E26D64">
              <w:rPr>
                <w:lang w:val="en-US"/>
              </w:rPr>
              <w:t>va</w:t>
            </w:r>
            <w:proofErr w:type="spellEnd"/>
            <w:r w:rsidR="00460653" w:rsidRPr="00E26D64">
              <w:rPr>
                <w:lang w:val="en-US"/>
              </w:rPr>
              <w:t xml:space="preserve"> </w:t>
            </w:r>
            <w:proofErr w:type="spellStart"/>
            <w:r w:rsidR="00460653" w:rsidRPr="00E26D64">
              <w:rPr>
                <w:lang w:val="en-US"/>
              </w:rPr>
              <w:t>asigura</w:t>
            </w:r>
            <w:proofErr w:type="spellEnd"/>
            <w:r w:rsidR="00460653" w:rsidRPr="00E26D64">
              <w:rPr>
                <w:lang w:val="en-US"/>
              </w:rPr>
              <w:t xml:space="preserve"> </w:t>
            </w:r>
            <w:proofErr w:type="spellStart"/>
            <w:r w:rsidR="00460653" w:rsidRPr="00E26D64">
              <w:rPr>
                <w:lang w:val="en-US"/>
              </w:rPr>
              <w:t>forţa</w:t>
            </w:r>
            <w:proofErr w:type="spellEnd"/>
            <w:r w:rsidR="00460653" w:rsidRPr="00E26D64">
              <w:rPr>
                <w:lang w:val="en-US"/>
              </w:rPr>
              <w:t xml:space="preserve"> de </w:t>
            </w:r>
            <w:proofErr w:type="spellStart"/>
            <w:r w:rsidR="00460653" w:rsidRPr="00E26D64">
              <w:rPr>
                <w:lang w:val="en-US"/>
              </w:rPr>
              <w:t>muncă</w:t>
            </w:r>
            <w:proofErr w:type="spellEnd"/>
            <w:r w:rsidR="00460653" w:rsidRPr="00E26D64">
              <w:rPr>
                <w:lang w:val="en-US"/>
              </w:rPr>
              <w:t xml:space="preserve">, </w:t>
            </w:r>
            <w:proofErr w:type="spellStart"/>
            <w:r w:rsidR="00460653" w:rsidRPr="00E26D64">
              <w:rPr>
                <w:lang w:val="en-US"/>
              </w:rPr>
              <w:t>materialele</w:t>
            </w:r>
            <w:proofErr w:type="spellEnd"/>
            <w:r w:rsidR="00460653" w:rsidRPr="00E26D64">
              <w:rPr>
                <w:lang w:val="en-US"/>
              </w:rPr>
              <w:t xml:space="preserve">, </w:t>
            </w:r>
            <w:proofErr w:type="spellStart"/>
            <w:r w:rsidR="00460653" w:rsidRPr="00E26D64">
              <w:rPr>
                <w:lang w:val="en-US"/>
              </w:rPr>
              <w:t>utilajele</w:t>
            </w:r>
            <w:proofErr w:type="spellEnd"/>
            <w:r w:rsidR="00460653" w:rsidRPr="00E26D64">
              <w:rPr>
                <w:lang w:val="en-US"/>
              </w:rPr>
              <w:t xml:space="preserve"> de </w:t>
            </w:r>
            <w:proofErr w:type="spellStart"/>
            <w:r w:rsidR="00460653" w:rsidRPr="00E26D64">
              <w:rPr>
                <w:lang w:val="en-US"/>
              </w:rPr>
              <w:t>construcţiişi</w:t>
            </w:r>
            <w:proofErr w:type="spellEnd"/>
            <w:r w:rsidR="00460653" w:rsidRPr="00E26D64">
              <w:rPr>
                <w:lang w:val="en-US"/>
              </w:rPr>
              <w:t xml:space="preserve"> </w:t>
            </w:r>
            <w:proofErr w:type="spellStart"/>
            <w:r w:rsidR="00460653" w:rsidRPr="00E26D64">
              <w:rPr>
                <w:lang w:val="en-US"/>
              </w:rPr>
              <w:t>obiectele</w:t>
            </w:r>
            <w:proofErr w:type="spellEnd"/>
            <w:r w:rsidR="00460653" w:rsidRPr="00E26D64">
              <w:rPr>
                <w:lang w:val="en-US"/>
              </w:rPr>
              <w:t xml:space="preserve"> cu </w:t>
            </w:r>
            <w:proofErr w:type="spellStart"/>
            <w:r w:rsidR="00460653" w:rsidRPr="00E26D64">
              <w:rPr>
                <w:lang w:val="en-US"/>
              </w:rPr>
              <w:t>caracter</w:t>
            </w:r>
            <w:proofErr w:type="spellEnd"/>
            <w:r w:rsidR="00460653" w:rsidRPr="00E26D64">
              <w:rPr>
                <w:lang w:val="en-US"/>
              </w:rPr>
              <w:t xml:space="preserve"> </w:t>
            </w:r>
            <w:proofErr w:type="spellStart"/>
            <w:r w:rsidR="00460653" w:rsidRPr="00E26D64">
              <w:rPr>
                <w:lang w:val="en-US"/>
              </w:rPr>
              <w:t>provizoriu</w:t>
            </w:r>
            <w:proofErr w:type="spellEnd"/>
            <w:r w:rsidR="00460653" w:rsidRPr="00E26D64">
              <w:rPr>
                <w:lang w:val="en-US"/>
              </w:rPr>
              <w:t xml:space="preserve"> </w:t>
            </w:r>
            <w:proofErr w:type="spellStart"/>
            <w:r w:rsidR="00460653" w:rsidRPr="00E26D64">
              <w:rPr>
                <w:lang w:val="en-US"/>
              </w:rPr>
              <w:t>pentru</w:t>
            </w:r>
            <w:proofErr w:type="spellEnd"/>
            <w:r w:rsidR="00460653" w:rsidRPr="00E26D64">
              <w:rPr>
                <w:lang w:val="en-US"/>
              </w:rPr>
              <w:t xml:space="preserve"> </w:t>
            </w:r>
            <w:proofErr w:type="spellStart"/>
            <w:r w:rsidR="00460653" w:rsidRPr="00E26D64">
              <w:rPr>
                <w:lang w:val="en-US"/>
              </w:rPr>
              <w:t>executarea</w:t>
            </w:r>
            <w:proofErr w:type="spellEnd"/>
            <w:r w:rsidR="00460653" w:rsidRPr="00E26D64">
              <w:rPr>
                <w:lang w:val="en-US"/>
              </w:rPr>
              <w:t xml:space="preserve"> </w:t>
            </w:r>
            <w:proofErr w:type="spellStart"/>
            <w:r w:rsidR="00460653" w:rsidRPr="00E26D64">
              <w:rPr>
                <w:lang w:val="en-US"/>
              </w:rPr>
              <w:t>lucrărilor</w:t>
            </w:r>
            <w:proofErr w:type="spellEnd"/>
            <w:r w:rsidR="00460653" w:rsidRPr="00E26D64">
              <w:rPr>
                <w:lang w:val="en-US"/>
              </w:rPr>
              <w:t xml:space="preserve">. </w:t>
            </w:r>
            <w:proofErr w:type="spellStart"/>
            <w:r w:rsidR="00460653" w:rsidRPr="00E26D64">
              <w:rPr>
                <w:lang w:val="en-US"/>
              </w:rPr>
              <w:t>Acesta</w:t>
            </w:r>
            <w:proofErr w:type="spellEnd"/>
            <w:r w:rsidR="00460653" w:rsidRPr="00E26D64">
              <w:rPr>
                <w:lang w:val="en-US"/>
              </w:rPr>
              <w:t xml:space="preserve"> </w:t>
            </w:r>
            <w:proofErr w:type="spellStart"/>
            <w:r w:rsidR="00460653" w:rsidRPr="00E26D64">
              <w:rPr>
                <w:lang w:val="en-US"/>
              </w:rPr>
              <w:t>îşi</w:t>
            </w:r>
            <w:proofErr w:type="spellEnd"/>
            <w:r w:rsidR="00460653" w:rsidRPr="00E26D64">
              <w:rPr>
                <w:lang w:val="en-US"/>
              </w:rPr>
              <w:t xml:space="preserve"> </w:t>
            </w:r>
            <w:proofErr w:type="spellStart"/>
            <w:r w:rsidR="00460653" w:rsidRPr="00E26D64">
              <w:rPr>
                <w:lang w:val="en-US"/>
              </w:rPr>
              <w:t>asumă</w:t>
            </w:r>
            <w:proofErr w:type="spellEnd"/>
            <w:r w:rsidR="00460653" w:rsidRPr="00E26D64">
              <w:rPr>
                <w:lang w:val="en-US"/>
              </w:rPr>
              <w:t xml:space="preserve"> </w:t>
            </w:r>
            <w:proofErr w:type="spellStart"/>
            <w:r w:rsidR="00460653" w:rsidRPr="00E26D64">
              <w:rPr>
                <w:lang w:val="en-US"/>
              </w:rPr>
              <w:t>întreaga</w:t>
            </w:r>
            <w:proofErr w:type="spellEnd"/>
            <w:r w:rsidR="00460653" w:rsidRPr="00E26D64">
              <w:rPr>
                <w:lang w:val="en-US"/>
              </w:rPr>
              <w:t xml:space="preserve"> </w:t>
            </w:r>
            <w:proofErr w:type="spellStart"/>
            <w:r w:rsidR="00460653" w:rsidRPr="00E26D64">
              <w:rPr>
                <w:lang w:val="en-US"/>
              </w:rPr>
              <w:t>responsabilitate</w:t>
            </w:r>
            <w:proofErr w:type="spellEnd"/>
            <w:r w:rsidR="00460653" w:rsidRPr="00E26D64">
              <w:rPr>
                <w:lang w:val="en-US"/>
              </w:rPr>
              <w:t xml:space="preserve"> </w:t>
            </w:r>
            <w:proofErr w:type="spellStart"/>
            <w:r w:rsidR="00460653" w:rsidRPr="00E26D64">
              <w:rPr>
                <w:lang w:val="en-US"/>
              </w:rPr>
              <w:t>pentru</w:t>
            </w:r>
            <w:proofErr w:type="spellEnd"/>
            <w:r w:rsidR="00460653" w:rsidRPr="00E26D64">
              <w:rPr>
                <w:lang w:val="en-US"/>
              </w:rPr>
              <w:t xml:space="preserve"> </w:t>
            </w:r>
            <w:proofErr w:type="spellStart"/>
            <w:r w:rsidR="00460653" w:rsidRPr="00E26D64">
              <w:rPr>
                <w:lang w:val="en-US"/>
              </w:rPr>
              <w:t>toate</w:t>
            </w:r>
            <w:proofErr w:type="spellEnd"/>
            <w:r w:rsidR="00460653" w:rsidRPr="00E26D64">
              <w:rPr>
                <w:lang w:val="en-US"/>
              </w:rPr>
              <w:t xml:space="preserve"> </w:t>
            </w:r>
            <w:proofErr w:type="spellStart"/>
            <w:r w:rsidR="00460653" w:rsidRPr="00E26D64">
              <w:rPr>
                <w:lang w:val="en-US"/>
              </w:rPr>
              <w:t>operaţiunile</w:t>
            </w:r>
            <w:proofErr w:type="spellEnd"/>
            <w:r w:rsidR="00460653" w:rsidRPr="00E26D64">
              <w:rPr>
                <w:lang w:val="en-US"/>
              </w:rPr>
              <w:t xml:space="preserve"> </w:t>
            </w:r>
            <w:proofErr w:type="spellStart"/>
            <w:r w:rsidR="00460653" w:rsidRPr="00E26D64">
              <w:rPr>
                <w:lang w:val="en-US"/>
              </w:rPr>
              <w:t>executate</w:t>
            </w:r>
            <w:proofErr w:type="spellEnd"/>
            <w:r w:rsidR="00460653" w:rsidRPr="00E26D64">
              <w:rPr>
                <w:lang w:val="en-US"/>
              </w:rPr>
              <w:t xml:space="preserve"> pe </w:t>
            </w:r>
            <w:proofErr w:type="spellStart"/>
            <w:r w:rsidR="00460653" w:rsidRPr="00E26D64">
              <w:rPr>
                <w:lang w:val="en-US"/>
              </w:rPr>
              <w:t>şantier</w:t>
            </w:r>
            <w:proofErr w:type="spellEnd"/>
            <w:r w:rsidR="005D4B79" w:rsidRPr="00E26D64">
              <w:rPr>
                <w:lang w:val="en-US"/>
              </w:rPr>
              <w:t xml:space="preserve"> </w:t>
            </w:r>
            <w:proofErr w:type="spellStart"/>
            <w:r w:rsidR="00460653" w:rsidRPr="00E26D64">
              <w:rPr>
                <w:lang w:val="en-US"/>
              </w:rPr>
              <w:t>şi</w:t>
            </w:r>
            <w:proofErr w:type="spellEnd"/>
            <w:r w:rsidR="00460653" w:rsidRPr="00E26D64">
              <w:rPr>
                <w:lang w:val="en-US"/>
              </w:rPr>
              <w:t xml:space="preserve"> </w:t>
            </w:r>
            <w:proofErr w:type="spellStart"/>
            <w:r w:rsidR="00460653" w:rsidRPr="00E26D64">
              <w:rPr>
                <w:lang w:val="en-US"/>
              </w:rPr>
              <w:t>pentru</w:t>
            </w:r>
            <w:proofErr w:type="spellEnd"/>
            <w:r w:rsidR="00460653" w:rsidRPr="00E26D64">
              <w:rPr>
                <w:lang w:val="en-US"/>
              </w:rPr>
              <w:t xml:space="preserve"> </w:t>
            </w:r>
            <w:proofErr w:type="spellStart"/>
            <w:r w:rsidR="00460653" w:rsidRPr="00E26D64">
              <w:rPr>
                <w:lang w:val="en-US"/>
              </w:rPr>
              <w:t>procedeele</w:t>
            </w:r>
            <w:proofErr w:type="spellEnd"/>
            <w:r w:rsidR="00460653" w:rsidRPr="00E26D64">
              <w:rPr>
                <w:lang w:val="en-US"/>
              </w:rPr>
              <w:t xml:space="preserve"> de </w:t>
            </w:r>
            <w:proofErr w:type="spellStart"/>
            <w:r w:rsidR="00460653" w:rsidRPr="00E26D64">
              <w:rPr>
                <w:lang w:val="en-US"/>
              </w:rPr>
              <w:t>execuţie</w:t>
            </w:r>
            <w:proofErr w:type="spellEnd"/>
            <w:r w:rsidR="00460653" w:rsidRPr="00E26D64">
              <w:rPr>
                <w:lang w:val="en-US"/>
              </w:rPr>
              <w:t xml:space="preserve"> </w:t>
            </w:r>
            <w:proofErr w:type="spellStart"/>
            <w:r w:rsidR="00460653" w:rsidRPr="00E26D64">
              <w:rPr>
                <w:lang w:val="en-US"/>
              </w:rPr>
              <w:t>utilizate</w:t>
            </w:r>
            <w:proofErr w:type="spellEnd"/>
            <w:r w:rsidR="00460653" w:rsidRPr="00E26D64">
              <w:rPr>
                <w:lang w:val="en-US"/>
              </w:rPr>
              <w:t xml:space="preserve">. </w:t>
            </w:r>
          </w:p>
          <w:p w14:paraId="0F8AE8D8" w14:textId="3964E8C2" w:rsidR="000B13EF" w:rsidRPr="001F7579" w:rsidRDefault="000B13EF" w:rsidP="000B13EF">
            <w:pPr>
              <w:pStyle w:val="af3"/>
              <w:tabs>
                <w:tab w:val="left" w:pos="567"/>
              </w:tabs>
              <w:spacing w:line="276" w:lineRule="auto"/>
              <w:ind w:firstLine="0"/>
              <w:rPr>
                <w:lang w:val="en-US"/>
              </w:rPr>
            </w:pPr>
            <w:r w:rsidRPr="00FF430B">
              <w:rPr>
                <w:lang w:val="ro-MD"/>
              </w:rPr>
              <w:t xml:space="preserve">4.10. Antreprenorul, prin atribuirea ofertei în favoarea sa, se angajează să prezinte garanţia de bună execuţie, în cuantum de </w:t>
            </w:r>
            <w:r w:rsidR="00C45103" w:rsidRPr="009C1CD2">
              <w:rPr>
                <w:b/>
                <w:bCs/>
                <w:u w:val="single"/>
                <w:lang w:val="ro-MD"/>
              </w:rPr>
              <w:t>5</w:t>
            </w:r>
            <w:r w:rsidRPr="009C1CD2">
              <w:rPr>
                <w:b/>
                <w:bCs/>
                <w:u w:val="single"/>
                <w:lang w:val="ro-MD"/>
              </w:rPr>
              <w:t>%</w:t>
            </w:r>
            <w:r w:rsidRPr="00FF430B">
              <w:rPr>
                <w:lang w:val="ro-MD"/>
              </w:rPr>
              <w:t xml:space="preserve"> din valoarea contractului atribuit</w:t>
            </w:r>
            <w:r w:rsidR="001F7579">
              <w:rPr>
                <w:lang w:val="ro-MD"/>
              </w:rPr>
              <w:t>,</w:t>
            </w:r>
            <w:r w:rsidR="001F7579" w:rsidRPr="001F7579">
              <w:rPr>
                <w:iCs/>
                <w:lang w:val="en-US"/>
              </w:rPr>
              <w:t xml:space="preserve"> </w:t>
            </w:r>
            <w:proofErr w:type="spellStart"/>
            <w:r w:rsidR="001F7579" w:rsidRPr="001F7579">
              <w:rPr>
                <w:iCs/>
                <w:lang w:val="en-US"/>
              </w:rPr>
              <w:t>ce</w:t>
            </w:r>
            <w:proofErr w:type="spellEnd"/>
            <w:r w:rsidR="001F7579" w:rsidRPr="001F7579">
              <w:rPr>
                <w:iCs/>
                <w:lang w:val="en-US"/>
              </w:rPr>
              <w:t xml:space="preserve"> </w:t>
            </w:r>
            <w:proofErr w:type="spellStart"/>
            <w:r w:rsidR="001F7579" w:rsidRPr="001F7579">
              <w:rPr>
                <w:iCs/>
                <w:lang w:val="en-US"/>
              </w:rPr>
              <w:t>constituie</w:t>
            </w:r>
            <w:proofErr w:type="spellEnd"/>
            <w:r w:rsidR="001F7579">
              <w:rPr>
                <w:iCs/>
                <w:lang w:val="en-US"/>
              </w:rPr>
              <w:t xml:space="preserve"> </w:t>
            </w:r>
            <w:r w:rsidR="001F7579" w:rsidRPr="001F7579">
              <w:rPr>
                <w:b/>
                <w:bCs/>
                <w:iCs/>
                <w:lang w:val="en-US"/>
              </w:rPr>
              <w:t>__________ lei</w:t>
            </w:r>
            <w:r w:rsidR="001F7579" w:rsidRPr="001F7579">
              <w:rPr>
                <w:iCs/>
                <w:lang w:val="en-US"/>
              </w:rPr>
              <w:t xml:space="preserve">, </w:t>
            </w:r>
            <w:proofErr w:type="spellStart"/>
            <w:r w:rsidR="001F7579" w:rsidRPr="001F7579">
              <w:rPr>
                <w:iCs/>
                <w:color w:val="000000" w:themeColor="text1"/>
                <w:lang w:val="en-US"/>
              </w:rPr>
              <w:t>inclusiv</w:t>
            </w:r>
            <w:proofErr w:type="spellEnd"/>
            <w:r w:rsidR="001F7579" w:rsidRPr="001F7579">
              <w:rPr>
                <w:iCs/>
                <w:color w:val="000000" w:themeColor="text1"/>
                <w:lang w:val="en-US"/>
              </w:rPr>
              <w:t xml:space="preserve"> TVA.</w:t>
            </w:r>
          </w:p>
          <w:p w14:paraId="58123247" w14:textId="77777777" w:rsidR="001F7579" w:rsidRPr="00FF430B" w:rsidRDefault="000B13EF" w:rsidP="001F7579">
            <w:pPr>
              <w:pStyle w:val="af3"/>
              <w:tabs>
                <w:tab w:val="left" w:pos="567"/>
              </w:tabs>
              <w:spacing w:line="276" w:lineRule="auto"/>
              <w:ind w:firstLine="0"/>
              <w:rPr>
                <w:lang w:val="ro-MD"/>
              </w:rPr>
            </w:pPr>
            <w:r w:rsidRPr="00FF430B">
              <w:rPr>
                <w:lang w:val="ro-MD"/>
              </w:rPr>
              <w:t>4.11. Autoritatea contractantă eliberează/restituie garanţia de bună execuţie Antreprenorului după semnarea procesului-verbal de recepţie finală/ procesului-verbal la terminarea lucrărilor în cel mult</w:t>
            </w:r>
            <w:r w:rsidR="001F7579">
              <w:rPr>
                <w:lang w:val="ro-MD"/>
              </w:rPr>
              <w:t xml:space="preserve"> </w:t>
            </w:r>
            <w:r w:rsidR="001F7579" w:rsidRPr="00FF430B">
              <w:rPr>
                <w:lang w:val="ro-MD"/>
              </w:rPr>
              <w:t>15 zile. În cazul recepţiei cu obiecţii, garanţia se va restitui în cel mult 15 zile după înlăturarea acestora.</w:t>
            </w:r>
          </w:p>
          <w:p w14:paraId="4D1FA648" w14:textId="77777777" w:rsidR="001F7579" w:rsidRPr="00FF430B" w:rsidRDefault="001F7579" w:rsidP="001F7579">
            <w:pPr>
              <w:pStyle w:val="af3"/>
              <w:tabs>
                <w:tab w:val="left" w:pos="567"/>
              </w:tabs>
              <w:spacing w:line="276" w:lineRule="auto"/>
              <w:ind w:firstLine="0"/>
              <w:rPr>
                <w:lang w:val="ro-MD"/>
              </w:rPr>
            </w:pPr>
            <w:r w:rsidRPr="00FF430B">
              <w:rPr>
                <w:lang w:val="ro-MD"/>
              </w:rPr>
              <w:t xml:space="preserve">4.12.Antreprenorul trebuie să constituie garanţia de bună execuţie după primirea scrisorii de acceptare, dar nu mai târziu de data încheierii contractului. Atât timp cât el nu şi-a îndeplinit această obligaţiune, Beneficiarul poate să reţină garanţia Antreprenorului pentru ofertă. </w:t>
            </w:r>
          </w:p>
          <w:p w14:paraId="7B5A3C5F" w14:textId="09287419" w:rsidR="00460653" w:rsidRPr="00E26D64" w:rsidRDefault="00A156C0" w:rsidP="00196AB4">
            <w:pPr>
              <w:pStyle w:val="af3"/>
              <w:tabs>
                <w:tab w:val="left" w:pos="567"/>
              </w:tabs>
              <w:spacing w:line="276" w:lineRule="auto"/>
              <w:ind w:firstLine="0"/>
              <w:rPr>
                <w:lang w:val="en-US"/>
              </w:rPr>
            </w:pPr>
            <w:r w:rsidRPr="00E26D64">
              <w:rPr>
                <w:lang w:val="en-US"/>
              </w:rPr>
              <w:t>4.1</w:t>
            </w:r>
            <w:r w:rsidR="001F7579">
              <w:rPr>
                <w:lang w:val="en-US"/>
              </w:rPr>
              <w:t>3</w:t>
            </w:r>
            <w:r w:rsidRPr="00E26D64">
              <w:rPr>
                <w:lang w:val="en-US"/>
              </w:rPr>
              <w:t xml:space="preserve">. </w:t>
            </w:r>
            <w:proofErr w:type="spellStart"/>
            <w:r w:rsidR="00460653" w:rsidRPr="00E26D64">
              <w:rPr>
                <w:lang w:val="en-US"/>
              </w:rPr>
              <w:t>Antreprenorul</w:t>
            </w:r>
            <w:proofErr w:type="spellEnd"/>
            <w:r w:rsidR="00460653" w:rsidRPr="00E26D64">
              <w:rPr>
                <w:lang w:val="en-US"/>
              </w:rPr>
              <w:t xml:space="preserve"> </w:t>
            </w:r>
            <w:proofErr w:type="spellStart"/>
            <w:r w:rsidR="00460653" w:rsidRPr="00E26D64">
              <w:rPr>
                <w:lang w:val="en-US"/>
              </w:rPr>
              <w:t>garantează</w:t>
            </w:r>
            <w:proofErr w:type="spellEnd"/>
            <w:r w:rsidR="00460653" w:rsidRPr="00E26D64">
              <w:rPr>
                <w:lang w:val="en-US"/>
              </w:rPr>
              <w:t xml:space="preserve"> </w:t>
            </w:r>
            <w:proofErr w:type="spellStart"/>
            <w:r w:rsidR="00460653" w:rsidRPr="00E26D64">
              <w:rPr>
                <w:lang w:val="en-US"/>
              </w:rPr>
              <w:t>că</w:t>
            </w:r>
            <w:proofErr w:type="spellEnd"/>
            <w:r w:rsidR="00460653" w:rsidRPr="00E26D64">
              <w:rPr>
                <w:lang w:val="en-US"/>
              </w:rPr>
              <w:t xml:space="preserve">, la data </w:t>
            </w:r>
            <w:proofErr w:type="spellStart"/>
            <w:r w:rsidR="00460653" w:rsidRPr="00E26D64">
              <w:rPr>
                <w:lang w:val="en-US"/>
              </w:rPr>
              <w:t>recepţiei</w:t>
            </w:r>
            <w:proofErr w:type="spellEnd"/>
            <w:r w:rsidR="00460653" w:rsidRPr="00E26D64">
              <w:rPr>
                <w:lang w:val="en-US"/>
              </w:rPr>
              <w:t xml:space="preserve">, </w:t>
            </w:r>
            <w:proofErr w:type="spellStart"/>
            <w:r w:rsidR="00460653" w:rsidRPr="00E26D64">
              <w:rPr>
                <w:lang w:val="en-US"/>
              </w:rPr>
              <w:t>lucrarea</w:t>
            </w:r>
            <w:proofErr w:type="spellEnd"/>
            <w:r w:rsidR="00460653" w:rsidRPr="00E26D64">
              <w:rPr>
                <w:lang w:val="en-US"/>
              </w:rPr>
              <w:t xml:space="preserve"> </w:t>
            </w:r>
            <w:proofErr w:type="spellStart"/>
            <w:r w:rsidR="00460653" w:rsidRPr="00E26D64">
              <w:rPr>
                <w:lang w:val="en-US"/>
              </w:rPr>
              <w:t>executată</w:t>
            </w:r>
            <w:proofErr w:type="spellEnd"/>
            <w:r w:rsidR="00460653" w:rsidRPr="00E26D64">
              <w:rPr>
                <w:lang w:val="en-US"/>
              </w:rPr>
              <w:t xml:space="preserve"> are </w:t>
            </w:r>
            <w:proofErr w:type="spellStart"/>
            <w:r w:rsidR="00460653" w:rsidRPr="00E26D64">
              <w:rPr>
                <w:lang w:val="en-US"/>
              </w:rPr>
              <w:t>calităţile</w:t>
            </w:r>
            <w:proofErr w:type="spellEnd"/>
            <w:r w:rsidR="00460653" w:rsidRPr="00E26D64">
              <w:rPr>
                <w:lang w:val="en-US"/>
              </w:rPr>
              <w:t xml:space="preserve"> stipulate în contract, </w:t>
            </w:r>
            <w:proofErr w:type="spellStart"/>
            <w:r w:rsidR="00460653" w:rsidRPr="00E26D64">
              <w:rPr>
                <w:lang w:val="en-US"/>
              </w:rPr>
              <w:t>corespunde</w:t>
            </w:r>
            <w:proofErr w:type="spellEnd"/>
            <w:r w:rsidR="00460653" w:rsidRPr="00E26D64">
              <w:rPr>
                <w:lang w:val="en-US"/>
              </w:rPr>
              <w:t xml:space="preserve"> </w:t>
            </w:r>
            <w:proofErr w:type="spellStart"/>
            <w:r w:rsidR="00460653" w:rsidRPr="00E26D64">
              <w:rPr>
                <w:lang w:val="en-US"/>
              </w:rPr>
              <w:t>reglementărilor</w:t>
            </w:r>
            <w:proofErr w:type="spellEnd"/>
            <w:r w:rsidR="00460653" w:rsidRPr="00E26D64">
              <w:rPr>
                <w:lang w:val="en-US"/>
              </w:rPr>
              <w:t xml:space="preserve"> </w:t>
            </w:r>
            <w:proofErr w:type="spellStart"/>
            <w:r w:rsidR="00460653" w:rsidRPr="00E26D64">
              <w:rPr>
                <w:lang w:val="en-US"/>
              </w:rPr>
              <w:t>tehnice</w:t>
            </w:r>
            <w:proofErr w:type="spellEnd"/>
            <w:r w:rsidR="00460653" w:rsidRPr="00E26D64">
              <w:rPr>
                <w:lang w:val="en-US"/>
              </w:rPr>
              <w:t xml:space="preserve"> </w:t>
            </w:r>
            <w:proofErr w:type="spellStart"/>
            <w:r w:rsidR="00460653" w:rsidRPr="00E26D64">
              <w:rPr>
                <w:lang w:val="en-US"/>
              </w:rPr>
              <w:t>şi</w:t>
            </w:r>
            <w:proofErr w:type="spellEnd"/>
            <w:r w:rsidR="00460653" w:rsidRPr="00E26D64">
              <w:rPr>
                <w:lang w:val="en-US"/>
              </w:rPr>
              <w:t xml:space="preserve"> nu </w:t>
            </w:r>
            <w:proofErr w:type="spellStart"/>
            <w:r w:rsidR="00460653" w:rsidRPr="00E26D64">
              <w:rPr>
                <w:lang w:val="en-US"/>
              </w:rPr>
              <w:t>este</w:t>
            </w:r>
            <w:proofErr w:type="spellEnd"/>
            <w:r w:rsidR="00460653" w:rsidRPr="00E26D64">
              <w:rPr>
                <w:lang w:val="en-US"/>
              </w:rPr>
              <w:t xml:space="preserve"> </w:t>
            </w:r>
            <w:proofErr w:type="spellStart"/>
            <w:r w:rsidR="00460653" w:rsidRPr="00E26D64">
              <w:rPr>
                <w:lang w:val="en-US"/>
              </w:rPr>
              <w:t>afectată</w:t>
            </w:r>
            <w:proofErr w:type="spellEnd"/>
            <w:r w:rsidR="00460653" w:rsidRPr="00E26D64">
              <w:rPr>
                <w:lang w:val="en-US"/>
              </w:rPr>
              <w:t xml:space="preserve"> de </w:t>
            </w:r>
            <w:proofErr w:type="spellStart"/>
            <w:r w:rsidR="00460653" w:rsidRPr="00E26D64">
              <w:rPr>
                <w:lang w:val="en-US"/>
              </w:rPr>
              <w:t>vicii</w:t>
            </w:r>
            <w:proofErr w:type="spellEnd"/>
            <w:r w:rsidR="00460653" w:rsidRPr="00E26D64">
              <w:rPr>
                <w:lang w:val="en-US"/>
              </w:rPr>
              <w:t xml:space="preserve"> care </w:t>
            </w:r>
            <w:proofErr w:type="spellStart"/>
            <w:r w:rsidR="00460653" w:rsidRPr="00E26D64">
              <w:rPr>
                <w:lang w:val="en-US"/>
              </w:rPr>
              <w:t>ar</w:t>
            </w:r>
            <w:proofErr w:type="spellEnd"/>
            <w:r w:rsidR="00460653" w:rsidRPr="00E26D64">
              <w:rPr>
                <w:lang w:val="en-US"/>
              </w:rPr>
              <w:t xml:space="preserve"> </w:t>
            </w:r>
            <w:proofErr w:type="spellStart"/>
            <w:r w:rsidR="00460653" w:rsidRPr="00E26D64">
              <w:rPr>
                <w:lang w:val="en-US"/>
              </w:rPr>
              <w:t>diminua</w:t>
            </w:r>
            <w:proofErr w:type="spellEnd"/>
            <w:r w:rsidR="00460653" w:rsidRPr="00E26D64">
              <w:rPr>
                <w:lang w:val="en-US"/>
              </w:rPr>
              <w:t xml:space="preserve"> </w:t>
            </w:r>
            <w:proofErr w:type="spellStart"/>
            <w:r w:rsidR="00460653" w:rsidRPr="00E26D64">
              <w:rPr>
                <w:lang w:val="en-US"/>
              </w:rPr>
              <w:t>sau</w:t>
            </w:r>
            <w:proofErr w:type="spellEnd"/>
            <w:r w:rsidR="00460653" w:rsidRPr="00E26D64">
              <w:rPr>
                <w:lang w:val="en-US"/>
              </w:rPr>
              <w:t xml:space="preserve"> </w:t>
            </w:r>
            <w:proofErr w:type="spellStart"/>
            <w:r w:rsidR="00460653" w:rsidRPr="00E26D64">
              <w:rPr>
                <w:lang w:val="en-US"/>
              </w:rPr>
              <w:t>chiar</w:t>
            </w:r>
            <w:proofErr w:type="spellEnd"/>
            <w:r w:rsidR="00460653" w:rsidRPr="00E26D64">
              <w:rPr>
                <w:lang w:val="en-US"/>
              </w:rPr>
              <w:t xml:space="preserve"> </w:t>
            </w:r>
            <w:proofErr w:type="spellStart"/>
            <w:r w:rsidR="00460653" w:rsidRPr="00E26D64">
              <w:rPr>
                <w:lang w:val="en-US"/>
              </w:rPr>
              <w:t>anula</w:t>
            </w:r>
            <w:proofErr w:type="spellEnd"/>
            <w:r w:rsidR="00460653" w:rsidRPr="00E26D64">
              <w:rPr>
                <w:lang w:val="en-US"/>
              </w:rPr>
              <w:t xml:space="preserve"> </w:t>
            </w:r>
            <w:proofErr w:type="spellStart"/>
            <w:r w:rsidR="00460653" w:rsidRPr="00E26D64">
              <w:rPr>
                <w:lang w:val="en-US"/>
              </w:rPr>
              <w:t>valoarea</w:t>
            </w:r>
            <w:proofErr w:type="spellEnd"/>
            <w:r w:rsidR="00460653" w:rsidRPr="00E26D64">
              <w:rPr>
                <w:lang w:val="en-US"/>
              </w:rPr>
              <w:t xml:space="preserve"> </w:t>
            </w:r>
            <w:proofErr w:type="spellStart"/>
            <w:r w:rsidR="00460653" w:rsidRPr="00E26D64">
              <w:rPr>
                <w:lang w:val="en-US"/>
              </w:rPr>
              <w:t>sau</w:t>
            </w:r>
            <w:proofErr w:type="spellEnd"/>
            <w:r w:rsidR="00460653" w:rsidRPr="00E26D64">
              <w:rPr>
                <w:lang w:val="en-US"/>
              </w:rPr>
              <w:t xml:space="preserve"> </w:t>
            </w:r>
            <w:proofErr w:type="spellStart"/>
            <w:r w:rsidR="00460653" w:rsidRPr="00E26D64">
              <w:rPr>
                <w:lang w:val="en-US"/>
              </w:rPr>
              <w:t>posibilitatea</w:t>
            </w:r>
            <w:proofErr w:type="spellEnd"/>
            <w:r w:rsidR="00460653" w:rsidRPr="00E26D64">
              <w:rPr>
                <w:lang w:val="en-US"/>
              </w:rPr>
              <w:t xml:space="preserve"> de </w:t>
            </w:r>
            <w:proofErr w:type="spellStart"/>
            <w:r w:rsidR="00460653" w:rsidRPr="00E26D64">
              <w:rPr>
                <w:lang w:val="en-US"/>
              </w:rPr>
              <w:t>utilizare</w:t>
            </w:r>
            <w:proofErr w:type="spellEnd"/>
            <w:r w:rsidR="00460653" w:rsidRPr="00E26D64">
              <w:rPr>
                <w:lang w:val="en-US"/>
              </w:rPr>
              <w:t xml:space="preserve">, conform </w:t>
            </w:r>
            <w:proofErr w:type="spellStart"/>
            <w:r w:rsidR="00460653" w:rsidRPr="00E26D64">
              <w:rPr>
                <w:lang w:val="en-US"/>
              </w:rPr>
              <w:t>condiţiilor</w:t>
            </w:r>
            <w:proofErr w:type="spellEnd"/>
            <w:r w:rsidR="00460653" w:rsidRPr="00E26D64">
              <w:rPr>
                <w:lang w:val="en-US"/>
              </w:rPr>
              <w:t xml:space="preserve"> </w:t>
            </w:r>
            <w:proofErr w:type="spellStart"/>
            <w:r w:rsidR="00460653" w:rsidRPr="00E26D64">
              <w:rPr>
                <w:lang w:val="en-US"/>
              </w:rPr>
              <w:t>normale</w:t>
            </w:r>
            <w:proofErr w:type="spellEnd"/>
            <w:r w:rsidR="00460653" w:rsidRPr="00E26D64">
              <w:rPr>
                <w:lang w:val="en-US"/>
              </w:rPr>
              <w:t xml:space="preserve"> de </w:t>
            </w:r>
            <w:proofErr w:type="spellStart"/>
            <w:r w:rsidR="00460653" w:rsidRPr="00E26D64">
              <w:rPr>
                <w:lang w:val="en-US"/>
              </w:rPr>
              <w:t>folosire</w:t>
            </w:r>
            <w:proofErr w:type="spellEnd"/>
            <w:r w:rsidR="00460653" w:rsidRPr="00E26D64">
              <w:rPr>
                <w:lang w:val="en-US"/>
              </w:rPr>
              <w:t xml:space="preserve"> </w:t>
            </w:r>
            <w:proofErr w:type="spellStart"/>
            <w:r w:rsidR="00460653" w:rsidRPr="00E26D64">
              <w:rPr>
                <w:lang w:val="en-US"/>
              </w:rPr>
              <w:t>sau</w:t>
            </w:r>
            <w:proofErr w:type="spellEnd"/>
            <w:r w:rsidR="00460653" w:rsidRPr="00E26D64">
              <w:rPr>
                <w:lang w:val="en-US"/>
              </w:rPr>
              <w:t xml:space="preserve"> a </w:t>
            </w:r>
            <w:proofErr w:type="spellStart"/>
            <w:r w:rsidR="00460653" w:rsidRPr="00E26D64">
              <w:rPr>
                <w:lang w:val="en-US"/>
              </w:rPr>
              <w:t>celor</w:t>
            </w:r>
            <w:proofErr w:type="spellEnd"/>
            <w:r w:rsidR="00460653" w:rsidRPr="00E26D64">
              <w:rPr>
                <w:lang w:val="en-US"/>
              </w:rPr>
              <w:t xml:space="preserve"> </w:t>
            </w:r>
            <w:proofErr w:type="spellStart"/>
            <w:r w:rsidR="00460653" w:rsidRPr="00E26D64">
              <w:rPr>
                <w:lang w:val="en-US"/>
              </w:rPr>
              <w:t>explicite</w:t>
            </w:r>
            <w:proofErr w:type="spellEnd"/>
            <w:r w:rsidR="00460653" w:rsidRPr="00E26D64">
              <w:rPr>
                <w:lang w:val="en-US"/>
              </w:rPr>
              <w:t xml:space="preserve"> în contract. </w:t>
            </w:r>
          </w:p>
          <w:p w14:paraId="4FCAF588" w14:textId="7AA2A6CD" w:rsidR="00460653" w:rsidRPr="00E26D64" w:rsidRDefault="00A156C0" w:rsidP="00196AB4">
            <w:pPr>
              <w:pStyle w:val="af3"/>
              <w:tabs>
                <w:tab w:val="left" w:pos="567"/>
              </w:tabs>
              <w:spacing w:line="276" w:lineRule="auto"/>
              <w:ind w:firstLine="0"/>
              <w:rPr>
                <w:lang w:val="en-US"/>
              </w:rPr>
            </w:pPr>
            <w:r w:rsidRPr="00E26D64">
              <w:rPr>
                <w:lang w:val="en-US"/>
              </w:rPr>
              <w:t>4.1</w:t>
            </w:r>
            <w:r w:rsidR="001F7579">
              <w:rPr>
                <w:lang w:val="en-US"/>
              </w:rPr>
              <w:t>4</w:t>
            </w:r>
            <w:r w:rsidRPr="00E26D64">
              <w:rPr>
                <w:lang w:val="en-US"/>
              </w:rPr>
              <w:t xml:space="preserve">. </w:t>
            </w:r>
            <w:r w:rsidR="00460653" w:rsidRPr="00E26D64">
              <w:rPr>
                <w:lang w:val="en-US"/>
              </w:rPr>
              <w:t xml:space="preserve">La </w:t>
            </w:r>
            <w:proofErr w:type="spellStart"/>
            <w:r w:rsidR="00460653" w:rsidRPr="00E26D64">
              <w:rPr>
                <w:lang w:val="en-US"/>
              </w:rPr>
              <w:t>lucrările</w:t>
            </w:r>
            <w:proofErr w:type="spellEnd"/>
            <w:r w:rsidR="00460653" w:rsidRPr="00E26D64">
              <w:rPr>
                <w:lang w:val="en-US"/>
              </w:rPr>
              <w:t xml:space="preserve"> la care se fac </w:t>
            </w:r>
            <w:proofErr w:type="spellStart"/>
            <w:r w:rsidR="00460653" w:rsidRPr="00E26D64">
              <w:rPr>
                <w:lang w:val="en-US"/>
              </w:rPr>
              <w:t>încercări</w:t>
            </w:r>
            <w:proofErr w:type="spellEnd"/>
            <w:r w:rsidR="00460653" w:rsidRPr="00E26D64">
              <w:rPr>
                <w:lang w:val="en-US"/>
              </w:rPr>
              <w:t xml:space="preserve">, se </w:t>
            </w:r>
            <w:proofErr w:type="spellStart"/>
            <w:r w:rsidR="00460653" w:rsidRPr="00E26D64">
              <w:rPr>
                <w:lang w:val="en-US"/>
              </w:rPr>
              <w:t>consideră</w:t>
            </w:r>
            <w:proofErr w:type="spellEnd"/>
            <w:r w:rsidR="00460653" w:rsidRPr="00E26D64">
              <w:rPr>
                <w:lang w:val="en-US"/>
              </w:rPr>
              <w:t xml:space="preserve"> </w:t>
            </w:r>
            <w:proofErr w:type="spellStart"/>
            <w:r w:rsidR="00460653" w:rsidRPr="00E26D64">
              <w:rPr>
                <w:lang w:val="en-US"/>
              </w:rPr>
              <w:t>calitatea</w:t>
            </w:r>
            <w:proofErr w:type="spellEnd"/>
            <w:r w:rsidR="00460653" w:rsidRPr="00E26D64">
              <w:rPr>
                <w:lang w:val="en-US"/>
              </w:rPr>
              <w:t xml:space="preserve"> </w:t>
            </w:r>
            <w:proofErr w:type="spellStart"/>
            <w:r w:rsidR="00460653" w:rsidRPr="00E26D64">
              <w:rPr>
                <w:lang w:val="en-US"/>
              </w:rPr>
              <w:t>probei</w:t>
            </w:r>
            <w:proofErr w:type="spellEnd"/>
            <w:r w:rsidR="00460653" w:rsidRPr="00E26D64">
              <w:rPr>
                <w:lang w:val="en-US"/>
              </w:rPr>
              <w:t xml:space="preserve"> </w:t>
            </w:r>
            <w:proofErr w:type="spellStart"/>
            <w:r w:rsidR="00460653" w:rsidRPr="00E26D64">
              <w:rPr>
                <w:lang w:val="en-US"/>
              </w:rPr>
              <w:t>îndeplinită</w:t>
            </w:r>
            <w:proofErr w:type="spellEnd"/>
            <w:r w:rsidR="00460653" w:rsidRPr="00E26D64">
              <w:rPr>
                <w:lang w:val="en-US"/>
              </w:rPr>
              <w:t xml:space="preserve"> </w:t>
            </w:r>
            <w:proofErr w:type="spellStart"/>
            <w:r w:rsidR="00460653" w:rsidRPr="00E26D64">
              <w:rPr>
                <w:lang w:val="en-US"/>
              </w:rPr>
              <w:t>at</w:t>
            </w:r>
            <w:r w:rsidR="00E171D4" w:rsidRPr="00E26D64">
              <w:rPr>
                <w:lang w:val="en-US"/>
              </w:rPr>
              <w:t>â</w:t>
            </w:r>
            <w:r w:rsidR="00460653" w:rsidRPr="00E26D64">
              <w:rPr>
                <w:lang w:val="en-US"/>
              </w:rPr>
              <w:t>ta</w:t>
            </w:r>
            <w:proofErr w:type="spellEnd"/>
            <w:r w:rsidR="00460653" w:rsidRPr="00E26D64">
              <w:rPr>
                <w:lang w:val="en-US"/>
              </w:rPr>
              <w:t xml:space="preserve"> </w:t>
            </w:r>
            <w:proofErr w:type="spellStart"/>
            <w:r w:rsidR="00460653" w:rsidRPr="00E26D64">
              <w:rPr>
                <w:lang w:val="en-US"/>
              </w:rPr>
              <w:t>timp</w:t>
            </w:r>
            <w:proofErr w:type="spellEnd"/>
            <w:r w:rsidR="00460653" w:rsidRPr="00E26D64">
              <w:rPr>
                <w:lang w:val="en-US"/>
              </w:rPr>
              <w:t xml:space="preserve"> </w:t>
            </w:r>
            <w:proofErr w:type="spellStart"/>
            <w:r w:rsidR="00460653" w:rsidRPr="00E26D64">
              <w:rPr>
                <w:lang w:val="en-US"/>
              </w:rPr>
              <w:t>c</w:t>
            </w:r>
            <w:r w:rsidR="00E171D4" w:rsidRPr="00E26D64">
              <w:rPr>
                <w:lang w:val="en-US"/>
              </w:rPr>
              <w:t>â</w:t>
            </w:r>
            <w:r w:rsidR="00460653" w:rsidRPr="00E26D64">
              <w:rPr>
                <w:lang w:val="en-US"/>
              </w:rPr>
              <w:t>t</w:t>
            </w:r>
            <w:proofErr w:type="spellEnd"/>
            <w:r w:rsidR="00460653" w:rsidRPr="00E26D64">
              <w:rPr>
                <w:lang w:val="en-US"/>
              </w:rPr>
              <w:t xml:space="preserve"> </w:t>
            </w:r>
            <w:proofErr w:type="spellStart"/>
            <w:r w:rsidR="00460653" w:rsidRPr="00E26D64">
              <w:rPr>
                <w:lang w:val="en-US"/>
              </w:rPr>
              <w:t>rezultatele</w:t>
            </w:r>
            <w:proofErr w:type="spellEnd"/>
            <w:r w:rsidR="00460653" w:rsidRPr="00E26D64">
              <w:rPr>
                <w:lang w:val="en-US"/>
              </w:rPr>
              <w:t xml:space="preserve"> se </w:t>
            </w:r>
            <w:proofErr w:type="spellStart"/>
            <w:r w:rsidR="00460653" w:rsidRPr="00E26D64">
              <w:rPr>
                <w:lang w:val="en-US"/>
              </w:rPr>
              <w:t>înscriu</w:t>
            </w:r>
            <w:proofErr w:type="spellEnd"/>
            <w:r w:rsidR="00460653" w:rsidRPr="00E26D64">
              <w:rPr>
                <w:lang w:val="en-US"/>
              </w:rPr>
              <w:t xml:space="preserve"> în </w:t>
            </w:r>
            <w:proofErr w:type="spellStart"/>
            <w:r w:rsidR="00460653" w:rsidRPr="00E26D64">
              <w:rPr>
                <w:lang w:val="en-US"/>
              </w:rPr>
              <w:t>limitele</w:t>
            </w:r>
            <w:proofErr w:type="spellEnd"/>
            <w:r w:rsidR="00460653" w:rsidRPr="00E26D64">
              <w:rPr>
                <w:lang w:val="en-US"/>
              </w:rPr>
              <w:t xml:space="preserve"> </w:t>
            </w:r>
            <w:proofErr w:type="spellStart"/>
            <w:r w:rsidR="00460653" w:rsidRPr="00E26D64">
              <w:rPr>
                <w:lang w:val="en-US"/>
              </w:rPr>
              <w:t>admise</w:t>
            </w:r>
            <w:proofErr w:type="spellEnd"/>
            <w:r w:rsidR="00460653" w:rsidRPr="00E26D64">
              <w:rPr>
                <w:lang w:val="en-US"/>
              </w:rPr>
              <w:t xml:space="preserve"> </w:t>
            </w:r>
            <w:proofErr w:type="spellStart"/>
            <w:r w:rsidR="00460653" w:rsidRPr="00E26D64">
              <w:rPr>
                <w:lang w:val="en-US"/>
              </w:rPr>
              <w:t>prin</w:t>
            </w:r>
            <w:proofErr w:type="spellEnd"/>
            <w:r w:rsidR="00460653" w:rsidRPr="00E26D64">
              <w:rPr>
                <w:lang w:val="en-US"/>
              </w:rPr>
              <w:t xml:space="preserve"> </w:t>
            </w:r>
            <w:proofErr w:type="spellStart"/>
            <w:r w:rsidR="00460653" w:rsidRPr="00E26D64">
              <w:rPr>
                <w:lang w:val="en-US"/>
              </w:rPr>
              <w:t>reglementările</w:t>
            </w:r>
            <w:proofErr w:type="spellEnd"/>
            <w:r w:rsidR="00460653" w:rsidRPr="00E26D64">
              <w:rPr>
                <w:lang w:val="en-US"/>
              </w:rPr>
              <w:t xml:space="preserve"> </w:t>
            </w:r>
            <w:proofErr w:type="spellStart"/>
            <w:r w:rsidR="00460653" w:rsidRPr="00E26D64">
              <w:rPr>
                <w:lang w:val="en-US"/>
              </w:rPr>
              <w:t>tehnice</w:t>
            </w:r>
            <w:proofErr w:type="spellEnd"/>
            <w:r w:rsidR="00460653" w:rsidRPr="00E26D64">
              <w:rPr>
                <w:lang w:val="en-US"/>
              </w:rPr>
              <w:t xml:space="preserve">. </w:t>
            </w:r>
          </w:p>
          <w:p w14:paraId="383A4756" w14:textId="2D6785F2" w:rsidR="00460653" w:rsidRPr="00E26D64" w:rsidRDefault="00A156C0" w:rsidP="00196AB4">
            <w:pPr>
              <w:pStyle w:val="af3"/>
              <w:tabs>
                <w:tab w:val="left" w:pos="567"/>
              </w:tabs>
              <w:spacing w:line="276" w:lineRule="auto"/>
              <w:ind w:firstLine="0"/>
              <w:rPr>
                <w:lang w:val="en-US"/>
              </w:rPr>
            </w:pPr>
            <w:r w:rsidRPr="00E26D64">
              <w:rPr>
                <w:lang w:val="en-US"/>
              </w:rPr>
              <w:t>4.</w:t>
            </w:r>
            <w:r w:rsidR="00603AB4" w:rsidRPr="00E26D64">
              <w:rPr>
                <w:lang w:val="en-US"/>
              </w:rPr>
              <w:t>1</w:t>
            </w:r>
            <w:r w:rsidR="001F7579">
              <w:rPr>
                <w:lang w:val="en-US"/>
              </w:rPr>
              <w:t>5</w:t>
            </w:r>
            <w:r w:rsidR="00603AB4" w:rsidRPr="00E26D64">
              <w:rPr>
                <w:lang w:val="en-US"/>
              </w:rPr>
              <w:t xml:space="preserve">. </w:t>
            </w:r>
            <w:proofErr w:type="spellStart"/>
            <w:r w:rsidR="00603AB4" w:rsidRPr="00E26D64">
              <w:rPr>
                <w:lang w:val="en-US"/>
              </w:rPr>
              <w:t>Beneficiarul</w:t>
            </w:r>
            <w:proofErr w:type="spellEnd"/>
            <w:r w:rsidR="00603AB4" w:rsidRPr="00E26D64">
              <w:rPr>
                <w:lang w:val="en-US"/>
              </w:rPr>
              <w:t xml:space="preserve"> are </w:t>
            </w:r>
            <w:proofErr w:type="spellStart"/>
            <w:r w:rsidR="00603AB4" w:rsidRPr="00E26D64">
              <w:rPr>
                <w:lang w:val="en-US"/>
              </w:rPr>
              <w:t>dreptul</w:t>
            </w:r>
            <w:proofErr w:type="spellEnd"/>
            <w:r w:rsidR="00603AB4" w:rsidRPr="00E26D64">
              <w:rPr>
                <w:lang w:val="en-US"/>
              </w:rPr>
              <w:t xml:space="preserve"> de a </w:t>
            </w:r>
            <w:proofErr w:type="spellStart"/>
            <w:r w:rsidR="00603AB4" w:rsidRPr="00E26D64">
              <w:rPr>
                <w:lang w:val="en-US"/>
              </w:rPr>
              <w:t>supraveghea</w:t>
            </w:r>
            <w:proofErr w:type="spellEnd"/>
            <w:r w:rsidR="00603AB4" w:rsidRPr="00E26D64">
              <w:rPr>
                <w:lang w:val="en-US"/>
              </w:rPr>
              <w:t xml:space="preserve"> </w:t>
            </w:r>
            <w:proofErr w:type="spellStart"/>
            <w:r w:rsidR="00603AB4" w:rsidRPr="00E26D64">
              <w:rPr>
                <w:lang w:val="en-US"/>
              </w:rPr>
              <w:t>desfăşurarea</w:t>
            </w:r>
            <w:proofErr w:type="spellEnd"/>
            <w:r w:rsidR="00603AB4" w:rsidRPr="00E26D64">
              <w:rPr>
                <w:lang w:val="en-US"/>
              </w:rPr>
              <w:t xml:space="preserve"> </w:t>
            </w:r>
            <w:proofErr w:type="spellStart"/>
            <w:r w:rsidR="00603AB4" w:rsidRPr="00E26D64">
              <w:rPr>
                <w:lang w:val="en-US"/>
              </w:rPr>
              <w:t>lucrărilor</w:t>
            </w:r>
            <w:proofErr w:type="spellEnd"/>
            <w:r w:rsidR="00603AB4" w:rsidRPr="00E26D64">
              <w:rPr>
                <w:lang w:val="en-US"/>
              </w:rPr>
              <w:t xml:space="preserve"> în </w:t>
            </w:r>
            <w:proofErr w:type="spellStart"/>
            <w:r w:rsidR="00603AB4" w:rsidRPr="00E26D64">
              <w:rPr>
                <w:lang w:val="en-US"/>
              </w:rPr>
              <w:t>conformitate</w:t>
            </w:r>
            <w:proofErr w:type="spellEnd"/>
            <w:r w:rsidR="00603AB4" w:rsidRPr="00E26D64">
              <w:rPr>
                <w:lang w:val="en-US"/>
              </w:rPr>
              <w:t xml:space="preserve"> cu </w:t>
            </w:r>
            <w:proofErr w:type="spellStart"/>
            <w:r w:rsidR="00603AB4" w:rsidRPr="00E26D64">
              <w:rPr>
                <w:lang w:val="en-US"/>
              </w:rPr>
              <w:t>prevederile</w:t>
            </w:r>
            <w:proofErr w:type="spellEnd"/>
            <w:r w:rsidR="00603AB4" w:rsidRPr="00E26D64">
              <w:rPr>
                <w:lang w:val="en-US"/>
              </w:rPr>
              <w:t xml:space="preserve"> </w:t>
            </w:r>
            <w:proofErr w:type="spellStart"/>
            <w:r w:rsidR="00603AB4" w:rsidRPr="00E26D64">
              <w:rPr>
                <w:lang w:val="en-US"/>
              </w:rPr>
              <w:t>contractului</w:t>
            </w:r>
            <w:proofErr w:type="spellEnd"/>
            <w:r w:rsidR="00603AB4" w:rsidRPr="00E26D64">
              <w:rPr>
                <w:lang w:val="en-US"/>
              </w:rPr>
              <w:t xml:space="preserve">, </w:t>
            </w:r>
            <w:proofErr w:type="spellStart"/>
            <w:r w:rsidR="00603AB4" w:rsidRPr="00E26D64">
              <w:rPr>
                <w:lang w:val="en-US"/>
              </w:rPr>
              <w:t>prin</w:t>
            </w:r>
            <w:proofErr w:type="spellEnd"/>
            <w:r w:rsidR="00603AB4" w:rsidRPr="00E26D64">
              <w:rPr>
                <w:lang w:val="en-US"/>
              </w:rPr>
              <w:t xml:space="preserve"> </w:t>
            </w:r>
            <w:proofErr w:type="spellStart"/>
            <w:r w:rsidR="00603AB4" w:rsidRPr="00E26D64">
              <w:rPr>
                <w:lang w:val="en-US"/>
              </w:rPr>
              <w:t>responsabilii</w:t>
            </w:r>
            <w:proofErr w:type="spellEnd"/>
            <w:r w:rsidR="00603AB4" w:rsidRPr="00E26D64">
              <w:rPr>
                <w:lang w:val="en-US"/>
              </w:rPr>
              <w:t xml:space="preserve"> </w:t>
            </w:r>
            <w:proofErr w:type="spellStart"/>
            <w:r w:rsidR="00603AB4" w:rsidRPr="00E26D64">
              <w:rPr>
                <w:lang w:val="en-US"/>
              </w:rPr>
              <w:t>tehnici</w:t>
            </w:r>
            <w:proofErr w:type="spellEnd"/>
            <w:r w:rsidR="00603AB4" w:rsidRPr="00E26D64">
              <w:rPr>
                <w:lang w:val="en-US"/>
              </w:rPr>
              <w:t xml:space="preserve"> </w:t>
            </w:r>
            <w:proofErr w:type="spellStart"/>
            <w:r w:rsidR="00603AB4" w:rsidRPr="00E26D64">
              <w:rPr>
                <w:lang w:val="en-US"/>
              </w:rPr>
              <w:t>atestaţi</w:t>
            </w:r>
            <w:proofErr w:type="spellEnd"/>
            <w:r w:rsidR="00603AB4" w:rsidRPr="00E26D64">
              <w:rPr>
                <w:lang w:val="en-US"/>
              </w:rPr>
              <w:t xml:space="preserve">. </w:t>
            </w:r>
            <w:proofErr w:type="spellStart"/>
            <w:r w:rsidR="00603AB4" w:rsidRPr="00E26D64">
              <w:rPr>
                <w:lang w:val="en-US"/>
              </w:rPr>
              <w:t>Acestora</w:t>
            </w:r>
            <w:proofErr w:type="spellEnd"/>
            <w:r w:rsidR="00603AB4" w:rsidRPr="00E26D64">
              <w:rPr>
                <w:lang w:val="en-US"/>
              </w:rPr>
              <w:t xml:space="preserve"> li se </w:t>
            </w:r>
            <w:proofErr w:type="spellStart"/>
            <w:r w:rsidR="00603AB4" w:rsidRPr="00E26D64">
              <w:rPr>
                <w:lang w:val="en-US"/>
              </w:rPr>
              <w:t>va</w:t>
            </w:r>
            <w:proofErr w:type="spellEnd"/>
            <w:r w:rsidR="00603AB4" w:rsidRPr="00E26D64">
              <w:rPr>
                <w:lang w:val="en-US"/>
              </w:rPr>
              <w:t xml:space="preserve"> </w:t>
            </w:r>
            <w:proofErr w:type="spellStart"/>
            <w:r w:rsidR="00603AB4" w:rsidRPr="00E26D64">
              <w:rPr>
                <w:lang w:val="en-US"/>
              </w:rPr>
              <w:t>asigura</w:t>
            </w:r>
            <w:proofErr w:type="spellEnd"/>
            <w:r w:rsidR="00603AB4" w:rsidRPr="00E26D64">
              <w:rPr>
                <w:lang w:val="en-US"/>
              </w:rPr>
              <w:t xml:space="preserve"> </w:t>
            </w:r>
            <w:proofErr w:type="spellStart"/>
            <w:r w:rsidR="00603AB4" w:rsidRPr="00E26D64">
              <w:rPr>
                <w:lang w:val="en-US"/>
              </w:rPr>
              <w:t>accesul</w:t>
            </w:r>
            <w:proofErr w:type="spellEnd"/>
            <w:r w:rsidR="00603AB4" w:rsidRPr="00E26D64">
              <w:rPr>
                <w:lang w:val="en-US"/>
              </w:rPr>
              <w:t xml:space="preserve"> la </w:t>
            </w:r>
            <w:proofErr w:type="spellStart"/>
            <w:r w:rsidR="00603AB4" w:rsidRPr="00E26D64">
              <w:rPr>
                <w:lang w:val="en-US"/>
              </w:rPr>
              <w:t>locul</w:t>
            </w:r>
            <w:proofErr w:type="spellEnd"/>
            <w:r w:rsidR="00603AB4" w:rsidRPr="00E26D64">
              <w:rPr>
                <w:lang w:val="en-US"/>
              </w:rPr>
              <w:t xml:space="preserve"> de </w:t>
            </w:r>
            <w:proofErr w:type="spellStart"/>
            <w:r w:rsidR="00603AB4" w:rsidRPr="00E26D64">
              <w:rPr>
                <w:lang w:val="en-US"/>
              </w:rPr>
              <w:t>muncă</w:t>
            </w:r>
            <w:proofErr w:type="spellEnd"/>
            <w:r w:rsidR="00603AB4" w:rsidRPr="00E26D64">
              <w:rPr>
                <w:lang w:val="en-US"/>
              </w:rPr>
              <w:t xml:space="preserve">, în </w:t>
            </w:r>
            <w:proofErr w:type="spellStart"/>
            <w:r w:rsidR="00603AB4" w:rsidRPr="00E26D64">
              <w:rPr>
                <w:lang w:val="en-US"/>
              </w:rPr>
              <w:t>ateliere</w:t>
            </w:r>
            <w:proofErr w:type="spellEnd"/>
            <w:r w:rsidR="00603AB4" w:rsidRPr="00E26D64">
              <w:rPr>
                <w:lang w:val="en-US"/>
              </w:rPr>
              <w:t xml:space="preserve">, </w:t>
            </w:r>
            <w:proofErr w:type="spellStart"/>
            <w:r w:rsidR="00603AB4" w:rsidRPr="00E26D64">
              <w:rPr>
                <w:lang w:val="en-US"/>
              </w:rPr>
              <w:t>depozite</w:t>
            </w:r>
            <w:proofErr w:type="spellEnd"/>
            <w:r w:rsidR="00603AB4" w:rsidRPr="00E26D64">
              <w:rPr>
                <w:lang w:val="en-US"/>
              </w:rPr>
              <w:t xml:space="preserve"> </w:t>
            </w:r>
            <w:proofErr w:type="spellStart"/>
            <w:r w:rsidR="00603AB4" w:rsidRPr="00E26D64">
              <w:rPr>
                <w:lang w:val="en-US"/>
              </w:rPr>
              <w:t>şi</w:t>
            </w:r>
            <w:proofErr w:type="spellEnd"/>
            <w:r w:rsidR="00603AB4" w:rsidRPr="00E26D64">
              <w:rPr>
                <w:lang w:val="en-US"/>
              </w:rPr>
              <w:t xml:space="preserve"> </w:t>
            </w:r>
            <w:proofErr w:type="spellStart"/>
            <w:r w:rsidR="00603AB4" w:rsidRPr="00E26D64">
              <w:rPr>
                <w:lang w:val="en-US"/>
              </w:rPr>
              <w:t>oriunde</w:t>
            </w:r>
            <w:proofErr w:type="spellEnd"/>
            <w:r w:rsidR="00603AB4" w:rsidRPr="00E26D64">
              <w:rPr>
                <w:lang w:val="en-US"/>
              </w:rPr>
              <w:t xml:space="preserve"> se </w:t>
            </w:r>
            <w:proofErr w:type="spellStart"/>
            <w:r w:rsidR="00603AB4" w:rsidRPr="00E26D64">
              <w:rPr>
                <w:lang w:val="en-US"/>
              </w:rPr>
              <w:t>desfăşoară</w:t>
            </w:r>
            <w:proofErr w:type="spellEnd"/>
            <w:r w:rsidR="00603AB4" w:rsidRPr="00E26D64">
              <w:rPr>
                <w:lang w:val="en-US"/>
              </w:rPr>
              <w:t xml:space="preserve"> </w:t>
            </w:r>
            <w:proofErr w:type="spellStart"/>
            <w:r w:rsidR="00603AB4" w:rsidRPr="00E26D64">
              <w:rPr>
                <w:lang w:val="en-US"/>
              </w:rPr>
              <w:t>activităţi</w:t>
            </w:r>
            <w:proofErr w:type="spellEnd"/>
            <w:r w:rsidR="00603AB4" w:rsidRPr="00E26D64">
              <w:rPr>
                <w:lang w:val="en-US"/>
              </w:rPr>
              <w:t xml:space="preserve"> legate de </w:t>
            </w:r>
            <w:proofErr w:type="spellStart"/>
            <w:r w:rsidR="00603AB4" w:rsidRPr="00E26D64">
              <w:rPr>
                <w:lang w:val="en-US"/>
              </w:rPr>
              <w:t>realizarea</w:t>
            </w:r>
            <w:proofErr w:type="spellEnd"/>
            <w:r w:rsidR="00603AB4" w:rsidRPr="00E26D64">
              <w:rPr>
                <w:lang w:val="en-US"/>
              </w:rPr>
              <w:t xml:space="preserve"> </w:t>
            </w:r>
            <w:proofErr w:type="spellStart"/>
            <w:r w:rsidR="00603AB4" w:rsidRPr="00E26D64">
              <w:rPr>
                <w:lang w:val="en-US"/>
              </w:rPr>
              <w:t>obligaţiilor</w:t>
            </w:r>
            <w:proofErr w:type="spellEnd"/>
            <w:r w:rsidR="00603AB4" w:rsidRPr="00E26D64">
              <w:rPr>
                <w:lang w:val="en-US"/>
              </w:rPr>
              <w:t xml:space="preserve"> </w:t>
            </w:r>
            <w:proofErr w:type="spellStart"/>
            <w:r w:rsidR="00603AB4" w:rsidRPr="00E26D64">
              <w:rPr>
                <w:lang w:val="en-US"/>
              </w:rPr>
              <w:t>contractuale</w:t>
            </w:r>
            <w:proofErr w:type="spellEnd"/>
            <w:r w:rsidR="00603AB4" w:rsidRPr="00E26D64">
              <w:rPr>
                <w:lang w:val="en-US"/>
              </w:rPr>
              <w:t xml:space="preserve">. La </w:t>
            </w:r>
            <w:proofErr w:type="spellStart"/>
            <w:r w:rsidR="00603AB4" w:rsidRPr="00E26D64">
              <w:rPr>
                <w:lang w:val="en-US"/>
              </w:rPr>
              <w:t>cerere</w:t>
            </w:r>
            <w:proofErr w:type="spellEnd"/>
            <w:r w:rsidR="00603AB4" w:rsidRPr="00E26D64">
              <w:rPr>
                <w:lang w:val="en-US"/>
              </w:rPr>
              <w:t xml:space="preserve">, </w:t>
            </w:r>
            <w:proofErr w:type="spellStart"/>
            <w:r w:rsidR="00603AB4" w:rsidRPr="00E26D64">
              <w:rPr>
                <w:lang w:val="en-US"/>
              </w:rPr>
              <w:t>trebuie</w:t>
            </w:r>
            <w:proofErr w:type="spellEnd"/>
            <w:r w:rsidR="00603AB4" w:rsidRPr="00E26D64">
              <w:rPr>
                <w:lang w:val="en-US"/>
              </w:rPr>
              <w:t xml:space="preserve"> </w:t>
            </w:r>
            <w:proofErr w:type="spellStart"/>
            <w:r w:rsidR="00603AB4" w:rsidRPr="00E26D64">
              <w:rPr>
                <w:lang w:val="en-US"/>
              </w:rPr>
              <w:t>să</w:t>
            </w:r>
            <w:proofErr w:type="spellEnd"/>
            <w:r w:rsidR="00603AB4" w:rsidRPr="00E26D64">
              <w:rPr>
                <w:lang w:val="en-US"/>
              </w:rPr>
              <w:t xml:space="preserve"> </w:t>
            </w:r>
            <w:proofErr w:type="spellStart"/>
            <w:r w:rsidR="00603AB4" w:rsidRPr="00E26D64">
              <w:rPr>
                <w:lang w:val="en-US"/>
              </w:rPr>
              <w:t>i</w:t>
            </w:r>
            <w:proofErr w:type="spellEnd"/>
            <w:r w:rsidR="00603AB4" w:rsidRPr="00E26D64">
              <w:rPr>
                <w:lang w:val="en-US"/>
              </w:rPr>
              <w:t xml:space="preserve"> se </w:t>
            </w:r>
            <w:proofErr w:type="spellStart"/>
            <w:r w:rsidR="00603AB4" w:rsidRPr="00E26D64">
              <w:rPr>
                <w:lang w:val="en-US"/>
              </w:rPr>
              <w:t>pună</w:t>
            </w:r>
            <w:proofErr w:type="spellEnd"/>
            <w:r w:rsidR="00603AB4" w:rsidRPr="00E26D64">
              <w:rPr>
                <w:lang w:val="en-US"/>
              </w:rPr>
              <w:t xml:space="preserve"> la </w:t>
            </w:r>
            <w:proofErr w:type="spellStart"/>
            <w:r w:rsidR="00603AB4" w:rsidRPr="00E26D64">
              <w:rPr>
                <w:lang w:val="en-US"/>
              </w:rPr>
              <w:t>dispoziţie</w:t>
            </w:r>
            <w:proofErr w:type="spellEnd"/>
            <w:r w:rsidR="00603AB4" w:rsidRPr="00E26D64">
              <w:rPr>
                <w:lang w:val="en-US"/>
              </w:rPr>
              <w:t xml:space="preserve"> </w:t>
            </w:r>
            <w:proofErr w:type="spellStart"/>
            <w:r w:rsidR="00603AB4" w:rsidRPr="00E26D64">
              <w:rPr>
                <w:lang w:val="en-US"/>
              </w:rPr>
              <w:t>desenele</w:t>
            </w:r>
            <w:proofErr w:type="spellEnd"/>
            <w:r w:rsidR="00603AB4" w:rsidRPr="00E26D64">
              <w:rPr>
                <w:lang w:val="en-US"/>
              </w:rPr>
              <w:t xml:space="preserve"> </w:t>
            </w:r>
            <w:proofErr w:type="spellStart"/>
            <w:r w:rsidR="00603AB4" w:rsidRPr="00E26D64">
              <w:rPr>
                <w:lang w:val="en-US"/>
              </w:rPr>
              <w:t>şi</w:t>
            </w:r>
            <w:proofErr w:type="spellEnd"/>
            <w:r w:rsidR="00603AB4" w:rsidRPr="00E26D64">
              <w:rPr>
                <w:lang w:val="en-US"/>
              </w:rPr>
              <w:t xml:space="preserve"> </w:t>
            </w:r>
            <w:proofErr w:type="spellStart"/>
            <w:r w:rsidR="00603AB4" w:rsidRPr="00E26D64">
              <w:rPr>
                <w:lang w:val="en-US"/>
              </w:rPr>
              <w:t>documentaţia</w:t>
            </w:r>
            <w:proofErr w:type="spellEnd"/>
            <w:r w:rsidR="00603AB4" w:rsidRPr="00E26D64">
              <w:rPr>
                <w:lang w:val="en-US"/>
              </w:rPr>
              <w:t xml:space="preserve"> de </w:t>
            </w:r>
            <w:proofErr w:type="spellStart"/>
            <w:r w:rsidR="00603AB4" w:rsidRPr="00E26D64">
              <w:rPr>
                <w:lang w:val="en-US"/>
              </w:rPr>
              <w:t>execuţie</w:t>
            </w:r>
            <w:proofErr w:type="spellEnd"/>
            <w:r w:rsidR="00603AB4" w:rsidRPr="00E26D64">
              <w:rPr>
                <w:lang w:val="en-US"/>
              </w:rPr>
              <w:t xml:space="preserve"> </w:t>
            </w:r>
            <w:proofErr w:type="spellStart"/>
            <w:r w:rsidR="00603AB4" w:rsidRPr="00E26D64">
              <w:rPr>
                <w:lang w:val="en-US"/>
              </w:rPr>
              <w:t>pentru</w:t>
            </w:r>
            <w:proofErr w:type="spellEnd"/>
            <w:r w:rsidR="00603AB4" w:rsidRPr="00E26D64">
              <w:rPr>
                <w:lang w:val="en-US"/>
              </w:rPr>
              <w:t xml:space="preserve"> </w:t>
            </w:r>
            <w:proofErr w:type="spellStart"/>
            <w:r w:rsidR="00603AB4" w:rsidRPr="00E26D64">
              <w:rPr>
                <w:lang w:val="en-US"/>
              </w:rPr>
              <w:t>examinare</w:t>
            </w:r>
            <w:proofErr w:type="spellEnd"/>
            <w:r w:rsidR="00603AB4" w:rsidRPr="00E26D64">
              <w:rPr>
                <w:lang w:val="en-US"/>
              </w:rPr>
              <w:t xml:space="preserve"> </w:t>
            </w:r>
            <w:proofErr w:type="spellStart"/>
            <w:r w:rsidR="00603AB4" w:rsidRPr="00E26D64">
              <w:rPr>
                <w:lang w:val="en-US"/>
              </w:rPr>
              <w:t>şi</w:t>
            </w:r>
            <w:proofErr w:type="spellEnd"/>
            <w:r w:rsidR="00603AB4" w:rsidRPr="00E26D64">
              <w:rPr>
                <w:lang w:val="en-US"/>
              </w:rPr>
              <w:t xml:space="preserve"> </w:t>
            </w:r>
            <w:proofErr w:type="spellStart"/>
            <w:r w:rsidR="00603AB4" w:rsidRPr="00E26D64">
              <w:rPr>
                <w:lang w:val="en-US"/>
              </w:rPr>
              <w:t>să</w:t>
            </w:r>
            <w:proofErr w:type="spellEnd"/>
            <w:r w:rsidR="00603AB4" w:rsidRPr="00E26D64">
              <w:rPr>
                <w:lang w:val="en-US"/>
              </w:rPr>
              <w:t xml:space="preserve"> </w:t>
            </w:r>
            <w:proofErr w:type="spellStart"/>
            <w:r w:rsidR="00603AB4" w:rsidRPr="00E26D64">
              <w:rPr>
                <w:lang w:val="en-US"/>
              </w:rPr>
              <w:t>i</w:t>
            </w:r>
            <w:proofErr w:type="spellEnd"/>
            <w:r w:rsidR="00603AB4" w:rsidRPr="00E26D64">
              <w:rPr>
                <w:lang w:val="en-US"/>
              </w:rPr>
              <w:t xml:space="preserve"> se </w:t>
            </w:r>
            <w:proofErr w:type="spellStart"/>
            <w:r w:rsidR="00603AB4" w:rsidRPr="00E26D64">
              <w:rPr>
                <w:lang w:val="en-US"/>
              </w:rPr>
              <w:t>dea</w:t>
            </w:r>
            <w:proofErr w:type="spellEnd"/>
            <w:r w:rsidR="00603AB4" w:rsidRPr="00E26D64">
              <w:rPr>
                <w:lang w:val="en-US"/>
              </w:rPr>
              <w:t xml:space="preserve"> </w:t>
            </w:r>
            <w:proofErr w:type="spellStart"/>
            <w:r w:rsidR="00603AB4" w:rsidRPr="00E26D64">
              <w:rPr>
                <w:lang w:val="en-US"/>
              </w:rPr>
              <w:t>toate</w:t>
            </w:r>
            <w:proofErr w:type="spellEnd"/>
            <w:r w:rsidR="00603AB4" w:rsidRPr="00E26D64">
              <w:rPr>
                <w:lang w:val="en-US"/>
              </w:rPr>
              <w:t xml:space="preserve"> </w:t>
            </w:r>
            <w:proofErr w:type="spellStart"/>
            <w:r w:rsidR="00603AB4" w:rsidRPr="00E26D64">
              <w:rPr>
                <w:lang w:val="en-US"/>
              </w:rPr>
              <w:t>lămuririle</w:t>
            </w:r>
            <w:proofErr w:type="spellEnd"/>
            <w:r w:rsidR="00603AB4" w:rsidRPr="00E26D64">
              <w:rPr>
                <w:lang w:val="en-US"/>
              </w:rPr>
              <w:t xml:space="preserve">, </w:t>
            </w:r>
            <w:proofErr w:type="spellStart"/>
            <w:r w:rsidR="00603AB4" w:rsidRPr="00E26D64">
              <w:rPr>
                <w:lang w:val="en-US"/>
              </w:rPr>
              <w:t>condiţia</w:t>
            </w:r>
            <w:proofErr w:type="spellEnd"/>
            <w:r w:rsidR="00603AB4" w:rsidRPr="00E26D64">
              <w:rPr>
                <w:lang w:val="en-US"/>
              </w:rPr>
              <w:t xml:space="preserve"> </w:t>
            </w:r>
            <w:proofErr w:type="spellStart"/>
            <w:r w:rsidR="00603AB4" w:rsidRPr="00E26D64">
              <w:rPr>
                <w:lang w:val="en-US"/>
              </w:rPr>
              <w:t>fiind</w:t>
            </w:r>
            <w:proofErr w:type="spellEnd"/>
            <w:r w:rsidR="00603AB4" w:rsidRPr="00E26D64">
              <w:rPr>
                <w:lang w:val="en-US"/>
              </w:rPr>
              <w:t xml:space="preserve"> ca </w:t>
            </w:r>
            <w:proofErr w:type="spellStart"/>
            <w:r w:rsidR="00603AB4" w:rsidRPr="00E26D64">
              <w:rPr>
                <w:lang w:val="en-US"/>
              </w:rPr>
              <w:t>prin</w:t>
            </w:r>
            <w:proofErr w:type="spellEnd"/>
            <w:r w:rsidR="00603AB4" w:rsidRPr="00E26D64">
              <w:rPr>
                <w:lang w:val="en-US"/>
              </w:rPr>
              <w:t xml:space="preserve"> </w:t>
            </w:r>
            <w:proofErr w:type="spellStart"/>
            <w:r w:rsidR="00603AB4" w:rsidRPr="00E26D64">
              <w:rPr>
                <w:lang w:val="en-US"/>
              </w:rPr>
              <w:t>aceasta</w:t>
            </w:r>
            <w:proofErr w:type="spellEnd"/>
            <w:r w:rsidR="00603AB4" w:rsidRPr="00E26D64">
              <w:rPr>
                <w:lang w:val="en-US"/>
              </w:rPr>
              <w:t xml:space="preserve"> </w:t>
            </w:r>
            <w:proofErr w:type="spellStart"/>
            <w:r w:rsidR="00603AB4" w:rsidRPr="00E26D64">
              <w:rPr>
                <w:lang w:val="en-US"/>
              </w:rPr>
              <w:t>să</w:t>
            </w:r>
            <w:proofErr w:type="spellEnd"/>
            <w:r w:rsidR="00603AB4" w:rsidRPr="00E26D64">
              <w:rPr>
                <w:lang w:val="en-US"/>
              </w:rPr>
              <w:t xml:space="preserve"> nu se </w:t>
            </w:r>
            <w:proofErr w:type="spellStart"/>
            <w:r w:rsidR="00603AB4" w:rsidRPr="00E26D64">
              <w:rPr>
                <w:lang w:val="en-US"/>
              </w:rPr>
              <w:t>dezvăluie</w:t>
            </w:r>
            <w:proofErr w:type="spellEnd"/>
            <w:r w:rsidR="00603AB4" w:rsidRPr="00E26D64">
              <w:rPr>
                <w:lang w:val="en-US"/>
              </w:rPr>
              <w:t xml:space="preserve"> </w:t>
            </w:r>
            <w:proofErr w:type="spellStart"/>
            <w:r w:rsidR="00603AB4" w:rsidRPr="00E26D64">
              <w:rPr>
                <w:lang w:val="en-US"/>
              </w:rPr>
              <w:t>informația</w:t>
            </w:r>
            <w:proofErr w:type="spellEnd"/>
            <w:r w:rsidR="00603AB4" w:rsidRPr="00E26D64">
              <w:rPr>
                <w:lang w:val="en-US"/>
              </w:rPr>
              <w:t xml:space="preserve"> </w:t>
            </w:r>
            <w:proofErr w:type="spellStart"/>
            <w:r w:rsidR="00603AB4" w:rsidRPr="00E26D64">
              <w:rPr>
                <w:lang w:val="en-US"/>
              </w:rPr>
              <w:t>și</w:t>
            </w:r>
            <w:proofErr w:type="spellEnd"/>
            <w:r w:rsidR="00603AB4" w:rsidRPr="00E26D64">
              <w:rPr>
                <w:lang w:val="en-US"/>
              </w:rPr>
              <w:t xml:space="preserve"> </w:t>
            </w:r>
            <w:proofErr w:type="spellStart"/>
            <w:r w:rsidR="00603AB4" w:rsidRPr="00E26D64">
              <w:rPr>
                <w:lang w:val="en-US"/>
              </w:rPr>
              <w:t>să</w:t>
            </w:r>
            <w:proofErr w:type="spellEnd"/>
            <w:r w:rsidR="00603AB4" w:rsidRPr="00E26D64">
              <w:rPr>
                <w:lang w:val="en-US"/>
              </w:rPr>
              <w:t xml:space="preserve"> nu fie </w:t>
            </w:r>
            <w:proofErr w:type="spellStart"/>
            <w:r w:rsidR="00603AB4" w:rsidRPr="00E26D64">
              <w:rPr>
                <w:lang w:val="en-US"/>
              </w:rPr>
              <w:t>utilizată</w:t>
            </w:r>
            <w:proofErr w:type="spellEnd"/>
            <w:r w:rsidR="00603AB4" w:rsidRPr="00E26D64">
              <w:rPr>
                <w:lang w:val="en-US"/>
              </w:rPr>
              <w:t xml:space="preserve"> în </w:t>
            </w:r>
            <w:proofErr w:type="spellStart"/>
            <w:r w:rsidR="00603AB4" w:rsidRPr="00E26D64">
              <w:rPr>
                <w:lang w:val="en-US"/>
              </w:rPr>
              <w:t>scopuri</w:t>
            </w:r>
            <w:proofErr w:type="spellEnd"/>
            <w:r w:rsidR="00603AB4" w:rsidRPr="00E26D64">
              <w:rPr>
                <w:lang w:val="en-US"/>
              </w:rPr>
              <w:t xml:space="preserve"> </w:t>
            </w:r>
            <w:proofErr w:type="spellStart"/>
            <w:r w:rsidR="00603AB4" w:rsidRPr="00E26D64">
              <w:rPr>
                <w:lang w:val="en-US"/>
              </w:rPr>
              <w:t>proprii</w:t>
            </w:r>
            <w:proofErr w:type="spellEnd"/>
            <w:r w:rsidR="00603AB4" w:rsidRPr="00E26D64">
              <w:rPr>
                <w:lang w:val="en-US"/>
              </w:rPr>
              <w:t xml:space="preserve">, </w:t>
            </w:r>
            <w:proofErr w:type="spellStart"/>
            <w:r w:rsidR="00603AB4" w:rsidRPr="00E26D64">
              <w:rPr>
                <w:lang w:val="en-US"/>
              </w:rPr>
              <w:t>indiferent</w:t>
            </w:r>
            <w:proofErr w:type="spellEnd"/>
            <w:r w:rsidR="00603AB4" w:rsidRPr="00E26D64">
              <w:rPr>
                <w:lang w:val="en-US"/>
              </w:rPr>
              <w:t xml:space="preserve"> </w:t>
            </w:r>
            <w:proofErr w:type="spellStart"/>
            <w:r w:rsidR="00603AB4" w:rsidRPr="00E26D64">
              <w:rPr>
                <w:lang w:val="en-US"/>
              </w:rPr>
              <w:t>dacă</w:t>
            </w:r>
            <w:proofErr w:type="spellEnd"/>
            <w:r w:rsidR="00603AB4" w:rsidRPr="00E26D64">
              <w:rPr>
                <w:lang w:val="en-US"/>
              </w:rPr>
              <w:t xml:space="preserve"> </w:t>
            </w:r>
            <w:proofErr w:type="spellStart"/>
            <w:r w:rsidR="00603AB4" w:rsidRPr="00E26D64">
              <w:rPr>
                <w:lang w:val="en-US"/>
              </w:rPr>
              <w:t>contractul</w:t>
            </w:r>
            <w:proofErr w:type="spellEnd"/>
            <w:r w:rsidR="00603AB4" w:rsidRPr="00E26D64">
              <w:rPr>
                <w:lang w:val="en-US"/>
              </w:rPr>
              <w:t xml:space="preserve"> a </w:t>
            </w:r>
            <w:proofErr w:type="spellStart"/>
            <w:r w:rsidR="00603AB4" w:rsidRPr="00E26D64">
              <w:rPr>
                <w:lang w:val="en-US"/>
              </w:rPr>
              <w:t>fost</w:t>
            </w:r>
            <w:proofErr w:type="spellEnd"/>
            <w:r w:rsidR="00603AB4" w:rsidRPr="00E26D64">
              <w:rPr>
                <w:lang w:val="en-US"/>
              </w:rPr>
              <w:t xml:space="preserve"> </w:t>
            </w:r>
            <w:proofErr w:type="spellStart"/>
            <w:r w:rsidR="00603AB4" w:rsidRPr="00E26D64">
              <w:rPr>
                <w:lang w:val="en-US"/>
              </w:rPr>
              <w:t>sau</w:t>
            </w:r>
            <w:proofErr w:type="spellEnd"/>
            <w:r w:rsidR="00603AB4" w:rsidRPr="00E26D64">
              <w:rPr>
                <w:lang w:val="en-US"/>
              </w:rPr>
              <w:t xml:space="preserve"> nu </w:t>
            </w:r>
            <w:proofErr w:type="spellStart"/>
            <w:r w:rsidR="00603AB4" w:rsidRPr="00E26D64">
              <w:rPr>
                <w:lang w:val="en-US"/>
              </w:rPr>
              <w:t>încheiat</w:t>
            </w:r>
            <w:proofErr w:type="spellEnd"/>
            <w:r w:rsidR="00603AB4" w:rsidRPr="00E26D64">
              <w:rPr>
                <w:lang w:val="en-US"/>
              </w:rPr>
              <w:t xml:space="preserve">. </w:t>
            </w:r>
          </w:p>
          <w:p w14:paraId="2ECF7B6B" w14:textId="10528721" w:rsidR="00460653" w:rsidRPr="00E26D64" w:rsidRDefault="00A156C0" w:rsidP="00196AB4">
            <w:pPr>
              <w:pStyle w:val="af3"/>
              <w:tabs>
                <w:tab w:val="left" w:pos="567"/>
              </w:tabs>
              <w:spacing w:line="276" w:lineRule="auto"/>
              <w:ind w:firstLine="0"/>
              <w:rPr>
                <w:lang w:val="en-US"/>
              </w:rPr>
            </w:pPr>
            <w:r w:rsidRPr="00E26D64">
              <w:rPr>
                <w:lang w:val="en-US"/>
              </w:rPr>
              <w:t>4.1</w:t>
            </w:r>
            <w:r w:rsidR="001F7579">
              <w:rPr>
                <w:lang w:val="en-US"/>
              </w:rPr>
              <w:t>6</w:t>
            </w:r>
            <w:r w:rsidR="00040EA0" w:rsidRPr="00E26D64">
              <w:rPr>
                <w:lang w:val="en-US"/>
              </w:rPr>
              <w:t xml:space="preserve">. </w:t>
            </w:r>
            <w:proofErr w:type="spellStart"/>
            <w:r w:rsidR="00040EA0" w:rsidRPr="00E26D64">
              <w:rPr>
                <w:lang w:val="en-US"/>
              </w:rPr>
              <w:t>Beneficiarul</w:t>
            </w:r>
            <w:proofErr w:type="spellEnd"/>
            <w:r w:rsidR="00040EA0" w:rsidRPr="00E26D64">
              <w:rPr>
                <w:lang w:val="en-US"/>
              </w:rPr>
              <w:t xml:space="preserve"> </w:t>
            </w:r>
            <w:proofErr w:type="spellStart"/>
            <w:r w:rsidR="00040EA0" w:rsidRPr="00E26D64">
              <w:rPr>
                <w:lang w:val="en-US"/>
              </w:rPr>
              <w:t>este</w:t>
            </w:r>
            <w:proofErr w:type="spellEnd"/>
            <w:r w:rsidR="00040EA0" w:rsidRPr="00E26D64">
              <w:rPr>
                <w:lang w:val="en-US"/>
              </w:rPr>
              <w:t xml:space="preserve"> </w:t>
            </w:r>
            <w:proofErr w:type="spellStart"/>
            <w:r w:rsidR="00040EA0" w:rsidRPr="00E26D64">
              <w:rPr>
                <w:lang w:val="en-US"/>
              </w:rPr>
              <w:t>autorizat</w:t>
            </w:r>
            <w:proofErr w:type="spellEnd"/>
            <w:r w:rsidR="00040EA0" w:rsidRPr="00E26D64">
              <w:rPr>
                <w:lang w:val="en-US"/>
              </w:rPr>
              <w:t xml:space="preserve"> </w:t>
            </w:r>
            <w:proofErr w:type="spellStart"/>
            <w:r w:rsidR="00040EA0" w:rsidRPr="00E26D64">
              <w:rPr>
                <w:lang w:val="en-US"/>
              </w:rPr>
              <w:t>să</w:t>
            </w:r>
            <w:proofErr w:type="spellEnd"/>
            <w:r w:rsidR="00040EA0" w:rsidRPr="00E26D64">
              <w:rPr>
                <w:lang w:val="en-US"/>
              </w:rPr>
              <w:t xml:space="preserve"> </w:t>
            </w:r>
            <w:proofErr w:type="spellStart"/>
            <w:r w:rsidR="00040EA0" w:rsidRPr="00E26D64">
              <w:rPr>
                <w:lang w:val="en-US"/>
              </w:rPr>
              <w:t>emită</w:t>
            </w:r>
            <w:proofErr w:type="spellEnd"/>
            <w:r w:rsidR="00040EA0" w:rsidRPr="00E26D64">
              <w:rPr>
                <w:lang w:val="en-US"/>
              </w:rPr>
              <w:t xml:space="preserve"> </w:t>
            </w:r>
            <w:proofErr w:type="spellStart"/>
            <w:r w:rsidR="00040EA0" w:rsidRPr="00E26D64">
              <w:rPr>
                <w:lang w:val="en-US"/>
              </w:rPr>
              <w:t>dispoziţiile</w:t>
            </w:r>
            <w:proofErr w:type="spellEnd"/>
            <w:r w:rsidR="00040EA0" w:rsidRPr="00E26D64">
              <w:rPr>
                <w:lang w:val="en-US"/>
              </w:rPr>
              <w:t xml:space="preserve"> pe care le </w:t>
            </w:r>
            <w:proofErr w:type="spellStart"/>
            <w:r w:rsidR="00040EA0" w:rsidRPr="00E26D64">
              <w:rPr>
                <w:lang w:val="en-US"/>
              </w:rPr>
              <w:t>consideră</w:t>
            </w:r>
            <w:proofErr w:type="spellEnd"/>
            <w:r w:rsidR="00040EA0" w:rsidRPr="00E26D64">
              <w:rPr>
                <w:lang w:val="en-US"/>
              </w:rPr>
              <w:t xml:space="preserve"> </w:t>
            </w:r>
            <w:proofErr w:type="spellStart"/>
            <w:r w:rsidR="00040EA0" w:rsidRPr="00E26D64">
              <w:rPr>
                <w:lang w:val="en-US"/>
              </w:rPr>
              <w:t>necesare</w:t>
            </w:r>
            <w:proofErr w:type="spellEnd"/>
            <w:r w:rsidR="00040EA0" w:rsidRPr="00E26D64">
              <w:rPr>
                <w:lang w:val="en-US"/>
              </w:rPr>
              <w:t xml:space="preserve"> </w:t>
            </w:r>
            <w:proofErr w:type="spellStart"/>
            <w:r w:rsidR="00040EA0" w:rsidRPr="00E26D64">
              <w:rPr>
                <w:lang w:val="en-US"/>
              </w:rPr>
              <w:t>executării</w:t>
            </w:r>
            <w:proofErr w:type="spellEnd"/>
            <w:r w:rsidR="00040EA0" w:rsidRPr="00E26D64">
              <w:rPr>
                <w:lang w:val="en-US"/>
              </w:rPr>
              <w:t xml:space="preserve"> </w:t>
            </w:r>
            <w:proofErr w:type="spellStart"/>
            <w:r w:rsidR="00040EA0" w:rsidRPr="00E26D64">
              <w:rPr>
                <w:lang w:val="en-US"/>
              </w:rPr>
              <w:t>lucrărilor</w:t>
            </w:r>
            <w:proofErr w:type="spellEnd"/>
            <w:r w:rsidR="00040EA0" w:rsidRPr="00E26D64">
              <w:rPr>
                <w:lang w:val="en-US"/>
              </w:rPr>
              <w:t xml:space="preserve">, cu </w:t>
            </w:r>
            <w:proofErr w:type="spellStart"/>
            <w:r w:rsidR="00040EA0" w:rsidRPr="00E26D64">
              <w:rPr>
                <w:lang w:val="en-US"/>
              </w:rPr>
              <w:t>respectarea</w:t>
            </w:r>
            <w:proofErr w:type="spellEnd"/>
            <w:r w:rsidR="00040EA0" w:rsidRPr="00E26D64">
              <w:rPr>
                <w:lang w:val="en-US"/>
              </w:rPr>
              <w:t xml:space="preserve"> </w:t>
            </w:r>
            <w:proofErr w:type="spellStart"/>
            <w:r w:rsidR="00040EA0" w:rsidRPr="00E26D64">
              <w:rPr>
                <w:lang w:val="en-US"/>
              </w:rPr>
              <w:t>drepturilor</w:t>
            </w:r>
            <w:proofErr w:type="spellEnd"/>
            <w:r w:rsidR="00040EA0" w:rsidRPr="00E26D64">
              <w:rPr>
                <w:lang w:val="en-US"/>
              </w:rPr>
              <w:t xml:space="preserve"> </w:t>
            </w:r>
            <w:proofErr w:type="spellStart"/>
            <w:r w:rsidR="00040EA0" w:rsidRPr="00E26D64">
              <w:rPr>
                <w:lang w:val="en-US"/>
              </w:rPr>
              <w:t>Antreprenorului</w:t>
            </w:r>
            <w:proofErr w:type="spellEnd"/>
            <w:r w:rsidR="00040EA0" w:rsidRPr="00E26D64">
              <w:rPr>
                <w:lang w:val="en-US"/>
              </w:rPr>
              <w:t xml:space="preserve">. </w:t>
            </w:r>
            <w:proofErr w:type="spellStart"/>
            <w:r w:rsidR="00040EA0" w:rsidRPr="00E26D64">
              <w:rPr>
                <w:lang w:val="en-US"/>
              </w:rPr>
              <w:t>Dispoziţiile</w:t>
            </w:r>
            <w:proofErr w:type="spellEnd"/>
            <w:r w:rsidR="00040EA0" w:rsidRPr="00E26D64">
              <w:rPr>
                <w:lang w:val="en-US"/>
              </w:rPr>
              <w:t xml:space="preserve"> se </w:t>
            </w:r>
            <w:proofErr w:type="spellStart"/>
            <w:r w:rsidR="00040EA0" w:rsidRPr="00E26D64">
              <w:rPr>
                <w:lang w:val="en-US"/>
              </w:rPr>
              <w:t>adresează</w:t>
            </w:r>
            <w:proofErr w:type="spellEnd"/>
            <w:r w:rsidR="00040EA0" w:rsidRPr="00E26D64">
              <w:rPr>
                <w:lang w:val="en-US"/>
              </w:rPr>
              <w:t xml:space="preserve"> în </w:t>
            </w:r>
            <w:proofErr w:type="spellStart"/>
            <w:r w:rsidR="00040EA0" w:rsidRPr="00E26D64">
              <w:rPr>
                <w:lang w:val="en-US"/>
              </w:rPr>
              <w:t>principiu</w:t>
            </w:r>
            <w:proofErr w:type="spellEnd"/>
            <w:r w:rsidR="00040EA0" w:rsidRPr="00E26D64">
              <w:rPr>
                <w:lang w:val="en-US"/>
              </w:rPr>
              <w:t xml:space="preserve"> </w:t>
            </w:r>
            <w:proofErr w:type="spellStart"/>
            <w:r w:rsidR="00040EA0" w:rsidRPr="00E26D64">
              <w:rPr>
                <w:lang w:val="en-US"/>
              </w:rPr>
              <w:t>numai</w:t>
            </w:r>
            <w:proofErr w:type="spellEnd"/>
            <w:r w:rsidR="00040EA0" w:rsidRPr="00E26D64">
              <w:rPr>
                <w:lang w:val="en-US"/>
              </w:rPr>
              <w:t xml:space="preserve"> </w:t>
            </w:r>
            <w:proofErr w:type="spellStart"/>
            <w:r w:rsidR="00040EA0" w:rsidRPr="00E26D64">
              <w:rPr>
                <w:lang w:val="en-US"/>
              </w:rPr>
              <w:t>Antreprenorului</w:t>
            </w:r>
            <w:proofErr w:type="spellEnd"/>
            <w:r w:rsidR="00040EA0" w:rsidRPr="00E26D64">
              <w:rPr>
                <w:lang w:val="en-US"/>
              </w:rPr>
              <w:t xml:space="preserve"> </w:t>
            </w:r>
            <w:proofErr w:type="spellStart"/>
            <w:r w:rsidR="00040EA0" w:rsidRPr="00E26D64">
              <w:rPr>
                <w:lang w:val="en-US"/>
              </w:rPr>
              <w:t>şi</w:t>
            </w:r>
            <w:proofErr w:type="spellEnd"/>
            <w:r w:rsidR="00040EA0" w:rsidRPr="00E26D64">
              <w:rPr>
                <w:lang w:val="en-US"/>
              </w:rPr>
              <w:t xml:space="preserve"> </w:t>
            </w:r>
            <w:proofErr w:type="spellStart"/>
            <w:r w:rsidR="00040EA0" w:rsidRPr="00E26D64">
              <w:rPr>
                <w:lang w:val="en-US"/>
              </w:rPr>
              <w:t>dirigintelui</w:t>
            </w:r>
            <w:proofErr w:type="spellEnd"/>
            <w:r w:rsidR="00040EA0" w:rsidRPr="00E26D64">
              <w:rPr>
                <w:lang w:val="en-US"/>
              </w:rPr>
              <w:t xml:space="preserve"> de </w:t>
            </w:r>
            <w:proofErr w:type="spellStart"/>
            <w:r w:rsidR="00040EA0" w:rsidRPr="00E26D64">
              <w:rPr>
                <w:lang w:val="en-US"/>
              </w:rPr>
              <w:t>şantier</w:t>
            </w:r>
            <w:proofErr w:type="spellEnd"/>
            <w:r w:rsidR="00040EA0" w:rsidRPr="00E26D64">
              <w:rPr>
                <w:lang w:val="en-US"/>
              </w:rPr>
              <w:t xml:space="preserve">, cu </w:t>
            </w:r>
            <w:proofErr w:type="spellStart"/>
            <w:r w:rsidR="00040EA0" w:rsidRPr="00E26D64">
              <w:rPr>
                <w:lang w:val="en-US"/>
              </w:rPr>
              <w:t>excepţia</w:t>
            </w:r>
            <w:proofErr w:type="spellEnd"/>
            <w:r w:rsidR="00040EA0" w:rsidRPr="00E26D64">
              <w:rPr>
                <w:lang w:val="en-US"/>
              </w:rPr>
              <w:t xml:space="preserve"> </w:t>
            </w:r>
            <w:proofErr w:type="spellStart"/>
            <w:r w:rsidR="00040EA0" w:rsidRPr="00E26D64">
              <w:rPr>
                <w:lang w:val="en-US"/>
              </w:rPr>
              <w:t>cazurilor</w:t>
            </w:r>
            <w:proofErr w:type="spellEnd"/>
            <w:r w:rsidR="00040EA0" w:rsidRPr="00E26D64">
              <w:rPr>
                <w:lang w:val="en-US"/>
              </w:rPr>
              <w:t xml:space="preserve"> în care </w:t>
            </w:r>
            <w:proofErr w:type="spellStart"/>
            <w:r w:rsidR="00040EA0" w:rsidRPr="00E26D64">
              <w:rPr>
                <w:lang w:val="en-US"/>
              </w:rPr>
              <w:t>trebuie</w:t>
            </w:r>
            <w:proofErr w:type="spellEnd"/>
            <w:r w:rsidR="00040EA0" w:rsidRPr="00E26D64">
              <w:rPr>
                <w:lang w:val="en-US"/>
              </w:rPr>
              <w:t xml:space="preserve"> de </w:t>
            </w:r>
            <w:proofErr w:type="spellStart"/>
            <w:r w:rsidR="00040EA0" w:rsidRPr="00E26D64">
              <w:rPr>
                <w:lang w:val="en-US"/>
              </w:rPr>
              <w:t>intervenit</w:t>
            </w:r>
            <w:proofErr w:type="spellEnd"/>
            <w:r w:rsidR="00040EA0" w:rsidRPr="00E26D64">
              <w:rPr>
                <w:lang w:val="en-US"/>
              </w:rPr>
              <w:t xml:space="preserve"> </w:t>
            </w:r>
            <w:proofErr w:type="spellStart"/>
            <w:r w:rsidR="00040EA0" w:rsidRPr="00E26D64">
              <w:rPr>
                <w:lang w:val="en-US"/>
              </w:rPr>
              <w:t>împotriva</w:t>
            </w:r>
            <w:proofErr w:type="spellEnd"/>
            <w:r w:rsidR="00040EA0" w:rsidRPr="00E26D64">
              <w:rPr>
                <w:lang w:val="en-US"/>
              </w:rPr>
              <w:t xml:space="preserve"> </w:t>
            </w:r>
            <w:proofErr w:type="spellStart"/>
            <w:r w:rsidR="00040EA0" w:rsidRPr="00E26D64">
              <w:rPr>
                <w:lang w:val="en-US"/>
              </w:rPr>
              <w:t>unui</w:t>
            </w:r>
            <w:proofErr w:type="spellEnd"/>
            <w:r w:rsidR="00040EA0" w:rsidRPr="00E26D64">
              <w:rPr>
                <w:lang w:val="en-US"/>
              </w:rPr>
              <w:t xml:space="preserve"> </w:t>
            </w:r>
            <w:proofErr w:type="spellStart"/>
            <w:r w:rsidR="00040EA0" w:rsidRPr="00E26D64">
              <w:rPr>
                <w:lang w:val="en-US"/>
              </w:rPr>
              <w:t>pericol</w:t>
            </w:r>
            <w:proofErr w:type="spellEnd"/>
            <w:r w:rsidR="00040EA0" w:rsidRPr="00E26D64">
              <w:rPr>
                <w:lang w:val="en-US"/>
              </w:rPr>
              <w:t xml:space="preserve"> </w:t>
            </w:r>
            <w:proofErr w:type="spellStart"/>
            <w:r w:rsidR="00040EA0" w:rsidRPr="00E26D64">
              <w:rPr>
                <w:lang w:val="en-US"/>
              </w:rPr>
              <w:t>iminent</w:t>
            </w:r>
            <w:proofErr w:type="spellEnd"/>
            <w:r w:rsidR="00040EA0" w:rsidRPr="00E26D64">
              <w:rPr>
                <w:lang w:val="en-US"/>
              </w:rPr>
              <w:t xml:space="preserve"> </w:t>
            </w:r>
            <w:proofErr w:type="spellStart"/>
            <w:r w:rsidR="00040EA0" w:rsidRPr="00E26D64">
              <w:rPr>
                <w:lang w:val="en-US"/>
              </w:rPr>
              <w:t>sau</w:t>
            </w:r>
            <w:proofErr w:type="spellEnd"/>
            <w:r w:rsidR="00040EA0" w:rsidRPr="00E26D64">
              <w:rPr>
                <w:lang w:val="en-US"/>
              </w:rPr>
              <w:t xml:space="preserve"> </w:t>
            </w:r>
            <w:proofErr w:type="spellStart"/>
            <w:r w:rsidR="00040EA0" w:rsidRPr="00E26D64">
              <w:rPr>
                <w:lang w:val="en-US"/>
              </w:rPr>
              <w:t>declarat</w:t>
            </w:r>
            <w:proofErr w:type="spellEnd"/>
            <w:r w:rsidR="00040EA0" w:rsidRPr="00E26D64">
              <w:rPr>
                <w:lang w:val="en-US"/>
              </w:rPr>
              <w:t xml:space="preserve">. </w:t>
            </w:r>
            <w:proofErr w:type="spellStart"/>
            <w:r w:rsidR="00040EA0" w:rsidRPr="00E26D64">
              <w:rPr>
                <w:lang w:val="en-US"/>
              </w:rPr>
              <w:t>Beneficiarului</w:t>
            </w:r>
            <w:proofErr w:type="spellEnd"/>
            <w:r w:rsidR="00040EA0" w:rsidRPr="00E26D64">
              <w:rPr>
                <w:lang w:val="en-US"/>
              </w:rPr>
              <w:t xml:space="preserve"> </w:t>
            </w:r>
            <w:proofErr w:type="spellStart"/>
            <w:r w:rsidR="00040EA0" w:rsidRPr="00E26D64">
              <w:rPr>
                <w:lang w:val="en-US"/>
              </w:rPr>
              <w:t>trebuie</w:t>
            </w:r>
            <w:proofErr w:type="spellEnd"/>
            <w:r w:rsidR="00040EA0" w:rsidRPr="00E26D64">
              <w:rPr>
                <w:lang w:val="en-US"/>
              </w:rPr>
              <w:t xml:space="preserve"> </w:t>
            </w:r>
            <w:proofErr w:type="spellStart"/>
            <w:r w:rsidR="00040EA0" w:rsidRPr="00E26D64">
              <w:rPr>
                <w:lang w:val="en-US"/>
              </w:rPr>
              <w:t>să</w:t>
            </w:r>
            <w:proofErr w:type="spellEnd"/>
            <w:r w:rsidR="00040EA0" w:rsidRPr="00E26D64">
              <w:rPr>
                <w:lang w:val="en-US"/>
              </w:rPr>
              <w:t xml:space="preserve"> </w:t>
            </w:r>
            <w:proofErr w:type="spellStart"/>
            <w:r w:rsidR="00040EA0" w:rsidRPr="00E26D64">
              <w:rPr>
                <w:lang w:val="en-US"/>
              </w:rPr>
              <w:t>i</w:t>
            </w:r>
            <w:proofErr w:type="spellEnd"/>
            <w:r w:rsidR="00040EA0" w:rsidRPr="00E26D64">
              <w:rPr>
                <w:lang w:val="en-US"/>
              </w:rPr>
              <w:t xml:space="preserve"> se </w:t>
            </w:r>
            <w:proofErr w:type="spellStart"/>
            <w:r w:rsidR="00040EA0" w:rsidRPr="00E26D64">
              <w:rPr>
                <w:lang w:val="en-US"/>
              </w:rPr>
              <w:t>comunice</w:t>
            </w:r>
            <w:proofErr w:type="spellEnd"/>
            <w:r w:rsidR="00040EA0" w:rsidRPr="00E26D64">
              <w:rPr>
                <w:lang w:val="en-US"/>
              </w:rPr>
              <w:t xml:space="preserve"> </w:t>
            </w:r>
            <w:proofErr w:type="spellStart"/>
            <w:r w:rsidR="00040EA0" w:rsidRPr="00E26D64">
              <w:rPr>
                <w:lang w:val="en-US"/>
              </w:rPr>
              <w:t>numele</w:t>
            </w:r>
            <w:proofErr w:type="spellEnd"/>
            <w:r w:rsidR="00040EA0" w:rsidRPr="00E26D64">
              <w:rPr>
                <w:lang w:val="en-US"/>
              </w:rPr>
              <w:t xml:space="preserve"> </w:t>
            </w:r>
            <w:proofErr w:type="spellStart"/>
            <w:r w:rsidR="00040EA0" w:rsidRPr="00E26D64">
              <w:rPr>
                <w:lang w:val="en-US"/>
              </w:rPr>
              <w:t>dirigintelui</w:t>
            </w:r>
            <w:proofErr w:type="spellEnd"/>
            <w:r w:rsidR="00040EA0" w:rsidRPr="00E26D64">
              <w:rPr>
                <w:lang w:val="en-US"/>
              </w:rPr>
              <w:t xml:space="preserve"> de </w:t>
            </w:r>
            <w:proofErr w:type="spellStart"/>
            <w:r w:rsidR="00040EA0" w:rsidRPr="00E26D64">
              <w:rPr>
                <w:lang w:val="en-US"/>
              </w:rPr>
              <w:t>şantier</w:t>
            </w:r>
            <w:proofErr w:type="spellEnd"/>
            <w:r w:rsidR="00040EA0" w:rsidRPr="00E26D64">
              <w:rPr>
                <w:lang w:val="en-US"/>
              </w:rPr>
              <w:t xml:space="preserve"> </w:t>
            </w:r>
            <w:proofErr w:type="spellStart"/>
            <w:r w:rsidR="00040EA0" w:rsidRPr="00E26D64">
              <w:rPr>
                <w:lang w:val="en-US"/>
              </w:rPr>
              <w:t>atestat</w:t>
            </w:r>
            <w:proofErr w:type="spellEnd"/>
            <w:r w:rsidR="00040EA0" w:rsidRPr="00E26D64">
              <w:rPr>
                <w:lang w:val="en-US"/>
              </w:rPr>
              <w:t xml:space="preserve"> </w:t>
            </w:r>
            <w:proofErr w:type="spellStart"/>
            <w:r w:rsidR="00040EA0" w:rsidRPr="00E26D64">
              <w:rPr>
                <w:lang w:val="en-US"/>
              </w:rPr>
              <w:t>tehnico-profesional</w:t>
            </w:r>
            <w:proofErr w:type="spellEnd"/>
            <w:r w:rsidR="00040EA0" w:rsidRPr="00E26D64">
              <w:rPr>
                <w:lang w:val="en-US"/>
              </w:rPr>
              <w:t xml:space="preserve">, care </w:t>
            </w:r>
            <w:proofErr w:type="spellStart"/>
            <w:r w:rsidR="00040EA0" w:rsidRPr="00E26D64">
              <w:rPr>
                <w:lang w:val="en-US"/>
              </w:rPr>
              <w:t>va</w:t>
            </w:r>
            <w:proofErr w:type="spellEnd"/>
            <w:r w:rsidR="00040EA0" w:rsidRPr="00E26D64">
              <w:rPr>
                <w:lang w:val="en-US"/>
              </w:rPr>
              <w:t xml:space="preserve"> </w:t>
            </w:r>
            <w:proofErr w:type="spellStart"/>
            <w:r w:rsidR="00040EA0" w:rsidRPr="00E26D64">
              <w:rPr>
                <w:lang w:val="en-US"/>
              </w:rPr>
              <w:t>dirija</w:t>
            </w:r>
            <w:proofErr w:type="spellEnd"/>
            <w:r w:rsidR="00040EA0" w:rsidRPr="00E26D64">
              <w:rPr>
                <w:lang w:val="en-US"/>
              </w:rPr>
              <w:t xml:space="preserve"> </w:t>
            </w:r>
            <w:proofErr w:type="spellStart"/>
            <w:r w:rsidR="00040EA0" w:rsidRPr="00E26D64">
              <w:rPr>
                <w:lang w:val="en-US"/>
              </w:rPr>
              <w:t>execuţia</w:t>
            </w:r>
            <w:proofErr w:type="spellEnd"/>
            <w:r w:rsidR="00040EA0" w:rsidRPr="00E26D64">
              <w:rPr>
                <w:lang w:val="en-US"/>
              </w:rPr>
              <w:t xml:space="preserve"> </w:t>
            </w:r>
            <w:proofErr w:type="spellStart"/>
            <w:r w:rsidR="00040EA0" w:rsidRPr="00E26D64">
              <w:rPr>
                <w:lang w:val="en-US"/>
              </w:rPr>
              <w:t>lucrărilor</w:t>
            </w:r>
            <w:proofErr w:type="spellEnd"/>
            <w:r w:rsidR="00040EA0" w:rsidRPr="00E26D64">
              <w:rPr>
                <w:lang w:val="en-US"/>
              </w:rPr>
              <w:t xml:space="preserve"> </w:t>
            </w:r>
            <w:proofErr w:type="spellStart"/>
            <w:r w:rsidR="00040EA0" w:rsidRPr="00E26D64">
              <w:rPr>
                <w:lang w:val="en-US"/>
              </w:rPr>
              <w:t>şi</w:t>
            </w:r>
            <w:proofErr w:type="spellEnd"/>
            <w:r w:rsidR="00040EA0" w:rsidRPr="00E26D64">
              <w:rPr>
                <w:lang w:val="en-US"/>
              </w:rPr>
              <w:t xml:space="preserve"> </w:t>
            </w:r>
            <w:proofErr w:type="spellStart"/>
            <w:r w:rsidR="00040EA0" w:rsidRPr="00E26D64">
              <w:rPr>
                <w:lang w:val="en-US"/>
              </w:rPr>
              <w:t>va</w:t>
            </w:r>
            <w:proofErr w:type="spellEnd"/>
            <w:r w:rsidR="00040EA0" w:rsidRPr="00E26D64">
              <w:rPr>
                <w:lang w:val="en-US"/>
              </w:rPr>
              <w:t xml:space="preserve"> </w:t>
            </w:r>
            <w:proofErr w:type="spellStart"/>
            <w:r w:rsidR="00040EA0" w:rsidRPr="00E26D64">
              <w:rPr>
                <w:lang w:val="en-US"/>
              </w:rPr>
              <w:t>verifica</w:t>
            </w:r>
            <w:proofErr w:type="spellEnd"/>
            <w:r w:rsidR="00040EA0" w:rsidRPr="00E26D64">
              <w:rPr>
                <w:lang w:val="en-US"/>
              </w:rPr>
              <w:t xml:space="preserve"> </w:t>
            </w:r>
            <w:proofErr w:type="spellStart"/>
            <w:r w:rsidR="00040EA0" w:rsidRPr="00E26D64">
              <w:rPr>
                <w:lang w:val="en-US"/>
              </w:rPr>
              <w:t>calitatea</w:t>
            </w:r>
            <w:proofErr w:type="spellEnd"/>
            <w:r w:rsidR="00040EA0" w:rsidRPr="00E26D64">
              <w:rPr>
                <w:lang w:val="en-US"/>
              </w:rPr>
              <w:t xml:space="preserve"> lor din </w:t>
            </w:r>
            <w:proofErr w:type="spellStart"/>
            <w:r w:rsidR="00040EA0" w:rsidRPr="00E26D64">
              <w:rPr>
                <w:lang w:val="en-US"/>
              </w:rPr>
              <w:t>partea</w:t>
            </w:r>
            <w:proofErr w:type="spellEnd"/>
            <w:r w:rsidR="00040EA0" w:rsidRPr="00E26D64">
              <w:rPr>
                <w:lang w:val="en-US"/>
              </w:rPr>
              <w:t xml:space="preserve"> </w:t>
            </w:r>
            <w:proofErr w:type="spellStart"/>
            <w:r w:rsidR="00040EA0" w:rsidRPr="00E26D64">
              <w:rPr>
                <w:lang w:val="en-US"/>
              </w:rPr>
              <w:t>Antreprenorului</w:t>
            </w:r>
            <w:proofErr w:type="spellEnd"/>
            <w:r w:rsidR="00040EA0" w:rsidRPr="00E26D64">
              <w:rPr>
                <w:lang w:val="en-US"/>
              </w:rPr>
              <w:t>.</w:t>
            </w:r>
          </w:p>
          <w:p w14:paraId="68BE9528" w14:textId="0A25ACBF" w:rsidR="00460653" w:rsidRPr="00E26D64" w:rsidRDefault="00A156C0" w:rsidP="00196AB4">
            <w:pPr>
              <w:pStyle w:val="af3"/>
              <w:tabs>
                <w:tab w:val="left" w:pos="567"/>
              </w:tabs>
              <w:spacing w:line="276" w:lineRule="auto"/>
              <w:ind w:firstLine="0"/>
              <w:rPr>
                <w:lang w:val="en-US"/>
              </w:rPr>
            </w:pPr>
            <w:r w:rsidRPr="00E26D64">
              <w:rPr>
                <w:lang w:val="en-US"/>
              </w:rPr>
              <w:t>4.1</w:t>
            </w:r>
            <w:r w:rsidR="001F7579">
              <w:rPr>
                <w:lang w:val="en-US"/>
              </w:rPr>
              <w:t>7</w:t>
            </w:r>
            <w:r w:rsidRPr="00E26D64">
              <w:rPr>
                <w:lang w:val="en-US"/>
              </w:rPr>
              <w:t xml:space="preserve">. </w:t>
            </w:r>
            <w:proofErr w:type="spellStart"/>
            <w:r w:rsidR="00460653" w:rsidRPr="00E26D64">
              <w:rPr>
                <w:lang w:val="en-US"/>
              </w:rPr>
              <w:t>Dacă</w:t>
            </w:r>
            <w:proofErr w:type="spellEnd"/>
            <w:r w:rsidR="00460653" w:rsidRPr="00E26D64">
              <w:rPr>
                <w:lang w:val="en-US"/>
              </w:rPr>
              <w:t xml:space="preserve"> </w:t>
            </w:r>
            <w:proofErr w:type="spellStart"/>
            <w:r w:rsidR="00460653" w:rsidRPr="00E26D64">
              <w:rPr>
                <w:lang w:val="en-US"/>
              </w:rPr>
              <w:t>Antreprenorul</w:t>
            </w:r>
            <w:proofErr w:type="spellEnd"/>
            <w:r w:rsidR="00460653" w:rsidRPr="00E26D64">
              <w:rPr>
                <w:lang w:val="en-US"/>
              </w:rPr>
              <w:t xml:space="preserve"> </w:t>
            </w:r>
            <w:proofErr w:type="spellStart"/>
            <w:r w:rsidR="00460653" w:rsidRPr="00E26D64">
              <w:rPr>
                <w:lang w:val="en-US"/>
              </w:rPr>
              <w:t>consideră</w:t>
            </w:r>
            <w:proofErr w:type="spellEnd"/>
            <w:r w:rsidR="00460653" w:rsidRPr="00E26D64">
              <w:rPr>
                <w:lang w:val="en-US"/>
              </w:rPr>
              <w:t xml:space="preserve"> </w:t>
            </w:r>
            <w:proofErr w:type="spellStart"/>
            <w:r w:rsidR="00460653" w:rsidRPr="00E26D64">
              <w:rPr>
                <w:lang w:val="en-US"/>
              </w:rPr>
              <w:t>că</w:t>
            </w:r>
            <w:proofErr w:type="spellEnd"/>
            <w:r w:rsidR="00460653" w:rsidRPr="00E26D64">
              <w:rPr>
                <w:lang w:val="en-US"/>
              </w:rPr>
              <w:t xml:space="preserve"> </w:t>
            </w:r>
            <w:proofErr w:type="spellStart"/>
            <w:r w:rsidR="00460653" w:rsidRPr="00E26D64">
              <w:rPr>
                <w:lang w:val="en-US"/>
              </w:rPr>
              <w:t>dispoziţiile</w:t>
            </w:r>
            <w:proofErr w:type="spellEnd"/>
            <w:r w:rsidR="00460653" w:rsidRPr="00E26D64">
              <w:rPr>
                <w:lang w:val="en-US"/>
              </w:rPr>
              <w:t xml:space="preserve"> </w:t>
            </w:r>
            <w:proofErr w:type="spellStart"/>
            <w:r w:rsidR="00460653" w:rsidRPr="00E26D64">
              <w:rPr>
                <w:lang w:val="en-US"/>
              </w:rPr>
              <w:t>Beneficiarului</w:t>
            </w:r>
            <w:proofErr w:type="spellEnd"/>
            <w:r w:rsidR="00460653" w:rsidRPr="00E26D64">
              <w:rPr>
                <w:lang w:val="en-US"/>
              </w:rPr>
              <w:t xml:space="preserve"> s</w:t>
            </w:r>
            <w:r w:rsidR="00183D79" w:rsidRPr="00E26D64">
              <w:rPr>
                <w:lang w:val="en-US"/>
              </w:rPr>
              <w:t>u</w:t>
            </w:r>
            <w:r w:rsidR="00460653" w:rsidRPr="00E26D64">
              <w:rPr>
                <w:lang w:val="en-US"/>
              </w:rPr>
              <w:t xml:space="preserve">nt </w:t>
            </w:r>
            <w:proofErr w:type="spellStart"/>
            <w:r w:rsidR="00460653" w:rsidRPr="00E26D64">
              <w:rPr>
                <w:lang w:val="en-US"/>
              </w:rPr>
              <w:t>nejustificate</w:t>
            </w:r>
            <w:proofErr w:type="spellEnd"/>
            <w:r w:rsidR="00460653" w:rsidRPr="00E26D64">
              <w:rPr>
                <w:lang w:val="en-US"/>
              </w:rPr>
              <w:t xml:space="preserve"> </w:t>
            </w:r>
            <w:proofErr w:type="spellStart"/>
            <w:r w:rsidR="00460653" w:rsidRPr="00E26D64">
              <w:rPr>
                <w:lang w:val="en-US"/>
              </w:rPr>
              <w:t>sau</w:t>
            </w:r>
            <w:proofErr w:type="spellEnd"/>
            <w:r w:rsidR="00460653" w:rsidRPr="00E26D64">
              <w:rPr>
                <w:lang w:val="en-US"/>
              </w:rPr>
              <w:t xml:space="preserve"> </w:t>
            </w:r>
            <w:proofErr w:type="spellStart"/>
            <w:r w:rsidR="00460653" w:rsidRPr="00E26D64">
              <w:rPr>
                <w:lang w:val="en-US"/>
              </w:rPr>
              <w:t>inoportune</w:t>
            </w:r>
            <w:proofErr w:type="spellEnd"/>
            <w:r w:rsidR="00460653" w:rsidRPr="00E26D64">
              <w:rPr>
                <w:lang w:val="en-US"/>
              </w:rPr>
              <w:t xml:space="preserve">, </w:t>
            </w:r>
            <w:proofErr w:type="spellStart"/>
            <w:r w:rsidR="00460653" w:rsidRPr="00E26D64">
              <w:rPr>
                <w:lang w:val="en-US"/>
              </w:rPr>
              <w:t>el</w:t>
            </w:r>
            <w:proofErr w:type="spellEnd"/>
            <w:r w:rsidR="00460653" w:rsidRPr="00E26D64">
              <w:rPr>
                <w:lang w:val="en-US"/>
              </w:rPr>
              <w:t xml:space="preserve"> </w:t>
            </w:r>
            <w:proofErr w:type="spellStart"/>
            <w:r w:rsidR="00460653" w:rsidRPr="00E26D64">
              <w:rPr>
                <w:lang w:val="en-US"/>
              </w:rPr>
              <w:t>poate</w:t>
            </w:r>
            <w:proofErr w:type="spellEnd"/>
            <w:r w:rsidR="00460653" w:rsidRPr="00E26D64">
              <w:rPr>
                <w:lang w:val="en-US"/>
              </w:rPr>
              <w:t xml:space="preserve"> </w:t>
            </w:r>
            <w:proofErr w:type="spellStart"/>
            <w:r w:rsidR="00E171D4" w:rsidRPr="00E26D64">
              <w:rPr>
                <w:lang w:val="en-US"/>
              </w:rPr>
              <w:t>înainta</w:t>
            </w:r>
            <w:proofErr w:type="spellEnd"/>
            <w:r w:rsidR="005D4B79" w:rsidRPr="00E26D64">
              <w:rPr>
                <w:lang w:val="en-US"/>
              </w:rPr>
              <w:t xml:space="preserve"> </w:t>
            </w:r>
            <w:proofErr w:type="spellStart"/>
            <w:r w:rsidR="00460653" w:rsidRPr="00E26D64">
              <w:rPr>
                <w:lang w:val="en-US"/>
              </w:rPr>
              <w:t>obiecţii</w:t>
            </w:r>
            <w:proofErr w:type="spellEnd"/>
            <w:r w:rsidR="00460653" w:rsidRPr="00E26D64">
              <w:rPr>
                <w:lang w:val="en-US"/>
              </w:rPr>
              <w:t xml:space="preserve">, </w:t>
            </w:r>
            <w:proofErr w:type="spellStart"/>
            <w:r w:rsidR="00460653" w:rsidRPr="00E26D64">
              <w:rPr>
                <w:lang w:val="en-US"/>
              </w:rPr>
              <w:t>dar</w:t>
            </w:r>
            <w:proofErr w:type="spellEnd"/>
            <w:r w:rsidR="00460653" w:rsidRPr="00E26D64">
              <w:rPr>
                <w:lang w:val="en-US"/>
              </w:rPr>
              <w:t xml:space="preserve"> </w:t>
            </w:r>
            <w:proofErr w:type="spellStart"/>
            <w:r w:rsidR="00460653" w:rsidRPr="00E26D64">
              <w:rPr>
                <w:lang w:val="en-US"/>
              </w:rPr>
              <w:t>acestea</w:t>
            </w:r>
            <w:proofErr w:type="spellEnd"/>
            <w:r w:rsidR="00460653" w:rsidRPr="00E26D64">
              <w:rPr>
                <w:lang w:val="en-US"/>
              </w:rPr>
              <w:t xml:space="preserve"> nu </w:t>
            </w:r>
            <w:proofErr w:type="spellStart"/>
            <w:r w:rsidR="00460653" w:rsidRPr="00E26D64">
              <w:rPr>
                <w:lang w:val="en-US"/>
              </w:rPr>
              <w:t>îl</w:t>
            </w:r>
            <w:proofErr w:type="spellEnd"/>
            <w:r w:rsidR="00460653" w:rsidRPr="00E26D64">
              <w:rPr>
                <w:lang w:val="en-US"/>
              </w:rPr>
              <w:t xml:space="preserve"> </w:t>
            </w:r>
            <w:proofErr w:type="spellStart"/>
            <w:r w:rsidR="00E171D4" w:rsidRPr="00E26D64">
              <w:rPr>
                <w:lang w:val="en-US"/>
              </w:rPr>
              <w:t>scutește</w:t>
            </w:r>
            <w:proofErr w:type="spellEnd"/>
            <w:r w:rsidR="005D4B79" w:rsidRPr="00E26D64">
              <w:rPr>
                <w:lang w:val="en-US"/>
              </w:rPr>
              <w:t xml:space="preserve"> </w:t>
            </w:r>
            <w:r w:rsidR="00460653" w:rsidRPr="00E26D64">
              <w:rPr>
                <w:lang w:val="en-US"/>
              </w:rPr>
              <w:t xml:space="preserve">de </w:t>
            </w:r>
            <w:proofErr w:type="spellStart"/>
            <w:r w:rsidR="00E364D5" w:rsidRPr="00E26D64">
              <w:rPr>
                <w:lang w:val="en-US"/>
              </w:rPr>
              <w:t>obligația</w:t>
            </w:r>
            <w:proofErr w:type="spellEnd"/>
            <w:r w:rsidR="00E364D5" w:rsidRPr="00E26D64">
              <w:rPr>
                <w:lang w:val="en-US"/>
              </w:rPr>
              <w:t xml:space="preserve"> de </w:t>
            </w:r>
            <w:r w:rsidR="00460653" w:rsidRPr="00E26D64">
              <w:rPr>
                <w:lang w:val="en-US"/>
              </w:rPr>
              <w:t xml:space="preserve">a </w:t>
            </w:r>
            <w:proofErr w:type="spellStart"/>
            <w:r w:rsidR="00460653" w:rsidRPr="00E26D64">
              <w:rPr>
                <w:lang w:val="en-US"/>
              </w:rPr>
              <w:t>executa</w:t>
            </w:r>
            <w:proofErr w:type="spellEnd"/>
            <w:r w:rsidR="00460653" w:rsidRPr="00E26D64">
              <w:rPr>
                <w:lang w:val="en-US"/>
              </w:rPr>
              <w:t xml:space="preserve"> </w:t>
            </w:r>
            <w:proofErr w:type="spellStart"/>
            <w:r w:rsidR="00460653" w:rsidRPr="00E26D64">
              <w:rPr>
                <w:lang w:val="en-US"/>
              </w:rPr>
              <w:t>dispoziţiile</w:t>
            </w:r>
            <w:proofErr w:type="spellEnd"/>
            <w:r w:rsidR="00460653" w:rsidRPr="00E26D64">
              <w:rPr>
                <w:lang w:val="en-US"/>
              </w:rPr>
              <w:t xml:space="preserve"> </w:t>
            </w:r>
            <w:proofErr w:type="spellStart"/>
            <w:r w:rsidR="00460653" w:rsidRPr="00E26D64">
              <w:rPr>
                <w:lang w:val="en-US"/>
              </w:rPr>
              <w:t>primite</w:t>
            </w:r>
            <w:proofErr w:type="spellEnd"/>
            <w:r w:rsidR="00460653" w:rsidRPr="00E26D64">
              <w:rPr>
                <w:lang w:val="en-US"/>
              </w:rPr>
              <w:t xml:space="preserve">, în afara </w:t>
            </w:r>
            <w:proofErr w:type="spellStart"/>
            <w:r w:rsidR="00460653" w:rsidRPr="00E26D64">
              <w:rPr>
                <w:lang w:val="en-US"/>
              </w:rPr>
              <w:t>cazului</w:t>
            </w:r>
            <w:proofErr w:type="spellEnd"/>
            <w:r w:rsidR="00460653" w:rsidRPr="00E26D64">
              <w:rPr>
                <w:lang w:val="en-US"/>
              </w:rPr>
              <w:t xml:space="preserve"> în care </w:t>
            </w:r>
            <w:proofErr w:type="spellStart"/>
            <w:r w:rsidR="00460653" w:rsidRPr="00E26D64">
              <w:rPr>
                <w:lang w:val="en-US"/>
              </w:rPr>
              <w:t>ele</w:t>
            </w:r>
            <w:proofErr w:type="spellEnd"/>
            <w:r w:rsidR="00460653" w:rsidRPr="00E26D64">
              <w:rPr>
                <w:lang w:val="en-US"/>
              </w:rPr>
              <w:t xml:space="preserve"> </w:t>
            </w:r>
            <w:proofErr w:type="spellStart"/>
            <w:r w:rsidR="00460653" w:rsidRPr="00E26D64">
              <w:rPr>
                <w:lang w:val="en-US"/>
              </w:rPr>
              <w:t>contravin</w:t>
            </w:r>
            <w:proofErr w:type="spellEnd"/>
            <w:r w:rsidR="00460653" w:rsidRPr="00E26D64">
              <w:rPr>
                <w:lang w:val="en-US"/>
              </w:rPr>
              <w:t xml:space="preserve"> </w:t>
            </w:r>
            <w:proofErr w:type="spellStart"/>
            <w:r w:rsidR="00460653" w:rsidRPr="00E26D64">
              <w:rPr>
                <w:lang w:val="en-US"/>
              </w:rPr>
              <w:t>prevederilor</w:t>
            </w:r>
            <w:proofErr w:type="spellEnd"/>
            <w:r w:rsidR="00460653" w:rsidRPr="00E26D64">
              <w:rPr>
                <w:lang w:val="en-US"/>
              </w:rPr>
              <w:t xml:space="preserve"> </w:t>
            </w:r>
            <w:proofErr w:type="spellStart"/>
            <w:r w:rsidR="00460653" w:rsidRPr="00E26D64">
              <w:rPr>
                <w:lang w:val="en-US"/>
              </w:rPr>
              <w:t>legale</w:t>
            </w:r>
            <w:proofErr w:type="spellEnd"/>
            <w:r w:rsidR="00460653" w:rsidRPr="00E26D64">
              <w:rPr>
                <w:lang w:val="en-US"/>
              </w:rPr>
              <w:t xml:space="preserve">. </w:t>
            </w:r>
            <w:proofErr w:type="spellStart"/>
            <w:r w:rsidR="00460653" w:rsidRPr="00E26D64">
              <w:rPr>
                <w:lang w:val="en-US"/>
              </w:rPr>
              <w:t>Dacă</w:t>
            </w:r>
            <w:proofErr w:type="spellEnd"/>
            <w:r w:rsidR="00460653" w:rsidRPr="00E26D64">
              <w:rPr>
                <w:lang w:val="en-US"/>
              </w:rPr>
              <w:t xml:space="preserve"> </w:t>
            </w:r>
            <w:proofErr w:type="spellStart"/>
            <w:r w:rsidR="00460653" w:rsidRPr="00E26D64">
              <w:rPr>
                <w:lang w:val="en-US"/>
              </w:rPr>
              <w:t>prin</w:t>
            </w:r>
            <w:proofErr w:type="spellEnd"/>
            <w:r w:rsidR="00460653" w:rsidRPr="00E26D64">
              <w:rPr>
                <w:lang w:val="en-US"/>
              </w:rPr>
              <w:t xml:space="preserve"> </w:t>
            </w:r>
            <w:proofErr w:type="spellStart"/>
            <w:r w:rsidR="00460653" w:rsidRPr="00E26D64">
              <w:rPr>
                <w:lang w:val="en-US"/>
              </w:rPr>
              <w:t>executarea</w:t>
            </w:r>
            <w:proofErr w:type="spellEnd"/>
            <w:r w:rsidR="00460653" w:rsidRPr="00E26D64">
              <w:rPr>
                <w:lang w:val="en-US"/>
              </w:rPr>
              <w:t xml:space="preserve"> </w:t>
            </w:r>
            <w:proofErr w:type="spellStart"/>
            <w:r w:rsidR="00460653" w:rsidRPr="00E26D64">
              <w:rPr>
                <w:lang w:val="en-US"/>
              </w:rPr>
              <w:t>dispoziţiilor</w:t>
            </w:r>
            <w:proofErr w:type="spellEnd"/>
            <w:r w:rsidR="00460653" w:rsidRPr="00E26D64">
              <w:rPr>
                <w:lang w:val="en-US"/>
              </w:rPr>
              <w:t xml:space="preserve"> </w:t>
            </w:r>
            <w:proofErr w:type="spellStart"/>
            <w:r w:rsidR="00460653" w:rsidRPr="00E26D64">
              <w:rPr>
                <w:lang w:val="en-US"/>
              </w:rPr>
              <w:t>Beneficiarului</w:t>
            </w:r>
            <w:proofErr w:type="spellEnd"/>
            <w:r w:rsidR="00460653" w:rsidRPr="00E26D64">
              <w:rPr>
                <w:lang w:val="en-US"/>
              </w:rPr>
              <w:t xml:space="preserve"> se </w:t>
            </w:r>
            <w:proofErr w:type="spellStart"/>
            <w:r w:rsidR="00460653" w:rsidRPr="00E26D64">
              <w:rPr>
                <w:lang w:val="en-US"/>
              </w:rPr>
              <w:t>creează</w:t>
            </w:r>
            <w:proofErr w:type="spellEnd"/>
            <w:r w:rsidR="00460653" w:rsidRPr="00E26D64">
              <w:rPr>
                <w:lang w:val="en-US"/>
              </w:rPr>
              <w:t xml:space="preserve"> </w:t>
            </w:r>
            <w:proofErr w:type="spellStart"/>
            <w:r w:rsidR="00460653" w:rsidRPr="00E26D64">
              <w:rPr>
                <w:lang w:val="en-US"/>
              </w:rPr>
              <w:t>dificultăţi</w:t>
            </w:r>
            <w:proofErr w:type="spellEnd"/>
            <w:r w:rsidR="00460653" w:rsidRPr="00E26D64">
              <w:rPr>
                <w:lang w:val="en-US"/>
              </w:rPr>
              <w:t xml:space="preserve"> în </w:t>
            </w:r>
            <w:proofErr w:type="spellStart"/>
            <w:r w:rsidR="00460653" w:rsidRPr="00E26D64">
              <w:rPr>
                <w:lang w:val="en-US"/>
              </w:rPr>
              <w:t>execuţie</w:t>
            </w:r>
            <w:proofErr w:type="spellEnd"/>
            <w:r w:rsidR="00460653" w:rsidRPr="00E26D64">
              <w:rPr>
                <w:lang w:val="en-US"/>
              </w:rPr>
              <w:t xml:space="preserve">, care </w:t>
            </w:r>
            <w:proofErr w:type="spellStart"/>
            <w:r w:rsidR="00460653" w:rsidRPr="00E26D64">
              <w:rPr>
                <w:lang w:val="en-US"/>
              </w:rPr>
              <w:t>generează</w:t>
            </w:r>
            <w:proofErr w:type="spellEnd"/>
            <w:r w:rsidR="00460653" w:rsidRPr="00E26D64">
              <w:rPr>
                <w:lang w:val="en-US"/>
              </w:rPr>
              <w:t xml:space="preserve"> </w:t>
            </w:r>
            <w:proofErr w:type="spellStart"/>
            <w:r w:rsidR="00460653" w:rsidRPr="00E26D64">
              <w:rPr>
                <w:lang w:val="en-US"/>
              </w:rPr>
              <w:t>cheltuieli</w:t>
            </w:r>
            <w:proofErr w:type="spellEnd"/>
            <w:r w:rsidR="00460653" w:rsidRPr="00E26D64">
              <w:rPr>
                <w:lang w:val="en-US"/>
              </w:rPr>
              <w:t xml:space="preserve"> </w:t>
            </w:r>
            <w:proofErr w:type="spellStart"/>
            <w:r w:rsidR="00460653" w:rsidRPr="00E26D64">
              <w:rPr>
                <w:lang w:val="en-US"/>
              </w:rPr>
              <w:t>suplimentare</w:t>
            </w:r>
            <w:proofErr w:type="spellEnd"/>
            <w:r w:rsidR="00460653" w:rsidRPr="00E26D64">
              <w:rPr>
                <w:lang w:val="en-US"/>
              </w:rPr>
              <w:t xml:space="preserve">, </w:t>
            </w:r>
            <w:proofErr w:type="spellStart"/>
            <w:r w:rsidR="00460653" w:rsidRPr="00E26D64">
              <w:rPr>
                <w:lang w:val="en-US"/>
              </w:rPr>
              <w:t>acestea</w:t>
            </w:r>
            <w:proofErr w:type="spellEnd"/>
            <w:r w:rsidR="00460653" w:rsidRPr="00E26D64">
              <w:rPr>
                <w:lang w:val="en-US"/>
              </w:rPr>
              <w:t xml:space="preserve"> </w:t>
            </w:r>
            <w:proofErr w:type="spellStart"/>
            <w:r w:rsidR="00460653" w:rsidRPr="00E26D64">
              <w:rPr>
                <w:lang w:val="en-US"/>
              </w:rPr>
              <w:t>vor</w:t>
            </w:r>
            <w:proofErr w:type="spellEnd"/>
            <w:r w:rsidR="00460653" w:rsidRPr="00E26D64">
              <w:rPr>
                <w:lang w:val="en-US"/>
              </w:rPr>
              <w:t xml:space="preserve"> fi </w:t>
            </w:r>
            <w:proofErr w:type="spellStart"/>
            <w:r w:rsidR="00460653" w:rsidRPr="00E26D64">
              <w:rPr>
                <w:lang w:val="en-US"/>
              </w:rPr>
              <w:t>suportate</w:t>
            </w:r>
            <w:proofErr w:type="spellEnd"/>
            <w:r w:rsidR="00460653" w:rsidRPr="00E26D64">
              <w:rPr>
                <w:lang w:val="en-US"/>
              </w:rPr>
              <w:t xml:space="preserve"> de </w:t>
            </w:r>
            <w:proofErr w:type="spellStart"/>
            <w:r w:rsidR="00460653" w:rsidRPr="00E26D64">
              <w:rPr>
                <w:lang w:val="en-US"/>
              </w:rPr>
              <w:t>către</w:t>
            </w:r>
            <w:proofErr w:type="spellEnd"/>
            <w:r w:rsidR="00460653" w:rsidRPr="00E26D64">
              <w:rPr>
                <w:lang w:val="en-US"/>
              </w:rPr>
              <w:t xml:space="preserve"> </w:t>
            </w:r>
            <w:proofErr w:type="spellStart"/>
            <w:r w:rsidR="00460653" w:rsidRPr="00E26D64">
              <w:rPr>
                <w:lang w:val="en-US"/>
              </w:rPr>
              <w:t>Beneficiar</w:t>
            </w:r>
            <w:proofErr w:type="spellEnd"/>
            <w:r w:rsidR="00460653" w:rsidRPr="00E26D64">
              <w:rPr>
                <w:lang w:val="en-US"/>
              </w:rPr>
              <w:t xml:space="preserve">. </w:t>
            </w:r>
          </w:p>
          <w:p w14:paraId="726CFED6" w14:textId="36BEC807" w:rsidR="00460653" w:rsidRPr="00E26D64" w:rsidRDefault="00A156C0" w:rsidP="00196AB4">
            <w:pPr>
              <w:pStyle w:val="af3"/>
              <w:tabs>
                <w:tab w:val="left" w:pos="567"/>
              </w:tabs>
              <w:spacing w:line="276" w:lineRule="auto"/>
              <w:ind w:firstLine="0"/>
              <w:rPr>
                <w:lang w:val="en-US"/>
              </w:rPr>
            </w:pPr>
            <w:r w:rsidRPr="00E26D64">
              <w:rPr>
                <w:lang w:val="en-US"/>
              </w:rPr>
              <w:t>4.1</w:t>
            </w:r>
            <w:r w:rsidR="001F7579">
              <w:rPr>
                <w:lang w:val="en-US"/>
              </w:rPr>
              <w:t>8</w:t>
            </w:r>
            <w:r w:rsidRPr="00E26D64">
              <w:rPr>
                <w:lang w:val="en-US"/>
              </w:rPr>
              <w:t xml:space="preserve">. </w:t>
            </w:r>
            <w:proofErr w:type="spellStart"/>
            <w:r w:rsidR="00460653" w:rsidRPr="00E26D64">
              <w:rPr>
                <w:lang w:val="en-US"/>
              </w:rPr>
              <w:t>Trasarea</w:t>
            </w:r>
            <w:proofErr w:type="spellEnd"/>
            <w:r w:rsidR="00460653" w:rsidRPr="00E26D64">
              <w:rPr>
                <w:lang w:val="en-US"/>
              </w:rPr>
              <w:t xml:space="preserve"> </w:t>
            </w:r>
            <w:proofErr w:type="spellStart"/>
            <w:r w:rsidR="00460653" w:rsidRPr="00E26D64">
              <w:rPr>
                <w:lang w:val="en-US"/>
              </w:rPr>
              <w:t>axelor</w:t>
            </w:r>
            <w:proofErr w:type="spellEnd"/>
            <w:r w:rsidR="00460653" w:rsidRPr="00E26D64">
              <w:rPr>
                <w:lang w:val="en-US"/>
              </w:rPr>
              <w:t xml:space="preserve"> </w:t>
            </w:r>
            <w:proofErr w:type="spellStart"/>
            <w:r w:rsidR="00460653" w:rsidRPr="00E26D64">
              <w:rPr>
                <w:lang w:val="en-US"/>
              </w:rPr>
              <w:t>principale</w:t>
            </w:r>
            <w:proofErr w:type="spellEnd"/>
            <w:r w:rsidR="00460653" w:rsidRPr="00E26D64">
              <w:rPr>
                <w:lang w:val="en-US"/>
              </w:rPr>
              <w:t xml:space="preserve">, </w:t>
            </w:r>
            <w:proofErr w:type="spellStart"/>
            <w:r w:rsidR="00460653" w:rsidRPr="00E26D64">
              <w:rPr>
                <w:lang w:val="en-US"/>
              </w:rPr>
              <w:t>bornelor</w:t>
            </w:r>
            <w:proofErr w:type="spellEnd"/>
            <w:r w:rsidR="00460653" w:rsidRPr="00E26D64">
              <w:rPr>
                <w:lang w:val="en-US"/>
              </w:rPr>
              <w:t xml:space="preserve"> de </w:t>
            </w:r>
            <w:proofErr w:type="spellStart"/>
            <w:r w:rsidR="00460653" w:rsidRPr="00E26D64">
              <w:rPr>
                <w:lang w:val="en-US"/>
              </w:rPr>
              <w:t>referinţă</w:t>
            </w:r>
            <w:proofErr w:type="spellEnd"/>
            <w:r w:rsidR="00460653" w:rsidRPr="00E26D64">
              <w:rPr>
                <w:lang w:val="en-US"/>
              </w:rPr>
              <w:t xml:space="preserve">, </w:t>
            </w:r>
            <w:proofErr w:type="spellStart"/>
            <w:r w:rsidR="00460653" w:rsidRPr="00E26D64">
              <w:rPr>
                <w:lang w:val="en-US"/>
              </w:rPr>
              <w:t>căilor</w:t>
            </w:r>
            <w:proofErr w:type="spellEnd"/>
            <w:r w:rsidR="00460653" w:rsidRPr="00E26D64">
              <w:rPr>
                <w:lang w:val="en-US"/>
              </w:rPr>
              <w:t xml:space="preserve"> de </w:t>
            </w:r>
            <w:proofErr w:type="spellStart"/>
            <w:r w:rsidR="00460653" w:rsidRPr="00E26D64">
              <w:rPr>
                <w:lang w:val="en-US"/>
              </w:rPr>
              <w:t>circulaţie</w:t>
            </w:r>
            <w:proofErr w:type="spellEnd"/>
            <w:r w:rsidR="00B756BB" w:rsidRPr="00E26D64">
              <w:rPr>
                <w:lang w:val="en-US"/>
              </w:rPr>
              <w:t xml:space="preserve"> </w:t>
            </w:r>
            <w:proofErr w:type="spellStart"/>
            <w:r w:rsidR="00460653" w:rsidRPr="00E26D64">
              <w:rPr>
                <w:lang w:val="en-US"/>
              </w:rPr>
              <w:t>şi</w:t>
            </w:r>
            <w:proofErr w:type="spellEnd"/>
            <w:r w:rsidR="00460653" w:rsidRPr="00E26D64">
              <w:rPr>
                <w:lang w:val="en-US"/>
              </w:rPr>
              <w:t xml:space="preserve"> </w:t>
            </w:r>
            <w:proofErr w:type="spellStart"/>
            <w:r w:rsidR="00460653" w:rsidRPr="00E26D64">
              <w:rPr>
                <w:lang w:val="en-US"/>
              </w:rPr>
              <w:t>limitelor</w:t>
            </w:r>
            <w:proofErr w:type="spellEnd"/>
            <w:r w:rsidR="00460653" w:rsidRPr="00E26D64">
              <w:rPr>
                <w:lang w:val="en-US"/>
              </w:rPr>
              <w:t xml:space="preserve"> </w:t>
            </w:r>
            <w:proofErr w:type="spellStart"/>
            <w:r w:rsidR="00460653" w:rsidRPr="00E26D64">
              <w:rPr>
                <w:lang w:val="en-US"/>
              </w:rPr>
              <w:t>terenului</w:t>
            </w:r>
            <w:proofErr w:type="spellEnd"/>
            <w:r w:rsidR="00460653" w:rsidRPr="00E26D64">
              <w:rPr>
                <w:lang w:val="en-US"/>
              </w:rPr>
              <w:t xml:space="preserve"> pus la </w:t>
            </w:r>
            <w:proofErr w:type="spellStart"/>
            <w:r w:rsidR="00460653" w:rsidRPr="00E26D64">
              <w:rPr>
                <w:lang w:val="en-US"/>
              </w:rPr>
              <w:t>dispoziţia</w:t>
            </w:r>
            <w:proofErr w:type="spellEnd"/>
            <w:r w:rsidR="00460653" w:rsidRPr="00E26D64">
              <w:rPr>
                <w:lang w:val="en-US"/>
              </w:rPr>
              <w:t xml:space="preserve"> </w:t>
            </w:r>
            <w:proofErr w:type="spellStart"/>
            <w:r w:rsidR="00460653" w:rsidRPr="00E26D64">
              <w:rPr>
                <w:lang w:val="en-US"/>
              </w:rPr>
              <w:t>Antreprenorului</w:t>
            </w:r>
            <w:proofErr w:type="spellEnd"/>
            <w:r w:rsidR="00460653" w:rsidRPr="00E26D64">
              <w:rPr>
                <w:lang w:val="en-US"/>
              </w:rPr>
              <w:t xml:space="preserve">, precum </w:t>
            </w:r>
            <w:proofErr w:type="spellStart"/>
            <w:r w:rsidR="00460653" w:rsidRPr="00E26D64">
              <w:rPr>
                <w:lang w:val="en-US"/>
              </w:rPr>
              <w:t>şi</w:t>
            </w:r>
            <w:proofErr w:type="spellEnd"/>
            <w:r w:rsidR="00460653" w:rsidRPr="00E26D64">
              <w:rPr>
                <w:lang w:val="en-US"/>
              </w:rPr>
              <w:t xml:space="preserve"> </w:t>
            </w:r>
            <w:proofErr w:type="spellStart"/>
            <w:r w:rsidR="00460653" w:rsidRPr="00E26D64">
              <w:rPr>
                <w:lang w:val="en-US"/>
              </w:rPr>
              <w:t>materializarea</w:t>
            </w:r>
            <w:proofErr w:type="spellEnd"/>
            <w:r w:rsidR="00460653" w:rsidRPr="00E26D64">
              <w:rPr>
                <w:lang w:val="en-US"/>
              </w:rPr>
              <w:t xml:space="preserve"> </w:t>
            </w:r>
            <w:proofErr w:type="spellStart"/>
            <w:r w:rsidR="00460653" w:rsidRPr="00E26D64">
              <w:rPr>
                <w:lang w:val="en-US"/>
              </w:rPr>
              <w:t>cotelor</w:t>
            </w:r>
            <w:proofErr w:type="spellEnd"/>
            <w:r w:rsidR="00460653" w:rsidRPr="00E26D64">
              <w:rPr>
                <w:lang w:val="en-US"/>
              </w:rPr>
              <w:t xml:space="preserve"> de </w:t>
            </w:r>
            <w:proofErr w:type="spellStart"/>
            <w:r w:rsidR="00460653" w:rsidRPr="00E26D64">
              <w:rPr>
                <w:lang w:val="en-US"/>
              </w:rPr>
              <w:t>nivel</w:t>
            </w:r>
            <w:proofErr w:type="spellEnd"/>
            <w:r w:rsidR="00460653" w:rsidRPr="00E26D64">
              <w:rPr>
                <w:lang w:val="en-US"/>
              </w:rPr>
              <w:t xml:space="preserve"> în </w:t>
            </w:r>
            <w:proofErr w:type="spellStart"/>
            <w:r w:rsidR="00460653" w:rsidRPr="00E26D64">
              <w:rPr>
                <w:lang w:val="en-US"/>
              </w:rPr>
              <w:t>i</w:t>
            </w:r>
            <w:r w:rsidR="00183D79" w:rsidRPr="00E26D64">
              <w:rPr>
                <w:lang w:val="en-US"/>
              </w:rPr>
              <w:t>mediata</w:t>
            </w:r>
            <w:proofErr w:type="spellEnd"/>
            <w:r w:rsidR="00183D79" w:rsidRPr="00E26D64">
              <w:rPr>
                <w:lang w:val="en-US"/>
              </w:rPr>
              <w:t xml:space="preserve"> </w:t>
            </w:r>
            <w:proofErr w:type="spellStart"/>
            <w:r w:rsidR="00183D79" w:rsidRPr="00E26D64">
              <w:rPr>
                <w:lang w:val="en-US"/>
              </w:rPr>
              <w:t>apropiere</w:t>
            </w:r>
            <w:proofErr w:type="spellEnd"/>
            <w:r w:rsidR="00183D79" w:rsidRPr="00E26D64">
              <w:rPr>
                <w:lang w:val="en-US"/>
              </w:rPr>
              <w:t xml:space="preserve"> a </w:t>
            </w:r>
            <w:proofErr w:type="spellStart"/>
            <w:r w:rsidR="00183D79" w:rsidRPr="00E26D64">
              <w:rPr>
                <w:lang w:val="en-US"/>
              </w:rPr>
              <w:t>terenului</w:t>
            </w:r>
            <w:proofErr w:type="spellEnd"/>
            <w:r w:rsidR="00183D79" w:rsidRPr="00E26D64">
              <w:rPr>
                <w:lang w:val="en-US"/>
              </w:rPr>
              <w:t>, su</w:t>
            </w:r>
            <w:r w:rsidR="00460653" w:rsidRPr="00E26D64">
              <w:rPr>
                <w:lang w:val="en-US"/>
              </w:rPr>
              <w:t>nt</w:t>
            </w:r>
            <w:r w:rsidR="005D4B79" w:rsidRPr="00E26D64">
              <w:rPr>
                <w:lang w:val="en-US"/>
              </w:rPr>
              <w:t xml:space="preserve"> </w:t>
            </w:r>
            <w:proofErr w:type="spellStart"/>
            <w:r w:rsidR="00460653" w:rsidRPr="00E26D64">
              <w:rPr>
                <w:lang w:val="en-US"/>
              </w:rPr>
              <w:t>obligaţiuni</w:t>
            </w:r>
            <w:proofErr w:type="spellEnd"/>
            <w:r w:rsidR="00460653" w:rsidRPr="00E26D64">
              <w:rPr>
                <w:lang w:val="en-US"/>
              </w:rPr>
              <w:t xml:space="preserve"> ale </w:t>
            </w:r>
            <w:proofErr w:type="spellStart"/>
            <w:r w:rsidR="00460653" w:rsidRPr="00E26D64">
              <w:rPr>
                <w:lang w:val="en-US"/>
              </w:rPr>
              <w:t>Antreprenorului</w:t>
            </w:r>
            <w:proofErr w:type="spellEnd"/>
            <w:r w:rsidR="00460653" w:rsidRPr="00E26D64">
              <w:rPr>
                <w:lang w:val="en-US"/>
              </w:rPr>
              <w:t xml:space="preserve">. </w:t>
            </w:r>
          </w:p>
          <w:p w14:paraId="5A7959BE" w14:textId="0B0FEAAD" w:rsidR="00460653" w:rsidRPr="00E26D64" w:rsidRDefault="00A156C0" w:rsidP="00196AB4">
            <w:pPr>
              <w:pStyle w:val="af3"/>
              <w:tabs>
                <w:tab w:val="left" w:pos="567"/>
              </w:tabs>
              <w:spacing w:line="276" w:lineRule="auto"/>
              <w:ind w:firstLine="0"/>
              <w:rPr>
                <w:lang w:val="en-US"/>
              </w:rPr>
            </w:pPr>
            <w:r w:rsidRPr="00E26D64">
              <w:rPr>
                <w:lang w:val="en-US"/>
              </w:rPr>
              <w:t>4.</w:t>
            </w:r>
            <w:r w:rsidR="00893327" w:rsidRPr="00E26D64">
              <w:rPr>
                <w:lang w:val="en-US"/>
              </w:rPr>
              <w:t>1</w:t>
            </w:r>
            <w:r w:rsidR="001F7579">
              <w:rPr>
                <w:lang w:val="en-US"/>
              </w:rPr>
              <w:t>9</w:t>
            </w:r>
            <w:r w:rsidRPr="00E26D64">
              <w:rPr>
                <w:lang w:val="en-US"/>
              </w:rPr>
              <w:t xml:space="preserve">. </w:t>
            </w:r>
            <w:proofErr w:type="spellStart"/>
            <w:r w:rsidR="00460653" w:rsidRPr="00E26D64">
              <w:rPr>
                <w:lang w:val="en-US"/>
              </w:rPr>
              <w:t>Pentru</w:t>
            </w:r>
            <w:proofErr w:type="spellEnd"/>
            <w:r w:rsidR="00460653" w:rsidRPr="00E26D64">
              <w:rPr>
                <w:lang w:val="en-US"/>
              </w:rPr>
              <w:t xml:space="preserve"> </w:t>
            </w:r>
            <w:proofErr w:type="spellStart"/>
            <w:r w:rsidR="00460653" w:rsidRPr="00E26D64">
              <w:rPr>
                <w:lang w:val="en-US"/>
              </w:rPr>
              <w:t>verificarea</w:t>
            </w:r>
            <w:proofErr w:type="spellEnd"/>
            <w:r w:rsidR="00460653" w:rsidRPr="00E26D64">
              <w:rPr>
                <w:lang w:val="en-US"/>
              </w:rPr>
              <w:t xml:space="preserve"> </w:t>
            </w:r>
            <w:proofErr w:type="spellStart"/>
            <w:r w:rsidR="00460653" w:rsidRPr="00E26D64">
              <w:rPr>
                <w:lang w:val="en-US"/>
              </w:rPr>
              <w:t>trasării</w:t>
            </w:r>
            <w:proofErr w:type="spellEnd"/>
            <w:r w:rsidR="00460653" w:rsidRPr="00E26D64">
              <w:rPr>
                <w:lang w:val="en-US"/>
              </w:rPr>
              <w:t xml:space="preserve"> de </w:t>
            </w:r>
            <w:proofErr w:type="spellStart"/>
            <w:r w:rsidR="00460653" w:rsidRPr="00E26D64">
              <w:rPr>
                <w:lang w:val="en-US"/>
              </w:rPr>
              <w:t>către</w:t>
            </w:r>
            <w:proofErr w:type="spellEnd"/>
            <w:r w:rsidR="00460653" w:rsidRPr="00E26D64">
              <w:rPr>
                <w:lang w:val="en-US"/>
              </w:rPr>
              <w:t xml:space="preserve"> </w:t>
            </w:r>
            <w:proofErr w:type="spellStart"/>
            <w:r w:rsidR="00460653" w:rsidRPr="00E26D64">
              <w:rPr>
                <w:lang w:val="en-US"/>
              </w:rPr>
              <w:t>Beneficiar</w:t>
            </w:r>
            <w:proofErr w:type="spellEnd"/>
            <w:r w:rsidR="00460653" w:rsidRPr="00E26D64">
              <w:rPr>
                <w:lang w:val="en-US"/>
              </w:rPr>
              <w:t xml:space="preserve"> </w:t>
            </w:r>
            <w:proofErr w:type="spellStart"/>
            <w:r w:rsidR="00460653" w:rsidRPr="00E26D64">
              <w:rPr>
                <w:lang w:val="en-US"/>
              </w:rPr>
              <w:t>sau</w:t>
            </w:r>
            <w:proofErr w:type="spellEnd"/>
            <w:r w:rsidR="00460653" w:rsidRPr="00E26D64">
              <w:rPr>
                <w:lang w:val="en-US"/>
              </w:rPr>
              <w:t xml:space="preserve"> </w:t>
            </w:r>
            <w:proofErr w:type="spellStart"/>
            <w:r w:rsidR="00460653" w:rsidRPr="00E26D64">
              <w:rPr>
                <w:lang w:val="en-US"/>
              </w:rPr>
              <w:t>proiectant</w:t>
            </w:r>
            <w:proofErr w:type="spellEnd"/>
            <w:r w:rsidR="00460653" w:rsidRPr="00E26D64">
              <w:rPr>
                <w:lang w:val="en-US"/>
              </w:rPr>
              <w:t xml:space="preserve">, </w:t>
            </w:r>
            <w:proofErr w:type="spellStart"/>
            <w:r w:rsidR="00460653" w:rsidRPr="00E26D64">
              <w:rPr>
                <w:lang w:val="en-US"/>
              </w:rPr>
              <w:t>Antreprenorul</w:t>
            </w:r>
            <w:proofErr w:type="spellEnd"/>
            <w:r w:rsidR="00460653" w:rsidRPr="00E26D64">
              <w:rPr>
                <w:lang w:val="en-US"/>
              </w:rPr>
              <w:t xml:space="preserve"> </w:t>
            </w:r>
            <w:proofErr w:type="spellStart"/>
            <w:r w:rsidR="00460653" w:rsidRPr="00E26D64">
              <w:rPr>
                <w:lang w:val="en-US"/>
              </w:rPr>
              <w:t>este</w:t>
            </w:r>
            <w:proofErr w:type="spellEnd"/>
            <w:r w:rsidR="00460653" w:rsidRPr="00E26D64">
              <w:rPr>
                <w:lang w:val="en-US"/>
              </w:rPr>
              <w:t xml:space="preserve"> </w:t>
            </w:r>
            <w:proofErr w:type="spellStart"/>
            <w:r w:rsidR="00460653" w:rsidRPr="00E26D64">
              <w:rPr>
                <w:lang w:val="en-US"/>
              </w:rPr>
              <w:t>obligat</w:t>
            </w:r>
            <w:proofErr w:type="spellEnd"/>
            <w:r w:rsidR="00460653" w:rsidRPr="00E26D64">
              <w:rPr>
                <w:lang w:val="en-US"/>
              </w:rPr>
              <w:t xml:space="preserve"> </w:t>
            </w:r>
            <w:proofErr w:type="spellStart"/>
            <w:r w:rsidR="00460653" w:rsidRPr="00E26D64">
              <w:rPr>
                <w:lang w:val="en-US"/>
              </w:rPr>
              <w:t>să</w:t>
            </w:r>
            <w:proofErr w:type="spellEnd"/>
            <w:r w:rsidR="00460653" w:rsidRPr="00E26D64">
              <w:rPr>
                <w:lang w:val="en-US"/>
              </w:rPr>
              <w:t xml:space="preserve"> </w:t>
            </w:r>
            <w:proofErr w:type="spellStart"/>
            <w:r w:rsidR="00460653" w:rsidRPr="00E26D64">
              <w:rPr>
                <w:lang w:val="en-US"/>
              </w:rPr>
              <w:t>protejeze</w:t>
            </w:r>
            <w:proofErr w:type="spellEnd"/>
            <w:r w:rsidR="00460653" w:rsidRPr="00E26D64">
              <w:rPr>
                <w:lang w:val="en-US"/>
              </w:rPr>
              <w:t xml:space="preserve"> </w:t>
            </w:r>
            <w:proofErr w:type="spellStart"/>
            <w:r w:rsidR="00460653" w:rsidRPr="00E26D64">
              <w:rPr>
                <w:lang w:val="en-US"/>
              </w:rPr>
              <w:t>şi</w:t>
            </w:r>
            <w:proofErr w:type="spellEnd"/>
            <w:r w:rsidR="00460653" w:rsidRPr="00E26D64">
              <w:rPr>
                <w:lang w:val="en-US"/>
              </w:rPr>
              <w:t xml:space="preserve"> </w:t>
            </w:r>
            <w:proofErr w:type="spellStart"/>
            <w:r w:rsidR="00460653" w:rsidRPr="00E26D64">
              <w:rPr>
                <w:lang w:val="en-US"/>
              </w:rPr>
              <w:t>să</w:t>
            </w:r>
            <w:proofErr w:type="spellEnd"/>
            <w:r w:rsidR="00460653" w:rsidRPr="00E26D64">
              <w:rPr>
                <w:lang w:val="en-US"/>
              </w:rPr>
              <w:t xml:space="preserve"> </w:t>
            </w:r>
            <w:proofErr w:type="spellStart"/>
            <w:r w:rsidR="00460653" w:rsidRPr="00E26D64">
              <w:rPr>
                <w:lang w:val="en-US"/>
              </w:rPr>
              <w:t>păstreze</w:t>
            </w:r>
            <w:proofErr w:type="spellEnd"/>
            <w:r w:rsidR="00460653" w:rsidRPr="00E26D64">
              <w:rPr>
                <w:lang w:val="en-US"/>
              </w:rPr>
              <w:t xml:space="preserve"> </w:t>
            </w:r>
            <w:proofErr w:type="spellStart"/>
            <w:r w:rsidR="00460653" w:rsidRPr="00E26D64">
              <w:rPr>
                <w:lang w:val="en-US"/>
              </w:rPr>
              <w:t>toate</w:t>
            </w:r>
            <w:proofErr w:type="spellEnd"/>
            <w:r w:rsidR="00460653" w:rsidRPr="00E26D64">
              <w:rPr>
                <w:lang w:val="en-US"/>
              </w:rPr>
              <w:t xml:space="preserve"> </w:t>
            </w:r>
            <w:proofErr w:type="spellStart"/>
            <w:r w:rsidR="00460653" w:rsidRPr="00E26D64">
              <w:rPr>
                <w:lang w:val="en-US"/>
              </w:rPr>
              <w:t>reperele</w:t>
            </w:r>
            <w:proofErr w:type="spellEnd"/>
            <w:r w:rsidR="00460653" w:rsidRPr="00E26D64">
              <w:rPr>
                <w:lang w:val="en-US"/>
              </w:rPr>
              <w:t xml:space="preserve">, </w:t>
            </w:r>
            <w:proofErr w:type="spellStart"/>
            <w:r w:rsidR="00460653" w:rsidRPr="00E26D64">
              <w:rPr>
                <w:lang w:val="en-US"/>
              </w:rPr>
              <w:t>bornele</w:t>
            </w:r>
            <w:proofErr w:type="spellEnd"/>
            <w:r w:rsidR="00460653" w:rsidRPr="00E26D64">
              <w:rPr>
                <w:lang w:val="en-US"/>
              </w:rPr>
              <w:t xml:space="preserve"> </w:t>
            </w:r>
            <w:proofErr w:type="spellStart"/>
            <w:r w:rsidR="00460653" w:rsidRPr="00E26D64">
              <w:rPr>
                <w:lang w:val="en-US"/>
              </w:rPr>
              <w:t>sau</w:t>
            </w:r>
            <w:proofErr w:type="spellEnd"/>
            <w:r w:rsidR="00460653" w:rsidRPr="00E26D64">
              <w:rPr>
                <w:lang w:val="en-US"/>
              </w:rPr>
              <w:t xml:space="preserve"> </w:t>
            </w:r>
            <w:proofErr w:type="spellStart"/>
            <w:r w:rsidR="00460653" w:rsidRPr="00E26D64">
              <w:rPr>
                <w:lang w:val="en-US"/>
              </w:rPr>
              <w:t>alte</w:t>
            </w:r>
            <w:proofErr w:type="spellEnd"/>
            <w:r w:rsidR="00460653" w:rsidRPr="00E26D64">
              <w:rPr>
                <w:lang w:val="en-US"/>
              </w:rPr>
              <w:t xml:space="preserve"> </w:t>
            </w:r>
            <w:proofErr w:type="spellStart"/>
            <w:r w:rsidR="00460653" w:rsidRPr="00E26D64">
              <w:rPr>
                <w:lang w:val="en-US"/>
              </w:rPr>
              <w:t>obiecte</w:t>
            </w:r>
            <w:proofErr w:type="spellEnd"/>
            <w:r w:rsidR="00460653" w:rsidRPr="00E26D64">
              <w:rPr>
                <w:lang w:val="en-US"/>
              </w:rPr>
              <w:t xml:space="preserve"> </w:t>
            </w:r>
            <w:proofErr w:type="spellStart"/>
            <w:r w:rsidR="00460653" w:rsidRPr="00E26D64">
              <w:rPr>
                <w:lang w:val="en-US"/>
              </w:rPr>
              <w:t>folosite</w:t>
            </w:r>
            <w:proofErr w:type="spellEnd"/>
            <w:r w:rsidR="00460653" w:rsidRPr="00E26D64">
              <w:rPr>
                <w:lang w:val="en-US"/>
              </w:rPr>
              <w:t xml:space="preserve"> la </w:t>
            </w:r>
            <w:proofErr w:type="spellStart"/>
            <w:r w:rsidR="00460653" w:rsidRPr="00E26D64">
              <w:rPr>
                <w:lang w:val="en-US"/>
              </w:rPr>
              <w:t>trasarea</w:t>
            </w:r>
            <w:proofErr w:type="spellEnd"/>
            <w:r w:rsidR="00460653" w:rsidRPr="00E26D64">
              <w:rPr>
                <w:lang w:val="en-US"/>
              </w:rPr>
              <w:t xml:space="preserve"> </w:t>
            </w:r>
            <w:proofErr w:type="spellStart"/>
            <w:r w:rsidR="00460653" w:rsidRPr="00E26D64">
              <w:rPr>
                <w:lang w:val="en-US"/>
              </w:rPr>
              <w:t>lucrărilor</w:t>
            </w:r>
            <w:proofErr w:type="spellEnd"/>
            <w:r w:rsidR="00460653" w:rsidRPr="00E26D64">
              <w:rPr>
                <w:lang w:val="en-US"/>
              </w:rPr>
              <w:t xml:space="preserve">. </w:t>
            </w:r>
          </w:p>
          <w:p w14:paraId="7C74AD8E" w14:textId="6E424981" w:rsidR="00460653" w:rsidRPr="00E26D64" w:rsidRDefault="00A156C0" w:rsidP="00196AB4">
            <w:pPr>
              <w:pStyle w:val="af3"/>
              <w:tabs>
                <w:tab w:val="left" w:pos="567"/>
              </w:tabs>
              <w:spacing w:line="276" w:lineRule="auto"/>
              <w:ind w:firstLine="0"/>
              <w:rPr>
                <w:lang w:val="en-US"/>
              </w:rPr>
            </w:pPr>
            <w:r w:rsidRPr="00E26D64">
              <w:rPr>
                <w:lang w:val="en-US"/>
              </w:rPr>
              <w:t>4.</w:t>
            </w:r>
            <w:r w:rsidR="001F7579">
              <w:rPr>
                <w:lang w:val="en-US"/>
              </w:rPr>
              <w:t>20</w:t>
            </w:r>
            <w:r w:rsidRPr="00E26D64">
              <w:rPr>
                <w:lang w:val="en-US"/>
              </w:rPr>
              <w:t xml:space="preserve">. </w:t>
            </w:r>
            <w:proofErr w:type="spellStart"/>
            <w:r w:rsidR="00460653" w:rsidRPr="00E26D64">
              <w:rPr>
                <w:lang w:val="en-US"/>
              </w:rPr>
              <w:t>Ridicările</w:t>
            </w:r>
            <w:proofErr w:type="spellEnd"/>
            <w:r w:rsidR="00460653" w:rsidRPr="00E26D64">
              <w:rPr>
                <w:lang w:val="en-US"/>
              </w:rPr>
              <w:t xml:space="preserve"> de </w:t>
            </w:r>
            <w:proofErr w:type="spellStart"/>
            <w:r w:rsidR="00460653" w:rsidRPr="00E26D64">
              <w:rPr>
                <w:lang w:val="en-US"/>
              </w:rPr>
              <w:t>teren</w:t>
            </w:r>
            <w:proofErr w:type="spellEnd"/>
            <w:r w:rsidR="00460653" w:rsidRPr="00E26D64">
              <w:rPr>
                <w:lang w:val="en-US"/>
              </w:rPr>
              <w:t xml:space="preserve">, </w:t>
            </w:r>
            <w:proofErr w:type="spellStart"/>
            <w:r w:rsidR="00460653" w:rsidRPr="00E26D64">
              <w:rPr>
                <w:lang w:val="en-US"/>
              </w:rPr>
              <w:t>trasările</w:t>
            </w:r>
            <w:proofErr w:type="spellEnd"/>
            <w:r w:rsidR="00460653" w:rsidRPr="00E26D64">
              <w:rPr>
                <w:lang w:val="en-US"/>
              </w:rPr>
              <w:t xml:space="preserve"> </w:t>
            </w:r>
            <w:proofErr w:type="spellStart"/>
            <w:r w:rsidR="00460653" w:rsidRPr="00E26D64">
              <w:rPr>
                <w:lang w:val="en-US"/>
              </w:rPr>
              <w:t>şi</w:t>
            </w:r>
            <w:proofErr w:type="spellEnd"/>
            <w:r w:rsidR="00460653" w:rsidRPr="00E26D64">
              <w:rPr>
                <w:lang w:val="en-US"/>
              </w:rPr>
              <w:t xml:space="preserve"> </w:t>
            </w:r>
            <w:proofErr w:type="spellStart"/>
            <w:r w:rsidR="00460653" w:rsidRPr="00E26D64">
              <w:rPr>
                <w:lang w:val="en-US"/>
              </w:rPr>
              <w:t>cotele</w:t>
            </w:r>
            <w:proofErr w:type="spellEnd"/>
            <w:r w:rsidR="00460653" w:rsidRPr="00E26D64">
              <w:rPr>
                <w:lang w:val="en-US"/>
              </w:rPr>
              <w:t xml:space="preserve"> de </w:t>
            </w:r>
            <w:proofErr w:type="spellStart"/>
            <w:r w:rsidR="00460653" w:rsidRPr="00E26D64">
              <w:rPr>
                <w:lang w:val="en-US"/>
              </w:rPr>
              <w:t>nivel</w:t>
            </w:r>
            <w:proofErr w:type="spellEnd"/>
            <w:r w:rsidR="00460653" w:rsidRPr="00E26D64">
              <w:rPr>
                <w:lang w:val="en-US"/>
              </w:rPr>
              <w:t xml:space="preserve">, precum </w:t>
            </w:r>
            <w:proofErr w:type="spellStart"/>
            <w:r w:rsidR="00460653" w:rsidRPr="00E26D64">
              <w:rPr>
                <w:lang w:val="en-US"/>
              </w:rPr>
              <w:t>şi</w:t>
            </w:r>
            <w:proofErr w:type="spellEnd"/>
            <w:r w:rsidR="00460653" w:rsidRPr="00E26D64">
              <w:rPr>
                <w:lang w:val="en-US"/>
              </w:rPr>
              <w:t xml:space="preserve"> </w:t>
            </w:r>
            <w:proofErr w:type="spellStart"/>
            <w:r w:rsidR="00460653" w:rsidRPr="00E26D64">
              <w:rPr>
                <w:lang w:val="en-US"/>
              </w:rPr>
              <w:t>alte</w:t>
            </w:r>
            <w:proofErr w:type="spellEnd"/>
            <w:r w:rsidR="00460653" w:rsidRPr="00E26D64">
              <w:rPr>
                <w:lang w:val="en-US"/>
              </w:rPr>
              <w:t xml:space="preserve"> </w:t>
            </w:r>
            <w:proofErr w:type="spellStart"/>
            <w:r w:rsidR="00460653" w:rsidRPr="00E26D64">
              <w:rPr>
                <w:lang w:val="en-US"/>
              </w:rPr>
              <w:t>documente</w:t>
            </w:r>
            <w:proofErr w:type="spellEnd"/>
            <w:r w:rsidR="00460653" w:rsidRPr="00E26D64">
              <w:rPr>
                <w:lang w:val="en-US"/>
              </w:rPr>
              <w:t xml:space="preserve"> </w:t>
            </w:r>
            <w:proofErr w:type="spellStart"/>
            <w:r w:rsidR="00460653" w:rsidRPr="00E26D64">
              <w:rPr>
                <w:lang w:val="en-US"/>
              </w:rPr>
              <w:t>puse</w:t>
            </w:r>
            <w:proofErr w:type="spellEnd"/>
            <w:r w:rsidR="00460653" w:rsidRPr="00E26D64">
              <w:rPr>
                <w:lang w:val="en-US"/>
              </w:rPr>
              <w:t xml:space="preserve"> la </w:t>
            </w:r>
            <w:proofErr w:type="spellStart"/>
            <w:r w:rsidR="00460653" w:rsidRPr="00E26D64">
              <w:rPr>
                <w:lang w:val="en-US"/>
              </w:rPr>
              <w:t>dispoziţia</w:t>
            </w:r>
            <w:proofErr w:type="spellEnd"/>
            <w:r w:rsidR="00460653" w:rsidRPr="00E26D64">
              <w:rPr>
                <w:lang w:val="en-US"/>
              </w:rPr>
              <w:t xml:space="preserve"> </w:t>
            </w:r>
            <w:proofErr w:type="spellStart"/>
            <w:r w:rsidR="00460653" w:rsidRPr="00E26D64">
              <w:rPr>
                <w:lang w:val="en-US"/>
              </w:rPr>
              <w:t>Antreprenorului</w:t>
            </w:r>
            <w:proofErr w:type="spellEnd"/>
            <w:r w:rsidR="00460653" w:rsidRPr="00E26D64">
              <w:rPr>
                <w:lang w:val="en-US"/>
              </w:rPr>
              <w:t xml:space="preserve"> de </w:t>
            </w:r>
            <w:proofErr w:type="spellStart"/>
            <w:r w:rsidR="00460653" w:rsidRPr="00E26D64">
              <w:rPr>
                <w:lang w:val="en-US"/>
              </w:rPr>
              <w:t>către</w:t>
            </w:r>
            <w:proofErr w:type="spellEnd"/>
            <w:r w:rsidR="00460653" w:rsidRPr="00E26D64">
              <w:rPr>
                <w:lang w:val="en-US"/>
              </w:rPr>
              <w:t xml:space="preserve"> </w:t>
            </w:r>
            <w:proofErr w:type="spellStart"/>
            <w:r w:rsidR="00460653" w:rsidRPr="00E26D64">
              <w:rPr>
                <w:lang w:val="en-US"/>
              </w:rPr>
              <w:t>Beneficiar</w:t>
            </w:r>
            <w:proofErr w:type="spellEnd"/>
            <w:r w:rsidR="00460653" w:rsidRPr="00E26D64">
              <w:rPr>
                <w:lang w:val="en-US"/>
              </w:rPr>
              <w:t xml:space="preserve"> </w:t>
            </w:r>
            <w:proofErr w:type="spellStart"/>
            <w:r w:rsidR="00460653" w:rsidRPr="00E26D64">
              <w:rPr>
                <w:lang w:val="en-US"/>
              </w:rPr>
              <w:t>pentru</w:t>
            </w:r>
            <w:proofErr w:type="spellEnd"/>
            <w:r w:rsidR="00460653" w:rsidRPr="00E26D64">
              <w:rPr>
                <w:lang w:val="en-US"/>
              </w:rPr>
              <w:t xml:space="preserve"> </w:t>
            </w:r>
            <w:proofErr w:type="spellStart"/>
            <w:r w:rsidR="00460653" w:rsidRPr="00E26D64">
              <w:rPr>
                <w:lang w:val="en-US"/>
              </w:rPr>
              <w:t>executarea</w:t>
            </w:r>
            <w:proofErr w:type="spellEnd"/>
            <w:r w:rsidR="00460653" w:rsidRPr="00E26D64">
              <w:rPr>
                <w:lang w:val="en-US"/>
              </w:rPr>
              <w:t xml:space="preserve"> </w:t>
            </w:r>
            <w:proofErr w:type="spellStart"/>
            <w:r w:rsidR="00460653" w:rsidRPr="00E26D64">
              <w:rPr>
                <w:lang w:val="en-US"/>
              </w:rPr>
              <w:t>contractului</w:t>
            </w:r>
            <w:proofErr w:type="spellEnd"/>
            <w:r w:rsidR="00460653" w:rsidRPr="00E26D64">
              <w:rPr>
                <w:lang w:val="en-US"/>
              </w:rPr>
              <w:t xml:space="preserve"> s</w:t>
            </w:r>
            <w:r w:rsidR="00E10C0A" w:rsidRPr="00E26D64">
              <w:rPr>
                <w:lang w:val="en-US"/>
              </w:rPr>
              <w:t>u</w:t>
            </w:r>
            <w:r w:rsidR="00460653" w:rsidRPr="00E26D64">
              <w:rPr>
                <w:lang w:val="en-US"/>
              </w:rPr>
              <w:t xml:space="preserve">nt </w:t>
            </w:r>
            <w:proofErr w:type="spellStart"/>
            <w:r w:rsidR="00460653" w:rsidRPr="00E26D64">
              <w:rPr>
                <w:lang w:val="en-US"/>
              </w:rPr>
              <w:t>hotărâtoare</w:t>
            </w:r>
            <w:proofErr w:type="spellEnd"/>
            <w:r w:rsidR="00460653" w:rsidRPr="00E26D64">
              <w:rPr>
                <w:lang w:val="en-US"/>
              </w:rPr>
              <w:t xml:space="preserve">. </w:t>
            </w:r>
            <w:proofErr w:type="spellStart"/>
            <w:r w:rsidR="00460653" w:rsidRPr="00E26D64">
              <w:rPr>
                <w:lang w:val="en-US"/>
              </w:rPr>
              <w:t>Antreprenorul</w:t>
            </w:r>
            <w:proofErr w:type="spellEnd"/>
            <w:r w:rsidR="00460653" w:rsidRPr="00E26D64">
              <w:rPr>
                <w:lang w:val="en-US"/>
              </w:rPr>
              <w:t xml:space="preserve"> </w:t>
            </w:r>
            <w:proofErr w:type="spellStart"/>
            <w:r w:rsidR="00460653" w:rsidRPr="00E26D64">
              <w:rPr>
                <w:lang w:val="en-US"/>
              </w:rPr>
              <w:t>este</w:t>
            </w:r>
            <w:proofErr w:type="spellEnd"/>
            <w:r w:rsidR="00460653" w:rsidRPr="00E26D64">
              <w:rPr>
                <w:lang w:val="en-US"/>
              </w:rPr>
              <w:t xml:space="preserve"> </w:t>
            </w:r>
            <w:proofErr w:type="spellStart"/>
            <w:r w:rsidR="00460653" w:rsidRPr="00E26D64">
              <w:rPr>
                <w:lang w:val="en-US"/>
              </w:rPr>
              <w:t>obligat</w:t>
            </w:r>
            <w:proofErr w:type="spellEnd"/>
            <w:r w:rsidR="00460653" w:rsidRPr="00E26D64">
              <w:rPr>
                <w:lang w:val="en-US"/>
              </w:rPr>
              <w:t xml:space="preserve"> </w:t>
            </w:r>
            <w:proofErr w:type="spellStart"/>
            <w:r w:rsidR="00460653" w:rsidRPr="00E26D64">
              <w:rPr>
                <w:lang w:val="en-US"/>
              </w:rPr>
              <w:t>să</w:t>
            </w:r>
            <w:proofErr w:type="spellEnd"/>
            <w:r w:rsidR="00460653" w:rsidRPr="00E26D64">
              <w:rPr>
                <w:lang w:val="en-US"/>
              </w:rPr>
              <w:t xml:space="preserve"> </w:t>
            </w:r>
            <w:proofErr w:type="spellStart"/>
            <w:r w:rsidR="00460653" w:rsidRPr="00E26D64">
              <w:rPr>
                <w:lang w:val="en-US"/>
              </w:rPr>
              <w:t>verifice</w:t>
            </w:r>
            <w:proofErr w:type="spellEnd"/>
            <w:r w:rsidR="00460653" w:rsidRPr="00E26D64">
              <w:rPr>
                <w:lang w:val="en-US"/>
              </w:rPr>
              <w:t xml:space="preserve"> </w:t>
            </w:r>
            <w:proofErr w:type="spellStart"/>
            <w:r w:rsidR="00460653" w:rsidRPr="00E26D64">
              <w:rPr>
                <w:lang w:val="en-US"/>
              </w:rPr>
              <w:t>documentele</w:t>
            </w:r>
            <w:proofErr w:type="spellEnd"/>
            <w:r w:rsidR="00460653" w:rsidRPr="00E26D64">
              <w:rPr>
                <w:lang w:val="en-US"/>
              </w:rPr>
              <w:t xml:space="preserve"> </w:t>
            </w:r>
            <w:proofErr w:type="spellStart"/>
            <w:r w:rsidR="00460653" w:rsidRPr="00E26D64">
              <w:rPr>
                <w:lang w:val="en-US"/>
              </w:rPr>
              <w:t>primite</w:t>
            </w:r>
            <w:proofErr w:type="spellEnd"/>
            <w:r w:rsidR="00460653" w:rsidRPr="00E26D64">
              <w:rPr>
                <w:lang w:val="en-US"/>
              </w:rPr>
              <w:t xml:space="preserve"> </w:t>
            </w:r>
            <w:proofErr w:type="spellStart"/>
            <w:r w:rsidR="00460653" w:rsidRPr="00E26D64">
              <w:rPr>
                <w:lang w:val="en-US"/>
              </w:rPr>
              <w:t>şi</w:t>
            </w:r>
            <w:proofErr w:type="spellEnd"/>
            <w:r w:rsidR="00460653" w:rsidRPr="00E26D64">
              <w:rPr>
                <w:lang w:val="en-US"/>
              </w:rPr>
              <w:t xml:space="preserve"> </w:t>
            </w:r>
            <w:proofErr w:type="spellStart"/>
            <w:r w:rsidR="00460653" w:rsidRPr="00E26D64">
              <w:rPr>
                <w:lang w:val="en-US"/>
              </w:rPr>
              <w:t>să</w:t>
            </w:r>
            <w:proofErr w:type="spellEnd"/>
            <w:r w:rsidR="00460653" w:rsidRPr="00E26D64">
              <w:rPr>
                <w:lang w:val="en-US"/>
              </w:rPr>
              <w:t xml:space="preserve"> </w:t>
            </w:r>
            <w:proofErr w:type="spellStart"/>
            <w:r w:rsidR="00460653" w:rsidRPr="00E26D64">
              <w:rPr>
                <w:lang w:val="en-US"/>
              </w:rPr>
              <w:t>înştiinţeze</w:t>
            </w:r>
            <w:proofErr w:type="spellEnd"/>
            <w:r w:rsidR="00460653" w:rsidRPr="00E26D64">
              <w:rPr>
                <w:lang w:val="en-US"/>
              </w:rPr>
              <w:t xml:space="preserve"> </w:t>
            </w:r>
            <w:proofErr w:type="spellStart"/>
            <w:r w:rsidR="00460653" w:rsidRPr="00E26D64">
              <w:rPr>
                <w:lang w:val="en-US"/>
              </w:rPr>
              <w:t>Beneficiarul</w:t>
            </w:r>
            <w:proofErr w:type="spellEnd"/>
            <w:r w:rsidR="00460653" w:rsidRPr="00E26D64">
              <w:rPr>
                <w:lang w:val="en-US"/>
              </w:rPr>
              <w:t xml:space="preserve"> cu </w:t>
            </w:r>
            <w:proofErr w:type="spellStart"/>
            <w:r w:rsidR="00460653" w:rsidRPr="00E26D64">
              <w:rPr>
                <w:lang w:val="en-US"/>
              </w:rPr>
              <w:t>privire</w:t>
            </w:r>
            <w:proofErr w:type="spellEnd"/>
            <w:r w:rsidR="00460653" w:rsidRPr="00E26D64">
              <w:rPr>
                <w:lang w:val="en-US"/>
              </w:rPr>
              <w:t xml:space="preserve"> la </w:t>
            </w:r>
            <w:proofErr w:type="spellStart"/>
            <w:r w:rsidR="00460653" w:rsidRPr="00E26D64">
              <w:rPr>
                <w:lang w:val="en-US"/>
              </w:rPr>
              <w:t>erorile</w:t>
            </w:r>
            <w:proofErr w:type="spellEnd"/>
            <w:r w:rsidR="00460653" w:rsidRPr="00E26D64">
              <w:rPr>
                <w:lang w:val="en-US"/>
              </w:rPr>
              <w:t xml:space="preserve"> </w:t>
            </w:r>
            <w:proofErr w:type="spellStart"/>
            <w:r w:rsidR="00460653" w:rsidRPr="00E26D64">
              <w:rPr>
                <w:lang w:val="en-US"/>
              </w:rPr>
              <w:t>şi</w:t>
            </w:r>
            <w:proofErr w:type="spellEnd"/>
            <w:r w:rsidR="005D4B79" w:rsidRPr="00E26D64">
              <w:rPr>
                <w:lang w:val="en-US"/>
              </w:rPr>
              <w:t xml:space="preserve"> </w:t>
            </w:r>
            <w:proofErr w:type="spellStart"/>
            <w:r w:rsidR="00460653" w:rsidRPr="00E26D64">
              <w:rPr>
                <w:lang w:val="en-US"/>
              </w:rPr>
              <w:t>inexactităţile</w:t>
            </w:r>
            <w:proofErr w:type="spellEnd"/>
            <w:r w:rsidR="00460653" w:rsidRPr="00E26D64">
              <w:rPr>
                <w:lang w:val="en-US"/>
              </w:rPr>
              <w:t xml:space="preserve"> </w:t>
            </w:r>
            <w:proofErr w:type="spellStart"/>
            <w:r w:rsidR="00460653" w:rsidRPr="00E26D64">
              <w:rPr>
                <w:lang w:val="en-US"/>
              </w:rPr>
              <w:t>constatate</w:t>
            </w:r>
            <w:proofErr w:type="spellEnd"/>
            <w:r w:rsidR="00460653" w:rsidRPr="00E26D64">
              <w:rPr>
                <w:lang w:val="en-US"/>
              </w:rPr>
              <w:t xml:space="preserve"> </w:t>
            </w:r>
            <w:proofErr w:type="spellStart"/>
            <w:r w:rsidR="00460653" w:rsidRPr="00E26D64">
              <w:rPr>
                <w:lang w:val="en-US"/>
              </w:rPr>
              <w:t>sau</w:t>
            </w:r>
            <w:proofErr w:type="spellEnd"/>
            <w:r w:rsidR="00460653" w:rsidRPr="00E26D64">
              <w:rPr>
                <w:lang w:val="en-US"/>
              </w:rPr>
              <w:t xml:space="preserve"> </w:t>
            </w:r>
            <w:proofErr w:type="spellStart"/>
            <w:r w:rsidR="00460653" w:rsidRPr="00E26D64">
              <w:rPr>
                <w:lang w:val="en-US"/>
              </w:rPr>
              <w:t>presupuse</w:t>
            </w:r>
            <w:proofErr w:type="spellEnd"/>
            <w:r w:rsidR="00460653" w:rsidRPr="00E26D64">
              <w:rPr>
                <w:lang w:val="en-US"/>
              </w:rPr>
              <w:t xml:space="preserve">. </w:t>
            </w:r>
          </w:p>
          <w:p w14:paraId="23331121" w14:textId="02FAE8FF" w:rsidR="00460653" w:rsidRPr="00E26D64" w:rsidRDefault="00A156C0" w:rsidP="00196AB4">
            <w:pPr>
              <w:pStyle w:val="af3"/>
              <w:tabs>
                <w:tab w:val="left" w:pos="567"/>
              </w:tabs>
              <w:spacing w:line="276" w:lineRule="auto"/>
              <w:ind w:firstLine="0"/>
              <w:rPr>
                <w:lang w:val="en-US"/>
              </w:rPr>
            </w:pPr>
            <w:r w:rsidRPr="00E26D64">
              <w:rPr>
                <w:lang w:val="en-US"/>
              </w:rPr>
              <w:t>4.</w:t>
            </w:r>
            <w:r w:rsidR="001F7579">
              <w:rPr>
                <w:lang w:val="en-US"/>
              </w:rPr>
              <w:t>21</w:t>
            </w:r>
            <w:r w:rsidRPr="00E26D64">
              <w:rPr>
                <w:lang w:val="en-US"/>
              </w:rPr>
              <w:t xml:space="preserve">. </w:t>
            </w:r>
            <w:proofErr w:type="spellStart"/>
            <w:r w:rsidR="00460653" w:rsidRPr="00E26D64">
              <w:rPr>
                <w:lang w:val="en-US"/>
              </w:rPr>
              <w:t>Antreprenorul</w:t>
            </w:r>
            <w:proofErr w:type="spellEnd"/>
            <w:r w:rsidR="00460653" w:rsidRPr="00E26D64">
              <w:rPr>
                <w:lang w:val="en-US"/>
              </w:rPr>
              <w:t xml:space="preserve"> are </w:t>
            </w:r>
            <w:proofErr w:type="spellStart"/>
            <w:r w:rsidR="00460653" w:rsidRPr="00E26D64">
              <w:rPr>
                <w:lang w:val="en-US"/>
              </w:rPr>
              <w:t>obligaţia</w:t>
            </w:r>
            <w:proofErr w:type="spellEnd"/>
            <w:r w:rsidR="00460653" w:rsidRPr="00E26D64">
              <w:rPr>
                <w:lang w:val="en-US"/>
              </w:rPr>
              <w:t xml:space="preserve"> </w:t>
            </w:r>
            <w:proofErr w:type="spellStart"/>
            <w:r w:rsidR="00460653" w:rsidRPr="00E26D64">
              <w:rPr>
                <w:lang w:val="en-US"/>
              </w:rPr>
              <w:t>să</w:t>
            </w:r>
            <w:proofErr w:type="spellEnd"/>
            <w:r w:rsidR="00460653" w:rsidRPr="00E26D64">
              <w:rPr>
                <w:lang w:val="en-US"/>
              </w:rPr>
              <w:t xml:space="preserve"> </w:t>
            </w:r>
            <w:proofErr w:type="spellStart"/>
            <w:r w:rsidR="00460653" w:rsidRPr="00E26D64">
              <w:rPr>
                <w:lang w:val="en-US"/>
              </w:rPr>
              <w:t>stabilească</w:t>
            </w:r>
            <w:proofErr w:type="spellEnd"/>
            <w:r w:rsidR="00460653" w:rsidRPr="00E26D64">
              <w:rPr>
                <w:lang w:val="en-US"/>
              </w:rPr>
              <w:t xml:space="preserve"> </w:t>
            </w:r>
            <w:proofErr w:type="spellStart"/>
            <w:r w:rsidR="00460653" w:rsidRPr="00E26D64">
              <w:rPr>
                <w:lang w:val="en-US"/>
              </w:rPr>
              <w:t>toate</w:t>
            </w:r>
            <w:proofErr w:type="spellEnd"/>
            <w:r w:rsidR="00460653" w:rsidRPr="00E26D64">
              <w:rPr>
                <w:lang w:val="en-US"/>
              </w:rPr>
              <w:t xml:space="preserve"> </w:t>
            </w:r>
            <w:proofErr w:type="spellStart"/>
            <w:r w:rsidR="00460653" w:rsidRPr="00E26D64">
              <w:rPr>
                <w:lang w:val="en-US"/>
              </w:rPr>
              <w:t>relaţiile</w:t>
            </w:r>
            <w:proofErr w:type="spellEnd"/>
            <w:r w:rsidR="00460653" w:rsidRPr="00E26D64">
              <w:rPr>
                <w:lang w:val="en-US"/>
              </w:rPr>
              <w:t xml:space="preserve"> care </w:t>
            </w:r>
            <w:proofErr w:type="spellStart"/>
            <w:r w:rsidR="00460653" w:rsidRPr="00E26D64">
              <w:rPr>
                <w:lang w:val="en-US"/>
              </w:rPr>
              <w:t>reglementează</w:t>
            </w:r>
            <w:proofErr w:type="spellEnd"/>
            <w:r w:rsidR="00460653" w:rsidRPr="00E26D64">
              <w:rPr>
                <w:lang w:val="en-US"/>
              </w:rPr>
              <w:t xml:space="preserve"> </w:t>
            </w:r>
            <w:proofErr w:type="spellStart"/>
            <w:r w:rsidR="00460653" w:rsidRPr="00E26D64">
              <w:rPr>
                <w:lang w:val="en-US"/>
              </w:rPr>
              <w:t>raporturile</w:t>
            </w:r>
            <w:proofErr w:type="spellEnd"/>
            <w:r w:rsidR="00460653" w:rsidRPr="00E26D64">
              <w:rPr>
                <w:lang w:val="en-US"/>
              </w:rPr>
              <w:t xml:space="preserve"> cu </w:t>
            </w:r>
            <w:proofErr w:type="spellStart"/>
            <w:r w:rsidR="00460653" w:rsidRPr="00E26D64">
              <w:rPr>
                <w:lang w:val="en-US"/>
              </w:rPr>
              <w:t>subantreprenorii</w:t>
            </w:r>
            <w:proofErr w:type="spellEnd"/>
            <w:r w:rsidR="00460653" w:rsidRPr="00E26D64">
              <w:rPr>
                <w:lang w:val="en-US"/>
              </w:rPr>
              <w:t xml:space="preserve"> </w:t>
            </w:r>
            <w:proofErr w:type="spellStart"/>
            <w:r w:rsidR="00460653" w:rsidRPr="00E26D64">
              <w:rPr>
                <w:lang w:val="en-US"/>
              </w:rPr>
              <w:t>şi</w:t>
            </w:r>
            <w:proofErr w:type="spellEnd"/>
            <w:r w:rsidR="00460653" w:rsidRPr="00E26D64">
              <w:rPr>
                <w:lang w:val="en-US"/>
              </w:rPr>
              <w:t xml:space="preserve"> </w:t>
            </w:r>
            <w:proofErr w:type="spellStart"/>
            <w:r w:rsidR="00460653" w:rsidRPr="00E26D64">
              <w:rPr>
                <w:lang w:val="en-US"/>
              </w:rPr>
              <w:t>este</w:t>
            </w:r>
            <w:proofErr w:type="spellEnd"/>
            <w:r w:rsidR="00460653" w:rsidRPr="00E26D64">
              <w:rPr>
                <w:lang w:val="en-US"/>
              </w:rPr>
              <w:t xml:space="preserve"> </w:t>
            </w:r>
            <w:proofErr w:type="spellStart"/>
            <w:r w:rsidR="00460653" w:rsidRPr="00E26D64">
              <w:rPr>
                <w:lang w:val="en-US"/>
              </w:rPr>
              <w:t>răspunzător</w:t>
            </w:r>
            <w:proofErr w:type="spellEnd"/>
            <w:r w:rsidR="00460653" w:rsidRPr="00E26D64">
              <w:rPr>
                <w:lang w:val="en-US"/>
              </w:rPr>
              <w:t xml:space="preserve"> </w:t>
            </w:r>
            <w:proofErr w:type="spellStart"/>
            <w:r w:rsidR="00460653" w:rsidRPr="00E26D64">
              <w:rPr>
                <w:lang w:val="en-US"/>
              </w:rPr>
              <w:t>faţă</w:t>
            </w:r>
            <w:proofErr w:type="spellEnd"/>
            <w:r w:rsidR="00460653" w:rsidRPr="00E26D64">
              <w:rPr>
                <w:lang w:val="en-US"/>
              </w:rPr>
              <w:t xml:space="preserve"> de </w:t>
            </w:r>
            <w:proofErr w:type="spellStart"/>
            <w:r w:rsidR="00460653" w:rsidRPr="00E26D64">
              <w:rPr>
                <w:lang w:val="en-US"/>
              </w:rPr>
              <w:t>Beneficiar</w:t>
            </w:r>
            <w:proofErr w:type="spellEnd"/>
            <w:r w:rsidR="00460653" w:rsidRPr="00E26D64">
              <w:rPr>
                <w:lang w:val="en-US"/>
              </w:rPr>
              <w:t xml:space="preserve"> </w:t>
            </w:r>
            <w:proofErr w:type="spellStart"/>
            <w:r w:rsidR="00460653" w:rsidRPr="00E26D64">
              <w:rPr>
                <w:lang w:val="en-US"/>
              </w:rPr>
              <w:t>pentru</w:t>
            </w:r>
            <w:proofErr w:type="spellEnd"/>
            <w:r w:rsidR="00460653" w:rsidRPr="00E26D64">
              <w:rPr>
                <w:lang w:val="en-US"/>
              </w:rPr>
              <w:t xml:space="preserve"> </w:t>
            </w:r>
            <w:proofErr w:type="spellStart"/>
            <w:r w:rsidR="00460653" w:rsidRPr="00E26D64">
              <w:rPr>
                <w:lang w:val="en-US"/>
              </w:rPr>
              <w:t>respectarea</w:t>
            </w:r>
            <w:proofErr w:type="spellEnd"/>
            <w:r w:rsidR="00460653" w:rsidRPr="00E26D64">
              <w:rPr>
                <w:lang w:val="en-US"/>
              </w:rPr>
              <w:t xml:space="preserve"> de </w:t>
            </w:r>
            <w:proofErr w:type="spellStart"/>
            <w:r w:rsidR="00460653" w:rsidRPr="00E26D64">
              <w:rPr>
                <w:lang w:val="en-US"/>
              </w:rPr>
              <w:t>către</w:t>
            </w:r>
            <w:proofErr w:type="spellEnd"/>
            <w:r w:rsidR="00460653" w:rsidRPr="00E26D64">
              <w:rPr>
                <w:lang w:val="en-US"/>
              </w:rPr>
              <w:t xml:space="preserve"> </w:t>
            </w:r>
            <w:proofErr w:type="spellStart"/>
            <w:r w:rsidR="00460653" w:rsidRPr="00E26D64">
              <w:rPr>
                <w:lang w:val="en-US"/>
              </w:rPr>
              <w:t>subantreprenorii</w:t>
            </w:r>
            <w:proofErr w:type="spellEnd"/>
            <w:r w:rsidR="00460653" w:rsidRPr="00E26D64">
              <w:rPr>
                <w:lang w:val="en-US"/>
              </w:rPr>
              <w:t xml:space="preserve"> a </w:t>
            </w:r>
            <w:proofErr w:type="spellStart"/>
            <w:r w:rsidR="00AB7AE2" w:rsidRPr="00E26D64">
              <w:rPr>
                <w:lang w:val="en-US"/>
              </w:rPr>
              <w:t>prevederilor</w:t>
            </w:r>
            <w:proofErr w:type="spellEnd"/>
            <w:r w:rsidR="00AB7AE2" w:rsidRPr="00E26D64">
              <w:rPr>
                <w:lang w:val="en-US"/>
              </w:rPr>
              <w:t xml:space="preserve"> </w:t>
            </w:r>
            <w:proofErr w:type="spellStart"/>
            <w:r w:rsidR="00AB7AE2" w:rsidRPr="00E26D64">
              <w:rPr>
                <w:lang w:val="en-US"/>
              </w:rPr>
              <w:t>legale</w:t>
            </w:r>
            <w:proofErr w:type="spellEnd"/>
            <w:r w:rsidR="00AB7AE2" w:rsidRPr="00E26D64">
              <w:rPr>
                <w:lang w:val="en-US"/>
              </w:rPr>
              <w:t xml:space="preserve"> </w:t>
            </w:r>
            <w:proofErr w:type="spellStart"/>
            <w:r w:rsidR="00AB7AE2" w:rsidRPr="00E26D64">
              <w:rPr>
                <w:lang w:val="en-US"/>
              </w:rPr>
              <w:t>și</w:t>
            </w:r>
            <w:proofErr w:type="spellEnd"/>
            <w:r w:rsidR="00AB7AE2" w:rsidRPr="00E26D64">
              <w:rPr>
                <w:lang w:val="en-US"/>
              </w:rPr>
              <w:t xml:space="preserve"> </w:t>
            </w:r>
            <w:proofErr w:type="spellStart"/>
            <w:r w:rsidR="00AB7AE2" w:rsidRPr="00E26D64">
              <w:rPr>
                <w:lang w:val="en-US"/>
              </w:rPr>
              <w:t>obligațiunilor</w:t>
            </w:r>
            <w:proofErr w:type="spellEnd"/>
            <w:r w:rsidR="00AB7AE2" w:rsidRPr="00E26D64">
              <w:rPr>
                <w:lang w:val="en-US"/>
              </w:rPr>
              <w:t xml:space="preserve"> </w:t>
            </w:r>
            <w:proofErr w:type="spellStart"/>
            <w:r w:rsidR="00AB7AE2" w:rsidRPr="00E26D64">
              <w:rPr>
                <w:lang w:val="en-US"/>
              </w:rPr>
              <w:t>contractuale</w:t>
            </w:r>
            <w:proofErr w:type="spellEnd"/>
            <w:r w:rsidR="00AB7AE2" w:rsidRPr="00E26D64">
              <w:rPr>
                <w:lang w:val="en-US"/>
              </w:rPr>
              <w:t xml:space="preserve"> </w:t>
            </w:r>
            <w:proofErr w:type="spellStart"/>
            <w:r w:rsidR="00AB7AE2" w:rsidRPr="00E26D64">
              <w:rPr>
                <w:lang w:val="en-US"/>
              </w:rPr>
              <w:t>și</w:t>
            </w:r>
            <w:proofErr w:type="spellEnd"/>
            <w:r w:rsidR="00AB7AE2" w:rsidRPr="00E26D64">
              <w:rPr>
                <w:lang w:val="en-US"/>
              </w:rPr>
              <w:t xml:space="preserve"> </w:t>
            </w:r>
            <w:proofErr w:type="spellStart"/>
            <w:r w:rsidR="00AB7AE2" w:rsidRPr="00E26D64">
              <w:rPr>
                <w:lang w:val="en-US"/>
              </w:rPr>
              <w:t>profesionale</w:t>
            </w:r>
            <w:proofErr w:type="spellEnd"/>
            <w:r w:rsidR="00460653" w:rsidRPr="00E26D64">
              <w:rPr>
                <w:lang w:val="en-US"/>
              </w:rPr>
              <w:t xml:space="preserve">. </w:t>
            </w:r>
          </w:p>
          <w:p w14:paraId="7924F23B" w14:textId="5C16F851" w:rsidR="00460653" w:rsidRPr="00E26D64" w:rsidRDefault="00A156C0" w:rsidP="00196AB4">
            <w:pPr>
              <w:pStyle w:val="af3"/>
              <w:tabs>
                <w:tab w:val="left" w:pos="567"/>
              </w:tabs>
              <w:spacing w:line="276" w:lineRule="auto"/>
              <w:ind w:firstLine="0"/>
              <w:rPr>
                <w:lang w:val="en-US"/>
              </w:rPr>
            </w:pPr>
            <w:r w:rsidRPr="00E26D64">
              <w:rPr>
                <w:lang w:val="en-US"/>
              </w:rPr>
              <w:lastRenderedPageBreak/>
              <w:t>4.</w:t>
            </w:r>
            <w:r w:rsidR="001F7579">
              <w:rPr>
                <w:lang w:val="en-US"/>
              </w:rPr>
              <w:t>22</w:t>
            </w:r>
            <w:r w:rsidRPr="00E26D64">
              <w:rPr>
                <w:lang w:val="en-US"/>
              </w:rPr>
              <w:t xml:space="preserve">. </w:t>
            </w:r>
            <w:r w:rsidR="00460653" w:rsidRPr="00E26D64">
              <w:rPr>
                <w:lang w:val="en-US"/>
              </w:rPr>
              <w:t xml:space="preserve">Pe </w:t>
            </w:r>
            <w:proofErr w:type="spellStart"/>
            <w:r w:rsidR="00460653" w:rsidRPr="00E26D64">
              <w:rPr>
                <w:lang w:val="en-US"/>
              </w:rPr>
              <w:t>parcursul</w:t>
            </w:r>
            <w:proofErr w:type="spellEnd"/>
            <w:r w:rsidR="00460653" w:rsidRPr="00E26D64">
              <w:rPr>
                <w:lang w:val="en-US"/>
              </w:rPr>
              <w:t xml:space="preserve"> </w:t>
            </w:r>
            <w:proofErr w:type="spellStart"/>
            <w:r w:rsidR="00460653" w:rsidRPr="00E26D64">
              <w:rPr>
                <w:lang w:val="en-US"/>
              </w:rPr>
              <w:t>executării</w:t>
            </w:r>
            <w:proofErr w:type="spellEnd"/>
            <w:r w:rsidR="00460653" w:rsidRPr="00E26D64">
              <w:rPr>
                <w:lang w:val="en-US"/>
              </w:rPr>
              <w:t xml:space="preserve"> </w:t>
            </w:r>
            <w:proofErr w:type="spellStart"/>
            <w:r w:rsidR="00460653" w:rsidRPr="00E26D64">
              <w:rPr>
                <w:lang w:val="en-US"/>
              </w:rPr>
              <w:t>lucrărilor</w:t>
            </w:r>
            <w:proofErr w:type="spellEnd"/>
            <w:r w:rsidR="00460653" w:rsidRPr="00E26D64">
              <w:rPr>
                <w:lang w:val="en-US"/>
              </w:rPr>
              <w:t xml:space="preserve">, </w:t>
            </w:r>
            <w:proofErr w:type="spellStart"/>
            <w:r w:rsidR="00460653" w:rsidRPr="00E26D64">
              <w:rPr>
                <w:lang w:val="en-US"/>
              </w:rPr>
              <w:t>Beneficiarul</w:t>
            </w:r>
            <w:proofErr w:type="spellEnd"/>
            <w:r w:rsidR="00460653" w:rsidRPr="00E26D64">
              <w:rPr>
                <w:lang w:val="en-US"/>
              </w:rPr>
              <w:t xml:space="preserve"> are </w:t>
            </w:r>
            <w:proofErr w:type="spellStart"/>
            <w:r w:rsidR="00460653" w:rsidRPr="00E26D64">
              <w:rPr>
                <w:lang w:val="en-US"/>
              </w:rPr>
              <w:t>dreptul</w:t>
            </w:r>
            <w:proofErr w:type="spellEnd"/>
            <w:r w:rsidR="00460653" w:rsidRPr="00E26D64">
              <w:rPr>
                <w:lang w:val="en-US"/>
              </w:rPr>
              <w:t xml:space="preserve"> </w:t>
            </w:r>
            <w:proofErr w:type="spellStart"/>
            <w:r w:rsidR="00460653" w:rsidRPr="00E26D64">
              <w:rPr>
                <w:lang w:val="en-US"/>
              </w:rPr>
              <w:t>să</w:t>
            </w:r>
            <w:proofErr w:type="spellEnd"/>
            <w:r w:rsidR="00460653" w:rsidRPr="00E26D64">
              <w:rPr>
                <w:lang w:val="en-US"/>
              </w:rPr>
              <w:t xml:space="preserve"> </w:t>
            </w:r>
            <w:proofErr w:type="spellStart"/>
            <w:r w:rsidR="00460653" w:rsidRPr="00E26D64">
              <w:rPr>
                <w:lang w:val="en-US"/>
              </w:rPr>
              <w:t>dispună</w:t>
            </w:r>
            <w:proofErr w:type="spellEnd"/>
            <w:r w:rsidR="00460653" w:rsidRPr="00E26D64">
              <w:rPr>
                <w:lang w:val="en-US"/>
              </w:rPr>
              <w:t xml:space="preserve"> în </w:t>
            </w:r>
            <w:proofErr w:type="spellStart"/>
            <w:r w:rsidR="00460653" w:rsidRPr="00E26D64">
              <w:rPr>
                <w:lang w:val="en-US"/>
              </w:rPr>
              <w:t>scris</w:t>
            </w:r>
            <w:proofErr w:type="spellEnd"/>
            <w:r w:rsidR="00460653" w:rsidRPr="00E26D64">
              <w:rPr>
                <w:lang w:val="en-US"/>
              </w:rPr>
              <w:t xml:space="preserve">: </w:t>
            </w:r>
          </w:p>
          <w:p w14:paraId="196DBA12" w14:textId="77777777" w:rsidR="00460653" w:rsidRPr="00FF430B" w:rsidRDefault="00460653" w:rsidP="000538E4">
            <w:pPr>
              <w:numPr>
                <w:ilvl w:val="0"/>
                <w:numId w:val="6"/>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14:paraId="2188091A" w14:textId="77777777" w:rsidR="00460653" w:rsidRPr="00FF430B" w:rsidRDefault="00460653" w:rsidP="000538E4">
            <w:pPr>
              <w:numPr>
                <w:ilvl w:val="0"/>
                <w:numId w:val="6"/>
              </w:numPr>
              <w:tabs>
                <w:tab w:val="left" w:pos="314"/>
              </w:tabs>
              <w:spacing w:line="276" w:lineRule="auto"/>
              <w:ind w:left="0" w:firstLine="0"/>
              <w:jc w:val="both"/>
            </w:pPr>
            <w:r w:rsidRPr="00FF430B">
              <w:t xml:space="preserve">înlocuirea materialelor necorespunzătoare calitativ cu altele corespunzătoare; </w:t>
            </w:r>
          </w:p>
          <w:p w14:paraId="7AD1E5A3" w14:textId="77777777" w:rsidR="00460653" w:rsidRPr="00FF430B" w:rsidRDefault="00460653" w:rsidP="000538E4">
            <w:pPr>
              <w:numPr>
                <w:ilvl w:val="0"/>
                <w:numId w:val="6"/>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14:paraId="61638B15" w14:textId="769FA36E" w:rsidR="00460653" w:rsidRPr="00E26D64" w:rsidRDefault="00A156C0" w:rsidP="00196AB4">
            <w:pPr>
              <w:pStyle w:val="af3"/>
              <w:tabs>
                <w:tab w:val="left" w:pos="567"/>
              </w:tabs>
              <w:spacing w:line="276" w:lineRule="auto"/>
              <w:ind w:firstLine="0"/>
              <w:rPr>
                <w:lang w:val="en-US"/>
              </w:rPr>
            </w:pPr>
            <w:r w:rsidRPr="00E26D64">
              <w:rPr>
                <w:lang w:val="en-US"/>
              </w:rPr>
              <w:t>4.2</w:t>
            </w:r>
            <w:r w:rsidR="001F7579">
              <w:rPr>
                <w:lang w:val="en-US"/>
              </w:rPr>
              <w:t>3</w:t>
            </w:r>
            <w:r w:rsidRPr="00E26D64">
              <w:rPr>
                <w:lang w:val="en-US"/>
              </w:rPr>
              <w:t xml:space="preserve">. </w:t>
            </w:r>
            <w:r w:rsidR="00460653" w:rsidRPr="00E26D64">
              <w:rPr>
                <w:lang w:val="en-US"/>
              </w:rPr>
              <w:t xml:space="preserve">În </w:t>
            </w:r>
            <w:proofErr w:type="spellStart"/>
            <w:r w:rsidR="00460653" w:rsidRPr="00E26D64">
              <w:rPr>
                <w:lang w:val="en-US"/>
              </w:rPr>
              <w:t>cazul</w:t>
            </w:r>
            <w:proofErr w:type="spellEnd"/>
            <w:r w:rsidR="00460653" w:rsidRPr="00E26D64">
              <w:rPr>
                <w:lang w:val="en-US"/>
              </w:rPr>
              <w:t xml:space="preserve"> </w:t>
            </w:r>
            <w:proofErr w:type="spellStart"/>
            <w:r w:rsidR="00460653" w:rsidRPr="00E26D64">
              <w:rPr>
                <w:lang w:val="en-US"/>
              </w:rPr>
              <w:t>neexecutării</w:t>
            </w:r>
            <w:proofErr w:type="spellEnd"/>
            <w:r w:rsidR="00460653" w:rsidRPr="00E26D64">
              <w:rPr>
                <w:lang w:val="en-US"/>
              </w:rPr>
              <w:t xml:space="preserve"> de </w:t>
            </w:r>
            <w:proofErr w:type="spellStart"/>
            <w:r w:rsidR="00460653" w:rsidRPr="00E26D64">
              <w:rPr>
                <w:lang w:val="en-US"/>
              </w:rPr>
              <w:t>către</w:t>
            </w:r>
            <w:proofErr w:type="spellEnd"/>
            <w:r w:rsidR="00460653" w:rsidRPr="00E26D64">
              <w:rPr>
                <w:lang w:val="en-US"/>
              </w:rPr>
              <w:t xml:space="preserve"> </w:t>
            </w:r>
            <w:proofErr w:type="spellStart"/>
            <w:r w:rsidR="00460653" w:rsidRPr="00E26D64">
              <w:rPr>
                <w:lang w:val="en-US"/>
              </w:rPr>
              <w:t>Antreprenor</w:t>
            </w:r>
            <w:proofErr w:type="spellEnd"/>
            <w:r w:rsidR="00460653" w:rsidRPr="00E26D64">
              <w:rPr>
                <w:lang w:val="en-US"/>
              </w:rPr>
              <w:t xml:space="preserve"> a </w:t>
            </w:r>
            <w:proofErr w:type="spellStart"/>
            <w:r w:rsidR="00460653" w:rsidRPr="00E26D64">
              <w:rPr>
                <w:lang w:val="en-US"/>
              </w:rPr>
              <w:t>dispoziţiilor</w:t>
            </w:r>
            <w:proofErr w:type="spellEnd"/>
            <w:r w:rsidR="00460653" w:rsidRPr="00E26D64">
              <w:rPr>
                <w:lang w:val="en-US"/>
              </w:rPr>
              <w:t xml:space="preserve"> din punctul 2.1., </w:t>
            </w:r>
            <w:proofErr w:type="spellStart"/>
            <w:r w:rsidR="00460653" w:rsidRPr="00E26D64">
              <w:rPr>
                <w:lang w:val="en-US"/>
              </w:rPr>
              <w:t>Beneficiarul</w:t>
            </w:r>
            <w:proofErr w:type="spellEnd"/>
            <w:r w:rsidR="00460653" w:rsidRPr="00E26D64">
              <w:rPr>
                <w:lang w:val="en-US"/>
              </w:rPr>
              <w:t xml:space="preserve"> </w:t>
            </w:r>
            <w:proofErr w:type="spellStart"/>
            <w:r w:rsidR="00460653" w:rsidRPr="00E26D64">
              <w:rPr>
                <w:lang w:val="en-US"/>
              </w:rPr>
              <w:t>poate</w:t>
            </w:r>
            <w:proofErr w:type="spellEnd"/>
            <w:r w:rsidR="00460653" w:rsidRPr="00E26D64">
              <w:rPr>
                <w:lang w:val="en-US"/>
              </w:rPr>
              <w:t xml:space="preserve"> </w:t>
            </w:r>
            <w:proofErr w:type="spellStart"/>
            <w:r w:rsidR="00460653" w:rsidRPr="00E26D64">
              <w:rPr>
                <w:lang w:val="en-US"/>
              </w:rPr>
              <w:t>opri</w:t>
            </w:r>
            <w:proofErr w:type="spellEnd"/>
            <w:r w:rsidR="00460653" w:rsidRPr="00E26D64">
              <w:rPr>
                <w:lang w:val="en-US"/>
              </w:rPr>
              <w:t xml:space="preserve"> </w:t>
            </w:r>
            <w:proofErr w:type="spellStart"/>
            <w:r w:rsidR="00460653" w:rsidRPr="00E26D64">
              <w:rPr>
                <w:lang w:val="en-US"/>
              </w:rPr>
              <w:t>lucrările</w:t>
            </w:r>
            <w:proofErr w:type="spellEnd"/>
            <w:r w:rsidR="00460653" w:rsidRPr="00E26D64">
              <w:rPr>
                <w:lang w:val="en-US"/>
              </w:rPr>
              <w:t xml:space="preserve">, </w:t>
            </w:r>
            <w:proofErr w:type="spellStart"/>
            <w:r w:rsidR="00F53F69" w:rsidRPr="00E26D64">
              <w:rPr>
                <w:lang w:val="en-US"/>
              </w:rPr>
              <w:t>prin</w:t>
            </w:r>
            <w:proofErr w:type="spellEnd"/>
            <w:r w:rsidR="00F53F69" w:rsidRPr="00E26D64">
              <w:rPr>
                <w:lang w:val="en-US"/>
              </w:rPr>
              <w:t xml:space="preserve"> </w:t>
            </w:r>
            <w:proofErr w:type="spellStart"/>
            <w:r w:rsidR="00E364D5" w:rsidRPr="00E26D64">
              <w:rPr>
                <w:lang w:val="en-US"/>
              </w:rPr>
              <w:t>rezoluțiunea</w:t>
            </w:r>
            <w:proofErr w:type="spellEnd"/>
            <w:r w:rsidR="00E364D5" w:rsidRPr="00E26D64">
              <w:rPr>
                <w:lang w:val="en-US"/>
              </w:rPr>
              <w:t xml:space="preserve"> </w:t>
            </w:r>
            <w:proofErr w:type="spellStart"/>
            <w:r w:rsidR="00F53F69" w:rsidRPr="00E26D64">
              <w:rPr>
                <w:lang w:val="en-US"/>
              </w:rPr>
              <w:t>contractului</w:t>
            </w:r>
            <w:proofErr w:type="spellEnd"/>
            <w:r w:rsidR="00460653" w:rsidRPr="00E26D64">
              <w:rPr>
                <w:lang w:val="en-US"/>
              </w:rPr>
              <w:t xml:space="preserve">, în </w:t>
            </w:r>
            <w:proofErr w:type="spellStart"/>
            <w:r w:rsidR="00460653" w:rsidRPr="00E26D64">
              <w:rPr>
                <w:lang w:val="en-US"/>
              </w:rPr>
              <w:t>condiţiile</w:t>
            </w:r>
            <w:proofErr w:type="spellEnd"/>
            <w:r w:rsidR="00460653" w:rsidRPr="00E26D64">
              <w:rPr>
                <w:lang w:val="en-US"/>
              </w:rPr>
              <w:t xml:space="preserve"> </w:t>
            </w:r>
            <w:proofErr w:type="spellStart"/>
            <w:r w:rsidR="00460653" w:rsidRPr="00E26D64">
              <w:rPr>
                <w:lang w:val="en-US"/>
              </w:rPr>
              <w:t>legii</w:t>
            </w:r>
            <w:proofErr w:type="spellEnd"/>
            <w:r w:rsidR="00460653" w:rsidRPr="00E26D64">
              <w:rPr>
                <w:lang w:val="en-US"/>
              </w:rPr>
              <w:t xml:space="preserve">, </w:t>
            </w:r>
            <w:proofErr w:type="spellStart"/>
            <w:r w:rsidR="00F53F69" w:rsidRPr="00E26D64">
              <w:rPr>
                <w:lang w:val="en-US"/>
              </w:rPr>
              <w:t>totodată</w:t>
            </w:r>
            <w:proofErr w:type="spellEnd"/>
            <w:r w:rsidR="00F53F69" w:rsidRPr="00E26D64">
              <w:rPr>
                <w:lang w:val="en-US"/>
              </w:rPr>
              <w:t xml:space="preserve"> </w:t>
            </w:r>
            <w:proofErr w:type="spellStart"/>
            <w:r w:rsidR="00F53F69" w:rsidRPr="00E26D64">
              <w:rPr>
                <w:lang w:val="en-US"/>
              </w:rPr>
              <w:t>A</w:t>
            </w:r>
            <w:r w:rsidR="00316769" w:rsidRPr="00E26D64">
              <w:rPr>
                <w:lang w:val="en-US"/>
              </w:rPr>
              <w:t>ntreprenorul</w:t>
            </w:r>
            <w:proofErr w:type="spellEnd"/>
            <w:r w:rsidR="00316769" w:rsidRPr="00E26D64">
              <w:rPr>
                <w:lang w:val="en-US"/>
              </w:rPr>
              <w:t xml:space="preserve"> </w:t>
            </w:r>
            <w:proofErr w:type="spellStart"/>
            <w:r w:rsidR="00460653" w:rsidRPr="00E26D64">
              <w:rPr>
                <w:lang w:val="en-US"/>
              </w:rPr>
              <w:t>compense</w:t>
            </w:r>
            <w:r w:rsidR="00316769" w:rsidRPr="00E26D64">
              <w:rPr>
                <w:lang w:val="en-US"/>
              </w:rPr>
              <w:t>ază</w:t>
            </w:r>
            <w:proofErr w:type="spellEnd"/>
            <w:r w:rsidR="00460653" w:rsidRPr="00E26D64">
              <w:rPr>
                <w:lang w:val="en-US"/>
              </w:rPr>
              <w:t xml:space="preserve"> </w:t>
            </w:r>
            <w:proofErr w:type="spellStart"/>
            <w:r w:rsidR="00460653" w:rsidRPr="00E26D64">
              <w:rPr>
                <w:lang w:val="en-US"/>
              </w:rPr>
              <w:t>cheltuielile</w:t>
            </w:r>
            <w:proofErr w:type="spellEnd"/>
            <w:r w:rsidR="00460653" w:rsidRPr="00E26D64">
              <w:rPr>
                <w:lang w:val="en-US"/>
              </w:rPr>
              <w:t xml:space="preserve"> </w:t>
            </w:r>
            <w:proofErr w:type="spellStart"/>
            <w:r w:rsidR="00460653" w:rsidRPr="00E26D64">
              <w:rPr>
                <w:lang w:val="en-US"/>
              </w:rPr>
              <w:t>aferente</w:t>
            </w:r>
            <w:proofErr w:type="spellEnd"/>
            <w:r w:rsidR="00460653" w:rsidRPr="00E26D64">
              <w:rPr>
                <w:lang w:val="en-US"/>
              </w:rPr>
              <w:t xml:space="preserve"> </w:t>
            </w:r>
            <w:proofErr w:type="spellStart"/>
            <w:r w:rsidR="00460653" w:rsidRPr="00E26D64">
              <w:rPr>
                <w:lang w:val="en-US"/>
              </w:rPr>
              <w:t>suportate</w:t>
            </w:r>
            <w:proofErr w:type="spellEnd"/>
            <w:r w:rsidR="00460653" w:rsidRPr="00E26D64">
              <w:rPr>
                <w:lang w:val="en-US"/>
              </w:rPr>
              <w:t xml:space="preserve"> de </w:t>
            </w:r>
            <w:proofErr w:type="spellStart"/>
            <w:r w:rsidR="00460653" w:rsidRPr="00E26D64">
              <w:rPr>
                <w:lang w:val="en-US"/>
              </w:rPr>
              <w:t>Beneficiar</w:t>
            </w:r>
            <w:proofErr w:type="spellEnd"/>
            <w:r w:rsidR="00460653" w:rsidRPr="00E26D64">
              <w:rPr>
                <w:lang w:val="en-US"/>
              </w:rPr>
              <w:t xml:space="preserve"> în </w:t>
            </w:r>
            <w:proofErr w:type="spellStart"/>
            <w:r w:rsidR="00460653" w:rsidRPr="00E26D64">
              <w:rPr>
                <w:lang w:val="en-US"/>
              </w:rPr>
              <w:t>legătură</w:t>
            </w:r>
            <w:proofErr w:type="spellEnd"/>
            <w:r w:rsidR="00460653" w:rsidRPr="00E26D64">
              <w:rPr>
                <w:lang w:val="en-US"/>
              </w:rPr>
              <w:t xml:space="preserve"> cu </w:t>
            </w:r>
            <w:proofErr w:type="spellStart"/>
            <w:r w:rsidR="00460653" w:rsidRPr="00E26D64">
              <w:rPr>
                <w:lang w:val="en-US"/>
              </w:rPr>
              <w:t>faptul</w:t>
            </w:r>
            <w:proofErr w:type="spellEnd"/>
            <w:r w:rsidR="00460653" w:rsidRPr="00E26D64">
              <w:rPr>
                <w:lang w:val="en-US"/>
              </w:rPr>
              <w:t xml:space="preserve"> </w:t>
            </w:r>
            <w:proofErr w:type="spellStart"/>
            <w:r w:rsidR="00460653" w:rsidRPr="00E26D64">
              <w:rPr>
                <w:lang w:val="en-US"/>
              </w:rPr>
              <w:t>neexecutării</w:t>
            </w:r>
            <w:proofErr w:type="spellEnd"/>
            <w:r w:rsidR="00460653" w:rsidRPr="00E26D64">
              <w:rPr>
                <w:lang w:val="en-US"/>
              </w:rPr>
              <w:t xml:space="preserve">. </w:t>
            </w:r>
          </w:p>
          <w:p w14:paraId="7EE215F6" w14:textId="28E6CF19" w:rsidR="00460653" w:rsidRPr="00E26D64" w:rsidRDefault="00BE5A1E" w:rsidP="00196AB4">
            <w:pPr>
              <w:pStyle w:val="af3"/>
              <w:tabs>
                <w:tab w:val="left" w:pos="567"/>
              </w:tabs>
              <w:spacing w:line="276" w:lineRule="auto"/>
              <w:ind w:firstLine="0"/>
              <w:rPr>
                <w:lang w:val="en-US"/>
              </w:rPr>
            </w:pPr>
            <w:r w:rsidRPr="00E26D64">
              <w:rPr>
                <w:lang w:val="en-US"/>
              </w:rPr>
              <w:t>4.2</w:t>
            </w:r>
            <w:r w:rsidR="009F4AEB">
              <w:rPr>
                <w:lang w:val="en-US"/>
              </w:rPr>
              <w:t>4</w:t>
            </w:r>
            <w:r w:rsidRPr="00E26D64">
              <w:rPr>
                <w:lang w:val="en-US"/>
              </w:rPr>
              <w:t xml:space="preserve">. </w:t>
            </w:r>
            <w:r w:rsidR="00460653" w:rsidRPr="00E26D64">
              <w:rPr>
                <w:lang w:val="en-US"/>
              </w:rPr>
              <w:t xml:space="preserve">În </w:t>
            </w:r>
            <w:proofErr w:type="spellStart"/>
            <w:r w:rsidR="00460653" w:rsidRPr="00E26D64">
              <w:rPr>
                <w:lang w:val="en-US"/>
              </w:rPr>
              <w:t>timpul</w:t>
            </w:r>
            <w:proofErr w:type="spellEnd"/>
            <w:r w:rsidR="00460653" w:rsidRPr="00E26D64">
              <w:rPr>
                <w:lang w:val="en-US"/>
              </w:rPr>
              <w:t xml:space="preserve"> </w:t>
            </w:r>
            <w:proofErr w:type="spellStart"/>
            <w:r w:rsidR="00460653" w:rsidRPr="00E26D64">
              <w:rPr>
                <w:lang w:val="en-US"/>
              </w:rPr>
              <w:t>desfăşurării</w:t>
            </w:r>
            <w:proofErr w:type="spellEnd"/>
            <w:r w:rsidR="00460653" w:rsidRPr="00E26D64">
              <w:rPr>
                <w:lang w:val="en-US"/>
              </w:rPr>
              <w:t xml:space="preserve"> </w:t>
            </w:r>
            <w:proofErr w:type="spellStart"/>
            <w:r w:rsidR="00460653" w:rsidRPr="00E26D64">
              <w:rPr>
                <w:lang w:val="en-US"/>
              </w:rPr>
              <w:t>lucrărilor</w:t>
            </w:r>
            <w:proofErr w:type="spellEnd"/>
            <w:r w:rsidR="00460653" w:rsidRPr="00E26D64">
              <w:rPr>
                <w:lang w:val="en-US"/>
              </w:rPr>
              <w:t xml:space="preserve">, </w:t>
            </w:r>
            <w:proofErr w:type="spellStart"/>
            <w:r w:rsidR="00460653" w:rsidRPr="00E26D64">
              <w:rPr>
                <w:lang w:val="en-US"/>
              </w:rPr>
              <w:t>Antreprenorul</w:t>
            </w:r>
            <w:proofErr w:type="spellEnd"/>
            <w:r w:rsidR="00460653" w:rsidRPr="00E26D64">
              <w:rPr>
                <w:lang w:val="en-US"/>
              </w:rPr>
              <w:t xml:space="preserve"> are </w:t>
            </w:r>
            <w:proofErr w:type="spellStart"/>
            <w:r w:rsidR="00460653" w:rsidRPr="00E26D64">
              <w:rPr>
                <w:lang w:val="en-US"/>
              </w:rPr>
              <w:t>obligaţia</w:t>
            </w:r>
            <w:proofErr w:type="spellEnd"/>
            <w:r w:rsidR="00460653" w:rsidRPr="00E26D64">
              <w:rPr>
                <w:lang w:val="en-US"/>
              </w:rPr>
              <w:t xml:space="preserve"> să </w:t>
            </w:r>
            <w:proofErr w:type="spellStart"/>
            <w:r w:rsidR="00460653" w:rsidRPr="00E26D64">
              <w:rPr>
                <w:lang w:val="en-US"/>
              </w:rPr>
              <w:t>menţină</w:t>
            </w:r>
            <w:proofErr w:type="spellEnd"/>
            <w:r w:rsidR="00460653" w:rsidRPr="00E26D64">
              <w:rPr>
                <w:lang w:val="en-US"/>
              </w:rPr>
              <w:t xml:space="preserve"> </w:t>
            </w:r>
            <w:proofErr w:type="spellStart"/>
            <w:r w:rsidR="00460653" w:rsidRPr="00E26D64">
              <w:rPr>
                <w:lang w:val="en-US"/>
              </w:rPr>
              <w:t>căile</w:t>
            </w:r>
            <w:proofErr w:type="spellEnd"/>
            <w:r w:rsidR="00460653" w:rsidRPr="00E26D64">
              <w:rPr>
                <w:lang w:val="en-US"/>
              </w:rPr>
              <w:t xml:space="preserve"> de </w:t>
            </w:r>
            <w:proofErr w:type="spellStart"/>
            <w:r w:rsidR="00460653" w:rsidRPr="00E26D64">
              <w:rPr>
                <w:lang w:val="en-US"/>
              </w:rPr>
              <w:t>acces</w:t>
            </w:r>
            <w:proofErr w:type="spellEnd"/>
            <w:r w:rsidR="00460653" w:rsidRPr="00E26D64">
              <w:rPr>
                <w:lang w:val="en-US"/>
              </w:rPr>
              <w:t xml:space="preserve"> </w:t>
            </w:r>
            <w:proofErr w:type="spellStart"/>
            <w:r w:rsidR="00460653" w:rsidRPr="00E26D64">
              <w:rPr>
                <w:lang w:val="en-US"/>
              </w:rPr>
              <w:t>libere</w:t>
            </w:r>
            <w:proofErr w:type="spellEnd"/>
            <w:r w:rsidR="00460653" w:rsidRPr="00E26D64">
              <w:rPr>
                <w:lang w:val="en-US"/>
              </w:rPr>
              <w:t xml:space="preserve">, </w:t>
            </w:r>
            <w:proofErr w:type="spellStart"/>
            <w:r w:rsidR="00460653" w:rsidRPr="00E26D64">
              <w:rPr>
                <w:lang w:val="en-US"/>
              </w:rPr>
              <w:t>să</w:t>
            </w:r>
            <w:proofErr w:type="spellEnd"/>
            <w:r w:rsidR="00460653" w:rsidRPr="00E26D64">
              <w:rPr>
                <w:lang w:val="en-US"/>
              </w:rPr>
              <w:t xml:space="preserve"> </w:t>
            </w:r>
            <w:proofErr w:type="spellStart"/>
            <w:r w:rsidR="00460653" w:rsidRPr="00E26D64">
              <w:rPr>
                <w:lang w:val="en-US"/>
              </w:rPr>
              <w:t>retragă</w:t>
            </w:r>
            <w:proofErr w:type="spellEnd"/>
            <w:r w:rsidR="00460653" w:rsidRPr="00E26D64">
              <w:rPr>
                <w:lang w:val="en-US"/>
              </w:rPr>
              <w:t xml:space="preserve"> </w:t>
            </w:r>
            <w:proofErr w:type="spellStart"/>
            <w:r w:rsidR="00460653" w:rsidRPr="00E26D64">
              <w:rPr>
                <w:lang w:val="en-US"/>
              </w:rPr>
              <w:t>utilajele</w:t>
            </w:r>
            <w:proofErr w:type="spellEnd"/>
            <w:r w:rsidR="00460653" w:rsidRPr="00E26D64">
              <w:rPr>
                <w:lang w:val="en-US"/>
              </w:rPr>
              <w:t xml:space="preserve">, </w:t>
            </w:r>
            <w:proofErr w:type="spellStart"/>
            <w:r w:rsidR="00460653" w:rsidRPr="00E26D64">
              <w:rPr>
                <w:lang w:val="en-US"/>
              </w:rPr>
              <w:t>să</w:t>
            </w:r>
            <w:proofErr w:type="spellEnd"/>
            <w:r w:rsidR="00460653" w:rsidRPr="00E26D64">
              <w:rPr>
                <w:lang w:val="en-US"/>
              </w:rPr>
              <w:t xml:space="preserve"> </w:t>
            </w:r>
            <w:proofErr w:type="spellStart"/>
            <w:r w:rsidR="00460653" w:rsidRPr="00E26D64">
              <w:rPr>
                <w:lang w:val="en-US"/>
              </w:rPr>
              <w:t>îndepărteze</w:t>
            </w:r>
            <w:proofErr w:type="spellEnd"/>
            <w:r w:rsidR="00460653" w:rsidRPr="00E26D64">
              <w:rPr>
                <w:lang w:val="en-US"/>
              </w:rPr>
              <w:t xml:space="preserve"> </w:t>
            </w:r>
            <w:proofErr w:type="spellStart"/>
            <w:r w:rsidR="00460653" w:rsidRPr="00E26D64">
              <w:rPr>
                <w:lang w:val="en-US"/>
              </w:rPr>
              <w:t>surplusurile</w:t>
            </w:r>
            <w:proofErr w:type="spellEnd"/>
            <w:r w:rsidR="00460653" w:rsidRPr="00E26D64">
              <w:rPr>
                <w:lang w:val="en-US"/>
              </w:rPr>
              <w:t xml:space="preserve"> de </w:t>
            </w:r>
            <w:proofErr w:type="spellStart"/>
            <w:r w:rsidR="00460653" w:rsidRPr="00E26D64">
              <w:rPr>
                <w:lang w:val="en-US"/>
              </w:rPr>
              <w:t>materiale</w:t>
            </w:r>
            <w:proofErr w:type="spellEnd"/>
            <w:r w:rsidR="00460653" w:rsidRPr="00E26D64">
              <w:rPr>
                <w:lang w:val="en-US"/>
              </w:rPr>
              <w:t xml:space="preserve">, </w:t>
            </w:r>
            <w:proofErr w:type="spellStart"/>
            <w:r w:rsidR="00460653" w:rsidRPr="00E26D64">
              <w:rPr>
                <w:lang w:val="en-US"/>
              </w:rPr>
              <w:t>deşeuri</w:t>
            </w:r>
            <w:proofErr w:type="spellEnd"/>
            <w:r w:rsidR="005D4B79" w:rsidRPr="00E26D64">
              <w:rPr>
                <w:lang w:val="en-US"/>
              </w:rPr>
              <w:t xml:space="preserve"> </w:t>
            </w:r>
            <w:proofErr w:type="spellStart"/>
            <w:r w:rsidR="00460653" w:rsidRPr="00E26D64">
              <w:rPr>
                <w:lang w:val="en-US"/>
              </w:rPr>
              <w:t>şi</w:t>
            </w:r>
            <w:proofErr w:type="spellEnd"/>
            <w:r w:rsidR="00460653" w:rsidRPr="00E26D64">
              <w:rPr>
                <w:lang w:val="en-US"/>
              </w:rPr>
              <w:t xml:space="preserve"> </w:t>
            </w:r>
            <w:proofErr w:type="spellStart"/>
            <w:r w:rsidR="00460653" w:rsidRPr="00E26D64">
              <w:rPr>
                <w:lang w:val="en-US"/>
              </w:rPr>
              <w:t>lucrări</w:t>
            </w:r>
            <w:proofErr w:type="spellEnd"/>
            <w:r w:rsidR="00460653" w:rsidRPr="00E26D64">
              <w:rPr>
                <w:lang w:val="en-US"/>
              </w:rPr>
              <w:t xml:space="preserve"> </w:t>
            </w:r>
            <w:proofErr w:type="spellStart"/>
            <w:r w:rsidR="00460653" w:rsidRPr="00E26D64">
              <w:rPr>
                <w:lang w:val="en-US"/>
              </w:rPr>
              <w:t>provizorii</w:t>
            </w:r>
            <w:proofErr w:type="spellEnd"/>
            <w:r w:rsidR="00460653" w:rsidRPr="00E26D64">
              <w:rPr>
                <w:lang w:val="en-US"/>
              </w:rPr>
              <w:t xml:space="preserve"> de </w:t>
            </w:r>
            <w:proofErr w:type="spellStart"/>
            <w:r w:rsidR="00460653" w:rsidRPr="00E26D64">
              <w:rPr>
                <w:lang w:val="en-US"/>
              </w:rPr>
              <w:t>orice</w:t>
            </w:r>
            <w:proofErr w:type="spellEnd"/>
            <w:r w:rsidR="00460653" w:rsidRPr="00E26D64">
              <w:rPr>
                <w:lang w:val="en-US"/>
              </w:rPr>
              <w:t xml:space="preserve"> </w:t>
            </w:r>
            <w:proofErr w:type="spellStart"/>
            <w:r w:rsidR="00460653" w:rsidRPr="00E26D64">
              <w:rPr>
                <w:lang w:val="en-US"/>
              </w:rPr>
              <w:t>fel</w:t>
            </w:r>
            <w:proofErr w:type="spellEnd"/>
            <w:r w:rsidR="00460653" w:rsidRPr="00E26D64">
              <w:rPr>
                <w:lang w:val="en-US"/>
              </w:rPr>
              <w:t>, care nu s</w:t>
            </w:r>
            <w:r w:rsidR="00183D79" w:rsidRPr="00E26D64">
              <w:rPr>
                <w:lang w:val="en-US"/>
              </w:rPr>
              <w:t>u</w:t>
            </w:r>
            <w:r w:rsidR="00460653" w:rsidRPr="00E26D64">
              <w:rPr>
                <w:lang w:val="en-US"/>
              </w:rPr>
              <w:t xml:space="preserve">nt </w:t>
            </w:r>
            <w:proofErr w:type="spellStart"/>
            <w:r w:rsidR="00460653" w:rsidRPr="00E26D64">
              <w:rPr>
                <w:lang w:val="en-US"/>
              </w:rPr>
              <w:t>necesare</w:t>
            </w:r>
            <w:proofErr w:type="spellEnd"/>
            <w:r w:rsidR="00460653" w:rsidRPr="00E26D64">
              <w:rPr>
                <w:lang w:val="en-US"/>
              </w:rPr>
              <w:t xml:space="preserve">, </w:t>
            </w:r>
            <w:proofErr w:type="spellStart"/>
            <w:r w:rsidR="00460653" w:rsidRPr="00E26D64">
              <w:rPr>
                <w:lang w:val="en-US"/>
              </w:rPr>
              <w:t>iar</w:t>
            </w:r>
            <w:proofErr w:type="spellEnd"/>
            <w:r w:rsidR="00460653" w:rsidRPr="00E26D64">
              <w:rPr>
                <w:lang w:val="en-US"/>
              </w:rPr>
              <w:t xml:space="preserve"> la </w:t>
            </w:r>
            <w:proofErr w:type="spellStart"/>
            <w:r w:rsidR="00460653" w:rsidRPr="00E26D64">
              <w:rPr>
                <w:lang w:val="en-US"/>
              </w:rPr>
              <w:t>terminarea</w:t>
            </w:r>
            <w:proofErr w:type="spellEnd"/>
            <w:r w:rsidR="00460653" w:rsidRPr="00E26D64">
              <w:rPr>
                <w:lang w:val="en-US"/>
              </w:rPr>
              <w:t xml:space="preserve"> </w:t>
            </w:r>
            <w:proofErr w:type="spellStart"/>
            <w:r w:rsidR="00460653" w:rsidRPr="00E26D64">
              <w:rPr>
                <w:lang w:val="en-US"/>
              </w:rPr>
              <w:t>lucrărilor</w:t>
            </w:r>
            <w:proofErr w:type="spellEnd"/>
            <w:r w:rsidR="00460653" w:rsidRPr="00E26D64">
              <w:rPr>
                <w:lang w:val="en-US"/>
              </w:rPr>
              <w:t xml:space="preserve">, </w:t>
            </w:r>
            <w:proofErr w:type="spellStart"/>
            <w:r w:rsidR="00460653" w:rsidRPr="00E26D64">
              <w:rPr>
                <w:lang w:val="en-US"/>
              </w:rPr>
              <w:t>Antreprenorul</w:t>
            </w:r>
            <w:proofErr w:type="spellEnd"/>
            <w:r w:rsidR="00460653" w:rsidRPr="00E26D64">
              <w:rPr>
                <w:lang w:val="en-US"/>
              </w:rPr>
              <w:t xml:space="preserve"> </w:t>
            </w:r>
            <w:proofErr w:type="spellStart"/>
            <w:r w:rsidR="00460653" w:rsidRPr="00E26D64">
              <w:rPr>
                <w:lang w:val="en-US"/>
              </w:rPr>
              <w:t>va</w:t>
            </w:r>
            <w:proofErr w:type="spellEnd"/>
            <w:r w:rsidR="00460653" w:rsidRPr="00E26D64">
              <w:rPr>
                <w:lang w:val="en-US"/>
              </w:rPr>
              <w:t xml:space="preserve"> </w:t>
            </w:r>
            <w:proofErr w:type="spellStart"/>
            <w:r w:rsidR="00460653" w:rsidRPr="00E26D64">
              <w:rPr>
                <w:lang w:val="en-US"/>
              </w:rPr>
              <w:t>evacua</w:t>
            </w:r>
            <w:proofErr w:type="spellEnd"/>
            <w:r w:rsidR="00460653" w:rsidRPr="00E26D64">
              <w:rPr>
                <w:lang w:val="en-US"/>
              </w:rPr>
              <w:t xml:space="preserve"> de pe </w:t>
            </w:r>
            <w:proofErr w:type="spellStart"/>
            <w:r w:rsidR="00460653" w:rsidRPr="00E26D64">
              <w:rPr>
                <w:lang w:val="en-US"/>
              </w:rPr>
              <w:t>şantier</w:t>
            </w:r>
            <w:proofErr w:type="spellEnd"/>
            <w:r w:rsidR="00460653" w:rsidRPr="00E26D64">
              <w:rPr>
                <w:lang w:val="en-US"/>
              </w:rPr>
              <w:t xml:space="preserve"> </w:t>
            </w:r>
            <w:proofErr w:type="spellStart"/>
            <w:r w:rsidR="00460653" w:rsidRPr="00E26D64">
              <w:rPr>
                <w:lang w:val="en-US"/>
              </w:rPr>
              <w:t>toate</w:t>
            </w:r>
            <w:proofErr w:type="spellEnd"/>
            <w:r w:rsidR="00460653" w:rsidRPr="00E26D64">
              <w:rPr>
                <w:lang w:val="en-US"/>
              </w:rPr>
              <w:t xml:space="preserve"> </w:t>
            </w:r>
            <w:proofErr w:type="spellStart"/>
            <w:r w:rsidR="00460653" w:rsidRPr="00E26D64">
              <w:rPr>
                <w:lang w:val="en-US"/>
              </w:rPr>
              <w:t>utilajele</w:t>
            </w:r>
            <w:proofErr w:type="spellEnd"/>
            <w:r w:rsidR="00460653" w:rsidRPr="00E26D64">
              <w:rPr>
                <w:lang w:val="en-US"/>
              </w:rPr>
              <w:t xml:space="preserve"> de </w:t>
            </w:r>
            <w:proofErr w:type="spellStart"/>
            <w:r w:rsidR="00460653" w:rsidRPr="00E26D64">
              <w:rPr>
                <w:lang w:val="en-US"/>
              </w:rPr>
              <w:t>construcţie</w:t>
            </w:r>
            <w:proofErr w:type="spellEnd"/>
            <w:r w:rsidR="00460653" w:rsidRPr="00E26D64">
              <w:rPr>
                <w:lang w:val="en-US"/>
              </w:rPr>
              <w:t xml:space="preserve">, </w:t>
            </w:r>
            <w:proofErr w:type="spellStart"/>
            <w:r w:rsidR="00460653" w:rsidRPr="00E26D64">
              <w:rPr>
                <w:lang w:val="en-US"/>
              </w:rPr>
              <w:t>surplusurile</w:t>
            </w:r>
            <w:proofErr w:type="spellEnd"/>
            <w:r w:rsidR="00460653" w:rsidRPr="00E26D64">
              <w:rPr>
                <w:lang w:val="en-US"/>
              </w:rPr>
              <w:t xml:space="preserve"> de </w:t>
            </w:r>
            <w:proofErr w:type="spellStart"/>
            <w:r w:rsidR="00460653" w:rsidRPr="00E26D64">
              <w:rPr>
                <w:lang w:val="en-US"/>
              </w:rPr>
              <w:t>materiale</w:t>
            </w:r>
            <w:proofErr w:type="spellEnd"/>
            <w:r w:rsidR="00460653" w:rsidRPr="00E26D64">
              <w:rPr>
                <w:lang w:val="en-US"/>
              </w:rPr>
              <w:t xml:space="preserve">, </w:t>
            </w:r>
            <w:proofErr w:type="spellStart"/>
            <w:r w:rsidR="00460653" w:rsidRPr="00E26D64">
              <w:rPr>
                <w:lang w:val="en-US"/>
              </w:rPr>
              <w:t>deşeurile</w:t>
            </w:r>
            <w:proofErr w:type="spellEnd"/>
            <w:r w:rsidR="005D4B79" w:rsidRPr="00E26D64">
              <w:rPr>
                <w:lang w:val="en-US"/>
              </w:rPr>
              <w:t xml:space="preserve"> </w:t>
            </w:r>
            <w:proofErr w:type="spellStart"/>
            <w:r w:rsidR="00460653" w:rsidRPr="00E26D64">
              <w:rPr>
                <w:lang w:val="en-US"/>
              </w:rPr>
              <w:t>şi</w:t>
            </w:r>
            <w:proofErr w:type="spellEnd"/>
            <w:r w:rsidR="00460653" w:rsidRPr="00E26D64">
              <w:rPr>
                <w:lang w:val="en-US"/>
              </w:rPr>
              <w:t xml:space="preserve"> </w:t>
            </w:r>
            <w:proofErr w:type="spellStart"/>
            <w:r w:rsidR="00460653" w:rsidRPr="00E26D64">
              <w:rPr>
                <w:lang w:val="en-US"/>
              </w:rPr>
              <w:t>lucrările</w:t>
            </w:r>
            <w:proofErr w:type="spellEnd"/>
            <w:r w:rsidR="00460653" w:rsidRPr="00E26D64">
              <w:rPr>
                <w:lang w:val="en-US"/>
              </w:rPr>
              <w:t xml:space="preserve"> </w:t>
            </w:r>
            <w:proofErr w:type="spellStart"/>
            <w:r w:rsidR="00460653" w:rsidRPr="00E26D64">
              <w:rPr>
                <w:lang w:val="en-US"/>
              </w:rPr>
              <w:t>provizorii</w:t>
            </w:r>
            <w:proofErr w:type="spellEnd"/>
            <w:r w:rsidR="00460653" w:rsidRPr="00E26D64">
              <w:rPr>
                <w:lang w:val="en-US"/>
              </w:rPr>
              <w:t xml:space="preserve">. </w:t>
            </w:r>
          </w:p>
          <w:p w14:paraId="42718144" w14:textId="56A8A9E5" w:rsidR="00B96242" w:rsidRDefault="00BE5A1E" w:rsidP="00196AB4">
            <w:pPr>
              <w:pStyle w:val="af3"/>
              <w:tabs>
                <w:tab w:val="left" w:pos="426"/>
                <w:tab w:val="left" w:pos="3645"/>
              </w:tabs>
              <w:spacing w:line="276" w:lineRule="auto"/>
              <w:ind w:firstLine="0"/>
              <w:rPr>
                <w:lang w:val="en-US"/>
              </w:rPr>
            </w:pPr>
            <w:r w:rsidRPr="00E26D64">
              <w:rPr>
                <w:lang w:val="en-US"/>
              </w:rPr>
              <w:t>4.2</w:t>
            </w:r>
            <w:r w:rsidR="009F4AEB">
              <w:rPr>
                <w:lang w:val="en-US"/>
              </w:rPr>
              <w:t>5</w:t>
            </w:r>
            <w:r w:rsidRPr="00E26D64">
              <w:rPr>
                <w:lang w:val="en-US"/>
              </w:rPr>
              <w:t xml:space="preserve">. </w:t>
            </w:r>
            <w:proofErr w:type="spellStart"/>
            <w:r w:rsidR="00460653" w:rsidRPr="00E26D64">
              <w:rPr>
                <w:lang w:val="en-US"/>
              </w:rPr>
              <w:t>Beneficiarul</w:t>
            </w:r>
            <w:proofErr w:type="spellEnd"/>
            <w:r w:rsidR="00460653" w:rsidRPr="00E26D64">
              <w:rPr>
                <w:lang w:val="en-US"/>
              </w:rPr>
              <w:t xml:space="preserve"> </w:t>
            </w:r>
            <w:proofErr w:type="spellStart"/>
            <w:r w:rsidR="00460653" w:rsidRPr="00E26D64">
              <w:rPr>
                <w:lang w:val="en-US"/>
              </w:rPr>
              <w:t>trebuie</w:t>
            </w:r>
            <w:proofErr w:type="spellEnd"/>
            <w:r w:rsidR="00460653" w:rsidRPr="00E26D64">
              <w:rPr>
                <w:lang w:val="en-US"/>
              </w:rPr>
              <w:t xml:space="preserve"> </w:t>
            </w:r>
            <w:proofErr w:type="spellStart"/>
            <w:r w:rsidR="00460653" w:rsidRPr="00E26D64">
              <w:rPr>
                <w:lang w:val="en-US"/>
              </w:rPr>
              <w:t>să</w:t>
            </w:r>
            <w:proofErr w:type="spellEnd"/>
            <w:r w:rsidR="00460653" w:rsidRPr="00E26D64">
              <w:rPr>
                <w:lang w:val="en-US"/>
              </w:rPr>
              <w:t xml:space="preserve"> </w:t>
            </w:r>
            <w:proofErr w:type="spellStart"/>
            <w:r w:rsidR="00460653" w:rsidRPr="00E26D64">
              <w:rPr>
                <w:lang w:val="en-US"/>
              </w:rPr>
              <w:t>obţină</w:t>
            </w:r>
            <w:proofErr w:type="spellEnd"/>
            <w:r w:rsidR="00460653" w:rsidRPr="00E26D64">
              <w:rPr>
                <w:lang w:val="en-US"/>
              </w:rPr>
              <w:t xml:space="preserve">, pe propria </w:t>
            </w:r>
            <w:proofErr w:type="spellStart"/>
            <w:r w:rsidR="00460653" w:rsidRPr="00E26D64">
              <w:rPr>
                <w:lang w:val="en-US"/>
              </w:rPr>
              <w:t>cheltuială</w:t>
            </w:r>
            <w:proofErr w:type="spellEnd"/>
            <w:r w:rsidR="00460653" w:rsidRPr="00E26D64">
              <w:rPr>
                <w:lang w:val="en-US"/>
              </w:rPr>
              <w:t xml:space="preserve">, </w:t>
            </w:r>
            <w:proofErr w:type="spellStart"/>
            <w:r w:rsidR="00460653" w:rsidRPr="00E26D64">
              <w:rPr>
                <w:lang w:val="en-US"/>
              </w:rPr>
              <w:t>toate</w:t>
            </w:r>
            <w:proofErr w:type="spellEnd"/>
            <w:r w:rsidR="00460653" w:rsidRPr="00E26D64">
              <w:rPr>
                <w:lang w:val="en-US"/>
              </w:rPr>
              <w:t xml:space="preserve"> </w:t>
            </w:r>
            <w:proofErr w:type="spellStart"/>
            <w:r w:rsidR="00460653" w:rsidRPr="00E26D64">
              <w:rPr>
                <w:lang w:val="en-US"/>
              </w:rPr>
              <w:t>avizele</w:t>
            </w:r>
            <w:proofErr w:type="spellEnd"/>
            <w:r w:rsidR="00460653" w:rsidRPr="00E26D64">
              <w:rPr>
                <w:lang w:val="en-US"/>
              </w:rPr>
              <w:t xml:space="preserve">, </w:t>
            </w:r>
            <w:proofErr w:type="spellStart"/>
            <w:r w:rsidR="00460653" w:rsidRPr="00E26D64">
              <w:rPr>
                <w:lang w:val="en-US"/>
              </w:rPr>
              <w:t>autorizaţiile</w:t>
            </w:r>
            <w:proofErr w:type="spellEnd"/>
            <w:r w:rsidR="005D4B79" w:rsidRPr="00E26D64">
              <w:rPr>
                <w:lang w:val="en-US"/>
              </w:rPr>
              <w:t xml:space="preserve"> </w:t>
            </w:r>
            <w:proofErr w:type="spellStart"/>
            <w:r w:rsidR="00460653" w:rsidRPr="00E26D64">
              <w:rPr>
                <w:lang w:val="en-US"/>
              </w:rPr>
              <w:t>şi</w:t>
            </w:r>
            <w:proofErr w:type="spellEnd"/>
            <w:r w:rsidR="00460653" w:rsidRPr="00E26D64">
              <w:rPr>
                <w:lang w:val="en-US"/>
              </w:rPr>
              <w:t xml:space="preserve"> </w:t>
            </w:r>
            <w:proofErr w:type="spellStart"/>
            <w:r w:rsidR="00460653" w:rsidRPr="00E26D64">
              <w:rPr>
                <w:lang w:val="en-US"/>
              </w:rPr>
              <w:t>aprobările</w:t>
            </w:r>
            <w:proofErr w:type="spellEnd"/>
            <w:r w:rsidR="00460653" w:rsidRPr="00E26D64">
              <w:rPr>
                <w:lang w:val="en-US"/>
              </w:rPr>
              <w:t xml:space="preserve">, </w:t>
            </w:r>
            <w:proofErr w:type="spellStart"/>
            <w:r w:rsidR="00460653" w:rsidRPr="00E26D64">
              <w:rPr>
                <w:lang w:val="en-US"/>
              </w:rPr>
              <w:t>să</w:t>
            </w:r>
            <w:proofErr w:type="spellEnd"/>
            <w:r w:rsidR="00460653" w:rsidRPr="00E26D64">
              <w:rPr>
                <w:lang w:val="en-US"/>
              </w:rPr>
              <w:t xml:space="preserve"> </w:t>
            </w:r>
            <w:proofErr w:type="spellStart"/>
            <w:r w:rsidR="00460653" w:rsidRPr="00E26D64">
              <w:rPr>
                <w:lang w:val="en-US"/>
              </w:rPr>
              <w:t>plătească</w:t>
            </w:r>
            <w:proofErr w:type="spellEnd"/>
            <w:r w:rsidR="00460653" w:rsidRPr="00E26D64">
              <w:rPr>
                <w:lang w:val="en-US"/>
              </w:rPr>
              <w:t xml:space="preserve"> </w:t>
            </w:r>
            <w:proofErr w:type="spellStart"/>
            <w:r w:rsidR="00460653" w:rsidRPr="00E26D64">
              <w:rPr>
                <w:lang w:val="en-US"/>
              </w:rPr>
              <w:t>toate</w:t>
            </w:r>
            <w:proofErr w:type="spellEnd"/>
            <w:r w:rsidR="00460653" w:rsidRPr="00E26D64">
              <w:rPr>
                <w:lang w:val="en-US"/>
              </w:rPr>
              <w:t xml:space="preserve"> </w:t>
            </w:r>
            <w:proofErr w:type="spellStart"/>
            <w:r w:rsidR="00460653" w:rsidRPr="00E26D64">
              <w:rPr>
                <w:lang w:val="en-US"/>
              </w:rPr>
              <w:t>taxele</w:t>
            </w:r>
            <w:proofErr w:type="spellEnd"/>
            <w:r w:rsidR="00460653" w:rsidRPr="00E26D64">
              <w:rPr>
                <w:lang w:val="en-US"/>
              </w:rPr>
              <w:t xml:space="preserve"> </w:t>
            </w:r>
            <w:proofErr w:type="spellStart"/>
            <w:r w:rsidR="00460653" w:rsidRPr="00E26D64">
              <w:rPr>
                <w:lang w:val="en-US"/>
              </w:rPr>
              <w:t>necesare</w:t>
            </w:r>
            <w:proofErr w:type="spellEnd"/>
            <w:r w:rsidR="00460653" w:rsidRPr="00E26D64">
              <w:rPr>
                <w:lang w:val="en-US"/>
              </w:rPr>
              <w:t xml:space="preserve"> legate de </w:t>
            </w:r>
            <w:proofErr w:type="spellStart"/>
            <w:r w:rsidR="00460653" w:rsidRPr="00E26D64">
              <w:rPr>
                <w:lang w:val="en-US"/>
              </w:rPr>
              <w:t>execuţia</w:t>
            </w:r>
            <w:proofErr w:type="spellEnd"/>
            <w:r w:rsidR="00460653" w:rsidRPr="00E26D64">
              <w:rPr>
                <w:lang w:val="en-US"/>
              </w:rPr>
              <w:t xml:space="preserve"> </w:t>
            </w:r>
            <w:proofErr w:type="spellStart"/>
            <w:r w:rsidR="00460653" w:rsidRPr="00E26D64">
              <w:rPr>
                <w:lang w:val="en-US"/>
              </w:rPr>
              <w:t>lucrărilor</w:t>
            </w:r>
            <w:proofErr w:type="spellEnd"/>
            <w:r w:rsidR="00460653" w:rsidRPr="00E26D64">
              <w:rPr>
                <w:lang w:val="en-US"/>
              </w:rPr>
              <w:t xml:space="preserve">, precum </w:t>
            </w:r>
            <w:proofErr w:type="spellStart"/>
            <w:r w:rsidR="00460653" w:rsidRPr="00E26D64">
              <w:rPr>
                <w:lang w:val="en-US"/>
              </w:rPr>
              <w:t>şi</w:t>
            </w:r>
            <w:proofErr w:type="spellEnd"/>
            <w:r w:rsidR="00460653" w:rsidRPr="00E26D64">
              <w:rPr>
                <w:lang w:val="en-US"/>
              </w:rPr>
              <w:t xml:space="preserve"> </w:t>
            </w:r>
            <w:proofErr w:type="spellStart"/>
            <w:r w:rsidR="00460653" w:rsidRPr="00E26D64">
              <w:rPr>
                <w:lang w:val="en-US"/>
              </w:rPr>
              <w:t>pentru</w:t>
            </w:r>
            <w:proofErr w:type="spellEnd"/>
            <w:r w:rsidR="00460653" w:rsidRPr="00E26D64">
              <w:rPr>
                <w:lang w:val="en-US"/>
              </w:rPr>
              <w:t xml:space="preserve"> </w:t>
            </w:r>
            <w:proofErr w:type="spellStart"/>
            <w:r w:rsidR="00460653" w:rsidRPr="00E26D64">
              <w:rPr>
                <w:lang w:val="en-US"/>
              </w:rPr>
              <w:t>bunuri</w:t>
            </w:r>
            <w:proofErr w:type="spellEnd"/>
            <w:r w:rsidR="00460653" w:rsidRPr="00E26D64">
              <w:rPr>
                <w:lang w:val="en-US"/>
              </w:rPr>
              <w:t xml:space="preserve"> </w:t>
            </w:r>
            <w:proofErr w:type="spellStart"/>
            <w:r w:rsidR="00460653" w:rsidRPr="00E26D64">
              <w:rPr>
                <w:lang w:val="en-US"/>
              </w:rPr>
              <w:t>sau</w:t>
            </w:r>
            <w:proofErr w:type="spellEnd"/>
            <w:r w:rsidR="00460653" w:rsidRPr="00E26D64">
              <w:rPr>
                <w:lang w:val="en-US"/>
              </w:rPr>
              <w:t xml:space="preserve"> </w:t>
            </w:r>
            <w:proofErr w:type="spellStart"/>
            <w:r w:rsidR="00460653" w:rsidRPr="00E26D64">
              <w:rPr>
                <w:lang w:val="en-US"/>
              </w:rPr>
              <w:t>drepturi</w:t>
            </w:r>
            <w:proofErr w:type="spellEnd"/>
            <w:r w:rsidR="00460653" w:rsidRPr="00E26D64">
              <w:rPr>
                <w:lang w:val="en-US"/>
              </w:rPr>
              <w:t xml:space="preserve"> </w:t>
            </w:r>
            <w:proofErr w:type="spellStart"/>
            <w:r w:rsidR="00460653" w:rsidRPr="00E26D64">
              <w:rPr>
                <w:lang w:val="en-US"/>
              </w:rPr>
              <w:t>afectate</w:t>
            </w:r>
            <w:proofErr w:type="spellEnd"/>
            <w:r w:rsidR="00460653" w:rsidRPr="00E26D64">
              <w:rPr>
                <w:lang w:val="en-US"/>
              </w:rPr>
              <w:t xml:space="preserve"> </w:t>
            </w:r>
            <w:proofErr w:type="spellStart"/>
            <w:r w:rsidR="00460653" w:rsidRPr="00E26D64">
              <w:rPr>
                <w:lang w:val="en-US"/>
              </w:rPr>
              <w:t>sau</w:t>
            </w:r>
            <w:proofErr w:type="spellEnd"/>
            <w:r w:rsidR="00460653" w:rsidRPr="00E26D64">
              <w:rPr>
                <w:lang w:val="en-US"/>
              </w:rPr>
              <w:t xml:space="preserve"> care pot fi </w:t>
            </w:r>
            <w:proofErr w:type="spellStart"/>
            <w:r w:rsidR="00460653" w:rsidRPr="00E26D64">
              <w:rPr>
                <w:lang w:val="en-US"/>
              </w:rPr>
              <w:t>afectate</w:t>
            </w:r>
            <w:proofErr w:type="spellEnd"/>
            <w:r w:rsidR="00460653" w:rsidRPr="00E26D64">
              <w:rPr>
                <w:lang w:val="en-US"/>
              </w:rPr>
              <w:t xml:space="preserve"> de </w:t>
            </w:r>
            <w:proofErr w:type="spellStart"/>
            <w:r w:rsidR="00460653" w:rsidRPr="00E26D64">
              <w:rPr>
                <w:lang w:val="en-US"/>
              </w:rPr>
              <w:t>execuţia</w:t>
            </w:r>
            <w:proofErr w:type="spellEnd"/>
            <w:r w:rsidR="00460653" w:rsidRPr="00E26D64">
              <w:rPr>
                <w:lang w:val="en-US"/>
              </w:rPr>
              <w:t xml:space="preserve"> </w:t>
            </w:r>
            <w:proofErr w:type="spellStart"/>
            <w:r w:rsidR="00460653" w:rsidRPr="00E26D64">
              <w:rPr>
                <w:lang w:val="en-US"/>
              </w:rPr>
              <w:t>lucrărilor</w:t>
            </w:r>
            <w:proofErr w:type="spellEnd"/>
            <w:r w:rsidR="00460653" w:rsidRPr="00E26D64">
              <w:rPr>
                <w:lang w:val="en-US"/>
              </w:rPr>
              <w:t xml:space="preserve">. </w:t>
            </w:r>
          </w:p>
          <w:p w14:paraId="15B335D3" w14:textId="77777777" w:rsidR="00445231" w:rsidRPr="00E26D64" w:rsidRDefault="00445231" w:rsidP="00196AB4">
            <w:pPr>
              <w:pStyle w:val="af3"/>
              <w:tabs>
                <w:tab w:val="left" w:pos="426"/>
                <w:tab w:val="left" w:pos="3645"/>
              </w:tabs>
              <w:spacing w:line="276" w:lineRule="auto"/>
              <w:ind w:firstLine="0"/>
              <w:rPr>
                <w:lang w:val="en-US"/>
              </w:rPr>
            </w:pPr>
          </w:p>
          <w:p w14:paraId="163A7B72" w14:textId="110789D1" w:rsidR="00BE5A1E" w:rsidRPr="00226A42" w:rsidRDefault="00226A42" w:rsidP="00226A42">
            <w:pPr>
              <w:tabs>
                <w:tab w:val="left" w:pos="3225"/>
              </w:tabs>
              <w:ind w:left="360" w:hanging="360"/>
              <w:contextualSpacing/>
              <w:rPr>
                <w:b/>
              </w:rPr>
            </w:pPr>
            <w:r>
              <w:rPr>
                <w:b/>
              </w:rPr>
              <w:t xml:space="preserve">5. </w:t>
            </w:r>
            <w:r w:rsidR="005B666D" w:rsidRPr="00226A42">
              <w:rPr>
                <w:b/>
              </w:rPr>
              <w:t>AJUSTAREA VALORII CONTRACTULUI</w:t>
            </w:r>
          </w:p>
          <w:p w14:paraId="586E52D1" w14:textId="736936F9" w:rsidR="00D8760A" w:rsidRDefault="00BE5A1E" w:rsidP="007C2A0E">
            <w:pPr>
              <w:tabs>
                <w:tab w:val="left" w:pos="3225"/>
              </w:tabs>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266ED9FB" w14:textId="77777777" w:rsidR="00826750" w:rsidRDefault="00826750" w:rsidP="007C2A0E">
            <w:pPr>
              <w:tabs>
                <w:tab w:val="left" w:pos="3225"/>
              </w:tabs>
              <w:contextualSpacing/>
              <w:jc w:val="both"/>
            </w:pPr>
          </w:p>
          <w:p w14:paraId="079F9A2C" w14:textId="29222DE4"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14:paraId="10EA4CF9" w14:textId="573572CA" w:rsidR="005B666D" w:rsidRPr="00E26D64" w:rsidRDefault="00BE5A1E" w:rsidP="00196AB4">
            <w:pPr>
              <w:pStyle w:val="af3"/>
              <w:tabs>
                <w:tab w:val="left" w:pos="567"/>
              </w:tabs>
              <w:spacing w:line="276" w:lineRule="auto"/>
              <w:ind w:firstLine="0"/>
              <w:rPr>
                <w:lang w:val="en-US"/>
              </w:rPr>
            </w:pPr>
            <w:r w:rsidRPr="00E26D64">
              <w:rPr>
                <w:lang w:val="en-US"/>
              </w:rPr>
              <w:t xml:space="preserve">6.1. </w:t>
            </w:r>
            <w:proofErr w:type="spellStart"/>
            <w:r w:rsidR="005B666D" w:rsidRPr="00E26D64">
              <w:rPr>
                <w:lang w:val="en-US"/>
              </w:rPr>
              <w:t>Antreprenorul</w:t>
            </w:r>
            <w:proofErr w:type="spellEnd"/>
            <w:r w:rsidR="005B666D" w:rsidRPr="00E26D64">
              <w:rPr>
                <w:lang w:val="en-US"/>
              </w:rPr>
              <w:t xml:space="preserve"> </w:t>
            </w:r>
            <w:proofErr w:type="spellStart"/>
            <w:r w:rsidR="005B666D" w:rsidRPr="00E26D64">
              <w:rPr>
                <w:lang w:val="en-US"/>
              </w:rPr>
              <w:t>este</w:t>
            </w:r>
            <w:proofErr w:type="spellEnd"/>
            <w:r w:rsidR="005B666D" w:rsidRPr="00E26D64">
              <w:rPr>
                <w:lang w:val="en-US"/>
              </w:rPr>
              <w:t xml:space="preserve"> </w:t>
            </w:r>
            <w:proofErr w:type="spellStart"/>
            <w:r w:rsidR="005B666D" w:rsidRPr="00E26D64">
              <w:rPr>
                <w:lang w:val="en-US"/>
              </w:rPr>
              <w:t>obligat</w:t>
            </w:r>
            <w:proofErr w:type="spellEnd"/>
            <w:r w:rsidR="005B666D" w:rsidRPr="00E26D64">
              <w:rPr>
                <w:lang w:val="en-US"/>
              </w:rPr>
              <w:t xml:space="preserve"> </w:t>
            </w:r>
            <w:proofErr w:type="spellStart"/>
            <w:r w:rsidR="005B666D" w:rsidRPr="00E26D64">
              <w:rPr>
                <w:lang w:val="en-US"/>
              </w:rPr>
              <w:t>să</w:t>
            </w:r>
            <w:proofErr w:type="spellEnd"/>
            <w:r w:rsidR="005B666D" w:rsidRPr="00E26D64">
              <w:rPr>
                <w:lang w:val="en-US"/>
              </w:rPr>
              <w:t xml:space="preserve"> execute </w:t>
            </w:r>
            <w:proofErr w:type="spellStart"/>
            <w:r w:rsidR="005B666D" w:rsidRPr="00E26D64">
              <w:rPr>
                <w:lang w:val="en-US"/>
              </w:rPr>
              <w:t>toate</w:t>
            </w:r>
            <w:proofErr w:type="spellEnd"/>
            <w:r w:rsidR="005B666D" w:rsidRPr="00E26D64">
              <w:rPr>
                <w:lang w:val="en-US"/>
              </w:rPr>
              <w:t xml:space="preserve"> </w:t>
            </w:r>
            <w:proofErr w:type="spellStart"/>
            <w:r w:rsidR="005B666D" w:rsidRPr="00E26D64">
              <w:rPr>
                <w:lang w:val="en-US"/>
              </w:rPr>
              <w:t>lucrările</w:t>
            </w:r>
            <w:proofErr w:type="spellEnd"/>
            <w:r w:rsidR="005B666D" w:rsidRPr="00E26D64">
              <w:rPr>
                <w:lang w:val="en-US"/>
              </w:rPr>
              <w:t xml:space="preserve">, </w:t>
            </w:r>
            <w:proofErr w:type="spellStart"/>
            <w:r w:rsidR="005B666D" w:rsidRPr="00E26D64">
              <w:rPr>
                <w:lang w:val="en-US"/>
              </w:rPr>
              <w:t>prevăzute</w:t>
            </w:r>
            <w:proofErr w:type="spellEnd"/>
            <w:r w:rsidR="005B666D" w:rsidRPr="00E26D64">
              <w:rPr>
                <w:lang w:val="en-US"/>
              </w:rPr>
              <w:t xml:space="preserve"> în contract, în </w:t>
            </w:r>
            <w:proofErr w:type="spellStart"/>
            <w:r w:rsidR="005B666D" w:rsidRPr="00E26D64">
              <w:rPr>
                <w:lang w:val="en-US"/>
              </w:rPr>
              <w:t>termenele</w:t>
            </w:r>
            <w:proofErr w:type="spellEnd"/>
            <w:r w:rsidR="005B666D" w:rsidRPr="00E26D64">
              <w:rPr>
                <w:lang w:val="en-US"/>
              </w:rPr>
              <w:t xml:space="preserve"> </w:t>
            </w:r>
            <w:proofErr w:type="spellStart"/>
            <w:r w:rsidR="005B666D" w:rsidRPr="00E26D64">
              <w:rPr>
                <w:lang w:val="en-US"/>
              </w:rPr>
              <w:t>stabilite</w:t>
            </w:r>
            <w:proofErr w:type="spellEnd"/>
            <w:r w:rsidR="005B666D" w:rsidRPr="00E26D64">
              <w:rPr>
                <w:lang w:val="en-US"/>
              </w:rPr>
              <w:t xml:space="preserve"> </w:t>
            </w:r>
            <w:proofErr w:type="spellStart"/>
            <w:r w:rsidR="005B666D" w:rsidRPr="00E26D64">
              <w:rPr>
                <w:lang w:val="en-US"/>
              </w:rPr>
              <w:t>prin</w:t>
            </w:r>
            <w:proofErr w:type="spellEnd"/>
            <w:r w:rsidR="005B666D" w:rsidRPr="00E26D64">
              <w:rPr>
                <w:lang w:val="en-US"/>
              </w:rPr>
              <w:t xml:space="preserve"> </w:t>
            </w:r>
            <w:proofErr w:type="spellStart"/>
            <w:r w:rsidR="005B666D" w:rsidRPr="00E26D64">
              <w:rPr>
                <w:lang w:val="en-US"/>
              </w:rPr>
              <w:t>graficul</w:t>
            </w:r>
            <w:proofErr w:type="spellEnd"/>
            <w:r w:rsidR="005B666D" w:rsidRPr="00E26D64">
              <w:rPr>
                <w:lang w:val="en-US"/>
              </w:rPr>
              <w:t xml:space="preserve"> general de </w:t>
            </w:r>
            <w:proofErr w:type="spellStart"/>
            <w:r w:rsidR="005B666D" w:rsidRPr="00E26D64">
              <w:rPr>
                <w:lang w:val="en-US"/>
              </w:rPr>
              <w:t>realizare</w:t>
            </w:r>
            <w:proofErr w:type="spellEnd"/>
            <w:r w:rsidR="005B666D" w:rsidRPr="00E26D64">
              <w:rPr>
                <w:lang w:val="en-US"/>
              </w:rPr>
              <w:t xml:space="preserve"> a </w:t>
            </w:r>
            <w:proofErr w:type="spellStart"/>
            <w:r w:rsidR="005B666D" w:rsidRPr="00E26D64">
              <w:rPr>
                <w:lang w:val="en-US"/>
              </w:rPr>
              <w:t>lucrărilor</w:t>
            </w:r>
            <w:proofErr w:type="spellEnd"/>
            <w:r w:rsidR="005B666D" w:rsidRPr="00E26D64">
              <w:rPr>
                <w:lang w:val="en-US"/>
              </w:rPr>
              <w:t xml:space="preserve"> </w:t>
            </w:r>
            <w:proofErr w:type="spellStart"/>
            <w:r w:rsidR="005B666D" w:rsidRPr="00E26D64">
              <w:rPr>
                <w:lang w:val="en-US"/>
              </w:rPr>
              <w:t>şi</w:t>
            </w:r>
            <w:proofErr w:type="spellEnd"/>
            <w:r w:rsidR="005B666D" w:rsidRPr="00E26D64">
              <w:rPr>
                <w:lang w:val="en-US"/>
              </w:rPr>
              <w:t xml:space="preserve"> </w:t>
            </w:r>
            <w:proofErr w:type="spellStart"/>
            <w:r w:rsidR="005B666D" w:rsidRPr="00E26D64">
              <w:rPr>
                <w:lang w:val="en-US"/>
              </w:rPr>
              <w:t>graficul</w:t>
            </w:r>
            <w:proofErr w:type="spellEnd"/>
            <w:r w:rsidR="005B666D" w:rsidRPr="00E26D64">
              <w:rPr>
                <w:lang w:val="en-US"/>
              </w:rPr>
              <w:t xml:space="preserve"> de </w:t>
            </w:r>
            <w:proofErr w:type="spellStart"/>
            <w:r w:rsidR="005B666D" w:rsidRPr="00E26D64">
              <w:rPr>
                <w:lang w:val="en-US"/>
              </w:rPr>
              <w:t>execuţie</w:t>
            </w:r>
            <w:proofErr w:type="spellEnd"/>
            <w:r w:rsidR="005D4B79" w:rsidRPr="00E26D64">
              <w:rPr>
                <w:lang w:val="en-US"/>
              </w:rPr>
              <w:t xml:space="preserve"> </w:t>
            </w:r>
            <w:proofErr w:type="spellStart"/>
            <w:r w:rsidR="005B666D" w:rsidRPr="00E26D64">
              <w:rPr>
                <w:lang w:val="en-US"/>
              </w:rPr>
              <w:t>şi</w:t>
            </w:r>
            <w:proofErr w:type="spellEnd"/>
            <w:r w:rsidR="005B666D" w:rsidRPr="00E26D64">
              <w:rPr>
                <w:lang w:val="en-US"/>
              </w:rPr>
              <w:t xml:space="preserve"> de o </w:t>
            </w:r>
            <w:proofErr w:type="spellStart"/>
            <w:r w:rsidR="005B666D" w:rsidRPr="00E26D64">
              <w:rPr>
                <w:lang w:val="en-US"/>
              </w:rPr>
              <w:t>calitate</w:t>
            </w:r>
            <w:proofErr w:type="spellEnd"/>
            <w:r w:rsidR="005B666D" w:rsidRPr="00E26D64">
              <w:rPr>
                <w:lang w:val="en-US"/>
              </w:rPr>
              <w:t xml:space="preserve"> </w:t>
            </w:r>
            <w:proofErr w:type="spellStart"/>
            <w:r w:rsidR="005B666D" w:rsidRPr="00E26D64">
              <w:rPr>
                <w:lang w:val="en-US"/>
              </w:rPr>
              <w:t>corespunzătoare</w:t>
            </w:r>
            <w:proofErr w:type="spellEnd"/>
            <w:r w:rsidR="005B666D" w:rsidRPr="00E26D64">
              <w:rPr>
                <w:lang w:val="en-US"/>
              </w:rPr>
              <w:t xml:space="preserve"> </w:t>
            </w:r>
            <w:proofErr w:type="spellStart"/>
            <w:r w:rsidR="005B666D" w:rsidRPr="00E26D64">
              <w:rPr>
                <w:lang w:val="en-US"/>
              </w:rPr>
              <w:t>prevederilor</w:t>
            </w:r>
            <w:proofErr w:type="spellEnd"/>
            <w:r w:rsidR="005B666D" w:rsidRPr="00E26D64">
              <w:rPr>
                <w:lang w:val="en-US"/>
              </w:rPr>
              <w:t xml:space="preserve"> </w:t>
            </w:r>
            <w:proofErr w:type="spellStart"/>
            <w:r w:rsidR="005B666D" w:rsidRPr="00E26D64">
              <w:rPr>
                <w:lang w:val="en-US"/>
              </w:rPr>
              <w:t>actelor</w:t>
            </w:r>
            <w:proofErr w:type="spellEnd"/>
            <w:r w:rsidR="005B666D" w:rsidRPr="00E26D64">
              <w:rPr>
                <w:lang w:val="en-US"/>
              </w:rPr>
              <w:t xml:space="preserve"> normative </w:t>
            </w:r>
            <w:proofErr w:type="spellStart"/>
            <w:r w:rsidR="005B666D" w:rsidRPr="00E26D64">
              <w:rPr>
                <w:lang w:val="en-US"/>
              </w:rPr>
              <w:t>şi</w:t>
            </w:r>
            <w:proofErr w:type="spellEnd"/>
            <w:r w:rsidR="005B666D" w:rsidRPr="00E26D64">
              <w:rPr>
                <w:lang w:val="en-US"/>
              </w:rPr>
              <w:t xml:space="preserve"> </w:t>
            </w:r>
            <w:proofErr w:type="spellStart"/>
            <w:r w:rsidR="005B666D" w:rsidRPr="00E26D64">
              <w:rPr>
                <w:lang w:val="en-US"/>
              </w:rPr>
              <w:t>prezentului</w:t>
            </w:r>
            <w:proofErr w:type="spellEnd"/>
            <w:r w:rsidR="005B666D" w:rsidRPr="00E26D64">
              <w:rPr>
                <w:lang w:val="en-US"/>
              </w:rPr>
              <w:t xml:space="preserve"> contract.</w:t>
            </w:r>
          </w:p>
          <w:p w14:paraId="0797AEC6" w14:textId="77777777" w:rsidR="005B666D" w:rsidRPr="00E26D64" w:rsidRDefault="00BE5A1E" w:rsidP="00196AB4">
            <w:pPr>
              <w:pStyle w:val="af3"/>
              <w:tabs>
                <w:tab w:val="left" w:pos="567"/>
              </w:tabs>
              <w:spacing w:line="276" w:lineRule="auto"/>
              <w:ind w:firstLine="0"/>
              <w:rPr>
                <w:lang w:val="en-US"/>
              </w:rPr>
            </w:pPr>
            <w:r w:rsidRPr="00E26D64">
              <w:rPr>
                <w:lang w:val="en-US"/>
              </w:rPr>
              <w:t xml:space="preserve">6.2. </w:t>
            </w:r>
            <w:r w:rsidR="005B666D" w:rsidRPr="00E26D64">
              <w:rPr>
                <w:lang w:val="en-US"/>
              </w:rPr>
              <w:t xml:space="preserve">În </w:t>
            </w:r>
            <w:proofErr w:type="spellStart"/>
            <w:r w:rsidR="005B666D" w:rsidRPr="00E26D64">
              <w:rPr>
                <w:lang w:val="en-US"/>
              </w:rPr>
              <w:t>cazul</w:t>
            </w:r>
            <w:proofErr w:type="spellEnd"/>
            <w:r w:rsidR="005B666D" w:rsidRPr="00E26D64">
              <w:rPr>
                <w:lang w:val="en-US"/>
              </w:rPr>
              <w:t xml:space="preserve"> în care </w:t>
            </w:r>
            <w:proofErr w:type="spellStart"/>
            <w:r w:rsidR="005B666D" w:rsidRPr="00E26D64">
              <w:rPr>
                <w:lang w:val="en-US"/>
              </w:rPr>
              <w:t>părţile</w:t>
            </w:r>
            <w:proofErr w:type="spellEnd"/>
            <w:r w:rsidR="005B666D" w:rsidRPr="00E26D64">
              <w:rPr>
                <w:lang w:val="en-US"/>
              </w:rPr>
              <w:t xml:space="preserve"> din </w:t>
            </w:r>
            <w:proofErr w:type="spellStart"/>
            <w:r w:rsidR="005B666D" w:rsidRPr="00E26D64">
              <w:rPr>
                <w:lang w:val="en-US"/>
              </w:rPr>
              <w:t>lucrarea</w:t>
            </w:r>
            <w:proofErr w:type="spellEnd"/>
            <w:r w:rsidR="005B666D" w:rsidRPr="00E26D64">
              <w:rPr>
                <w:lang w:val="en-US"/>
              </w:rPr>
              <w:t xml:space="preserve"> </w:t>
            </w:r>
            <w:proofErr w:type="spellStart"/>
            <w:r w:rsidR="005B666D" w:rsidRPr="00E26D64">
              <w:rPr>
                <w:lang w:val="en-US"/>
              </w:rPr>
              <w:t>ce</w:t>
            </w:r>
            <w:proofErr w:type="spellEnd"/>
            <w:r w:rsidR="005B666D" w:rsidRPr="00E26D64">
              <w:rPr>
                <w:lang w:val="en-US"/>
              </w:rPr>
              <w:t xml:space="preserve"> se </w:t>
            </w:r>
            <w:proofErr w:type="spellStart"/>
            <w:r w:rsidR="005B666D" w:rsidRPr="00E26D64">
              <w:rPr>
                <w:lang w:val="en-US"/>
              </w:rPr>
              <w:t>contractează</w:t>
            </w:r>
            <w:proofErr w:type="spellEnd"/>
            <w:r w:rsidR="005B666D" w:rsidRPr="00E26D64">
              <w:rPr>
                <w:lang w:val="en-US"/>
              </w:rPr>
              <w:t xml:space="preserve"> se </w:t>
            </w:r>
            <w:proofErr w:type="spellStart"/>
            <w:r w:rsidR="005B666D" w:rsidRPr="00E26D64">
              <w:rPr>
                <w:lang w:val="en-US"/>
              </w:rPr>
              <w:t>execută</w:t>
            </w:r>
            <w:proofErr w:type="spellEnd"/>
            <w:r w:rsidR="005B666D" w:rsidRPr="00E26D64">
              <w:rPr>
                <w:lang w:val="en-US"/>
              </w:rPr>
              <w:t xml:space="preserve"> în </w:t>
            </w:r>
            <w:proofErr w:type="spellStart"/>
            <w:r w:rsidR="005B666D" w:rsidRPr="00E26D64">
              <w:rPr>
                <w:lang w:val="en-US"/>
              </w:rPr>
              <w:t>subantrepriză</w:t>
            </w:r>
            <w:proofErr w:type="spellEnd"/>
            <w:r w:rsidR="005B666D" w:rsidRPr="00E26D64">
              <w:rPr>
                <w:lang w:val="en-US"/>
              </w:rPr>
              <w:t xml:space="preserve">, </w:t>
            </w:r>
            <w:proofErr w:type="spellStart"/>
            <w:r w:rsidR="005B666D" w:rsidRPr="00E26D64">
              <w:rPr>
                <w:lang w:val="en-US"/>
              </w:rPr>
              <w:t>Antreprenorul</w:t>
            </w:r>
            <w:proofErr w:type="spellEnd"/>
            <w:r w:rsidR="005B666D" w:rsidRPr="00E26D64">
              <w:rPr>
                <w:lang w:val="en-US"/>
              </w:rPr>
              <w:t xml:space="preserve"> </w:t>
            </w:r>
            <w:proofErr w:type="spellStart"/>
            <w:r w:rsidR="005B666D" w:rsidRPr="00E26D64">
              <w:rPr>
                <w:lang w:val="en-US"/>
              </w:rPr>
              <w:t>trebuie</w:t>
            </w:r>
            <w:proofErr w:type="spellEnd"/>
            <w:r w:rsidR="005B666D" w:rsidRPr="00E26D64">
              <w:rPr>
                <w:lang w:val="en-US"/>
              </w:rPr>
              <w:t xml:space="preserve"> </w:t>
            </w:r>
            <w:proofErr w:type="spellStart"/>
            <w:r w:rsidR="005B666D" w:rsidRPr="00E26D64">
              <w:rPr>
                <w:lang w:val="en-US"/>
              </w:rPr>
              <w:t>să</w:t>
            </w:r>
            <w:proofErr w:type="spellEnd"/>
            <w:r w:rsidR="005B666D" w:rsidRPr="00E26D64">
              <w:rPr>
                <w:lang w:val="en-US"/>
              </w:rPr>
              <w:t xml:space="preserve"> </w:t>
            </w:r>
            <w:proofErr w:type="spellStart"/>
            <w:r w:rsidR="005B666D" w:rsidRPr="00E26D64">
              <w:rPr>
                <w:lang w:val="en-US"/>
              </w:rPr>
              <w:t>prezinte</w:t>
            </w:r>
            <w:proofErr w:type="spellEnd"/>
            <w:r w:rsidR="005B666D" w:rsidRPr="00E26D64">
              <w:rPr>
                <w:lang w:val="en-US"/>
              </w:rPr>
              <w:t xml:space="preserve">, cu </w:t>
            </w:r>
            <w:proofErr w:type="spellStart"/>
            <w:r w:rsidR="005B666D" w:rsidRPr="00E26D64">
              <w:rPr>
                <w:lang w:val="en-US"/>
              </w:rPr>
              <w:t>ocazia</w:t>
            </w:r>
            <w:proofErr w:type="spellEnd"/>
            <w:r w:rsidR="005B666D" w:rsidRPr="00E26D64">
              <w:rPr>
                <w:lang w:val="en-US"/>
              </w:rPr>
              <w:t xml:space="preserve"> </w:t>
            </w:r>
            <w:proofErr w:type="spellStart"/>
            <w:r w:rsidR="005B666D" w:rsidRPr="00E26D64">
              <w:rPr>
                <w:lang w:val="en-US"/>
              </w:rPr>
              <w:t>ofertării</w:t>
            </w:r>
            <w:proofErr w:type="spellEnd"/>
            <w:r w:rsidR="005B666D" w:rsidRPr="00E26D64">
              <w:rPr>
                <w:lang w:val="en-US"/>
              </w:rPr>
              <w:t xml:space="preserve">, </w:t>
            </w:r>
            <w:proofErr w:type="spellStart"/>
            <w:r w:rsidR="005B666D" w:rsidRPr="00E26D64">
              <w:rPr>
                <w:lang w:val="en-US"/>
              </w:rPr>
              <w:t>lista</w:t>
            </w:r>
            <w:proofErr w:type="spellEnd"/>
            <w:r w:rsidR="005B666D" w:rsidRPr="00E26D64">
              <w:rPr>
                <w:lang w:val="en-US"/>
              </w:rPr>
              <w:t xml:space="preserve"> </w:t>
            </w:r>
            <w:proofErr w:type="spellStart"/>
            <w:r w:rsidR="005B666D" w:rsidRPr="00E26D64">
              <w:rPr>
                <w:lang w:val="en-US"/>
              </w:rPr>
              <w:t>subantreprenorilor</w:t>
            </w:r>
            <w:proofErr w:type="spellEnd"/>
            <w:r w:rsidR="005B666D" w:rsidRPr="00E26D64">
              <w:rPr>
                <w:lang w:val="en-US"/>
              </w:rPr>
              <w:t xml:space="preserve"> </w:t>
            </w:r>
            <w:proofErr w:type="spellStart"/>
            <w:r w:rsidR="005B666D" w:rsidRPr="00E26D64">
              <w:rPr>
                <w:lang w:val="en-US"/>
              </w:rPr>
              <w:t>şi</w:t>
            </w:r>
            <w:proofErr w:type="spellEnd"/>
            <w:r w:rsidR="005B666D" w:rsidRPr="00E26D64">
              <w:rPr>
                <w:lang w:val="en-US"/>
              </w:rPr>
              <w:t xml:space="preserve"> </w:t>
            </w:r>
            <w:proofErr w:type="spellStart"/>
            <w:r w:rsidR="005B666D" w:rsidRPr="00E26D64">
              <w:rPr>
                <w:lang w:val="en-US"/>
              </w:rPr>
              <w:t>lucrările</w:t>
            </w:r>
            <w:proofErr w:type="spellEnd"/>
            <w:r w:rsidR="005B666D" w:rsidRPr="00E26D64">
              <w:rPr>
                <w:lang w:val="en-US"/>
              </w:rPr>
              <w:t xml:space="preserve"> pe care </w:t>
            </w:r>
            <w:proofErr w:type="spellStart"/>
            <w:r w:rsidR="005B666D" w:rsidRPr="00E26D64">
              <w:rPr>
                <w:lang w:val="en-US"/>
              </w:rPr>
              <w:t>aceştia</w:t>
            </w:r>
            <w:proofErr w:type="spellEnd"/>
            <w:r w:rsidR="005B666D" w:rsidRPr="00E26D64">
              <w:rPr>
                <w:lang w:val="en-US"/>
              </w:rPr>
              <w:t xml:space="preserve"> le </w:t>
            </w:r>
            <w:proofErr w:type="spellStart"/>
            <w:r w:rsidR="005B666D" w:rsidRPr="00E26D64">
              <w:rPr>
                <w:lang w:val="en-US"/>
              </w:rPr>
              <w:t>vor</w:t>
            </w:r>
            <w:proofErr w:type="spellEnd"/>
            <w:r w:rsidR="005B666D" w:rsidRPr="00E26D64">
              <w:rPr>
                <w:lang w:val="en-US"/>
              </w:rPr>
              <w:t xml:space="preserve"> </w:t>
            </w:r>
            <w:proofErr w:type="spellStart"/>
            <w:r w:rsidR="005B666D" w:rsidRPr="00E26D64">
              <w:rPr>
                <w:lang w:val="en-US"/>
              </w:rPr>
              <w:t>executa</w:t>
            </w:r>
            <w:proofErr w:type="spellEnd"/>
            <w:r w:rsidR="005B666D" w:rsidRPr="00E26D64">
              <w:rPr>
                <w:lang w:val="en-US"/>
              </w:rPr>
              <w:t xml:space="preserve">. </w:t>
            </w:r>
          </w:p>
          <w:p w14:paraId="61188BE3" w14:textId="77777777" w:rsidR="005B666D" w:rsidRPr="00E26D64" w:rsidRDefault="00BE5A1E" w:rsidP="00196AB4">
            <w:pPr>
              <w:pStyle w:val="af3"/>
              <w:tabs>
                <w:tab w:val="left" w:pos="567"/>
              </w:tabs>
              <w:spacing w:line="276" w:lineRule="auto"/>
              <w:ind w:firstLine="0"/>
              <w:rPr>
                <w:lang w:val="en-US"/>
              </w:rPr>
            </w:pPr>
            <w:r w:rsidRPr="00E26D64">
              <w:rPr>
                <w:lang w:val="en-US"/>
              </w:rPr>
              <w:t xml:space="preserve">6.3. </w:t>
            </w:r>
            <w:r w:rsidR="005B666D" w:rsidRPr="00E26D64">
              <w:rPr>
                <w:lang w:val="en-US"/>
              </w:rPr>
              <w:t xml:space="preserve">Pe </w:t>
            </w:r>
            <w:proofErr w:type="spellStart"/>
            <w:r w:rsidR="005B666D" w:rsidRPr="00E26D64">
              <w:rPr>
                <w:lang w:val="en-US"/>
              </w:rPr>
              <w:t>parcursul</w:t>
            </w:r>
            <w:proofErr w:type="spellEnd"/>
            <w:r w:rsidR="005B666D" w:rsidRPr="00E26D64">
              <w:rPr>
                <w:lang w:val="en-US"/>
              </w:rPr>
              <w:t xml:space="preserve"> </w:t>
            </w:r>
            <w:proofErr w:type="spellStart"/>
            <w:r w:rsidR="005B666D" w:rsidRPr="00E26D64">
              <w:rPr>
                <w:lang w:val="en-US"/>
              </w:rPr>
              <w:t>execuţiei</w:t>
            </w:r>
            <w:proofErr w:type="spellEnd"/>
            <w:r w:rsidR="005B666D" w:rsidRPr="00E26D64">
              <w:rPr>
                <w:lang w:val="en-US"/>
              </w:rPr>
              <w:t xml:space="preserve"> </w:t>
            </w:r>
            <w:proofErr w:type="spellStart"/>
            <w:r w:rsidR="005B666D" w:rsidRPr="00E26D64">
              <w:rPr>
                <w:lang w:val="en-US"/>
              </w:rPr>
              <w:t>lucrărilor</w:t>
            </w:r>
            <w:proofErr w:type="spellEnd"/>
            <w:r w:rsidR="005B666D" w:rsidRPr="00E26D64">
              <w:rPr>
                <w:lang w:val="en-US"/>
              </w:rPr>
              <w:t xml:space="preserve">, </w:t>
            </w:r>
            <w:proofErr w:type="spellStart"/>
            <w:r w:rsidR="005B666D" w:rsidRPr="00E26D64">
              <w:rPr>
                <w:lang w:val="en-US"/>
              </w:rPr>
              <w:t>Antreprenorul</w:t>
            </w:r>
            <w:proofErr w:type="spellEnd"/>
            <w:r w:rsidR="005B666D" w:rsidRPr="00E26D64">
              <w:rPr>
                <w:lang w:val="en-US"/>
              </w:rPr>
              <w:t xml:space="preserve"> </w:t>
            </w:r>
            <w:proofErr w:type="spellStart"/>
            <w:r w:rsidR="005B666D" w:rsidRPr="00E26D64">
              <w:rPr>
                <w:lang w:val="en-US"/>
              </w:rPr>
              <w:t>este</w:t>
            </w:r>
            <w:proofErr w:type="spellEnd"/>
            <w:r w:rsidR="005B666D" w:rsidRPr="00E26D64">
              <w:rPr>
                <w:lang w:val="en-US"/>
              </w:rPr>
              <w:t xml:space="preserve"> </w:t>
            </w:r>
            <w:proofErr w:type="spellStart"/>
            <w:r w:rsidR="005B666D" w:rsidRPr="00E26D64">
              <w:rPr>
                <w:lang w:val="en-US"/>
              </w:rPr>
              <w:t>obligat</w:t>
            </w:r>
            <w:proofErr w:type="spellEnd"/>
            <w:r w:rsidR="005B666D" w:rsidRPr="00E26D64">
              <w:rPr>
                <w:lang w:val="en-US"/>
              </w:rPr>
              <w:t xml:space="preserve"> </w:t>
            </w:r>
            <w:proofErr w:type="spellStart"/>
            <w:r w:rsidR="005B666D" w:rsidRPr="00E26D64">
              <w:rPr>
                <w:lang w:val="en-US"/>
              </w:rPr>
              <w:t>să</w:t>
            </w:r>
            <w:proofErr w:type="spellEnd"/>
            <w:r w:rsidR="005B666D" w:rsidRPr="00E26D64">
              <w:rPr>
                <w:lang w:val="en-US"/>
              </w:rPr>
              <w:t xml:space="preserve"> </w:t>
            </w:r>
            <w:proofErr w:type="spellStart"/>
            <w:r w:rsidR="005B666D" w:rsidRPr="00E26D64">
              <w:rPr>
                <w:lang w:val="en-US"/>
              </w:rPr>
              <w:t>comunice</w:t>
            </w:r>
            <w:proofErr w:type="spellEnd"/>
            <w:r w:rsidR="005B666D" w:rsidRPr="00E26D64">
              <w:rPr>
                <w:lang w:val="en-US"/>
              </w:rPr>
              <w:t xml:space="preserve">, la </w:t>
            </w:r>
            <w:proofErr w:type="spellStart"/>
            <w:r w:rsidR="005B666D" w:rsidRPr="00E26D64">
              <w:rPr>
                <w:lang w:val="en-US"/>
              </w:rPr>
              <w:t>cererea</w:t>
            </w:r>
            <w:proofErr w:type="spellEnd"/>
            <w:r w:rsidR="005B666D" w:rsidRPr="00E26D64">
              <w:rPr>
                <w:lang w:val="en-US"/>
              </w:rPr>
              <w:t xml:space="preserve"> </w:t>
            </w:r>
            <w:proofErr w:type="spellStart"/>
            <w:r w:rsidR="005B666D" w:rsidRPr="00E26D64">
              <w:rPr>
                <w:lang w:val="en-US"/>
              </w:rPr>
              <w:t>Beneficiarului</w:t>
            </w:r>
            <w:proofErr w:type="spellEnd"/>
            <w:r w:rsidR="005B666D" w:rsidRPr="00E26D64">
              <w:rPr>
                <w:lang w:val="en-US"/>
              </w:rPr>
              <w:t xml:space="preserve">, </w:t>
            </w:r>
            <w:proofErr w:type="spellStart"/>
            <w:r w:rsidR="005B666D" w:rsidRPr="00E26D64">
              <w:rPr>
                <w:lang w:val="en-US"/>
              </w:rPr>
              <w:t>datele</w:t>
            </w:r>
            <w:proofErr w:type="spellEnd"/>
            <w:r w:rsidR="005B666D" w:rsidRPr="00E26D64">
              <w:rPr>
                <w:lang w:val="en-US"/>
              </w:rPr>
              <w:t xml:space="preserve"> de </w:t>
            </w:r>
            <w:proofErr w:type="spellStart"/>
            <w:r w:rsidR="00E364D5" w:rsidRPr="00E26D64">
              <w:rPr>
                <w:lang w:val="en-US"/>
              </w:rPr>
              <w:t>identificare</w:t>
            </w:r>
            <w:proofErr w:type="spellEnd"/>
            <w:r w:rsidR="005D4B79" w:rsidRPr="00E26D64">
              <w:rPr>
                <w:lang w:val="en-US"/>
              </w:rPr>
              <w:t xml:space="preserve"> </w:t>
            </w:r>
            <w:r w:rsidR="005B666D" w:rsidRPr="00E26D64">
              <w:rPr>
                <w:lang w:val="en-US"/>
              </w:rPr>
              <w:t xml:space="preserve">ale </w:t>
            </w:r>
            <w:proofErr w:type="spellStart"/>
            <w:r w:rsidR="005B666D" w:rsidRPr="00E26D64">
              <w:rPr>
                <w:lang w:val="en-US"/>
              </w:rPr>
              <w:t>subantreprenorilor</w:t>
            </w:r>
            <w:proofErr w:type="spellEnd"/>
            <w:r w:rsidR="005B666D" w:rsidRPr="00E26D64">
              <w:rPr>
                <w:lang w:val="en-US"/>
              </w:rPr>
              <w:t xml:space="preserve">. </w:t>
            </w:r>
          </w:p>
          <w:p w14:paraId="05BB78E2" w14:textId="6135F7AA" w:rsidR="005B666D" w:rsidRDefault="00BE5A1E" w:rsidP="00196AB4">
            <w:pPr>
              <w:pStyle w:val="af3"/>
              <w:tabs>
                <w:tab w:val="left" w:pos="142"/>
                <w:tab w:val="left" w:pos="284"/>
              </w:tabs>
              <w:spacing w:line="276" w:lineRule="auto"/>
              <w:ind w:firstLine="0"/>
              <w:rPr>
                <w:lang w:val="en-US"/>
              </w:rPr>
            </w:pPr>
            <w:r w:rsidRPr="00E26D64">
              <w:rPr>
                <w:lang w:val="en-US"/>
              </w:rPr>
              <w:t xml:space="preserve">6.4. </w:t>
            </w:r>
            <w:proofErr w:type="spellStart"/>
            <w:r w:rsidR="005B666D" w:rsidRPr="00E26D64">
              <w:rPr>
                <w:lang w:val="en-US"/>
              </w:rPr>
              <w:t>Angajarea</w:t>
            </w:r>
            <w:proofErr w:type="spellEnd"/>
            <w:r w:rsidR="005B666D" w:rsidRPr="00E26D64">
              <w:rPr>
                <w:lang w:val="en-US"/>
              </w:rPr>
              <w:t xml:space="preserve"> </w:t>
            </w:r>
            <w:proofErr w:type="spellStart"/>
            <w:r w:rsidR="005B666D" w:rsidRPr="00E26D64">
              <w:rPr>
                <w:lang w:val="en-US"/>
              </w:rPr>
              <w:t>forţei</w:t>
            </w:r>
            <w:proofErr w:type="spellEnd"/>
            <w:r w:rsidR="005B666D" w:rsidRPr="00E26D64">
              <w:rPr>
                <w:lang w:val="en-US"/>
              </w:rPr>
              <w:t xml:space="preserve"> de </w:t>
            </w:r>
            <w:proofErr w:type="spellStart"/>
            <w:r w:rsidR="005B666D" w:rsidRPr="00E26D64">
              <w:rPr>
                <w:lang w:val="en-US"/>
              </w:rPr>
              <w:t>muncă</w:t>
            </w:r>
            <w:proofErr w:type="spellEnd"/>
            <w:r w:rsidR="005B666D" w:rsidRPr="00E26D64">
              <w:rPr>
                <w:lang w:val="en-US"/>
              </w:rPr>
              <w:t xml:space="preserve"> pe </w:t>
            </w:r>
            <w:proofErr w:type="spellStart"/>
            <w:r w:rsidR="005B666D" w:rsidRPr="00E26D64">
              <w:rPr>
                <w:lang w:val="en-US"/>
              </w:rPr>
              <w:t>bază</w:t>
            </w:r>
            <w:proofErr w:type="spellEnd"/>
            <w:r w:rsidR="005B666D" w:rsidRPr="00E26D64">
              <w:rPr>
                <w:lang w:val="en-US"/>
              </w:rPr>
              <w:t xml:space="preserve"> de </w:t>
            </w:r>
            <w:proofErr w:type="spellStart"/>
            <w:r w:rsidR="005B666D" w:rsidRPr="00E26D64">
              <w:rPr>
                <w:lang w:val="en-US"/>
              </w:rPr>
              <w:t>a</w:t>
            </w:r>
            <w:r w:rsidR="003D06D0" w:rsidRPr="00E26D64">
              <w:rPr>
                <w:lang w:val="en-US"/>
              </w:rPr>
              <w:t>cord</w:t>
            </w:r>
            <w:proofErr w:type="spellEnd"/>
            <w:r w:rsidR="003D06D0" w:rsidRPr="00E26D64">
              <w:rPr>
                <w:lang w:val="en-US"/>
              </w:rPr>
              <w:t xml:space="preserve"> nu </w:t>
            </w:r>
            <w:proofErr w:type="spellStart"/>
            <w:r w:rsidR="003D06D0" w:rsidRPr="00E26D64">
              <w:rPr>
                <w:lang w:val="en-US"/>
              </w:rPr>
              <w:t>este</w:t>
            </w:r>
            <w:proofErr w:type="spellEnd"/>
            <w:r w:rsidR="003D06D0" w:rsidRPr="00E26D64">
              <w:rPr>
                <w:lang w:val="en-US"/>
              </w:rPr>
              <w:t xml:space="preserve"> </w:t>
            </w:r>
            <w:proofErr w:type="spellStart"/>
            <w:r w:rsidR="003D06D0" w:rsidRPr="00E26D64">
              <w:rPr>
                <w:lang w:val="en-US"/>
              </w:rPr>
              <w:t>considerată</w:t>
            </w:r>
            <w:proofErr w:type="spellEnd"/>
            <w:r w:rsidR="005B666D" w:rsidRPr="00E26D64">
              <w:rPr>
                <w:lang w:val="en-US"/>
              </w:rPr>
              <w:t xml:space="preserve"> </w:t>
            </w:r>
            <w:proofErr w:type="spellStart"/>
            <w:r w:rsidR="005B666D" w:rsidRPr="00E26D64">
              <w:rPr>
                <w:lang w:val="en-US"/>
              </w:rPr>
              <w:t>obiectul</w:t>
            </w:r>
            <w:proofErr w:type="spellEnd"/>
            <w:r w:rsidR="005B666D" w:rsidRPr="00E26D64">
              <w:rPr>
                <w:lang w:val="en-US"/>
              </w:rPr>
              <w:t xml:space="preserve"> </w:t>
            </w:r>
            <w:proofErr w:type="spellStart"/>
            <w:r w:rsidR="005B666D" w:rsidRPr="00E26D64">
              <w:rPr>
                <w:lang w:val="en-US"/>
              </w:rPr>
              <w:t>unei</w:t>
            </w:r>
            <w:proofErr w:type="spellEnd"/>
            <w:r w:rsidR="005B666D" w:rsidRPr="00E26D64">
              <w:rPr>
                <w:lang w:val="en-US"/>
              </w:rPr>
              <w:t xml:space="preserve"> </w:t>
            </w:r>
            <w:proofErr w:type="spellStart"/>
            <w:r w:rsidR="005B666D" w:rsidRPr="00E26D64">
              <w:rPr>
                <w:lang w:val="en-US"/>
              </w:rPr>
              <w:t>subcontractări</w:t>
            </w:r>
            <w:proofErr w:type="spellEnd"/>
            <w:r w:rsidR="005B666D" w:rsidRPr="00E26D64">
              <w:rPr>
                <w:lang w:val="en-US"/>
              </w:rPr>
              <w:t>.</w:t>
            </w:r>
          </w:p>
          <w:p w14:paraId="6E6B31D0" w14:textId="063AB49D" w:rsidR="000D4B67" w:rsidRDefault="000D4B67" w:rsidP="00196AB4">
            <w:pPr>
              <w:pStyle w:val="af3"/>
              <w:tabs>
                <w:tab w:val="left" w:pos="142"/>
                <w:tab w:val="left" w:pos="284"/>
              </w:tabs>
              <w:spacing w:line="276" w:lineRule="auto"/>
              <w:ind w:firstLine="0"/>
              <w:rPr>
                <w:lang w:val="ro-MD"/>
              </w:rPr>
            </w:pPr>
            <w:r>
              <w:rPr>
                <w:lang w:val="en-US"/>
              </w:rPr>
              <w:t xml:space="preserve">6.5. </w:t>
            </w:r>
            <w:r w:rsidRPr="00E26D64">
              <w:rPr>
                <w:lang w:val="en-US"/>
              </w:rPr>
              <w:t xml:space="preserve">În </w:t>
            </w:r>
            <w:proofErr w:type="spellStart"/>
            <w:r w:rsidRPr="00E26D64">
              <w:rPr>
                <w:lang w:val="en-US"/>
              </w:rPr>
              <w:t>cazul</w:t>
            </w:r>
            <w:proofErr w:type="spellEnd"/>
            <w:r w:rsidRPr="00E26D64">
              <w:rPr>
                <w:lang w:val="en-US"/>
              </w:rPr>
              <w:t xml:space="preserve"> </w:t>
            </w:r>
            <w:r>
              <w:rPr>
                <w:lang w:val="en-US"/>
              </w:rPr>
              <w:t xml:space="preserve">de </w:t>
            </w:r>
            <w:proofErr w:type="spellStart"/>
            <w:r>
              <w:rPr>
                <w:lang w:val="en-US"/>
              </w:rPr>
              <w:t>apariție</w:t>
            </w:r>
            <w:proofErr w:type="spellEnd"/>
            <w:r>
              <w:rPr>
                <w:lang w:val="en-US"/>
              </w:rPr>
              <w:t xml:space="preserve"> a </w:t>
            </w:r>
            <w:proofErr w:type="spellStart"/>
            <w:r>
              <w:rPr>
                <w:lang w:val="en-US"/>
              </w:rPr>
              <w:t>defecțiunilor</w:t>
            </w:r>
            <w:proofErr w:type="spellEnd"/>
            <w:r w:rsidR="00A274A8">
              <w:rPr>
                <w:lang w:val="en-US"/>
              </w:rPr>
              <w:t xml:space="preserve"> </w:t>
            </w:r>
            <w:r>
              <w:rPr>
                <w:lang w:val="en-US"/>
              </w:rPr>
              <w:t>(</w:t>
            </w:r>
            <w:proofErr w:type="spellStart"/>
            <w:r>
              <w:rPr>
                <w:lang w:val="en-US"/>
              </w:rPr>
              <w:t>cauzate</w:t>
            </w:r>
            <w:proofErr w:type="spellEnd"/>
            <w:r>
              <w:rPr>
                <w:lang w:val="en-US"/>
              </w:rPr>
              <w:t xml:space="preserve"> de </w:t>
            </w:r>
            <w:proofErr w:type="spellStart"/>
            <w:r>
              <w:rPr>
                <w:lang w:val="en-US"/>
              </w:rPr>
              <w:t>condiții</w:t>
            </w:r>
            <w:proofErr w:type="spellEnd"/>
            <w:r>
              <w:rPr>
                <w:lang w:val="en-US"/>
              </w:rPr>
              <w:t xml:space="preserve"> </w:t>
            </w:r>
            <w:proofErr w:type="spellStart"/>
            <w:r>
              <w:rPr>
                <w:lang w:val="en-US"/>
              </w:rPr>
              <w:t>normale</w:t>
            </w:r>
            <w:proofErr w:type="spellEnd"/>
            <w:r>
              <w:rPr>
                <w:lang w:val="en-US"/>
              </w:rPr>
              <w:t xml:space="preserve"> de </w:t>
            </w:r>
            <w:proofErr w:type="spellStart"/>
            <w:r>
              <w:rPr>
                <w:lang w:val="en-US"/>
              </w:rPr>
              <w:t>exploatare</w:t>
            </w:r>
            <w:proofErr w:type="spellEnd"/>
            <w:r>
              <w:rPr>
                <w:lang w:val="en-US"/>
              </w:rPr>
              <w:t xml:space="preserve">, </w:t>
            </w:r>
            <w:proofErr w:type="spellStart"/>
            <w:r>
              <w:rPr>
                <w:lang w:val="en-US"/>
              </w:rPr>
              <w:t>exemplu</w:t>
            </w:r>
            <w:proofErr w:type="spellEnd"/>
            <w:r>
              <w:rPr>
                <w:lang w:val="en-US"/>
              </w:rPr>
              <w:t xml:space="preserve">: </w:t>
            </w:r>
            <w:proofErr w:type="spellStart"/>
            <w:r>
              <w:rPr>
                <w:lang w:val="en-US"/>
              </w:rPr>
              <w:t>influen</w:t>
            </w:r>
            <w:proofErr w:type="spellEnd"/>
            <w:r>
              <w:rPr>
                <w:lang w:val="ro-MD"/>
              </w:rPr>
              <w:t>ța umidită</w:t>
            </w:r>
            <w:r w:rsidR="00A274A8">
              <w:rPr>
                <w:lang w:val="ro-MD"/>
              </w:rPr>
              <w:t>ții asupra tencuieli vopsite) după recepția finală a obiectului în perioada de garanție</w:t>
            </w:r>
            <w:r w:rsidR="00762120">
              <w:rPr>
                <w:lang w:val="ro-MD"/>
              </w:rPr>
              <w:t xml:space="preserve"> stabilită</w:t>
            </w:r>
            <w:r w:rsidR="00A274A8">
              <w:rPr>
                <w:lang w:val="ro-MD"/>
              </w:rPr>
              <w:t xml:space="preserve">, </w:t>
            </w:r>
            <w:r w:rsidR="00762120">
              <w:rPr>
                <w:lang w:val="ro-MD"/>
              </w:rPr>
              <w:t>antreprenorul va executa lucrări din cont propriu în volumul care necesită de a aduce obiectul în starea corespunzătoare normelor tehnice.</w:t>
            </w:r>
          </w:p>
          <w:p w14:paraId="04191B6B" w14:textId="77777777" w:rsidR="00684D44" w:rsidRPr="00E26D64" w:rsidRDefault="00684D44" w:rsidP="00196AB4">
            <w:pPr>
              <w:pStyle w:val="af3"/>
              <w:tabs>
                <w:tab w:val="left" w:pos="142"/>
                <w:tab w:val="left" w:pos="284"/>
              </w:tabs>
              <w:spacing w:line="276" w:lineRule="auto"/>
              <w:ind w:firstLine="0"/>
              <w:rPr>
                <w:lang w:val="en-US"/>
              </w:rPr>
            </w:pPr>
          </w:p>
          <w:p w14:paraId="523D9CE1" w14:textId="3CB21EE4" w:rsidR="00BE5A1E" w:rsidRDefault="00BE5A1E" w:rsidP="007C2A0E">
            <w:pPr>
              <w:tabs>
                <w:tab w:val="left" w:pos="3645"/>
              </w:tabs>
              <w:spacing w:after="200"/>
              <w:contextualSpacing/>
              <w:rPr>
                <w:b/>
              </w:rPr>
            </w:pPr>
            <w:r w:rsidRPr="00FF430B">
              <w:rPr>
                <w:b/>
              </w:rPr>
              <w:t xml:space="preserve">7. </w:t>
            </w:r>
            <w:r w:rsidR="00460653" w:rsidRPr="00FF430B">
              <w:rPr>
                <w:b/>
              </w:rPr>
              <w:t>FORŢA DE MUNCĂ</w:t>
            </w:r>
          </w:p>
          <w:p w14:paraId="20B848BE" w14:textId="1D0DBB93" w:rsidR="00460653" w:rsidRDefault="00BE5A1E" w:rsidP="007C2A0E">
            <w:pPr>
              <w:tabs>
                <w:tab w:val="left" w:pos="3645"/>
              </w:tabs>
              <w:spacing w:after="200"/>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14:paraId="32E1AB28" w14:textId="77777777" w:rsidR="00743BE1" w:rsidRDefault="00743BE1" w:rsidP="007C2A0E">
            <w:pPr>
              <w:tabs>
                <w:tab w:val="left" w:pos="3645"/>
              </w:tabs>
              <w:spacing w:after="200"/>
              <w:contextualSpacing/>
              <w:jc w:val="both"/>
            </w:pPr>
          </w:p>
          <w:p w14:paraId="105ACBCA" w14:textId="00D80807" w:rsidR="00460653" w:rsidRDefault="00BE5A1E" w:rsidP="00196AB4">
            <w:pPr>
              <w:tabs>
                <w:tab w:val="left" w:pos="4275"/>
              </w:tabs>
              <w:spacing w:line="276" w:lineRule="auto"/>
              <w:contextualSpacing/>
              <w:rPr>
                <w:b/>
              </w:rPr>
            </w:pPr>
            <w:r w:rsidRPr="00FF430B">
              <w:rPr>
                <w:b/>
              </w:rPr>
              <w:t xml:space="preserve">8. </w:t>
            </w:r>
            <w:r w:rsidR="00A101F6" w:rsidRPr="00FF430B">
              <w:rPr>
                <w:b/>
              </w:rPr>
              <w:t xml:space="preserve">MATERIALELE ŞI </w:t>
            </w:r>
            <w:r w:rsidR="00460653" w:rsidRPr="00FF430B">
              <w:rPr>
                <w:b/>
              </w:rPr>
              <w:t>EXECUŢIA LUCRĂRILOR PROPRIU-ZISE</w:t>
            </w:r>
          </w:p>
          <w:p w14:paraId="0648BDB5" w14:textId="582E7F91" w:rsidR="00460653" w:rsidRPr="00E26D64" w:rsidRDefault="00BE5A1E" w:rsidP="00196AB4">
            <w:pPr>
              <w:pStyle w:val="af3"/>
              <w:tabs>
                <w:tab w:val="left" w:pos="0"/>
              </w:tabs>
              <w:spacing w:line="276" w:lineRule="auto"/>
              <w:ind w:firstLine="0"/>
              <w:rPr>
                <w:lang w:val="en-US"/>
              </w:rPr>
            </w:pPr>
            <w:r w:rsidRPr="00E26D64">
              <w:rPr>
                <w:lang w:val="en-US"/>
              </w:rPr>
              <w:t xml:space="preserve">8.1. </w:t>
            </w:r>
            <w:proofErr w:type="spellStart"/>
            <w:r w:rsidR="00460653" w:rsidRPr="00E26D64">
              <w:rPr>
                <w:lang w:val="en-US"/>
              </w:rPr>
              <w:t>Materialele</w:t>
            </w:r>
            <w:proofErr w:type="spellEnd"/>
            <w:r w:rsidR="00460653" w:rsidRPr="00E26D64">
              <w:rPr>
                <w:lang w:val="en-US"/>
              </w:rPr>
              <w:t xml:space="preserve"> </w:t>
            </w:r>
            <w:proofErr w:type="spellStart"/>
            <w:r w:rsidR="00460653" w:rsidRPr="00E26D64">
              <w:rPr>
                <w:lang w:val="en-US"/>
              </w:rPr>
              <w:t>vor</w:t>
            </w:r>
            <w:proofErr w:type="spellEnd"/>
            <w:r w:rsidR="00460653" w:rsidRPr="00E26D64">
              <w:rPr>
                <w:lang w:val="en-US"/>
              </w:rPr>
              <w:t xml:space="preserve"> fi de </w:t>
            </w:r>
            <w:proofErr w:type="spellStart"/>
            <w:r w:rsidR="00460653" w:rsidRPr="00E26D64">
              <w:rPr>
                <w:lang w:val="en-US"/>
              </w:rPr>
              <w:t>calitatea</w:t>
            </w:r>
            <w:proofErr w:type="spellEnd"/>
            <w:r w:rsidR="00460653" w:rsidRPr="00E26D64">
              <w:rPr>
                <w:lang w:val="en-US"/>
              </w:rPr>
              <w:t xml:space="preserve"> </w:t>
            </w:r>
            <w:proofErr w:type="spellStart"/>
            <w:r w:rsidR="00460653" w:rsidRPr="00E26D64">
              <w:rPr>
                <w:lang w:val="en-US"/>
              </w:rPr>
              <w:t>prevăzută</w:t>
            </w:r>
            <w:proofErr w:type="spellEnd"/>
            <w:r w:rsidR="00460653" w:rsidRPr="00E26D64">
              <w:rPr>
                <w:lang w:val="en-US"/>
              </w:rPr>
              <w:t xml:space="preserve"> în </w:t>
            </w:r>
            <w:proofErr w:type="spellStart"/>
            <w:r w:rsidR="00460653" w:rsidRPr="00E26D64">
              <w:rPr>
                <w:lang w:val="en-US"/>
              </w:rPr>
              <w:t>documentaţia</w:t>
            </w:r>
            <w:proofErr w:type="spellEnd"/>
            <w:r w:rsidR="00460653" w:rsidRPr="00E26D64">
              <w:rPr>
                <w:lang w:val="en-US"/>
              </w:rPr>
              <w:t xml:space="preserve"> de </w:t>
            </w:r>
            <w:proofErr w:type="spellStart"/>
            <w:r w:rsidR="00460653" w:rsidRPr="00E26D64">
              <w:rPr>
                <w:lang w:val="en-US"/>
              </w:rPr>
              <w:t>executare</w:t>
            </w:r>
            <w:proofErr w:type="spellEnd"/>
            <w:r w:rsidR="00460653" w:rsidRPr="00E26D64">
              <w:rPr>
                <w:lang w:val="en-US"/>
              </w:rPr>
              <w:t xml:space="preserve">, </w:t>
            </w:r>
            <w:proofErr w:type="spellStart"/>
            <w:r w:rsidR="00460653" w:rsidRPr="00E26D64">
              <w:rPr>
                <w:lang w:val="en-US"/>
              </w:rPr>
              <w:t>urmând</w:t>
            </w:r>
            <w:proofErr w:type="spellEnd"/>
            <w:r w:rsidR="00460653" w:rsidRPr="00E26D64">
              <w:rPr>
                <w:lang w:val="en-US"/>
              </w:rPr>
              <w:t xml:space="preserve"> a fi </w:t>
            </w:r>
            <w:proofErr w:type="spellStart"/>
            <w:r w:rsidR="00460653" w:rsidRPr="00E26D64">
              <w:rPr>
                <w:lang w:val="en-US"/>
              </w:rPr>
              <w:t>supuse</w:t>
            </w:r>
            <w:proofErr w:type="spellEnd"/>
            <w:r w:rsidR="00460653" w:rsidRPr="00E26D64">
              <w:rPr>
                <w:lang w:val="en-US"/>
              </w:rPr>
              <w:t xml:space="preserve"> periodic la diverse </w:t>
            </w:r>
            <w:proofErr w:type="spellStart"/>
            <w:r w:rsidR="00460653" w:rsidRPr="00E26D64">
              <w:rPr>
                <w:lang w:val="en-US"/>
              </w:rPr>
              <w:t>testări</w:t>
            </w:r>
            <w:proofErr w:type="spellEnd"/>
            <w:r w:rsidR="00460653" w:rsidRPr="00E26D64">
              <w:rPr>
                <w:lang w:val="en-US"/>
              </w:rPr>
              <w:t xml:space="preserve"> de </w:t>
            </w:r>
            <w:proofErr w:type="spellStart"/>
            <w:r w:rsidR="00460653" w:rsidRPr="00E26D64">
              <w:rPr>
                <w:lang w:val="en-US"/>
              </w:rPr>
              <w:t>către</w:t>
            </w:r>
            <w:proofErr w:type="spellEnd"/>
            <w:r w:rsidR="00460653" w:rsidRPr="00E26D64">
              <w:rPr>
                <w:lang w:val="en-US"/>
              </w:rPr>
              <w:t xml:space="preserve"> </w:t>
            </w:r>
            <w:proofErr w:type="spellStart"/>
            <w:r w:rsidR="00460653" w:rsidRPr="00E26D64">
              <w:rPr>
                <w:lang w:val="en-US"/>
              </w:rPr>
              <w:t>proiectantul</w:t>
            </w:r>
            <w:proofErr w:type="spellEnd"/>
            <w:r w:rsidR="00460653" w:rsidRPr="00E26D64">
              <w:rPr>
                <w:lang w:val="en-US"/>
              </w:rPr>
              <w:t xml:space="preserve"> </w:t>
            </w:r>
            <w:proofErr w:type="spellStart"/>
            <w:r w:rsidR="00460653" w:rsidRPr="00E26D64">
              <w:rPr>
                <w:lang w:val="en-US"/>
              </w:rPr>
              <w:t>sau</w:t>
            </w:r>
            <w:proofErr w:type="spellEnd"/>
            <w:r w:rsidR="00460653" w:rsidRPr="00E26D64">
              <w:rPr>
                <w:lang w:val="en-US"/>
              </w:rPr>
              <w:t xml:space="preserve"> </w:t>
            </w:r>
            <w:proofErr w:type="spellStart"/>
            <w:r w:rsidR="00460653" w:rsidRPr="00E26D64">
              <w:rPr>
                <w:lang w:val="en-US"/>
              </w:rPr>
              <w:t>Beneficiarul</w:t>
            </w:r>
            <w:proofErr w:type="spellEnd"/>
            <w:r w:rsidR="00460653" w:rsidRPr="00E26D64">
              <w:rPr>
                <w:lang w:val="en-US"/>
              </w:rPr>
              <w:t xml:space="preserve"> </w:t>
            </w:r>
            <w:proofErr w:type="spellStart"/>
            <w:r w:rsidR="00460653" w:rsidRPr="00E26D64">
              <w:rPr>
                <w:lang w:val="en-US"/>
              </w:rPr>
              <w:t>ce</w:t>
            </w:r>
            <w:proofErr w:type="spellEnd"/>
            <w:r w:rsidR="00460653" w:rsidRPr="00E26D64">
              <w:rPr>
                <w:lang w:val="en-US"/>
              </w:rPr>
              <w:t xml:space="preserve"> le </w:t>
            </w:r>
            <w:proofErr w:type="spellStart"/>
            <w:r w:rsidR="00460653" w:rsidRPr="00E26D64">
              <w:rPr>
                <w:lang w:val="en-US"/>
              </w:rPr>
              <w:t>va</w:t>
            </w:r>
            <w:proofErr w:type="spellEnd"/>
            <w:r w:rsidR="00460653" w:rsidRPr="00E26D64">
              <w:rPr>
                <w:lang w:val="en-US"/>
              </w:rPr>
              <w:t xml:space="preserve"> </w:t>
            </w:r>
            <w:proofErr w:type="spellStart"/>
            <w:r w:rsidR="00460653" w:rsidRPr="00E26D64">
              <w:rPr>
                <w:lang w:val="en-US"/>
              </w:rPr>
              <w:t>solicita</w:t>
            </w:r>
            <w:proofErr w:type="spellEnd"/>
            <w:r w:rsidR="00460653" w:rsidRPr="00E26D64">
              <w:rPr>
                <w:lang w:val="en-US"/>
              </w:rPr>
              <w:t xml:space="preserve">. </w:t>
            </w:r>
            <w:proofErr w:type="spellStart"/>
            <w:r w:rsidR="00460653" w:rsidRPr="00E26D64">
              <w:rPr>
                <w:lang w:val="en-US"/>
              </w:rPr>
              <w:t>Antreprenorul</w:t>
            </w:r>
            <w:proofErr w:type="spellEnd"/>
            <w:r w:rsidR="00460653" w:rsidRPr="00E26D64">
              <w:rPr>
                <w:lang w:val="en-US"/>
              </w:rPr>
              <w:t xml:space="preserve"> </w:t>
            </w:r>
            <w:proofErr w:type="spellStart"/>
            <w:r w:rsidR="00460653" w:rsidRPr="00E26D64">
              <w:rPr>
                <w:lang w:val="en-US"/>
              </w:rPr>
              <w:t>va</w:t>
            </w:r>
            <w:proofErr w:type="spellEnd"/>
            <w:r w:rsidR="00460653" w:rsidRPr="00E26D64">
              <w:rPr>
                <w:lang w:val="en-US"/>
              </w:rPr>
              <w:t xml:space="preserve"> </w:t>
            </w:r>
            <w:proofErr w:type="spellStart"/>
            <w:r w:rsidR="00460653" w:rsidRPr="00E26D64">
              <w:rPr>
                <w:lang w:val="en-US"/>
              </w:rPr>
              <w:t>asigura</w:t>
            </w:r>
            <w:proofErr w:type="spellEnd"/>
            <w:r w:rsidR="00460653" w:rsidRPr="00E26D64">
              <w:rPr>
                <w:lang w:val="en-US"/>
              </w:rPr>
              <w:t xml:space="preserve">, la </w:t>
            </w:r>
            <w:proofErr w:type="spellStart"/>
            <w:r w:rsidR="00460653" w:rsidRPr="00E26D64">
              <w:rPr>
                <w:lang w:val="en-US"/>
              </w:rPr>
              <w:t>cerere</w:t>
            </w:r>
            <w:proofErr w:type="spellEnd"/>
            <w:r w:rsidR="00460653" w:rsidRPr="00E26D64">
              <w:rPr>
                <w:lang w:val="en-US"/>
              </w:rPr>
              <w:t xml:space="preserve">, </w:t>
            </w:r>
            <w:proofErr w:type="spellStart"/>
            <w:r w:rsidR="00460653" w:rsidRPr="00E26D64">
              <w:rPr>
                <w:lang w:val="en-US"/>
              </w:rPr>
              <w:t>forţa</w:t>
            </w:r>
            <w:proofErr w:type="spellEnd"/>
            <w:r w:rsidR="00460653" w:rsidRPr="00E26D64">
              <w:rPr>
                <w:lang w:val="en-US"/>
              </w:rPr>
              <w:t xml:space="preserve"> de </w:t>
            </w:r>
            <w:proofErr w:type="spellStart"/>
            <w:r w:rsidR="00460653" w:rsidRPr="00E26D64">
              <w:rPr>
                <w:lang w:val="en-US"/>
              </w:rPr>
              <w:t>muncă</w:t>
            </w:r>
            <w:proofErr w:type="spellEnd"/>
            <w:r w:rsidR="00460653" w:rsidRPr="00E26D64">
              <w:rPr>
                <w:lang w:val="en-US"/>
              </w:rPr>
              <w:t xml:space="preserve">, </w:t>
            </w:r>
            <w:proofErr w:type="spellStart"/>
            <w:r w:rsidR="00460653" w:rsidRPr="00E26D64">
              <w:rPr>
                <w:lang w:val="en-US"/>
              </w:rPr>
              <w:t>instrumentele</w:t>
            </w:r>
            <w:proofErr w:type="spellEnd"/>
            <w:r w:rsidR="00460653" w:rsidRPr="00E26D64">
              <w:rPr>
                <w:lang w:val="en-US"/>
              </w:rPr>
              <w:t xml:space="preserve">, </w:t>
            </w:r>
            <w:proofErr w:type="spellStart"/>
            <w:r w:rsidR="00460653" w:rsidRPr="00E26D64">
              <w:rPr>
                <w:lang w:val="en-US"/>
              </w:rPr>
              <w:t>utilajul</w:t>
            </w:r>
            <w:proofErr w:type="spellEnd"/>
            <w:r w:rsidR="00460653" w:rsidRPr="00E26D64">
              <w:rPr>
                <w:lang w:val="en-US"/>
              </w:rPr>
              <w:t xml:space="preserve"> </w:t>
            </w:r>
            <w:proofErr w:type="spellStart"/>
            <w:r w:rsidR="00460653" w:rsidRPr="00E26D64">
              <w:rPr>
                <w:lang w:val="en-US"/>
              </w:rPr>
              <w:t>şi</w:t>
            </w:r>
            <w:proofErr w:type="spellEnd"/>
            <w:r w:rsidR="00460653" w:rsidRPr="00E26D64">
              <w:rPr>
                <w:lang w:val="en-US"/>
              </w:rPr>
              <w:t xml:space="preserve"> </w:t>
            </w:r>
            <w:proofErr w:type="spellStart"/>
            <w:r w:rsidR="00460653" w:rsidRPr="00E26D64">
              <w:rPr>
                <w:lang w:val="en-US"/>
              </w:rPr>
              <w:t>materialele</w:t>
            </w:r>
            <w:proofErr w:type="spellEnd"/>
            <w:r w:rsidR="00460653" w:rsidRPr="00E26D64">
              <w:rPr>
                <w:lang w:val="en-US"/>
              </w:rPr>
              <w:t xml:space="preserve"> </w:t>
            </w:r>
            <w:proofErr w:type="spellStart"/>
            <w:r w:rsidR="00460653" w:rsidRPr="00E26D64">
              <w:rPr>
                <w:lang w:val="en-US"/>
              </w:rPr>
              <w:t>necesare</w:t>
            </w:r>
            <w:proofErr w:type="spellEnd"/>
            <w:r w:rsidR="00460653" w:rsidRPr="00E26D64">
              <w:rPr>
                <w:lang w:val="en-US"/>
              </w:rPr>
              <w:t xml:space="preserve"> </w:t>
            </w:r>
            <w:proofErr w:type="spellStart"/>
            <w:r w:rsidR="00460653" w:rsidRPr="00E26D64">
              <w:rPr>
                <w:lang w:val="en-US"/>
              </w:rPr>
              <w:t>pentru</w:t>
            </w:r>
            <w:proofErr w:type="spellEnd"/>
            <w:r w:rsidR="00460653" w:rsidRPr="00E26D64">
              <w:rPr>
                <w:lang w:val="en-US"/>
              </w:rPr>
              <w:t xml:space="preserve"> </w:t>
            </w:r>
            <w:proofErr w:type="spellStart"/>
            <w:r w:rsidR="00460653" w:rsidRPr="00E26D64">
              <w:rPr>
                <w:lang w:val="en-US"/>
              </w:rPr>
              <w:t>examinarea</w:t>
            </w:r>
            <w:proofErr w:type="spellEnd"/>
            <w:r w:rsidR="00460653" w:rsidRPr="00E26D64">
              <w:rPr>
                <w:lang w:val="en-US"/>
              </w:rPr>
              <w:t xml:space="preserve">, </w:t>
            </w:r>
            <w:proofErr w:type="spellStart"/>
            <w:r w:rsidR="00460653" w:rsidRPr="00E26D64">
              <w:rPr>
                <w:lang w:val="en-US"/>
              </w:rPr>
              <w:t>măsurarea</w:t>
            </w:r>
            <w:proofErr w:type="spellEnd"/>
            <w:r w:rsidR="00460653" w:rsidRPr="00E26D64">
              <w:rPr>
                <w:lang w:val="en-US"/>
              </w:rPr>
              <w:t xml:space="preserve"> </w:t>
            </w:r>
            <w:proofErr w:type="spellStart"/>
            <w:r w:rsidR="00460653" w:rsidRPr="00E26D64">
              <w:rPr>
                <w:lang w:val="en-US"/>
              </w:rPr>
              <w:t>şi</w:t>
            </w:r>
            <w:proofErr w:type="spellEnd"/>
            <w:r w:rsidR="00460653" w:rsidRPr="00E26D64">
              <w:rPr>
                <w:lang w:val="en-US"/>
              </w:rPr>
              <w:t xml:space="preserve"> </w:t>
            </w:r>
            <w:proofErr w:type="spellStart"/>
            <w:r w:rsidR="00460653" w:rsidRPr="00E26D64">
              <w:rPr>
                <w:lang w:val="en-US"/>
              </w:rPr>
              <w:t>testarea</w:t>
            </w:r>
            <w:proofErr w:type="spellEnd"/>
            <w:r w:rsidR="00460653" w:rsidRPr="00E26D64">
              <w:rPr>
                <w:lang w:val="en-US"/>
              </w:rPr>
              <w:t xml:space="preserve"> </w:t>
            </w:r>
            <w:proofErr w:type="spellStart"/>
            <w:r w:rsidR="00460653" w:rsidRPr="00E26D64">
              <w:rPr>
                <w:lang w:val="en-US"/>
              </w:rPr>
              <w:t>lucrărilor</w:t>
            </w:r>
            <w:proofErr w:type="spellEnd"/>
            <w:r w:rsidR="00460653" w:rsidRPr="00E26D64">
              <w:rPr>
                <w:lang w:val="en-US"/>
              </w:rPr>
              <w:t xml:space="preserve">. </w:t>
            </w:r>
            <w:proofErr w:type="spellStart"/>
            <w:r w:rsidR="00F559CA">
              <w:rPr>
                <w:lang w:val="en-US"/>
              </w:rPr>
              <w:t>A</w:t>
            </w:r>
            <w:r w:rsidR="00307DC7">
              <w:rPr>
                <w:lang w:val="en-US"/>
              </w:rPr>
              <w:t>ntreprenorul</w:t>
            </w:r>
            <w:proofErr w:type="spellEnd"/>
            <w:r w:rsidR="00307DC7">
              <w:rPr>
                <w:lang w:val="en-US"/>
              </w:rPr>
              <w:t xml:space="preserve"> </w:t>
            </w:r>
            <w:proofErr w:type="spellStart"/>
            <w:r w:rsidR="00307DC7">
              <w:rPr>
                <w:lang w:val="en-US"/>
              </w:rPr>
              <w:t>va</w:t>
            </w:r>
            <w:proofErr w:type="spellEnd"/>
            <w:r w:rsidR="00307DC7">
              <w:rPr>
                <w:lang w:val="en-US"/>
              </w:rPr>
              <w:t xml:space="preserve"> </w:t>
            </w:r>
            <w:proofErr w:type="spellStart"/>
            <w:r w:rsidR="00307DC7">
              <w:rPr>
                <w:lang w:val="en-US"/>
              </w:rPr>
              <w:t>prezenta</w:t>
            </w:r>
            <w:proofErr w:type="spellEnd"/>
            <w:r w:rsidR="00307DC7">
              <w:rPr>
                <w:lang w:val="en-US"/>
              </w:rPr>
              <w:t xml:space="preserve"> la </w:t>
            </w:r>
            <w:proofErr w:type="spellStart"/>
            <w:r w:rsidR="00307DC7">
              <w:rPr>
                <w:lang w:val="en-US"/>
              </w:rPr>
              <w:t>solicitare</w:t>
            </w:r>
            <w:proofErr w:type="spellEnd"/>
            <w:r w:rsidR="00307DC7">
              <w:rPr>
                <w:lang w:val="en-US"/>
              </w:rPr>
              <w:t xml:space="preserve"> </w:t>
            </w:r>
            <w:proofErr w:type="spellStart"/>
            <w:r w:rsidR="00307DC7">
              <w:rPr>
                <w:lang w:val="en-US"/>
              </w:rPr>
              <w:t>certificatele</w:t>
            </w:r>
            <w:proofErr w:type="spellEnd"/>
            <w:r w:rsidR="00307DC7">
              <w:rPr>
                <w:lang w:val="en-US"/>
              </w:rPr>
              <w:t xml:space="preserve"> de </w:t>
            </w:r>
            <w:proofErr w:type="spellStart"/>
            <w:r w:rsidR="00307DC7">
              <w:rPr>
                <w:lang w:val="en-US"/>
              </w:rPr>
              <w:t>calitate</w:t>
            </w:r>
            <w:proofErr w:type="spellEnd"/>
            <w:r w:rsidR="00307DC7">
              <w:rPr>
                <w:lang w:val="en-US"/>
              </w:rPr>
              <w:t>/</w:t>
            </w:r>
            <w:proofErr w:type="spellStart"/>
            <w:r w:rsidR="00307DC7">
              <w:rPr>
                <w:lang w:val="en-US"/>
              </w:rPr>
              <w:t>conformitate</w:t>
            </w:r>
            <w:proofErr w:type="spellEnd"/>
            <w:r w:rsidR="00307DC7">
              <w:rPr>
                <w:lang w:val="en-US"/>
              </w:rPr>
              <w:t xml:space="preserve"> a </w:t>
            </w:r>
            <w:proofErr w:type="spellStart"/>
            <w:r w:rsidR="00307DC7">
              <w:rPr>
                <w:lang w:val="en-US"/>
              </w:rPr>
              <w:t>materialelor</w:t>
            </w:r>
            <w:proofErr w:type="spellEnd"/>
            <w:r w:rsidR="00307DC7">
              <w:rPr>
                <w:lang w:val="en-US"/>
              </w:rPr>
              <w:t xml:space="preserve"> </w:t>
            </w:r>
            <w:proofErr w:type="spellStart"/>
            <w:r w:rsidR="00307DC7">
              <w:rPr>
                <w:lang w:val="en-US"/>
              </w:rPr>
              <w:t>utilizate</w:t>
            </w:r>
            <w:proofErr w:type="spellEnd"/>
            <w:r w:rsidR="00307DC7">
              <w:rPr>
                <w:lang w:val="en-US"/>
              </w:rPr>
              <w:t>.</w:t>
            </w:r>
          </w:p>
          <w:p w14:paraId="2FA27A82" w14:textId="77777777" w:rsidR="00460653" w:rsidRDefault="00BE5A1E" w:rsidP="00196AB4">
            <w:pPr>
              <w:pStyle w:val="af3"/>
              <w:tabs>
                <w:tab w:val="left" w:pos="284"/>
              </w:tabs>
              <w:spacing w:line="276" w:lineRule="auto"/>
              <w:ind w:firstLine="0"/>
              <w:rPr>
                <w:lang w:val="en-US"/>
              </w:rPr>
            </w:pPr>
            <w:r w:rsidRPr="00E26D64">
              <w:rPr>
                <w:lang w:val="en-US"/>
              </w:rPr>
              <w:t>8.2</w:t>
            </w:r>
            <w:r w:rsidR="00D05A94" w:rsidRPr="00E26D64">
              <w:rPr>
                <w:lang w:val="en-US"/>
              </w:rPr>
              <w:t>.</w:t>
            </w:r>
            <w:r w:rsidR="00460653" w:rsidRPr="00E26D64">
              <w:rPr>
                <w:lang w:val="en-US"/>
              </w:rPr>
              <w:t xml:space="preserve">Costul </w:t>
            </w:r>
            <w:proofErr w:type="spellStart"/>
            <w:r w:rsidR="00460653" w:rsidRPr="00E26D64">
              <w:rPr>
                <w:lang w:val="en-US"/>
              </w:rPr>
              <w:t>probelor</w:t>
            </w:r>
            <w:proofErr w:type="spellEnd"/>
            <w:r w:rsidR="00460653" w:rsidRPr="00E26D64">
              <w:rPr>
                <w:lang w:val="en-US"/>
              </w:rPr>
              <w:t xml:space="preserve"> </w:t>
            </w:r>
            <w:proofErr w:type="spellStart"/>
            <w:r w:rsidR="00460653" w:rsidRPr="00E26D64">
              <w:rPr>
                <w:lang w:val="en-US"/>
              </w:rPr>
              <w:t>şi</w:t>
            </w:r>
            <w:proofErr w:type="spellEnd"/>
            <w:r w:rsidR="00460653" w:rsidRPr="00E26D64">
              <w:rPr>
                <w:lang w:val="en-US"/>
              </w:rPr>
              <w:t xml:space="preserve"> </w:t>
            </w:r>
            <w:proofErr w:type="spellStart"/>
            <w:r w:rsidR="00460653" w:rsidRPr="00E26D64">
              <w:rPr>
                <w:lang w:val="en-US"/>
              </w:rPr>
              <w:t>încercărilor</w:t>
            </w:r>
            <w:proofErr w:type="spellEnd"/>
            <w:r w:rsidR="00460653" w:rsidRPr="00E26D64">
              <w:rPr>
                <w:lang w:val="en-US"/>
              </w:rPr>
              <w:t xml:space="preserve"> </w:t>
            </w:r>
            <w:proofErr w:type="spellStart"/>
            <w:r w:rsidR="00460653" w:rsidRPr="00E26D64">
              <w:rPr>
                <w:lang w:val="en-US"/>
              </w:rPr>
              <w:t>va</w:t>
            </w:r>
            <w:proofErr w:type="spellEnd"/>
            <w:r w:rsidR="00460653" w:rsidRPr="00E26D64">
              <w:rPr>
                <w:lang w:val="en-US"/>
              </w:rPr>
              <w:t xml:space="preserve"> fi </w:t>
            </w:r>
            <w:proofErr w:type="spellStart"/>
            <w:r w:rsidR="00460653" w:rsidRPr="00E26D64">
              <w:rPr>
                <w:lang w:val="en-US"/>
              </w:rPr>
              <w:t>suportat</w:t>
            </w:r>
            <w:proofErr w:type="spellEnd"/>
            <w:r w:rsidR="00460653" w:rsidRPr="00E26D64">
              <w:rPr>
                <w:lang w:val="en-US"/>
              </w:rPr>
              <w:t xml:space="preserve"> de </w:t>
            </w:r>
            <w:proofErr w:type="spellStart"/>
            <w:r w:rsidR="00460653" w:rsidRPr="00E26D64">
              <w:rPr>
                <w:lang w:val="en-US"/>
              </w:rPr>
              <w:t>Antreprenor</w:t>
            </w:r>
            <w:proofErr w:type="spellEnd"/>
            <w:r w:rsidR="00460653" w:rsidRPr="00E26D64">
              <w:rPr>
                <w:lang w:val="en-US"/>
              </w:rPr>
              <w:t xml:space="preserve">, </w:t>
            </w:r>
            <w:proofErr w:type="spellStart"/>
            <w:r w:rsidR="00460653" w:rsidRPr="00E26D64">
              <w:rPr>
                <w:lang w:val="en-US"/>
              </w:rPr>
              <w:t>dacă</w:t>
            </w:r>
            <w:proofErr w:type="spellEnd"/>
            <w:r w:rsidR="00460653" w:rsidRPr="00E26D64">
              <w:rPr>
                <w:lang w:val="en-US"/>
              </w:rPr>
              <w:t xml:space="preserve"> </w:t>
            </w:r>
            <w:proofErr w:type="spellStart"/>
            <w:r w:rsidR="00460653" w:rsidRPr="00E26D64">
              <w:rPr>
                <w:lang w:val="en-US"/>
              </w:rPr>
              <w:t>acesta</w:t>
            </w:r>
            <w:proofErr w:type="spellEnd"/>
            <w:r w:rsidR="00460653" w:rsidRPr="00E26D64">
              <w:rPr>
                <w:lang w:val="en-US"/>
              </w:rPr>
              <w:t xml:space="preserve"> </w:t>
            </w:r>
            <w:proofErr w:type="spellStart"/>
            <w:r w:rsidR="00460653" w:rsidRPr="00E26D64">
              <w:rPr>
                <w:lang w:val="en-US"/>
              </w:rPr>
              <w:t>este</w:t>
            </w:r>
            <w:proofErr w:type="spellEnd"/>
            <w:r w:rsidR="00460653" w:rsidRPr="00E26D64">
              <w:rPr>
                <w:lang w:val="en-US"/>
              </w:rPr>
              <w:t xml:space="preserve"> </w:t>
            </w:r>
            <w:proofErr w:type="spellStart"/>
            <w:r w:rsidR="00460653" w:rsidRPr="00E26D64">
              <w:rPr>
                <w:lang w:val="en-US"/>
              </w:rPr>
              <w:t>prevăzut</w:t>
            </w:r>
            <w:proofErr w:type="spellEnd"/>
            <w:r w:rsidR="00460653" w:rsidRPr="00E26D64">
              <w:rPr>
                <w:lang w:val="en-US"/>
              </w:rPr>
              <w:t xml:space="preserve"> </w:t>
            </w:r>
            <w:proofErr w:type="spellStart"/>
            <w:r w:rsidR="00460653" w:rsidRPr="00E26D64">
              <w:rPr>
                <w:lang w:val="en-US"/>
              </w:rPr>
              <w:t>îndocumentaţie</w:t>
            </w:r>
            <w:proofErr w:type="spellEnd"/>
            <w:r w:rsidR="00460653" w:rsidRPr="00E26D64">
              <w:rPr>
                <w:lang w:val="en-US"/>
              </w:rPr>
              <w:t xml:space="preserve">, în </w:t>
            </w:r>
            <w:proofErr w:type="spellStart"/>
            <w:r w:rsidR="00460653" w:rsidRPr="00E26D64">
              <w:rPr>
                <w:lang w:val="en-US"/>
              </w:rPr>
              <w:t>caz</w:t>
            </w:r>
            <w:proofErr w:type="spellEnd"/>
            <w:r w:rsidR="00460653" w:rsidRPr="00E26D64">
              <w:rPr>
                <w:lang w:val="en-US"/>
              </w:rPr>
              <w:t xml:space="preserve"> </w:t>
            </w:r>
            <w:proofErr w:type="spellStart"/>
            <w:r w:rsidR="00460653" w:rsidRPr="00E26D64">
              <w:rPr>
                <w:lang w:val="en-US"/>
              </w:rPr>
              <w:t>contrar</w:t>
            </w:r>
            <w:proofErr w:type="spellEnd"/>
            <w:r w:rsidR="00460653" w:rsidRPr="00E26D64">
              <w:rPr>
                <w:lang w:val="en-US"/>
              </w:rPr>
              <w:t xml:space="preserve"> </w:t>
            </w:r>
            <w:proofErr w:type="spellStart"/>
            <w:r w:rsidR="00460653" w:rsidRPr="00E26D64">
              <w:rPr>
                <w:lang w:val="en-US"/>
              </w:rPr>
              <w:t>cheltuielile</w:t>
            </w:r>
            <w:proofErr w:type="spellEnd"/>
            <w:r w:rsidR="00460653" w:rsidRPr="00E26D64">
              <w:rPr>
                <w:lang w:val="en-US"/>
              </w:rPr>
              <w:t xml:space="preserve"> </w:t>
            </w:r>
            <w:proofErr w:type="spellStart"/>
            <w:r w:rsidR="00460653" w:rsidRPr="00E26D64">
              <w:rPr>
                <w:lang w:val="en-US"/>
              </w:rPr>
              <w:t>vor</w:t>
            </w:r>
            <w:proofErr w:type="spellEnd"/>
            <w:r w:rsidR="00460653" w:rsidRPr="00E26D64">
              <w:rPr>
                <w:lang w:val="en-US"/>
              </w:rPr>
              <w:t xml:space="preserve"> fi </w:t>
            </w:r>
            <w:proofErr w:type="spellStart"/>
            <w:r w:rsidR="00460653" w:rsidRPr="00E26D64">
              <w:rPr>
                <w:lang w:val="en-US"/>
              </w:rPr>
              <w:t>suportate</w:t>
            </w:r>
            <w:proofErr w:type="spellEnd"/>
            <w:r w:rsidR="00460653" w:rsidRPr="00E26D64">
              <w:rPr>
                <w:lang w:val="en-US"/>
              </w:rPr>
              <w:t xml:space="preserve"> de </w:t>
            </w:r>
            <w:proofErr w:type="spellStart"/>
            <w:r w:rsidR="00460653" w:rsidRPr="00E26D64">
              <w:rPr>
                <w:lang w:val="en-US"/>
              </w:rPr>
              <w:t>Beneficiar</w:t>
            </w:r>
            <w:proofErr w:type="spellEnd"/>
            <w:r w:rsidR="00460653" w:rsidRPr="00E26D64">
              <w:rPr>
                <w:lang w:val="en-US"/>
              </w:rPr>
              <w:t xml:space="preserve">. </w:t>
            </w:r>
          </w:p>
          <w:p w14:paraId="3B3970C9" w14:textId="77777777" w:rsidR="00BA6C22" w:rsidRDefault="00BA6C22" w:rsidP="00196AB4">
            <w:pPr>
              <w:pStyle w:val="af3"/>
              <w:tabs>
                <w:tab w:val="left" w:pos="284"/>
              </w:tabs>
              <w:spacing w:line="276" w:lineRule="auto"/>
              <w:ind w:firstLine="0"/>
              <w:rPr>
                <w:lang w:val="en-US"/>
              </w:rPr>
            </w:pPr>
          </w:p>
          <w:p w14:paraId="530F49D5" w14:textId="77777777" w:rsidR="00BA6C22" w:rsidRDefault="00BA6C22" w:rsidP="00196AB4">
            <w:pPr>
              <w:pStyle w:val="af3"/>
              <w:tabs>
                <w:tab w:val="left" w:pos="284"/>
              </w:tabs>
              <w:spacing w:line="276" w:lineRule="auto"/>
              <w:ind w:firstLine="0"/>
              <w:rPr>
                <w:lang w:val="en-US"/>
              </w:rPr>
            </w:pPr>
          </w:p>
          <w:p w14:paraId="199B3411" w14:textId="77777777" w:rsidR="00BA6C22" w:rsidRPr="00E26D64" w:rsidRDefault="00BA6C22" w:rsidP="00196AB4">
            <w:pPr>
              <w:pStyle w:val="af3"/>
              <w:tabs>
                <w:tab w:val="left" w:pos="284"/>
              </w:tabs>
              <w:spacing w:line="276" w:lineRule="auto"/>
              <w:ind w:firstLine="0"/>
              <w:rPr>
                <w:lang w:val="en-US"/>
              </w:rPr>
            </w:pPr>
          </w:p>
          <w:p w14:paraId="07429815" w14:textId="77777777" w:rsidR="00460653" w:rsidRPr="00986E8F" w:rsidRDefault="00BE5A1E" w:rsidP="00196AB4">
            <w:pPr>
              <w:pStyle w:val="af3"/>
              <w:tabs>
                <w:tab w:val="left" w:pos="284"/>
              </w:tabs>
              <w:spacing w:line="276" w:lineRule="auto"/>
              <w:ind w:firstLine="0"/>
              <w:rPr>
                <w:lang w:val="en-US"/>
              </w:rPr>
            </w:pPr>
            <w:r w:rsidRPr="00E26D64">
              <w:rPr>
                <w:lang w:val="en-US"/>
              </w:rPr>
              <w:t xml:space="preserve">8.3. </w:t>
            </w:r>
            <w:proofErr w:type="spellStart"/>
            <w:r w:rsidR="00460653" w:rsidRPr="00E26D64">
              <w:rPr>
                <w:lang w:val="en-US"/>
              </w:rPr>
              <w:t>Probele</w:t>
            </w:r>
            <w:proofErr w:type="spellEnd"/>
            <w:r w:rsidR="00460653" w:rsidRPr="00E26D64">
              <w:rPr>
                <w:lang w:val="en-US"/>
              </w:rPr>
              <w:t xml:space="preserve"> </w:t>
            </w:r>
            <w:proofErr w:type="spellStart"/>
            <w:r w:rsidR="00460653" w:rsidRPr="00E26D64">
              <w:rPr>
                <w:lang w:val="en-US"/>
              </w:rPr>
              <w:t>neprevăzute</w:t>
            </w:r>
            <w:proofErr w:type="spellEnd"/>
            <w:r w:rsidR="00460653" w:rsidRPr="00E26D64">
              <w:rPr>
                <w:lang w:val="en-US"/>
              </w:rPr>
              <w:t xml:space="preserve"> </w:t>
            </w:r>
            <w:proofErr w:type="spellStart"/>
            <w:r w:rsidR="00460653" w:rsidRPr="00E26D64">
              <w:rPr>
                <w:lang w:val="en-US"/>
              </w:rPr>
              <w:t>şi</w:t>
            </w:r>
            <w:proofErr w:type="spellEnd"/>
            <w:r w:rsidR="00460653" w:rsidRPr="00E26D64">
              <w:rPr>
                <w:lang w:val="en-US"/>
              </w:rPr>
              <w:t xml:space="preserve"> </w:t>
            </w:r>
            <w:proofErr w:type="spellStart"/>
            <w:r w:rsidR="00460653" w:rsidRPr="00E26D64">
              <w:rPr>
                <w:lang w:val="en-US"/>
              </w:rPr>
              <w:t>comandate</w:t>
            </w:r>
            <w:proofErr w:type="spellEnd"/>
            <w:r w:rsidR="00460653" w:rsidRPr="00E26D64">
              <w:rPr>
                <w:lang w:val="en-US"/>
              </w:rPr>
              <w:t xml:space="preserve"> de </w:t>
            </w:r>
            <w:proofErr w:type="spellStart"/>
            <w:r w:rsidR="00460653" w:rsidRPr="00E26D64">
              <w:rPr>
                <w:lang w:val="en-US"/>
              </w:rPr>
              <w:t>Beneficiar</w:t>
            </w:r>
            <w:proofErr w:type="spellEnd"/>
            <w:r w:rsidR="00460653" w:rsidRPr="00E26D64">
              <w:rPr>
                <w:lang w:val="en-US"/>
              </w:rPr>
              <w:t xml:space="preserve"> </w:t>
            </w:r>
            <w:proofErr w:type="spellStart"/>
            <w:r w:rsidR="00460653" w:rsidRPr="00E26D64">
              <w:rPr>
                <w:lang w:val="en-US"/>
              </w:rPr>
              <w:t>pentru</w:t>
            </w:r>
            <w:proofErr w:type="spellEnd"/>
            <w:r w:rsidR="00460653" w:rsidRPr="00E26D64">
              <w:rPr>
                <w:lang w:val="en-US"/>
              </w:rPr>
              <w:t xml:space="preserve"> </w:t>
            </w:r>
            <w:proofErr w:type="spellStart"/>
            <w:r w:rsidR="00460653" w:rsidRPr="00E26D64">
              <w:rPr>
                <w:lang w:val="en-US"/>
              </w:rPr>
              <w:t>verificarea</w:t>
            </w:r>
            <w:proofErr w:type="spellEnd"/>
            <w:r w:rsidR="00460653" w:rsidRPr="00E26D64">
              <w:rPr>
                <w:lang w:val="en-US"/>
              </w:rPr>
              <w:t xml:space="preserve"> </w:t>
            </w:r>
            <w:proofErr w:type="spellStart"/>
            <w:r w:rsidR="00460653" w:rsidRPr="00E26D64">
              <w:rPr>
                <w:lang w:val="en-US"/>
              </w:rPr>
              <w:t>unor</w:t>
            </w:r>
            <w:proofErr w:type="spellEnd"/>
            <w:r w:rsidR="00460653" w:rsidRPr="00E26D64">
              <w:rPr>
                <w:lang w:val="en-US"/>
              </w:rPr>
              <w:t xml:space="preserve"> </w:t>
            </w:r>
            <w:proofErr w:type="spellStart"/>
            <w:r w:rsidR="00460653" w:rsidRPr="00E26D64">
              <w:rPr>
                <w:lang w:val="en-US"/>
              </w:rPr>
              <w:t>lucrări</w:t>
            </w:r>
            <w:proofErr w:type="spellEnd"/>
            <w:r w:rsidR="00460653" w:rsidRPr="00E26D64">
              <w:rPr>
                <w:lang w:val="en-US"/>
              </w:rPr>
              <w:t xml:space="preserve"> </w:t>
            </w:r>
            <w:proofErr w:type="spellStart"/>
            <w:r w:rsidR="00460653" w:rsidRPr="00E26D64">
              <w:rPr>
                <w:lang w:val="en-US"/>
              </w:rPr>
              <w:t>sau</w:t>
            </w:r>
            <w:proofErr w:type="spellEnd"/>
            <w:r w:rsidR="00460653" w:rsidRPr="00E26D64">
              <w:rPr>
                <w:lang w:val="en-US"/>
              </w:rPr>
              <w:t xml:space="preserve"> </w:t>
            </w:r>
            <w:proofErr w:type="spellStart"/>
            <w:r w:rsidR="00460653" w:rsidRPr="00E26D64">
              <w:rPr>
                <w:lang w:val="en-US"/>
              </w:rPr>
              <w:t>materiale</w:t>
            </w:r>
            <w:proofErr w:type="spellEnd"/>
            <w:r w:rsidR="00460653" w:rsidRPr="00E26D64">
              <w:rPr>
                <w:lang w:val="en-US"/>
              </w:rPr>
              <w:t xml:space="preserve"> </w:t>
            </w:r>
            <w:proofErr w:type="spellStart"/>
            <w:r w:rsidR="00460653" w:rsidRPr="00E26D64">
              <w:rPr>
                <w:lang w:val="en-US"/>
              </w:rPr>
              <w:t>puse</w:t>
            </w:r>
            <w:proofErr w:type="spellEnd"/>
            <w:r w:rsidR="00460653" w:rsidRPr="00E26D64">
              <w:rPr>
                <w:lang w:val="en-US"/>
              </w:rPr>
              <w:t xml:space="preserve"> în</w:t>
            </w:r>
            <w:r w:rsidR="005D4B79" w:rsidRPr="00E26D64">
              <w:rPr>
                <w:lang w:val="en-US"/>
              </w:rPr>
              <w:t xml:space="preserve"> </w:t>
            </w:r>
            <w:proofErr w:type="spellStart"/>
            <w:r w:rsidR="00460653" w:rsidRPr="00E26D64">
              <w:rPr>
                <w:lang w:val="en-US"/>
              </w:rPr>
              <w:t>operă</w:t>
            </w:r>
            <w:proofErr w:type="spellEnd"/>
            <w:r w:rsidR="00460653" w:rsidRPr="00E26D64">
              <w:rPr>
                <w:lang w:val="en-US"/>
              </w:rPr>
              <w:t xml:space="preserve"> </w:t>
            </w:r>
            <w:proofErr w:type="spellStart"/>
            <w:r w:rsidR="00460653" w:rsidRPr="00E26D64">
              <w:rPr>
                <w:lang w:val="en-US"/>
              </w:rPr>
              <w:t>vor</w:t>
            </w:r>
            <w:proofErr w:type="spellEnd"/>
            <w:r w:rsidR="00460653" w:rsidRPr="00E26D64">
              <w:rPr>
                <w:lang w:val="en-US"/>
              </w:rPr>
              <w:t xml:space="preserve"> fi </w:t>
            </w:r>
            <w:proofErr w:type="spellStart"/>
            <w:r w:rsidR="00460653" w:rsidRPr="00E26D64">
              <w:rPr>
                <w:lang w:val="en-US"/>
              </w:rPr>
              <w:t>suportate</w:t>
            </w:r>
            <w:proofErr w:type="spellEnd"/>
            <w:r w:rsidR="00460653" w:rsidRPr="00E26D64">
              <w:rPr>
                <w:lang w:val="en-US"/>
              </w:rPr>
              <w:t xml:space="preserve"> de </w:t>
            </w:r>
            <w:proofErr w:type="spellStart"/>
            <w:r w:rsidR="00460653" w:rsidRPr="00E26D64">
              <w:rPr>
                <w:lang w:val="en-US"/>
              </w:rPr>
              <w:t>Antreprenor</w:t>
            </w:r>
            <w:proofErr w:type="spellEnd"/>
            <w:r w:rsidR="00460653" w:rsidRPr="00E26D64">
              <w:rPr>
                <w:lang w:val="en-US"/>
              </w:rPr>
              <w:t xml:space="preserve">, </w:t>
            </w:r>
            <w:proofErr w:type="spellStart"/>
            <w:r w:rsidR="00460653" w:rsidRPr="00E26D64">
              <w:rPr>
                <w:lang w:val="en-US"/>
              </w:rPr>
              <w:t>dacă</w:t>
            </w:r>
            <w:proofErr w:type="spellEnd"/>
            <w:r w:rsidR="00460653" w:rsidRPr="00E26D64">
              <w:rPr>
                <w:lang w:val="en-US"/>
              </w:rPr>
              <w:t xml:space="preserve"> s</w:t>
            </w:r>
            <w:r w:rsidR="003D06D0" w:rsidRPr="00E26D64">
              <w:rPr>
                <w:lang w:val="en-US"/>
              </w:rPr>
              <w:t xml:space="preserve">e </w:t>
            </w:r>
            <w:proofErr w:type="spellStart"/>
            <w:r w:rsidR="003D06D0" w:rsidRPr="00E26D64">
              <w:rPr>
                <w:lang w:val="en-US"/>
              </w:rPr>
              <w:t>dovedeşte</w:t>
            </w:r>
            <w:proofErr w:type="spellEnd"/>
            <w:r w:rsidR="003D06D0" w:rsidRPr="00E26D64">
              <w:rPr>
                <w:lang w:val="en-US"/>
              </w:rPr>
              <w:t xml:space="preserve"> </w:t>
            </w:r>
            <w:proofErr w:type="spellStart"/>
            <w:r w:rsidR="003D06D0" w:rsidRPr="00E26D64">
              <w:rPr>
                <w:lang w:val="en-US"/>
              </w:rPr>
              <w:t>că</w:t>
            </w:r>
            <w:proofErr w:type="spellEnd"/>
            <w:r w:rsidR="003D06D0" w:rsidRPr="00E26D64">
              <w:rPr>
                <w:lang w:val="en-US"/>
              </w:rPr>
              <w:t xml:space="preserve"> </w:t>
            </w:r>
            <w:proofErr w:type="spellStart"/>
            <w:r w:rsidR="003D06D0" w:rsidRPr="00E26D64">
              <w:rPr>
                <w:lang w:val="en-US"/>
              </w:rPr>
              <w:t>materialele</w:t>
            </w:r>
            <w:proofErr w:type="spellEnd"/>
            <w:r w:rsidR="003D06D0" w:rsidRPr="00E26D64">
              <w:rPr>
                <w:lang w:val="en-US"/>
              </w:rPr>
              <w:t xml:space="preserve"> nu su</w:t>
            </w:r>
            <w:r w:rsidR="00460653" w:rsidRPr="00E26D64">
              <w:rPr>
                <w:lang w:val="en-US"/>
              </w:rPr>
              <w:t xml:space="preserve">nt </w:t>
            </w:r>
            <w:proofErr w:type="spellStart"/>
            <w:r w:rsidR="00460653" w:rsidRPr="00E26D64">
              <w:rPr>
                <w:lang w:val="en-US"/>
              </w:rPr>
              <w:t>corespunzător</w:t>
            </w:r>
            <w:proofErr w:type="spellEnd"/>
            <w:r w:rsidR="00460653" w:rsidRPr="00E26D64">
              <w:rPr>
                <w:lang w:val="en-US"/>
              </w:rPr>
              <w:t xml:space="preserve"> </w:t>
            </w:r>
            <w:proofErr w:type="spellStart"/>
            <w:r w:rsidR="00460653" w:rsidRPr="00E26D64">
              <w:rPr>
                <w:lang w:val="en-US"/>
              </w:rPr>
              <w:t>calitative</w:t>
            </w:r>
            <w:proofErr w:type="spellEnd"/>
            <w:r w:rsidR="00460653" w:rsidRPr="00E26D64">
              <w:rPr>
                <w:lang w:val="en-US"/>
              </w:rPr>
              <w:t xml:space="preserve"> </w:t>
            </w:r>
            <w:proofErr w:type="spellStart"/>
            <w:r w:rsidR="00460653" w:rsidRPr="00E26D64">
              <w:rPr>
                <w:lang w:val="en-US"/>
              </w:rPr>
              <w:t>sau</w:t>
            </w:r>
            <w:proofErr w:type="spellEnd"/>
            <w:r w:rsidR="00460653" w:rsidRPr="00E26D64">
              <w:rPr>
                <w:lang w:val="en-US"/>
              </w:rPr>
              <w:t xml:space="preserve"> </w:t>
            </w:r>
            <w:proofErr w:type="spellStart"/>
            <w:r w:rsidR="00460653" w:rsidRPr="00E26D64">
              <w:rPr>
                <w:lang w:val="en-US"/>
              </w:rPr>
              <w:t>manopera</w:t>
            </w:r>
            <w:proofErr w:type="spellEnd"/>
            <w:r w:rsidR="00460653" w:rsidRPr="00E26D64">
              <w:rPr>
                <w:lang w:val="en-US"/>
              </w:rPr>
              <w:t xml:space="preserve"> nu </w:t>
            </w:r>
            <w:proofErr w:type="spellStart"/>
            <w:r w:rsidR="00460653" w:rsidRPr="00E26D64">
              <w:rPr>
                <w:lang w:val="en-US"/>
              </w:rPr>
              <w:t>este</w:t>
            </w:r>
            <w:proofErr w:type="spellEnd"/>
            <w:r w:rsidR="00460653" w:rsidRPr="00E26D64">
              <w:rPr>
                <w:lang w:val="en-US"/>
              </w:rPr>
              <w:t xml:space="preserve"> în </w:t>
            </w:r>
            <w:proofErr w:type="spellStart"/>
            <w:r w:rsidR="00460653" w:rsidRPr="00E26D64">
              <w:rPr>
                <w:lang w:val="en-US"/>
              </w:rPr>
              <w:t>conformitate</w:t>
            </w:r>
            <w:proofErr w:type="spellEnd"/>
            <w:r w:rsidR="00460653" w:rsidRPr="00E26D64">
              <w:rPr>
                <w:lang w:val="en-US"/>
              </w:rPr>
              <w:t xml:space="preserve"> cu </w:t>
            </w:r>
            <w:proofErr w:type="spellStart"/>
            <w:r w:rsidR="00460653" w:rsidRPr="00E26D64">
              <w:rPr>
                <w:lang w:val="en-US"/>
              </w:rPr>
              <w:t>prevederile</w:t>
            </w:r>
            <w:proofErr w:type="spellEnd"/>
            <w:r w:rsidR="00460653" w:rsidRPr="00E26D64">
              <w:rPr>
                <w:lang w:val="en-US"/>
              </w:rPr>
              <w:t xml:space="preserve"> </w:t>
            </w:r>
            <w:proofErr w:type="spellStart"/>
            <w:r w:rsidR="00460653" w:rsidRPr="00E26D64">
              <w:rPr>
                <w:lang w:val="en-US"/>
              </w:rPr>
              <w:t>contractului</w:t>
            </w:r>
            <w:proofErr w:type="spellEnd"/>
            <w:r w:rsidR="00460653" w:rsidRPr="00E26D64">
              <w:rPr>
                <w:lang w:val="en-US"/>
              </w:rPr>
              <w:t xml:space="preserve">. </w:t>
            </w:r>
            <w:r w:rsidR="00460653" w:rsidRPr="00986E8F">
              <w:rPr>
                <w:lang w:val="en-US"/>
              </w:rPr>
              <w:t xml:space="preserve">În </w:t>
            </w:r>
            <w:proofErr w:type="spellStart"/>
            <w:r w:rsidR="00460653" w:rsidRPr="00986E8F">
              <w:rPr>
                <w:lang w:val="en-US"/>
              </w:rPr>
              <w:t>caz</w:t>
            </w:r>
            <w:proofErr w:type="spellEnd"/>
            <w:r w:rsidR="00460653" w:rsidRPr="00986E8F">
              <w:rPr>
                <w:lang w:val="en-US"/>
              </w:rPr>
              <w:t xml:space="preserve"> </w:t>
            </w:r>
            <w:proofErr w:type="spellStart"/>
            <w:r w:rsidR="00460653" w:rsidRPr="00986E8F">
              <w:rPr>
                <w:lang w:val="en-US"/>
              </w:rPr>
              <w:t>contrar</w:t>
            </w:r>
            <w:proofErr w:type="spellEnd"/>
            <w:r w:rsidR="00460653" w:rsidRPr="00986E8F">
              <w:rPr>
                <w:lang w:val="en-US"/>
              </w:rPr>
              <w:t xml:space="preserve">, </w:t>
            </w:r>
            <w:proofErr w:type="spellStart"/>
            <w:r w:rsidR="00460653" w:rsidRPr="00986E8F">
              <w:rPr>
                <w:lang w:val="en-US"/>
              </w:rPr>
              <w:t>Beneficiarul</w:t>
            </w:r>
            <w:proofErr w:type="spellEnd"/>
            <w:r w:rsidR="00460653" w:rsidRPr="00986E8F">
              <w:rPr>
                <w:lang w:val="en-US"/>
              </w:rPr>
              <w:t xml:space="preserve"> </w:t>
            </w:r>
            <w:proofErr w:type="spellStart"/>
            <w:r w:rsidR="00460653" w:rsidRPr="00986E8F">
              <w:rPr>
                <w:lang w:val="en-US"/>
              </w:rPr>
              <w:t>va</w:t>
            </w:r>
            <w:proofErr w:type="spellEnd"/>
            <w:r w:rsidR="00460653" w:rsidRPr="00986E8F">
              <w:rPr>
                <w:lang w:val="en-US"/>
              </w:rPr>
              <w:t xml:space="preserve"> </w:t>
            </w:r>
            <w:proofErr w:type="spellStart"/>
            <w:r w:rsidR="00460653" w:rsidRPr="00986E8F">
              <w:rPr>
                <w:lang w:val="en-US"/>
              </w:rPr>
              <w:t>suporta</w:t>
            </w:r>
            <w:proofErr w:type="spellEnd"/>
            <w:r w:rsidR="00460653" w:rsidRPr="00986E8F">
              <w:rPr>
                <w:lang w:val="en-US"/>
              </w:rPr>
              <w:t xml:space="preserve"> </w:t>
            </w:r>
            <w:proofErr w:type="spellStart"/>
            <w:r w:rsidR="00460653" w:rsidRPr="00986E8F">
              <w:rPr>
                <w:lang w:val="en-US"/>
              </w:rPr>
              <w:t>aceste</w:t>
            </w:r>
            <w:proofErr w:type="spellEnd"/>
            <w:r w:rsidR="00460653" w:rsidRPr="00986E8F">
              <w:rPr>
                <w:lang w:val="en-US"/>
              </w:rPr>
              <w:t xml:space="preserve"> </w:t>
            </w:r>
            <w:proofErr w:type="spellStart"/>
            <w:r w:rsidR="00460653" w:rsidRPr="00986E8F">
              <w:rPr>
                <w:lang w:val="en-US"/>
              </w:rPr>
              <w:t>cheltuieli</w:t>
            </w:r>
            <w:proofErr w:type="spellEnd"/>
            <w:r w:rsidR="00460653" w:rsidRPr="00986E8F">
              <w:rPr>
                <w:lang w:val="en-US"/>
              </w:rPr>
              <w:t xml:space="preserve">. </w:t>
            </w:r>
          </w:p>
          <w:p w14:paraId="54ED2259" w14:textId="7E27570A" w:rsidR="00986E8F" w:rsidRPr="00BA6C22" w:rsidRDefault="00D05A94" w:rsidP="0071290E">
            <w:pPr>
              <w:pStyle w:val="af3"/>
              <w:tabs>
                <w:tab w:val="left" w:pos="426"/>
                <w:tab w:val="left" w:pos="3645"/>
              </w:tabs>
              <w:spacing w:line="276" w:lineRule="auto"/>
              <w:ind w:firstLine="0"/>
              <w:rPr>
                <w:lang w:val="en-US"/>
              </w:rPr>
            </w:pPr>
            <w:r w:rsidRPr="00E26D64">
              <w:rPr>
                <w:lang w:val="en-US"/>
              </w:rPr>
              <w:t>8.4.</w:t>
            </w:r>
            <w:r w:rsidR="00986E8F" w:rsidRPr="00445231">
              <w:rPr>
                <w:color w:val="FF0000"/>
                <w:lang w:val="en-US"/>
              </w:rPr>
              <w:t xml:space="preserve"> </w:t>
            </w:r>
            <w:proofErr w:type="spellStart"/>
            <w:r w:rsidR="00986E8F" w:rsidRPr="00BA6C22">
              <w:rPr>
                <w:lang w:val="en-US"/>
              </w:rPr>
              <w:t>Până</w:t>
            </w:r>
            <w:proofErr w:type="spellEnd"/>
            <w:r w:rsidR="00986E8F" w:rsidRPr="00BA6C22">
              <w:rPr>
                <w:lang w:val="en-US"/>
              </w:rPr>
              <w:t xml:space="preserve"> la </w:t>
            </w:r>
            <w:proofErr w:type="spellStart"/>
            <w:r w:rsidR="00986E8F" w:rsidRPr="00BA6C22">
              <w:rPr>
                <w:lang w:val="en-US"/>
              </w:rPr>
              <w:t>începerea</w:t>
            </w:r>
            <w:proofErr w:type="spellEnd"/>
            <w:r w:rsidR="00986E8F" w:rsidRPr="00BA6C22">
              <w:rPr>
                <w:lang w:val="en-US"/>
              </w:rPr>
              <w:t xml:space="preserve"> </w:t>
            </w:r>
            <w:proofErr w:type="spellStart"/>
            <w:r w:rsidR="00986E8F" w:rsidRPr="00BA6C22">
              <w:rPr>
                <w:lang w:val="en-US"/>
              </w:rPr>
              <w:t>lucrărilor</w:t>
            </w:r>
            <w:proofErr w:type="spellEnd"/>
            <w:r w:rsidR="00986E8F" w:rsidRPr="00BA6C22">
              <w:rPr>
                <w:lang w:val="en-US"/>
              </w:rPr>
              <w:t xml:space="preserve"> de </w:t>
            </w:r>
            <w:proofErr w:type="spellStart"/>
            <w:r w:rsidR="00986E8F" w:rsidRPr="00BA6C22">
              <w:rPr>
                <w:lang w:val="en-US"/>
              </w:rPr>
              <w:t>sudură</w:t>
            </w:r>
            <w:proofErr w:type="spellEnd"/>
            <w:r w:rsidR="00986E8F" w:rsidRPr="00BA6C22">
              <w:rPr>
                <w:lang w:val="en-US"/>
              </w:rPr>
              <w:t xml:space="preserve">, în </w:t>
            </w:r>
            <w:proofErr w:type="spellStart"/>
            <w:r w:rsidR="00986E8F" w:rsidRPr="00BA6C22">
              <w:rPr>
                <w:lang w:val="en-US"/>
              </w:rPr>
              <w:t>conformitate</w:t>
            </w:r>
            <w:proofErr w:type="spellEnd"/>
            <w:r w:rsidR="00986E8F" w:rsidRPr="00BA6C22">
              <w:rPr>
                <w:lang w:val="en-US"/>
              </w:rPr>
              <w:t xml:space="preserve"> cu </w:t>
            </w:r>
            <w:proofErr w:type="spellStart"/>
            <w:r w:rsidR="00986E8F" w:rsidRPr="00BA6C22">
              <w:rPr>
                <w:lang w:val="en-US"/>
              </w:rPr>
              <w:t>cerințele</w:t>
            </w:r>
            <w:proofErr w:type="spellEnd"/>
            <w:r w:rsidR="00986E8F" w:rsidRPr="00BA6C22">
              <w:rPr>
                <w:lang w:val="en-US"/>
              </w:rPr>
              <w:t xml:space="preserve"> РД 153-34.1-003-01 (РТМ-1с), </w:t>
            </w:r>
            <w:proofErr w:type="spellStart"/>
            <w:r w:rsidR="0071290E" w:rsidRPr="00BA6C22">
              <w:rPr>
                <w:lang w:val="en-US"/>
              </w:rPr>
              <w:t>Antreprenorul</w:t>
            </w:r>
            <w:proofErr w:type="spellEnd"/>
            <w:r w:rsidR="0071290E" w:rsidRPr="00BA6C22">
              <w:rPr>
                <w:lang w:val="en-US"/>
              </w:rPr>
              <w:t xml:space="preserve"> </w:t>
            </w:r>
            <w:proofErr w:type="spellStart"/>
            <w:r w:rsidR="00986E8F" w:rsidRPr="00BA6C22">
              <w:rPr>
                <w:lang w:val="en-US"/>
              </w:rPr>
              <w:t>va</w:t>
            </w:r>
            <w:proofErr w:type="spellEnd"/>
            <w:r w:rsidR="00986E8F" w:rsidRPr="00BA6C22">
              <w:rPr>
                <w:lang w:val="en-US"/>
              </w:rPr>
              <w:t xml:space="preserve"> </w:t>
            </w:r>
            <w:proofErr w:type="spellStart"/>
            <w:r w:rsidR="00986E8F" w:rsidRPr="00BA6C22">
              <w:rPr>
                <w:lang w:val="en-US"/>
              </w:rPr>
              <w:t>prezenta</w:t>
            </w:r>
            <w:proofErr w:type="spellEnd"/>
            <w:r w:rsidR="00986E8F" w:rsidRPr="00BA6C22">
              <w:rPr>
                <w:lang w:val="en-US"/>
              </w:rPr>
              <w:t xml:space="preserve"> </w:t>
            </w:r>
            <w:proofErr w:type="spellStart"/>
            <w:r w:rsidR="00986E8F" w:rsidRPr="00BA6C22">
              <w:rPr>
                <w:lang w:val="en-US"/>
              </w:rPr>
              <w:t>Beneficiarului</w:t>
            </w:r>
            <w:proofErr w:type="spellEnd"/>
            <w:r w:rsidR="00986E8F" w:rsidRPr="00BA6C22">
              <w:rPr>
                <w:lang w:val="en-US"/>
              </w:rPr>
              <w:t xml:space="preserve"> </w:t>
            </w:r>
            <w:proofErr w:type="spellStart"/>
            <w:r w:rsidR="00986E8F" w:rsidRPr="00BA6C22">
              <w:rPr>
                <w:lang w:val="en-US"/>
              </w:rPr>
              <w:t>spre</w:t>
            </w:r>
            <w:proofErr w:type="spellEnd"/>
            <w:r w:rsidR="00986E8F" w:rsidRPr="00BA6C22">
              <w:rPr>
                <w:lang w:val="en-US"/>
              </w:rPr>
              <w:t xml:space="preserve"> </w:t>
            </w:r>
            <w:proofErr w:type="spellStart"/>
            <w:r w:rsidR="00986E8F" w:rsidRPr="00BA6C22">
              <w:rPr>
                <w:lang w:val="en-US"/>
              </w:rPr>
              <w:t>examinare</w:t>
            </w:r>
            <w:proofErr w:type="spellEnd"/>
            <w:r w:rsidR="00986E8F" w:rsidRPr="00BA6C22">
              <w:rPr>
                <w:lang w:val="en-US"/>
              </w:rPr>
              <w:t xml:space="preserve"> 2 </w:t>
            </w:r>
            <w:proofErr w:type="spellStart"/>
            <w:r w:rsidR="00986E8F" w:rsidRPr="00BA6C22">
              <w:rPr>
                <w:lang w:val="en-US"/>
              </w:rPr>
              <w:t>mostre</w:t>
            </w:r>
            <w:proofErr w:type="spellEnd"/>
            <w:r w:rsidR="00986E8F" w:rsidRPr="00BA6C22">
              <w:rPr>
                <w:lang w:val="en-US"/>
              </w:rPr>
              <w:t xml:space="preserve"> </w:t>
            </w:r>
            <w:proofErr w:type="spellStart"/>
            <w:r w:rsidR="00986E8F" w:rsidRPr="00BA6C22">
              <w:rPr>
                <w:lang w:val="en-US"/>
              </w:rPr>
              <w:t>sudate</w:t>
            </w:r>
            <w:proofErr w:type="spellEnd"/>
            <w:r w:rsidR="00986E8F" w:rsidRPr="00BA6C22">
              <w:rPr>
                <w:lang w:val="en-US"/>
              </w:rPr>
              <w:t xml:space="preserve"> de </w:t>
            </w:r>
            <w:proofErr w:type="spellStart"/>
            <w:r w:rsidR="00986E8F" w:rsidRPr="00BA6C22">
              <w:rPr>
                <w:lang w:val="en-US"/>
              </w:rPr>
              <w:t>către</w:t>
            </w:r>
            <w:proofErr w:type="spellEnd"/>
            <w:r w:rsidR="00986E8F" w:rsidRPr="00BA6C22">
              <w:rPr>
                <w:lang w:val="en-US"/>
              </w:rPr>
              <w:t xml:space="preserve"> </w:t>
            </w:r>
            <w:proofErr w:type="spellStart"/>
            <w:r w:rsidR="00986E8F" w:rsidRPr="00BA6C22">
              <w:rPr>
                <w:lang w:val="en-US"/>
              </w:rPr>
              <w:t>sudorul</w:t>
            </w:r>
            <w:proofErr w:type="spellEnd"/>
            <w:r w:rsidR="00986E8F" w:rsidRPr="00BA6C22">
              <w:rPr>
                <w:lang w:val="en-US"/>
              </w:rPr>
              <w:t xml:space="preserve"> </w:t>
            </w:r>
            <w:proofErr w:type="spellStart"/>
            <w:r w:rsidR="00986E8F" w:rsidRPr="00BA6C22">
              <w:rPr>
                <w:lang w:val="en-US"/>
              </w:rPr>
              <w:t>ce</w:t>
            </w:r>
            <w:proofErr w:type="spellEnd"/>
            <w:r w:rsidR="00986E8F" w:rsidRPr="00BA6C22">
              <w:rPr>
                <w:lang w:val="en-US"/>
              </w:rPr>
              <w:t xml:space="preserve"> </w:t>
            </w:r>
            <w:proofErr w:type="spellStart"/>
            <w:r w:rsidR="00986E8F" w:rsidRPr="00BA6C22">
              <w:rPr>
                <w:lang w:val="en-US"/>
              </w:rPr>
              <w:t>va</w:t>
            </w:r>
            <w:proofErr w:type="spellEnd"/>
            <w:r w:rsidR="00986E8F" w:rsidRPr="00BA6C22">
              <w:rPr>
                <w:lang w:val="en-US"/>
              </w:rPr>
              <w:t xml:space="preserve"> fi </w:t>
            </w:r>
            <w:proofErr w:type="spellStart"/>
            <w:r w:rsidR="00986E8F" w:rsidRPr="00BA6C22">
              <w:rPr>
                <w:lang w:val="en-US"/>
              </w:rPr>
              <w:t>implicat</w:t>
            </w:r>
            <w:proofErr w:type="spellEnd"/>
            <w:r w:rsidR="00986E8F" w:rsidRPr="00BA6C22">
              <w:rPr>
                <w:lang w:val="en-US"/>
              </w:rPr>
              <w:t xml:space="preserve"> în </w:t>
            </w:r>
            <w:proofErr w:type="spellStart"/>
            <w:r w:rsidR="00986E8F" w:rsidRPr="00BA6C22">
              <w:rPr>
                <w:lang w:val="en-US"/>
              </w:rPr>
              <w:t>procesul</w:t>
            </w:r>
            <w:proofErr w:type="spellEnd"/>
            <w:r w:rsidR="00986E8F" w:rsidRPr="00BA6C22">
              <w:rPr>
                <w:lang w:val="en-US"/>
              </w:rPr>
              <w:t xml:space="preserve"> de </w:t>
            </w:r>
            <w:proofErr w:type="spellStart"/>
            <w:r w:rsidR="00986E8F" w:rsidRPr="00BA6C22">
              <w:rPr>
                <w:lang w:val="en-US"/>
              </w:rPr>
              <w:t>montare</w:t>
            </w:r>
            <w:proofErr w:type="spellEnd"/>
            <w:r w:rsidR="00986E8F" w:rsidRPr="00BA6C22">
              <w:rPr>
                <w:lang w:val="en-US"/>
              </w:rPr>
              <w:t xml:space="preserve"> a </w:t>
            </w:r>
            <w:proofErr w:type="spellStart"/>
            <w:r w:rsidR="00986E8F" w:rsidRPr="00BA6C22">
              <w:rPr>
                <w:lang w:val="en-US"/>
              </w:rPr>
              <w:t>elementelor</w:t>
            </w:r>
            <w:proofErr w:type="spellEnd"/>
            <w:r w:rsidR="00986E8F" w:rsidRPr="00BA6C22">
              <w:rPr>
                <w:lang w:val="en-US"/>
              </w:rPr>
              <w:t xml:space="preserve">. </w:t>
            </w:r>
            <w:proofErr w:type="spellStart"/>
            <w:r w:rsidR="00986E8F" w:rsidRPr="00BA6C22">
              <w:rPr>
                <w:lang w:val="en-US"/>
              </w:rPr>
              <w:t>Mostrele</w:t>
            </w:r>
            <w:proofErr w:type="spellEnd"/>
            <w:r w:rsidR="00986E8F" w:rsidRPr="00BA6C22">
              <w:rPr>
                <w:lang w:val="en-US"/>
              </w:rPr>
              <w:t xml:space="preserve"> </w:t>
            </w:r>
            <w:proofErr w:type="spellStart"/>
            <w:r w:rsidR="00986E8F" w:rsidRPr="00BA6C22">
              <w:rPr>
                <w:lang w:val="en-US"/>
              </w:rPr>
              <w:t>trebuie</w:t>
            </w:r>
            <w:proofErr w:type="spellEnd"/>
            <w:r w:rsidR="00986E8F" w:rsidRPr="00BA6C22">
              <w:rPr>
                <w:lang w:val="en-US"/>
              </w:rPr>
              <w:t xml:space="preserve"> </w:t>
            </w:r>
            <w:proofErr w:type="spellStart"/>
            <w:r w:rsidR="00986E8F" w:rsidRPr="00BA6C22">
              <w:rPr>
                <w:lang w:val="en-US"/>
              </w:rPr>
              <w:t>să</w:t>
            </w:r>
            <w:proofErr w:type="spellEnd"/>
            <w:r w:rsidR="00986E8F" w:rsidRPr="00BA6C22">
              <w:rPr>
                <w:lang w:val="en-US"/>
              </w:rPr>
              <w:t xml:space="preserve"> fie </w:t>
            </w:r>
            <w:proofErr w:type="spellStart"/>
            <w:r w:rsidR="00986E8F" w:rsidRPr="00BA6C22">
              <w:rPr>
                <w:lang w:val="en-US"/>
              </w:rPr>
              <w:t>realizate</w:t>
            </w:r>
            <w:proofErr w:type="spellEnd"/>
            <w:r w:rsidR="00986E8F" w:rsidRPr="00BA6C22">
              <w:rPr>
                <w:lang w:val="en-US"/>
              </w:rPr>
              <w:t xml:space="preserve"> conform </w:t>
            </w:r>
            <w:proofErr w:type="spellStart"/>
            <w:r w:rsidR="00986E8F" w:rsidRPr="00BA6C22">
              <w:rPr>
                <w:lang w:val="en-US"/>
              </w:rPr>
              <w:t>următoarelor</w:t>
            </w:r>
            <w:proofErr w:type="spellEnd"/>
            <w:r w:rsidR="00986E8F" w:rsidRPr="00BA6C22">
              <w:rPr>
                <w:lang w:val="en-US"/>
              </w:rPr>
              <w:t xml:space="preserve"> </w:t>
            </w:r>
            <w:proofErr w:type="spellStart"/>
            <w:r w:rsidR="00986E8F" w:rsidRPr="00BA6C22">
              <w:rPr>
                <w:lang w:val="en-US"/>
              </w:rPr>
              <w:t>cerințe</w:t>
            </w:r>
            <w:proofErr w:type="spellEnd"/>
            <w:r w:rsidR="00986E8F" w:rsidRPr="00BA6C22">
              <w:rPr>
                <w:lang w:val="en-US"/>
              </w:rPr>
              <w:t>:</w:t>
            </w:r>
          </w:p>
          <w:p w14:paraId="284B8946" w14:textId="268C2710" w:rsidR="00986E8F" w:rsidRPr="00BA6C22" w:rsidRDefault="00986E8F" w:rsidP="0071290E">
            <w:pPr>
              <w:spacing w:line="360" w:lineRule="auto"/>
              <w:ind w:left="31" w:hanging="31"/>
              <w:contextualSpacing/>
              <w:jc w:val="both"/>
              <w:rPr>
                <w:bCs/>
                <w:spacing w:val="-3"/>
              </w:rPr>
            </w:pPr>
            <w:r w:rsidRPr="00BA6C22">
              <w:rPr>
                <w:bCs/>
                <w:spacing w:val="-3"/>
              </w:rPr>
              <w:t>- prima mostră va fi sudată cap-cap din 2 segmente de țeavă cu Ø60×4mm și lungimea fiecărui segment de minim 200mm. Dimensiunile teșiturilor și a cordonului de sudură trebuie să corespundă cerințelor GOST 16037-80 (tabelul 7, tip sudură-C17);</w:t>
            </w:r>
          </w:p>
          <w:p w14:paraId="74DE0D35" w14:textId="7FB7CAB5" w:rsidR="00986E8F" w:rsidRPr="00BA6C22" w:rsidRDefault="00986E8F" w:rsidP="0071290E">
            <w:pPr>
              <w:spacing w:line="360" w:lineRule="auto"/>
              <w:ind w:left="31" w:hanging="360"/>
              <w:contextualSpacing/>
              <w:jc w:val="both"/>
              <w:rPr>
                <w:bCs/>
                <w:spacing w:val="-3"/>
              </w:rPr>
            </w:pPr>
            <w:r w:rsidRPr="00BA6C22">
              <w:rPr>
                <w:bCs/>
                <w:spacing w:val="-3"/>
              </w:rPr>
              <w:t xml:space="preserve">- </w:t>
            </w:r>
            <w:r w:rsidR="006B589C" w:rsidRPr="00BA6C22">
              <w:rPr>
                <w:bCs/>
                <w:spacing w:val="-3"/>
              </w:rPr>
              <w:t xml:space="preserve">   - a </w:t>
            </w:r>
            <w:r w:rsidRPr="00BA6C22">
              <w:rPr>
                <w:bCs/>
                <w:spacing w:val="-3"/>
              </w:rPr>
              <w:t>doua mostră va fi realizată prin sudură cap-cap din 2 segmente de țeavă cu Ø219(273)×8(10)mm și lungimea fiecărui segment de minim 200mm. Dimensiunile teșiturilor și a cordonului de sudură trebuie să corespundă cerințelor GOST 16037-80 (tabelul 7, tip sudură-C17);</w:t>
            </w:r>
          </w:p>
          <w:p w14:paraId="05AD8EBD" w14:textId="1C41542D" w:rsidR="00986E8F" w:rsidRPr="00BA6C22" w:rsidRDefault="006B589C" w:rsidP="0071290E">
            <w:pPr>
              <w:tabs>
                <w:tab w:val="left" w:pos="3645"/>
              </w:tabs>
              <w:spacing w:line="276" w:lineRule="auto"/>
              <w:jc w:val="both"/>
              <w:rPr>
                <w:bCs/>
                <w:spacing w:val="-3"/>
              </w:rPr>
            </w:pPr>
            <w:r w:rsidRPr="00BA6C22">
              <w:rPr>
                <w:bCs/>
                <w:spacing w:val="-3"/>
              </w:rPr>
              <w:t xml:space="preserve">-  </w:t>
            </w:r>
            <w:r w:rsidR="00986E8F" w:rsidRPr="00BA6C22">
              <w:rPr>
                <w:bCs/>
                <w:spacing w:val="-3"/>
              </w:rPr>
              <w:t>în cazul în care se vor depista imperfecțiuni inadmisibile în metalul cordoanelor de sudură a mostrelor realizate după efectuarea controlului nedistructiv de către Beneficiar, sudorul va realiza repetat mostre spre control. Dacă se depistează imperfecțiuni inadmisibile pe mostra realizată repetat, atunci sudorul nu va fi admis spre realizarea lucrărilor.</w:t>
            </w:r>
          </w:p>
          <w:p w14:paraId="4D0D9CF4" w14:textId="5915678B" w:rsidR="006B589C" w:rsidRPr="00BA6C22" w:rsidRDefault="006B589C" w:rsidP="006B589C">
            <w:pPr>
              <w:tabs>
                <w:tab w:val="left" w:pos="3645"/>
              </w:tabs>
              <w:spacing w:line="276" w:lineRule="auto"/>
            </w:pPr>
            <w:r w:rsidRPr="00BA6C22">
              <w:rPr>
                <w:bCs/>
                <w:spacing w:val="-3"/>
              </w:rPr>
              <w:t>8.5. Antreprenorul va pregăti și verifica rosturile de sudură cu prezentarea ulterioară a rapoartelor de control al metalului la țevile noi montate.</w:t>
            </w:r>
          </w:p>
          <w:p w14:paraId="20D122B7" w14:textId="677D1B81" w:rsidR="00460653" w:rsidRPr="00E26D64" w:rsidRDefault="006B589C" w:rsidP="000538E4">
            <w:pPr>
              <w:pStyle w:val="af3"/>
              <w:numPr>
                <w:ilvl w:val="1"/>
                <w:numId w:val="10"/>
              </w:numPr>
              <w:tabs>
                <w:tab w:val="left" w:pos="284"/>
              </w:tabs>
              <w:spacing w:line="276" w:lineRule="auto"/>
              <w:ind w:left="0" w:hanging="425"/>
              <w:rPr>
                <w:lang w:val="en-US"/>
              </w:rPr>
            </w:pPr>
            <w:r>
              <w:rPr>
                <w:lang w:val="en-US"/>
              </w:rPr>
              <w:t xml:space="preserve">8.6. </w:t>
            </w:r>
            <w:proofErr w:type="spellStart"/>
            <w:r w:rsidR="00460653" w:rsidRPr="00E26D64">
              <w:rPr>
                <w:lang w:val="en-US"/>
              </w:rPr>
              <w:t>Beneficiarul</w:t>
            </w:r>
            <w:proofErr w:type="spellEnd"/>
            <w:r w:rsidR="00460653" w:rsidRPr="00E26D64">
              <w:rPr>
                <w:lang w:val="en-US"/>
              </w:rPr>
              <w:t xml:space="preserve">, </w:t>
            </w:r>
            <w:proofErr w:type="spellStart"/>
            <w:r w:rsidR="00460653" w:rsidRPr="00E26D64">
              <w:rPr>
                <w:lang w:val="en-US"/>
              </w:rPr>
              <w:t>proiectantul</w:t>
            </w:r>
            <w:proofErr w:type="spellEnd"/>
            <w:r w:rsidR="00460653" w:rsidRPr="00E26D64">
              <w:rPr>
                <w:lang w:val="en-US"/>
              </w:rPr>
              <w:t xml:space="preserve"> </w:t>
            </w:r>
            <w:proofErr w:type="spellStart"/>
            <w:r w:rsidR="00460653" w:rsidRPr="00E26D64">
              <w:rPr>
                <w:lang w:val="en-US"/>
              </w:rPr>
              <w:t>sau</w:t>
            </w:r>
            <w:proofErr w:type="spellEnd"/>
            <w:r w:rsidR="00460653" w:rsidRPr="00E26D64">
              <w:rPr>
                <w:lang w:val="en-US"/>
              </w:rPr>
              <w:t xml:space="preserve"> </w:t>
            </w:r>
            <w:proofErr w:type="spellStart"/>
            <w:r w:rsidR="00460653" w:rsidRPr="00E26D64">
              <w:rPr>
                <w:lang w:val="en-US"/>
              </w:rPr>
              <w:t>orice</w:t>
            </w:r>
            <w:proofErr w:type="spellEnd"/>
            <w:r w:rsidR="00460653" w:rsidRPr="00E26D64">
              <w:rPr>
                <w:lang w:val="en-US"/>
              </w:rPr>
              <w:t xml:space="preserve"> </w:t>
            </w:r>
            <w:proofErr w:type="spellStart"/>
            <w:r w:rsidR="00460653" w:rsidRPr="00E26D64">
              <w:rPr>
                <w:lang w:val="en-US"/>
              </w:rPr>
              <w:t>altă</w:t>
            </w:r>
            <w:proofErr w:type="spellEnd"/>
            <w:r w:rsidR="00460653" w:rsidRPr="00E26D64">
              <w:rPr>
                <w:lang w:val="en-US"/>
              </w:rPr>
              <w:t xml:space="preserve"> </w:t>
            </w:r>
            <w:proofErr w:type="spellStart"/>
            <w:r w:rsidR="00460653" w:rsidRPr="00E26D64">
              <w:rPr>
                <w:lang w:val="en-US"/>
              </w:rPr>
              <w:t>persoană</w:t>
            </w:r>
            <w:proofErr w:type="spellEnd"/>
            <w:r w:rsidR="00460653" w:rsidRPr="00E26D64">
              <w:rPr>
                <w:lang w:val="en-US"/>
              </w:rPr>
              <w:t xml:space="preserve"> </w:t>
            </w:r>
            <w:proofErr w:type="spellStart"/>
            <w:r w:rsidR="00460653" w:rsidRPr="00E26D64">
              <w:rPr>
                <w:lang w:val="en-US"/>
              </w:rPr>
              <w:t>autorizată</w:t>
            </w:r>
            <w:proofErr w:type="spellEnd"/>
            <w:r w:rsidR="00460653" w:rsidRPr="00E26D64">
              <w:rPr>
                <w:lang w:val="en-US"/>
              </w:rPr>
              <w:t xml:space="preserve"> de </w:t>
            </w:r>
            <w:proofErr w:type="spellStart"/>
            <w:r w:rsidR="00460653" w:rsidRPr="00E26D64">
              <w:rPr>
                <w:lang w:val="en-US"/>
              </w:rPr>
              <w:t>aceştia</w:t>
            </w:r>
            <w:proofErr w:type="spellEnd"/>
            <w:r w:rsidR="00460653" w:rsidRPr="00E26D64">
              <w:rPr>
                <w:lang w:val="en-US"/>
              </w:rPr>
              <w:t xml:space="preserve"> au </w:t>
            </w:r>
            <w:proofErr w:type="spellStart"/>
            <w:r w:rsidR="00460653" w:rsidRPr="00E26D64">
              <w:rPr>
                <w:lang w:val="en-US"/>
              </w:rPr>
              <w:t>acces</w:t>
            </w:r>
            <w:proofErr w:type="spellEnd"/>
            <w:r w:rsidR="00460653" w:rsidRPr="00E26D64">
              <w:rPr>
                <w:lang w:val="en-US"/>
              </w:rPr>
              <w:t xml:space="preserve"> tot </w:t>
            </w:r>
            <w:proofErr w:type="spellStart"/>
            <w:r w:rsidR="00460653" w:rsidRPr="00E26D64">
              <w:rPr>
                <w:lang w:val="en-US"/>
              </w:rPr>
              <w:t>timpul</w:t>
            </w:r>
            <w:proofErr w:type="spellEnd"/>
            <w:r w:rsidR="00460653" w:rsidRPr="00E26D64">
              <w:rPr>
                <w:lang w:val="en-US"/>
              </w:rPr>
              <w:t xml:space="preserve"> la </w:t>
            </w:r>
            <w:proofErr w:type="spellStart"/>
            <w:r w:rsidR="00460653" w:rsidRPr="00E26D64">
              <w:rPr>
                <w:lang w:val="en-US"/>
              </w:rPr>
              <w:t>lucrări</w:t>
            </w:r>
            <w:proofErr w:type="spellEnd"/>
            <w:r w:rsidR="00460653" w:rsidRPr="00E26D64">
              <w:rPr>
                <w:lang w:val="en-US"/>
              </w:rPr>
              <w:t xml:space="preserve"> pe </w:t>
            </w:r>
            <w:proofErr w:type="spellStart"/>
            <w:r w:rsidR="00460653" w:rsidRPr="00E26D64">
              <w:rPr>
                <w:lang w:val="en-US"/>
              </w:rPr>
              <w:t>şantier</w:t>
            </w:r>
            <w:proofErr w:type="spellEnd"/>
            <w:r w:rsidR="005D4B79" w:rsidRPr="00E26D64">
              <w:rPr>
                <w:lang w:val="en-US"/>
              </w:rPr>
              <w:t xml:space="preserve"> </w:t>
            </w:r>
            <w:proofErr w:type="spellStart"/>
            <w:r w:rsidR="00460653" w:rsidRPr="00E26D64">
              <w:rPr>
                <w:lang w:val="en-US"/>
              </w:rPr>
              <w:t>şi</w:t>
            </w:r>
            <w:proofErr w:type="spellEnd"/>
            <w:r w:rsidR="00460653" w:rsidRPr="00E26D64">
              <w:rPr>
                <w:lang w:val="en-US"/>
              </w:rPr>
              <w:t xml:space="preserve"> în </w:t>
            </w:r>
            <w:proofErr w:type="spellStart"/>
            <w:r w:rsidR="00460653" w:rsidRPr="00E26D64">
              <w:rPr>
                <w:lang w:val="en-US"/>
              </w:rPr>
              <w:t>locurile</w:t>
            </w:r>
            <w:proofErr w:type="spellEnd"/>
            <w:r w:rsidR="00460653" w:rsidRPr="00E26D64">
              <w:rPr>
                <w:lang w:val="en-US"/>
              </w:rPr>
              <w:t xml:space="preserve"> </w:t>
            </w:r>
            <w:proofErr w:type="spellStart"/>
            <w:r w:rsidR="00460653" w:rsidRPr="00E26D64">
              <w:rPr>
                <w:lang w:val="en-US"/>
              </w:rPr>
              <w:t>unde</w:t>
            </w:r>
            <w:proofErr w:type="spellEnd"/>
            <w:r w:rsidR="00460653" w:rsidRPr="00E26D64">
              <w:rPr>
                <w:lang w:val="en-US"/>
              </w:rPr>
              <w:t xml:space="preserve"> se </w:t>
            </w:r>
            <w:proofErr w:type="spellStart"/>
            <w:r w:rsidR="00460653" w:rsidRPr="00E26D64">
              <w:rPr>
                <w:lang w:val="en-US"/>
              </w:rPr>
              <w:t>pregăteşte</w:t>
            </w:r>
            <w:proofErr w:type="spellEnd"/>
            <w:r w:rsidR="00460653" w:rsidRPr="00E26D64">
              <w:rPr>
                <w:lang w:val="en-US"/>
              </w:rPr>
              <w:t xml:space="preserve"> </w:t>
            </w:r>
            <w:proofErr w:type="spellStart"/>
            <w:r w:rsidR="00460653" w:rsidRPr="00E26D64">
              <w:rPr>
                <w:lang w:val="en-US"/>
              </w:rPr>
              <w:t>lucrarea</w:t>
            </w:r>
            <w:proofErr w:type="spellEnd"/>
            <w:r w:rsidR="00460653" w:rsidRPr="00E26D64">
              <w:rPr>
                <w:lang w:val="en-US"/>
              </w:rPr>
              <w:t xml:space="preserve">, în </w:t>
            </w:r>
            <w:proofErr w:type="spellStart"/>
            <w:r w:rsidR="00460653" w:rsidRPr="00E26D64">
              <w:rPr>
                <w:lang w:val="en-US"/>
              </w:rPr>
              <w:t>depozite</w:t>
            </w:r>
            <w:proofErr w:type="spellEnd"/>
            <w:r w:rsidR="00460653" w:rsidRPr="00E26D64">
              <w:rPr>
                <w:lang w:val="en-US"/>
              </w:rPr>
              <w:t xml:space="preserve"> de </w:t>
            </w:r>
            <w:proofErr w:type="spellStart"/>
            <w:r w:rsidR="00460653" w:rsidRPr="00E26D64">
              <w:rPr>
                <w:lang w:val="en-US"/>
              </w:rPr>
              <w:t>materiale</w:t>
            </w:r>
            <w:proofErr w:type="spellEnd"/>
            <w:r w:rsidR="00460653" w:rsidRPr="00E26D64">
              <w:rPr>
                <w:lang w:val="en-US"/>
              </w:rPr>
              <w:t xml:space="preserve"> prefabricate etc. </w:t>
            </w:r>
          </w:p>
          <w:p w14:paraId="122D8C18" w14:textId="0B7E50A1" w:rsidR="00460653" w:rsidRPr="00E26D64" w:rsidRDefault="00D05A94" w:rsidP="000538E4">
            <w:pPr>
              <w:pStyle w:val="af3"/>
              <w:numPr>
                <w:ilvl w:val="1"/>
                <w:numId w:val="10"/>
              </w:numPr>
              <w:tabs>
                <w:tab w:val="left" w:pos="284"/>
              </w:tabs>
              <w:spacing w:line="276" w:lineRule="auto"/>
              <w:ind w:left="0" w:hanging="425"/>
              <w:rPr>
                <w:lang w:val="en-US"/>
              </w:rPr>
            </w:pPr>
            <w:r w:rsidRPr="00E26D64">
              <w:rPr>
                <w:lang w:val="en-US"/>
              </w:rPr>
              <w:t>8.</w:t>
            </w:r>
            <w:r w:rsidR="006B589C">
              <w:rPr>
                <w:lang w:val="en-US"/>
              </w:rPr>
              <w:t>7</w:t>
            </w:r>
            <w:r w:rsidRPr="00E26D64">
              <w:rPr>
                <w:lang w:val="en-US"/>
              </w:rPr>
              <w:t xml:space="preserve">. </w:t>
            </w:r>
            <w:proofErr w:type="spellStart"/>
            <w:r w:rsidR="00460653" w:rsidRPr="00E26D64">
              <w:rPr>
                <w:lang w:val="en-US"/>
              </w:rPr>
              <w:t>Lucrările</w:t>
            </w:r>
            <w:proofErr w:type="spellEnd"/>
            <w:r w:rsidR="00460653" w:rsidRPr="00E26D64">
              <w:rPr>
                <w:lang w:val="en-US"/>
              </w:rPr>
              <w:t xml:space="preserve"> care </w:t>
            </w:r>
            <w:proofErr w:type="spellStart"/>
            <w:r w:rsidR="00460653" w:rsidRPr="00E26D64">
              <w:rPr>
                <w:lang w:val="en-US"/>
              </w:rPr>
              <w:t>devin</w:t>
            </w:r>
            <w:proofErr w:type="spellEnd"/>
            <w:r w:rsidR="00460653" w:rsidRPr="00E26D64">
              <w:rPr>
                <w:lang w:val="en-US"/>
              </w:rPr>
              <w:t xml:space="preserve"> </w:t>
            </w:r>
            <w:proofErr w:type="spellStart"/>
            <w:r w:rsidR="00460653" w:rsidRPr="00E26D64">
              <w:rPr>
                <w:lang w:val="en-US"/>
              </w:rPr>
              <w:t>ascunse</w:t>
            </w:r>
            <w:proofErr w:type="spellEnd"/>
            <w:r w:rsidR="00460653" w:rsidRPr="00E26D64">
              <w:rPr>
                <w:lang w:val="en-US"/>
              </w:rPr>
              <w:t xml:space="preserve"> nu </w:t>
            </w:r>
            <w:proofErr w:type="spellStart"/>
            <w:r w:rsidR="00460653" w:rsidRPr="00E26D64">
              <w:rPr>
                <w:lang w:val="en-US"/>
              </w:rPr>
              <w:t>vor</w:t>
            </w:r>
            <w:proofErr w:type="spellEnd"/>
            <w:r w:rsidR="00460653" w:rsidRPr="00E26D64">
              <w:rPr>
                <w:lang w:val="en-US"/>
              </w:rPr>
              <w:t xml:space="preserve"> fi </w:t>
            </w:r>
            <w:proofErr w:type="spellStart"/>
            <w:r w:rsidR="00460653" w:rsidRPr="00E26D64">
              <w:rPr>
                <w:lang w:val="en-US"/>
              </w:rPr>
              <w:t>acoperite</w:t>
            </w:r>
            <w:proofErr w:type="spellEnd"/>
            <w:r w:rsidR="00460653" w:rsidRPr="00E26D64">
              <w:rPr>
                <w:lang w:val="en-US"/>
              </w:rPr>
              <w:t xml:space="preserve"> </w:t>
            </w:r>
            <w:proofErr w:type="spellStart"/>
            <w:r w:rsidR="00460653" w:rsidRPr="00E26D64">
              <w:rPr>
                <w:lang w:val="en-US"/>
              </w:rPr>
              <w:t>fără</w:t>
            </w:r>
            <w:proofErr w:type="spellEnd"/>
            <w:r w:rsidR="00460653" w:rsidRPr="00E26D64">
              <w:rPr>
                <w:lang w:val="en-US"/>
              </w:rPr>
              <w:t xml:space="preserve"> </w:t>
            </w:r>
            <w:proofErr w:type="spellStart"/>
            <w:r w:rsidR="00460653" w:rsidRPr="00E26D64">
              <w:rPr>
                <w:lang w:val="en-US"/>
              </w:rPr>
              <w:t>aprobarea</w:t>
            </w:r>
            <w:proofErr w:type="spellEnd"/>
            <w:r w:rsidR="00460653" w:rsidRPr="00E26D64">
              <w:rPr>
                <w:lang w:val="en-US"/>
              </w:rPr>
              <w:t xml:space="preserve"> </w:t>
            </w:r>
            <w:proofErr w:type="spellStart"/>
            <w:r w:rsidR="006B589C">
              <w:rPr>
                <w:lang w:val="en-US"/>
              </w:rPr>
              <w:t>Beneficiarului</w:t>
            </w:r>
            <w:proofErr w:type="spellEnd"/>
            <w:r w:rsidR="00460653" w:rsidRPr="00E26D64">
              <w:rPr>
                <w:lang w:val="en-US"/>
              </w:rPr>
              <w:t xml:space="preserve">, </w:t>
            </w:r>
            <w:proofErr w:type="spellStart"/>
            <w:r w:rsidR="00460653" w:rsidRPr="00E26D64">
              <w:rPr>
                <w:lang w:val="en-US"/>
              </w:rPr>
              <w:t>Antreprenorul</w:t>
            </w:r>
            <w:proofErr w:type="spellEnd"/>
            <w:r w:rsidR="00460653" w:rsidRPr="00E26D64">
              <w:rPr>
                <w:lang w:val="en-US"/>
              </w:rPr>
              <w:t xml:space="preserve"> </w:t>
            </w:r>
            <w:proofErr w:type="spellStart"/>
            <w:r w:rsidR="00460653" w:rsidRPr="00E26D64">
              <w:rPr>
                <w:lang w:val="en-US"/>
              </w:rPr>
              <w:t>asigurând</w:t>
            </w:r>
            <w:proofErr w:type="spellEnd"/>
            <w:r w:rsidR="00460653" w:rsidRPr="00E26D64">
              <w:rPr>
                <w:lang w:val="en-US"/>
              </w:rPr>
              <w:t xml:space="preserve"> </w:t>
            </w:r>
            <w:proofErr w:type="spellStart"/>
            <w:r w:rsidR="00460653" w:rsidRPr="00E26D64">
              <w:rPr>
                <w:lang w:val="en-US"/>
              </w:rPr>
              <w:t>posibilitatea</w:t>
            </w:r>
            <w:proofErr w:type="spellEnd"/>
            <w:r w:rsidR="00460653" w:rsidRPr="00E26D64">
              <w:rPr>
                <w:lang w:val="en-US"/>
              </w:rPr>
              <w:t xml:space="preserve"> </w:t>
            </w:r>
            <w:proofErr w:type="spellStart"/>
            <w:r w:rsidR="00460653" w:rsidRPr="00E26D64">
              <w:rPr>
                <w:lang w:val="en-US"/>
              </w:rPr>
              <w:t>acestora</w:t>
            </w:r>
            <w:proofErr w:type="spellEnd"/>
            <w:r w:rsidR="00460653" w:rsidRPr="00E26D64">
              <w:rPr>
                <w:lang w:val="en-US"/>
              </w:rPr>
              <w:t xml:space="preserve"> </w:t>
            </w:r>
            <w:proofErr w:type="spellStart"/>
            <w:r w:rsidR="00460653" w:rsidRPr="00E26D64">
              <w:rPr>
                <w:lang w:val="en-US"/>
              </w:rPr>
              <w:t>să</w:t>
            </w:r>
            <w:proofErr w:type="spellEnd"/>
            <w:r w:rsidR="00460653" w:rsidRPr="00E26D64">
              <w:rPr>
                <w:lang w:val="en-US"/>
              </w:rPr>
              <w:t xml:space="preserve"> </w:t>
            </w:r>
            <w:proofErr w:type="spellStart"/>
            <w:r w:rsidR="00460653" w:rsidRPr="00E26D64">
              <w:rPr>
                <w:lang w:val="en-US"/>
              </w:rPr>
              <w:t>examineze</w:t>
            </w:r>
            <w:proofErr w:type="spellEnd"/>
            <w:r w:rsidR="00460653" w:rsidRPr="00E26D64">
              <w:rPr>
                <w:lang w:val="en-US"/>
              </w:rPr>
              <w:t xml:space="preserve"> </w:t>
            </w:r>
            <w:proofErr w:type="spellStart"/>
            <w:r w:rsidR="00460653" w:rsidRPr="00E26D64">
              <w:rPr>
                <w:lang w:val="en-US"/>
              </w:rPr>
              <w:t>şi</w:t>
            </w:r>
            <w:proofErr w:type="spellEnd"/>
            <w:r w:rsidR="00460653" w:rsidRPr="00E26D64">
              <w:rPr>
                <w:lang w:val="en-US"/>
              </w:rPr>
              <w:t xml:space="preserve"> </w:t>
            </w:r>
            <w:proofErr w:type="spellStart"/>
            <w:r w:rsidR="00460653" w:rsidRPr="00E26D64">
              <w:rPr>
                <w:lang w:val="en-US"/>
              </w:rPr>
              <w:t>să</w:t>
            </w:r>
            <w:proofErr w:type="spellEnd"/>
            <w:r w:rsidR="00460653" w:rsidRPr="00E26D64">
              <w:rPr>
                <w:lang w:val="en-US"/>
              </w:rPr>
              <w:t xml:space="preserve"> </w:t>
            </w:r>
            <w:proofErr w:type="spellStart"/>
            <w:r w:rsidR="00460653" w:rsidRPr="00E26D64">
              <w:rPr>
                <w:lang w:val="en-US"/>
              </w:rPr>
              <w:t>urmărească</w:t>
            </w:r>
            <w:proofErr w:type="spellEnd"/>
            <w:r w:rsidR="00460653" w:rsidRPr="00E26D64">
              <w:rPr>
                <w:lang w:val="en-US"/>
              </w:rPr>
              <w:t xml:space="preserve"> </w:t>
            </w:r>
            <w:proofErr w:type="spellStart"/>
            <w:r w:rsidR="00460653" w:rsidRPr="00E26D64">
              <w:rPr>
                <w:lang w:val="en-US"/>
              </w:rPr>
              <w:t>orice</w:t>
            </w:r>
            <w:proofErr w:type="spellEnd"/>
            <w:r w:rsidR="00460653" w:rsidRPr="00E26D64">
              <w:rPr>
                <w:lang w:val="en-US"/>
              </w:rPr>
              <w:t xml:space="preserve"> </w:t>
            </w:r>
            <w:proofErr w:type="spellStart"/>
            <w:r w:rsidR="00460653" w:rsidRPr="00E26D64">
              <w:rPr>
                <w:lang w:val="en-US"/>
              </w:rPr>
              <w:t>lucrare</w:t>
            </w:r>
            <w:proofErr w:type="spellEnd"/>
            <w:r w:rsidR="00460653" w:rsidRPr="00E26D64">
              <w:rPr>
                <w:lang w:val="en-US"/>
              </w:rPr>
              <w:t xml:space="preserve"> care </w:t>
            </w:r>
            <w:proofErr w:type="spellStart"/>
            <w:r w:rsidR="00460653" w:rsidRPr="00E26D64">
              <w:rPr>
                <w:lang w:val="en-US"/>
              </w:rPr>
              <w:t>urmează</w:t>
            </w:r>
            <w:proofErr w:type="spellEnd"/>
            <w:r w:rsidR="00460653" w:rsidRPr="00E26D64">
              <w:rPr>
                <w:lang w:val="en-US"/>
              </w:rPr>
              <w:t xml:space="preserve"> </w:t>
            </w:r>
            <w:proofErr w:type="spellStart"/>
            <w:r w:rsidR="00460653" w:rsidRPr="00E26D64">
              <w:rPr>
                <w:lang w:val="en-US"/>
              </w:rPr>
              <w:t>să</w:t>
            </w:r>
            <w:proofErr w:type="spellEnd"/>
            <w:r w:rsidR="00460653" w:rsidRPr="00E26D64">
              <w:rPr>
                <w:lang w:val="en-US"/>
              </w:rPr>
              <w:t xml:space="preserve"> fie </w:t>
            </w:r>
            <w:proofErr w:type="spellStart"/>
            <w:r w:rsidR="00460653" w:rsidRPr="00E26D64">
              <w:rPr>
                <w:lang w:val="en-US"/>
              </w:rPr>
              <w:t>ascunsă</w:t>
            </w:r>
            <w:proofErr w:type="spellEnd"/>
            <w:r w:rsidR="00460653" w:rsidRPr="00E26D64">
              <w:rPr>
                <w:lang w:val="en-US"/>
              </w:rPr>
              <w:t xml:space="preserve">. </w:t>
            </w:r>
            <w:proofErr w:type="spellStart"/>
            <w:r w:rsidR="00460653" w:rsidRPr="00E26D64">
              <w:rPr>
                <w:lang w:val="en-US"/>
              </w:rPr>
              <w:t>Antreprenorul</w:t>
            </w:r>
            <w:proofErr w:type="spellEnd"/>
            <w:r w:rsidR="00460653" w:rsidRPr="00E26D64">
              <w:rPr>
                <w:lang w:val="en-US"/>
              </w:rPr>
              <w:t xml:space="preserve"> </w:t>
            </w:r>
            <w:proofErr w:type="spellStart"/>
            <w:r w:rsidR="00460653" w:rsidRPr="00E26D64">
              <w:rPr>
                <w:lang w:val="en-US"/>
              </w:rPr>
              <w:t>v</w:t>
            </w:r>
            <w:r w:rsidRPr="00E26D64">
              <w:rPr>
                <w:lang w:val="en-US"/>
              </w:rPr>
              <w:t>a</w:t>
            </w:r>
            <w:proofErr w:type="spellEnd"/>
            <w:r w:rsidR="00460653" w:rsidRPr="00E26D64">
              <w:rPr>
                <w:lang w:val="en-US"/>
              </w:rPr>
              <w:t xml:space="preserve"> </w:t>
            </w:r>
            <w:proofErr w:type="spellStart"/>
            <w:r w:rsidR="00460653" w:rsidRPr="00E26D64">
              <w:rPr>
                <w:lang w:val="en-US"/>
              </w:rPr>
              <w:t>anunţa</w:t>
            </w:r>
            <w:proofErr w:type="spellEnd"/>
            <w:r w:rsidR="00C33344" w:rsidRPr="00E26D64">
              <w:rPr>
                <w:lang w:val="en-US"/>
              </w:rPr>
              <w:t xml:space="preserve"> </w:t>
            </w:r>
            <w:proofErr w:type="spellStart"/>
            <w:r w:rsidR="006B589C">
              <w:rPr>
                <w:lang w:val="en-US"/>
              </w:rPr>
              <w:t>Beneficiarul</w:t>
            </w:r>
            <w:proofErr w:type="spellEnd"/>
            <w:r w:rsidR="00183D79" w:rsidRPr="00E26D64">
              <w:rPr>
                <w:lang w:val="en-US"/>
              </w:rPr>
              <w:t xml:space="preserve"> </w:t>
            </w:r>
            <w:proofErr w:type="spellStart"/>
            <w:r w:rsidR="00183D79" w:rsidRPr="00E26D64">
              <w:rPr>
                <w:lang w:val="en-US"/>
              </w:rPr>
              <w:t>ori</w:t>
            </w:r>
            <w:proofErr w:type="spellEnd"/>
            <w:r w:rsidR="00183D79" w:rsidRPr="00E26D64">
              <w:rPr>
                <w:lang w:val="en-US"/>
              </w:rPr>
              <w:t xml:space="preserve"> de </w:t>
            </w:r>
            <w:proofErr w:type="spellStart"/>
            <w:r w:rsidR="00183D79" w:rsidRPr="00E26D64">
              <w:rPr>
                <w:lang w:val="en-US"/>
              </w:rPr>
              <w:t>câ</w:t>
            </w:r>
            <w:r w:rsidR="00460653" w:rsidRPr="00E26D64">
              <w:rPr>
                <w:lang w:val="en-US"/>
              </w:rPr>
              <w:t>te</w:t>
            </w:r>
            <w:proofErr w:type="spellEnd"/>
            <w:r w:rsidR="00460653" w:rsidRPr="00E26D64">
              <w:rPr>
                <w:lang w:val="en-US"/>
              </w:rPr>
              <w:t xml:space="preserve"> </w:t>
            </w:r>
            <w:proofErr w:type="spellStart"/>
            <w:r w:rsidR="00460653" w:rsidRPr="00E26D64">
              <w:rPr>
                <w:lang w:val="en-US"/>
              </w:rPr>
              <w:t>ori</w:t>
            </w:r>
            <w:proofErr w:type="spellEnd"/>
            <w:r w:rsidR="00460653" w:rsidRPr="00E26D64">
              <w:rPr>
                <w:lang w:val="en-US"/>
              </w:rPr>
              <w:t xml:space="preserve"> </w:t>
            </w:r>
            <w:proofErr w:type="spellStart"/>
            <w:r w:rsidR="00460653" w:rsidRPr="00E26D64">
              <w:rPr>
                <w:lang w:val="en-US"/>
              </w:rPr>
              <w:t>astfel</w:t>
            </w:r>
            <w:proofErr w:type="spellEnd"/>
            <w:r w:rsidR="00460653" w:rsidRPr="00E26D64">
              <w:rPr>
                <w:lang w:val="en-US"/>
              </w:rPr>
              <w:t xml:space="preserve"> de </w:t>
            </w:r>
            <w:proofErr w:type="spellStart"/>
            <w:r w:rsidR="00460653" w:rsidRPr="00E26D64">
              <w:rPr>
                <w:lang w:val="en-US"/>
              </w:rPr>
              <w:t>lucrări</w:t>
            </w:r>
            <w:proofErr w:type="spellEnd"/>
            <w:r w:rsidR="00460653" w:rsidRPr="00E26D64">
              <w:rPr>
                <w:lang w:val="en-US"/>
              </w:rPr>
              <w:t xml:space="preserve">, </w:t>
            </w:r>
            <w:proofErr w:type="spellStart"/>
            <w:r w:rsidR="00183D79" w:rsidRPr="00E26D64">
              <w:rPr>
                <w:lang w:val="en-US"/>
              </w:rPr>
              <w:t>inclusiv</w:t>
            </w:r>
            <w:proofErr w:type="spellEnd"/>
            <w:r w:rsidR="00183D79" w:rsidRPr="00E26D64">
              <w:rPr>
                <w:lang w:val="en-US"/>
              </w:rPr>
              <w:t xml:space="preserve"> </w:t>
            </w:r>
            <w:proofErr w:type="spellStart"/>
            <w:r w:rsidR="00183D79" w:rsidRPr="00E26D64">
              <w:rPr>
                <w:lang w:val="en-US"/>
              </w:rPr>
              <w:t>fundaţiile</w:t>
            </w:r>
            <w:proofErr w:type="spellEnd"/>
            <w:r w:rsidR="00183D79" w:rsidRPr="00E26D64">
              <w:rPr>
                <w:lang w:val="en-US"/>
              </w:rPr>
              <w:t xml:space="preserve"> </w:t>
            </w:r>
            <w:proofErr w:type="spellStart"/>
            <w:r w:rsidR="00183D79" w:rsidRPr="00E26D64">
              <w:rPr>
                <w:lang w:val="en-US"/>
              </w:rPr>
              <w:t>clădirii</w:t>
            </w:r>
            <w:proofErr w:type="spellEnd"/>
            <w:r w:rsidR="00183D79" w:rsidRPr="00E26D64">
              <w:rPr>
                <w:lang w:val="en-US"/>
              </w:rPr>
              <w:t>, su</w:t>
            </w:r>
            <w:r w:rsidR="00460653" w:rsidRPr="00E26D64">
              <w:rPr>
                <w:lang w:val="en-US"/>
              </w:rPr>
              <w:t xml:space="preserve">nt </w:t>
            </w:r>
            <w:proofErr w:type="spellStart"/>
            <w:r w:rsidR="00460653" w:rsidRPr="00E26D64">
              <w:rPr>
                <w:lang w:val="en-US"/>
              </w:rPr>
              <w:t>gata</w:t>
            </w:r>
            <w:proofErr w:type="spellEnd"/>
            <w:r w:rsidR="00460653" w:rsidRPr="00E26D64">
              <w:rPr>
                <w:lang w:val="en-US"/>
              </w:rPr>
              <w:t xml:space="preserve"> </w:t>
            </w:r>
            <w:proofErr w:type="spellStart"/>
            <w:r w:rsidR="00460653" w:rsidRPr="00E26D64">
              <w:rPr>
                <w:lang w:val="en-US"/>
              </w:rPr>
              <w:t>pentru</w:t>
            </w:r>
            <w:proofErr w:type="spellEnd"/>
            <w:r w:rsidR="00460653" w:rsidRPr="00E26D64">
              <w:rPr>
                <w:lang w:val="en-US"/>
              </w:rPr>
              <w:t xml:space="preserve"> a fi examinate. </w:t>
            </w:r>
            <w:proofErr w:type="spellStart"/>
            <w:r w:rsidR="00460653" w:rsidRPr="00E26D64">
              <w:rPr>
                <w:lang w:val="en-US"/>
              </w:rPr>
              <w:t>Responsabilul</w:t>
            </w:r>
            <w:proofErr w:type="spellEnd"/>
            <w:r w:rsidR="00460653" w:rsidRPr="00E26D64">
              <w:rPr>
                <w:lang w:val="en-US"/>
              </w:rPr>
              <w:t xml:space="preserve"> </w:t>
            </w:r>
            <w:proofErr w:type="spellStart"/>
            <w:r w:rsidR="00460653" w:rsidRPr="00E26D64">
              <w:rPr>
                <w:lang w:val="en-US"/>
              </w:rPr>
              <w:t>tehnic</w:t>
            </w:r>
            <w:proofErr w:type="spellEnd"/>
            <w:r w:rsidR="00460653" w:rsidRPr="00E26D64">
              <w:rPr>
                <w:lang w:val="en-US"/>
              </w:rPr>
              <w:t xml:space="preserve"> </w:t>
            </w:r>
            <w:proofErr w:type="spellStart"/>
            <w:r w:rsidR="00460653" w:rsidRPr="00E26D64">
              <w:rPr>
                <w:lang w:val="en-US"/>
              </w:rPr>
              <w:t>atestat</w:t>
            </w:r>
            <w:proofErr w:type="spellEnd"/>
            <w:r w:rsidR="00460653" w:rsidRPr="00E26D64">
              <w:rPr>
                <w:lang w:val="en-US"/>
              </w:rPr>
              <w:t xml:space="preserve"> </w:t>
            </w:r>
            <w:proofErr w:type="spellStart"/>
            <w:r w:rsidR="00460653" w:rsidRPr="00E26D64">
              <w:rPr>
                <w:lang w:val="en-US"/>
              </w:rPr>
              <w:t>şi</w:t>
            </w:r>
            <w:proofErr w:type="spellEnd"/>
            <w:r w:rsidR="00460653" w:rsidRPr="00E26D64">
              <w:rPr>
                <w:lang w:val="en-US"/>
              </w:rPr>
              <w:t xml:space="preserve"> </w:t>
            </w:r>
            <w:proofErr w:type="spellStart"/>
            <w:r w:rsidR="00460653" w:rsidRPr="00E26D64">
              <w:rPr>
                <w:lang w:val="en-US"/>
              </w:rPr>
              <w:t>proiectantul</w:t>
            </w:r>
            <w:proofErr w:type="spellEnd"/>
            <w:r w:rsidR="00460653" w:rsidRPr="00E26D64">
              <w:rPr>
                <w:lang w:val="en-US"/>
              </w:rPr>
              <w:t xml:space="preserve"> </w:t>
            </w:r>
            <w:proofErr w:type="spellStart"/>
            <w:r w:rsidR="00460653" w:rsidRPr="00E26D64">
              <w:rPr>
                <w:lang w:val="en-US"/>
              </w:rPr>
              <w:t>vor</w:t>
            </w:r>
            <w:proofErr w:type="spellEnd"/>
            <w:r w:rsidR="00460653" w:rsidRPr="00E26D64">
              <w:rPr>
                <w:lang w:val="en-US"/>
              </w:rPr>
              <w:t xml:space="preserve"> </w:t>
            </w:r>
            <w:proofErr w:type="spellStart"/>
            <w:r w:rsidR="00460653" w:rsidRPr="00E26D64">
              <w:rPr>
                <w:lang w:val="en-US"/>
              </w:rPr>
              <w:t>participa</w:t>
            </w:r>
            <w:proofErr w:type="spellEnd"/>
            <w:r w:rsidR="00460653" w:rsidRPr="00E26D64">
              <w:rPr>
                <w:lang w:val="en-US"/>
              </w:rPr>
              <w:t xml:space="preserve"> la </w:t>
            </w:r>
            <w:proofErr w:type="spellStart"/>
            <w:r w:rsidR="00460653" w:rsidRPr="00E26D64">
              <w:rPr>
                <w:lang w:val="en-US"/>
              </w:rPr>
              <w:t>examinarea</w:t>
            </w:r>
            <w:proofErr w:type="spellEnd"/>
            <w:r w:rsidR="00460653" w:rsidRPr="00E26D64">
              <w:rPr>
                <w:lang w:val="en-US"/>
              </w:rPr>
              <w:t xml:space="preserve"> </w:t>
            </w:r>
            <w:proofErr w:type="spellStart"/>
            <w:r w:rsidR="00460653" w:rsidRPr="00E26D64">
              <w:rPr>
                <w:lang w:val="en-US"/>
              </w:rPr>
              <w:t>şi</w:t>
            </w:r>
            <w:proofErr w:type="spellEnd"/>
            <w:r w:rsidR="00460653" w:rsidRPr="00E26D64">
              <w:rPr>
                <w:lang w:val="en-US"/>
              </w:rPr>
              <w:t xml:space="preserve"> </w:t>
            </w:r>
            <w:proofErr w:type="spellStart"/>
            <w:r w:rsidR="00460653" w:rsidRPr="00E26D64">
              <w:rPr>
                <w:lang w:val="en-US"/>
              </w:rPr>
              <w:t>măsurarea</w:t>
            </w:r>
            <w:proofErr w:type="spellEnd"/>
            <w:r w:rsidR="00460653" w:rsidRPr="00E26D64">
              <w:rPr>
                <w:lang w:val="en-US"/>
              </w:rPr>
              <w:t xml:space="preserve"> </w:t>
            </w:r>
            <w:proofErr w:type="spellStart"/>
            <w:r w:rsidR="00460653" w:rsidRPr="00E26D64">
              <w:rPr>
                <w:lang w:val="en-US"/>
              </w:rPr>
              <w:t>lucrărilor</w:t>
            </w:r>
            <w:proofErr w:type="spellEnd"/>
            <w:r w:rsidR="00460653" w:rsidRPr="00E26D64">
              <w:rPr>
                <w:lang w:val="en-US"/>
              </w:rPr>
              <w:t xml:space="preserve">. </w:t>
            </w:r>
          </w:p>
          <w:p w14:paraId="78641E60" w14:textId="644141FF" w:rsidR="00460653" w:rsidRDefault="00D05A94" w:rsidP="000538E4">
            <w:pPr>
              <w:pStyle w:val="af3"/>
              <w:numPr>
                <w:ilvl w:val="1"/>
                <w:numId w:val="10"/>
              </w:numPr>
              <w:tabs>
                <w:tab w:val="left" w:pos="284"/>
              </w:tabs>
              <w:spacing w:line="276" w:lineRule="auto"/>
              <w:ind w:left="0" w:hanging="425"/>
              <w:rPr>
                <w:lang w:val="en-US"/>
              </w:rPr>
            </w:pPr>
            <w:r w:rsidRPr="00E26D64">
              <w:rPr>
                <w:lang w:val="en-US"/>
              </w:rPr>
              <w:t>8.</w:t>
            </w:r>
            <w:r w:rsidR="006B589C">
              <w:rPr>
                <w:lang w:val="en-US"/>
              </w:rPr>
              <w:t>8</w:t>
            </w:r>
            <w:r w:rsidRPr="00E26D64">
              <w:rPr>
                <w:lang w:val="en-US"/>
              </w:rPr>
              <w:t xml:space="preserve">. </w:t>
            </w:r>
            <w:proofErr w:type="spellStart"/>
            <w:r w:rsidR="00460653" w:rsidRPr="00E26D64">
              <w:rPr>
                <w:lang w:val="en-US"/>
              </w:rPr>
              <w:t>Antreprenorul</w:t>
            </w:r>
            <w:proofErr w:type="spellEnd"/>
            <w:r w:rsidR="00460653" w:rsidRPr="00E26D64">
              <w:rPr>
                <w:lang w:val="en-US"/>
              </w:rPr>
              <w:t xml:space="preserve"> </w:t>
            </w:r>
            <w:proofErr w:type="spellStart"/>
            <w:r w:rsidR="00460653" w:rsidRPr="00E26D64">
              <w:rPr>
                <w:lang w:val="en-US"/>
              </w:rPr>
              <w:t>va</w:t>
            </w:r>
            <w:proofErr w:type="spellEnd"/>
            <w:r w:rsidR="00460653" w:rsidRPr="00E26D64">
              <w:rPr>
                <w:lang w:val="en-US"/>
              </w:rPr>
              <w:t xml:space="preserve"> </w:t>
            </w:r>
            <w:proofErr w:type="spellStart"/>
            <w:r w:rsidR="00460653" w:rsidRPr="00E26D64">
              <w:rPr>
                <w:lang w:val="en-US"/>
              </w:rPr>
              <w:t>dezveli</w:t>
            </w:r>
            <w:proofErr w:type="spellEnd"/>
            <w:r w:rsidR="00460653" w:rsidRPr="00E26D64">
              <w:rPr>
                <w:lang w:val="en-US"/>
              </w:rPr>
              <w:t xml:space="preserve"> </w:t>
            </w:r>
            <w:proofErr w:type="spellStart"/>
            <w:r w:rsidR="00460653" w:rsidRPr="00E26D64">
              <w:rPr>
                <w:lang w:val="en-US"/>
              </w:rPr>
              <w:t>orice</w:t>
            </w:r>
            <w:proofErr w:type="spellEnd"/>
            <w:r w:rsidR="00460653" w:rsidRPr="00E26D64">
              <w:rPr>
                <w:lang w:val="en-US"/>
              </w:rPr>
              <w:t xml:space="preserve"> </w:t>
            </w:r>
            <w:proofErr w:type="spellStart"/>
            <w:r w:rsidR="00460653" w:rsidRPr="00E26D64">
              <w:rPr>
                <w:lang w:val="en-US"/>
              </w:rPr>
              <w:t>parte</w:t>
            </w:r>
            <w:proofErr w:type="spellEnd"/>
            <w:r w:rsidR="00460653" w:rsidRPr="00E26D64">
              <w:rPr>
                <w:lang w:val="en-US"/>
              </w:rPr>
              <w:t xml:space="preserve"> </w:t>
            </w:r>
            <w:proofErr w:type="spellStart"/>
            <w:r w:rsidR="00460653" w:rsidRPr="00E26D64">
              <w:rPr>
                <w:lang w:val="en-US"/>
              </w:rPr>
              <w:t>sau</w:t>
            </w:r>
            <w:proofErr w:type="spellEnd"/>
            <w:r w:rsidR="00460653" w:rsidRPr="00E26D64">
              <w:rPr>
                <w:lang w:val="en-US"/>
              </w:rPr>
              <w:t xml:space="preserve"> </w:t>
            </w:r>
            <w:proofErr w:type="spellStart"/>
            <w:r w:rsidR="00460653" w:rsidRPr="00E26D64">
              <w:rPr>
                <w:lang w:val="en-US"/>
              </w:rPr>
              <w:t>părţi</w:t>
            </w:r>
            <w:proofErr w:type="spellEnd"/>
            <w:r w:rsidR="00460653" w:rsidRPr="00E26D64">
              <w:rPr>
                <w:lang w:val="en-US"/>
              </w:rPr>
              <w:t xml:space="preserve"> de </w:t>
            </w:r>
            <w:proofErr w:type="spellStart"/>
            <w:r w:rsidR="00460653" w:rsidRPr="00E26D64">
              <w:rPr>
                <w:lang w:val="en-US"/>
              </w:rPr>
              <w:t>lucrare</w:t>
            </w:r>
            <w:proofErr w:type="spellEnd"/>
            <w:r w:rsidR="00460653" w:rsidRPr="00E26D64">
              <w:rPr>
                <w:lang w:val="en-US"/>
              </w:rPr>
              <w:t xml:space="preserve"> la </w:t>
            </w:r>
            <w:proofErr w:type="spellStart"/>
            <w:r w:rsidR="00460653" w:rsidRPr="00E26D64">
              <w:rPr>
                <w:lang w:val="en-US"/>
              </w:rPr>
              <w:t>dispoziţia</w:t>
            </w:r>
            <w:proofErr w:type="spellEnd"/>
            <w:r w:rsidR="00460653" w:rsidRPr="00E26D64">
              <w:rPr>
                <w:lang w:val="en-US"/>
              </w:rPr>
              <w:t xml:space="preserve"> </w:t>
            </w:r>
            <w:proofErr w:type="spellStart"/>
            <w:r w:rsidR="00460653" w:rsidRPr="00E26D64">
              <w:rPr>
                <w:lang w:val="en-US"/>
              </w:rPr>
              <w:t>Beneficiarului</w:t>
            </w:r>
            <w:proofErr w:type="spellEnd"/>
            <w:r w:rsidR="00460653" w:rsidRPr="00E26D64">
              <w:rPr>
                <w:lang w:val="en-US"/>
              </w:rPr>
              <w:t xml:space="preserve"> </w:t>
            </w:r>
            <w:proofErr w:type="spellStart"/>
            <w:r w:rsidR="00460653" w:rsidRPr="00E26D64">
              <w:rPr>
                <w:lang w:val="en-US"/>
              </w:rPr>
              <w:t>şi</w:t>
            </w:r>
            <w:proofErr w:type="spellEnd"/>
            <w:r w:rsidR="00460653" w:rsidRPr="00E26D64">
              <w:rPr>
                <w:lang w:val="en-US"/>
              </w:rPr>
              <w:t xml:space="preserve"> </w:t>
            </w:r>
            <w:proofErr w:type="spellStart"/>
            <w:r w:rsidR="00460653" w:rsidRPr="00E26D64">
              <w:rPr>
                <w:lang w:val="en-US"/>
              </w:rPr>
              <w:t>va</w:t>
            </w:r>
            <w:proofErr w:type="spellEnd"/>
            <w:r w:rsidR="00460653" w:rsidRPr="00E26D64">
              <w:rPr>
                <w:lang w:val="en-US"/>
              </w:rPr>
              <w:t xml:space="preserve"> reface </w:t>
            </w:r>
            <w:proofErr w:type="spellStart"/>
            <w:r w:rsidR="00460653" w:rsidRPr="00E26D64">
              <w:rPr>
                <w:lang w:val="en-US"/>
              </w:rPr>
              <w:t>această</w:t>
            </w:r>
            <w:proofErr w:type="spellEnd"/>
            <w:r w:rsidR="00460653" w:rsidRPr="00E26D64">
              <w:rPr>
                <w:lang w:val="en-US"/>
              </w:rPr>
              <w:t xml:space="preserve"> </w:t>
            </w:r>
            <w:proofErr w:type="spellStart"/>
            <w:r w:rsidR="00460653" w:rsidRPr="00E26D64">
              <w:rPr>
                <w:lang w:val="en-US"/>
              </w:rPr>
              <w:t>parte</w:t>
            </w:r>
            <w:proofErr w:type="spellEnd"/>
            <w:r w:rsidR="00460653" w:rsidRPr="00E26D64">
              <w:rPr>
                <w:lang w:val="en-US"/>
              </w:rPr>
              <w:t xml:space="preserve"> </w:t>
            </w:r>
            <w:proofErr w:type="spellStart"/>
            <w:r w:rsidR="00460653" w:rsidRPr="00E26D64">
              <w:rPr>
                <w:lang w:val="en-US"/>
              </w:rPr>
              <w:t>sau</w:t>
            </w:r>
            <w:proofErr w:type="spellEnd"/>
            <w:r w:rsidR="00460653" w:rsidRPr="00E26D64">
              <w:rPr>
                <w:lang w:val="en-US"/>
              </w:rPr>
              <w:t xml:space="preserve"> </w:t>
            </w:r>
            <w:proofErr w:type="spellStart"/>
            <w:r w:rsidR="00460653" w:rsidRPr="00E26D64">
              <w:rPr>
                <w:lang w:val="en-US"/>
              </w:rPr>
              <w:t>părţi</w:t>
            </w:r>
            <w:proofErr w:type="spellEnd"/>
            <w:r w:rsidR="00460653" w:rsidRPr="00E26D64">
              <w:rPr>
                <w:lang w:val="en-US"/>
              </w:rPr>
              <w:t xml:space="preserve"> de </w:t>
            </w:r>
            <w:proofErr w:type="spellStart"/>
            <w:r w:rsidR="00460653" w:rsidRPr="00E26D64">
              <w:rPr>
                <w:lang w:val="en-US"/>
              </w:rPr>
              <w:t>lucrare</w:t>
            </w:r>
            <w:proofErr w:type="spellEnd"/>
            <w:r w:rsidR="00460653" w:rsidRPr="00E26D64">
              <w:rPr>
                <w:lang w:val="en-US"/>
              </w:rPr>
              <w:t xml:space="preserve">, </w:t>
            </w:r>
            <w:proofErr w:type="spellStart"/>
            <w:r w:rsidR="00460653" w:rsidRPr="00E26D64">
              <w:rPr>
                <w:lang w:val="en-US"/>
              </w:rPr>
              <w:t>dacă</w:t>
            </w:r>
            <w:proofErr w:type="spellEnd"/>
            <w:r w:rsidR="00460653" w:rsidRPr="00E26D64">
              <w:rPr>
                <w:lang w:val="en-US"/>
              </w:rPr>
              <w:t xml:space="preserve"> </w:t>
            </w:r>
            <w:proofErr w:type="spellStart"/>
            <w:r w:rsidR="00460653" w:rsidRPr="00E26D64">
              <w:rPr>
                <w:lang w:val="en-US"/>
              </w:rPr>
              <w:t>este</w:t>
            </w:r>
            <w:proofErr w:type="spellEnd"/>
            <w:r w:rsidR="00460653" w:rsidRPr="00E26D64">
              <w:rPr>
                <w:lang w:val="en-US"/>
              </w:rPr>
              <w:t xml:space="preserve"> </w:t>
            </w:r>
            <w:proofErr w:type="spellStart"/>
            <w:r w:rsidR="00460653" w:rsidRPr="00E26D64">
              <w:rPr>
                <w:lang w:val="en-US"/>
              </w:rPr>
              <w:t>cazul</w:t>
            </w:r>
            <w:proofErr w:type="spellEnd"/>
            <w:r w:rsidR="00460653" w:rsidRPr="00E26D64">
              <w:rPr>
                <w:lang w:val="en-US"/>
              </w:rPr>
              <w:t xml:space="preserve">. </w:t>
            </w:r>
            <w:proofErr w:type="spellStart"/>
            <w:r w:rsidR="00460653" w:rsidRPr="00E26D64">
              <w:rPr>
                <w:lang w:val="en-US"/>
              </w:rPr>
              <w:t>Dacă</w:t>
            </w:r>
            <w:proofErr w:type="spellEnd"/>
            <w:r w:rsidR="00460653" w:rsidRPr="00E26D64">
              <w:rPr>
                <w:lang w:val="en-US"/>
              </w:rPr>
              <w:t xml:space="preserve"> se </w:t>
            </w:r>
            <w:proofErr w:type="spellStart"/>
            <w:r w:rsidR="00460653" w:rsidRPr="00E26D64">
              <w:rPr>
                <w:lang w:val="en-US"/>
              </w:rPr>
              <w:t>constată</w:t>
            </w:r>
            <w:proofErr w:type="spellEnd"/>
            <w:r w:rsidR="00460653" w:rsidRPr="00E26D64">
              <w:rPr>
                <w:lang w:val="en-US"/>
              </w:rPr>
              <w:t xml:space="preserve"> </w:t>
            </w:r>
            <w:proofErr w:type="spellStart"/>
            <w:r w:rsidR="00460653" w:rsidRPr="00E26D64">
              <w:rPr>
                <w:lang w:val="en-US"/>
              </w:rPr>
              <w:t>că</w:t>
            </w:r>
            <w:proofErr w:type="spellEnd"/>
            <w:r w:rsidR="00460653" w:rsidRPr="00E26D64">
              <w:rPr>
                <w:lang w:val="en-US"/>
              </w:rPr>
              <w:t xml:space="preserve"> </w:t>
            </w:r>
            <w:proofErr w:type="spellStart"/>
            <w:r w:rsidR="00460653" w:rsidRPr="00E26D64">
              <w:rPr>
                <w:lang w:val="en-US"/>
              </w:rPr>
              <w:t>lucrările</w:t>
            </w:r>
            <w:proofErr w:type="spellEnd"/>
            <w:r w:rsidR="00460653" w:rsidRPr="00E26D64">
              <w:rPr>
                <w:lang w:val="en-US"/>
              </w:rPr>
              <w:t xml:space="preserve"> au </w:t>
            </w:r>
            <w:proofErr w:type="spellStart"/>
            <w:r w:rsidR="00460653" w:rsidRPr="00E26D64">
              <w:rPr>
                <w:lang w:val="en-US"/>
              </w:rPr>
              <w:t>fost</w:t>
            </w:r>
            <w:proofErr w:type="spellEnd"/>
            <w:r w:rsidR="00460653" w:rsidRPr="00E26D64">
              <w:rPr>
                <w:lang w:val="en-US"/>
              </w:rPr>
              <w:t xml:space="preserve"> de </w:t>
            </w:r>
            <w:proofErr w:type="spellStart"/>
            <w:r w:rsidR="00460653" w:rsidRPr="00E26D64">
              <w:rPr>
                <w:lang w:val="en-US"/>
              </w:rPr>
              <w:t>calitate</w:t>
            </w:r>
            <w:proofErr w:type="spellEnd"/>
            <w:r w:rsidR="00460653" w:rsidRPr="00E26D64">
              <w:rPr>
                <w:lang w:val="en-US"/>
              </w:rPr>
              <w:t xml:space="preserve"> </w:t>
            </w:r>
            <w:proofErr w:type="spellStart"/>
            <w:r w:rsidR="00460653" w:rsidRPr="00E26D64">
              <w:rPr>
                <w:lang w:val="en-US"/>
              </w:rPr>
              <w:t>corespunzătoare</w:t>
            </w:r>
            <w:proofErr w:type="spellEnd"/>
            <w:r w:rsidR="00460653" w:rsidRPr="00E26D64">
              <w:rPr>
                <w:lang w:val="en-US"/>
              </w:rPr>
              <w:t xml:space="preserve"> </w:t>
            </w:r>
            <w:proofErr w:type="spellStart"/>
            <w:r w:rsidR="00460653" w:rsidRPr="00E26D64">
              <w:rPr>
                <w:lang w:val="en-US"/>
              </w:rPr>
              <w:t>şi</w:t>
            </w:r>
            <w:proofErr w:type="spellEnd"/>
            <w:r w:rsidR="00460653" w:rsidRPr="00E26D64">
              <w:rPr>
                <w:lang w:val="en-US"/>
              </w:rPr>
              <w:t xml:space="preserve"> </w:t>
            </w:r>
            <w:proofErr w:type="spellStart"/>
            <w:r w:rsidR="00460653" w:rsidRPr="00E26D64">
              <w:rPr>
                <w:lang w:val="en-US"/>
              </w:rPr>
              <w:t>realizate</w:t>
            </w:r>
            <w:proofErr w:type="spellEnd"/>
            <w:r w:rsidR="00460653" w:rsidRPr="00E26D64">
              <w:rPr>
                <w:lang w:val="en-US"/>
              </w:rPr>
              <w:t xml:space="preserve"> conform </w:t>
            </w:r>
            <w:proofErr w:type="spellStart"/>
            <w:r w:rsidR="00460653" w:rsidRPr="00E26D64">
              <w:rPr>
                <w:lang w:val="en-US"/>
              </w:rPr>
              <w:t>documentaţiei</w:t>
            </w:r>
            <w:proofErr w:type="spellEnd"/>
            <w:r w:rsidR="00460653" w:rsidRPr="00E26D64">
              <w:rPr>
                <w:lang w:val="en-US"/>
              </w:rPr>
              <w:t xml:space="preserve"> de </w:t>
            </w:r>
            <w:proofErr w:type="spellStart"/>
            <w:r w:rsidR="00460653" w:rsidRPr="00E26D64">
              <w:rPr>
                <w:lang w:val="en-US"/>
              </w:rPr>
              <w:t>execuţie</w:t>
            </w:r>
            <w:proofErr w:type="spellEnd"/>
            <w:r w:rsidR="00460653" w:rsidRPr="00E26D64">
              <w:rPr>
                <w:lang w:val="en-US"/>
              </w:rPr>
              <w:t xml:space="preserve">, </w:t>
            </w:r>
            <w:proofErr w:type="spellStart"/>
            <w:r w:rsidR="00460653" w:rsidRPr="00E26D64">
              <w:rPr>
                <w:lang w:val="en-US"/>
              </w:rPr>
              <w:t>dezvelirea</w:t>
            </w:r>
            <w:proofErr w:type="spellEnd"/>
            <w:r w:rsidR="00460653" w:rsidRPr="00E26D64">
              <w:rPr>
                <w:lang w:val="en-US"/>
              </w:rPr>
              <w:t xml:space="preserve">, </w:t>
            </w:r>
            <w:proofErr w:type="spellStart"/>
            <w:r w:rsidR="00460653" w:rsidRPr="00E26D64">
              <w:rPr>
                <w:lang w:val="en-US"/>
              </w:rPr>
              <w:t>refacerea</w:t>
            </w:r>
            <w:proofErr w:type="spellEnd"/>
            <w:r w:rsidR="00460653" w:rsidRPr="00E26D64">
              <w:rPr>
                <w:lang w:val="en-US"/>
              </w:rPr>
              <w:t xml:space="preserve"> </w:t>
            </w:r>
            <w:proofErr w:type="spellStart"/>
            <w:r w:rsidR="00460653" w:rsidRPr="00E26D64">
              <w:rPr>
                <w:lang w:val="en-US"/>
              </w:rPr>
              <w:t>şi</w:t>
            </w:r>
            <w:proofErr w:type="spellEnd"/>
            <w:r w:rsidR="00460653" w:rsidRPr="00E26D64">
              <w:rPr>
                <w:lang w:val="en-US"/>
              </w:rPr>
              <w:t>/</w:t>
            </w:r>
            <w:proofErr w:type="spellStart"/>
            <w:r w:rsidR="00460653" w:rsidRPr="00E26D64">
              <w:rPr>
                <w:lang w:val="en-US"/>
              </w:rPr>
              <w:t>sau</w:t>
            </w:r>
            <w:proofErr w:type="spellEnd"/>
            <w:r w:rsidR="00460653" w:rsidRPr="00E26D64">
              <w:rPr>
                <w:lang w:val="en-US"/>
              </w:rPr>
              <w:t xml:space="preserve"> </w:t>
            </w:r>
            <w:proofErr w:type="spellStart"/>
            <w:r w:rsidR="00460653" w:rsidRPr="00E26D64">
              <w:rPr>
                <w:lang w:val="en-US"/>
              </w:rPr>
              <w:t>repararea</w:t>
            </w:r>
            <w:proofErr w:type="spellEnd"/>
            <w:r w:rsidR="00460653" w:rsidRPr="00E26D64">
              <w:rPr>
                <w:lang w:val="en-US"/>
              </w:rPr>
              <w:t xml:space="preserve"> </w:t>
            </w:r>
            <w:proofErr w:type="spellStart"/>
            <w:r w:rsidR="00460653" w:rsidRPr="00E26D64">
              <w:rPr>
                <w:lang w:val="en-US"/>
              </w:rPr>
              <w:t>vor</w:t>
            </w:r>
            <w:proofErr w:type="spellEnd"/>
            <w:r w:rsidR="0001066E" w:rsidRPr="00E26D64">
              <w:rPr>
                <w:lang w:val="en-US"/>
              </w:rPr>
              <w:t xml:space="preserve"> fi </w:t>
            </w:r>
            <w:proofErr w:type="spellStart"/>
            <w:r w:rsidR="0001066E" w:rsidRPr="00E26D64">
              <w:rPr>
                <w:lang w:val="en-US"/>
              </w:rPr>
              <w:t>suportate</w:t>
            </w:r>
            <w:proofErr w:type="spellEnd"/>
            <w:r w:rsidR="0001066E" w:rsidRPr="00E26D64">
              <w:rPr>
                <w:lang w:val="en-US"/>
              </w:rPr>
              <w:t xml:space="preserve"> de </w:t>
            </w:r>
            <w:proofErr w:type="spellStart"/>
            <w:r w:rsidR="0001066E" w:rsidRPr="00E26D64">
              <w:rPr>
                <w:lang w:val="en-US"/>
              </w:rPr>
              <w:t>Beneficiar</w:t>
            </w:r>
            <w:proofErr w:type="spellEnd"/>
            <w:r w:rsidR="0001066E" w:rsidRPr="00E26D64">
              <w:rPr>
                <w:lang w:val="en-US"/>
              </w:rPr>
              <w:t>,</w:t>
            </w:r>
            <w:r w:rsidR="00460653" w:rsidRPr="00E26D64">
              <w:rPr>
                <w:lang w:val="en-US"/>
              </w:rPr>
              <w:t xml:space="preserve"> în </w:t>
            </w:r>
            <w:proofErr w:type="spellStart"/>
            <w:r w:rsidR="00460653" w:rsidRPr="00E26D64">
              <w:rPr>
                <w:lang w:val="en-US"/>
              </w:rPr>
              <w:t>caz</w:t>
            </w:r>
            <w:proofErr w:type="spellEnd"/>
            <w:r w:rsidR="00460653" w:rsidRPr="00E26D64">
              <w:rPr>
                <w:lang w:val="en-US"/>
              </w:rPr>
              <w:t xml:space="preserve"> </w:t>
            </w:r>
            <w:proofErr w:type="spellStart"/>
            <w:r w:rsidR="00460653" w:rsidRPr="00E26D64">
              <w:rPr>
                <w:lang w:val="en-US"/>
              </w:rPr>
              <w:t>contrar</w:t>
            </w:r>
            <w:proofErr w:type="spellEnd"/>
            <w:r w:rsidR="00460653" w:rsidRPr="00E26D64">
              <w:rPr>
                <w:lang w:val="en-US"/>
              </w:rPr>
              <w:t xml:space="preserve">, de </w:t>
            </w:r>
            <w:proofErr w:type="spellStart"/>
            <w:r w:rsidR="00460653" w:rsidRPr="00E26D64">
              <w:rPr>
                <w:lang w:val="en-US"/>
              </w:rPr>
              <w:t>Antreprenor</w:t>
            </w:r>
            <w:proofErr w:type="spellEnd"/>
            <w:r w:rsidR="00460653" w:rsidRPr="00E26D64">
              <w:rPr>
                <w:lang w:val="en-US"/>
              </w:rPr>
              <w:t xml:space="preserve">. </w:t>
            </w:r>
          </w:p>
          <w:p w14:paraId="38F5DDC9" w14:textId="0DB69650" w:rsidR="009F4AEB" w:rsidRPr="00BA6C22" w:rsidRDefault="009F4AEB" w:rsidP="009F4AEB">
            <w:pPr>
              <w:pStyle w:val="af3"/>
              <w:tabs>
                <w:tab w:val="left" w:pos="426"/>
                <w:tab w:val="left" w:pos="3645"/>
              </w:tabs>
              <w:spacing w:line="276" w:lineRule="auto"/>
              <w:ind w:firstLine="0"/>
              <w:rPr>
                <w:lang w:val="en-US"/>
              </w:rPr>
            </w:pPr>
            <w:r>
              <w:rPr>
                <w:lang w:val="en-US"/>
              </w:rPr>
              <w:t>8.9</w:t>
            </w:r>
            <w:r w:rsidRPr="00BA6C22">
              <w:rPr>
                <w:lang w:val="en-US"/>
              </w:rPr>
              <w:t xml:space="preserve">.  La </w:t>
            </w:r>
            <w:proofErr w:type="spellStart"/>
            <w:r w:rsidRPr="00BA6C22">
              <w:rPr>
                <w:lang w:val="en-US"/>
              </w:rPr>
              <w:t>toate</w:t>
            </w:r>
            <w:proofErr w:type="spellEnd"/>
            <w:r w:rsidRPr="00BA6C22">
              <w:rPr>
                <w:lang w:val="en-US"/>
              </w:rPr>
              <w:t xml:space="preserve"> </w:t>
            </w:r>
            <w:proofErr w:type="spellStart"/>
            <w:r w:rsidRPr="00BA6C22">
              <w:rPr>
                <w:lang w:val="en-US"/>
              </w:rPr>
              <w:t>elementele</w:t>
            </w:r>
            <w:proofErr w:type="spellEnd"/>
            <w:r w:rsidRPr="00BA6C22">
              <w:rPr>
                <w:lang w:val="en-US"/>
              </w:rPr>
              <w:t xml:space="preserve"> </w:t>
            </w:r>
            <w:proofErr w:type="spellStart"/>
            <w:r w:rsidRPr="00BA6C22">
              <w:rPr>
                <w:lang w:val="en-US"/>
              </w:rPr>
              <w:t>rebutate</w:t>
            </w:r>
            <w:proofErr w:type="spellEnd"/>
            <w:r w:rsidRPr="00BA6C22">
              <w:rPr>
                <w:lang w:val="en-US"/>
              </w:rPr>
              <w:t>/</w:t>
            </w:r>
            <w:proofErr w:type="spellStart"/>
            <w:r w:rsidRPr="00BA6C22">
              <w:rPr>
                <w:lang w:val="en-US"/>
              </w:rPr>
              <w:t>defectate</w:t>
            </w:r>
            <w:proofErr w:type="spellEnd"/>
            <w:r w:rsidRPr="00BA6C22">
              <w:rPr>
                <w:lang w:val="en-US"/>
              </w:rPr>
              <w:t xml:space="preserve"> care nu </w:t>
            </w:r>
            <w:proofErr w:type="spellStart"/>
            <w:r w:rsidRPr="00BA6C22">
              <w:rPr>
                <w:lang w:val="en-US"/>
              </w:rPr>
              <w:t>mai</w:t>
            </w:r>
            <w:proofErr w:type="spellEnd"/>
            <w:r w:rsidRPr="00BA6C22">
              <w:rPr>
                <w:lang w:val="en-US"/>
              </w:rPr>
              <w:t xml:space="preserve"> pot fi </w:t>
            </w:r>
            <w:proofErr w:type="spellStart"/>
            <w:r w:rsidRPr="00BA6C22">
              <w:rPr>
                <w:lang w:val="en-US"/>
              </w:rPr>
              <w:t>utilizate</w:t>
            </w:r>
            <w:proofErr w:type="spellEnd"/>
            <w:r w:rsidRPr="00BA6C22">
              <w:rPr>
                <w:lang w:val="en-US"/>
              </w:rPr>
              <w:t xml:space="preserve"> în </w:t>
            </w:r>
            <w:proofErr w:type="spellStart"/>
            <w:r w:rsidRPr="00BA6C22">
              <w:rPr>
                <w:lang w:val="en-US"/>
              </w:rPr>
              <w:t>continuare</w:t>
            </w:r>
            <w:proofErr w:type="spellEnd"/>
            <w:r w:rsidRPr="00BA6C22">
              <w:rPr>
                <w:lang w:val="en-US"/>
              </w:rPr>
              <w:t xml:space="preserve">, </w:t>
            </w:r>
            <w:proofErr w:type="spellStart"/>
            <w:r w:rsidRPr="00BA6C22">
              <w:rPr>
                <w:lang w:val="en-US"/>
              </w:rPr>
              <w:t>inclusiv</w:t>
            </w:r>
            <w:proofErr w:type="spellEnd"/>
            <w:r w:rsidRPr="00BA6C22">
              <w:rPr>
                <w:lang w:val="en-US"/>
              </w:rPr>
              <w:t xml:space="preserve"> </w:t>
            </w:r>
            <w:proofErr w:type="spellStart"/>
            <w:r w:rsidRPr="00BA6C22">
              <w:rPr>
                <w:lang w:val="en-US"/>
              </w:rPr>
              <w:t>țevile</w:t>
            </w:r>
            <w:proofErr w:type="spellEnd"/>
            <w:r w:rsidRPr="00BA6C22">
              <w:rPr>
                <w:lang w:val="en-US"/>
              </w:rPr>
              <w:t xml:space="preserve"> de </w:t>
            </w:r>
            <w:proofErr w:type="spellStart"/>
            <w:r w:rsidRPr="00BA6C22">
              <w:rPr>
                <w:lang w:val="en-US"/>
              </w:rPr>
              <w:t>ecran</w:t>
            </w:r>
            <w:proofErr w:type="spellEnd"/>
            <w:r w:rsidRPr="00BA6C22">
              <w:rPr>
                <w:lang w:val="en-US"/>
              </w:rPr>
              <w:t xml:space="preserve"> </w:t>
            </w:r>
            <w:proofErr w:type="spellStart"/>
            <w:r w:rsidRPr="00BA6C22">
              <w:rPr>
                <w:lang w:val="en-US"/>
              </w:rPr>
              <w:t>și</w:t>
            </w:r>
            <w:proofErr w:type="spellEnd"/>
            <w:r w:rsidRPr="00BA6C22">
              <w:rPr>
                <w:lang w:val="en-US"/>
              </w:rPr>
              <w:t xml:space="preserve"> </w:t>
            </w:r>
            <w:proofErr w:type="spellStart"/>
            <w:r w:rsidRPr="00BA6C22">
              <w:rPr>
                <w:lang w:val="en-US"/>
              </w:rPr>
              <w:t>colectoarele</w:t>
            </w:r>
            <w:proofErr w:type="spellEnd"/>
            <w:r w:rsidRPr="00BA6C22">
              <w:rPr>
                <w:lang w:val="en-US"/>
              </w:rPr>
              <w:t xml:space="preserve"> </w:t>
            </w:r>
            <w:proofErr w:type="spellStart"/>
            <w:r w:rsidRPr="00BA6C22">
              <w:rPr>
                <w:lang w:val="en-US"/>
              </w:rPr>
              <w:t>demontate</w:t>
            </w:r>
            <w:proofErr w:type="spellEnd"/>
            <w:r w:rsidRPr="00BA6C22">
              <w:rPr>
                <w:lang w:val="en-US"/>
              </w:rPr>
              <w:t xml:space="preserve">, </w:t>
            </w:r>
            <w:proofErr w:type="spellStart"/>
            <w:r w:rsidR="00177D03" w:rsidRPr="00BA6C22">
              <w:rPr>
                <w:lang w:val="en-US"/>
              </w:rPr>
              <w:t>Antreprenorul</w:t>
            </w:r>
            <w:proofErr w:type="spellEnd"/>
            <w:r w:rsidR="00177D03" w:rsidRPr="00BA6C22">
              <w:rPr>
                <w:lang w:val="en-US"/>
              </w:rPr>
              <w:t xml:space="preserve"> </w:t>
            </w:r>
            <w:proofErr w:type="spellStart"/>
            <w:r w:rsidR="00177D03" w:rsidRPr="00BA6C22">
              <w:rPr>
                <w:lang w:val="en-US"/>
              </w:rPr>
              <w:t>v</w:t>
            </w:r>
            <w:r w:rsidRPr="00BA6C22">
              <w:rPr>
                <w:lang w:val="en-US"/>
              </w:rPr>
              <w:t>a</w:t>
            </w:r>
            <w:proofErr w:type="spellEnd"/>
            <w:r w:rsidRPr="00BA6C22">
              <w:rPr>
                <w:lang w:val="en-US"/>
              </w:rPr>
              <w:t xml:space="preserve"> </w:t>
            </w:r>
            <w:proofErr w:type="spellStart"/>
            <w:r w:rsidRPr="00BA6C22">
              <w:rPr>
                <w:lang w:val="en-US"/>
              </w:rPr>
              <w:t>întocmi</w:t>
            </w:r>
            <w:proofErr w:type="spellEnd"/>
            <w:r w:rsidRPr="00BA6C22">
              <w:rPr>
                <w:lang w:val="en-US"/>
              </w:rPr>
              <w:t xml:space="preserve"> </w:t>
            </w:r>
            <w:proofErr w:type="spellStart"/>
            <w:r w:rsidRPr="00BA6C22">
              <w:rPr>
                <w:lang w:val="en-US"/>
              </w:rPr>
              <w:t>acte</w:t>
            </w:r>
            <w:proofErr w:type="spellEnd"/>
            <w:r w:rsidRPr="00BA6C22">
              <w:rPr>
                <w:lang w:val="en-US"/>
              </w:rPr>
              <w:t xml:space="preserve"> de </w:t>
            </w:r>
            <w:proofErr w:type="spellStart"/>
            <w:r w:rsidRPr="00BA6C22">
              <w:rPr>
                <w:lang w:val="en-US"/>
              </w:rPr>
              <w:t>defectare</w:t>
            </w:r>
            <w:proofErr w:type="spellEnd"/>
            <w:r w:rsidRPr="00BA6C22">
              <w:rPr>
                <w:lang w:val="en-US"/>
              </w:rPr>
              <w:t xml:space="preserve"> (</w:t>
            </w:r>
            <w:proofErr w:type="spellStart"/>
            <w:r w:rsidRPr="00BA6C22">
              <w:rPr>
                <w:lang w:val="en-US"/>
              </w:rPr>
              <w:t>acte</w:t>
            </w:r>
            <w:proofErr w:type="spellEnd"/>
            <w:r w:rsidRPr="00BA6C22">
              <w:rPr>
                <w:lang w:val="en-US"/>
              </w:rPr>
              <w:t xml:space="preserve"> de </w:t>
            </w:r>
            <w:proofErr w:type="spellStart"/>
            <w:r w:rsidRPr="00BA6C22">
              <w:rPr>
                <w:lang w:val="en-US"/>
              </w:rPr>
              <w:t>demontare</w:t>
            </w:r>
            <w:proofErr w:type="spellEnd"/>
            <w:r w:rsidRPr="00BA6C22">
              <w:rPr>
                <w:lang w:val="en-US"/>
              </w:rPr>
              <w:t xml:space="preserve"> </w:t>
            </w:r>
            <w:proofErr w:type="spellStart"/>
            <w:r w:rsidRPr="00BA6C22">
              <w:rPr>
                <w:lang w:val="en-US"/>
              </w:rPr>
              <w:t>și</w:t>
            </w:r>
            <w:proofErr w:type="spellEnd"/>
            <w:r w:rsidRPr="00BA6C22">
              <w:rPr>
                <w:lang w:val="en-US"/>
              </w:rPr>
              <w:t xml:space="preserve"> </w:t>
            </w:r>
            <w:proofErr w:type="spellStart"/>
            <w:r w:rsidRPr="00BA6C22">
              <w:rPr>
                <w:lang w:val="en-US"/>
              </w:rPr>
              <w:t>predare</w:t>
            </w:r>
            <w:proofErr w:type="spellEnd"/>
            <w:r w:rsidRPr="00BA6C22">
              <w:rPr>
                <w:lang w:val="en-US"/>
              </w:rPr>
              <w:t xml:space="preserve"> la </w:t>
            </w:r>
            <w:proofErr w:type="spellStart"/>
            <w:r w:rsidRPr="00BA6C22">
              <w:rPr>
                <w:lang w:val="en-US"/>
              </w:rPr>
              <w:t>depozitul</w:t>
            </w:r>
            <w:proofErr w:type="spellEnd"/>
            <w:r w:rsidRPr="00BA6C22">
              <w:rPr>
                <w:lang w:val="en-US"/>
              </w:rPr>
              <w:t xml:space="preserve"> central) care </w:t>
            </w:r>
            <w:proofErr w:type="spellStart"/>
            <w:r w:rsidRPr="00BA6C22">
              <w:rPr>
                <w:lang w:val="en-US"/>
              </w:rPr>
              <w:t>vor</w:t>
            </w:r>
            <w:proofErr w:type="spellEnd"/>
            <w:r w:rsidRPr="00BA6C22">
              <w:rPr>
                <w:lang w:val="en-US"/>
              </w:rPr>
              <w:t xml:space="preserve"> fi </w:t>
            </w:r>
            <w:proofErr w:type="spellStart"/>
            <w:r w:rsidRPr="00BA6C22">
              <w:rPr>
                <w:lang w:val="en-US"/>
              </w:rPr>
              <w:t>contrasemnate</w:t>
            </w:r>
            <w:proofErr w:type="spellEnd"/>
            <w:r w:rsidRPr="00BA6C22">
              <w:rPr>
                <w:lang w:val="en-US"/>
              </w:rPr>
              <w:t xml:space="preserve"> de </w:t>
            </w:r>
            <w:proofErr w:type="spellStart"/>
            <w:r w:rsidRPr="00BA6C22">
              <w:rPr>
                <w:lang w:val="en-US"/>
              </w:rPr>
              <w:t>ambele</w:t>
            </w:r>
            <w:proofErr w:type="spellEnd"/>
            <w:r w:rsidRPr="00BA6C22">
              <w:rPr>
                <w:lang w:val="en-US"/>
              </w:rPr>
              <w:t xml:space="preserve"> </w:t>
            </w:r>
            <w:proofErr w:type="spellStart"/>
            <w:r w:rsidRPr="00BA6C22">
              <w:rPr>
                <w:lang w:val="en-US"/>
              </w:rPr>
              <w:t>părți</w:t>
            </w:r>
            <w:proofErr w:type="spellEnd"/>
            <w:r w:rsidRPr="00BA6C22">
              <w:rPr>
                <w:lang w:val="en-US"/>
              </w:rPr>
              <w:t>.</w:t>
            </w:r>
          </w:p>
          <w:p w14:paraId="33EE48C7" w14:textId="4737F6E2" w:rsidR="00460653" w:rsidRPr="00E26D64" w:rsidRDefault="00D05A94" w:rsidP="000538E4">
            <w:pPr>
              <w:pStyle w:val="af3"/>
              <w:numPr>
                <w:ilvl w:val="1"/>
                <w:numId w:val="10"/>
              </w:numPr>
              <w:tabs>
                <w:tab w:val="left" w:pos="284"/>
              </w:tabs>
              <w:spacing w:line="276" w:lineRule="auto"/>
              <w:ind w:left="0" w:hanging="425"/>
              <w:rPr>
                <w:lang w:val="en-US"/>
              </w:rPr>
            </w:pPr>
            <w:r w:rsidRPr="00E26D64">
              <w:rPr>
                <w:lang w:val="en-US"/>
              </w:rPr>
              <w:t>8.</w:t>
            </w:r>
            <w:r w:rsidR="00177D03">
              <w:rPr>
                <w:lang w:val="en-US"/>
              </w:rPr>
              <w:t>10</w:t>
            </w:r>
            <w:r w:rsidRPr="00E26D64">
              <w:rPr>
                <w:lang w:val="en-US"/>
              </w:rPr>
              <w:t xml:space="preserve">. </w:t>
            </w:r>
            <w:proofErr w:type="spellStart"/>
            <w:r w:rsidR="00460653" w:rsidRPr="00E26D64">
              <w:rPr>
                <w:lang w:val="en-US"/>
              </w:rPr>
              <w:t>Costurile</w:t>
            </w:r>
            <w:proofErr w:type="spellEnd"/>
            <w:r w:rsidR="00460653" w:rsidRPr="00E26D64">
              <w:rPr>
                <w:lang w:val="en-US"/>
              </w:rPr>
              <w:t xml:space="preserve"> </w:t>
            </w:r>
            <w:proofErr w:type="spellStart"/>
            <w:r w:rsidR="00460653" w:rsidRPr="00E26D64">
              <w:rPr>
                <w:lang w:val="en-US"/>
              </w:rPr>
              <w:t>pentru</w:t>
            </w:r>
            <w:proofErr w:type="spellEnd"/>
            <w:r w:rsidR="00460653" w:rsidRPr="00E26D64">
              <w:rPr>
                <w:lang w:val="en-US"/>
              </w:rPr>
              <w:t xml:space="preserve"> </w:t>
            </w:r>
            <w:proofErr w:type="spellStart"/>
            <w:r w:rsidR="00460653" w:rsidRPr="00E26D64">
              <w:rPr>
                <w:lang w:val="en-US"/>
              </w:rPr>
              <w:t>consumul</w:t>
            </w:r>
            <w:proofErr w:type="spellEnd"/>
            <w:r w:rsidR="00460653" w:rsidRPr="00E26D64">
              <w:rPr>
                <w:lang w:val="en-US"/>
              </w:rPr>
              <w:t xml:space="preserve"> de </w:t>
            </w:r>
            <w:proofErr w:type="spellStart"/>
            <w:r w:rsidR="00460653" w:rsidRPr="00E26D64">
              <w:rPr>
                <w:lang w:val="en-US"/>
              </w:rPr>
              <w:t>utilităţi</w:t>
            </w:r>
            <w:proofErr w:type="spellEnd"/>
            <w:r w:rsidR="00460653" w:rsidRPr="00E26D64">
              <w:rPr>
                <w:lang w:val="en-US"/>
              </w:rPr>
              <w:t xml:space="preserve">, precum </w:t>
            </w:r>
            <w:proofErr w:type="spellStart"/>
            <w:r w:rsidR="00460653" w:rsidRPr="00E26D64">
              <w:rPr>
                <w:lang w:val="en-US"/>
              </w:rPr>
              <w:t>şi</w:t>
            </w:r>
            <w:proofErr w:type="spellEnd"/>
            <w:r w:rsidR="00460653" w:rsidRPr="00E26D64">
              <w:rPr>
                <w:lang w:val="en-US"/>
              </w:rPr>
              <w:t xml:space="preserve"> </w:t>
            </w:r>
            <w:proofErr w:type="spellStart"/>
            <w:r w:rsidR="00460653" w:rsidRPr="00E26D64">
              <w:rPr>
                <w:lang w:val="en-US"/>
              </w:rPr>
              <w:t>cel</w:t>
            </w:r>
            <w:proofErr w:type="spellEnd"/>
            <w:r w:rsidR="00460653" w:rsidRPr="00E26D64">
              <w:rPr>
                <w:lang w:val="en-US"/>
              </w:rPr>
              <w:t xml:space="preserve"> al </w:t>
            </w:r>
            <w:proofErr w:type="spellStart"/>
            <w:r w:rsidR="00460653" w:rsidRPr="00E26D64">
              <w:rPr>
                <w:lang w:val="en-US"/>
              </w:rPr>
              <w:t>contoarelor</w:t>
            </w:r>
            <w:proofErr w:type="spellEnd"/>
            <w:r w:rsidR="00460653" w:rsidRPr="00E26D64">
              <w:rPr>
                <w:lang w:val="en-US"/>
              </w:rPr>
              <w:t xml:space="preserve"> </w:t>
            </w:r>
            <w:proofErr w:type="spellStart"/>
            <w:r w:rsidR="00460653" w:rsidRPr="00E26D64">
              <w:rPr>
                <w:lang w:val="en-US"/>
              </w:rPr>
              <w:t>sau</w:t>
            </w:r>
            <w:proofErr w:type="spellEnd"/>
            <w:r w:rsidR="00460653" w:rsidRPr="00E26D64">
              <w:rPr>
                <w:lang w:val="en-US"/>
              </w:rPr>
              <w:t xml:space="preserve"> al </w:t>
            </w:r>
            <w:proofErr w:type="spellStart"/>
            <w:r w:rsidR="00460653" w:rsidRPr="00E26D64">
              <w:rPr>
                <w:lang w:val="en-US"/>
              </w:rPr>
              <w:t>altor</w:t>
            </w:r>
            <w:proofErr w:type="spellEnd"/>
            <w:r w:rsidR="00460653" w:rsidRPr="00E26D64">
              <w:rPr>
                <w:lang w:val="en-US"/>
              </w:rPr>
              <w:t xml:space="preserve"> </w:t>
            </w:r>
            <w:proofErr w:type="spellStart"/>
            <w:r w:rsidR="00460653" w:rsidRPr="00E26D64">
              <w:rPr>
                <w:lang w:val="en-US"/>
              </w:rPr>
              <w:t>aparate</w:t>
            </w:r>
            <w:proofErr w:type="spellEnd"/>
            <w:r w:rsidR="00460653" w:rsidRPr="00E26D64">
              <w:rPr>
                <w:lang w:val="en-US"/>
              </w:rPr>
              <w:t xml:space="preserve"> de </w:t>
            </w:r>
            <w:proofErr w:type="spellStart"/>
            <w:r w:rsidR="00460653" w:rsidRPr="00E26D64">
              <w:rPr>
                <w:lang w:val="en-US"/>
              </w:rPr>
              <w:t>măsurat</w:t>
            </w:r>
            <w:proofErr w:type="spellEnd"/>
            <w:r w:rsidR="00460653" w:rsidRPr="00E26D64">
              <w:rPr>
                <w:lang w:val="en-US"/>
              </w:rPr>
              <w:t xml:space="preserve"> se </w:t>
            </w:r>
            <w:proofErr w:type="spellStart"/>
            <w:r w:rsidR="00460653" w:rsidRPr="00E26D64">
              <w:rPr>
                <w:lang w:val="en-US"/>
              </w:rPr>
              <w:t>suportă</w:t>
            </w:r>
            <w:proofErr w:type="spellEnd"/>
            <w:r w:rsidR="00460653" w:rsidRPr="00E26D64">
              <w:rPr>
                <w:lang w:val="en-US"/>
              </w:rPr>
              <w:t xml:space="preserve"> de </w:t>
            </w:r>
            <w:proofErr w:type="spellStart"/>
            <w:r w:rsidR="00460653" w:rsidRPr="00E26D64">
              <w:rPr>
                <w:lang w:val="en-US"/>
              </w:rPr>
              <w:t>către</w:t>
            </w:r>
            <w:proofErr w:type="spellEnd"/>
            <w:r w:rsidR="00460653" w:rsidRPr="00E26D64">
              <w:rPr>
                <w:lang w:val="en-US"/>
              </w:rPr>
              <w:t xml:space="preserve"> </w:t>
            </w:r>
            <w:proofErr w:type="spellStart"/>
            <w:r w:rsidR="00460653" w:rsidRPr="00E26D64">
              <w:rPr>
                <w:lang w:val="en-US"/>
              </w:rPr>
              <w:t>Antreprenor</w:t>
            </w:r>
            <w:proofErr w:type="spellEnd"/>
            <w:r w:rsidR="00460653" w:rsidRPr="00E26D64">
              <w:rPr>
                <w:lang w:val="en-US"/>
              </w:rPr>
              <w:t xml:space="preserve">. În </w:t>
            </w:r>
            <w:proofErr w:type="spellStart"/>
            <w:r w:rsidR="00460653" w:rsidRPr="00E26D64">
              <w:rPr>
                <w:lang w:val="en-US"/>
              </w:rPr>
              <w:t>cazul</w:t>
            </w:r>
            <w:proofErr w:type="spellEnd"/>
            <w:r w:rsidR="00460653" w:rsidRPr="00E26D64">
              <w:rPr>
                <w:lang w:val="en-US"/>
              </w:rPr>
              <w:t xml:space="preserve"> </w:t>
            </w:r>
            <w:proofErr w:type="spellStart"/>
            <w:r w:rsidR="00460653" w:rsidRPr="00E26D64">
              <w:rPr>
                <w:lang w:val="en-US"/>
              </w:rPr>
              <w:t>mai</w:t>
            </w:r>
            <w:proofErr w:type="spellEnd"/>
            <w:r w:rsidR="00460653" w:rsidRPr="00E26D64">
              <w:rPr>
                <w:lang w:val="en-US"/>
              </w:rPr>
              <w:t xml:space="preserve"> </w:t>
            </w:r>
            <w:proofErr w:type="spellStart"/>
            <w:r w:rsidR="00460653" w:rsidRPr="00E26D64">
              <w:rPr>
                <w:lang w:val="en-US"/>
              </w:rPr>
              <w:t>multor</w:t>
            </w:r>
            <w:proofErr w:type="spellEnd"/>
            <w:r w:rsidR="00460653" w:rsidRPr="00E26D64">
              <w:rPr>
                <w:lang w:val="en-US"/>
              </w:rPr>
              <w:t xml:space="preserve"> </w:t>
            </w:r>
            <w:proofErr w:type="spellStart"/>
            <w:r w:rsidR="00460653" w:rsidRPr="00E26D64">
              <w:rPr>
                <w:lang w:val="en-US"/>
              </w:rPr>
              <w:t>antreprenori</w:t>
            </w:r>
            <w:proofErr w:type="spellEnd"/>
            <w:r w:rsidR="00460653" w:rsidRPr="00E26D64">
              <w:rPr>
                <w:lang w:val="en-US"/>
              </w:rPr>
              <w:t xml:space="preserve">, </w:t>
            </w:r>
            <w:proofErr w:type="spellStart"/>
            <w:r w:rsidR="00460653" w:rsidRPr="00E26D64">
              <w:rPr>
                <w:lang w:val="en-US"/>
              </w:rPr>
              <w:t>costurile</w:t>
            </w:r>
            <w:proofErr w:type="spellEnd"/>
            <w:r w:rsidR="00460653" w:rsidRPr="00E26D64">
              <w:rPr>
                <w:lang w:val="en-US"/>
              </w:rPr>
              <w:t xml:space="preserve"> se </w:t>
            </w:r>
            <w:proofErr w:type="spellStart"/>
            <w:r w:rsidR="00460653" w:rsidRPr="00E26D64">
              <w:rPr>
                <w:lang w:val="en-US"/>
              </w:rPr>
              <w:t>suportă</w:t>
            </w:r>
            <w:proofErr w:type="spellEnd"/>
            <w:r w:rsidR="00460653" w:rsidRPr="00E26D64">
              <w:rPr>
                <w:lang w:val="en-US"/>
              </w:rPr>
              <w:t xml:space="preserve"> </w:t>
            </w:r>
            <w:proofErr w:type="spellStart"/>
            <w:r w:rsidR="00460653" w:rsidRPr="00E26D64">
              <w:rPr>
                <w:lang w:val="en-US"/>
              </w:rPr>
              <w:t>proporţional</w:t>
            </w:r>
            <w:proofErr w:type="spellEnd"/>
            <w:r w:rsidR="00460653" w:rsidRPr="00E26D64">
              <w:rPr>
                <w:lang w:val="en-US"/>
              </w:rPr>
              <w:t xml:space="preserve"> de </w:t>
            </w:r>
            <w:proofErr w:type="spellStart"/>
            <w:r w:rsidR="00460653" w:rsidRPr="00E26D64">
              <w:rPr>
                <w:lang w:val="en-US"/>
              </w:rPr>
              <w:t>către</w:t>
            </w:r>
            <w:proofErr w:type="spellEnd"/>
            <w:r w:rsidR="00460653" w:rsidRPr="00E26D64">
              <w:rPr>
                <w:lang w:val="en-US"/>
              </w:rPr>
              <w:t xml:space="preserve"> </w:t>
            </w:r>
            <w:proofErr w:type="spellStart"/>
            <w:r w:rsidR="00460653" w:rsidRPr="00E26D64">
              <w:rPr>
                <w:lang w:val="en-US"/>
              </w:rPr>
              <w:t>aceştia</w:t>
            </w:r>
            <w:proofErr w:type="spellEnd"/>
            <w:r w:rsidR="00460653" w:rsidRPr="00E26D64">
              <w:rPr>
                <w:lang w:val="en-US"/>
              </w:rPr>
              <w:t xml:space="preserve">. </w:t>
            </w:r>
          </w:p>
          <w:p w14:paraId="576AD687" w14:textId="31659EC4" w:rsidR="00460653" w:rsidRDefault="00D05A94" w:rsidP="000538E4">
            <w:pPr>
              <w:pStyle w:val="af3"/>
              <w:numPr>
                <w:ilvl w:val="1"/>
                <w:numId w:val="10"/>
              </w:numPr>
              <w:tabs>
                <w:tab w:val="left" w:pos="284"/>
              </w:tabs>
              <w:spacing w:line="276" w:lineRule="auto"/>
              <w:ind w:left="0" w:hanging="425"/>
              <w:rPr>
                <w:lang w:val="en-US"/>
              </w:rPr>
            </w:pPr>
            <w:r w:rsidRPr="00E26D64">
              <w:rPr>
                <w:lang w:val="en-US"/>
              </w:rPr>
              <w:t>8.</w:t>
            </w:r>
            <w:r w:rsidR="006B589C">
              <w:rPr>
                <w:lang w:val="en-US"/>
              </w:rPr>
              <w:t>1</w:t>
            </w:r>
            <w:r w:rsidR="00177D03">
              <w:rPr>
                <w:lang w:val="en-US"/>
              </w:rPr>
              <w:t>1</w:t>
            </w:r>
            <w:r w:rsidRPr="00E26D64">
              <w:rPr>
                <w:lang w:val="en-US"/>
              </w:rPr>
              <w:t xml:space="preserve">. </w:t>
            </w:r>
            <w:proofErr w:type="spellStart"/>
            <w:r w:rsidR="00460653" w:rsidRPr="00E26D64">
              <w:rPr>
                <w:lang w:val="en-US"/>
              </w:rPr>
              <w:t>Lucrările</w:t>
            </w:r>
            <w:proofErr w:type="spellEnd"/>
            <w:r w:rsidR="00460653" w:rsidRPr="00E26D64">
              <w:rPr>
                <w:lang w:val="en-US"/>
              </w:rPr>
              <w:t xml:space="preserve"> </w:t>
            </w:r>
            <w:proofErr w:type="spellStart"/>
            <w:r w:rsidR="00460653" w:rsidRPr="00E26D64">
              <w:rPr>
                <w:lang w:val="en-US"/>
              </w:rPr>
              <w:t>executate</w:t>
            </w:r>
            <w:proofErr w:type="spellEnd"/>
            <w:r w:rsidR="00460653" w:rsidRPr="00E26D64">
              <w:rPr>
                <w:lang w:val="en-US"/>
              </w:rPr>
              <w:t xml:space="preserve"> de </w:t>
            </w:r>
            <w:proofErr w:type="spellStart"/>
            <w:r w:rsidR="00460653" w:rsidRPr="00E26D64">
              <w:rPr>
                <w:lang w:val="en-US"/>
              </w:rPr>
              <w:t>Antreprenor</w:t>
            </w:r>
            <w:proofErr w:type="spellEnd"/>
            <w:r w:rsidR="00460653" w:rsidRPr="00E26D64">
              <w:rPr>
                <w:lang w:val="en-US"/>
              </w:rPr>
              <w:t xml:space="preserve"> în afara </w:t>
            </w:r>
            <w:proofErr w:type="spellStart"/>
            <w:r w:rsidR="00460653" w:rsidRPr="00E26D64">
              <w:rPr>
                <w:lang w:val="en-US"/>
              </w:rPr>
              <w:t>celor</w:t>
            </w:r>
            <w:proofErr w:type="spellEnd"/>
            <w:r w:rsidR="00460653" w:rsidRPr="00E26D64">
              <w:rPr>
                <w:lang w:val="en-US"/>
              </w:rPr>
              <w:t xml:space="preserve"> </w:t>
            </w:r>
            <w:proofErr w:type="spellStart"/>
            <w:r w:rsidR="00460653" w:rsidRPr="00E26D64">
              <w:rPr>
                <w:lang w:val="en-US"/>
              </w:rPr>
              <w:t>prevăzute</w:t>
            </w:r>
            <w:proofErr w:type="spellEnd"/>
            <w:r w:rsidR="00460653" w:rsidRPr="00E26D64">
              <w:rPr>
                <w:lang w:val="en-US"/>
              </w:rPr>
              <w:t xml:space="preserve"> în contract </w:t>
            </w:r>
            <w:proofErr w:type="spellStart"/>
            <w:r w:rsidR="00460653" w:rsidRPr="00E26D64">
              <w:rPr>
                <w:lang w:val="en-US"/>
              </w:rPr>
              <w:t>sau</w:t>
            </w:r>
            <w:proofErr w:type="spellEnd"/>
            <w:r w:rsidR="00460653" w:rsidRPr="00E26D64">
              <w:rPr>
                <w:lang w:val="en-US"/>
              </w:rPr>
              <w:t xml:space="preserve"> </w:t>
            </w:r>
            <w:proofErr w:type="spellStart"/>
            <w:r w:rsidR="00460653" w:rsidRPr="00E26D64">
              <w:rPr>
                <w:lang w:val="en-US"/>
              </w:rPr>
              <w:t>fără</w:t>
            </w:r>
            <w:proofErr w:type="spellEnd"/>
            <w:r w:rsidR="00460653" w:rsidRPr="00E26D64">
              <w:rPr>
                <w:lang w:val="en-US"/>
              </w:rPr>
              <w:t xml:space="preserve"> </w:t>
            </w:r>
            <w:proofErr w:type="spellStart"/>
            <w:r w:rsidR="00460653" w:rsidRPr="00E26D64">
              <w:rPr>
                <w:lang w:val="en-US"/>
              </w:rPr>
              <w:t>dis</w:t>
            </w:r>
            <w:r w:rsidR="00183D79" w:rsidRPr="00E26D64">
              <w:rPr>
                <w:lang w:val="en-US"/>
              </w:rPr>
              <w:t>poziţia</w:t>
            </w:r>
            <w:proofErr w:type="spellEnd"/>
            <w:r w:rsidR="00183D79" w:rsidRPr="00E26D64">
              <w:rPr>
                <w:lang w:val="en-US"/>
              </w:rPr>
              <w:t xml:space="preserve"> </w:t>
            </w:r>
            <w:proofErr w:type="spellStart"/>
            <w:r w:rsidR="00183D79" w:rsidRPr="00E26D64">
              <w:rPr>
                <w:lang w:val="en-US"/>
              </w:rPr>
              <w:t>Beneficiarului</w:t>
            </w:r>
            <w:proofErr w:type="spellEnd"/>
            <w:r w:rsidR="00183D79" w:rsidRPr="00E26D64">
              <w:rPr>
                <w:lang w:val="en-US"/>
              </w:rPr>
              <w:t xml:space="preserve">, precum </w:t>
            </w:r>
            <w:proofErr w:type="spellStart"/>
            <w:r w:rsidR="00183D79" w:rsidRPr="00E26D64">
              <w:rPr>
                <w:lang w:val="en-US"/>
              </w:rPr>
              <w:t>ș</w:t>
            </w:r>
            <w:r w:rsidR="00460653" w:rsidRPr="00E26D64">
              <w:rPr>
                <w:lang w:val="en-US"/>
              </w:rPr>
              <w:t>i</w:t>
            </w:r>
            <w:proofErr w:type="spellEnd"/>
            <w:r w:rsidR="00460653" w:rsidRPr="00E26D64">
              <w:rPr>
                <w:lang w:val="en-US"/>
              </w:rPr>
              <w:t xml:space="preserve"> </w:t>
            </w:r>
            <w:proofErr w:type="spellStart"/>
            <w:r w:rsidR="00460653" w:rsidRPr="00E26D64">
              <w:rPr>
                <w:lang w:val="en-US"/>
              </w:rPr>
              <w:t>cele</w:t>
            </w:r>
            <w:proofErr w:type="spellEnd"/>
            <w:r w:rsidR="00460653" w:rsidRPr="00E26D64">
              <w:rPr>
                <w:lang w:val="en-US"/>
              </w:rPr>
              <w:t xml:space="preserve"> care nu </w:t>
            </w:r>
            <w:proofErr w:type="spellStart"/>
            <w:r w:rsidR="00460653" w:rsidRPr="00E26D64">
              <w:rPr>
                <w:lang w:val="en-US"/>
              </w:rPr>
              <w:t>respectă</w:t>
            </w:r>
            <w:proofErr w:type="spellEnd"/>
            <w:r w:rsidR="00460653" w:rsidRPr="00E26D64">
              <w:rPr>
                <w:lang w:val="en-US"/>
              </w:rPr>
              <w:t xml:space="preserve"> </w:t>
            </w:r>
            <w:proofErr w:type="spellStart"/>
            <w:r w:rsidR="00460653" w:rsidRPr="00E26D64">
              <w:rPr>
                <w:lang w:val="en-US"/>
              </w:rPr>
              <w:t>prevederile</w:t>
            </w:r>
            <w:proofErr w:type="spellEnd"/>
            <w:r w:rsidR="00460653" w:rsidRPr="00E26D64">
              <w:rPr>
                <w:lang w:val="en-US"/>
              </w:rPr>
              <w:t xml:space="preserve"> </w:t>
            </w:r>
            <w:proofErr w:type="spellStart"/>
            <w:r w:rsidR="00460653" w:rsidRPr="00E26D64">
              <w:rPr>
                <w:lang w:val="en-US"/>
              </w:rPr>
              <w:t>contractului</w:t>
            </w:r>
            <w:proofErr w:type="spellEnd"/>
            <w:r w:rsidR="00460653" w:rsidRPr="00E26D64">
              <w:rPr>
                <w:lang w:val="en-US"/>
              </w:rPr>
              <w:t xml:space="preserve">, </w:t>
            </w:r>
            <w:proofErr w:type="spellStart"/>
            <w:r w:rsidR="00460653" w:rsidRPr="00E26D64">
              <w:rPr>
                <w:lang w:val="en-US"/>
              </w:rPr>
              <w:t>fără</w:t>
            </w:r>
            <w:proofErr w:type="spellEnd"/>
            <w:r w:rsidR="00460653" w:rsidRPr="00E26D64">
              <w:rPr>
                <w:lang w:val="en-US"/>
              </w:rPr>
              <w:t xml:space="preserve"> a </w:t>
            </w:r>
            <w:proofErr w:type="spellStart"/>
            <w:r w:rsidR="00460653" w:rsidRPr="00E26D64">
              <w:rPr>
                <w:lang w:val="en-US"/>
              </w:rPr>
              <w:t>exista</w:t>
            </w:r>
            <w:proofErr w:type="spellEnd"/>
            <w:r w:rsidR="00460653" w:rsidRPr="00E26D64">
              <w:rPr>
                <w:lang w:val="en-US"/>
              </w:rPr>
              <w:t xml:space="preserve"> în </w:t>
            </w:r>
            <w:proofErr w:type="spellStart"/>
            <w:r w:rsidR="00460653" w:rsidRPr="00E26D64">
              <w:rPr>
                <w:lang w:val="en-US"/>
              </w:rPr>
              <w:t>acest</w:t>
            </w:r>
            <w:proofErr w:type="spellEnd"/>
            <w:r w:rsidR="00460653" w:rsidRPr="00E26D64">
              <w:rPr>
                <w:lang w:val="en-US"/>
              </w:rPr>
              <w:t xml:space="preserve"> </w:t>
            </w:r>
            <w:proofErr w:type="spellStart"/>
            <w:r w:rsidR="00460653" w:rsidRPr="00E26D64">
              <w:rPr>
                <w:lang w:val="en-US"/>
              </w:rPr>
              <w:t>sens</w:t>
            </w:r>
            <w:proofErr w:type="spellEnd"/>
            <w:r w:rsidR="00460653" w:rsidRPr="00E26D64">
              <w:rPr>
                <w:lang w:val="en-US"/>
              </w:rPr>
              <w:t xml:space="preserve"> o </w:t>
            </w:r>
            <w:proofErr w:type="spellStart"/>
            <w:r w:rsidR="00460653" w:rsidRPr="00E26D64">
              <w:rPr>
                <w:lang w:val="en-US"/>
              </w:rPr>
              <w:t>dispoziţie</w:t>
            </w:r>
            <w:proofErr w:type="spellEnd"/>
            <w:r w:rsidR="00460653" w:rsidRPr="00E26D64">
              <w:rPr>
                <w:lang w:val="en-US"/>
              </w:rPr>
              <w:t xml:space="preserve"> </w:t>
            </w:r>
            <w:proofErr w:type="spellStart"/>
            <w:r w:rsidR="00460653" w:rsidRPr="00E26D64">
              <w:rPr>
                <w:lang w:val="en-US"/>
              </w:rPr>
              <w:t>expresă</w:t>
            </w:r>
            <w:proofErr w:type="spellEnd"/>
            <w:r w:rsidR="00460653" w:rsidRPr="00E26D64">
              <w:rPr>
                <w:lang w:val="en-US"/>
              </w:rPr>
              <w:t xml:space="preserve"> a </w:t>
            </w:r>
            <w:proofErr w:type="spellStart"/>
            <w:r w:rsidR="00460653" w:rsidRPr="00E26D64">
              <w:rPr>
                <w:lang w:val="en-US"/>
              </w:rPr>
              <w:t>Beneficiarului</w:t>
            </w:r>
            <w:proofErr w:type="spellEnd"/>
            <w:r w:rsidR="00460653" w:rsidRPr="00E26D64">
              <w:rPr>
                <w:lang w:val="en-US"/>
              </w:rPr>
              <w:t xml:space="preserve">, nu </w:t>
            </w:r>
            <w:proofErr w:type="spellStart"/>
            <w:r w:rsidR="00460653" w:rsidRPr="00E26D64">
              <w:rPr>
                <w:lang w:val="en-US"/>
              </w:rPr>
              <w:t>vor</w:t>
            </w:r>
            <w:proofErr w:type="spellEnd"/>
            <w:r w:rsidR="00460653" w:rsidRPr="00E26D64">
              <w:rPr>
                <w:lang w:val="en-US"/>
              </w:rPr>
              <w:t xml:space="preserve"> fi </w:t>
            </w:r>
            <w:proofErr w:type="spellStart"/>
            <w:r w:rsidR="00460653" w:rsidRPr="00E26D64">
              <w:rPr>
                <w:lang w:val="en-US"/>
              </w:rPr>
              <w:t>plătite</w:t>
            </w:r>
            <w:proofErr w:type="spellEnd"/>
            <w:r w:rsidR="00460653" w:rsidRPr="00E26D64">
              <w:rPr>
                <w:lang w:val="en-US"/>
              </w:rPr>
              <w:t xml:space="preserve"> </w:t>
            </w:r>
            <w:proofErr w:type="spellStart"/>
            <w:r w:rsidR="00460653" w:rsidRPr="00E26D64">
              <w:rPr>
                <w:lang w:val="en-US"/>
              </w:rPr>
              <w:t>Antreprenorului</w:t>
            </w:r>
            <w:proofErr w:type="spellEnd"/>
            <w:r w:rsidR="00460653" w:rsidRPr="00E26D64">
              <w:rPr>
                <w:lang w:val="en-US"/>
              </w:rPr>
              <w:t xml:space="preserve">. </w:t>
            </w:r>
            <w:proofErr w:type="spellStart"/>
            <w:r w:rsidR="00460653" w:rsidRPr="00E26D64">
              <w:rPr>
                <w:lang w:val="en-US"/>
              </w:rPr>
              <w:t>Antreprenorul</w:t>
            </w:r>
            <w:proofErr w:type="spellEnd"/>
            <w:r w:rsidR="00460653" w:rsidRPr="00E26D64">
              <w:rPr>
                <w:lang w:val="en-US"/>
              </w:rPr>
              <w:t xml:space="preserve"> </w:t>
            </w:r>
            <w:proofErr w:type="spellStart"/>
            <w:r w:rsidR="00460653" w:rsidRPr="00E26D64">
              <w:rPr>
                <w:lang w:val="en-US"/>
              </w:rPr>
              <w:t>trebuie</w:t>
            </w:r>
            <w:proofErr w:type="spellEnd"/>
            <w:r w:rsidR="00460653" w:rsidRPr="00E26D64">
              <w:rPr>
                <w:lang w:val="en-US"/>
              </w:rPr>
              <w:t xml:space="preserve"> </w:t>
            </w:r>
            <w:proofErr w:type="spellStart"/>
            <w:r w:rsidR="00460653" w:rsidRPr="00E26D64">
              <w:rPr>
                <w:lang w:val="en-US"/>
              </w:rPr>
              <w:t>să</w:t>
            </w:r>
            <w:proofErr w:type="spellEnd"/>
            <w:r w:rsidR="00460653" w:rsidRPr="00E26D64">
              <w:rPr>
                <w:lang w:val="en-US"/>
              </w:rPr>
              <w:t xml:space="preserve"> </w:t>
            </w:r>
            <w:proofErr w:type="spellStart"/>
            <w:r w:rsidR="00460653" w:rsidRPr="00E26D64">
              <w:rPr>
                <w:lang w:val="en-US"/>
              </w:rPr>
              <w:t>înlăture</w:t>
            </w:r>
            <w:proofErr w:type="spellEnd"/>
            <w:r w:rsidR="00460653" w:rsidRPr="00E26D64">
              <w:rPr>
                <w:lang w:val="en-US"/>
              </w:rPr>
              <w:t xml:space="preserve"> </w:t>
            </w:r>
            <w:proofErr w:type="spellStart"/>
            <w:r w:rsidR="00460653" w:rsidRPr="00E26D64">
              <w:rPr>
                <w:lang w:val="en-US"/>
              </w:rPr>
              <w:t>aceste</w:t>
            </w:r>
            <w:proofErr w:type="spellEnd"/>
            <w:r w:rsidR="00460653" w:rsidRPr="00E26D64">
              <w:rPr>
                <w:lang w:val="en-US"/>
              </w:rPr>
              <w:t xml:space="preserve"> </w:t>
            </w:r>
            <w:proofErr w:type="spellStart"/>
            <w:r w:rsidR="00460653" w:rsidRPr="00E26D64">
              <w:rPr>
                <w:lang w:val="en-US"/>
              </w:rPr>
              <w:t>lucrări</w:t>
            </w:r>
            <w:proofErr w:type="spellEnd"/>
            <w:r w:rsidR="00460653" w:rsidRPr="00E26D64">
              <w:rPr>
                <w:lang w:val="en-US"/>
              </w:rPr>
              <w:t xml:space="preserve">, în </w:t>
            </w:r>
            <w:proofErr w:type="spellStart"/>
            <w:r w:rsidR="00460653" w:rsidRPr="00E26D64">
              <w:rPr>
                <w:lang w:val="en-US"/>
              </w:rPr>
              <w:t>termenul</w:t>
            </w:r>
            <w:proofErr w:type="spellEnd"/>
            <w:r w:rsidR="00460653" w:rsidRPr="00E26D64">
              <w:rPr>
                <w:lang w:val="en-US"/>
              </w:rPr>
              <w:t xml:space="preserve"> </w:t>
            </w:r>
            <w:proofErr w:type="spellStart"/>
            <w:r w:rsidR="00460653" w:rsidRPr="00E26D64">
              <w:rPr>
                <w:lang w:val="en-US"/>
              </w:rPr>
              <w:t>stabilit</w:t>
            </w:r>
            <w:proofErr w:type="spellEnd"/>
            <w:r w:rsidR="00460653" w:rsidRPr="00E26D64">
              <w:rPr>
                <w:lang w:val="en-US"/>
              </w:rPr>
              <w:t xml:space="preserve"> cu </w:t>
            </w:r>
            <w:proofErr w:type="spellStart"/>
            <w:r w:rsidR="00460653" w:rsidRPr="00E26D64">
              <w:rPr>
                <w:lang w:val="en-US"/>
              </w:rPr>
              <w:t>Beneficiarul</w:t>
            </w:r>
            <w:proofErr w:type="spellEnd"/>
            <w:r w:rsidR="00460653" w:rsidRPr="00E26D64">
              <w:rPr>
                <w:lang w:val="en-US"/>
              </w:rPr>
              <w:t xml:space="preserve">. De </w:t>
            </w:r>
            <w:proofErr w:type="spellStart"/>
            <w:r w:rsidR="00460653" w:rsidRPr="00E26D64">
              <w:rPr>
                <w:lang w:val="en-US"/>
              </w:rPr>
              <w:t>asemenea</w:t>
            </w:r>
            <w:proofErr w:type="spellEnd"/>
            <w:r w:rsidR="00460653" w:rsidRPr="00E26D64">
              <w:rPr>
                <w:lang w:val="en-US"/>
              </w:rPr>
              <w:t xml:space="preserve">, </w:t>
            </w:r>
            <w:proofErr w:type="spellStart"/>
            <w:r w:rsidR="00460653" w:rsidRPr="00E26D64">
              <w:rPr>
                <w:lang w:val="en-US"/>
              </w:rPr>
              <w:t>el</w:t>
            </w:r>
            <w:proofErr w:type="spellEnd"/>
            <w:r w:rsidR="00460653" w:rsidRPr="00E26D64">
              <w:rPr>
                <w:lang w:val="en-US"/>
              </w:rPr>
              <w:t xml:space="preserve"> </w:t>
            </w:r>
            <w:proofErr w:type="spellStart"/>
            <w:r w:rsidR="00460653" w:rsidRPr="00E26D64">
              <w:rPr>
                <w:lang w:val="en-US"/>
              </w:rPr>
              <w:t>răspunde</w:t>
            </w:r>
            <w:proofErr w:type="spellEnd"/>
            <w:r w:rsidR="00460653" w:rsidRPr="00E26D64">
              <w:rPr>
                <w:lang w:val="en-US"/>
              </w:rPr>
              <w:t xml:space="preserve"> în </w:t>
            </w:r>
            <w:proofErr w:type="spellStart"/>
            <w:r w:rsidR="00460653" w:rsidRPr="00E26D64">
              <w:rPr>
                <w:lang w:val="en-US"/>
              </w:rPr>
              <w:t>faţa</w:t>
            </w:r>
            <w:proofErr w:type="spellEnd"/>
            <w:r w:rsidR="00460653" w:rsidRPr="00E26D64">
              <w:rPr>
                <w:lang w:val="en-US"/>
              </w:rPr>
              <w:t xml:space="preserve"> </w:t>
            </w:r>
            <w:proofErr w:type="spellStart"/>
            <w:r w:rsidR="00460653" w:rsidRPr="00E26D64">
              <w:rPr>
                <w:lang w:val="en-US"/>
              </w:rPr>
              <w:t>Beneficiarului</w:t>
            </w:r>
            <w:proofErr w:type="spellEnd"/>
            <w:r w:rsidR="00460653" w:rsidRPr="00E26D64">
              <w:rPr>
                <w:lang w:val="en-US"/>
              </w:rPr>
              <w:t xml:space="preserve"> de </w:t>
            </w:r>
            <w:proofErr w:type="spellStart"/>
            <w:r w:rsidR="00460653" w:rsidRPr="00E26D64">
              <w:rPr>
                <w:lang w:val="en-US"/>
              </w:rPr>
              <w:t>toate</w:t>
            </w:r>
            <w:proofErr w:type="spellEnd"/>
            <w:r w:rsidR="00460653" w:rsidRPr="00E26D64">
              <w:rPr>
                <w:lang w:val="en-US"/>
              </w:rPr>
              <w:t xml:space="preserve"> </w:t>
            </w:r>
            <w:proofErr w:type="spellStart"/>
            <w:r w:rsidR="00460653" w:rsidRPr="00E26D64">
              <w:rPr>
                <w:lang w:val="en-US"/>
              </w:rPr>
              <w:t>pagubele</w:t>
            </w:r>
            <w:proofErr w:type="spellEnd"/>
            <w:r w:rsidR="00460653" w:rsidRPr="00E26D64">
              <w:rPr>
                <w:lang w:val="en-US"/>
              </w:rPr>
              <w:t xml:space="preserve"> pe care le-a </w:t>
            </w:r>
            <w:proofErr w:type="spellStart"/>
            <w:r w:rsidR="00460653" w:rsidRPr="00E26D64">
              <w:rPr>
                <w:lang w:val="en-US"/>
              </w:rPr>
              <w:t>provocat</w:t>
            </w:r>
            <w:proofErr w:type="spellEnd"/>
            <w:r w:rsidR="00460653" w:rsidRPr="00E26D64">
              <w:rPr>
                <w:lang w:val="en-US"/>
              </w:rPr>
              <w:t xml:space="preserve"> </w:t>
            </w:r>
            <w:proofErr w:type="spellStart"/>
            <w:r w:rsidR="00460653" w:rsidRPr="00E26D64">
              <w:rPr>
                <w:lang w:val="en-US"/>
              </w:rPr>
              <w:t>acestuia</w:t>
            </w:r>
            <w:proofErr w:type="spellEnd"/>
            <w:r w:rsidR="00460653" w:rsidRPr="00E26D64">
              <w:rPr>
                <w:lang w:val="en-US"/>
              </w:rPr>
              <w:t xml:space="preserve">. </w:t>
            </w:r>
            <w:proofErr w:type="spellStart"/>
            <w:r w:rsidR="00460653" w:rsidRPr="00E26D64">
              <w:rPr>
                <w:lang w:val="en-US"/>
              </w:rPr>
              <w:t>Lucrările</w:t>
            </w:r>
            <w:proofErr w:type="spellEnd"/>
            <w:r w:rsidR="00460653" w:rsidRPr="00E26D64">
              <w:rPr>
                <w:lang w:val="en-US"/>
              </w:rPr>
              <w:t xml:space="preserve"> respective </w:t>
            </w:r>
            <w:proofErr w:type="spellStart"/>
            <w:r w:rsidR="00460653" w:rsidRPr="00E26D64">
              <w:rPr>
                <w:lang w:val="en-US"/>
              </w:rPr>
              <w:t>vor</w:t>
            </w:r>
            <w:proofErr w:type="spellEnd"/>
            <w:r w:rsidR="00460653" w:rsidRPr="00E26D64">
              <w:rPr>
                <w:lang w:val="en-US"/>
              </w:rPr>
              <w:t xml:space="preserve"> fi </w:t>
            </w:r>
            <w:proofErr w:type="spellStart"/>
            <w:r w:rsidR="00460653" w:rsidRPr="00E26D64">
              <w:rPr>
                <w:lang w:val="en-US"/>
              </w:rPr>
              <w:t>plătite</w:t>
            </w:r>
            <w:proofErr w:type="spellEnd"/>
            <w:r w:rsidR="00460653" w:rsidRPr="00E26D64">
              <w:rPr>
                <w:lang w:val="en-US"/>
              </w:rPr>
              <w:t xml:space="preserve"> </w:t>
            </w:r>
            <w:proofErr w:type="spellStart"/>
            <w:r w:rsidR="00460653" w:rsidRPr="00E26D64">
              <w:rPr>
                <w:lang w:val="en-US"/>
              </w:rPr>
              <w:t>Antreprenorului</w:t>
            </w:r>
            <w:proofErr w:type="spellEnd"/>
            <w:r w:rsidR="00460653" w:rsidRPr="00E26D64">
              <w:rPr>
                <w:lang w:val="en-US"/>
              </w:rPr>
              <w:t xml:space="preserve"> </w:t>
            </w:r>
            <w:proofErr w:type="spellStart"/>
            <w:r w:rsidR="00460653" w:rsidRPr="00E26D64">
              <w:rPr>
                <w:lang w:val="en-US"/>
              </w:rPr>
              <w:t>numai</w:t>
            </w:r>
            <w:proofErr w:type="spellEnd"/>
            <w:r w:rsidR="00460653" w:rsidRPr="00E26D64">
              <w:rPr>
                <w:lang w:val="en-US"/>
              </w:rPr>
              <w:t xml:space="preserve"> </w:t>
            </w:r>
            <w:proofErr w:type="spellStart"/>
            <w:r w:rsidR="00460653" w:rsidRPr="00E26D64">
              <w:rPr>
                <w:lang w:val="en-US"/>
              </w:rPr>
              <w:t>dacă</w:t>
            </w:r>
            <w:proofErr w:type="spellEnd"/>
            <w:r w:rsidR="00460653" w:rsidRPr="00E26D64">
              <w:rPr>
                <w:lang w:val="en-US"/>
              </w:rPr>
              <w:t xml:space="preserve"> se </w:t>
            </w:r>
            <w:proofErr w:type="spellStart"/>
            <w:r w:rsidR="00460653" w:rsidRPr="00E26D64">
              <w:rPr>
                <w:lang w:val="en-US"/>
              </w:rPr>
              <w:t>dovedesc</w:t>
            </w:r>
            <w:proofErr w:type="spellEnd"/>
            <w:r w:rsidR="00460653" w:rsidRPr="00E26D64">
              <w:rPr>
                <w:lang w:val="en-US"/>
              </w:rPr>
              <w:t xml:space="preserve"> a fi </w:t>
            </w:r>
            <w:proofErr w:type="spellStart"/>
            <w:r w:rsidR="00460653" w:rsidRPr="00E26D64">
              <w:rPr>
                <w:lang w:val="en-US"/>
              </w:rPr>
              <w:t>necesare</w:t>
            </w:r>
            <w:proofErr w:type="spellEnd"/>
            <w:r w:rsidR="00460653" w:rsidRPr="00E26D64">
              <w:rPr>
                <w:lang w:val="en-US"/>
              </w:rPr>
              <w:t xml:space="preserve"> </w:t>
            </w:r>
            <w:proofErr w:type="spellStart"/>
            <w:r w:rsidR="00460653" w:rsidRPr="00E26D64">
              <w:rPr>
                <w:lang w:val="en-US"/>
              </w:rPr>
              <w:t>şi</w:t>
            </w:r>
            <w:proofErr w:type="spellEnd"/>
            <w:r w:rsidR="00460653" w:rsidRPr="00E26D64">
              <w:rPr>
                <w:lang w:val="en-US"/>
              </w:rPr>
              <w:t xml:space="preserve"> se </w:t>
            </w:r>
            <w:proofErr w:type="spellStart"/>
            <w:r w:rsidR="00460653" w:rsidRPr="00E26D64">
              <w:rPr>
                <w:lang w:val="en-US"/>
              </w:rPr>
              <w:t>presupune</w:t>
            </w:r>
            <w:proofErr w:type="spellEnd"/>
            <w:r w:rsidR="00460653" w:rsidRPr="00E26D64">
              <w:rPr>
                <w:lang w:val="en-US"/>
              </w:rPr>
              <w:t xml:space="preserve"> </w:t>
            </w:r>
            <w:proofErr w:type="spellStart"/>
            <w:r w:rsidR="00460653" w:rsidRPr="00E26D64">
              <w:rPr>
                <w:lang w:val="en-US"/>
              </w:rPr>
              <w:t>că</w:t>
            </w:r>
            <w:proofErr w:type="spellEnd"/>
            <w:r w:rsidR="00460653" w:rsidRPr="00E26D64">
              <w:rPr>
                <w:lang w:val="en-US"/>
              </w:rPr>
              <w:t xml:space="preserve"> </w:t>
            </w:r>
            <w:proofErr w:type="spellStart"/>
            <w:r w:rsidR="00460653" w:rsidRPr="00E26D64">
              <w:rPr>
                <w:lang w:val="en-US"/>
              </w:rPr>
              <w:t>ele</w:t>
            </w:r>
            <w:proofErr w:type="spellEnd"/>
            <w:r w:rsidR="00460653" w:rsidRPr="00E26D64">
              <w:rPr>
                <w:lang w:val="en-US"/>
              </w:rPr>
              <w:t xml:space="preserve"> </w:t>
            </w:r>
            <w:proofErr w:type="spellStart"/>
            <w:r w:rsidR="00460653" w:rsidRPr="00E26D64">
              <w:rPr>
                <w:lang w:val="en-US"/>
              </w:rPr>
              <w:t>corespund</w:t>
            </w:r>
            <w:proofErr w:type="spellEnd"/>
            <w:r w:rsidR="00460653" w:rsidRPr="00E26D64">
              <w:rPr>
                <w:lang w:val="en-US"/>
              </w:rPr>
              <w:t xml:space="preserve"> </w:t>
            </w:r>
            <w:proofErr w:type="spellStart"/>
            <w:r w:rsidR="00460653" w:rsidRPr="00E26D64">
              <w:rPr>
                <w:lang w:val="en-US"/>
              </w:rPr>
              <w:t>voinţei</w:t>
            </w:r>
            <w:proofErr w:type="spellEnd"/>
            <w:r w:rsidR="00460653" w:rsidRPr="00E26D64">
              <w:rPr>
                <w:lang w:val="en-US"/>
              </w:rPr>
              <w:t xml:space="preserve"> </w:t>
            </w:r>
            <w:proofErr w:type="spellStart"/>
            <w:r w:rsidR="00460653" w:rsidRPr="00E26D64">
              <w:rPr>
                <w:lang w:val="en-US"/>
              </w:rPr>
              <w:t>Beneficiarului</w:t>
            </w:r>
            <w:proofErr w:type="spellEnd"/>
            <w:r w:rsidR="00460653" w:rsidRPr="00E26D64">
              <w:rPr>
                <w:lang w:val="en-US"/>
              </w:rPr>
              <w:t xml:space="preserve">, în care </w:t>
            </w:r>
            <w:proofErr w:type="spellStart"/>
            <w:r w:rsidR="00460653" w:rsidRPr="00E26D64">
              <w:rPr>
                <w:lang w:val="en-US"/>
              </w:rPr>
              <w:t>caz</w:t>
            </w:r>
            <w:proofErr w:type="spellEnd"/>
            <w:r w:rsidR="00460653" w:rsidRPr="00E26D64">
              <w:rPr>
                <w:lang w:val="en-US"/>
              </w:rPr>
              <w:t xml:space="preserve"> </w:t>
            </w:r>
            <w:proofErr w:type="spellStart"/>
            <w:r w:rsidR="00460653" w:rsidRPr="00E26D64">
              <w:rPr>
                <w:lang w:val="en-US"/>
              </w:rPr>
              <w:t>vor</w:t>
            </w:r>
            <w:proofErr w:type="spellEnd"/>
            <w:r w:rsidR="00460653" w:rsidRPr="00E26D64">
              <w:rPr>
                <w:lang w:val="en-US"/>
              </w:rPr>
              <w:t xml:space="preserve"> fi </w:t>
            </w:r>
            <w:proofErr w:type="spellStart"/>
            <w:r w:rsidR="00460653" w:rsidRPr="00E26D64">
              <w:rPr>
                <w:lang w:val="en-US"/>
              </w:rPr>
              <w:t>notificate</w:t>
            </w:r>
            <w:proofErr w:type="spellEnd"/>
            <w:r w:rsidR="00460653" w:rsidRPr="00E26D64">
              <w:rPr>
                <w:lang w:val="en-US"/>
              </w:rPr>
              <w:t xml:space="preserve"> </w:t>
            </w:r>
            <w:proofErr w:type="spellStart"/>
            <w:r w:rsidR="00460653" w:rsidRPr="00E26D64">
              <w:rPr>
                <w:lang w:val="en-US"/>
              </w:rPr>
              <w:t>imediat</w:t>
            </w:r>
            <w:proofErr w:type="spellEnd"/>
            <w:r w:rsidR="00460653" w:rsidRPr="00E26D64">
              <w:rPr>
                <w:lang w:val="en-US"/>
              </w:rPr>
              <w:t xml:space="preserve">. </w:t>
            </w:r>
          </w:p>
          <w:p w14:paraId="056777D9" w14:textId="77777777" w:rsidR="00177D03" w:rsidRDefault="00177D03" w:rsidP="00606287">
            <w:pPr>
              <w:pStyle w:val="af3"/>
              <w:tabs>
                <w:tab w:val="left" w:pos="284"/>
              </w:tabs>
              <w:spacing w:line="276" w:lineRule="auto"/>
              <w:rPr>
                <w:lang w:val="en-US"/>
              </w:rPr>
            </w:pPr>
          </w:p>
          <w:p w14:paraId="423770BD" w14:textId="77777777" w:rsidR="00606287" w:rsidRDefault="00606287" w:rsidP="00606287">
            <w:pPr>
              <w:pStyle w:val="af3"/>
              <w:tabs>
                <w:tab w:val="left" w:pos="284"/>
              </w:tabs>
              <w:spacing w:line="276" w:lineRule="auto"/>
              <w:rPr>
                <w:lang w:val="en-US"/>
              </w:rPr>
            </w:pPr>
          </w:p>
          <w:p w14:paraId="1340D03E" w14:textId="77777777" w:rsidR="00606287" w:rsidRDefault="00606287" w:rsidP="00606287">
            <w:pPr>
              <w:pStyle w:val="af3"/>
              <w:tabs>
                <w:tab w:val="left" w:pos="284"/>
              </w:tabs>
              <w:spacing w:line="276" w:lineRule="auto"/>
              <w:rPr>
                <w:lang w:val="en-US"/>
              </w:rPr>
            </w:pPr>
          </w:p>
          <w:p w14:paraId="5A8DF6C0" w14:textId="1A4BEB65" w:rsidR="00460653" w:rsidRPr="00B91634" w:rsidRDefault="00D83EE1" w:rsidP="000538E4">
            <w:pPr>
              <w:pStyle w:val="a"/>
              <w:numPr>
                <w:ilvl w:val="0"/>
                <w:numId w:val="10"/>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14:paraId="1BC01467" w14:textId="1DB964E6" w:rsidR="004F2E5C" w:rsidRPr="00060DDE" w:rsidRDefault="00D83EE1" w:rsidP="00060DDE">
            <w:pPr>
              <w:ind w:left="31" w:hanging="31"/>
              <w:jc w:val="both"/>
            </w:pPr>
            <w:r w:rsidRPr="004F2E5C">
              <w:t xml:space="preserve">9.1. </w:t>
            </w:r>
            <w:r w:rsidR="00525E60">
              <w:t>P</w:t>
            </w:r>
            <w:r w:rsidR="00525E60" w:rsidRPr="00525E60">
              <w:t xml:space="preserve">erioada de garanție - 24 luni din </w:t>
            </w:r>
            <w:r w:rsidR="0071290E">
              <w:t xml:space="preserve">data </w:t>
            </w:r>
            <w:r w:rsidR="00412B1E">
              <w:t>recepției finale.</w:t>
            </w:r>
          </w:p>
          <w:p w14:paraId="1CEFAD7D" w14:textId="7B7B50A3" w:rsidR="00460653" w:rsidRPr="00E26D64" w:rsidRDefault="00D83EE1" w:rsidP="000538E4">
            <w:pPr>
              <w:pStyle w:val="af3"/>
              <w:numPr>
                <w:ilvl w:val="1"/>
                <w:numId w:val="10"/>
              </w:numPr>
              <w:tabs>
                <w:tab w:val="left" w:pos="567"/>
              </w:tabs>
              <w:spacing w:line="276" w:lineRule="auto"/>
              <w:ind w:left="0" w:hanging="567"/>
              <w:rPr>
                <w:lang w:val="en-US"/>
              </w:rPr>
            </w:pPr>
            <w:r w:rsidRPr="00E26D64">
              <w:rPr>
                <w:lang w:val="en-US"/>
              </w:rPr>
              <w:t xml:space="preserve">9.2. </w:t>
            </w:r>
            <w:proofErr w:type="spellStart"/>
            <w:r w:rsidR="00460653" w:rsidRPr="00E26D64">
              <w:rPr>
                <w:lang w:val="en-US"/>
              </w:rPr>
              <w:t>Perioada</w:t>
            </w:r>
            <w:proofErr w:type="spellEnd"/>
            <w:r w:rsidR="00460653" w:rsidRPr="00E26D64">
              <w:rPr>
                <w:lang w:val="en-US"/>
              </w:rPr>
              <w:t xml:space="preserve"> de </w:t>
            </w:r>
            <w:proofErr w:type="spellStart"/>
            <w:r w:rsidR="00460653" w:rsidRPr="00E26D64">
              <w:rPr>
                <w:lang w:val="en-US"/>
              </w:rPr>
              <w:t>garanţie</w:t>
            </w:r>
            <w:proofErr w:type="spellEnd"/>
            <w:r w:rsidR="00460653" w:rsidRPr="00E26D64">
              <w:rPr>
                <w:lang w:val="en-US"/>
              </w:rPr>
              <w:t xml:space="preserve"> </w:t>
            </w:r>
            <w:proofErr w:type="spellStart"/>
            <w:r w:rsidRPr="00E26D64">
              <w:rPr>
                <w:lang w:val="en-US"/>
              </w:rPr>
              <w:t>începe</w:t>
            </w:r>
            <w:proofErr w:type="spellEnd"/>
            <w:r w:rsidR="00460653" w:rsidRPr="00E26D64">
              <w:rPr>
                <w:lang w:val="en-US"/>
              </w:rPr>
              <w:t xml:space="preserve"> de la data </w:t>
            </w:r>
            <w:proofErr w:type="spellStart"/>
            <w:r w:rsidR="00460653" w:rsidRPr="00E26D64">
              <w:rPr>
                <w:lang w:val="en-US"/>
              </w:rPr>
              <w:t>recepţiei</w:t>
            </w:r>
            <w:proofErr w:type="spellEnd"/>
            <w:r w:rsidR="00460653" w:rsidRPr="00E26D64">
              <w:rPr>
                <w:lang w:val="en-US"/>
              </w:rPr>
              <w:t xml:space="preserve"> la </w:t>
            </w:r>
            <w:proofErr w:type="spellStart"/>
            <w:r w:rsidR="00460653" w:rsidRPr="00E26D64">
              <w:rPr>
                <w:lang w:val="en-US"/>
              </w:rPr>
              <w:t>terminarea</w:t>
            </w:r>
            <w:proofErr w:type="spellEnd"/>
            <w:r w:rsidR="00460653" w:rsidRPr="00E26D64">
              <w:rPr>
                <w:lang w:val="en-US"/>
              </w:rPr>
              <w:t xml:space="preserve"> </w:t>
            </w:r>
            <w:proofErr w:type="spellStart"/>
            <w:r w:rsidR="00460653" w:rsidRPr="00E26D64">
              <w:rPr>
                <w:lang w:val="en-US"/>
              </w:rPr>
              <w:t>lucrărilor</w:t>
            </w:r>
            <w:proofErr w:type="spellEnd"/>
            <w:r w:rsidR="00460653" w:rsidRPr="00E26D64">
              <w:rPr>
                <w:lang w:val="en-US"/>
              </w:rPr>
              <w:t xml:space="preserve"> </w:t>
            </w:r>
            <w:proofErr w:type="spellStart"/>
            <w:r w:rsidR="00460653" w:rsidRPr="00E26D64">
              <w:rPr>
                <w:lang w:val="en-US"/>
              </w:rPr>
              <w:t>şi</w:t>
            </w:r>
            <w:proofErr w:type="spellEnd"/>
            <w:r w:rsidR="00BC7914" w:rsidRPr="00E26D64">
              <w:rPr>
                <w:lang w:val="en-US"/>
              </w:rPr>
              <w:t xml:space="preserve"> </w:t>
            </w:r>
            <w:proofErr w:type="spellStart"/>
            <w:r w:rsidR="00460653" w:rsidRPr="00E26D64">
              <w:rPr>
                <w:lang w:val="en-US"/>
              </w:rPr>
              <w:t>p</w:t>
            </w:r>
            <w:r w:rsidRPr="00E26D64">
              <w:rPr>
                <w:lang w:val="en-US"/>
              </w:rPr>
              <w:t>â</w:t>
            </w:r>
            <w:r w:rsidR="00460653" w:rsidRPr="00E26D64">
              <w:rPr>
                <w:lang w:val="en-US"/>
              </w:rPr>
              <w:t>nă</w:t>
            </w:r>
            <w:proofErr w:type="spellEnd"/>
            <w:r w:rsidR="00460653" w:rsidRPr="00E26D64">
              <w:rPr>
                <w:lang w:val="en-US"/>
              </w:rPr>
              <w:t xml:space="preserve"> la </w:t>
            </w:r>
            <w:proofErr w:type="spellStart"/>
            <w:r w:rsidR="00460653" w:rsidRPr="00E26D64">
              <w:rPr>
                <w:lang w:val="en-US"/>
              </w:rPr>
              <w:t>expirarea</w:t>
            </w:r>
            <w:proofErr w:type="spellEnd"/>
            <w:r w:rsidR="00460653" w:rsidRPr="00E26D64">
              <w:rPr>
                <w:lang w:val="en-US"/>
              </w:rPr>
              <w:t xml:space="preserve"> </w:t>
            </w:r>
            <w:proofErr w:type="spellStart"/>
            <w:r w:rsidR="00D379F6" w:rsidRPr="00E26D64">
              <w:rPr>
                <w:lang w:val="en-US"/>
              </w:rPr>
              <w:t>termenului</w:t>
            </w:r>
            <w:proofErr w:type="spellEnd"/>
            <w:r w:rsidR="00D379F6" w:rsidRPr="00E26D64">
              <w:rPr>
                <w:lang w:val="en-US"/>
              </w:rPr>
              <w:t xml:space="preserve"> </w:t>
            </w:r>
            <w:proofErr w:type="spellStart"/>
            <w:r w:rsidR="00D379F6" w:rsidRPr="00E26D64">
              <w:rPr>
                <w:lang w:val="en-US"/>
              </w:rPr>
              <w:t>prevăzut</w:t>
            </w:r>
            <w:proofErr w:type="spellEnd"/>
            <w:r w:rsidR="00D379F6" w:rsidRPr="00E26D64">
              <w:rPr>
                <w:lang w:val="en-US"/>
              </w:rPr>
              <w:t xml:space="preserve"> la </w:t>
            </w:r>
            <w:proofErr w:type="spellStart"/>
            <w:r w:rsidR="00D379F6" w:rsidRPr="00E26D64">
              <w:rPr>
                <w:lang w:val="en-US"/>
              </w:rPr>
              <w:t>punctul</w:t>
            </w:r>
            <w:proofErr w:type="spellEnd"/>
            <w:r w:rsidR="00D379F6" w:rsidRPr="00E26D64">
              <w:rPr>
                <w:lang w:val="en-US"/>
              </w:rPr>
              <w:t xml:space="preserve"> 9</w:t>
            </w:r>
            <w:r w:rsidR="00460653" w:rsidRPr="00E26D64">
              <w:rPr>
                <w:lang w:val="en-US"/>
              </w:rPr>
              <w:t xml:space="preserve">.1 din </w:t>
            </w:r>
            <w:proofErr w:type="spellStart"/>
            <w:r w:rsidR="00460653" w:rsidRPr="00E26D64">
              <w:rPr>
                <w:lang w:val="en-US"/>
              </w:rPr>
              <w:t>prezentul</w:t>
            </w:r>
            <w:proofErr w:type="spellEnd"/>
            <w:r w:rsidR="00460653" w:rsidRPr="00E26D64">
              <w:rPr>
                <w:lang w:val="en-US"/>
              </w:rPr>
              <w:t xml:space="preserve"> </w:t>
            </w:r>
            <w:r w:rsidR="0001066E" w:rsidRPr="00E26D64">
              <w:rPr>
                <w:lang w:val="en-US"/>
              </w:rPr>
              <w:t>capitol</w:t>
            </w:r>
            <w:r w:rsidR="00460653" w:rsidRPr="00E26D64">
              <w:rPr>
                <w:lang w:val="en-US"/>
              </w:rPr>
              <w:t xml:space="preserve">. </w:t>
            </w:r>
          </w:p>
          <w:p w14:paraId="31DF6482" w14:textId="4FC64B8E" w:rsidR="00460653" w:rsidRDefault="00D83EE1" w:rsidP="000538E4">
            <w:pPr>
              <w:pStyle w:val="af3"/>
              <w:numPr>
                <w:ilvl w:val="1"/>
                <w:numId w:val="10"/>
              </w:numPr>
              <w:tabs>
                <w:tab w:val="left" w:pos="567"/>
              </w:tabs>
              <w:spacing w:line="276" w:lineRule="auto"/>
              <w:ind w:left="0" w:hanging="567"/>
              <w:rPr>
                <w:lang w:val="en-US"/>
              </w:rPr>
            </w:pPr>
            <w:r w:rsidRPr="00E26D64">
              <w:rPr>
                <w:lang w:val="en-US"/>
              </w:rPr>
              <w:t xml:space="preserve">9.3. </w:t>
            </w:r>
            <w:proofErr w:type="spellStart"/>
            <w:r w:rsidR="00460653" w:rsidRPr="00E26D64">
              <w:rPr>
                <w:lang w:val="en-US"/>
              </w:rPr>
              <w:t>Antreprenorul</w:t>
            </w:r>
            <w:proofErr w:type="spellEnd"/>
            <w:r w:rsidR="00460653" w:rsidRPr="00E26D64">
              <w:rPr>
                <w:lang w:val="en-US"/>
              </w:rPr>
              <w:t xml:space="preserve"> are </w:t>
            </w:r>
            <w:proofErr w:type="spellStart"/>
            <w:r w:rsidR="00460653" w:rsidRPr="00E26D64">
              <w:rPr>
                <w:lang w:val="en-US"/>
              </w:rPr>
              <w:t>obligaţia</w:t>
            </w:r>
            <w:proofErr w:type="spellEnd"/>
            <w:r w:rsidR="00460653" w:rsidRPr="00E26D64">
              <w:rPr>
                <w:lang w:val="en-US"/>
              </w:rPr>
              <w:t xml:space="preserve"> ca în </w:t>
            </w:r>
            <w:proofErr w:type="spellStart"/>
            <w:r w:rsidR="00460653" w:rsidRPr="00E26D64">
              <w:rPr>
                <w:lang w:val="en-US"/>
              </w:rPr>
              <w:t>perioada</w:t>
            </w:r>
            <w:proofErr w:type="spellEnd"/>
            <w:r w:rsidR="00460653" w:rsidRPr="00E26D64">
              <w:rPr>
                <w:lang w:val="en-US"/>
              </w:rPr>
              <w:t xml:space="preserve"> de </w:t>
            </w:r>
            <w:proofErr w:type="spellStart"/>
            <w:r w:rsidR="00460653" w:rsidRPr="00E26D64">
              <w:rPr>
                <w:lang w:val="en-US"/>
              </w:rPr>
              <w:t>garanţie</w:t>
            </w:r>
            <w:proofErr w:type="spellEnd"/>
            <w:r w:rsidR="00460653" w:rsidRPr="00E26D64">
              <w:rPr>
                <w:lang w:val="en-US"/>
              </w:rPr>
              <w:t xml:space="preserve"> </w:t>
            </w:r>
            <w:proofErr w:type="spellStart"/>
            <w:r w:rsidR="00460653" w:rsidRPr="00E26D64">
              <w:rPr>
                <w:lang w:val="en-US"/>
              </w:rPr>
              <w:t>să</w:t>
            </w:r>
            <w:proofErr w:type="spellEnd"/>
            <w:r w:rsidR="00460653" w:rsidRPr="00E26D64">
              <w:rPr>
                <w:lang w:val="en-US"/>
              </w:rPr>
              <w:t xml:space="preserve"> </w:t>
            </w:r>
            <w:proofErr w:type="spellStart"/>
            <w:r w:rsidR="00460653" w:rsidRPr="00E26D64">
              <w:rPr>
                <w:lang w:val="en-US"/>
              </w:rPr>
              <w:t>înlăture</w:t>
            </w:r>
            <w:proofErr w:type="spellEnd"/>
            <w:r w:rsidR="00460653" w:rsidRPr="00E26D64">
              <w:rPr>
                <w:lang w:val="en-US"/>
              </w:rPr>
              <w:t xml:space="preserve"> </w:t>
            </w:r>
            <w:proofErr w:type="spellStart"/>
            <w:r w:rsidR="00460653" w:rsidRPr="00E26D64">
              <w:rPr>
                <w:lang w:val="en-US"/>
              </w:rPr>
              <w:t>toate</w:t>
            </w:r>
            <w:proofErr w:type="spellEnd"/>
            <w:r w:rsidR="00460653" w:rsidRPr="00E26D64">
              <w:rPr>
                <w:lang w:val="en-US"/>
              </w:rPr>
              <w:t xml:space="preserve"> </w:t>
            </w:r>
            <w:proofErr w:type="spellStart"/>
            <w:r w:rsidR="00460653" w:rsidRPr="00E26D64">
              <w:rPr>
                <w:lang w:val="en-US"/>
              </w:rPr>
              <w:t>defecţiunile</w:t>
            </w:r>
            <w:proofErr w:type="spellEnd"/>
            <w:r w:rsidR="00460653" w:rsidRPr="00E26D64">
              <w:rPr>
                <w:lang w:val="en-US"/>
              </w:rPr>
              <w:t xml:space="preserve"> </w:t>
            </w:r>
            <w:proofErr w:type="spellStart"/>
            <w:r w:rsidR="00460653" w:rsidRPr="00E26D64">
              <w:rPr>
                <w:lang w:val="en-US"/>
              </w:rPr>
              <w:t>ce</w:t>
            </w:r>
            <w:proofErr w:type="spellEnd"/>
            <w:r w:rsidR="00460653" w:rsidRPr="00E26D64">
              <w:rPr>
                <w:lang w:val="en-US"/>
              </w:rPr>
              <w:t xml:space="preserve"> </w:t>
            </w:r>
            <w:proofErr w:type="spellStart"/>
            <w:r w:rsidR="00460653" w:rsidRPr="00E26D64">
              <w:rPr>
                <w:lang w:val="en-US"/>
              </w:rPr>
              <w:t>ţin</w:t>
            </w:r>
            <w:proofErr w:type="spellEnd"/>
            <w:r w:rsidR="00460653" w:rsidRPr="00E26D64">
              <w:rPr>
                <w:lang w:val="en-US"/>
              </w:rPr>
              <w:t xml:space="preserve"> de </w:t>
            </w:r>
            <w:proofErr w:type="spellStart"/>
            <w:r w:rsidR="00460653" w:rsidRPr="00E26D64">
              <w:rPr>
                <w:lang w:val="en-US"/>
              </w:rPr>
              <w:t>nerespectarea</w:t>
            </w:r>
            <w:proofErr w:type="spellEnd"/>
            <w:r w:rsidR="00460653" w:rsidRPr="00E26D64">
              <w:rPr>
                <w:lang w:val="en-US"/>
              </w:rPr>
              <w:t xml:space="preserve"> </w:t>
            </w:r>
            <w:proofErr w:type="spellStart"/>
            <w:r w:rsidR="00460653" w:rsidRPr="00E26D64">
              <w:rPr>
                <w:lang w:val="en-US"/>
              </w:rPr>
              <w:t>clauzelor</w:t>
            </w:r>
            <w:proofErr w:type="spellEnd"/>
            <w:r w:rsidR="00460653" w:rsidRPr="00E26D64">
              <w:rPr>
                <w:lang w:val="en-US"/>
              </w:rPr>
              <w:t xml:space="preserve"> </w:t>
            </w:r>
            <w:proofErr w:type="spellStart"/>
            <w:r w:rsidR="00460653" w:rsidRPr="00E26D64">
              <w:rPr>
                <w:lang w:val="en-US"/>
              </w:rPr>
              <w:t>contractului</w:t>
            </w:r>
            <w:proofErr w:type="spellEnd"/>
            <w:r w:rsidR="00460653" w:rsidRPr="00E26D64">
              <w:rPr>
                <w:lang w:val="en-US"/>
              </w:rPr>
              <w:t xml:space="preserve"> </w:t>
            </w:r>
            <w:r w:rsidRPr="00E26D64">
              <w:rPr>
                <w:lang w:val="en-US"/>
              </w:rPr>
              <w:t xml:space="preserve">din </w:t>
            </w:r>
            <w:proofErr w:type="spellStart"/>
            <w:r w:rsidRPr="00E26D64">
              <w:rPr>
                <w:lang w:val="en-US"/>
              </w:rPr>
              <w:t>cont</w:t>
            </w:r>
            <w:proofErr w:type="spellEnd"/>
            <w:r w:rsidRPr="00E26D64">
              <w:rPr>
                <w:lang w:val="en-US"/>
              </w:rPr>
              <w:t xml:space="preserve"> </w:t>
            </w:r>
            <w:proofErr w:type="spellStart"/>
            <w:r w:rsidRPr="00E26D64">
              <w:rPr>
                <w:lang w:val="en-US"/>
              </w:rPr>
              <w:t>propriu</w:t>
            </w:r>
            <w:proofErr w:type="spellEnd"/>
            <w:r w:rsidRPr="00E26D64">
              <w:rPr>
                <w:lang w:val="en-US"/>
              </w:rPr>
              <w:t xml:space="preserve">, </w:t>
            </w:r>
            <w:r w:rsidR="00460653" w:rsidRPr="00E26D64">
              <w:rPr>
                <w:lang w:val="en-US"/>
              </w:rPr>
              <w:t xml:space="preserve">în </w:t>
            </w:r>
            <w:proofErr w:type="spellStart"/>
            <w:r w:rsidR="00460653" w:rsidRPr="00E26D64">
              <w:rPr>
                <w:lang w:val="en-US"/>
              </w:rPr>
              <w:t>urma</w:t>
            </w:r>
            <w:proofErr w:type="spellEnd"/>
            <w:r w:rsidR="00460653" w:rsidRPr="00E26D64">
              <w:rPr>
                <w:lang w:val="en-US"/>
              </w:rPr>
              <w:t xml:space="preserve"> </w:t>
            </w:r>
            <w:proofErr w:type="spellStart"/>
            <w:r w:rsidR="00460653" w:rsidRPr="00E26D64">
              <w:rPr>
                <w:lang w:val="en-US"/>
              </w:rPr>
              <w:t>unei</w:t>
            </w:r>
            <w:proofErr w:type="spellEnd"/>
            <w:r w:rsidR="00460653" w:rsidRPr="00E26D64">
              <w:rPr>
                <w:lang w:val="en-US"/>
              </w:rPr>
              <w:t xml:space="preserve"> </w:t>
            </w:r>
            <w:proofErr w:type="spellStart"/>
            <w:r w:rsidR="00460653" w:rsidRPr="00E26D64">
              <w:rPr>
                <w:lang w:val="en-US"/>
              </w:rPr>
              <w:t>notificări</w:t>
            </w:r>
            <w:proofErr w:type="spellEnd"/>
            <w:r w:rsidR="00460653" w:rsidRPr="00E26D64">
              <w:rPr>
                <w:lang w:val="en-US"/>
              </w:rPr>
              <w:t xml:space="preserve"> </w:t>
            </w:r>
            <w:proofErr w:type="spellStart"/>
            <w:r w:rsidR="00460653" w:rsidRPr="00E26D64">
              <w:rPr>
                <w:lang w:val="en-US"/>
              </w:rPr>
              <w:t>transmise</w:t>
            </w:r>
            <w:proofErr w:type="spellEnd"/>
            <w:r w:rsidR="00460653" w:rsidRPr="00E26D64">
              <w:rPr>
                <w:lang w:val="en-US"/>
              </w:rPr>
              <w:t xml:space="preserve"> de către Beneficiar. </w:t>
            </w:r>
          </w:p>
          <w:p w14:paraId="054D6B98" w14:textId="77777777" w:rsidR="00826750" w:rsidRPr="00E26D64" w:rsidRDefault="00826750" w:rsidP="000538E4">
            <w:pPr>
              <w:pStyle w:val="af3"/>
              <w:numPr>
                <w:ilvl w:val="1"/>
                <w:numId w:val="10"/>
              </w:numPr>
              <w:tabs>
                <w:tab w:val="left" w:pos="567"/>
              </w:tabs>
              <w:spacing w:line="276" w:lineRule="auto"/>
              <w:ind w:left="0" w:hanging="567"/>
              <w:rPr>
                <w:lang w:val="en-US"/>
              </w:rPr>
            </w:pPr>
          </w:p>
          <w:p w14:paraId="74A59756" w14:textId="20671DC2" w:rsidR="00460653" w:rsidRPr="00B91634" w:rsidRDefault="00D53233" w:rsidP="000538E4">
            <w:pPr>
              <w:pStyle w:val="a"/>
              <w:numPr>
                <w:ilvl w:val="0"/>
                <w:numId w:val="10"/>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14:paraId="0FABA87E" w14:textId="431E9F25" w:rsidR="00460653" w:rsidRPr="00E26D64" w:rsidRDefault="00292A0A" w:rsidP="000538E4">
            <w:pPr>
              <w:pStyle w:val="af3"/>
              <w:numPr>
                <w:ilvl w:val="1"/>
                <w:numId w:val="10"/>
              </w:numPr>
              <w:tabs>
                <w:tab w:val="left" w:pos="567"/>
              </w:tabs>
              <w:spacing w:line="276" w:lineRule="auto"/>
              <w:ind w:left="0" w:hanging="567"/>
              <w:rPr>
                <w:lang w:val="en-US"/>
              </w:rPr>
            </w:pPr>
            <w:r>
              <w:rPr>
                <w:lang w:val="en-US"/>
              </w:rPr>
              <w:t>10.</w:t>
            </w:r>
            <w:r w:rsidR="00C45103">
              <w:rPr>
                <w:lang w:val="en-US"/>
              </w:rPr>
              <w:t>1</w:t>
            </w:r>
            <w:r>
              <w:rPr>
                <w:lang w:val="en-US"/>
              </w:rPr>
              <w:t xml:space="preserve">. </w:t>
            </w:r>
            <w:proofErr w:type="spellStart"/>
            <w:r w:rsidR="00460653" w:rsidRPr="00E26D64">
              <w:rPr>
                <w:lang w:val="en-US"/>
              </w:rPr>
              <w:t>Părţile</w:t>
            </w:r>
            <w:proofErr w:type="spellEnd"/>
            <w:r w:rsidR="00460653" w:rsidRPr="00E26D64">
              <w:rPr>
                <w:lang w:val="en-US"/>
              </w:rPr>
              <w:t xml:space="preserve"> </w:t>
            </w:r>
            <w:proofErr w:type="spellStart"/>
            <w:r w:rsidR="00460653" w:rsidRPr="00E26D64">
              <w:rPr>
                <w:lang w:val="en-US"/>
              </w:rPr>
              <w:t>poartă</w:t>
            </w:r>
            <w:proofErr w:type="spellEnd"/>
            <w:r w:rsidR="00460653" w:rsidRPr="00E26D64">
              <w:rPr>
                <w:lang w:val="en-US"/>
              </w:rPr>
              <w:t xml:space="preserve"> </w:t>
            </w:r>
            <w:proofErr w:type="spellStart"/>
            <w:r w:rsidR="00460653" w:rsidRPr="00E26D64">
              <w:rPr>
                <w:lang w:val="en-US"/>
              </w:rPr>
              <w:t>răspundere</w:t>
            </w:r>
            <w:proofErr w:type="spellEnd"/>
            <w:r w:rsidR="00460653" w:rsidRPr="00E26D64">
              <w:rPr>
                <w:lang w:val="en-US"/>
              </w:rPr>
              <w:t xml:space="preserve"> </w:t>
            </w:r>
            <w:proofErr w:type="spellStart"/>
            <w:r w:rsidR="00460653" w:rsidRPr="00E26D64">
              <w:rPr>
                <w:lang w:val="en-US"/>
              </w:rPr>
              <w:t>pentru</w:t>
            </w:r>
            <w:proofErr w:type="spellEnd"/>
            <w:r w:rsidR="00460653" w:rsidRPr="00E26D64">
              <w:rPr>
                <w:lang w:val="en-US"/>
              </w:rPr>
              <w:t xml:space="preserve"> </w:t>
            </w:r>
            <w:proofErr w:type="spellStart"/>
            <w:r w:rsidR="00460653" w:rsidRPr="00E26D64">
              <w:rPr>
                <w:lang w:val="en-US"/>
              </w:rPr>
              <w:t>neexecutarea</w:t>
            </w:r>
            <w:proofErr w:type="spellEnd"/>
            <w:r w:rsidR="00460653" w:rsidRPr="00E26D64">
              <w:rPr>
                <w:lang w:val="en-US"/>
              </w:rPr>
              <w:t xml:space="preserve"> </w:t>
            </w:r>
            <w:proofErr w:type="spellStart"/>
            <w:r w:rsidR="00460653" w:rsidRPr="00E26D64">
              <w:rPr>
                <w:lang w:val="en-US"/>
              </w:rPr>
              <w:t>sau</w:t>
            </w:r>
            <w:proofErr w:type="spellEnd"/>
            <w:r w:rsidR="00460653" w:rsidRPr="00E26D64">
              <w:rPr>
                <w:lang w:val="en-US"/>
              </w:rPr>
              <w:t xml:space="preserve"> </w:t>
            </w:r>
            <w:proofErr w:type="spellStart"/>
            <w:r w:rsidR="00460653" w:rsidRPr="00E26D64">
              <w:rPr>
                <w:lang w:val="en-US"/>
              </w:rPr>
              <w:t>executarea</w:t>
            </w:r>
            <w:proofErr w:type="spellEnd"/>
            <w:r w:rsidR="00460653" w:rsidRPr="00E26D64">
              <w:rPr>
                <w:lang w:val="en-US"/>
              </w:rPr>
              <w:t xml:space="preserve"> </w:t>
            </w:r>
            <w:proofErr w:type="spellStart"/>
            <w:r w:rsidR="00460653" w:rsidRPr="00E26D64">
              <w:rPr>
                <w:lang w:val="en-US"/>
              </w:rPr>
              <w:t>necorespunzătoare</w:t>
            </w:r>
            <w:proofErr w:type="spellEnd"/>
            <w:r w:rsidR="00460653" w:rsidRPr="00E26D64">
              <w:rPr>
                <w:lang w:val="en-US"/>
              </w:rPr>
              <w:t xml:space="preserve"> a </w:t>
            </w:r>
            <w:proofErr w:type="spellStart"/>
            <w:r w:rsidR="00460653" w:rsidRPr="00E26D64">
              <w:rPr>
                <w:lang w:val="en-US"/>
              </w:rPr>
              <w:t>obligaţiilor</w:t>
            </w:r>
            <w:proofErr w:type="spellEnd"/>
            <w:r w:rsidR="00460653" w:rsidRPr="00E26D64">
              <w:rPr>
                <w:lang w:val="en-US"/>
              </w:rPr>
              <w:t xml:space="preserve">  </w:t>
            </w:r>
            <w:proofErr w:type="spellStart"/>
            <w:r w:rsidR="00460653" w:rsidRPr="00E26D64">
              <w:rPr>
                <w:lang w:val="en-US"/>
              </w:rPr>
              <w:t>prevăzute</w:t>
            </w:r>
            <w:proofErr w:type="spellEnd"/>
            <w:r w:rsidR="00460653" w:rsidRPr="00E26D64">
              <w:rPr>
                <w:lang w:val="en-US"/>
              </w:rPr>
              <w:t xml:space="preserve"> de </w:t>
            </w:r>
            <w:proofErr w:type="spellStart"/>
            <w:r w:rsidR="00460653" w:rsidRPr="00E26D64">
              <w:rPr>
                <w:lang w:val="en-US"/>
              </w:rPr>
              <w:t>prezentul</w:t>
            </w:r>
            <w:proofErr w:type="spellEnd"/>
            <w:r w:rsidR="00460653" w:rsidRPr="00E26D64">
              <w:rPr>
                <w:lang w:val="en-US"/>
              </w:rPr>
              <w:t xml:space="preserve"> contract în </w:t>
            </w:r>
            <w:proofErr w:type="spellStart"/>
            <w:r w:rsidR="00460653" w:rsidRPr="00E26D64">
              <w:rPr>
                <w:lang w:val="en-US"/>
              </w:rPr>
              <w:t>conformitate</w:t>
            </w:r>
            <w:proofErr w:type="spellEnd"/>
            <w:r w:rsidR="00460653" w:rsidRPr="00E26D64">
              <w:rPr>
                <w:lang w:val="en-US"/>
              </w:rPr>
              <w:t xml:space="preserve"> cu </w:t>
            </w:r>
            <w:proofErr w:type="spellStart"/>
            <w:r w:rsidR="00460653" w:rsidRPr="00E26D64">
              <w:rPr>
                <w:lang w:val="en-US"/>
              </w:rPr>
              <w:t>legislaţia</w:t>
            </w:r>
            <w:proofErr w:type="spellEnd"/>
            <w:r w:rsidR="00460653" w:rsidRPr="00E26D64">
              <w:rPr>
                <w:lang w:val="en-US"/>
              </w:rPr>
              <w:t xml:space="preserve">  </w:t>
            </w:r>
            <w:proofErr w:type="spellStart"/>
            <w:r w:rsidR="00460653" w:rsidRPr="00E26D64">
              <w:rPr>
                <w:lang w:val="en-US"/>
              </w:rPr>
              <w:t>Republicii</w:t>
            </w:r>
            <w:proofErr w:type="spellEnd"/>
            <w:r w:rsidR="00460653" w:rsidRPr="00E26D64">
              <w:rPr>
                <w:lang w:val="en-US"/>
              </w:rPr>
              <w:t xml:space="preserve"> Moldova.</w:t>
            </w:r>
          </w:p>
          <w:p w14:paraId="476BB321" w14:textId="1442E9D5" w:rsidR="00460653" w:rsidRPr="00E26D64" w:rsidRDefault="00D53233" w:rsidP="000538E4">
            <w:pPr>
              <w:pStyle w:val="af3"/>
              <w:numPr>
                <w:ilvl w:val="1"/>
                <w:numId w:val="10"/>
              </w:numPr>
              <w:tabs>
                <w:tab w:val="left" w:pos="567"/>
              </w:tabs>
              <w:spacing w:line="276" w:lineRule="auto"/>
              <w:ind w:left="0" w:hanging="567"/>
              <w:rPr>
                <w:lang w:val="en-US"/>
              </w:rPr>
            </w:pPr>
            <w:r w:rsidRPr="00E26D64">
              <w:rPr>
                <w:lang w:val="en-US"/>
              </w:rPr>
              <w:t>10.</w:t>
            </w:r>
            <w:r w:rsidR="00C45103">
              <w:rPr>
                <w:lang w:val="en-US"/>
              </w:rPr>
              <w:t>2</w:t>
            </w:r>
            <w:r w:rsidRPr="00E26D64">
              <w:rPr>
                <w:lang w:val="en-US"/>
              </w:rPr>
              <w:t xml:space="preserve">. </w:t>
            </w:r>
            <w:proofErr w:type="spellStart"/>
            <w:r w:rsidR="00460653" w:rsidRPr="00E26D64">
              <w:rPr>
                <w:lang w:val="en-US"/>
              </w:rPr>
              <w:t>Dacă</w:t>
            </w:r>
            <w:proofErr w:type="spellEnd"/>
            <w:r w:rsidR="00460653" w:rsidRPr="00E26D64">
              <w:rPr>
                <w:lang w:val="en-US"/>
              </w:rPr>
              <w:t xml:space="preserve"> în </w:t>
            </w:r>
            <w:proofErr w:type="spellStart"/>
            <w:r w:rsidR="00460653" w:rsidRPr="00E26D64">
              <w:rPr>
                <w:lang w:val="en-US"/>
              </w:rPr>
              <w:t>legătură</w:t>
            </w:r>
            <w:proofErr w:type="spellEnd"/>
            <w:r w:rsidR="00460653" w:rsidRPr="00E26D64">
              <w:rPr>
                <w:lang w:val="en-US"/>
              </w:rPr>
              <w:t xml:space="preserve"> cu </w:t>
            </w:r>
            <w:proofErr w:type="spellStart"/>
            <w:r w:rsidR="00460653" w:rsidRPr="00E26D64">
              <w:rPr>
                <w:lang w:val="en-US"/>
              </w:rPr>
              <w:t>executarea</w:t>
            </w:r>
            <w:proofErr w:type="spellEnd"/>
            <w:r w:rsidR="00460653" w:rsidRPr="00E26D64">
              <w:rPr>
                <w:lang w:val="en-US"/>
              </w:rPr>
              <w:t xml:space="preserve"> </w:t>
            </w:r>
            <w:proofErr w:type="spellStart"/>
            <w:r w:rsidR="00460653" w:rsidRPr="00E26D64">
              <w:rPr>
                <w:lang w:val="en-US"/>
              </w:rPr>
              <w:t>lucrărilor</w:t>
            </w:r>
            <w:proofErr w:type="spellEnd"/>
            <w:r w:rsidR="00460653" w:rsidRPr="00E26D64">
              <w:rPr>
                <w:lang w:val="en-US"/>
              </w:rPr>
              <w:t xml:space="preserve"> de </w:t>
            </w:r>
            <w:proofErr w:type="spellStart"/>
            <w:r w:rsidR="00460653" w:rsidRPr="00E26D64">
              <w:rPr>
                <w:lang w:val="en-US"/>
              </w:rPr>
              <w:t>construcţii</w:t>
            </w:r>
            <w:proofErr w:type="spellEnd"/>
            <w:r w:rsidR="00460653" w:rsidRPr="00E26D64">
              <w:rPr>
                <w:lang w:val="en-US"/>
              </w:rPr>
              <w:t xml:space="preserve"> se produce o </w:t>
            </w:r>
            <w:proofErr w:type="spellStart"/>
            <w:r w:rsidR="00460653" w:rsidRPr="00E26D64">
              <w:rPr>
                <w:lang w:val="en-US"/>
              </w:rPr>
              <w:t>daună</w:t>
            </w:r>
            <w:proofErr w:type="spellEnd"/>
            <w:r w:rsidR="00460653" w:rsidRPr="00E26D64">
              <w:rPr>
                <w:lang w:val="en-US"/>
              </w:rPr>
              <w:t xml:space="preserve"> </w:t>
            </w:r>
            <w:proofErr w:type="spellStart"/>
            <w:r w:rsidR="00460653" w:rsidRPr="00E26D64">
              <w:rPr>
                <w:lang w:val="en-US"/>
              </w:rPr>
              <w:t>unui</w:t>
            </w:r>
            <w:proofErr w:type="spellEnd"/>
            <w:r w:rsidR="00460653" w:rsidRPr="00E26D64">
              <w:rPr>
                <w:lang w:val="en-US"/>
              </w:rPr>
              <w:t xml:space="preserve"> </w:t>
            </w:r>
            <w:proofErr w:type="spellStart"/>
            <w:r w:rsidR="00460653" w:rsidRPr="00E26D64">
              <w:rPr>
                <w:lang w:val="en-US"/>
              </w:rPr>
              <w:t>terţ</w:t>
            </w:r>
            <w:proofErr w:type="spellEnd"/>
            <w:r w:rsidR="00460653" w:rsidRPr="00E26D64">
              <w:rPr>
                <w:lang w:val="en-US"/>
              </w:rPr>
              <w:t xml:space="preserve">, </w:t>
            </w:r>
            <w:proofErr w:type="spellStart"/>
            <w:r w:rsidR="00460653" w:rsidRPr="00E26D64">
              <w:rPr>
                <w:lang w:val="en-US"/>
              </w:rPr>
              <w:t>părţile</w:t>
            </w:r>
            <w:proofErr w:type="spellEnd"/>
            <w:r w:rsidR="00460653" w:rsidRPr="00E26D64">
              <w:rPr>
                <w:lang w:val="en-US"/>
              </w:rPr>
              <w:t xml:space="preserve"> </w:t>
            </w:r>
            <w:proofErr w:type="spellStart"/>
            <w:r w:rsidR="00460653" w:rsidRPr="00E26D64">
              <w:rPr>
                <w:lang w:val="en-US"/>
              </w:rPr>
              <w:t>contractante</w:t>
            </w:r>
            <w:proofErr w:type="spellEnd"/>
            <w:r w:rsidR="00460653" w:rsidRPr="00E26D64">
              <w:rPr>
                <w:lang w:val="en-US"/>
              </w:rPr>
              <w:t xml:space="preserve"> </w:t>
            </w:r>
            <w:proofErr w:type="spellStart"/>
            <w:r w:rsidR="00460653" w:rsidRPr="00E26D64">
              <w:rPr>
                <w:lang w:val="en-US"/>
              </w:rPr>
              <w:t>răspund</w:t>
            </w:r>
            <w:proofErr w:type="spellEnd"/>
            <w:r w:rsidR="00460653" w:rsidRPr="00E26D64">
              <w:rPr>
                <w:lang w:val="en-US"/>
              </w:rPr>
              <w:t xml:space="preserve"> </w:t>
            </w:r>
            <w:proofErr w:type="spellStart"/>
            <w:r w:rsidR="00460653" w:rsidRPr="00E26D64">
              <w:rPr>
                <w:lang w:val="en-US"/>
              </w:rPr>
              <w:t>solidar</w:t>
            </w:r>
            <w:proofErr w:type="spellEnd"/>
            <w:r w:rsidR="00460653" w:rsidRPr="00E26D64">
              <w:rPr>
                <w:lang w:val="en-US"/>
              </w:rPr>
              <w:t xml:space="preserve">, conform </w:t>
            </w:r>
            <w:proofErr w:type="spellStart"/>
            <w:r w:rsidR="00460653" w:rsidRPr="00E26D64">
              <w:rPr>
                <w:lang w:val="en-US"/>
              </w:rPr>
              <w:t>prevederilor</w:t>
            </w:r>
            <w:proofErr w:type="spellEnd"/>
            <w:r w:rsidR="00460653" w:rsidRPr="00E26D64">
              <w:rPr>
                <w:lang w:val="en-US"/>
              </w:rPr>
              <w:t xml:space="preserve"> </w:t>
            </w:r>
            <w:proofErr w:type="spellStart"/>
            <w:r w:rsidR="00460653" w:rsidRPr="00E26D64">
              <w:rPr>
                <w:lang w:val="en-US"/>
              </w:rPr>
              <w:t>legale</w:t>
            </w:r>
            <w:proofErr w:type="spellEnd"/>
            <w:r w:rsidR="00460653" w:rsidRPr="00E26D64">
              <w:rPr>
                <w:lang w:val="en-US"/>
              </w:rPr>
              <w:t xml:space="preserve">. </w:t>
            </w:r>
            <w:proofErr w:type="spellStart"/>
            <w:r w:rsidR="00460653" w:rsidRPr="00E26D64">
              <w:rPr>
                <w:lang w:val="en-US"/>
              </w:rPr>
              <w:t>Pentru</w:t>
            </w:r>
            <w:proofErr w:type="spellEnd"/>
            <w:r w:rsidR="00460653" w:rsidRPr="00E26D64">
              <w:rPr>
                <w:lang w:val="en-US"/>
              </w:rPr>
              <w:t xml:space="preserve"> </w:t>
            </w:r>
            <w:proofErr w:type="spellStart"/>
            <w:r w:rsidR="00460653" w:rsidRPr="00E26D64">
              <w:rPr>
                <w:lang w:val="en-US"/>
              </w:rPr>
              <w:t>stabilirea</w:t>
            </w:r>
            <w:proofErr w:type="spellEnd"/>
            <w:r w:rsidR="00460653" w:rsidRPr="00E26D64">
              <w:rPr>
                <w:lang w:val="en-US"/>
              </w:rPr>
              <w:t xml:space="preserve"> </w:t>
            </w:r>
            <w:proofErr w:type="spellStart"/>
            <w:r w:rsidR="00460653" w:rsidRPr="00E26D64">
              <w:rPr>
                <w:lang w:val="en-US"/>
              </w:rPr>
              <w:t>între</w:t>
            </w:r>
            <w:proofErr w:type="spellEnd"/>
            <w:r w:rsidR="00460653" w:rsidRPr="00E26D64">
              <w:rPr>
                <w:lang w:val="en-US"/>
              </w:rPr>
              <w:t xml:space="preserve"> </w:t>
            </w:r>
            <w:proofErr w:type="spellStart"/>
            <w:r w:rsidR="00460653" w:rsidRPr="00E26D64">
              <w:rPr>
                <w:lang w:val="en-US"/>
              </w:rPr>
              <w:t>părţi</w:t>
            </w:r>
            <w:proofErr w:type="spellEnd"/>
            <w:r w:rsidR="00460653" w:rsidRPr="00E26D64">
              <w:rPr>
                <w:lang w:val="en-US"/>
              </w:rPr>
              <w:t xml:space="preserve"> a </w:t>
            </w:r>
            <w:proofErr w:type="spellStart"/>
            <w:r w:rsidR="00460653" w:rsidRPr="00E26D64">
              <w:rPr>
                <w:lang w:val="en-US"/>
              </w:rPr>
              <w:t>cuantumului</w:t>
            </w:r>
            <w:proofErr w:type="spellEnd"/>
            <w:r w:rsidR="00460653" w:rsidRPr="00E26D64">
              <w:rPr>
                <w:lang w:val="en-US"/>
              </w:rPr>
              <w:t xml:space="preserve"> </w:t>
            </w:r>
            <w:proofErr w:type="spellStart"/>
            <w:r w:rsidR="00460653" w:rsidRPr="00E26D64">
              <w:rPr>
                <w:lang w:val="en-US"/>
              </w:rPr>
              <w:t>răspunderii</w:t>
            </w:r>
            <w:proofErr w:type="spellEnd"/>
            <w:r w:rsidR="00460653" w:rsidRPr="00E26D64">
              <w:rPr>
                <w:lang w:val="en-US"/>
              </w:rPr>
              <w:t xml:space="preserve"> </w:t>
            </w:r>
            <w:proofErr w:type="spellStart"/>
            <w:r w:rsidR="00460653" w:rsidRPr="00E26D64">
              <w:rPr>
                <w:lang w:val="en-US"/>
              </w:rPr>
              <w:t>pentru</w:t>
            </w:r>
            <w:proofErr w:type="spellEnd"/>
            <w:r w:rsidR="00460653" w:rsidRPr="00E26D64">
              <w:rPr>
                <w:lang w:val="en-US"/>
              </w:rPr>
              <w:t xml:space="preserve"> </w:t>
            </w:r>
            <w:proofErr w:type="spellStart"/>
            <w:r w:rsidR="00460653" w:rsidRPr="00E26D64">
              <w:rPr>
                <w:lang w:val="en-US"/>
              </w:rPr>
              <w:t>dauna</w:t>
            </w:r>
            <w:proofErr w:type="spellEnd"/>
            <w:r w:rsidR="00460653" w:rsidRPr="00E26D64">
              <w:rPr>
                <w:lang w:val="en-US"/>
              </w:rPr>
              <w:t xml:space="preserve"> </w:t>
            </w:r>
            <w:proofErr w:type="spellStart"/>
            <w:r w:rsidR="00460653" w:rsidRPr="00E26D64">
              <w:rPr>
                <w:lang w:val="en-US"/>
              </w:rPr>
              <w:t>provocată</w:t>
            </w:r>
            <w:proofErr w:type="spellEnd"/>
            <w:r w:rsidR="00460653" w:rsidRPr="00E26D64">
              <w:rPr>
                <w:lang w:val="en-US"/>
              </w:rPr>
              <w:t xml:space="preserve"> se </w:t>
            </w:r>
            <w:proofErr w:type="spellStart"/>
            <w:r w:rsidR="00460653" w:rsidRPr="00E26D64">
              <w:rPr>
                <w:lang w:val="en-US"/>
              </w:rPr>
              <w:t>va</w:t>
            </w:r>
            <w:proofErr w:type="spellEnd"/>
            <w:r w:rsidR="00460653" w:rsidRPr="00E26D64">
              <w:rPr>
                <w:lang w:val="en-US"/>
              </w:rPr>
              <w:t xml:space="preserve"> </w:t>
            </w:r>
            <w:proofErr w:type="spellStart"/>
            <w:r w:rsidR="00460653" w:rsidRPr="00E26D64">
              <w:rPr>
                <w:lang w:val="en-US"/>
              </w:rPr>
              <w:t>ţine</w:t>
            </w:r>
            <w:proofErr w:type="spellEnd"/>
            <w:r w:rsidR="00460653" w:rsidRPr="00E26D64">
              <w:rPr>
                <w:lang w:val="en-US"/>
              </w:rPr>
              <w:t xml:space="preserve"> </w:t>
            </w:r>
            <w:proofErr w:type="spellStart"/>
            <w:r w:rsidR="00460653" w:rsidRPr="00E26D64">
              <w:rPr>
                <w:lang w:val="en-US"/>
              </w:rPr>
              <w:t>seama</w:t>
            </w:r>
            <w:proofErr w:type="spellEnd"/>
            <w:r w:rsidR="00460653" w:rsidRPr="00E26D64">
              <w:rPr>
                <w:lang w:val="en-US"/>
              </w:rPr>
              <w:t xml:space="preserve"> de </w:t>
            </w:r>
            <w:proofErr w:type="spellStart"/>
            <w:r w:rsidR="00460653" w:rsidRPr="00E26D64">
              <w:rPr>
                <w:lang w:val="en-US"/>
              </w:rPr>
              <w:t>gradul</w:t>
            </w:r>
            <w:proofErr w:type="spellEnd"/>
            <w:r w:rsidR="00460653" w:rsidRPr="00E26D64">
              <w:rPr>
                <w:lang w:val="en-US"/>
              </w:rPr>
              <w:t xml:space="preserve"> de </w:t>
            </w:r>
            <w:proofErr w:type="spellStart"/>
            <w:r w:rsidR="00460653" w:rsidRPr="00E26D64">
              <w:rPr>
                <w:lang w:val="en-US"/>
              </w:rPr>
              <w:t>vinovăţie</w:t>
            </w:r>
            <w:proofErr w:type="spellEnd"/>
            <w:r w:rsidR="00460653" w:rsidRPr="00E26D64">
              <w:rPr>
                <w:lang w:val="en-US"/>
              </w:rPr>
              <w:t xml:space="preserve"> a </w:t>
            </w:r>
            <w:proofErr w:type="spellStart"/>
            <w:r w:rsidR="00460653" w:rsidRPr="00E26D64">
              <w:rPr>
                <w:lang w:val="en-US"/>
              </w:rPr>
              <w:t>fiecărui</w:t>
            </w:r>
            <w:proofErr w:type="spellEnd"/>
            <w:r w:rsidR="00460653" w:rsidRPr="00E26D64">
              <w:rPr>
                <w:lang w:val="en-US"/>
              </w:rPr>
              <w:t xml:space="preserve"> </w:t>
            </w:r>
            <w:proofErr w:type="spellStart"/>
            <w:r w:rsidR="00460653" w:rsidRPr="00E26D64">
              <w:rPr>
                <w:lang w:val="en-US"/>
              </w:rPr>
              <w:t>partener</w:t>
            </w:r>
            <w:proofErr w:type="spellEnd"/>
            <w:r w:rsidR="00460653" w:rsidRPr="00E26D64">
              <w:rPr>
                <w:lang w:val="en-US"/>
              </w:rPr>
              <w:t xml:space="preserve"> în </w:t>
            </w:r>
            <w:proofErr w:type="spellStart"/>
            <w:r w:rsidR="00460653" w:rsidRPr="00E26D64">
              <w:rPr>
                <w:lang w:val="en-US"/>
              </w:rPr>
              <w:t>producerea</w:t>
            </w:r>
            <w:proofErr w:type="spellEnd"/>
            <w:r w:rsidR="00460653" w:rsidRPr="00E26D64">
              <w:rPr>
                <w:lang w:val="en-US"/>
              </w:rPr>
              <w:t xml:space="preserve"> </w:t>
            </w:r>
            <w:proofErr w:type="spellStart"/>
            <w:r w:rsidR="00460653" w:rsidRPr="00E26D64">
              <w:rPr>
                <w:lang w:val="en-US"/>
              </w:rPr>
              <w:t>acesteia</w:t>
            </w:r>
            <w:proofErr w:type="spellEnd"/>
            <w:r w:rsidR="00460653" w:rsidRPr="00E26D64">
              <w:rPr>
                <w:lang w:val="en-US"/>
              </w:rPr>
              <w:t xml:space="preserve">, </w:t>
            </w:r>
            <w:proofErr w:type="spellStart"/>
            <w:r w:rsidR="00460653" w:rsidRPr="00E26D64">
              <w:rPr>
                <w:lang w:val="en-US"/>
              </w:rPr>
              <w:t>dacă</w:t>
            </w:r>
            <w:proofErr w:type="spellEnd"/>
            <w:r w:rsidR="00460653" w:rsidRPr="00E26D64">
              <w:rPr>
                <w:lang w:val="en-US"/>
              </w:rPr>
              <w:t xml:space="preserve"> în </w:t>
            </w:r>
            <w:proofErr w:type="spellStart"/>
            <w:r w:rsidR="00460653" w:rsidRPr="00E26D64">
              <w:rPr>
                <w:lang w:val="en-US"/>
              </w:rPr>
              <w:t>clauzele</w:t>
            </w:r>
            <w:proofErr w:type="spellEnd"/>
            <w:r w:rsidR="00460653" w:rsidRPr="00E26D64">
              <w:rPr>
                <w:lang w:val="en-US"/>
              </w:rPr>
              <w:t xml:space="preserve"> </w:t>
            </w:r>
            <w:proofErr w:type="spellStart"/>
            <w:r w:rsidR="00460653" w:rsidRPr="00E26D64">
              <w:rPr>
                <w:lang w:val="en-US"/>
              </w:rPr>
              <w:t>contractuale</w:t>
            </w:r>
            <w:proofErr w:type="spellEnd"/>
            <w:r w:rsidR="00460653" w:rsidRPr="00E26D64">
              <w:rPr>
                <w:lang w:val="en-US"/>
              </w:rPr>
              <w:t xml:space="preserve"> nu s-a </w:t>
            </w:r>
            <w:proofErr w:type="spellStart"/>
            <w:r w:rsidR="00460653" w:rsidRPr="00E26D64">
              <w:rPr>
                <w:lang w:val="en-US"/>
              </w:rPr>
              <w:t>prevăzut</w:t>
            </w:r>
            <w:proofErr w:type="spellEnd"/>
            <w:r w:rsidR="00460653" w:rsidRPr="00E26D64">
              <w:rPr>
                <w:lang w:val="en-US"/>
              </w:rPr>
              <w:t xml:space="preserve"> </w:t>
            </w:r>
            <w:proofErr w:type="spellStart"/>
            <w:r w:rsidR="00460653" w:rsidRPr="00E26D64">
              <w:rPr>
                <w:lang w:val="en-US"/>
              </w:rPr>
              <w:t>altfel</w:t>
            </w:r>
            <w:proofErr w:type="spellEnd"/>
            <w:r w:rsidR="00460653" w:rsidRPr="00E26D64">
              <w:rPr>
                <w:lang w:val="en-US"/>
              </w:rPr>
              <w:t xml:space="preserve">. </w:t>
            </w:r>
          </w:p>
          <w:p w14:paraId="09C3CC2A" w14:textId="3FF4B3C4" w:rsidR="00460653" w:rsidRPr="00E26D64" w:rsidRDefault="00D53233" w:rsidP="000538E4">
            <w:pPr>
              <w:pStyle w:val="af3"/>
              <w:numPr>
                <w:ilvl w:val="1"/>
                <w:numId w:val="10"/>
              </w:numPr>
              <w:tabs>
                <w:tab w:val="left" w:pos="567"/>
              </w:tabs>
              <w:spacing w:line="276" w:lineRule="auto"/>
              <w:ind w:left="0" w:hanging="567"/>
              <w:rPr>
                <w:lang w:val="en-US"/>
              </w:rPr>
            </w:pPr>
            <w:r w:rsidRPr="00E26D64">
              <w:rPr>
                <w:lang w:val="en-US"/>
              </w:rPr>
              <w:t>10.</w:t>
            </w:r>
            <w:r w:rsidR="00C45103">
              <w:rPr>
                <w:lang w:val="en-US"/>
              </w:rPr>
              <w:t>3</w:t>
            </w:r>
            <w:r w:rsidRPr="00E26D64">
              <w:rPr>
                <w:lang w:val="en-US"/>
              </w:rPr>
              <w:t xml:space="preserve">. </w:t>
            </w:r>
            <w:proofErr w:type="spellStart"/>
            <w:r w:rsidR="00460653" w:rsidRPr="00E26D64">
              <w:rPr>
                <w:lang w:val="en-US"/>
              </w:rPr>
              <w:t>Membrii</w:t>
            </w:r>
            <w:proofErr w:type="spellEnd"/>
            <w:r w:rsidR="00460653" w:rsidRPr="00E26D64">
              <w:rPr>
                <w:lang w:val="en-US"/>
              </w:rPr>
              <w:t xml:space="preserve"> </w:t>
            </w:r>
            <w:proofErr w:type="spellStart"/>
            <w:r w:rsidR="00460653" w:rsidRPr="00E26D64">
              <w:rPr>
                <w:lang w:val="en-US"/>
              </w:rPr>
              <w:t>asocierii</w:t>
            </w:r>
            <w:proofErr w:type="spellEnd"/>
            <w:r w:rsidR="00460653" w:rsidRPr="00E26D64">
              <w:rPr>
                <w:lang w:val="en-US"/>
              </w:rPr>
              <w:t xml:space="preserve"> </w:t>
            </w:r>
            <w:proofErr w:type="spellStart"/>
            <w:r w:rsidR="00460653" w:rsidRPr="00E26D64">
              <w:rPr>
                <w:lang w:val="en-US"/>
              </w:rPr>
              <w:t>își</w:t>
            </w:r>
            <w:proofErr w:type="spellEnd"/>
            <w:r w:rsidR="00460653" w:rsidRPr="00E26D64">
              <w:rPr>
                <w:lang w:val="en-US"/>
              </w:rPr>
              <w:t xml:space="preserve"> </w:t>
            </w:r>
            <w:proofErr w:type="spellStart"/>
            <w:r w:rsidR="00460653" w:rsidRPr="00E26D64">
              <w:rPr>
                <w:lang w:val="en-US"/>
              </w:rPr>
              <w:t>păstrează</w:t>
            </w:r>
            <w:proofErr w:type="spellEnd"/>
            <w:r w:rsidR="00460653" w:rsidRPr="00E26D64">
              <w:rPr>
                <w:lang w:val="en-US"/>
              </w:rPr>
              <w:t xml:space="preserve"> </w:t>
            </w:r>
            <w:proofErr w:type="spellStart"/>
            <w:r w:rsidR="00460653" w:rsidRPr="00E26D64">
              <w:rPr>
                <w:lang w:val="en-US"/>
              </w:rPr>
              <w:t>individualitatea</w:t>
            </w:r>
            <w:proofErr w:type="spellEnd"/>
            <w:r w:rsidR="00460653" w:rsidRPr="00E26D64">
              <w:rPr>
                <w:lang w:val="en-US"/>
              </w:rPr>
              <w:t xml:space="preserve"> ca </w:t>
            </w:r>
            <w:proofErr w:type="spellStart"/>
            <w:r w:rsidR="00460653" w:rsidRPr="00E26D64">
              <w:rPr>
                <w:lang w:val="en-US"/>
              </w:rPr>
              <w:t>subiecți</w:t>
            </w:r>
            <w:proofErr w:type="spellEnd"/>
            <w:r w:rsidR="00460653" w:rsidRPr="00E26D64">
              <w:rPr>
                <w:lang w:val="en-US"/>
              </w:rPr>
              <w:t xml:space="preserve"> de </w:t>
            </w:r>
            <w:proofErr w:type="spellStart"/>
            <w:r w:rsidR="00460653" w:rsidRPr="00E26D64">
              <w:rPr>
                <w:lang w:val="en-US"/>
              </w:rPr>
              <w:t>drept</w:t>
            </w:r>
            <w:proofErr w:type="spellEnd"/>
            <w:r w:rsidR="00460653" w:rsidRPr="00E26D64">
              <w:rPr>
                <w:lang w:val="en-US"/>
              </w:rPr>
              <w:t xml:space="preserve">, </w:t>
            </w:r>
            <w:proofErr w:type="spellStart"/>
            <w:r w:rsidR="00460653" w:rsidRPr="00E26D64">
              <w:rPr>
                <w:lang w:val="en-US"/>
              </w:rPr>
              <w:t>însă</w:t>
            </w:r>
            <w:proofErr w:type="spellEnd"/>
            <w:r w:rsidR="00460653" w:rsidRPr="00E26D64">
              <w:rPr>
                <w:lang w:val="en-US"/>
              </w:rPr>
              <w:t xml:space="preserve"> sunt </w:t>
            </w:r>
            <w:proofErr w:type="spellStart"/>
            <w:r w:rsidR="00460653" w:rsidRPr="00E26D64">
              <w:rPr>
                <w:lang w:val="en-US"/>
              </w:rPr>
              <w:t>obligați</w:t>
            </w:r>
            <w:proofErr w:type="spellEnd"/>
            <w:r w:rsidR="00460653" w:rsidRPr="00E26D64">
              <w:rPr>
                <w:lang w:val="en-US"/>
              </w:rPr>
              <w:t xml:space="preserve"> </w:t>
            </w:r>
            <w:proofErr w:type="spellStart"/>
            <w:r w:rsidR="00460653" w:rsidRPr="00E26D64">
              <w:rPr>
                <w:lang w:val="en-US"/>
              </w:rPr>
              <w:t>să</w:t>
            </w:r>
            <w:proofErr w:type="spellEnd"/>
            <w:r w:rsidR="00460653" w:rsidRPr="00E26D64">
              <w:rPr>
                <w:lang w:val="en-US"/>
              </w:rPr>
              <w:t xml:space="preserve"> </w:t>
            </w:r>
            <w:proofErr w:type="spellStart"/>
            <w:r w:rsidR="00460653" w:rsidRPr="00E26D64">
              <w:rPr>
                <w:lang w:val="en-US"/>
              </w:rPr>
              <w:t>răspundă</w:t>
            </w:r>
            <w:proofErr w:type="spellEnd"/>
            <w:r w:rsidR="00460653" w:rsidRPr="00E26D64">
              <w:rPr>
                <w:lang w:val="en-US"/>
              </w:rPr>
              <w:t xml:space="preserve"> </w:t>
            </w:r>
            <w:proofErr w:type="spellStart"/>
            <w:r w:rsidR="00460653" w:rsidRPr="00E26D64">
              <w:rPr>
                <w:lang w:val="en-US"/>
              </w:rPr>
              <w:t>solidar</w:t>
            </w:r>
            <w:proofErr w:type="spellEnd"/>
            <w:r w:rsidR="00460653" w:rsidRPr="00E26D64">
              <w:rPr>
                <w:lang w:val="en-US"/>
              </w:rPr>
              <w:t xml:space="preserve"> </w:t>
            </w:r>
            <w:proofErr w:type="spellStart"/>
            <w:r w:rsidR="00460653" w:rsidRPr="00E26D64">
              <w:rPr>
                <w:lang w:val="en-US"/>
              </w:rPr>
              <w:t>față</w:t>
            </w:r>
            <w:proofErr w:type="spellEnd"/>
            <w:r w:rsidR="00460653" w:rsidRPr="00E26D64">
              <w:rPr>
                <w:lang w:val="en-US"/>
              </w:rPr>
              <w:t xml:space="preserve"> de </w:t>
            </w:r>
            <w:proofErr w:type="spellStart"/>
            <w:r w:rsidR="00460653" w:rsidRPr="00E26D64">
              <w:rPr>
                <w:lang w:val="en-US"/>
              </w:rPr>
              <w:t>autoritate</w:t>
            </w:r>
            <w:r w:rsidRPr="00E26D64">
              <w:rPr>
                <w:lang w:val="en-US"/>
              </w:rPr>
              <w:t>a</w:t>
            </w:r>
            <w:proofErr w:type="spellEnd"/>
            <w:r w:rsidR="00460653" w:rsidRPr="00E26D64">
              <w:rPr>
                <w:lang w:val="en-US"/>
              </w:rPr>
              <w:t xml:space="preserve"> </w:t>
            </w:r>
            <w:proofErr w:type="spellStart"/>
            <w:r w:rsidR="00460653" w:rsidRPr="00E26D64">
              <w:rPr>
                <w:lang w:val="en-US"/>
              </w:rPr>
              <w:t>contractantă</w:t>
            </w:r>
            <w:proofErr w:type="spellEnd"/>
            <w:r w:rsidR="00460653" w:rsidRPr="00E26D64">
              <w:rPr>
                <w:lang w:val="en-US"/>
              </w:rPr>
              <w:t xml:space="preserve"> </w:t>
            </w:r>
            <w:proofErr w:type="spellStart"/>
            <w:r w:rsidR="00460653" w:rsidRPr="00E26D64">
              <w:rPr>
                <w:lang w:val="en-US"/>
              </w:rPr>
              <w:t>pentru</w:t>
            </w:r>
            <w:proofErr w:type="spellEnd"/>
            <w:r w:rsidR="00460653" w:rsidRPr="00E26D64">
              <w:rPr>
                <w:lang w:val="en-US"/>
              </w:rPr>
              <w:t xml:space="preserve"> </w:t>
            </w:r>
            <w:proofErr w:type="spellStart"/>
            <w:r w:rsidR="00460653" w:rsidRPr="00E26D64">
              <w:rPr>
                <w:lang w:val="en-US"/>
              </w:rPr>
              <w:t>modul</w:t>
            </w:r>
            <w:proofErr w:type="spellEnd"/>
            <w:r w:rsidR="00460653" w:rsidRPr="00E26D64">
              <w:rPr>
                <w:lang w:val="en-US"/>
              </w:rPr>
              <w:t xml:space="preserve"> de </w:t>
            </w:r>
            <w:proofErr w:type="spellStart"/>
            <w:r w:rsidR="00460653" w:rsidRPr="00E26D64">
              <w:rPr>
                <w:lang w:val="en-US"/>
              </w:rPr>
              <w:t>îndeplinire</w:t>
            </w:r>
            <w:proofErr w:type="spellEnd"/>
            <w:r w:rsidR="00460653" w:rsidRPr="00E26D64">
              <w:rPr>
                <w:lang w:val="en-US"/>
              </w:rPr>
              <w:t xml:space="preserve"> a </w:t>
            </w:r>
            <w:proofErr w:type="spellStart"/>
            <w:r w:rsidR="00460653" w:rsidRPr="00E26D64">
              <w:rPr>
                <w:lang w:val="en-US"/>
              </w:rPr>
              <w:t>obligațiilor</w:t>
            </w:r>
            <w:proofErr w:type="spellEnd"/>
            <w:r w:rsidR="00460653" w:rsidRPr="00E26D64">
              <w:rPr>
                <w:lang w:val="en-US"/>
              </w:rPr>
              <w:t xml:space="preserve"> </w:t>
            </w:r>
            <w:proofErr w:type="spellStart"/>
            <w:r w:rsidR="00460653" w:rsidRPr="00E26D64">
              <w:rPr>
                <w:lang w:val="en-US"/>
              </w:rPr>
              <w:t>contractuale</w:t>
            </w:r>
            <w:proofErr w:type="spellEnd"/>
            <w:r w:rsidR="00460653" w:rsidRPr="00E26D64">
              <w:rPr>
                <w:lang w:val="en-US"/>
              </w:rPr>
              <w:t>.</w:t>
            </w:r>
          </w:p>
          <w:p w14:paraId="377C0C33" w14:textId="27EF5105" w:rsidR="00460653" w:rsidRPr="00E26D64" w:rsidRDefault="00D53233" w:rsidP="000538E4">
            <w:pPr>
              <w:pStyle w:val="af3"/>
              <w:numPr>
                <w:ilvl w:val="1"/>
                <w:numId w:val="10"/>
              </w:numPr>
              <w:tabs>
                <w:tab w:val="left" w:pos="567"/>
              </w:tabs>
              <w:spacing w:line="276" w:lineRule="auto"/>
              <w:ind w:left="0" w:hanging="567"/>
              <w:rPr>
                <w:lang w:val="en-US"/>
              </w:rPr>
            </w:pPr>
            <w:r w:rsidRPr="00E26D64">
              <w:rPr>
                <w:lang w:val="en-US"/>
              </w:rPr>
              <w:t>10.</w:t>
            </w:r>
            <w:r w:rsidR="00C45103">
              <w:rPr>
                <w:lang w:val="en-US"/>
              </w:rPr>
              <w:t>4</w:t>
            </w:r>
            <w:r w:rsidRPr="00E26D64">
              <w:rPr>
                <w:lang w:val="en-US"/>
              </w:rPr>
              <w:t xml:space="preserve">. </w:t>
            </w:r>
            <w:proofErr w:type="spellStart"/>
            <w:r w:rsidR="00460653" w:rsidRPr="00E26D64">
              <w:rPr>
                <w:lang w:val="en-US"/>
              </w:rPr>
              <w:t>Dacă</w:t>
            </w:r>
            <w:proofErr w:type="spellEnd"/>
            <w:r w:rsidR="00460653" w:rsidRPr="00E26D64">
              <w:rPr>
                <w:lang w:val="en-US"/>
              </w:rPr>
              <w:t xml:space="preserve"> </w:t>
            </w:r>
            <w:proofErr w:type="spellStart"/>
            <w:r w:rsidR="00460653" w:rsidRPr="00E26D64">
              <w:rPr>
                <w:lang w:val="en-US"/>
              </w:rPr>
              <w:t>prejudiciul</w:t>
            </w:r>
            <w:proofErr w:type="spellEnd"/>
            <w:r w:rsidR="00460653" w:rsidRPr="00E26D64">
              <w:rPr>
                <w:lang w:val="en-US"/>
              </w:rPr>
              <w:t xml:space="preserve"> </w:t>
            </w:r>
            <w:proofErr w:type="spellStart"/>
            <w:r w:rsidR="00460653" w:rsidRPr="00E26D64">
              <w:rPr>
                <w:lang w:val="en-US"/>
              </w:rPr>
              <w:t>cauzat</w:t>
            </w:r>
            <w:proofErr w:type="spellEnd"/>
            <w:r w:rsidR="00460653" w:rsidRPr="00E26D64">
              <w:rPr>
                <w:lang w:val="en-US"/>
              </w:rPr>
              <w:t xml:space="preserve"> </w:t>
            </w:r>
            <w:proofErr w:type="spellStart"/>
            <w:r w:rsidR="00460653" w:rsidRPr="00E26D64">
              <w:rPr>
                <w:lang w:val="en-US"/>
              </w:rPr>
              <w:t>terţei</w:t>
            </w:r>
            <w:proofErr w:type="spellEnd"/>
            <w:r w:rsidR="00460653" w:rsidRPr="00E26D64">
              <w:rPr>
                <w:lang w:val="en-US"/>
              </w:rPr>
              <w:t xml:space="preserve"> </w:t>
            </w:r>
            <w:proofErr w:type="spellStart"/>
            <w:r w:rsidR="00460653" w:rsidRPr="00E26D64">
              <w:rPr>
                <w:lang w:val="en-US"/>
              </w:rPr>
              <w:t>persoane</w:t>
            </w:r>
            <w:proofErr w:type="spellEnd"/>
            <w:r w:rsidR="00460653" w:rsidRPr="00E26D64">
              <w:rPr>
                <w:lang w:val="en-US"/>
              </w:rPr>
              <w:t xml:space="preserve"> </w:t>
            </w:r>
            <w:proofErr w:type="spellStart"/>
            <w:r w:rsidR="00460653" w:rsidRPr="00E26D64">
              <w:rPr>
                <w:lang w:val="en-US"/>
              </w:rPr>
              <w:t>este</w:t>
            </w:r>
            <w:proofErr w:type="spellEnd"/>
            <w:r w:rsidR="00460653" w:rsidRPr="00E26D64">
              <w:rPr>
                <w:lang w:val="en-US"/>
              </w:rPr>
              <w:t xml:space="preserve"> </w:t>
            </w:r>
            <w:proofErr w:type="spellStart"/>
            <w:r w:rsidR="00460653" w:rsidRPr="00E26D64">
              <w:rPr>
                <w:lang w:val="en-US"/>
              </w:rPr>
              <w:t>urmare</w:t>
            </w:r>
            <w:proofErr w:type="spellEnd"/>
            <w:r w:rsidR="00460653" w:rsidRPr="00E26D64">
              <w:rPr>
                <w:lang w:val="en-US"/>
              </w:rPr>
              <w:t xml:space="preserve"> a </w:t>
            </w:r>
            <w:proofErr w:type="spellStart"/>
            <w:r w:rsidR="00460653" w:rsidRPr="00E26D64">
              <w:rPr>
                <w:lang w:val="en-US"/>
              </w:rPr>
              <w:t>unei</w:t>
            </w:r>
            <w:proofErr w:type="spellEnd"/>
            <w:r w:rsidR="00460653" w:rsidRPr="00E26D64">
              <w:rPr>
                <w:lang w:val="en-US"/>
              </w:rPr>
              <w:t xml:space="preserve"> </w:t>
            </w:r>
            <w:proofErr w:type="spellStart"/>
            <w:r w:rsidR="00460653" w:rsidRPr="00E26D64">
              <w:rPr>
                <w:lang w:val="en-US"/>
              </w:rPr>
              <w:t>măsuri</w:t>
            </w:r>
            <w:proofErr w:type="spellEnd"/>
            <w:r w:rsidR="00460653" w:rsidRPr="00E26D64">
              <w:rPr>
                <w:lang w:val="en-US"/>
              </w:rPr>
              <w:t xml:space="preserve"> </w:t>
            </w:r>
            <w:proofErr w:type="spellStart"/>
            <w:r w:rsidR="00460653" w:rsidRPr="00E26D64">
              <w:rPr>
                <w:lang w:val="en-US"/>
              </w:rPr>
              <w:t>dispuse</w:t>
            </w:r>
            <w:proofErr w:type="spellEnd"/>
            <w:r w:rsidR="00460653" w:rsidRPr="00E26D64">
              <w:rPr>
                <w:lang w:val="en-US"/>
              </w:rPr>
              <w:t xml:space="preserve"> de beneficiar în forma în care a </w:t>
            </w:r>
            <w:proofErr w:type="spellStart"/>
            <w:r w:rsidR="00460653" w:rsidRPr="00E26D64">
              <w:rPr>
                <w:lang w:val="en-US"/>
              </w:rPr>
              <w:t>fost</w:t>
            </w:r>
            <w:proofErr w:type="spellEnd"/>
            <w:r w:rsidR="00460653" w:rsidRPr="00E26D64">
              <w:rPr>
                <w:lang w:val="en-US"/>
              </w:rPr>
              <w:t xml:space="preserve"> </w:t>
            </w:r>
            <w:proofErr w:type="spellStart"/>
            <w:r w:rsidR="00460653" w:rsidRPr="00E26D64">
              <w:rPr>
                <w:lang w:val="en-US"/>
              </w:rPr>
              <w:t>aplicată</w:t>
            </w:r>
            <w:proofErr w:type="spellEnd"/>
            <w:r w:rsidR="00460653" w:rsidRPr="00E26D64">
              <w:rPr>
                <w:lang w:val="en-US"/>
              </w:rPr>
              <w:t xml:space="preserve">, </w:t>
            </w:r>
            <w:proofErr w:type="spellStart"/>
            <w:r w:rsidR="00460653" w:rsidRPr="00E26D64">
              <w:rPr>
                <w:lang w:val="en-US"/>
              </w:rPr>
              <w:t>atunci</w:t>
            </w:r>
            <w:proofErr w:type="spellEnd"/>
            <w:r w:rsidR="00460653" w:rsidRPr="00E26D64">
              <w:rPr>
                <w:lang w:val="en-US"/>
              </w:rPr>
              <w:t xml:space="preserve"> </w:t>
            </w:r>
            <w:proofErr w:type="spellStart"/>
            <w:r w:rsidR="00460653" w:rsidRPr="00E26D64">
              <w:rPr>
                <w:lang w:val="en-US"/>
              </w:rPr>
              <w:t>acesta</w:t>
            </w:r>
            <w:proofErr w:type="spellEnd"/>
            <w:r w:rsidR="00460653" w:rsidRPr="00E26D64">
              <w:rPr>
                <w:lang w:val="en-US"/>
              </w:rPr>
              <w:t xml:space="preserve"> </w:t>
            </w:r>
            <w:proofErr w:type="spellStart"/>
            <w:r w:rsidR="00460653" w:rsidRPr="00E26D64">
              <w:rPr>
                <w:lang w:val="en-US"/>
              </w:rPr>
              <w:t>poartă</w:t>
            </w:r>
            <w:proofErr w:type="spellEnd"/>
            <w:r w:rsidR="00460653" w:rsidRPr="00E26D64">
              <w:rPr>
                <w:lang w:val="en-US"/>
              </w:rPr>
              <w:t xml:space="preserve"> </w:t>
            </w:r>
            <w:proofErr w:type="spellStart"/>
            <w:r w:rsidR="00460653" w:rsidRPr="00E26D64">
              <w:rPr>
                <w:lang w:val="en-US"/>
              </w:rPr>
              <w:t>singur</w:t>
            </w:r>
            <w:proofErr w:type="spellEnd"/>
            <w:r w:rsidR="00460653" w:rsidRPr="00E26D64">
              <w:rPr>
                <w:lang w:val="en-US"/>
              </w:rPr>
              <w:t xml:space="preserve"> </w:t>
            </w:r>
            <w:proofErr w:type="spellStart"/>
            <w:r w:rsidR="00460653" w:rsidRPr="00E26D64">
              <w:rPr>
                <w:lang w:val="en-US"/>
              </w:rPr>
              <w:t>răspunderea</w:t>
            </w:r>
            <w:proofErr w:type="spellEnd"/>
            <w:r w:rsidR="00460653" w:rsidRPr="00E26D64">
              <w:rPr>
                <w:lang w:val="en-US"/>
              </w:rPr>
              <w:t xml:space="preserve">, </w:t>
            </w:r>
            <w:proofErr w:type="spellStart"/>
            <w:r w:rsidR="00460653" w:rsidRPr="00E26D64">
              <w:rPr>
                <w:lang w:val="en-US"/>
              </w:rPr>
              <w:t>numai</w:t>
            </w:r>
            <w:proofErr w:type="spellEnd"/>
            <w:r w:rsidR="00460653" w:rsidRPr="00E26D64">
              <w:rPr>
                <w:lang w:val="en-US"/>
              </w:rPr>
              <w:t xml:space="preserve"> </w:t>
            </w:r>
            <w:proofErr w:type="spellStart"/>
            <w:r w:rsidR="00460653" w:rsidRPr="00E26D64">
              <w:rPr>
                <w:lang w:val="en-US"/>
              </w:rPr>
              <w:t>dacă</w:t>
            </w:r>
            <w:proofErr w:type="spellEnd"/>
            <w:r w:rsidR="00460653" w:rsidRPr="00E26D64">
              <w:rPr>
                <w:lang w:val="en-US"/>
              </w:rPr>
              <w:t xml:space="preserve"> </w:t>
            </w:r>
            <w:proofErr w:type="spellStart"/>
            <w:r w:rsidR="00460653" w:rsidRPr="00E26D64">
              <w:rPr>
                <w:lang w:val="en-US"/>
              </w:rPr>
              <w:t>Antreprenorul</w:t>
            </w:r>
            <w:proofErr w:type="spellEnd"/>
            <w:r w:rsidR="00460653" w:rsidRPr="00E26D64">
              <w:rPr>
                <w:lang w:val="en-US"/>
              </w:rPr>
              <w:t xml:space="preserve"> l-a </w:t>
            </w:r>
            <w:proofErr w:type="spellStart"/>
            <w:r w:rsidR="00460653" w:rsidRPr="00E26D64">
              <w:rPr>
                <w:lang w:val="en-US"/>
              </w:rPr>
              <w:t>înştiinţat</w:t>
            </w:r>
            <w:proofErr w:type="spellEnd"/>
            <w:r w:rsidR="00460653" w:rsidRPr="00E26D64">
              <w:rPr>
                <w:lang w:val="en-US"/>
              </w:rPr>
              <w:t xml:space="preserve"> în </w:t>
            </w:r>
            <w:proofErr w:type="spellStart"/>
            <w:r w:rsidR="00460653" w:rsidRPr="00E26D64">
              <w:rPr>
                <w:lang w:val="en-US"/>
              </w:rPr>
              <w:t>prealabil</w:t>
            </w:r>
            <w:proofErr w:type="spellEnd"/>
            <w:r w:rsidR="00460653" w:rsidRPr="00E26D64">
              <w:rPr>
                <w:lang w:val="en-US"/>
              </w:rPr>
              <w:t xml:space="preserve"> de </w:t>
            </w:r>
            <w:proofErr w:type="spellStart"/>
            <w:r w:rsidR="00460653" w:rsidRPr="00E26D64">
              <w:rPr>
                <w:lang w:val="en-US"/>
              </w:rPr>
              <w:t>pericolul</w:t>
            </w:r>
            <w:proofErr w:type="spellEnd"/>
            <w:r w:rsidR="00460653" w:rsidRPr="00E26D64">
              <w:rPr>
                <w:lang w:val="en-US"/>
              </w:rPr>
              <w:t xml:space="preserve"> </w:t>
            </w:r>
            <w:proofErr w:type="spellStart"/>
            <w:r w:rsidR="00460653" w:rsidRPr="00E26D64">
              <w:rPr>
                <w:lang w:val="en-US"/>
              </w:rPr>
              <w:t>legat</w:t>
            </w:r>
            <w:proofErr w:type="spellEnd"/>
            <w:r w:rsidR="00460653" w:rsidRPr="00E26D64">
              <w:rPr>
                <w:lang w:val="en-US"/>
              </w:rPr>
              <w:t xml:space="preserve"> de </w:t>
            </w:r>
            <w:proofErr w:type="spellStart"/>
            <w:r w:rsidR="00460653" w:rsidRPr="00E26D64">
              <w:rPr>
                <w:lang w:val="en-US"/>
              </w:rPr>
              <w:t>executarea</w:t>
            </w:r>
            <w:proofErr w:type="spellEnd"/>
            <w:r w:rsidR="00460653" w:rsidRPr="00E26D64">
              <w:rPr>
                <w:lang w:val="en-US"/>
              </w:rPr>
              <w:t xml:space="preserve"> </w:t>
            </w:r>
            <w:proofErr w:type="spellStart"/>
            <w:r w:rsidR="00460653" w:rsidRPr="00E26D64">
              <w:rPr>
                <w:lang w:val="en-US"/>
              </w:rPr>
              <w:t>dispoziţiei</w:t>
            </w:r>
            <w:proofErr w:type="spellEnd"/>
            <w:r w:rsidR="00460653" w:rsidRPr="00E26D64">
              <w:rPr>
                <w:lang w:val="en-US"/>
              </w:rPr>
              <w:t xml:space="preserve">. </w:t>
            </w:r>
          </w:p>
          <w:p w14:paraId="2CECC90F" w14:textId="66FFAC12" w:rsidR="00460653" w:rsidRPr="00E26D64" w:rsidRDefault="00D53233" w:rsidP="000538E4">
            <w:pPr>
              <w:pStyle w:val="af3"/>
              <w:numPr>
                <w:ilvl w:val="1"/>
                <w:numId w:val="10"/>
              </w:numPr>
              <w:tabs>
                <w:tab w:val="left" w:pos="567"/>
              </w:tabs>
              <w:spacing w:line="276" w:lineRule="auto"/>
              <w:ind w:left="0" w:hanging="567"/>
              <w:rPr>
                <w:lang w:val="en-US"/>
              </w:rPr>
            </w:pPr>
            <w:r w:rsidRPr="00E26D64">
              <w:rPr>
                <w:lang w:val="en-US"/>
              </w:rPr>
              <w:t>10.</w:t>
            </w:r>
            <w:r w:rsidR="00C45103">
              <w:rPr>
                <w:lang w:val="en-US"/>
              </w:rPr>
              <w:t>5</w:t>
            </w:r>
            <w:r w:rsidRPr="00E26D64">
              <w:rPr>
                <w:lang w:val="en-US"/>
              </w:rPr>
              <w:t xml:space="preserve">. </w:t>
            </w:r>
            <w:proofErr w:type="spellStart"/>
            <w:r w:rsidR="00460653" w:rsidRPr="00E26D64">
              <w:rPr>
                <w:lang w:val="en-US"/>
              </w:rPr>
              <w:t>Antreprenorul</w:t>
            </w:r>
            <w:proofErr w:type="spellEnd"/>
            <w:r w:rsidR="00460653" w:rsidRPr="00E26D64">
              <w:rPr>
                <w:lang w:val="en-US"/>
              </w:rPr>
              <w:t xml:space="preserve"> </w:t>
            </w:r>
            <w:proofErr w:type="spellStart"/>
            <w:r w:rsidR="00460653" w:rsidRPr="00E26D64">
              <w:rPr>
                <w:lang w:val="en-US"/>
              </w:rPr>
              <w:t>este</w:t>
            </w:r>
            <w:proofErr w:type="spellEnd"/>
            <w:r w:rsidR="00460653" w:rsidRPr="00E26D64">
              <w:rPr>
                <w:lang w:val="en-US"/>
              </w:rPr>
              <w:t xml:space="preserve"> </w:t>
            </w:r>
            <w:proofErr w:type="spellStart"/>
            <w:r w:rsidR="00460653" w:rsidRPr="00E26D64">
              <w:rPr>
                <w:lang w:val="en-US"/>
              </w:rPr>
              <w:t>obligat</w:t>
            </w:r>
            <w:proofErr w:type="spellEnd"/>
            <w:r w:rsidR="00460653" w:rsidRPr="00E26D64">
              <w:rPr>
                <w:lang w:val="en-US"/>
              </w:rPr>
              <w:t xml:space="preserve">, conform </w:t>
            </w:r>
            <w:proofErr w:type="spellStart"/>
            <w:r w:rsidR="00460653" w:rsidRPr="00E26D64">
              <w:rPr>
                <w:lang w:val="en-US"/>
              </w:rPr>
              <w:t>prevederilor</w:t>
            </w:r>
            <w:proofErr w:type="spellEnd"/>
            <w:r w:rsidR="00460653" w:rsidRPr="00E26D64">
              <w:rPr>
                <w:lang w:val="en-US"/>
              </w:rPr>
              <w:t xml:space="preserve"> </w:t>
            </w:r>
            <w:proofErr w:type="spellStart"/>
            <w:r w:rsidR="00460653" w:rsidRPr="00E26D64">
              <w:rPr>
                <w:lang w:val="en-US"/>
              </w:rPr>
              <w:t>legale</w:t>
            </w:r>
            <w:proofErr w:type="spellEnd"/>
            <w:r w:rsidR="00460653" w:rsidRPr="00E26D64">
              <w:rPr>
                <w:lang w:val="en-US"/>
              </w:rPr>
              <w:t xml:space="preserve">, la </w:t>
            </w:r>
            <w:proofErr w:type="spellStart"/>
            <w:r w:rsidR="00460653" w:rsidRPr="00E26D64">
              <w:rPr>
                <w:lang w:val="en-US"/>
              </w:rPr>
              <w:t>plata</w:t>
            </w:r>
            <w:proofErr w:type="spellEnd"/>
            <w:r w:rsidR="00460653" w:rsidRPr="00E26D64">
              <w:rPr>
                <w:lang w:val="en-US"/>
              </w:rPr>
              <w:t xml:space="preserve"> </w:t>
            </w:r>
            <w:proofErr w:type="spellStart"/>
            <w:r w:rsidR="00460653" w:rsidRPr="00E26D64">
              <w:rPr>
                <w:lang w:val="en-US"/>
              </w:rPr>
              <w:t>daunelor</w:t>
            </w:r>
            <w:proofErr w:type="spellEnd"/>
            <w:r w:rsidR="00460653" w:rsidRPr="00E26D64">
              <w:rPr>
                <w:lang w:val="en-US"/>
              </w:rPr>
              <w:t xml:space="preserve"> </w:t>
            </w:r>
            <w:proofErr w:type="spellStart"/>
            <w:r w:rsidR="00460653" w:rsidRPr="00E26D64">
              <w:rPr>
                <w:lang w:val="en-US"/>
              </w:rPr>
              <w:t>pentru</w:t>
            </w:r>
            <w:proofErr w:type="spellEnd"/>
            <w:r w:rsidR="00460653" w:rsidRPr="00E26D64">
              <w:rPr>
                <w:lang w:val="en-US"/>
              </w:rPr>
              <w:t xml:space="preserve"> </w:t>
            </w:r>
            <w:proofErr w:type="spellStart"/>
            <w:r w:rsidR="00460653" w:rsidRPr="00E26D64">
              <w:rPr>
                <w:lang w:val="en-US"/>
              </w:rPr>
              <w:t>încălcarea</w:t>
            </w:r>
            <w:proofErr w:type="spellEnd"/>
            <w:r w:rsidR="00460653" w:rsidRPr="00E26D64">
              <w:rPr>
                <w:lang w:val="en-US"/>
              </w:rPr>
              <w:t xml:space="preserve"> </w:t>
            </w:r>
            <w:proofErr w:type="spellStart"/>
            <w:r w:rsidR="00460653" w:rsidRPr="00E26D64">
              <w:rPr>
                <w:lang w:val="en-US"/>
              </w:rPr>
              <w:t>sau</w:t>
            </w:r>
            <w:proofErr w:type="spellEnd"/>
            <w:r w:rsidR="00460653" w:rsidRPr="00E26D64">
              <w:rPr>
                <w:lang w:val="en-US"/>
              </w:rPr>
              <w:t xml:space="preserve"> </w:t>
            </w:r>
            <w:proofErr w:type="spellStart"/>
            <w:r w:rsidR="00460653" w:rsidRPr="00E26D64">
              <w:rPr>
                <w:lang w:val="en-US"/>
              </w:rPr>
              <w:t>deteriorarea</w:t>
            </w:r>
            <w:proofErr w:type="spellEnd"/>
            <w:r w:rsidR="00460653" w:rsidRPr="00E26D64">
              <w:rPr>
                <w:lang w:val="en-US"/>
              </w:rPr>
              <w:t xml:space="preserve"> </w:t>
            </w:r>
            <w:proofErr w:type="spellStart"/>
            <w:r w:rsidR="00460653" w:rsidRPr="00E26D64">
              <w:rPr>
                <w:lang w:val="en-US"/>
              </w:rPr>
              <w:t>drumurilor</w:t>
            </w:r>
            <w:proofErr w:type="spellEnd"/>
            <w:r w:rsidR="00460653" w:rsidRPr="00E26D64">
              <w:rPr>
                <w:lang w:val="en-US"/>
              </w:rPr>
              <w:t xml:space="preserve"> de </w:t>
            </w:r>
            <w:proofErr w:type="spellStart"/>
            <w:r w:rsidR="00460653" w:rsidRPr="00E26D64">
              <w:rPr>
                <w:lang w:val="en-US"/>
              </w:rPr>
              <w:t>acces</w:t>
            </w:r>
            <w:proofErr w:type="spellEnd"/>
            <w:r w:rsidR="00460653" w:rsidRPr="00E26D64">
              <w:rPr>
                <w:lang w:val="en-US"/>
              </w:rPr>
              <w:t xml:space="preserve"> </w:t>
            </w:r>
            <w:proofErr w:type="spellStart"/>
            <w:r w:rsidR="00460653" w:rsidRPr="00E26D64">
              <w:rPr>
                <w:lang w:val="en-US"/>
              </w:rPr>
              <w:t>sau</w:t>
            </w:r>
            <w:proofErr w:type="spellEnd"/>
            <w:r w:rsidR="00460653" w:rsidRPr="00E26D64">
              <w:rPr>
                <w:lang w:val="en-US"/>
              </w:rPr>
              <w:t xml:space="preserve"> a </w:t>
            </w:r>
            <w:proofErr w:type="spellStart"/>
            <w:r w:rsidR="00460653" w:rsidRPr="00E26D64">
              <w:rPr>
                <w:lang w:val="en-US"/>
              </w:rPr>
              <w:t>reţelelor</w:t>
            </w:r>
            <w:proofErr w:type="spellEnd"/>
            <w:r w:rsidR="00460653" w:rsidRPr="00E26D64">
              <w:rPr>
                <w:lang w:val="en-US"/>
              </w:rPr>
              <w:t xml:space="preserve"> de </w:t>
            </w:r>
            <w:proofErr w:type="spellStart"/>
            <w:r w:rsidR="00460653" w:rsidRPr="00E26D64">
              <w:rPr>
                <w:lang w:val="en-US"/>
              </w:rPr>
              <w:t>utilităţi</w:t>
            </w:r>
            <w:proofErr w:type="spellEnd"/>
            <w:r w:rsidR="00460653" w:rsidRPr="00E26D64">
              <w:rPr>
                <w:lang w:val="en-US"/>
              </w:rPr>
              <w:t xml:space="preserve">, a </w:t>
            </w:r>
            <w:proofErr w:type="spellStart"/>
            <w:r w:rsidR="00460653" w:rsidRPr="00E26D64">
              <w:rPr>
                <w:lang w:val="en-US"/>
              </w:rPr>
              <w:t>terenurilor</w:t>
            </w:r>
            <w:proofErr w:type="spellEnd"/>
            <w:r w:rsidR="00460653" w:rsidRPr="00E26D64">
              <w:rPr>
                <w:lang w:val="en-US"/>
              </w:rPr>
              <w:t xml:space="preserve"> </w:t>
            </w:r>
            <w:proofErr w:type="spellStart"/>
            <w:r w:rsidR="00460653" w:rsidRPr="00E26D64">
              <w:rPr>
                <w:lang w:val="en-US"/>
              </w:rPr>
              <w:t>limitrofe</w:t>
            </w:r>
            <w:proofErr w:type="spellEnd"/>
            <w:r w:rsidR="00460653" w:rsidRPr="00E26D64">
              <w:rPr>
                <w:lang w:val="en-US"/>
              </w:rPr>
              <w:t xml:space="preserve"> </w:t>
            </w:r>
            <w:proofErr w:type="spellStart"/>
            <w:r w:rsidR="00460653" w:rsidRPr="00E26D64">
              <w:rPr>
                <w:lang w:val="en-US"/>
              </w:rPr>
              <w:t>prin</w:t>
            </w:r>
            <w:proofErr w:type="spellEnd"/>
            <w:r w:rsidR="00460653" w:rsidRPr="00E26D64">
              <w:rPr>
                <w:lang w:val="en-US"/>
              </w:rPr>
              <w:t xml:space="preserve"> </w:t>
            </w:r>
            <w:proofErr w:type="spellStart"/>
            <w:r w:rsidR="00460653" w:rsidRPr="00E26D64">
              <w:rPr>
                <w:lang w:val="en-US"/>
              </w:rPr>
              <w:t>depozitarea</w:t>
            </w:r>
            <w:proofErr w:type="spellEnd"/>
            <w:r w:rsidR="00460653" w:rsidRPr="00E26D64">
              <w:rPr>
                <w:lang w:val="en-US"/>
              </w:rPr>
              <w:t xml:space="preserve"> de </w:t>
            </w:r>
            <w:proofErr w:type="spellStart"/>
            <w:r w:rsidR="00460653" w:rsidRPr="00E26D64">
              <w:rPr>
                <w:lang w:val="en-US"/>
              </w:rPr>
              <w:t>pământ</w:t>
            </w:r>
            <w:proofErr w:type="spellEnd"/>
            <w:r w:rsidR="00460653" w:rsidRPr="00E26D64">
              <w:rPr>
                <w:lang w:val="en-US"/>
              </w:rPr>
              <w:t xml:space="preserve">, </w:t>
            </w:r>
            <w:proofErr w:type="spellStart"/>
            <w:r w:rsidR="00460653" w:rsidRPr="00E26D64">
              <w:rPr>
                <w:lang w:val="en-US"/>
              </w:rPr>
              <w:t>materiale</w:t>
            </w:r>
            <w:proofErr w:type="spellEnd"/>
            <w:r w:rsidR="00460653" w:rsidRPr="00E26D64">
              <w:rPr>
                <w:lang w:val="en-US"/>
              </w:rPr>
              <w:t xml:space="preserve"> </w:t>
            </w:r>
            <w:proofErr w:type="spellStart"/>
            <w:r w:rsidR="00460653" w:rsidRPr="00E26D64">
              <w:rPr>
                <w:lang w:val="en-US"/>
              </w:rPr>
              <w:t>sau</w:t>
            </w:r>
            <w:proofErr w:type="spellEnd"/>
            <w:r w:rsidR="00460653" w:rsidRPr="00E26D64">
              <w:rPr>
                <w:lang w:val="en-US"/>
              </w:rPr>
              <w:t xml:space="preserve"> </w:t>
            </w:r>
            <w:proofErr w:type="spellStart"/>
            <w:r w:rsidR="00460653" w:rsidRPr="00E26D64">
              <w:rPr>
                <w:lang w:val="en-US"/>
              </w:rPr>
              <w:t>alte</w:t>
            </w:r>
            <w:proofErr w:type="spellEnd"/>
            <w:r w:rsidR="00460653" w:rsidRPr="00E26D64">
              <w:rPr>
                <w:lang w:val="en-US"/>
              </w:rPr>
              <w:t xml:space="preserve"> </w:t>
            </w:r>
            <w:proofErr w:type="spellStart"/>
            <w:r w:rsidR="00460653" w:rsidRPr="00E26D64">
              <w:rPr>
                <w:lang w:val="en-US"/>
              </w:rPr>
              <w:t>obiecte</w:t>
            </w:r>
            <w:proofErr w:type="spellEnd"/>
            <w:r w:rsidR="00460653" w:rsidRPr="00E26D64">
              <w:rPr>
                <w:lang w:val="en-US"/>
              </w:rPr>
              <w:t xml:space="preserve">, precum </w:t>
            </w:r>
            <w:proofErr w:type="spellStart"/>
            <w:r w:rsidR="00460653" w:rsidRPr="00E26D64">
              <w:rPr>
                <w:lang w:val="en-US"/>
              </w:rPr>
              <w:t>şi</w:t>
            </w:r>
            <w:proofErr w:type="spellEnd"/>
            <w:r w:rsidR="00460653" w:rsidRPr="00E26D64">
              <w:rPr>
                <w:lang w:val="en-US"/>
              </w:rPr>
              <w:t xml:space="preserve"> ca </w:t>
            </w:r>
            <w:proofErr w:type="spellStart"/>
            <w:r w:rsidR="00460653" w:rsidRPr="00E26D64">
              <w:rPr>
                <w:lang w:val="en-US"/>
              </w:rPr>
              <w:t>urmare</w:t>
            </w:r>
            <w:proofErr w:type="spellEnd"/>
            <w:r w:rsidR="00460653" w:rsidRPr="00E26D64">
              <w:rPr>
                <w:lang w:val="en-US"/>
              </w:rPr>
              <w:t xml:space="preserve"> a </w:t>
            </w:r>
            <w:proofErr w:type="spellStart"/>
            <w:r w:rsidR="00460653" w:rsidRPr="00E26D64">
              <w:rPr>
                <w:lang w:val="en-US"/>
              </w:rPr>
              <w:t>unor</w:t>
            </w:r>
            <w:proofErr w:type="spellEnd"/>
            <w:r w:rsidR="00460653" w:rsidRPr="00E26D64">
              <w:rPr>
                <w:lang w:val="en-US"/>
              </w:rPr>
              <w:t xml:space="preserve"> </w:t>
            </w:r>
            <w:proofErr w:type="spellStart"/>
            <w:r w:rsidR="00460653" w:rsidRPr="00E26D64">
              <w:rPr>
                <w:lang w:val="en-US"/>
              </w:rPr>
              <w:t>îngrădiri</w:t>
            </w:r>
            <w:proofErr w:type="spellEnd"/>
            <w:r w:rsidR="00460653" w:rsidRPr="00E26D64">
              <w:rPr>
                <w:lang w:val="en-US"/>
              </w:rPr>
              <w:t xml:space="preserve"> </w:t>
            </w:r>
            <w:proofErr w:type="spellStart"/>
            <w:r w:rsidR="00460653" w:rsidRPr="00E26D64">
              <w:rPr>
                <w:lang w:val="en-US"/>
              </w:rPr>
              <w:t>sau</w:t>
            </w:r>
            <w:proofErr w:type="spellEnd"/>
            <w:r w:rsidR="00460653" w:rsidRPr="00E26D64">
              <w:rPr>
                <w:lang w:val="en-US"/>
              </w:rPr>
              <w:t xml:space="preserve"> </w:t>
            </w:r>
            <w:proofErr w:type="spellStart"/>
            <w:r w:rsidR="00460653" w:rsidRPr="00E26D64">
              <w:rPr>
                <w:lang w:val="en-US"/>
              </w:rPr>
              <w:t>limitări</w:t>
            </w:r>
            <w:proofErr w:type="spellEnd"/>
            <w:r w:rsidR="00460653" w:rsidRPr="00E26D64">
              <w:rPr>
                <w:lang w:val="en-US"/>
              </w:rPr>
              <w:t xml:space="preserve"> din </w:t>
            </w:r>
            <w:proofErr w:type="spellStart"/>
            <w:r w:rsidR="00460653" w:rsidRPr="00E26D64">
              <w:rPr>
                <w:lang w:val="en-US"/>
              </w:rPr>
              <w:t>proprie</w:t>
            </w:r>
            <w:proofErr w:type="spellEnd"/>
            <w:r w:rsidR="00460653" w:rsidRPr="00E26D64">
              <w:rPr>
                <w:lang w:val="en-US"/>
              </w:rPr>
              <w:t xml:space="preserve"> </w:t>
            </w:r>
            <w:proofErr w:type="spellStart"/>
            <w:r w:rsidR="00460653" w:rsidRPr="00E26D64">
              <w:rPr>
                <w:lang w:val="en-US"/>
              </w:rPr>
              <w:t>vină</w:t>
            </w:r>
            <w:proofErr w:type="spellEnd"/>
            <w:r w:rsidR="00460653" w:rsidRPr="00E26D64">
              <w:rPr>
                <w:lang w:val="en-US"/>
              </w:rPr>
              <w:t xml:space="preserve">. </w:t>
            </w:r>
          </w:p>
          <w:p w14:paraId="12EA17B3" w14:textId="36DB1987" w:rsidR="00460653" w:rsidRPr="00E26D64" w:rsidRDefault="00D53233" w:rsidP="000538E4">
            <w:pPr>
              <w:pStyle w:val="af3"/>
              <w:numPr>
                <w:ilvl w:val="1"/>
                <w:numId w:val="10"/>
              </w:numPr>
              <w:tabs>
                <w:tab w:val="left" w:pos="567"/>
              </w:tabs>
              <w:spacing w:line="276" w:lineRule="auto"/>
              <w:ind w:left="0" w:hanging="567"/>
              <w:rPr>
                <w:lang w:val="en-US"/>
              </w:rPr>
            </w:pPr>
            <w:r w:rsidRPr="00E26D64">
              <w:rPr>
                <w:lang w:val="en-US"/>
              </w:rPr>
              <w:t>10.</w:t>
            </w:r>
            <w:r w:rsidR="00C45103">
              <w:rPr>
                <w:lang w:val="en-US"/>
              </w:rPr>
              <w:t>6</w:t>
            </w:r>
            <w:r w:rsidRPr="00E26D64">
              <w:rPr>
                <w:lang w:val="en-US"/>
              </w:rPr>
              <w:t xml:space="preserve">. </w:t>
            </w:r>
            <w:proofErr w:type="spellStart"/>
            <w:r w:rsidR="00460653" w:rsidRPr="00E26D64">
              <w:rPr>
                <w:lang w:val="en-US"/>
              </w:rPr>
              <w:t>Antreprenorul</w:t>
            </w:r>
            <w:proofErr w:type="spellEnd"/>
            <w:r w:rsidR="00460653" w:rsidRPr="00E26D64">
              <w:rPr>
                <w:lang w:val="en-US"/>
              </w:rPr>
              <w:t xml:space="preserve"> </w:t>
            </w:r>
            <w:proofErr w:type="spellStart"/>
            <w:r w:rsidR="00460653" w:rsidRPr="00E26D64">
              <w:rPr>
                <w:lang w:val="en-US"/>
              </w:rPr>
              <w:t>trebuie</w:t>
            </w:r>
            <w:proofErr w:type="spellEnd"/>
            <w:r w:rsidR="00460653" w:rsidRPr="00E26D64">
              <w:rPr>
                <w:lang w:val="en-US"/>
              </w:rPr>
              <w:t xml:space="preserve"> </w:t>
            </w:r>
            <w:proofErr w:type="spellStart"/>
            <w:r w:rsidR="00460653" w:rsidRPr="00E26D64">
              <w:rPr>
                <w:lang w:val="en-US"/>
              </w:rPr>
              <w:t>să</w:t>
            </w:r>
            <w:proofErr w:type="spellEnd"/>
            <w:r w:rsidR="00460653" w:rsidRPr="00E26D64">
              <w:rPr>
                <w:lang w:val="en-US"/>
              </w:rPr>
              <w:t xml:space="preserve"> </w:t>
            </w:r>
            <w:proofErr w:type="spellStart"/>
            <w:r w:rsidR="00460653" w:rsidRPr="00E26D64">
              <w:rPr>
                <w:lang w:val="en-US"/>
              </w:rPr>
              <w:t>asigure</w:t>
            </w:r>
            <w:proofErr w:type="spellEnd"/>
            <w:r w:rsidR="00460653" w:rsidRPr="00E26D64">
              <w:rPr>
                <w:lang w:val="en-US"/>
              </w:rPr>
              <w:t xml:space="preserve"> </w:t>
            </w:r>
            <w:proofErr w:type="spellStart"/>
            <w:r w:rsidR="00460653" w:rsidRPr="00E26D64">
              <w:rPr>
                <w:lang w:val="en-US"/>
              </w:rPr>
              <w:t>lucrările</w:t>
            </w:r>
            <w:proofErr w:type="spellEnd"/>
            <w:r w:rsidR="00460653" w:rsidRPr="00E26D64">
              <w:rPr>
                <w:lang w:val="en-US"/>
              </w:rPr>
              <w:t xml:space="preserve"> </w:t>
            </w:r>
            <w:proofErr w:type="spellStart"/>
            <w:r w:rsidR="00460653" w:rsidRPr="00E26D64">
              <w:rPr>
                <w:lang w:val="en-US"/>
              </w:rPr>
              <w:t>executate</w:t>
            </w:r>
            <w:proofErr w:type="spellEnd"/>
            <w:r w:rsidR="00460653" w:rsidRPr="00E26D64">
              <w:rPr>
                <w:lang w:val="en-US"/>
              </w:rPr>
              <w:t xml:space="preserve"> </w:t>
            </w:r>
            <w:proofErr w:type="spellStart"/>
            <w:r w:rsidR="00460653" w:rsidRPr="00E26D64">
              <w:rPr>
                <w:lang w:val="en-US"/>
              </w:rPr>
              <w:t>şi</w:t>
            </w:r>
            <w:proofErr w:type="spellEnd"/>
            <w:r w:rsidR="00460653" w:rsidRPr="00E26D64">
              <w:rPr>
                <w:lang w:val="en-US"/>
              </w:rPr>
              <w:t xml:space="preserve"> </w:t>
            </w:r>
            <w:proofErr w:type="spellStart"/>
            <w:r w:rsidR="00460653" w:rsidRPr="00E26D64">
              <w:rPr>
                <w:lang w:val="en-US"/>
              </w:rPr>
              <w:t>dotările</w:t>
            </w:r>
            <w:proofErr w:type="spellEnd"/>
            <w:r w:rsidR="00460653" w:rsidRPr="00E26D64">
              <w:rPr>
                <w:lang w:val="en-US"/>
              </w:rPr>
              <w:t xml:space="preserve"> pe care le are la </w:t>
            </w:r>
            <w:proofErr w:type="spellStart"/>
            <w:r w:rsidR="00460653" w:rsidRPr="00E26D64">
              <w:rPr>
                <w:lang w:val="en-US"/>
              </w:rPr>
              <w:t>dispoziţie</w:t>
            </w:r>
            <w:proofErr w:type="spellEnd"/>
            <w:r w:rsidR="00460653" w:rsidRPr="00E26D64">
              <w:rPr>
                <w:lang w:val="en-US"/>
              </w:rPr>
              <w:t xml:space="preserve"> </w:t>
            </w:r>
            <w:proofErr w:type="spellStart"/>
            <w:r w:rsidR="00460653" w:rsidRPr="00E26D64">
              <w:rPr>
                <w:lang w:val="en-US"/>
              </w:rPr>
              <w:t>împotriva</w:t>
            </w:r>
            <w:proofErr w:type="spellEnd"/>
            <w:r w:rsidR="00460653" w:rsidRPr="00E26D64">
              <w:rPr>
                <w:lang w:val="en-US"/>
              </w:rPr>
              <w:t xml:space="preserve"> </w:t>
            </w:r>
            <w:proofErr w:type="spellStart"/>
            <w:r w:rsidR="00460653" w:rsidRPr="00E26D64">
              <w:rPr>
                <w:lang w:val="en-US"/>
              </w:rPr>
              <w:t>degradări</w:t>
            </w:r>
            <w:r w:rsidR="00183D79" w:rsidRPr="00E26D64">
              <w:rPr>
                <w:lang w:val="en-US"/>
              </w:rPr>
              <w:t>i</w:t>
            </w:r>
            <w:proofErr w:type="spellEnd"/>
            <w:r w:rsidR="00183D79" w:rsidRPr="00E26D64">
              <w:rPr>
                <w:lang w:val="en-US"/>
              </w:rPr>
              <w:t xml:space="preserve"> </w:t>
            </w:r>
            <w:proofErr w:type="spellStart"/>
            <w:r w:rsidR="00183D79" w:rsidRPr="00E26D64">
              <w:rPr>
                <w:lang w:val="en-US"/>
              </w:rPr>
              <w:t>şi</w:t>
            </w:r>
            <w:proofErr w:type="spellEnd"/>
            <w:r w:rsidR="00183D79" w:rsidRPr="00E26D64">
              <w:rPr>
                <w:lang w:val="en-US"/>
              </w:rPr>
              <w:t xml:space="preserve"> </w:t>
            </w:r>
            <w:proofErr w:type="spellStart"/>
            <w:r w:rsidR="00183D79" w:rsidRPr="00E26D64">
              <w:rPr>
                <w:lang w:val="en-US"/>
              </w:rPr>
              <w:t>furturilor</w:t>
            </w:r>
            <w:proofErr w:type="spellEnd"/>
            <w:r w:rsidR="00183D79" w:rsidRPr="00E26D64">
              <w:rPr>
                <w:lang w:val="en-US"/>
              </w:rPr>
              <w:t xml:space="preserve"> </w:t>
            </w:r>
            <w:proofErr w:type="spellStart"/>
            <w:r w:rsidR="00183D79" w:rsidRPr="00E26D64">
              <w:rPr>
                <w:lang w:val="en-US"/>
              </w:rPr>
              <w:t>pâ</w:t>
            </w:r>
            <w:r w:rsidR="00460653" w:rsidRPr="00E26D64">
              <w:rPr>
                <w:lang w:val="en-US"/>
              </w:rPr>
              <w:t>nă</w:t>
            </w:r>
            <w:proofErr w:type="spellEnd"/>
            <w:r w:rsidR="00460653" w:rsidRPr="00E26D64">
              <w:rPr>
                <w:lang w:val="en-US"/>
              </w:rPr>
              <w:t xml:space="preserve"> la </w:t>
            </w:r>
            <w:proofErr w:type="spellStart"/>
            <w:r w:rsidR="00460653" w:rsidRPr="00E26D64">
              <w:rPr>
                <w:lang w:val="en-US"/>
              </w:rPr>
              <w:t>predarea</w:t>
            </w:r>
            <w:proofErr w:type="spellEnd"/>
            <w:r w:rsidR="00460653" w:rsidRPr="00E26D64">
              <w:rPr>
                <w:lang w:val="en-US"/>
              </w:rPr>
              <w:t xml:space="preserve"> lucrărilor către Beneficiar. El </w:t>
            </w:r>
            <w:proofErr w:type="spellStart"/>
            <w:r w:rsidR="00460653" w:rsidRPr="00E26D64">
              <w:rPr>
                <w:lang w:val="en-US"/>
              </w:rPr>
              <w:t>trebuie</w:t>
            </w:r>
            <w:proofErr w:type="spellEnd"/>
            <w:r w:rsidR="00460653" w:rsidRPr="00E26D64">
              <w:rPr>
                <w:lang w:val="en-US"/>
              </w:rPr>
              <w:t xml:space="preserve"> să </w:t>
            </w:r>
            <w:proofErr w:type="spellStart"/>
            <w:r w:rsidR="00460653" w:rsidRPr="00E26D64">
              <w:rPr>
                <w:lang w:val="en-US"/>
              </w:rPr>
              <w:t>ia</w:t>
            </w:r>
            <w:proofErr w:type="spellEnd"/>
            <w:r w:rsidR="00460653" w:rsidRPr="00E26D64">
              <w:rPr>
                <w:lang w:val="en-US"/>
              </w:rPr>
              <w:t xml:space="preserve"> </w:t>
            </w:r>
            <w:proofErr w:type="spellStart"/>
            <w:r w:rsidR="00460653" w:rsidRPr="00E26D64">
              <w:rPr>
                <w:lang w:val="en-US"/>
              </w:rPr>
              <w:t>măsuri</w:t>
            </w:r>
            <w:proofErr w:type="spellEnd"/>
            <w:r w:rsidR="00460653" w:rsidRPr="00E26D64">
              <w:rPr>
                <w:lang w:val="en-US"/>
              </w:rPr>
              <w:t xml:space="preserve"> de </w:t>
            </w:r>
            <w:proofErr w:type="spellStart"/>
            <w:r w:rsidR="00460653" w:rsidRPr="00E26D64">
              <w:rPr>
                <w:lang w:val="en-US"/>
              </w:rPr>
              <w:t>protecţie</w:t>
            </w:r>
            <w:proofErr w:type="spellEnd"/>
            <w:r w:rsidR="00460653" w:rsidRPr="00E26D64">
              <w:rPr>
                <w:lang w:val="en-US"/>
              </w:rPr>
              <w:t xml:space="preserve"> contra </w:t>
            </w:r>
            <w:proofErr w:type="spellStart"/>
            <w:r w:rsidR="00460653" w:rsidRPr="00E26D64">
              <w:rPr>
                <w:lang w:val="en-US"/>
              </w:rPr>
              <w:t>degradării</w:t>
            </w:r>
            <w:proofErr w:type="spellEnd"/>
            <w:r w:rsidR="00460653" w:rsidRPr="00E26D64">
              <w:rPr>
                <w:lang w:val="en-US"/>
              </w:rPr>
              <w:t xml:space="preserve"> </w:t>
            </w:r>
            <w:proofErr w:type="spellStart"/>
            <w:r w:rsidR="00460653" w:rsidRPr="00E26D64">
              <w:rPr>
                <w:lang w:val="en-US"/>
              </w:rPr>
              <w:t>lucrării</w:t>
            </w:r>
            <w:proofErr w:type="spellEnd"/>
            <w:r w:rsidR="00460653" w:rsidRPr="00E26D64">
              <w:rPr>
                <w:lang w:val="en-US"/>
              </w:rPr>
              <w:t xml:space="preserve"> </w:t>
            </w:r>
            <w:proofErr w:type="spellStart"/>
            <w:r w:rsidR="00460653" w:rsidRPr="00E26D64">
              <w:rPr>
                <w:lang w:val="en-US"/>
              </w:rPr>
              <w:t>datorită</w:t>
            </w:r>
            <w:proofErr w:type="spellEnd"/>
            <w:r w:rsidR="00460653" w:rsidRPr="00E26D64">
              <w:rPr>
                <w:lang w:val="en-US"/>
              </w:rPr>
              <w:t xml:space="preserve"> </w:t>
            </w:r>
            <w:proofErr w:type="spellStart"/>
            <w:r w:rsidR="00460653" w:rsidRPr="00E26D64">
              <w:rPr>
                <w:lang w:val="en-US"/>
              </w:rPr>
              <w:t>acţiunilor</w:t>
            </w:r>
            <w:proofErr w:type="spellEnd"/>
            <w:r w:rsidR="00460653" w:rsidRPr="00E26D64">
              <w:rPr>
                <w:lang w:val="en-US"/>
              </w:rPr>
              <w:t xml:space="preserve"> </w:t>
            </w:r>
            <w:proofErr w:type="spellStart"/>
            <w:r w:rsidR="00460653" w:rsidRPr="00E26D64">
              <w:rPr>
                <w:lang w:val="en-US"/>
              </w:rPr>
              <w:t>atmosferice</w:t>
            </w:r>
            <w:proofErr w:type="spellEnd"/>
            <w:r w:rsidR="00460653" w:rsidRPr="00E26D64">
              <w:rPr>
                <w:lang w:val="en-US"/>
              </w:rPr>
              <w:t xml:space="preserve"> </w:t>
            </w:r>
            <w:proofErr w:type="spellStart"/>
            <w:r w:rsidR="00460653" w:rsidRPr="00E26D64">
              <w:rPr>
                <w:lang w:val="en-US"/>
              </w:rPr>
              <w:t>şi</w:t>
            </w:r>
            <w:proofErr w:type="spellEnd"/>
            <w:r w:rsidR="00460653" w:rsidRPr="00E26D64">
              <w:rPr>
                <w:lang w:val="en-US"/>
              </w:rPr>
              <w:t xml:space="preserve"> a </w:t>
            </w:r>
            <w:proofErr w:type="spellStart"/>
            <w:r w:rsidR="00460653" w:rsidRPr="00E26D64">
              <w:rPr>
                <w:lang w:val="en-US"/>
              </w:rPr>
              <w:t>apei</w:t>
            </w:r>
            <w:proofErr w:type="spellEnd"/>
            <w:r w:rsidR="00460653" w:rsidRPr="00E26D64">
              <w:rPr>
                <w:lang w:val="en-US"/>
              </w:rPr>
              <w:t xml:space="preserve"> </w:t>
            </w:r>
            <w:proofErr w:type="spellStart"/>
            <w:r w:rsidR="00460653" w:rsidRPr="00E26D64">
              <w:rPr>
                <w:lang w:val="en-US"/>
              </w:rPr>
              <w:t>şi</w:t>
            </w:r>
            <w:proofErr w:type="spellEnd"/>
            <w:r w:rsidR="00460653" w:rsidRPr="00E26D64">
              <w:rPr>
                <w:lang w:val="en-US"/>
              </w:rPr>
              <w:t xml:space="preserve"> </w:t>
            </w:r>
            <w:proofErr w:type="spellStart"/>
            <w:r w:rsidR="00460653" w:rsidRPr="00E26D64">
              <w:rPr>
                <w:lang w:val="en-US"/>
              </w:rPr>
              <w:t>să</w:t>
            </w:r>
            <w:proofErr w:type="spellEnd"/>
            <w:r w:rsidR="00460653" w:rsidRPr="00E26D64">
              <w:rPr>
                <w:lang w:val="en-US"/>
              </w:rPr>
              <w:t xml:space="preserve"> </w:t>
            </w:r>
            <w:proofErr w:type="spellStart"/>
            <w:r w:rsidR="00460653" w:rsidRPr="00E26D64">
              <w:rPr>
                <w:lang w:val="en-US"/>
              </w:rPr>
              <w:t>îndepărteze</w:t>
            </w:r>
            <w:proofErr w:type="spellEnd"/>
            <w:r w:rsidR="00460653" w:rsidRPr="00E26D64">
              <w:rPr>
                <w:lang w:val="en-US"/>
              </w:rPr>
              <w:t xml:space="preserve"> </w:t>
            </w:r>
            <w:proofErr w:type="spellStart"/>
            <w:r w:rsidR="00460653" w:rsidRPr="00E26D64">
              <w:rPr>
                <w:lang w:val="en-US"/>
              </w:rPr>
              <w:t>zăpada</w:t>
            </w:r>
            <w:proofErr w:type="spellEnd"/>
            <w:r w:rsidR="00460653" w:rsidRPr="00E26D64">
              <w:rPr>
                <w:lang w:val="en-US"/>
              </w:rPr>
              <w:t xml:space="preserve"> </w:t>
            </w:r>
            <w:proofErr w:type="spellStart"/>
            <w:r w:rsidR="00460653" w:rsidRPr="00E26D64">
              <w:rPr>
                <w:lang w:val="en-US"/>
              </w:rPr>
              <w:t>şi</w:t>
            </w:r>
            <w:proofErr w:type="spellEnd"/>
            <w:r w:rsidR="00C33344" w:rsidRPr="00E26D64">
              <w:rPr>
                <w:lang w:val="en-US"/>
              </w:rPr>
              <w:t xml:space="preserve"> </w:t>
            </w:r>
            <w:proofErr w:type="spellStart"/>
            <w:r w:rsidR="00460653" w:rsidRPr="00E26D64">
              <w:rPr>
                <w:lang w:val="en-US"/>
              </w:rPr>
              <w:t>gheaţa</w:t>
            </w:r>
            <w:proofErr w:type="spellEnd"/>
            <w:r w:rsidR="00460653" w:rsidRPr="00E26D64">
              <w:rPr>
                <w:lang w:val="en-US"/>
              </w:rPr>
              <w:t xml:space="preserve">. </w:t>
            </w:r>
          </w:p>
          <w:p w14:paraId="399BD9F0" w14:textId="57732E1F" w:rsidR="00460653" w:rsidRPr="00E26D64" w:rsidRDefault="00D53233" w:rsidP="000538E4">
            <w:pPr>
              <w:pStyle w:val="af3"/>
              <w:numPr>
                <w:ilvl w:val="1"/>
                <w:numId w:val="10"/>
              </w:numPr>
              <w:tabs>
                <w:tab w:val="left" w:pos="567"/>
              </w:tabs>
              <w:spacing w:line="276" w:lineRule="auto"/>
              <w:ind w:left="0" w:hanging="567"/>
              <w:rPr>
                <w:lang w:val="en-US"/>
              </w:rPr>
            </w:pPr>
            <w:r w:rsidRPr="00E26D64">
              <w:rPr>
                <w:lang w:val="en-US"/>
              </w:rPr>
              <w:t>10.</w:t>
            </w:r>
            <w:r w:rsidR="00C45103">
              <w:rPr>
                <w:lang w:val="en-US"/>
              </w:rPr>
              <w:t>7</w:t>
            </w:r>
            <w:r w:rsidRPr="00E26D64">
              <w:rPr>
                <w:lang w:val="en-US"/>
              </w:rPr>
              <w:t xml:space="preserve">. </w:t>
            </w:r>
            <w:proofErr w:type="spellStart"/>
            <w:r w:rsidR="00460653" w:rsidRPr="00E26D64">
              <w:rPr>
                <w:lang w:val="en-US"/>
              </w:rPr>
              <w:t>Dacă</w:t>
            </w:r>
            <w:proofErr w:type="spellEnd"/>
            <w:r w:rsidR="00460653" w:rsidRPr="00E26D64">
              <w:rPr>
                <w:lang w:val="en-US"/>
              </w:rPr>
              <w:t xml:space="preserve"> </w:t>
            </w:r>
            <w:proofErr w:type="spellStart"/>
            <w:r w:rsidR="00460653" w:rsidRPr="00E26D64">
              <w:rPr>
                <w:lang w:val="en-US"/>
              </w:rPr>
              <w:t>nerespectarea</w:t>
            </w:r>
            <w:proofErr w:type="spellEnd"/>
            <w:r w:rsidR="00460653" w:rsidRPr="00E26D64">
              <w:rPr>
                <w:lang w:val="en-US"/>
              </w:rPr>
              <w:t xml:space="preserve"> de </w:t>
            </w:r>
            <w:proofErr w:type="spellStart"/>
            <w:r w:rsidR="00460653" w:rsidRPr="00E26D64">
              <w:rPr>
                <w:lang w:val="en-US"/>
              </w:rPr>
              <w:t>către</w:t>
            </w:r>
            <w:proofErr w:type="spellEnd"/>
            <w:r w:rsidR="00460653" w:rsidRPr="00E26D64">
              <w:rPr>
                <w:lang w:val="en-US"/>
              </w:rPr>
              <w:t xml:space="preserve"> </w:t>
            </w:r>
            <w:proofErr w:type="spellStart"/>
            <w:r w:rsidR="00460653" w:rsidRPr="00E26D64">
              <w:rPr>
                <w:lang w:val="en-US"/>
              </w:rPr>
              <w:t>Antreprenorul</w:t>
            </w:r>
            <w:proofErr w:type="spellEnd"/>
            <w:r w:rsidR="00460653" w:rsidRPr="00E26D64">
              <w:rPr>
                <w:lang w:val="en-US"/>
              </w:rPr>
              <w:t xml:space="preserve"> a </w:t>
            </w:r>
            <w:proofErr w:type="spellStart"/>
            <w:r w:rsidR="00460653" w:rsidRPr="00E26D64">
              <w:rPr>
                <w:lang w:val="en-US"/>
              </w:rPr>
              <w:t>prevederilor</w:t>
            </w:r>
            <w:proofErr w:type="spellEnd"/>
            <w:r w:rsidR="00460653" w:rsidRPr="00E26D64">
              <w:rPr>
                <w:lang w:val="en-US"/>
              </w:rPr>
              <w:t xml:space="preserve"> </w:t>
            </w:r>
            <w:proofErr w:type="spellStart"/>
            <w:r w:rsidR="00460653" w:rsidRPr="00E26D64">
              <w:rPr>
                <w:lang w:val="en-US"/>
              </w:rPr>
              <w:t>oricărui</w:t>
            </w:r>
            <w:proofErr w:type="spellEnd"/>
            <w:r w:rsidR="00460653" w:rsidRPr="00E26D64">
              <w:rPr>
                <w:lang w:val="en-US"/>
              </w:rPr>
              <w:t xml:space="preserve"> </w:t>
            </w:r>
            <w:proofErr w:type="spellStart"/>
            <w:r w:rsidR="00460653" w:rsidRPr="00E26D64">
              <w:rPr>
                <w:lang w:val="en-US"/>
              </w:rPr>
              <w:t>regulament</w:t>
            </w:r>
            <w:proofErr w:type="spellEnd"/>
            <w:r w:rsidR="00460653" w:rsidRPr="00E26D64">
              <w:rPr>
                <w:lang w:val="en-US"/>
              </w:rPr>
              <w:t xml:space="preserve"> </w:t>
            </w:r>
            <w:proofErr w:type="spellStart"/>
            <w:r w:rsidR="00460653" w:rsidRPr="00E26D64">
              <w:rPr>
                <w:lang w:val="en-US"/>
              </w:rPr>
              <w:t>sau</w:t>
            </w:r>
            <w:proofErr w:type="spellEnd"/>
            <w:r w:rsidR="00460653" w:rsidRPr="00E26D64">
              <w:rPr>
                <w:lang w:val="en-US"/>
              </w:rPr>
              <w:t xml:space="preserve"> </w:t>
            </w:r>
            <w:proofErr w:type="spellStart"/>
            <w:r w:rsidR="00460653" w:rsidRPr="00E26D64">
              <w:rPr>
                <w:lang w:val="en-US"/>
              </w:rPr>
              <w:t>hotărâri</w:t>
            </w:r>
            <w:proofErr w:type="spellEnd"/>
            <w:r w:rsidR="00460653" w:rsidRPr="00E26D64">
              <w:rPr>
                <w:lang w:val="en-US"/>
              </w:rPr>
              <w:t xml:space="preserve"> ale </w:t>
            </w:r>
            <w:proofErr w:type="spellStart"/>
            <w:r w:rsidR="00460653" w:rsidRPr="00E26D64">
              <w:rPr>
                <w:lang w:val="en-US"/>
              </w:rPr>
              <w:t>autorităţilor</w:t>
            </w:r>
            <w:proofErr w:type="spellEnd"/>
            <w:r w:rsidR="00C33344" w:rsidRPr="00E26D64">
              <w:rPr>
                <w:lang w:val="en-US"/>
              </w:rPr>
              <w:t xml:space="preserve"> </w:t>
            </w:r>
            <w:proofErr w:type="spellStart"/>
            <w:r w:rsidR="00460653" w:rsidRPr="00E26D64">
              <w:rPr>
                <w:lang w:val="en-US"/>
              </w:rPr>
              <w:t>administraţiei</w:t>
            </w:r>
            <w:proofErr w:type="spellEnd"/>
            <w:r w:rsidR="00460653" w:rsidRPr="00E26D64">
              <w:rPr>
                <w:lang w:val="en-US"/>
              </w:rPr>
              <w:t xml:space="preserve"> </w:t>
            </w:r>
            <w:proofErr w:type="spellStart"/>
            <w:r w:rsidR="00460653" w:rsidRPr="00E26D64">
              <w:rPr>
                <w:lang w:val="en-US"/>
              </w:rPr>
              <w:t>publice</w:t>
            </w:r>
            <w:proofErr w:type="spellEnd"/>
            <w:r w:rsidR="00460653" w:rsidRPr="00E26D64">
              <w:rPr>
                <w:lang w:val="en-US"/>
              </w:rPr>
              <w:t xml:space="preserve"> locale </w:t>
            </w:r>
            <w:proofErr w:type="spellStart"/>
            <w:r w:rsidR="00460653" w:rsidRPr="00E26D64">
              <w:rPr>
                <w:lang w:val="en-US"/>
              </w:rPr>
              <w:t>sau</w:t>
            </w:r>
            <w:proofErr w:type="spellEnd"/>
            <w:r w:rsidR="00460653" w:rsidRPr="00E26D64">
              <w:rPr>
                <w:lang w:val="en-US"/>
              </w:rPr>
              <w:t xml:space="preserve"> ale </w:t>
            </w:r>
            <w:proofErr w:type="spellStart"/>
            <w:r w:rsidR="00460653" w:rsidRPr="00E26D64">
              <w:rPr>
                <w:lang w:val="en-US"/>
              </w:rPr>
              <w:t>altor</w:t>
            </w:r>
            <w:proofErr w:type="spellEnd"/>
            <w:r w:rsidR="00460653" w:rsidRPr="00E26D64">
              <w:rPr>
                <w:lang w:val="en-US"/>
              </w:rPr>
              <w:t xml:space="preserve"> </w:t>
            </w:r>
            <w:proofErr w:type="spellStart"/>
            <w:r w:rsidR="00460653" w:rsidRPr="00E26D64">
              <w:rPr>
                <w:lang w:val="en-US"/>
              </w:rPr>
              <w:t>organe</w:t>
            </w:r>
            <w:proofErr w:type="spellEnd"/>
            <w:r w:rsidR="00460653" w:rsidRPr="00E26D64">
              <w:rPr>
                <w:lang w:val="en-US"/>
              </w:rPr>
              <w:t xml:space="preserve"> locale, legal </w:t>
            </w:r>
            <w:proofErr w:type="spellStart"/>
            <w:r w:rsidR="00460653" w:rsidRPr="00E26D64">
              <w:rPr>
                <w:lang w:val="en-US"/>
              </w:rPr>
              <w:t>constituite</w:t>
            </w:r>
            <w:proofErr w:type="spellEnd"/>
            <w:r w:rsidR="00460653" w:rsidRPr="00E26D64">
              <w:rPr>
                <w:lang w:val="en-US"/>
              </w:rPr>
              <w:t xml:space="preserve">, </w:t>
            </w:r>
            <w:proofErr w:type="spellStart"/>
            <w:r w:rsidR="00460653" w:rsidRPr="00E26D64">
              <w:rPr>
                <w:lang w:val="en-US"/>
              </w:rPr>
              <w:t>şi</w:t>
            </w:r>
            <w:proofErr w:type="spellEnd"/>
            <w:r w:rsidR="00460653" w:rsidRPr="00E26D64">
              <w:rPr>
                <w:lang w:val="en-US"/>
              </w:rPr>
              <w:t xml:space="preserve"> care au </w:t>
            </w:r>
            <w:proofErr w:type="spellStart"/>
            <w:r w:rsidR="00460653" w:rsidRPr="00E26D64">
              <w:rPr>
                <w:lang w:val="en-US"/>
              </w:rPr>
              <w:t>caracter</w:t>
            </w:r>
            <w:proofErr w:type="spellEnd"/>
            <w:r w:rsidR="00460653" w:rsidRPr="00E26D64">
              <w:rPr>
                <w:lang w:val="en-US"/>
              </w:rPr>
              <w:t xml:space="preserve"> </w:t>
            </w:r>
            <w:proofErr w:type="spellStart"/>
            <w:r w:rsidR="00460653" w:rsidRPr="00E26D64">
              <w:rPr>
                <w:lang w:val="en-US"/>
              </w:rPr>
              <w:t>obligatoriu</w:t>
            </w:r>
            <w:proofErr w:type="spellEnd"/>
            <w:r w:rsidR="00460653" w:rsidRPr="00E26D64">
              <w:rPr>
                <w:lang w:val="en-US"/>
              </w:rPr>
              <w:t xml:space="preserve"> la </w:t>
            </w:r>
            <w:proofErr w:type="spellStart"/>
            <w:r w:rsidR="00460653" w:rsidRPr="00E26D64">
              <w:rPr>
                <w:lang w:val="en-US"/>
              </w:rPr>
              <w:t>executarea</w:t>
            </w:r>
            <w:proofErr w:type="spellEnd"/>
            <w:r w:rsidR="00460653" w:rsidRPr="00E26D64">
              <w:rPr>
                <w:lang w:val="en-US"/>
              </w:rPr>
              <w:t xml:space="preserve"> </w:t>
            </w:r>
            <w:proofErr w:type="spellStart"/>
            <w:r w:rsidR="00460653" w:rsidRPr="00E26D64">
              <w:rPr>
                <w:lang w:val="en-US"/>
              </w:rPr>
              <w:t>lucrărilor</w:t>
            </w:r>
            <w:proofErr w:type="spellEnd"/>
            <w:r w:rsidR="00460653" w:rsidRPr="00E26D64">
              <w:rPr>
                <w:lang w:val="en-US"/>
              </w:rPr>
              <w:t xml:space="preserve">, </w:t>
            </w:r>
            <w:proofErr w:type="spellStart"/>
            <w:r w:rsidR="00460653" w:rsidRPr="00E26D64">
              <w:rPr>
                <w:lang w:val="en-US"/>
              </w:rPr>
              <w:t>provoacă</w:t>
            </w:r>
            <w:proofErr w:type="spellEnd"/>
            <w:r w:rsidR="00460653" w:rsidRPr="00E26D64">
              <w:rPr>
                <w:lang w:val="en-US"/>
              </w:rPr>
              <w:t xml:space="preserve"> </w:t>
            </w:r>
            <w:proofErr w:type="spellStart"/>
            <w:r w:rsidR="00460653" w:rsidRPr="00E26D64">
              <w:rPr>
                <w:lang w:val="en-US"/>
              </w:rPr>
              <w:t>pagube</w:t>
            </w:r>
            <w:proofErr w:type="spellEnd"/>
            <w:r w:rsidR="00460653" w:rsidRPr="00E26D64">
              <w:rPr>
                <w:lang w:val="en-US"/>
              </w:rPr>
              <w:t xml:space="preserve"> </w:t>
            </w:r>
            <w:proofErr w:type="spellStart"/>
            <w:r w:rsidR="00460653" w:rsidRPr="00E26D64">
              <w:rPr>
                <w:lang w:val="en-US"/>
              </w:rPr>
              <w:t>pentru</w:t>
            </w:r>
            <w:proofErr w:type="spellEnd"/>
            <w:r w:rsidR="00460653" w:rsidRPr="00E26D64">
              <w:rPr>
                <w:lang w:val="en-US"/>
              </w:rPr>
              <w:t xml:space="preserve"> </w:t>
            </w:r>
            <w:proofErr w:type="spellStart"/>
            <w:r w:rsidR="00460653" w:rsidRPr="00E26D64">
              <w:rPr>
                <w:lang w:val="en-US"/>
              </w:rPr>
              <w:t>Beneficiar</w:t>
            </w:r>
            <w:proofErr w:type="spellEnd"/>
            <w:r w:rsidR="00460653" w:rsidRPr="00E26D64">
              <w:rPr>
                <w:lang w:val="en-US"/>
              </w:rPr>
              <w:t xml:space="preserve">, </w:t>
            </w:r>
            <w:proofErr w:type="spellStart"/>
            <w:r w:rsidR="00460653" w:rsidRPr="00E26D64">
              <w:rPr>
                <w:lang w:val="en-US"/>
              </w:rPr>
              <w:t>acesta</w:t>
            </w:r>
            <w:proofErr w:type="spellEnd"/>
            <w:r w:rsidR="00460653" w:rsidRPr="00E26D64">
              <w:rPr>
                <w:lang w:val="en-US"/>
              </w:rPr>
              <w:t xml:space="preserve"> </w:t>
            </w:r>
            <w:proofErr w:type="spellStart"/>
            <w:r w:rsidR="00460653" w:rsidRPr="00E26D64">
              <w:rPr>
                <w:lang w:val="en-US"/>
              </w:rPr>
              <w:t>va</w:t>
            </w:r>
            <w:proofErr w:type="spellEnd"/>
            <w:r w:rsidR="00460653" w:rsidRPr="00E26D64">
              <w:rPr>
                <w:lang w:val="en-US"/>
              </w:rPr>
              <w:t xml:space="preserve"> fi </w:t>
            </w:r>
            <w:proofErr w:type="spellStart"/>
            <w:r w:rsidR="00460653" w:rsidRPr="00E26D64">
              <w:rPr>
                <w:lang w:val="en-US"/>
              </w:rPr>
              <w:t>despăgubit</w:t>
            </w:r>
            <w:proofErr w:type="spellEnd"/>
            <w:r w:rsidR="00460653" w:rsidRPr="00E26D64">
              <w:rPr>
                <w:lang w:val="en-US"/>
              </w:rPr>
              <w:t xml:space="preserve"> de </w:t>
            </w:r>
            <w:proofErr w:type="spellStart"/>
            <w:r w:rsidR="00460653" w:rsidRPr="00E26D64">
              <w:rPr>
                <w:lang w:val="en-US"/>
              </w:rPr>
              <w:t>Antreprenor</w:t>
            </w:r>
            <w:proofErr w:type="spellEnd"/>
            <w:r w:rsidR="00460653" w:rsidRPr="00E26D64">
              <w:rPr>
                <w:lang w:val="en-US"/>
              </w:rPr>
              <w:t xml:space="preserve"> în </w:t>
            </w:r>
            <w:proofErr w:type="spellStart"/>
            <w:r w:rsidR="00460653" w:rsidRPr="00E26D64">
              <w:rPr>
                <w:lang w:val="en-US"/>
              </w:rPr>
              <w:t>mărimea</w:t>
            </w:r>
            <w:proofErr w:type="spellEnd"/>
            <w:r w:rsidR="00460653" w:rsidRPr="00E26D64">
              <w:rPr>
                <w:lang w:val="en-US"/>
              </w:rPr>
              <w:t xml:space="preserve"> </w:t>
            </w:r>
            <w:proofErr w:type="spellStart"/>
            <w:r w:rsidR="00460653" w:rsidRPr="00E26D64">
              <w:rPr>
                <w:lang w:val="en-US"/>
              </w:rPr>
              <w:t>sumei</w:t>
            </w:r>
            <w:proofErr w:type="spellEnd"/>
            <w:r w:rsidR="00460653" w:rsidRPr="00E26D64">
              <w:rPr>
                <w:lang w:val="en-US"/>
              </w:rPr>
              <w:t xml:space="preserve"> </w:t>
            </w:r>
            <w:proofErr w:type="spellStart"/>
            <w:r w:rsidR="00460653" w:rsidRPr="00E26D64">
              <w:rPr>
                <w:lang w:val="en-US"/>
              </w:rPr>
              <w:t>prejudiciului</w:t>
            </w:r>
            <w:proofErr w:type="spellEnd"/>
            <w:r w:rsidR="00460653" w:rsidRPr="00E26D64">
              <w:rPr>
                <w:lang w:val="en-US"/>
              </w:rPr>
              <w:t xml:space="preserve">. </w:t>
            </w:r>
          </w:p>
          <w:p w14:paraId="2B049099" w14:textId="0DEA3546" w:rsidR="00460653" w:rsidRPr="00E26D64" w:rsidRDefault="00D53233" w:rsidP="000538E4">
            <w:pPr>
              <w:pStyle w:val="af3"/>
              <w:numPr>
                <w:ilvl w:val="1"/>
                <w:numId w:val="10"/>
              </w:numPr>
              <w:tabs>
                <w:tab w:val="left" w:pos="567"/>
              </w:tabs>
              <w:spacing w:line="276" w:lineRule="auto"/>
              <w:ind w:left="0" w:hanging="567"/>
              <w:rPr>
                <w:lang w:val="en-US"/>
              </w:rPr>
            </w:pPr>
            <w:r w:rsidRPr="00E26D64">
              <w:rPr>
                <w:lang w:val="en-US"/>
              </w:rPr>
              <w:t>10.</w:t>
            </w:r>
            <w:r w:rsidR="00C45103">
              <w:rPr>
                <w:lang w:val="en-US"/>
              </w:rPr>
              <w:t>8</w:t>
            </w:r>
            <w:r w:rsidRPr="00E26D64">
              <w:rPr>
                <w:lang w:val="en-US"/>
              </w:rPr>
              <w:t xml:space="preserve">. </w:t>
            </w:r>
            <w:proofErr w:type="spellStart"/>
            <w:r w:rsidR="00460653" w:rsidRPr="00E26D64">
              <w:rPr>
                <w:lang w:val="en-US"/>
              </w:rPr>
              <w:t>Dacă</w:t>
            </w:r>
            <w:proofErr w:type="spellEnd"/>
            <w:r w:rsidR="00460653" w:rsidRPr="00E26D64">
              <w:rPr>
                <w:lang w:val="en-US"/>
              </w:rPr>
              <w:t xml:space="preserve"> </w:t>
            </w:r>
            <w:proofErr w:type="spellStart"/>
            <w:r w:rsidR="00460653" w:rsidRPr="00E26D64">
              <w:rPr>
                <w:lang w:val="en-US"/>
              </w:rPr>
              <w:t>motivele</w:t>
            </w:r>
            <w:proofErr w:type="spellEnd"/>
            <w:r w:rsidR="00460653" w:rsidRPr="00E26D64">
              <w:rPr>
                <w:lang w:val="en-US"/>
              </w:rPr>
              <w:t xml:space="preserve"> </w:t>
            </w:r>
            <w:proofErr w:type="spellStart"/>
            <w:r w:rsidR="00460653" w:rsidRPr="00E26D64">
              <w:rPr>
                <w:lang w:val="en-US"/>
              </w:rPr>
              <w:t>const</w:t>
            </w:r>
            <w:r w:rsidR="00183D79" w:rsidRPr="00E26D64">
              <w:rPr>
                <w:lang w:val="en-US"/>
              </w:rPr>
              <w:t>rângerii</w:t>
            </w:r>
            <w:proofErr w:type="spellEnd"/>
            <w:r w:rsidR="00183D79" w:rsidRPr="00E26D64">
              <w:rPr>
                <w:lang w:val="en-US"/>
              </w:rPr>
              <w:t xml:space="preserve"> </w:t>
            </w:r>
            <w:proofErr w:type="spellStart"/>
            <w:r w:rsidR="00183D79" w:rsidRPr="00E26D64">
              <w:rPr>
                <w:lang w:val="en-US"/>
              </w:rPr>
              <w:t>sau</w:t>
            </w:r>
            <w:proofErr w:type="spellEnd"/>
            <w:r w:rsidR="00183D79" w:rsidRPr="00E26D64">
              <w:rPr>
                <w:lang w:val="en-US"/>
              </w:rPr>
              <w:t xml:space="preserve"> ale </w:t>
            </w:r>
            <w:proofErr w:type="spellStart"/>
            <w:r w:rsidR="00183D79" w:rsidRPr="00E26D64">
              <w:rPr>
                <w:lang w:val="en-US"/>
              </w:rPr>
              <w:t>întreruperii</w:t>
            </w:r>
            <w:proofErr w:type="spellEnd"/>
            <w:r w:rsidR="00183D79" w:rsidRPr="00E26D64">
              <w:rPr>
                <w:lang w:val="en-US"/>
              </w:rPr>
              <w:t xml:space="preserve"> su</w:t>
            </w:r>
            <w:r w:rsidR="00460653" w:rsidRPr="00E26D64">
              <w:rPr>
                <w:lang w:val="en-US"/>
              </w:rPr>
              <w:t xml:space="preserve">nt </w:t>
            </w:r>
            <w:proofErr w:type="spellStart"/>
            <w:r w:rsidR="00460653" w:rsidRPr="00E26D64">
              <w:rPr>
                <w:lang w:val="en-US"/>
              </w:rPr>
              <w:t>imputabile</w:t>
            </w:r>
            <w:proofErr w:type="spellEnd"/>
            <w:r w:rsidR="00460653" w:rsidRPr="00E26D64">
              <w:rPr>
                <w:lang w:val="en-US"/>
              </w:rPr>
              <w:t xml:space="preserve"> </w:t>
            </w:r>
            <w:proofErr w:type="spellStart"/>
            <w:r w:rsidR="00460653" w:rsidRPr="00E26D64">
              <w:rPr>
                <w:lang w:val="en-US"/>
              </w:rPr>
              <w:t>uneia</w:t>
            </w:r>
            <w:proofErr w:type="spellEnd"/>
            <w:r w:rsidR="00460653" w:rsidRPr="00E26D64">
              <w:rPr>
                <w:lang w:val="en-US"/>
              </w:rPr>
              <w:t xml:space="preserve"> </w:t>
            </w:r>
            <w:proofErr w:type="spellStart"/>
            <w:r w:rsidR="00460653" w:rsidRPr="00E26D64">
              <w:rPr>
                <w:lang w:val="en-US"/>
              </w:rPr>
              <w:t>dintre</w:t>
            </w:r>
            <w:proofErr w:type="spellEnd"/>
            <w:r w:rsidR="00460653" w:rsidRPr="00E26D64">
              <w:rPr>
                <w:lang w:val="en-US"/>
              </w:rPr>
              <w:t xml:space="preserve"> </w:t>
            </w:r>
            <w:proofErr w:type="spellStart"/>
            <w:r w:rsidR="00460653" w:rsidRPr="00E26D64">
              <w:rPr>
                <w:lang w:val="en-US"/>
              </w:rPr>
              <w:t>părţile</w:t>
            </w:r>
            <w:proofErr w:type="spellEnd"/>
            <w:r w:rsidR="00460653" w:rsidRPr="00E26D64">
              <w:rPr>
                <w:lang w:val="en-US"/>
              </w:rPr>
              <w:t xml:space="preserve"> </w:t>
            </w:r>
            <w:proofErr w:type="spellStart"/>
            <w:r w:rsidR="00460653" w:rsidRPr="00E26D64">
              <w:rPr>
                <w:lang w:val="en-US"/>
              </w:rPr>
              <w:t>contractante</w:t>
            </w:r>
            <w:proofErr w:type="spellEnd"/>
            <w:r w:rsidR="00460653" w:rsidRPr="00E26D64">
              <w:rPr>
                <w:lang w:val="en-US"/>
              </w:rPr>
              <w:t xml:space="preserve">, </w:t>
            </w:r>
            <w:proofErr w:type="spellStart"/>
            <w:r w:rsidR="00460653" w:rsidRPr="00E26D64">
              <w:rPr>
                <w:lang w:val="en-US"/>
              </w:rPr>
              <w:t>atunci</w:t>
            </w:r>
            <w:proofErr w:type="spellEnd"/>
            <w:r w:rsidR="00460653" w:rsidRPr="00E26D64">
              <w:rPr>
                <w:lang w:val="en-US"/>
              </w:rPr>
              <w:t xml:space="preserve"> </w:t>
            </w:r>
            <w:proofErr w:type="spellStart"/>
            <w:r w:rsidR="00460653" w:rsidRPr="00E26D64">
              <w:rPr>
                <w:lang w:val="en-US"/>
              </w:rPr>
              <w:t>cealaltă</w:t>
            </w:r>
            <w:proofErr w:type="spellEnd"/>
            <w:r w:rsidR="00460653" w:rsidRPr="00E26D64">
              <w:rPr>
                <w:lang w:val="en-US"/>
              </w:rPr>
              <w:t xml:space="preserve"> </w:t>
            </w:r>
            <w:proofErr w:type="spellStart"/>
            <w:r w:rsidR="00460653" w:rsidRPr="00E26D64">
              <w:rPr>
                <w:lang w:val="en-US"/>
              </w:rPr>
              <w:t>parte</w:t>
            </w:r>
            <w:proofErr w:type="spellEnd"/>
            <w:r w:rsidR="00460653" w:rsidRPr="00E26D64">
              <w:rPr>
                <w:lang w:val="en-US"/>
              </w:rPr>
              <w:t xml:space="preserve"> </w:t>
            </w:r>
            <w:proofErr w:type="spellStart"/>
            <w:r w:rsidR="00460653" w:rsidRPr="00E26D64">
              <w:rPr>
                <w:lang w:val="en-US"/>
              </w:rPr>
              <w:t>poate</w:t>
            </w:r>
            <w:proofErr w:type="spellEnd"/>
            <w:r w:rsidR="00460653" w:rsidRPr="00E26D64">
              <w:rPr>
                <w:lang w:val="en-US"/>
              </w:rPr>
              <w:t xml:space="preserve"> </w:t>
            </w:r>
            <w:proofErr w:type="spellStart"/>
            <w:r w:rsidR="00460653" w:rsidRPr="00E26D64">
              <w:rPr>
                <w:lang w:val="en-US"/>
              </w:rPr>
              <w:t>emite</w:t>
            </w:r>
            <w:proofErr w:type="spellEnd"/>
            <w:r w:rsidR="00460653" w:rsidRPr="00E26D64">
              <w:rPr>
                <w:lang w:val="en-US"/>
              </w:rPr>
              <w:t xml:space="preserve"> </w:t>
            </w:r>
            <w:proofErr w:type="spellStart"/>
            <w:r w:rsidR="00460653" w:rsidRPr="00E26D64">
              <w:rPr>
                <w:lang w:val="en-US"/>
              </w:rPr>
              <w:t>pretenţii</w:t>
            </w:r>
            <w:proofErr w:type="spellEnd"/>
            <w:r w:rsidR="00460653" w:rsidRPr="00E26D64">
              <w:rPr>
                <w:lang w:val="en-US"/>
              </w:rPr>
              <w:t xml:space="preserve"> </w:t>
            </w:r>
            <w:proofErr w:type="spellStart"/>
            <w:r w:rsidR="00460653" w:rsidRPr="00E26D64">
              <w:rPr>
                <w:lang w:val="en-US"/>
              </w:rPr>
              <w:t>privind</w:t>
            </w:r>
            <w:proofErr w:type="spellEnd"/>
            <w:r w:rsidR="00460653" w:rsidRPr="00E26D64">
              <w:rPr>
                <w:lang w:val="en-US"/>
              </w:rPr>
              <w:t xml:space="preserve"> </w:t>
            </w:r>
            <w:proofErr w:type="spellStart"/>
            <w:r w:rsidR="00460653" w:rsidRPr="00E26D64">
              <w:rPr>
                <w:lang w:val="en-US"/>
              </w:rPr>
              <w:t>despăgubirea</w:t>
            </w:r>
            <w:proofErr w:type="spellEnd"/>
            <w:r w:rsidR="00460653" w:rsidRPr="00E26D64">
              <w:rPr>
                <w:lang w:val="en-US"/>
              </w:rPr>
              <w:t xml:space="preserve"> </w:t>
            </w:r>
            <w:proofErr w:type="spellStart"/>
            <w:r w:rsidR="00460653" w:rsidRPr="00E26D64">
              <w:rPr>
                <w:lang w:val="en-US"/>
              </w:rPr>
              <w:t>pentru</w:t>
            </w:r>
            <w:proofErr w:type="spellEnd"/>
            <w:r w:rsidR="00460653" w:rsidRPr="00E26D64">
              <w:rPr>
                <w:lang w:val="en-US"/>
              </w:rPr>
              <w:t xml:space="preserve"> </w:t>
            </w:r>
            <w:proofErr w:type="spellStart"/>
            <w:r w:rsidR="00460653" w:rsidRPr="00E26D64">
              <w:rPr>
                <w:lang w:val="en-US"/>
              </w:rPr>
              <w:t>daunele</w:t>
            </w:r>
            <w:proofErr w:type="spellEnd"/>
            <w:r w:rsidR="00460653" w:rsidRPr="00E26D64">
              <w:rPr>
                <w:lang w:val="en-US"/>
              </w:rPr>
              <w:t xml:space="preserve"> </w:t>
            </w:r>
            <w:proofErr w:type="spellStart"/>
            <w:r w:rsidR="00460653" w:rsidRPr="00E26D64">
              <w:rPr>
                <w:lang w:val="en-US"/>
              </w:rPr>
              <w:t>intervenite</w:t>
            </w:r>
            <w:proofErr w:type="spellEnd"/>
            <w:r w:rsidR="00460653" w:rsidRPr="00E26D64">
              <w:rPr>
                <w:lang w:val="en-US"/>
              </w:rPr>
              <w:t xml:space="preserve"> </w:t>
            </w:r>
            <w:proofErr w:type="spellStart"/>
            <w:r w:rsidR="00460653" w:rsidRPr="00E26D64">
              <w:rPr>
                <w:lang w:val="en-US"/>
              </w:rPr>
              <w:t>şi</w:t>
            </w:r>
            <w:proofErr w:type="spellEnd"/>
            <w:r w:rsidR="00460653" w:rsidRPr="00E26D64">
              <w:rPr>
                <w:lang w:val="en-US"/>
              </w:rPr>
              <w:t xml:space="preserve"> care pot fi </w:t>
            </w:r>
            <w:proofErr w:type="spellStart"/>
            <w:r w:rsidR="00460653" w:rsidRPr="00E26D64">
              <w:rPr>
                <w:lang w:val="en-US"/>
              </w:rPr>
              <w:t>dovedite</w:t>
            </w:r>
            <w:proofErr w:type="spellEnd"/>
            <w:r w:rsidR="00460653" w:rsidRPr="00E26D64">
              <w:rPr>
                <w:lang w:val="en-US"/>
              </w:rPr>
              <w:t xml:space="preserve">. </w:t>
            </w:r>
          </w:p>
          <w:p w14:paraId="692C1133" w14:textId="5BB75DB6" w:rsidR="00460653" w:rsidRPr="00E26D64" w:rsidRDefault="00D53233" w:rsidP="000538E4">
            <w:pPr>
              <w:pStyle w:val="af3"/>
              <w:numPr>
                <w:ilvl w:val="1"/>
                <w:numId w:val="10"/>
              </w:numPr>
              <w:tabs>
                <w:tab w:val="left" w:pos="567"/>
              </w:tabs>
              <w:spacing w:line="276" w:lineRule="auto"/>
              <w:ind w:left="0" w:hanging="567"/>
              <w:rPr>
                <w:lang w:val="en-US"/>
              </w:rPr>
            </w:pPr>
            <w:r w:rsidRPr="00E26D64">
              <w:rPr>
                <w:lang w:val="en-US"/>
              </w:rPr>
              <w:t>10.</w:t>
            </w:r>
            <w:r w:rsidR="00C45103">
              <w:rPr>
                <w:lang w:val="en-US"/>
              </w:rPr>
              <w:t>9</w:t>
            </w:r>
            <w:r w:rsidRPr="00E26D64">
              <w:rPr>
                <w:lang w:val="en-US"/>
              </w:rPr>
              <w:t xml:space="preserve">. </w:t>
            </w:r>
            <w:proofErr w:type="spellStart"/>
            <w:r w:rsidR="00460653" w:rsidRPr="00E26D64">
              <w:rPr>
                <w:lang w:val="en-US"/>
              </w:rPr>
              <w:t>Dacă</w:t>
            </w:r>
            <w:proofErr w:type="spellEnd"/>
            <w:r w:rsidR="00460653" w:rsidRPr="00E26D64">
              <w:rPr>
                <w:lang w:val="en-US"/>
              </w:rPr>
              <w:t xml:space="preserve"> </w:t>
            </w:r>
            <w:proofErr w:type="spellStart"/>
            <w:r w:rsidR="00460653" w:rsidRPr="00E26D64">
              <w:rPr>
                <w:lang w:val="en-US"/>
              </w:rPr>
              <w:t>întârzierea</w:t>
            </w:r>
            <w:proofErr w:type="spellEnd"/>
            <w:r w:rsidR="00460653" w:rsidRPr="00E26D64">
              <w:rPr>
                <w:lang w:val="en-US"/>
              </w:rPr>
              <w:t xml:space="preserve"> în </w:t>
            </w:r>
            <w:proofErr w:type="spellStart"/>
            <w:r w:rsidR="00460653" w:rsidRPr="00E26D64">
              <w:rPr>
                <w:lang w:val="en-US"/>
              </w:rPr>
              <w:t>execu</w:t>
            </w:r>
            <w:r w:rsidR="0001066E" w:rsidRPr="00E26D64">
              <w:rPr>
                <w:lang w:val="en-US"/>
              </w:rPr>
              <w:t>ţia</w:t>
            </w:r>
            <w:proofErr w:type="spellEnd"/>
            <w:r w:rsidR="0001066E" w:rsidRPr="00E26D64">
              <w:rPr>
                <w:lang w:val="en-US"/>
              </w:rPr>
              <w:t xml:space="preserve"> </w:t>
            </w:r>
            <w:proofErr w:type="spellStart"/>
            <w:r w:rsidR="0001066E" w:rsidRPr="00E26D64">
              <w:rPr>
                <w:lang w:val="en-US"/>
              </w:rPr>
              <w:t>lucrărilor</w:t>
            </w:r>
            <w:proofErr w:type="spellEnd"/>
            <w:r w:rsidR="0001066E" w:rsidRPr="00E26D64">
              <w:rPr>
                <w:lang w:val="en-US"/>
              </w:rPr>
              <w:t xml:space="preserve"> </w:t>
            </w:r>
            <w:proofErr w:type="spellStart"/>
            <w:r w:rsidR="0001066E" w:rsidRPr="00E26D64">
              <w:rPr>
                <w:lang w:val="en-US"/>
              </w:rPr>
              <w:t>este</w:t>
            </w:r>
            <w:proofErr w:type="spellEnd"/>
            <w:r w:rsidR="0001066E" w:rsidRPr="00E26D64">
              <w:rPr>
                <w:lang w:val="en-US"/>
              </w:rPr>
              <w:t xml:space="preserve"> </w:t>
            </w:r>
            <w:r w:rsidR="001278C6" w:rsidRPr="00E26D64">
              <w:rPr>
                <w:lang w:val="en-US"/>
              </w:rPr>
              <w:t>din</w:t>
            </w:r>
            <w:r w:rsidR="0001066E" w:rsidRPr="00E26D64">
              <w:rPr>
                <w:lang w:val="en-US"/>
              </w:rPr>
              <w:t xml:space="preserve"> culpa </w:t>
            </w:r>
            <w:proofErr w:type="spellStart"/>
            <w:r w:rsidR="0001066E" w:rsidRPr="00E26D64">
              <w:rPr>
                <w:lang w:val="en-US"/>
              </w:rPr>
              <w:t>uneia</w:t>
            </w:r>
            <w:proofErr w:type="spellEnd"/>
            <w:r w:rsidR="00460653" w:rsidRPr="00E26D64">
              <w:rPr>
                <w:lang w:val="en-US"/>
              </w:rPr>
              <w:t xml:space="preserve"> </w:t>
            </w:r>
            <w:proofErr w:type="spellStart"/>
            <w:r w:rsidR="00460653" w:rsidRPr="00E26D64">
              <w:rPr>
                <w:lang w:val="en-US"/>
              </w:rPr>
              <w:t>din</w:t>
            </w:r>
            <w:r w:rsidR="0001066E" w:rsidRPr="00E26D64">
              <w:rPr>
                <w:lang w:val="en-US"/>
              </w:rPr>
              <w:t>tre</w:t>
            </w:r>
            <w:proofErr w:type="spellEnd"/>
            <w:r w:rsidR="00460653" w:rsidRPr="00E26D64">
              <w:rPr>
                <w:lang w:val="en-US"/>
              </w:rPr>
              <w:t xml:space="preserve"> </w:t>
            </w:r>
            <w:proofErr w:type="spellStart"/>
            <w:r w:rsidR="00460653" w:rsidRPr="00E26D64">
              <w:rPr>
                <w:lang w:val="en-US"/>
              </w:rPr>
              <w:t>părţi</w:t>
            </w:r>
            <w:r w:rsidR="0001066E" w:rsidRPr="00E26D64">
              <w:rPr>
                <w:lang w:val="en-US"/>
              </w:rPr>
              <w:t>le</w:t>
            </w:r>
            <w:proofErr w:type="spellEnd"/>
            <w:r w:rsidR="0001066E" w:rsidRPr="00E26D64">
              <w:rPr>
                <w:lang w:val="en-US"/>
              </w:rPr>
              <w:t xml:space="preserve"> </w:t>
            </w:r>
            <w:proofErr w:type="spellStart"/>
            <w:r w:rsidR="0001066E" w:rsidRPr="00E26D64">
              <w:rPr>
                <w:lang w:val="en-US"/>
              </w:rPr>
              <w:t>contractante</w:t>
            </w:r>
            <w:proofErr w:type="spellEnd"/>
            <w:r w:rsidR="00460653" w:rsidRPr="00E26D64">
              <w:rPr>
                <w:lang w:val="en-US"/>
              </w:rPr>
              <w:t xml:space="preserve">, </w:t>
            </w:r>
            <w:proofErr w:type="spellStart"/>
            <w:r w:rsidR="00460653" w:rsidRPr="00E26D64">
              <w:rPr>
                <w:lang w:val="en-US"/>
              </w:rPr>
              <w:t>partea</w:t>
            </w:r>
            <w:proofErr w:type="spellEnd"/>
            <w:r w:rsidR="00460653" w:rsidRPr="00E26D64">
              <w:rPr>
                <w:lang w:val="en-US"/>
              </w:rPr>
              <w:t xml:space="preserve"> </w:t>
            </w:r>
            <w:proofErr w:type="spellStart"/>
            <w:r w:rsidR="00460653" w:rsidRPr="00E26D64">
              <w:rPr>
                <w:lang w:val="en-US"/>
              </w:rPr>
              <w:t>culpabilă</w:t>
            </w:r>
            <w:proofErr w:type="spellEnd"/>
            <w:r w:rsidR="00460653" w:rsidRPr="00E26D64">
              <w:rPr>
                <w:lang w:val="en-US"/>
              </w:rPr>
              <w:t xml:space="preserve"> </w:t>
            </w:r>
            <w:proofErr w:type="spellStart"/>
            <w:r w:rsidR="00460653" w:rsidRPr="00E26D64">
              <w:rPr>
                <w:lang w:val="en-US"/>
              </w:rPr>
              <w:t>va</w:t>
            </w:r>
            <w:proofErr w:type="spellEnd"/>
            <w:r w:rsidR="00460653" w:rsidRPr="00E26D64">
              <w:rPr>
                <w:lang w:val="en-US"/>
              </w:rPr>
              <w:t xml:space="preserve"> </w:t>
            </w:r>
            <w:proofErr w:type="spellStart"/>
            <w:r w:rsidR="00460653" w:rsidRPr="00E26D64">
              <w:rPr>
                <w:lang w:val="en-US"/>
              </w:rPr>
              <w:t>plăti</w:t>
            </w:r>
            <w:proofErr w:type="spellEnd"/>
            <w:r w:rsidR="00460653" w:rsidRPr="00E26D64">
              <w:rPr>
                <w:lang w:val="en-US"/>
              </w:rPr>
              <w:t xml:space="preserve"> </w:t>
            </w:r>
            <w:proofErr w:type="spellStart"/>
            <w:r w:rsidR="00460653" w:rsidRPr="00E26D64">
              <w:rPr>
                <w:lang w:val="en-US"/>
              </w:rPr>
              <w:t>celeilalte</w:t>
            </w:r>
            <w:proofErr w:type="spellEnd"/>
            <w:r w:rsidR="00460653" w:rsidRPr="00E26D64">
              <w:rPr>
                <w:lang w:val="en-US"/>
              </w:rPr>
              <w:t xml:space="preserve"> </w:t>
            </w:r>
            <w:proofErr w:type="spellStart"/>
            <w:r w:rsidR="00460653" w:rsidRPr="00E26D64">
              <w:rPr>
                <w:lang w:val="en-US"/>
              </w:rPr>
              <w:t>părţi</w:t>
            </w:r>
            <w:proofErr w:type="spellEnd"/>
            <w:r w:rsidR="00460653" w:rsidRPr="00E26D64">
              <w:rPr>
                <w:lang w:val="en-US"/>
              </w:rPr>
              <w:t xml:space="preserve"> </w:t>
            </w:r>
            <w:proofErr w:type="spellStart"/>
            <w:r w:rsidR="00460653" w:rsidRPr="00E26D64">
              <w:rPr>
                <w:lang w:val="en-US"/>
              </w:rPr>
              <w:t>penalizări</w:t>
            </w:r>
            <w:proofErr w:type="spellEnd"/>
            <w:r w:rsidR="0001066E" w:rsidRPr="00E26D64">
              <w:rPr>
                <w:lang w:val="en-US"/>
              </w:rPr>
              <w:t xml:space="preserve"> </w:t>
            </w:r>
            <w:proofErr w:type="spellStart"/>
            <w:r w:rsidR="0001066E" w:rsidRPr="00E26D64">
              <w:rPr>
                <w:lang w:val="en-US"/>
              </w:rPr>
              <w:t>şi</w:t>
            </w:r>
            <w:proofErr w:type="spellEnd"/>
            <w:r w:rsidR="0001066E" w:rsidRPr="00E26D64">
              <w:rPr>
                <w:lang w:val="en-US"/>
              </w:rPr>
              <w:t>/</w:t>
            </w:r>
            <w:proofErr w:type="spellStart"/>
            <w:r w:rsidR="0001066E" w:rsidRPr="00E26D64">
              <w:rPr>
                <w:lang w:val="en-US"/>
              </w:rPr>
              <w:t>sau</w:t>
            </w:r>
            <w:proofErr w:type="spellEnd"/>
            <w:r w:rsidR="0001066E" w:rsidRPr="00E26D64">
              <w:rPr>
                <w:lang w:val="en-US"/>
              </w:rPr>
              <w:t xml:space="preserve"> </w:t>
            </w:r>
            <w:proofErr w:type="spellStart"/>
            <w:r w:rsidR="0001066E" w:rsidRPr="00E26D64">
              <w:rPr>
                <w:lang w:val="en-US"/>
              </w:rPr>
              <w:t>despăgubiri</w:t>
            </w:r>
            <w:proofErr w:type="spellEnd"/>
            <w:r w:rsidR="0001066E" w:rsidRPr="00E26D64">
              <w:rPr>
                <w:lang w:val="en-US"/>
              </w:rPr>
              <w:t xml:space="preserve"> în </w:t>
            </w:r>
            <w:proofErr w:type="spellStart"/>
            <w:r w:rsidR="0001066E" w:rsidRPr="00E26D64">
              <w:rPr>
                <w:lang w:val="en-US"/>
              </w:rPr>
              <w:t>cuantum</w:t>
            </w:r>
            <w:proofErr w:type="spellEnd"/>
            <w:r w:rsidR="0001066E" w:rsidRPr="00E26D64">
              <w:rPr>
                <w:lang w:val="en-US"/>
              </w:rPr>
              <w:t xml:space="preserve"> de 0,01% </w:t>
            </w:r>
            <w:r w:rsidR="00460653" w:rsidRPr="00E26D64">
              <w:rPr>
                <w:lang w:val="en-US"/>
              </w:rPr>
              <w:t xml:space="preserve">din </w:t>
            </w:r>
            <w:proofErr w:type="spellStart"/>
            <w:r w:rsidR="00460653" w:rsidRPr="00E26D64">
              <w:rPr>
                <w:lang w:val="en-US"/>
              </w:rPr>
              <w:t>valoarea</w:t>
            </w:r>
            <w:proofErr w:type="spellEnd"/>
            <w:r w:rsidR="00460653" w:rsidRPr="00E26D64">
              <w:rPr>
                <w:lang w:val="en-US"/>
              </w:rPr>
              <w:t xml:space="preserve"> </w:t>
            </w:r>
            <w:proofErr w:type="spellStart"/>
            <w:r w:rsidR="00460653" w:rsidRPr="00E26D64">
              <w:rPr>
                <w:lang w:val="en-US"/>
              </w:rPr>
              <w:t>lucrărilor</w:t>
            </w:r>
            <w:proofErr w:type="spellEnd"/>
            <w:r w:rsidR="00460653" w:rsidRPr="00E26D64">
              <w:rPr>
                <w:lang w:val="en-US"/>
              </w:rPr>
              <w:t xml:space="preserve"> </w:t>
            </w:r>
            <w:proofErr w:type="spellStart"/>
            <w:r w:rsidR="00D74B95" w:rsidRPr="00E26D64">
              <w:rPr>
                <w:lang w:val="en-US"/>
              </w:rPr>
              <w:t>rămase</w:t>
            </w:r>
            <w:proofErr w:type="spellEnd"/>
            <w:r w:rsidR="00BC7914" w:rsidRPr="00E26D64">
              <w:rPr>
                <w:lang w:val="en-US"/>
              </w:rPr>
              <w:t xml:space="preserve"> </w:t>
            </w:r>
            <w:r w:rsidR="00460653" w:rsidRPr="00E26D64">
              <w:rPr>
                <w:lang w:val="en-US"/>
              </w:rPr>
              <w:t xml:space="preserve">de </w:t>
            </w:r>
            <w:proofErr w:type="spellStart"/>
            <w:r w:rsidR="00460653" w:rsidRPr="00E26D64">
              <w:rPr>
                <w:lang w:val="en-US"/>
              </w:rPr>
              <w:t>executat</w:t>
            </w:r>
            <w:proofErr w:type="spellEnd"/>
            <w:r w:rsidR="00460653" w:rsidRPr="00E26D64">
              <w:rPr>
                <w:lang w:val="en-US"/>
              </w:rPr>
              <w:t>/</w:t>
            </w:r>
            <w:proofErr w:type="spellStart"/>
            <w:r w:rsidR="00460653" w:rsidRPr="00E26D64">
              <w:rPr>
                <w:lang w:val="en-US"/>
              </w:rPr>
              <w:t>neonorate</w:t>
            </w:r>
            <w:proofErr w:type="spellEnd"/>
            <w:r w:rsidR="00460653" w:rsidRPr="00E26D64">
              <w:rPr>
                <w:lang w:val="en-US"/>
              </w:rPr>
              <w:t xml:space="preserve"> </w:t>
            </w:r>
            <w:proofErr w:type="spellStart"/>
            <w:r w:rsidR="00460653" w:rsidRPr="00E26D64">
              <w:rPr>
                <w:lang w:val="en-US"/>
              </w:rPr>
              <w:t>pentru</w:t>
            </w:r>
            <w:proofErr w:type="spellEnd"/>
            <w:r w:rsidR="00460653" w:rsidRPr="00E26D64">
              <w:rPr>
                <w:lang w:val="en-US"/>
              </w:rPr>
              <w:t xml:space="preserve"> </w:t>
            </w:r>
            <w:proofErr w:type="spellStart"/>
            <w:r w:rsidR="00460653" w:rsidRPr="00E26D64">
              <w:rPr>
                <w:lang w:val="en-US"/>
              </w:rPr>
              <w:t>fiecare</w:t>
            </w:r>
            <w:proofErr w:type="spellEnd"/>
            <w:r w:rsidR="00460653" w:rsidRPr="00E26D64">
              <w:rPr>
                <w:lang w:val="en-US"/>
              </w:rPr>
              <w:t xml:space="preserve"> zi de </w:t>
            </w:r>
            <w:proofErr w:type="spellStart"/>
            <w:r w:rsidR="00460653" w:rsidRPr="00E26D64">
              <w:rPr>
                <w:lang w:val="en-US"/>
              </w:rPr>
              <w:t>întârziere</w:t>
            </w:r>
            <w:proofErr w:type="spellEnd"/>
            <w:r w:rsidR="00460653" w:rsidRPr="00E26D64">
              <w:rPr>
                <w:lang w:val="en-US"/>
              </w:rPr>
              <w:t xml:space="preserve">. </w:t>
            </w:r>
            <w:proofErr w:type="spellStart"/>
            <w:r w:rsidR="00460653" w:rsidRPr="00E26D64">
              <w:rPr>
                <w:lang w:val="en-US"/>
              </w:rPr>
              <w:t>Penalizarea</w:t>
            </w:r>
            <w:proofErr w:type="spellEnd"/>
            <w:r w:rsidR="00460653" w:rsidRPr="00E26D64">
              <w:rPr>
                <w:lang w:val="en-US"/>
              </w:rPr>
              <w:t xml:space="preserve"> </w:t>
            </w:r>
            <w:proofErr w:type="spellStart"/>
            <w:r w:rsidR="00460653" w:rsidRPr="00E26D64">
              <w:rPr>
                <w:lang w:val="en-US"/>
              </w:rPr>
              <w:t>devine</w:t>
            </w:r>
            <w:proofErr w:type="spellEnd"/>
            <w:r w:rsidR="00460653" w:rsidRPr="00E26D64">
              <w:rPr>
                <w:lang w:val="en-US"/>
              </w:rPr>
              <w:t xml:space="preserve"> </w:t>
            </w:r>
            <w:proofErr w:type="spellStart"/>
            <w:r w:rsidR="00460653" w:rsidRPr="00E26D64">
              <w:rPr>
                <w:lang w:val="en-US"/>
              </w:rPr>
              <w:t>operantă</w:t>
            </w:r>
            <w:proofErr w:type="spellEnd"/>
            <w:r w:rsidR="00460653" w:rsidRPr="00E26D64">
              <w:rPr>
                <w:lang w:val="en-US"/>
              </w:rPr>
              <w:t xml:space="preserve"> în </w:t>
            </w:r>
            <w:proofErr w:type="spellStart"/>
            <w:r w:rsidR="00460653" w:rsidRPr="00E26D64">
              <w:rPr>
                <w:lang w:val="en-US"/>
              </w:rPr>
              <w:t>momentul</w:t>
            </w:r>
            <w:proofErr w:type="spellEnd"/>
            <w:r w:rsidR="00460653" w:rsidRPr="00E26D64">
              <w:rPr>
                <w:lang w:val="en-US"/>
              </w:rPr>
              <w:t xml:space="preserve"> în care </w:t>
            </w:r>
            <w:proofErr w:type="spellStart"/>
            <w:r w:rsidR="00460653" w:rsidRPr="00E26D64">
              <w:rPr>
                <w:lang w:val="en-US"/>
              </w:rPr>
              <w:t>partea</w:t>
            </w:r>
            <w:proofErr w:type="spellEnd"/>
            <w:r w:rsidR="00460653" w:rsidRPr="00E26D64">
              <w:rPr>
                <w:lang w:val="en-US"/>
              </w:rPr>
              <w:t xml:space="preserve"> </w:t>
            </w:r>
            <w:proofErr w:type="spellStart"/>
            <w:r w:rsidR="00BB2CB2" w:rsidRPr="00E26D64">
              <w:rPr>
                <w:lang w:val="en-US"/>
              </w:rPr>
              <w:t>î</w:t>
            </w:r>
            <w:r w:rsidR="00460653" w:rsidRPr="00E26D64">
              <w:rPr>
                <w:lang w:val="en-US"/>
              </w:rPr>
              <w:t>nculpă</w:t>
            </w:r>
            <w:proofErr w:type="spellEnd"/>
            <w:r w:rsidR="00460653" w:rsidRPr="00E26D64">
              <w:rPr>
                <w:lang w:val="en-US"/>
              </w:rPr>
              <w:t xml:space="preserve"> a </w:t>
            </w:r>
            <w:proofErr w:type="spellStart"/>
            <w:r w:rsidR="00460653" w:rsidRPr="00E26D64">
              <w:rPr>
                <w:lang w:val="en-US"/>
              </w:rPr>
              <w:t>intrat</w:t>
            </w:r>
            <w:proofErr w:type="spellEnd"/>
            <w:r w:rsidR="00460653" w:rsidRPr="00E26D64">
              <w:rPr>
                <w:lang w:val="en-US"/>
              </w:rPr>
              <w:t xml:space="preserve"> în </w:t>
            </w:r>
            <w:proofErr w:type="spellStart"/>
            <w:r w:rsidR="00460653" w:rsidRPr="00E26D64">
              <w:rPr>
                <w:lang w:val="en-US"/>
              </w:rPr>
              <w:t>întârziere</w:t>
            </w:r>
            <w:proofErr w:type="spellEnd"/>
            <w:r w:rsidR="00460653" w:rsidRPr="00E26D64">
              <w:rPr>
                <w:lang w:val="en-US"/>
              </w:rPr>
              <w:t xml:space="preserve">. </w:t>
            </w:r>
          </w:p>
          <w:p w14:paraId="5A9CC6A4" w14:textId="0200B5C3" w:rsidR="00460653" w:rsidRPr="00E26D64" w:rsidRDefault="00D53233" w:rsidP="000538E4">
            <w:pPr>
              <w:pStyle w:val="af3"/>
              <w:numPr>
                <w:ilvl w:val="1"/>
                <w:numId w:val="10"/>
              </w:numPr>
              <w:tabs>
                <w:tab w:val="left" w:pos="567"/>
                <w:tab w:val="left" w:pos="1890"/>
              </w:tabs>
              <w:spacing w:line="276" w:lineRule="auto"/>
              <w:ind w:left="0" w:hanging="567"/>
              <w:rPr>
                <w:lang w:val="en-US"/>
              </w:rPr>
            </w:pPr>
            <w:r w:rsidRPr="00E26D64">
              <w:rPr>
                <w:lang w:val="en-US"/>
              </w:rPr>
              <w:t>10.1</w:t>
            </w:r>
            <w:r w:rsidR="00C45103">
              <w:rPr>
                <w:lang w:val="en-US"/>
              </w:rPr>
              <w:t>0</w:t>
            </w:r>
            <w:r w:rsidRPr="00E26D64">
              <w:rPr>
                <w:lang w:val="en-US"/>
              </w:rPr>
              <w:t xml:space="preserve">. </w:t>
            </w:r>
            <w:proofErr w:type="spellStart"/>
            <w:r w:rsidR="00460653" w:rsidRPr="00E26D64">
              <w:rPr>
                <w:lang w:val="en-US"/>
              </w:rPr>
              <w:t>Beneficiarul</w:t>
            </w:r>
            <w:proofErr w:type="spellEnd"/>
            <w:r w:rsidR="00460653" w:rsidRPr="00E26D64">
              <w:rPr>
                <w:lang w:val="en-US"/>
              </w:rPr>
              <w:t xml:space="preserve"> nu </w:t>
            </w:r>
            <w:proofErr w:type="spellStart"/>
            <w:r w:rsidR="00460653" w:rsidRPr="00E26D64">
              <w:rPr>
                <w:lang w:val="en-US"/>
              </w:rPr>
              <w:t>va</w:t>
            </w:r>
            <w:proofErr w:type="spellEnd"/>
            <w:r w:rsidR="00460653" w:rsidRPr="00E26D64">
              <w:rPr>
                <w:lang w:val="en-US"/>
              </w:rPr>
              <w:t xml:space="preserve"> fi </w:t>
            </w:r>
            <w:proofErr w:type="spellStart"/>
            <w:r w:rsidR="00460653" w:rsidRPr="00E26D64">
              <w:rPr>
                <w:lang w:val="en-US"/>
              </w:rPr>
              <w:t>responsabil</w:t>
            </w:r>
            <w:proofErr w:type="spellEnd"/>
            <w:r w:rsidR="00460653" w:rsidRPr="00E26D64">
              <w:rPr>
                <w:lang w:val="en-US"/>
              </w:rPr>
              <w:t xml:space="preserve"> </w:t>
            </w:r>
            <w:proofErr w:type="spellStart"/>
            <w:r w:rsidR="00460653" w:rsidRPr="00E26D64">
              <w:rPr>
                <w:lang w:val="en-US"/>
              </w:rPr>
              <w:t>pentru</w:t>
            </w:r>
            <w:proofErr w:type="spellEnd"/>
            <w:r w:rsidR="00460653" w:rsidRPr="00E26D64">
              <w:rPr>
                <w:lang w:val="en-US"/>
              </w:rPr>
              <w:t xml:space="preserve"> </w:t>
            </w:r>
            <w:proofErr w:type="spellStart"/>
            <w:r w:rsidR="00460653" w:rsidRPr="00E26D64">
              <w:rPr>
                <w:lang w:val="en-US"/>
              </w:rPr>
              <w:t>nici</w:t>
            </w:r>
            <w:proofErr w:type="spellEnd"/>
            <w:r w:rsidR="00460653" w:rsidRPr="00E26D64">
              <w:rPr>
                <w:lang w:val="en-US"/>
              </w:rPr>
              <w:t xml:space="preserve"> un </w:t>
            </w:r>
            <w:proofErr w:type="spellStart"/>
            <w:r w:rsidR="00460653" w:rsidRPr="00E26D64">
              <w:rPr>
                <w:lang w:val="en-US"/>
              </w:rPr>
              <w:t>fel</w:t>
            </w:r>
            <w:proofErr w:type="spellEnd"/>
            <w:r w:rsidR="00460653" w:rsidRPr="00E26D64">
              <w:rPr>
                <w:lang w:val="en-US"/>
              </w:rPr>
              <w:t xml:space="preserve"> de </w:t>
            </w:r>
            <w:proofErr w:type="spellStart"/>
            <w:r w:rsidR="00460653" w:rsidRPr="00E26D64">
              <w:rPr>
                <w:lang w:val="en-US"/>
              </w:rPr>
              <w:t>daune</w:t>
            </w:r>
            <w:r w:rsidR="00C33344" w:rsidRPr="00E26D64">
              <w:rPr>
                <w:lang w:val="en-US"/>
              </w:rPr>
              <w:t>-</w:t>
            </w:r>
            <w:r w:rsidR="00460653" w:rsidRPr="00E26D64">
              <w:rPr>
                <w:lang w:val="en-US"/>
              </w:rPr>
              <w:t>interese</w:t>
            </w:r>
            <w:proofErr w:type="spellEnd"/>
            <w:r w:rsidR="00460653" w:rsidRPr="00E26D64">
              <w:rPr>
                <w:lang w:val="en-US"/>
              </w:rPr>
              <w:t xml:space="preserve">, </w:t>
            </w:r>
            <w:proofErr w:type="spellStart"/>
            <w:r w:rsidR="00460653" w:rsidRPr="00E26D64">
              <w:rPr>
                <w:lang w:val="en-US"/>
              </w:rPr>
              <w:t>compensaţii</w:t>
            </w:r>
            <w:proofErr w:type="spellEnd"/>
            <w:r w:rsidR="00460653" w:rsidRPr="00E26D64">
              <w:rPr>
                <w:lang w:val="en-US"/>
              </w:rPr>
              <w:t xml:space="preserve"> </w:t>
            </w:r>
            <w:proofErr w:type="spellStart"/>
            <w:r w:rsidR="00460653" w:rsidRPr="00E26D64">
              <w:rPr>
                <w:lang w:val="en-US"/>
              </w:rPr>
              <w:t>plătibile</w:t>
            </w:r>
            <w:proofErr w:type="spellEnd"/>
            <w:r w:rsidR="00460653" w:rsidRPr="00E26D64">
              <w:rPr>
                <w:lang w:val="en-US"/>
              </w:rPr>
              <w:t xml:space="preserve"> conform </w:t>
            </w:r>
            <w:proofErr w:type="spellStart"/>
            <w:r w:rsidR="00460653" w:rsidRPr="00E26D64">
              <w:rPr>
                <w:lang w:val="en-US"/>
              </w:rPr>
              <w:t>prevederilor</w:t>
            </w:r>
            <w:proofErr w:type="spellEnd"/>
            <w:r w:rsidR="00460653" w:rsidRPr="00E26D64">
              <w:rPr>
                <w:lang w:val="en-US"/>
              </w:rPr>
              <w:t xml:space="preserve"> </w:t>
            </w:r>
            <w:proofErr w:type="spellStart"/>
            <w:r w:rsidR="00460653" w:rsidRPr="00E26D64">
              <w:rPr>
                <w:lang w:val="en-US"/>
              </w:rPr>
              <w:t>legale</w:t>
            </w:r>
            <w:proofErr w:type="spellEnd"/>
            <w:r w:rsidR="00460653" w:rsidRPr="00E26D64">
              <w:rPr>
                <w:lang w:val="en-US"/>
              </w:rPr>
              <w:t xml:space="preserve">, în </w:t>
            </w:r>
            <w:proofErr w:type="spellStart"/>
            <w:r w:rsidR="00460653" w:rsidRPr="00E26D64">
              <w:rPr>
                <w:lang w:val="en-US"/>
              </w:rPr>
              <w:t>privinţa</w:t>
            </w:r>
            <w:proofErr w:type="spellEnd"/>
            <w:r w:rsidR="00460653" w:rsidRPr="00E26D64">
              <w:rPr>
                <w:lang w:val="en-US"/>
              </w:rPr>
              <w:t xml:space="preserve"> </w:t>
            </w:r>
            <w:proofErr w:type="spellStart"/>
            <w:r w:rsidR="00460653" w:rsidRPr="00E26D64">
              <w:rPr>
                <w:lang w:val="en-US"/>
              </w:rPr>
              <w:t>sau</w:t>
            </w:r>
            <w:proofErr w:type="spellEnd"/>
            <w:r w:rsidR="00460653" w:rsidRPr="00E26D64">
              <w:rPr>
                <w:lang w:val="en-US"/>
              </w:rPr>
              <w:t xml:space="preserve"> ca </w:t>
            </w:r>
            <w:proofErr w:type="spellStart"/>
            <w:r w:rsidR="00460653" w:rsidRPr="00E26D64">
              <w:rPr>
                <w:lang w:val="en-US"/>
              </w:rPr>
              <w:t>urmare</w:t>
            </w:r>
            <w:proofErr w:type="spellEnd"/>
            <w:r w:rsidR="00460653" w:rsidRPr="00E26D64">
              <w:rPr>
                <w:lang w:val="en-US"/>
              </w:rPr>
              <w:t xml:space="preserve"> a </w:t>
            </w:r>
            <w:proofErr w:type="spellStart"/>
            <w:r w:rsidR="00460653" w:rsidRPr="00E26D64">
              <w:rPr>
                <w:lang w:val="en-US"/>
              </w:rPr>
              <w:t>unui</w:t>
            </w:r>
            <w:proofErr w:type="spellEnd"/>
            <w:r w:rsidR="00460653" w:rsidRPr="00E26D64">
              <w:rPr>
                <w:lang w:val="en-US"/>
              </w:rPr>
              <w:t xml:space="preserve"> accident </w:t>
            </w:r>
            <w:proofErr w:type="spellStart"/>
            <w:r w:rsidR="00460653" w:rsidRPr="00E26D64">
              <w:rPr>
                <w:lang w:val="en-US"/>
              </w:rPr>
              <w:t>sau</w:t>
            </w:r>
            <w:proofErr w:type="spellEnd"/>
            <w:r w:rsidR="00460653" w:rsidRPr="00E26D64">
              <w:rPr>
                <w:lang w:val="en-US"/>
              </w:rPr>
              <w:t xml:space="preserve"> </w:t>
            </w:r>
            <w:proofErr w:type="spellStart"/>
            <w:r w:rsidR="00460653" w:rsidRPr="00E26D64">
              <w:rPr>
                <w:lang w:val="en-US"/>
              </w:rPr>
              <w:t>prejudiciu</w:t>
            </w:r>
            <w:proofErr w:type="spellEnd"/>
            <w:r w:rsidR="00460653" w:rsidRPr="00E26D64">
              <w:rPr>
                <w:lang w:val="en-US"/>
              </w:rPr>
              <w:t xml:space="preserve"> </w:t>
            </w:r>
            <w:proofErr w:type="spellStart"/>
            <w:r w:rsidR="00460653" w:rsidRPr="00E26D64">
              <w:rPr>
                <w:lang w:val="en-US"/>
              </w:rPr>
              <w:t>adus</w:t>
            </w:r>
            <w:proofErr w:type="spellEnd"/>
            <w:r w:rsidR="00460653" w:rsidRPr="00E26D64">
              <w:rPr>
                <w:lang w:val="en-US"/>
              </w:rPr>
              <w:t xml:space="preserve"> </w:t>
            </w:r>
            <w:proofErr w:type="spellStart"/>
            <w:r w:rsidR="00460653" w:rsidRPr="00E26D64">
              <w:rPr>
                <w:lang w:val="en-US"/>
              </w:rPr>
              <w:t>unui</w:t>
            </w:r>
            <w:proofErr w:type="spellEnd"/>
            <w:r w:rsidR="00460653" w:rsidRPr="00E26D64">
              <w:rPr>
                <w:lang w:val="en-US"/>
              </w:rPr>
              <w:t xml:space="preserve"> </w:t>
            </w:r>
            <w:proofErr w:type="spellStart"/>
            <w:r w:rsidR="00460653" w:rsidRPr="00E26D64">
              <w:rPr>
                <w:lang w:val="en-US"/>
              </w:rPr>
              <w:t>muncitor</w:t>
            </w:r>
            <w:proofErr w:type="spellEnd"/>
            <w:r w:rsidR="00460653" w:rsidRPr="00E26D64">
              <w:rPr>
                <w:lang w:val="en-US"/>
              </w:rPr>
              <w:t xml:space="preserve"> </w:t>
            </w:r>
            <w:proofErr w:type="spellStart"/>
            <w:r w:rsidR="00460653" w:rsidRPr="00E26D64">
              <w:rPr>
                <w:lang w:val="en-US"/>
              </w:rPr>
              <w:t>sau</w:t>
            </w:r>
            <w:proofErr w:type="spellEnd"/>
            <w:r w:rsidR="00460653" w:rsidRPr="00E26D64">
              <w:rPr>
                <w:lang w:val="en-US"/>
              </w:rPr>
              <w:t xml:space="preserve"> </w:t>
            </w:r>
            <w:proofErr w:type="spellStart"/>
            <w:r w:rsidR="00460653" w:rsidRPr="00E26D64">
              <w:rPr>
                <w:lang w:val="en-US"/>
              </w:rPr>
              <w:t>altei</w:t>
            </w:r>
            <w:proofErr w:type="spellEnd"/>
            <w:r w:rsidR="00460653" w:rsidRPr="00E26D64">
              <w:rPr>
                <w:lang w:val="en-US"/>
              </w:rPr>
              <w:t xml:space="preserve"> </w:t>
            </w:r>
            <w:proofErr w:type="spellStart"/>
            <w:r w:rsidR="00460653" w:rsidRPr="00E26D64">
              <w:rPr>
                <w:lang w:val="en-US"/>
              </w:rPr>
              <w:t>persoane</w:t>
            </w:r>
            <w:proofErr w:type="spellEnd"/>
            <w:r w:rsidR="00460653" w:rsidRPr="00E26D64">
              <w:rPr>
                <w:lang w:val="en-US"/>
              </w:rPr>
              <w:t xml:space="preserve"> </w:t>
            </w:r>
            <w:proofErr w:type="spellStart"/>
            <w:r w:rsidR="00460653" w:rsidRPr="00E26D64">
              <w:rPr>
                <w:lang w:val="en-US"/>
              </w:rPr>
              <w:t>angajate</w:t>
            </w:r>
            <w:proofErr w:type="spellEnd"/>
            <w:r w:rsidR="00460653" w:rsidRPr="00E26D64">
              <w:rPr>
                <w:lang w:val="en-US"/>
              </w:rPr>
              <w:t xml:space="preserve"> de </w:t>
            </w:r>
            <w:proofErr w:type="spellStart"/>
            <w:r w:rsidR="00460653" w:rsidRPr="00E26D64">
              <w:rPr>
                <w:lang w:val="en-US"/>
              </w:rPr>
              <w:t>Antreprenor</w:t>
            </w:r>
            <w:proofErr w:type="spellEnd"/>
            <w:r w:rsidR="00460653" w:rsidRPr="00E26D64">
              <w:rPr>
                <w:lang w:val="en-US"/>
              </w:rPr>
              <w:t xml:space="preserve">, cu </w:t>
            </w:r>
            <w:proofErr w:type="spellStart"/>
            <w:r w:rsidR="00460653" w:rsidRPr="00E26D64">
              <w:rPr>
                <w:lang w:val="en-US"/>
              </w:rPr>
              <w:t>excepţia</w:t>
            </w:r>
            <w:proofErr w:type="spellEnd"/>
            <w:r w:rsidR="00460653" w:rsidRPr="00E26D64">
              <w:rPr>
                <w:lang w:val="en-US"/>
              </w:rPr>
              <w:t xml:space="preserve"> </w:t>
            </w:r>
            <w:proofErr w:type="spellStart"/>
            <w:r w:rsidR="00460653" w:rsidRPr="00E26D64">
              <w:rPr>
                <w:lang w:val="en-US"/>
              </w:rPr>
              <w:t>unui</w:t>
            </w:r>
            <w:proofErr w:type="spellEnd"/>
            <w:r w:rsidR="00460653" w:rsidRPr="00E26D64">
              <w:rPr>
                <w:lang w:val="en-US"/>
              </w:rPr>
              <w:t xml:space="preserve"> accident </w:t>
            </w:r>
            <w:proofErr w:type="spellStart"/>
            <w:r w:rsidR="00460653" w:rsidRPr="00E26D64">
              <w:rPr>
                <w:lang w:val="en-US"/>
              </w:rPr>
              <w:t>sau</w:t>
            </w:r>
            <w:proofErr w:type="spellEnd"/>
            <w:r w:rsidR="00460653" w:rsidRPr="00E26D64">
              <w:rPr>
                <w:lang w:val="en-US"/>
              </w:rPr>
              <w:t xml:space="preserve"> </w:t>
            </w:r>
            <w:proofErr w:type="spellStart"/>
            <w:r w:rsidR="00460653" w:rsidRPr="00E26D64">
              <w:rPr>
                <w:lang w:val="en-US"/>
              </w:rPr>
              <w:t>prejudiciu</w:t>
            </w:r>
            <w:proofErr w:type="spellEnd"/>
            <w:r w:rsidR="00460653" w:rsidRPr="00E26D64">
              <w:rPr>
                <w:lang w:val="en-US"/>
              </w:rPr>
              <w:t xml:space="preserve"> </w:t>
            </w:r>
            <w:proofErr w:type="spellStart"/>
            <w:r w:rsidR="00460653" w:rsidRPr="00E26D64">
              <w:rPr>
                <w:lang w:val="en-US"/>
              </w:rPr>
              <w:t>rezult</w:t>
            </w:r>
            <w:r w:rsidR="00D74B95" w:rsidRPr="00E26D64">
              <w:rPr>
                <w:lang w:val="en-US"/>
              </w:rPr>
              <w:t>î</w:t>
            </w:r>
            <w:r w:rsidR="00460653" w:rsidRPr="00E26D64">
              <w:rPr>
                <w:lang w:val="en-US"/>
              </w:rPr>
              <w:t>nd</w:t>
            </w:r>
            <w:proofErr w:type="spellEnd"/>
            <w:r w:rsidR="00460653" w:rsidRPr="00E26D64">
              <w:rPr>
                <w:lang w:val="en-US"/>
              </w:rPr>
              <w:t xml:space="preserve"> din vina </w:t>
            </w:r>
            <w:proofErr w:type="spellStart"/>
            <w:r w:rsidR="00460653" w:rsidRPr="00E26D64">
              <w:rPr>
                <w:lang w:val="en-US"/>
              </w:rPr>
              <w:t>Beneficiarului</w:t>
            </w:r>
            <w:proofErr w:type="spellEnd"/>
            <w:r w:rsidR="00460653" w:rsidRPr="00E26D64">
              <w:rPr>
                <w:lang w:val="en-US"/>
              </w:rPr>
              <w:t xml:space="preserve">, a </w:t>
            </w:r>
            <w:proofErr w:type="spellStart"/>
            <w:r w:rsidR="00460653" w:rsidRPr="00E26D64">
              <w:rPr>
                <w:lang w:val="en-US"/>
              </w:rPr>
              <w:t>agenţilor</w:t>
            </w:r>
            <w:proofErr w:type="spellEnd"/>
            <w:r w:rsidR="00460653" w:rsidRPr="00E26D64">
              <w:rPr>
                <w:lang w:val="en-US"/>
              </w:rPr>
              <w:t xml:space="preserve"> </w:t>
            </w:r>
            <w:proofErr w:type="spellStart"/>
            <w:r w:rsidR="00460653" w:rsidRPr="00E26D64">
              <w:rPr>
                <w:lang w:val="en-US"/>
              </w:rPr>
              <w:t>sau</w:t>
            </w:r>
            <w:proofErr w:type="spellEnd"/>
            <w:r w:rsidR="00460653" w:rsidRPr="00E26D64">
              <w:rPr>
                <w:lang w:val="en-US"/>
              </w:rPr>
              <w:t xml:space="preserve"> a </w:t>
            </w:r>
            <w:proofErr w:type="spellStart"/>
            <w:r w:rsidR="00460653" w:rsidRPr="00E26D64">
              <w:rPr>
                <w:lang w:val="en-US"/>
              </w:rPr>
              <w:t>angajaţilor</w:t>
            </w:r>
            <w:proofErr w:type="spellEnd"/>
            <w:r w:rsidR="00460653" w:rsidRPr="00E26D64">
              <w:rPr>
                <w:lang w:val="en-US"/>
              </w:rPr>
              <w:t xml:space="preserve"> </w:t>
            </w:r>
            <w:proofErr w:type="spellStart"/>
            <w:r w:rsidR="00460653" w:rsidRPr="00E26D64">
              <w:rPr>
                <w:lang w:val="en-US"/>
              </w:rPr>
              <w:t>acestora</w:t>
            </w:r>
            <w:proofErr w:type="spellEnd"/>
            <w:r w:rsidR="00460653" w:rsidRPr="00E26D64">
              <w:rPr>
                <w:lang w:val="en-US"/>
              </w:rPr>
              <w:t>.</w:t>
            </w:r>
          </w:p>
          <w:p w14:paraId="4B7D57BF" w14:textId="5575DCD2" w:rsidR="00460653" w:rsidRDefault="00D53233" w:rsidP="000538E4">
            <w:pPr>
              <w:pStyle w:val="af3"/>
              <w:numPr>
                <w:ilvl w:val="1"/>
                <w:numId w:val="10"/>
              </w:numPr>
              <w:tabs>
                <w:tab w:val="left" w:pos="567"/>
                <w:tab w:val="left" w:pos="1890"/>
              </w:tabs>
              <w:spacing w:line="276" w:lineRule="auto"/>
              <w:ind w:left="0" w:hanging="567"/>
              <w:rPr>
                <w:lang w:val="en-US"/>
              </w:rPr>
            </w:pPr>
            <w:r w:rsidRPr="00E26D64">
              <w:rPr>
                <w:lang w:val="en-US"/>
              </w:rPr>
              <w:t>10.1</w:t>
            </w:r>
            <w:r w:rsidR="00C45103">
              <w:rPr>
                <w:lang w:val="en-US"/>
              </w:rPr>
              <w:t>1</w:t>
            </w:r>
            <w:r w:rsidRPr="00E26D64">
              <w:rPr>
                <w:lang w:val="en-US"/>
              </w:rPr>
              <w:t xml:space="preserve">. </w:t>
            </w:r>
            <w:proofErr w:type="spellStart"/>
            <w:r w:rsidR="00460653" w:rsidRPr="00E26D64">
              <w:rPr>
                <w:lang w:val="en-US"/>
              </w:rPr>
              <w:t>Antreprenorul</w:t>
            </w:r>
            <w:proofErr w:type="spellEnd"/>
            <w:r w:rsidR="00460653" w:rsidRPr="00E26D64">
              <w:rPr>
                <w:lang w:val="en-US"/>
              </w:rPr>
              <w:t xml:space="preserve"> </w:t>
            </w:r>
            <w:proofErr w:type="spellStart"/>
            <w:r w:rsidR="00460653" w:rsidRPr="00E26D64">
              <w:rPr>
                <w:lang w:val="en-US"/>
              </w:rPr>
              <w:t>şi</w:t>
            </w:r>
            <w:proofErr w:type="spellEnd"/>
            <w:r w:rsidR="00460653" w:rsidRPr="00E26D64">
              <w:rPr>
                <w:lang w:val="en-US"/>
              </w:rPr>
              <w:t xml:space="preserve"> </w:t>
            </w:r>
            <w:proofErr w:type="spellStart"/>
            <w:r w:rsidR="00460653" w:rsidRPr="00E26D64">
              <w:rPr>
                <w:lang w:val="en-US"/>
              </w:rPr>
              <w:t>subantreprenorii</w:t>
            </w:r>
            <w:proofErr w:type="spellEnd"/>
            <w:r w:rsidR="00460653" w:rsidRPr="00E26D64">
              <w:rPr>
                <w:lang w:val="en-US"/>
              </w:rPr>
              <w:t xml:space="preserve"> </w:t>
            </w:r>
            <w:proofErr w:type="spellStart"/>
            <w:r w:rsidR="00460653" w:rsidRPr="00E26D64">
              <w:rPr>
                <w:lang w:val="en-US"/>
              </w:rPr>
              <w:t>răspund</w:t>
            </w:r>
            <w:proofErr w:type="spellEnd"/>
            <w:r w:rsidR="00460653" w:rsidRPr="00E26D64">
              <w:rPr>
                <w:lang w:val="en-US"/>
              </w:rPr>
              <w:t xml:space="preserve"> </w:t>
            </w:r>
            <w:proofErr w:type="spellStart"/>
            <w:r w:rsidR="00460653" w:rsidRPr="00E26D64">
              <w:rPr>
                <w:lang w:val="en-US"/>
              </w:rPr>
              <w:t>soli</w:t>
            </w:r>
            <w:r w:rsidR="00DA1062" w:rsidRPr="00E26D64">
              <w:rPr>
                <w:lang w:val="en-US"/>
              </w:rPr>
              <w:t>dar</w:t>
            </w:r>
            <w:proofErr w:type="spellEnd"/>
            <w:r w:rsidR="00DA1062" w:rsidRPr="00E26D64">
              <w:rPr>
                <w:lang w:val="en-US"/>
              </w:rPr>
              <w:t xml:space="preserve"> </w:t>
            </w:r>
            <w:proofErr w:type="spellStart"/>
            <w:r w:rsidR="00DA1062" w:rsidRPr="00E26D64">
              <w:rPr>
                <w:lang w:val="en-US"/>
              </w:rPr>
              <w:t>pentru</w:t>
            </w:r>
            <w:proofErr w:type="spellEnd"/>
            <w:r w:rsidR="00DA1062" w:rsidRPr="00E26D64">
              <w:rPr>
                <w:lang w:val="en-US"/>
              </w:rPr>
              <w:t xml:space="preserve"> </w:t>
            </w:r>
            <w:proofErr w:type="spellStart"/>
            <w:r w:rsidR="00DA1062" w:rsidRPr="00E26D64">
              <w:rPr>
                <w:lang w:val="en-US"/>
              </w:rPr>
              <w:t>neexecutarea</w:t>
            </w:r>
            <w:proofErr w:type="spellEnd"/>
            <w:r w:rsidR="00DA1062" w:rsidRPr="00E26D64">
              <w:rPr>
                <w:lang w:val="en-US"/>
              </w:rPr>
              <w:t xml:space="preserve"> </w:t>
            </w:r>
            <w:proofErr w:type="spellStart"/>
            <w:r w:rsidR="00DA1062" w:rsidRPr="00E26D64">
              <w:rPr>
                <w:lang w:val="en-US"/>
              </w:rPr>
              <w:t>obligaț</w:t>
            </w:r>
            <w:r w:rsidR="00460653" w:rsidRPr="00E26D64">
              <w:rPr>
                <w:lang w:val="en-US"/>
              </w:rPr>
              <w:t>iil</w:t>
            </w:r>
            <w:r w:rsidR="00BB2CB2" w:rsidRPr="00E26D64">
              <w:rPr>
                <w:lang w:val="en-US"/>
              </w:rPr>
              <w:t>or</w:t>
            </w:r>
            <w:proofErr w:type="spellEnd"/>
            <w:r w:rsidR="00460653" w:rsidRPr="00E26D64">
              <w:rPr>
                <w:lang w:val="en-US"/>
              </w:rPr>
              <w:t xml:space="preserve"> </w:t>
            </w:r>
            <w:proofErr w:type="spellStart"/>
            <w:r w:rsidR="00460653" w:rsidRPr="00E26D64">
              <w:rPr>
                <w:lang w:val="en-US"/>
              </w:rPr>
              <w:t>contractuale</w:t>
            </w:r>
            <w:proofErr w:type="spellEnd"/>
            <w:r w:rsidR="00460653" w:rsidRPr="00E26D64">
              <w:rPr>
                <w:lang w:val="en-US"/>
              </w:rPr>
              <w:t>.</w:t>
            </w:r>
          </w:p>
          <w:p w14:paraId="229C0FE2" w14:textId="0B911E11" w:rsidR="00460653" w:rsidRPr="00E26D64" w:rsidRDefault="00460653" w:rsidP="00196AB4">
            <w:pPr>
              <w:pStyle w:val="af3"/>
              <w:tabs>
                <w:tab w:val="left" w:pos="567"/>
                <w:tab w:val="left" w:pos="1890"/>
              </w:tabs>
              <w:spacing w:line="276" w:lineRule="auto"/>
              <w:ind w:firstLine="0"/>
              <w:rPr>
                <w:lang w:val="en-US"/>
              </w:rPr>
            </w:pPr>
          </w:p>
          <w:p w14:paraId="581A0E3E" w14:textId="60D839DD" w:rsidR="00460653" w:rsidRPr="00B91634" w:rsidRDefault="00D53233" w:rsidP="000538E4">
            <w:pPr>
              <w:pStyle w:val="a"/>
              <w:numPr>
                <w:ilvl w:val="0"/>
                <w:numId w:val="10"/>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14:paraId="7AA142C0" w14:textId="2492F565" w:rsidR="00460653" w:rsidRDefault="00D53233" w:rsidP="000538E4">
            <w:pPr>
              <w:pStyle w:val="a"/>
              <w:numPr>
                <w:ilvl w:val="1"/>
                <w:numId w:val="10"/>
              </w:numPr>
              <w:tabs>
                <w:tab w:val="clear" w:pos="1134"/>
                <w:tab w:val="left" w:pos="567"/>
              </w:tabs>
              <w:spacing w:line="276" w:lineRule="auto"/>
              <w:ind w:left="0" w:hanging="567"/>
              <w:contextualSpacing/>
            </w:pPr>
            <w:r w:rsidRPr="00FF430B">
              <w:t xml:space="preserve">11.1. </w:t>
            </w:r>
            <w:r w:rsidR="00460653" w:rsidRPr="00FF430B">
              <w:t xml:space="preserve">În </w:t>
            </w:r>
            <w:proofErr w:type="spellStart"/>
            <w:r w:rsidR="00460653" w:rsidRPr="00FF430B">
              <w:t>cazul</w:t>
            </w:r>
            <w:proofErr w:type="spellEnd"/>
            <w:r w:rsidR="00460653" w:rsidRPr="00FF430B">
              <w:t xml:space="preserve"> </w:t>
            </w:r>
            <w:proofErr w:type="spellStart"/>
            <w:r w:rsidR="00460653" w:rsidRPr="00FF430B">
              <w:t>litigiilor</w:t>
            </w:r>
            <w:proofErr w:type="spellEnd"/>
            <w:r w:rsidR="00460653" w:rsidRPr="00FF430B">
              <w:t xml:space="preserve"> </w:t>
            </w:r>
            <w:proofErr w:type="spellStart"/>
            <w:r w:rsidR="00460653" w:rsidRPr="00FF430B">
              <w:t>privind</w:t>
            </w:r>
            <w:proofErr w:type="spellEnd"/>
            <w:r w:rsidR="00460653" w:rsidRPr="00FF430B">
              <w:t xml:space="preserve"> </w:t>
            </w:r>
            <w:proofErr w:type="spellStart"/>
            <w:r w:rsidR="00460653" w:rsidRPr="00FF430B">
              <w:t>calitatea</w:t>
            </w:r>
            <w:proofErr w:type="spellEnd"/>
            <w:r w:rsidR="00460653" w:rsidRPr="00FF430B">
              <w:t xml:space="preserve"> </w:t>
            </w:r>
            <w:proofErr w:type="spellStart"/>
            <w:r w:rsidR="00460653" w:rsidRPr="00FF430B">
              <w:t>şi</w:t>
            </w:r>
            <w:proofErr w:type="spellEnd"/>
            <w:r w:rsidR="00C33344" w:rsidRPr="00FF430B">
              <w:t xml:space="preserve"> </w:t>
            </w:r>
            <w:proofErr w:type="spellStart"/>
            <w:r w:rsidR="00460653" w:rsidRPr="00FF430B">
              <w:t>proprietăţile</w:t>
            </w:r>
            <w:proofErr w:type="spellEnd"/>
            <w:r w:rsidR="00460653" w:rsidRPr="00FF430B">
              <w:t xml:space="preserve"> </w:t>
            </w:r>
            <w:proofErr w:type="spellStart"/>
            <w:r w:rsidR="00460653" w:rsidRPr="00FF430B">
              <w:t>materialelor</w:t>
            </w:r>
            <w:proofErr w:type="spellEnd"/>
            <w:r w:rsidR="00460653" w:rsidRPr="00FF430B">
              <w:t xml:space="preserve"> de </w:t>
            </w:r>
            <w:proofErr w:type="spellStart"/>
            <w:r w:rsidR="00460653" w:rsidRPr="00FF430B">
              <w:t>construcţie</w:t>
            </w:r>
            <w:proofErr w:type="spellEnd"/>
            <w:r w:rsidR="00460653" w:rsidRPr="00FF430B">
              <w:t xml:space="preserve">, </w:t>
            </w:r>
            <w:proofErr w:type="spellStart"/>
            <w:r w:rsidR="00460653" w:rsidRPr="00FF430B">
              <w:t>procedurile</w:t>
            </w:r>
            <w:proofErr w:type="spellEnd"/>
            <w:r w:rsidR="00460653" w:rsidRPr="00FF430B">
              <w:t xml:space="preserve"> de </w:t>
            </w:r>
            <w:proofErr w:type="spellStart"/>
            <w:r w:rsidR="00460653" w:rsidRPr="00FF430B">
              <w:t>verificare</w:t>
            </w:r>
            <w:proofErr w:type="spellEnd"/>
            <w:r w:rsidR="00460653" w:rsidRPr="00FF430B">
              <w:t xml:space="preserve">, </w:t>
            </w:r>
            <w:proofErr w:type="spellStart"/>
            <w:r w:rsidR="00460653" w:rsidRPr="00FF430B">
              <w:t>corectitudinea</w:t>
            </w:r>
            <w:proofErr w:type="spellEnd"/>
            <w:r w:rsidR="00460653" w:rsidRPr="00FF430B">
              <w:t xml:space="preserve"> </w:t>
            </w:r>
            <w:proofErr w:type="spellStart"/>
            <w:r w:rsidR="00460653" w:rsidRPr="00FF430B">
              <w:t>efectuării</w:t>
            </w:r>
            <w:proofErr w:type="spellEnd"/>
            <w:r w:rsidR="00460653" w:rsidRPr="00FF430B">
              <w:t xml:space="preserve"> </w:t>
            </w:r>
            <w:proofErr w:type="spellStart"/>
            <w:r w:rsidR="00460653" w:rsidRPr="00FF430B">
              <w:t>probelor</w:t>
            </w:r>
            <w:proofErr w:type="spellEnd"/>
            <w:r w:rsidR="00460653" w:rsidRPr="00FF430B">
              <w:t xml:space="preserve">, a </w:t>
            </w:r>
            <w:proofErr w:type="spellStart"/>
            <w:r w:rsidR="00460653" w:rsidRPr="00FF430B">
              <w:t>utilajelor</w:t>
            </w:r>
            <w:proofErr w:type="spellEnd"/>
            <w:r w:rsidR="00460653" w:rsidRPr="00FF430B">
              <w:t xml:space="preserve"> de </w:t>
            </w:r>
            <w:proofErr w:type="spellStart"/>
            <w:r w:rsidR="00460653" w:rsidRPr="00FF430B">
              <w:t>construcţie</w:t>
            </w:r>
            <w:proofErr w:type="spellEnd"/>
            <w:r w:rsidR="00460653" w:rsidRPr="00FF430B">
              <w:t xml:space="preserve"> </w:t>
            </w:r>
            <w:proofErr w:type="spellStart"/>
            <w:r w:rsidR="00460653" w:rsidRPr="00FF430B">
              <w:t>folosite</w:t>
            </w:r>
            <w:proofErr w:type="spellEnd"/>
            <w:r w:rsidR="00460653" w:rsidRPr="00FF430B">
              <w:t xml:space="preserve">, </w:t>
            </w:r>
            <w:proofErr w:type="spellStart"/>
            <w:r w:rsidR="00460653" w:rsidRPr="00FF430B">
              <w:t>fiecare</w:t>
            </w:r>
            <w:proofErr w:type="spellEnd"/>
            <w:r w:rsidR="00460653" w:rsidRPr="00FF430B">
              <w:t xml:space="preserve"> </w:t>
            </w:r>
            <w:proofErr w:type="spellStart"/>
            <w:r w:rsidR="00460653" w:rsidRPr="00FF430B">
              <w:t>parte</w:t>
            </w:r>
            <w:proofErr w:type="spellEnd"/>
            <w:r w:rsidR="00460653" w:rsidRPr="00FF430B">
              <w:t xml:space="preserve"> </w:t>
            </w:r>
            <w:proofErr w:type="spellStart"/>
            <w:r w:rsidR="00460653" w:rsidRPr="00FF430B">
              <w:t>poate</w:t>
            </w:r>
            <w:proofErr w:type="spellEnd"/>
            <w:r w:rsidR="00460653" w:rsidRPr="00FF430B">
              <w:t xml:space="preserve">, </w:t>
            </w:r>
            <w:proofErr w:type="spellStart"/>
            <w:r w:rsidR="00460653" w:rsidRPr="00FF430B">
              <w:t>după</w:t>
            </w:r>
            <w:proofErr w:type="spellEnd"/>
            <w:r w:rsidR="00460653" w:rsidRPr="00FF430B">
              <w:t xml:space="preserve"> o </w:t>
            </w:r>
            <w:proofErr w:type="spellStart"/>
            <w:r w:rsidR="00460653" w:rsidRPr="00FF430B">
              <w:t>înştiinţare</w:t>
            </w:r>
            <w:proofErr w:type="spellEnd"/>
            <w:r w:rsidR="00460653" w:rsidRPr="00FF430B">
              <w:t xml:space="preserve"> </w:t>
            </w:r>
            <w:proofErr w:type="spellStart"/>
            <w:r w:rsidR="00460653" w:rsidRPr="00FF430B">
              <w:lastRenderedPageBreak/>
              <w:t>prealabilă</w:t>
            </w:r>
            <w:proofErr w:type="spellEnd"/>
            <w:r w:rsidR="00460653" w:rsidRPr="00FF430B">
              <w:t xml:space="preserve"> a </w:t>
            </w:r>
            <w:proofErr w:type="spellStart"/>
            <w:r w:rsidR="00460653" w:rsidRPr="00FF430B">
              <w:t>celeilalte</w:t>
            </w:r>
            <w:proofErr w:type="spellEnd"/>
            <w:r w:rsidR="00460653" w:rsidRPr="00FF430B">
              <w:t xml:space="preserve"> </w:t>
            </w:r>
            <w:proofErr w:type="spellStart"/>
            <w:r w:rsidR="00460653" w:rsidRPr="00FF430B">
              <w:t>părţi</w:t>
            </w:r>
            <w:proofErr w:type="spellEnd"/>
            <w:r w:rsidR="00460653" w:rsidRPr="00FF430B">
              <w:t xml:space="preserve">, </w:t>
            </w:r>
            <w:proofErr w:type="spellStart"/>
            <w:r w:rsidR="00460653" w:rsidRPr="00FF430B">
              <w:t>să</w:t>
            </w:r>
            <w:proofErr w:type="spellEnd"/>
            <w:r w:rsidR="00460653" w:rsidRPr="00FF430B">
              <w:t xml:space="preserve"> </w:t>
            </w:r>
            <w:proofErr w:type="spellStart"/>
            <w:r w:rsidR="00460653" w:rsidRPr="00FF430B">
              <w:t>ceară</w:t>
            </w:r>
            <w:proofErr w:type="spellEnd"/>
            <w:r w:rsidR="00460653" w:rsidRPr="00FF430B">
              <w:t xml:space="preserve"> </w:t>
            </w:r>
            <w:proofErr w:type="spellStart"/>
            <w:r w:rsidR="00460653" w:rsidRPr="00FF430B">
              <w:t>efectuarea</w:t>
            </w:r>
            <w:proofErr w:type="spellEnd"/>
            <w:r w:rsidR="00460653" w:rsidRPr="00FF430B">
              <w:t xml:space="preserve"> </w:t>
            </w:r>
            <w:proofErr w:type="spellStart"/>
            <w:r w:rsidR="00460653" w:rsidRPr="00FF430B">
              <w:t>unor</w:t>
            </w:r>
            <w:proofErr w:type="spellEnd"/>
            <w:r w:rsidR="00460653" w:rsidRPr="00FF430B">
              <w:t xml:space="preserve"> </w:t>
            </w:r>
            <w:proofErr w:type="spellStart"/>
            <w:r w:rsidR="00460653" w:rsidRPr="00FF430B">
              <w:t>cercetări</w:t>
            </w:r>
            <w:proofErr w:type="spellEnd"/>
            <w:r w:rsidR="00460653" w:rsidRPr="00FF430B">
              <w:t xml:space="preserve"> de </w:t>
            </w:r>
            <w:proofErr w:type="spellStart"/>
            <w:r w:rsidR="00460653" w:rsidRPr="00FF430B">
              <w:t>către</w:t>
            </w:r>
            <w:proofErr w:type="spellEnd"/>
            <w:r w:rsidR="00460653" w:rsidRPr="00FF430B">
              <w:t xml:space="preserve"> o </w:t>
            </w:r>
            <w:proofErr w:type="spellStart"/>
            <w:r w:rsidR="00460653" w:rsidRPr="00FF430B">
              <w:t>instituţie</w:t>
            </w:r>
            <w:proofErr w:type="spellEnd"/>
            <w:r w:rsidR="00460653" w:rsidRPr="00FF430B">
              <w:t xml:space="preserve"> </w:t>
            </w:r>
            <w:proofErr w:type="spellStart"/>
            <w:r w:rsidR="00460653" w:rsidRPr="00FF430B">
              <w:t>publică</w:t>
            </w:r>
            <w:proofErr w:type="spellEnd"/>
            <w:r w:rsidR="00460653" w:rsidRPr="00FF430B">
              <w:t xml:space="preserve"> de </w:t>
            </w:r>
            <w:proofErr w:type="spellStart"/>
            <w:r w:rsidR="00460653" w:rsidRPr="00FF430B">
              <w:t>cercetare</w:t>
            </w:r>
            <w:proofErr w:type="spellEnd"/>
            <w:r w:rsidR="00460653" w:rsidRPr="00FF430B">
              <w:t xml:space="preserve">. </w:t>
            </w:r>
            <w:proofErr w:type="spellStart"/>
            <w:r w:rsidR="00460653" w:rsidRPr="00FF430B">
              <w:t>Costurile</w:t>
            </w:r>
            <w:proofErr w:type="spellEnd"/>
            <w:r w:rsidR="00460653" w:rsidRPr="00FF430B">
              <w:t xml:space="preserve"> </w:t>
            </w:r>
            <w:proofErr w:type="spellStart"/>
            <w:r w:rsidR="00460653" w:rsidRPr="00FF430B">
              <w:t>cercetărilor</w:t>
            </w:r>
            <w:proofErr w:type="spellEnd"/>
            <w:r w:rsidR="00460653" w:rsidRPr="00FF430B">
              <w:t xml:space="preserve"> </w:t>
            </w:r>
            <w:proofErr w:type="spellStart"/>
            <w:r w:rsidR="00460653" w:rsidRPr="00FF430B">
              <w:t>efectuate</w:t>
            </w:r>
            <w:proofErr w:type="spellEnd"/>
            <w:r w:rsidR="00460653" w:rsidRPr="00FF430B">
              <w:t xml:space="preserve"> </w:t>
            </w:r>
            <w:r w:rsidR="0001066E" w:rsidRPr="00FF430B">
              <w:t xml:space="preserve">le </w:t>
            </w:r>
            <w:proofErr w:type="spellStart"/>
            <w:r w:rsidR="0001066E" w:rsidRPr="00FF430B">
              <w:t>suportă</w:t>
            </w:r>
            <w:proofErr w:type="spellEnd"/>
            <w:r w:rsidR="0001066E" w:rsidRPr="00FF430B">
              <w:t xml:space="preserve"> </w:t>
            </w:r>
            <w:proofErr w:type="spellStart"/>
            <w:r w:rsidR="00460653" w:rsidRPr="00FF430B">
              <w:t>partea</w:t>
            </w:r>
            <w:proofErr w:type="spellEnd"/>
            <w:r w:rsidR="00460653" w:rsidRPr="00FF430B">
              <w:t xml:space="preserve"> a </w:t>
            </w:r>
            <w:proofErr w:type="spellStart"/>
            <w:r w:rsidR="00460653" w:rsidRPr="00FF430B">
              <w:t>cărei</w:t>
            </w:r>
            <w:proofErr w:type="spellEnd"/>
            <w:r w:rsidR="00460653" w:rsidRPr="00FF430B">
              <w:t xml:space="preserve"> </w:t>
            </w:r>
            <w:proofErr w:type="spellStart"/>
            <w:r w:rsidR="00460653" w:rsidRPr="00FF430B">
              <w:t>culpă</w:t>
            </w:r>
            <w:proofErr w:type="spellEnd"/>
            <w:r w:rsidR="00460653" w:rsidRPr="00FF430B">
              <w:t xml:space="preserve"> a </w:t>
            </w:r>
            <w:proofErr w:type="spellStart"/>
            <w:r w:rsidR="00460653" w:rsidRPr="00FF430B">
              <w:t>fost</w:t>
            </w:r>
            <w:proofErr w:type="spellEnd"/>
            <w:r w:rsidR="00460653" w:rsidRPr="00FF430B">
              <w:t xml:space="preserve"> </w:t>
            </w:r>
            <w:proofErr w:type="spellStart"/>
            <w:r w:rsidR="00460653" w:rsidRPr="00FF430B">
              <w:t>dovedită</w:t>
            </w:r>
            <w:proofErr w:type="spellEnd"/>
            <w:r w:rsidR="00460653" w:rsidRPr="00FF430B">
              <w:t>.</w:t>
            </w:r>
          </w:p>
          <w:p w14:paraId="3E5E6C4A" w14:textId="77777777" w:rsidR="00826750" w:rsidRDefault="00826750" w:rsidP="00A96DB3">
            <w:pPr>
              <w:pStyle w:val="a"/>
              <w:numPr>
                <w:ilvl w:val="0"/>
                <w:numId w:val="0"/>
              </w:numPr>
              <w:tabs>
                <w:tab w:val="clear" w:pos="1134"/>
                <w:tab w:val="left" w:pos="567"/>
              </w:tabs>
              <w:spacing w:line="276" w:lineRule="auto"/>
              <w:ind w:left="360"/>
              <w:contextualSpacing/>
            </w:pPr>
          </w:p>
          <w:p w14:paraId="16ACC5F8" w14:textId="77777777" w:rsidR="00BA6C22" w:rsidRDefault="00BA6C22" w:rsidP="00A96DB3">
            <w:pPr>
              <w:pStyle w:val="a"/>
              <w:numPr>
                <w:ilvl w:val="0"/>
                <w:numId w:val="0"/>
              </w:numPr>
              <w:tabs>
                <w:tab w:val="clear" w:pos="1134"/>
                <w:tab w:val="left" w:pos="567"/>
              </w:tabs>
              <w:spacing w:line="276" w:lineRule="auto"/>
              <w:ind w:left="360"/>
              <w:contextualSpacing/>
            </w:pPr>
          </w:p>
          <w:p w14:paraId="41B35CCC" w14:textId="0206A3F0" w:rsidR="00460653" w:rsidRPr="00B91634" w:rsidRDefault="00D53233" w:rsidP="000538E4">
            <w:pPr>
              <w:pStyle w:val="a"/>
              <w:numPr>
                <w:ilvl w:val="0"/>
                <w:numId w:val="10"/>
              </w:numPr>
              <w:tabs>
                <w:tab w:val="clear" w:pos="1134"/>
                <w:tab w:val="left" w:pos="3825"/>
              </w:tabs>
              <w:spacing w:line="276" w:lineRule="auto"/>
              <w:ind w:left="0"/>
              <w:contextualSpacing/>
            </w:pPr>
            <w:r w:rsidRPr="00FF430B">
              <w:rPr>
                <w:b/>
              </w:rPr>
              <w:t xml:space="preserve">12. </w:t>
            </w:r>
            <w:r w:rsidR="009958BD" w:rsidRPr="00FF430B">
              <w:rPr>
                <w:b/>
              </w:rPr>
              <w:t>REZOLUȚIUNEA</w:t>
            </w:r>
            <w:r w:rsidR="004144A9">
              <w:rPr>
                <w:b/>
              </w:rPr>
              <w:t xml:space="preserve"> </w:t>
            </w:r>
            <w:r w:rsidR="00460653" w:rsidRPr="00FF430B">
              <w:rPr>
                <w:b/>
              </w:rPr>
              <w:t>CONTRACTULUI</w:t>
            </w:r>
          </w:p>
          <w:p w14:paraId="51E2CF17" w14:textId="6DE79CB5" w:rsidR="004144A9" w:rsidRPr="00E26D64" w:rsidRDefault="00D53233" w:rsidP="00D53233">
            <w:pPr>
              <w:pStyle w:val="af3"/>
              <w:tabs>
                <w:tab w:val="left" w:pos="567"/>
              </w:tabs>
              <w:spacing w:line="276" w:lineRule="auto"/>
              <w:ind w:firstLine="0"/>
              <w:rPr>
                <w:lang w:val="en-US"/>
              </w:rPr>
            </w:pPr>
            <w:r w:rsidRPr="00E26D64">
              <w:rPr>
                <w:lang w:val="en-US"/>
              </w:rPr>
              <w:t>12.1.</w:t>
            </w:r>
            <w:r w:rsidR="004144A9" w:rsidRPr="00E26D64">
              <w:rPr>
                <w:lang w:val="en-US"/>
              </w:rPr>
              <w:t xml:space="preserve"> </w:t>
            </w:r>
            <w:proofErr w:type="spellStart"/>
            <w:r w:rsidR="004144A9" w:rsidRPr="00E26D64">
              <w:rPr>
                <w:lang w:val="en-US"/>
              </w:rPr>
              <w:t>Rezoluțiunea</w:t>
            </w:r>
            <w:proofErr w:type="spellEnd"/>
            <w:r w:rsidR="004144A9" w:rsidRPr="00E26D64">
              <w:rPr>
                <w:lang w:val="en-US"/>
              </w:rPr>
              <w:t xml:space="preserve"> </w:t>
            </w:r>
            <w:proofErr w:type="spellStart"/>
            <w:r w:rsidR="004144A9" w:rsidRPr="00E26D64">
              <w:rPr>
                <w:lang w:val="en-US"/>
              </w:rPr>
              <w:t>Contractului</w:t>
            </w:r>
            <w:proofErr w:type="spellEnd"/>
            <w:r w:rsidR="004144A9" w:rsidRPr="00E26D64">
              <w:rPr>
                <w:lang w:val="en-US"/>
              </w:rPr>
              <w:t xml:space="preserve"> se </w:t>
            </w:r>
            <w:proofErr w:type="spellStart"/>
            <w:r w:rsidR="004144A9" w:rsidRPr="00E26D64">
              <w:rPr>
                <w:lang w:val="en-US"/>
              </w:rPr>
              <w:t>poate</w:t>
            </w:r>
            <w:proofErr w:type="spellEnd"/>
            <w:r w:rsidR="004144A9" w:rsidRPr="00E26D64">
              <w:rPr>
                <w:lang w:val="en-US"/>
              </w:rPr>
              <w:t xml:space="preserve"> </w:t>
            </w:r>
            <w:proofErr w:type="spellStart"/>
            <w:r w:rsidR="004144A9" w:rsidRPr="00E26D64">
              <w:rPr>
                <w:lang w:val="en-US"/>
              </w:rPr>
              <w:t>realiza</w:t>
            </w:r>
            <w:proofErr w:type="spellEnd"/>
            <w:r w:rsidR="004144A9" w:rsidRPr="00E26D64">
              <w:rPr>
                <w:lang w:val="en-US"/>
              </w:rPr>
              <w:t xml:space="preserve"> cu </w:t>
            </w:r>
            <w:proofErr w:type="spellStart"/>
            <w:r w:rsidR="004144A9" w:rsidRPr="00E26D64">
              <w:rPr>
                <w:lang w:val="en-US"/>
              </w:rPr>
              <w:t>acordul</w:t>
            </w:r>
            <w:proofErr w:type="spellEnd"/>
            <w:r w:rsidR="004144A9" w:rsidRPr="00E26D64">
              <w:rPr>
                <w:lang w:val="en-US"/>
              </w:rPr>
              <w:t xml:space="preserve"> </w:t>
            </w:r>
            <w:proofErr w:type="spellStart"/>
            <w:r w:rsidR="004144A9" w:rsidRPr="00E26D64">
              <w:rPr>
                <w:lang w:val="en-US"/>
              </w:rPr>
              <w:t>comun</w:t>
            </w:r>
            <w:proofErr w:type="spellEnd"/>
            <w:r w:rsidR="004144A9" w:rsidRPr="00E26D64">
              <w:rPr>
                <w:lang w:val="en-US"/>
              </w:rPr>
              <w:t xml:space="preserve"> al Părților.</w:t>
            </w:r>
          </w:p>
          <w:p w14:paraId="18FBDDDF" w14:textId="6E487CC6" w:rsidR="00460653" w:rsidRPr="00E26D64" w:rsidRDefault="004144A9" w:rsidP="00D53233">
            <w:pPr>
              <w:pStyle w:val="af3"/>
              <w:tabs>
                <w:tab w:val="left" w:pos="567"/>
              </w:tabs>
              <w:spacing w:line="276" w:lineRule="auto"/>
              <w:ind w:firstLine="0"/>
              <w:rPr>
                <w:lang w:val="en-US"/>
              </w:rPr>
            </w:pPr>
            <w:r w:rsidRPr="00E26D64">
              <w:rPr>
                <w:lang w:val="en-US"/>
              </w:rPr>
              <w:t xml:space="preserve">12.2. </w:t>
            </w:r>
            <w:proofErr w:type="spellStart"/>
            <w:r w:rsidR="00460653" w:rsidRPr="00E26D64">
              <w:rPr>
                <w:lang w:val="en-US"/>
              </w:rPr>
              <w:t>Antreprenorul</w:t>
            </w:r>
            <w:proofErr w:type="spellEnd"/>
            <w:r w:rsidR="00460653" w:rsidRPr="00E26D64">
              <w:rPr>
                <w:lang w:val="en-US"/>
              </w:rPr>
              <w:t xml:space="preserve"> </w:t>
            </w:r>
            <w:proofErr w:type="spellStart"/>
            <w:r w:rsidR="00460653" w:rsidRPr="00E26D64">
              <w:rPr>
                <w:lang w:val="en-US"/>
              </w:rPr>
              <w:t>poate</w:t>
            </w:r>
            <w:proofErr w:type="spellEnd"/>
            <w:r w:rsidR="00460653" w:rsidRPr="00E26D64">
              <w:rPr>
                <w:lang w:val="en-US"/>
              </w:rPr>
              <w:t xml:space="preserve"> cere </w:t>
            </w:r>
            <w:proofErr w:type="spellStart"/>
            <w:r w:rsidR="00BB2CB2" w:rsidRPr="00E26D64">
              <w:rPr>
                <w:lang w:val="en-US"/>
              </w:rPr>
              <w:t>rezoluțiunea</w:t>
            </w:r>
            <w:proofErr w:type="spellEnd"/>
            <w:r w:rsidR="0001066E" w:rsidRPr="00E26D64">
              <w:rPr>
                <w:lang w:val="en-US"/>
              </w:rPr>
              <w:t xml:space="preserve"> </w:t>
            </w:r>
            <w:proofErr w:type="spellStart"/>
            <w:r w:rsidR="00460653" w:rsidRPr="00E26D64">
              <w:rPr>
                <w:lang w:val="en-US"/>
              </w:rPr>
              <w:t>contractului</w:t>
            </w:r>
            <w:proofErr w:type="spellEnd"/>
            <w:r w:rsidR="00460653" w:rsidRPr="00E26D64">
              <w:rPr>
                <w:lang w:val="en-US"/>
              </w:rPr>
              <w:t xml:space="preserve">, </w:t>
            </w:r>
            <w:proofErr w:type="spellStart"/>
            <w:r w:rsidR="00460653" w:rsidRPr="00E26D64">
              <w:rPr>
                <w:lang w:val="en-US"/>
              </w:rPr>
              <w:t>dacă</w:t>
            </w:r>
            <w:proofErr w:type="spellEnd"/>
            <w:r w:rsidR="00460653" w:rsidRPr="00E26D64">
              <w:rPr>
                <w:lang w:val="en-US"/>
              </w:rPr>
              <w:t xml:space="preserve">: </w:t>
            </w:r>
          </w:p>
          <w:p w14:paraId="117B6CBC" w14:textId="77777777" w:rsidR="00460653" w:rsidRPr="00FF430B" w:rsidRDefault="00D53233" w:rsidP="000538E4">
            <w:pPr>
              <w:numPr>
                <w:ilvl w:val="0"/>
                <w:numId w:val="7"/>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0538E4">
            <w:pPr>
              <w:numPr>
                <w:ilvl w:val="0"/>
                <w:numId w:val="7"/>
              </w:numPr>
              <w:tabs>
                <w:tab w:val="left" w:pos="1276"/>
              </w:tabs>
              <w:ind w:left="0" w:hanging="425"/>
              <w:jc w:val="both"/>
            </w:pPr>
            <w:r w:rsidRPr="00FF430B">
              <w:t xml:space="preserve">b) </w:t>
            </w:r>
            <w:r w:rsidR="00460653" w:rsidRPr="00FF430B">
              <w:t xml:space="preserve">Beneficiarul nu onorează o plată scadentă mai mult de 3 luni; </w:t>
            </w:r>
          </w:p>
          <w:p w14:paraId="79A40B5D" w14:textId="77777777" w:rsidR="00460653" w:rsidRPr="00FF430B" w:rsidRDefault="00D53233" w:rsidP="000538E4">
            <w:pPr>
              <w:numPr>
                <w:ilvl w:val="0"/>
                <w:numId w:val="7"/>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14:paraId="2554D73D" w14:textId="166AB589" w:rsidR="00460653" w:rsidRPr="00E26D64" w:rsidRDefault="00D53233" w:rsidP="000538E4">
            <w:pPr>
              <w:pStyle w:val="af3"/>
              <w:numPr>
                <w:ilvl w:val="1"/>
                <w:numId w:val="10"/>
              </w:numPr>
              <w:tabs>
                <w:tab w:val="left" w:pos="567"/>
              </w:tabs>
              <w:spacing w:line="276" w:lineRule="auto"/>
              <w:ind w:left="0" w:hanging="567"/>
              <w:rPr>
                <w:lang w:val="en-US"/>
              </w:rPr>
            </w:pPr>
            <w:r w:rsidRPr="00E26D64">
              <w:rPr>
                <w:lang w:val="en-US"/>
              </w:rPr>
              <w:t>12.</w:t>
            </w:r>
            <w:r w:rsidR="004144A9" w:rsidRPr="00E26D64">
              <w:rPr>
                <w:lang w:val="en-US"/>
              </w:rPr>
              <w:t>3</w:t>
            </w:r>
            <w:r w:rsidRPr="00E26D64">
              <w:rPr>
                <w:lang w:val="en-US"/>
              </w:rPr>
              <w:t xml:space="preserve">. </w:t>
            </w:r>
            <w:proofErr w:type="spellStart"/>
            <w:r w:rsidR="00460653" w:rsidRPr="00E26D64">
              <w:rPr>
                <w:lang w:val="en-US"/>
              </w:rPr>
              <w:t>Beneficiarul</w:t>
            </w:r>
            <w:proofErr w:type="spellEnd"/>
            <w:r w:rsidR="00460653" w:rsidRPr="00E26D64">
              <w:rPr>
                <w:lang w:val="en-US"/>
              </w:rPr>
              <w:t xml:space="preserve"> </w:t>
            </w:r>
            <w:proofErr w:type="spellStart"/>
            <w:r w:rsidR="00460653" w:rsidRPr="00E26D64">
              <w:rPr>
                <w:lang w:val="en-US"/>
              </w:rPr>
              <w:t>poate</w:t>
            </w:r>
            <w:proofErr w:type="spellEnd"/>
            <w:r w:rsidR="00460653" w:rsidRPr="00E26D64">
              <w:rPr>
                <w:lang w:val="en-US"/>
              </w:rPr>
              <w:t xml:space="preserve"> cere </w:t>
            </w:r>
            <w:proofErr w:type="spellStart"/>
            <w:r w:rsidR="00BB2CB2" w:rsidRPr="00E26D64">
              <w:rPr>
                <w:lang w:val="en-US"/>
              </w:rPr>
              <w:t>rezoluțiunea</w:t>
            </w:r>
            <w:proofErr w:type="spellEnd"/>
            <w:r w:rsidR="00C33344" w:rsidRPr="00E26D64">
              <w:rPr>
                <w:lang w:val="en-US"/>
              </w:rPr>
              <w:t xml:space="preserve"> </w:t>
            </w:r>
            <w:proofErr w:type="spellStart"/>
            <w:r w:rsidR="00460653" w:rsidRPr="00E26D64">
              <w:rPr>
                <w:lang w:val="en-US"/>
              </w:rPr>
              <w:t>contractului</w:t>
            </w:r>
            <w:proofErr w:type="spellEnd"/>
            <w:r w:rsidR="00460653" w:rsidRPr="00E26D64">
              <w:rPr>
                <w:lang w:val="en-US"/>
              </w:rPr>
              <w:t xml:space="preserve">, </w:t>
            </w:r>
            <w:proofErr w:type="spellStart"/>
            <w:r w:rsidR="00460653" w:rsidRPr="00E26D64">
              <w:rPr>
                <w:lang w:val="en-US"/>
              </w:rPr>
              <w:t>dacă</w:t>
            </w:r>
            <w:proofErr w:type="spellEnd"/>
            <w:r w:rsidR="00460653" w:rsidRPr="00E26D64">
              <w:rPr>
                <w:lang w:val="en-US"/>
              </w:rPr>
              <w:t xml:space="preserve">: </w:t>
            </w:r>
          </w:p>
          <w:p w14:paraId="42D1FABA" w14:textId="5B913FC6" w:rsidR="00460653" w:rsidRPr="00FF430B" w:rsidRDefault="007323B6" w:rsidP="000538E4">
            <w:pPr>
              <w:pStyle w:val="a"/>
              <w:numPr>
                <w:ilvl w:val="0"/>
                <w:numId w:val="9"/>
              </w:numPr>
              <w:tabs>
                <w:tab w:val="clear" w:pos="1134"/>
                <w:tab w:val="left" w:pos="1276"/>
              </w:tabs>
              <w:ind w:left="0"/>
              <w:contextualSpacing/>
            </w:pPr>
            <w:r w:rsidRPr="00FF430B">
              <w:t>a)</w:t>
            </w:r>
            <w:r w:rsidR="0001066E" w:rsidRPr="00FF430B">
              <w:t xml:space="preserve"> </w:t>
            </w:r>
            <w:proofErr w:type="spellStart"/>
            <w:r w:rsidR="00460653" w:rsidRPr="00FF430B">
              <w:t>Antreprenorul</w:t>
            </w:r>
            <w:proofErr w:type="spellEnd"/>
            <w:r w:rsidR="00460653" w:rsidRPr="00FF430B">
              <w:t xml:space="preserve"> se </w:t>
            </w:r>
            <w:proofErr w:type="spellStart"/>
            <w:r w:rsidR="00460653" w:rsidRPr="00FF430B">
              <w:t>află</w:t>
            </w:r>
            <w:proofErr w:type="spellEnd"/>
            <w:r w:rsidR="00460653" w:rsidRPr="00FF430B">
              <w:t xml:space="preserve"> în incapacitate de </w:t>
            </w:r>
            <w:proofErr w:type="spellStart"/>
            <w:r w:rsidR="00460653" w:rsidRPr="00FF430B">
              <w:t>plată</w:t>
            </w:r>
            <w:proofErr w:type="spellEnd"/>
            <w:r w:rsidR="00460653" w:rsidRPr="00FF430B">
              <w:t xml:space="preserve">, </w:t>
            </w:r>
            <w:proofErr w:type="spellStart"/>
            <w:r w:rsidR="00460653" w:rsidRPr="00FF430B">
              <w:t>lichidare</w:t>
            </w:r>
            <w:proofErr w:type="spellEnd"/>
            <w:r w:rsidR="0001066E" w:rsidRPr="00FF430B">
              <w:t xml:space="preserve"> </w:t>
            </w:r>
            <w:proofErr w:type="spellStart"/>
            <w:r w:rsidR="0001066E" w:rsidRPr="00FF430B">
              <w:t>sau</w:t>
            </w:r>
            <w:proofErr w:type="spellEnd"/>
            <w:r w:rsidR="0001066E" w:rsidRPr="00FF430B">
              <w:t xml:space="preserve"> </w:t>
            </w:r>
            <w:proofErr w:type="spellStart"/>
            <w:r w:rsidR="0001066E" w:rsidRPr="00FF430B">
              <w:t>bunurile</w:t>
            </w:r>
            <w:proofErr w:type="spellEnd"/>
            <w:r w:rsidR="0001066E" w:rsidRPr="00FF430B">
              <w:t xml:space="preserve"> </w:t>
            </w:r>
            <w:proofErr w:type="spellStart"/>
            <w:r w:rsidR="0001066E" w:rsidRPr="00FF430B">
              <w:t>acestuia</w:t>
            </w:r>
            <w:proofErr w:type="spellEnd"/>
            <w:r w:rsidR="0001066E" w:rsidRPr="00FF430B">
              <w:t xml:space="preserve"> sunt</w:t>
            </w:r>
            <w:r w:rsidR="00460653" w:rsidRPr="00FF430B">
              <w:t xml:space="preserve"> </w:t>
            </w:r>
            <w:r w:rsidR="00BB2CB2" w:rsidRPr="00FF430B">
              <w:t>sub</w:t>
            </w:r>
            <w:r w:rsidR="004144A9">
              <w:t xml:space="preserve"> </w:t>
            </w:r>
            <w:proofErr w:type="spellStart"/>
            <w:r w:rsidR="00460653" w:rsidRPr="00FF430B">
              <w:t>sechestru</w:t>
            </w:r>
            <w:proofErr w:type="spellEnd"/>
            <w:r w:rsidR="00460653" w:rsidRPr="00FF430B">
              <w:t>;</w:t>
            </w:r>
          </w:p>
          <w:p w14:paraId="0C8C9AEC" w14:textId="77777777" w:rsidR="00460653" w:rsidRPr="00FF430B" w:rsidRDefault="00A101F6" w:rsidP="000538E4">
            <w:pPr>
              <w:pStyle w:val="a"/>
              <w:numPr>
                <w:ilvl w:val="0"/>
                <w:numId w:val="9"/>
              </w:numPr>
              <w:tabs>
                <w:tab w:val="clear" w:pos="1134"/>
                <w:tab w:val="left" w:pos="1276"/>
              </w:tabs>
              <w:ind w:left="0"/>
              <w:contextualSpacing/>
            </w:pPr>
            <w:r w:rsidRPr="00FF430B">
              <w:t xml:space="preserve">b) </w:t>
            </w:r>
            <w:proofErr w:type="spellStart"/>
            <w:r w:rsidR="00460653" w:rsidRPr="00FF430B">
              <w:t>Antreprenorul</w:t>
            </w:r>
            <w:proofErr w:type="spellEnd"/>
            <w:r w:rsidR="00460653" w:rsidRPr="00FF430B">
              <w:t xml:space="preserve"> nu </w:t>
            </w:r>
            <w:proofErr w:type="spellStart"/>
            <w:r w:rsidR="00460653" w:rsidRPr="00FF430B">
              <w:t>începe</w:t>
            </w:r>
            <w:proofErr w:type="spellEnd"/>
            <w:r w:rsidR="00460653" w:rsidRPr="00FF430B">
              <w:t xml:space="preserve"> </w:t>
            </w:r>
            <w:proofErr w:type="spellStart"/>
            <w:r w:rsidR="00460653" w:rsidRPr="00FF430B">
              <w:t>lucrările</w:t>
            </w:r>
            <w:proofErr w:type="spellEnd"/>
            <w:r w:rsidR="00460653" w:rsidRPr="00FF430B">
              <w:t xml:space="preserve"> </w:t>
            </w:r>
            <w:proofErr w:type="spellStart"/>
            <w:r w:rsidR="00460653" w:rsidRPr="00FF430B">
              <w:t>fără</w:t>
            </w:r>
            <w:proofErr w:type="spellEnd"/>
            <w:r w:rsidR="00460653" w:rsidRPr="00FF430B">
              <w:t xml:space="preserve"> </w:t>
            </w:r>
            <w:proofErr w:type="spellStart"/>
            <w:r w:rsidR="00460653" w:rsidRPr="00FF430B">
              <w:t>să</w:t>
            </w:r>
            <w:proofErr w:type="spellEnd"/>
            <w:r w:rsidR="00460653" w:rsidRPr="00FF430B">
              <w:t xml:space="preserve"> </w:t>
            </w:r>
            <w:proofErr w:type="spellStart"/>
            <w:r w:rsidR="00460653" w:rsidRPr="00FF430B">
              <w:t>aibă</w:t>
            </w:r>
            <w:proofErr w:type="spellEnd"/>
            <w:r w:rsidR="00460653" w:rsidRPr="00FF430B">
              <w:t xml:space="preserve"> un </w:t>
            </w:r>
            <w:proofErr w:type="spellStart"/>
            <w:r w:rsidR="00460653" w:rsidRPr="00FF430B">
              <w:t>motiv</w:t>
            </w:r>
            <w:proofErr w:type="spellEnd"/>
            <w:r w:rsidR="00460653" w:rsidRPr="00FF430B">
              <w:t xml:space="preserve"> </w:t>
            </w:r>
            <w:proofErr w:type="spellStart"/>
            <w:r w:rsidR="00460653" w:rsidRPr="00FF430B">
              <w:t>justificat</w:t>
            </w:r>
            <w:proofErr w:type="spellEnd"/>
            <w:r w:rsidR="00460653" w:rsidRPr="00FF430B">
              <w:t xml:space="preserve"> </w:t>
            </w:r>
            <w:proofErr w:type="spellStart"/>
            <w:r w:rsidR="00460653" w:rsidRPr="00FF430B">
              <w:t>sau</w:t>
            </w:r>
            <w:proofErr w:type="spellEnd"/>
            <w:r w:rsidR="00460653" w:rsidRPr="00FF430B">
              <w:t xml:space="preserve"> nu </w:t>
            </w:r>
            <w:proofErr w:type="spellStart"/>
            <w:r w:rsidR="00460653" w:rsidRPr="00FF430B">
              <w:t>reia</w:t>
            </w:r>
            <w:proofErr w:type="spellEnd"/>
            <w:r w:rsidR="00460653" w:rsidRPr="00FF430B">
              <w:t xml:space="preserve"> </w:t>
            </w:r>
            <w:proofErr w:type="spellStart"/>
            <w:r w:rsidR="00460653" w:rsidRPr="00FF430B">
              <w:t>lucrările</w:t>
            </w:r>
            <w:proofErr w:type="spellEnd"/>
            <w:r w:rsidR="00460653" w:rsidRPr="00FF430B">
              <w:t xml:space="preserve"> </w:t>
            </w:r>
            <w:proofErr w:type="spellStart"/>
            <w:r w:rsidR="00460653" w:rsidRPr="00FF430B">
              <w:t>suspendate</w:t>
            </w:r>
            <w:proofErr w:type="spellEnd"/>
            <w:r w:rsidR="00460653" w:rsidRPr="00FF430B">
              <w:t xml:space="preserve">, în termen </w:t>
            </w:r>
            <w:proofErr w:type="spellStart"/>
            <w:r w:rsidR="00460653" w:rsidRPr="00FF430B">
              <w:t>rezonabil</w:t>
            </w:r>
            <w:proofErr w:type="spellEnd"/>
            <w:r w:rsidR="00460653" w:rsidRPr="00FF430B">
              <w:t xml:space="preserve"> de la </w:t>
            </w:r>
            <w:proofErr w:type="spellStart"/>
            <w:r w:rsidR="00460653" w:rsidRPr="00FF430B">
              <w:t>primirea</w:t>
            </w:r>
            <w:proofErr w:type="spellEnd"/>
            <w:r w:rsidR="00460653" w:rsidRPr="00FF430B">
              <w:t xml:space="preserve"> </w:t>
            </w:r>
            <w:proofErr w:type="spellStart"/>
            <w:r w:rsidR="00460653" w:rsidRPr="00FF430B">
              <w:t>dispoziţiei</w:t>
            </w:r>
            <w:proofErr w:type="spellEnd"/>
            <w:r w:rsidR="00460653" w:rsidRPr="00FF430B">
              <w:t xml:space="preserve"> </w:t>
            </w:r>
            <w:proofErr w:type="spellStart"/>
            <w:r w:rsidR="00460653" w:rsidRPr="00FF430B">
              <w:t>scrise</w:t>
            </w:r>
            <w:proofErr w:type="spellEnd"/>
            <w:r w:rsidR="00460653" w:rsidRPr="00FF430B">
              <w:t xml:space="preserve"> de </w:t>
            </w:r>
            <w:proofErr w:type="spellStart"/>
            <w:r w:rsidR="00460653" w:rsidRPr="00FF430B">
              <w:t>reîncepere</w:t>
            </w:r>
            <w:proofErr w:type="spellEnd"/>
            <w:r w:rsidR="00460653" w:rsidRPr="00FF430B">
              <w:t xml:space="preserve"> a </w:t>
            </w:r>
            <w:proofErr w:type="spellStart"/>
            <w:r w:rsidR="00460653" w:rsidRPr="00FF430B">
              <w:t>lucrărilor</w:t>
            </w:r>
            <w:proofErr w:type="spellEnd"/>
            <w:r w:rsidR="00460653" w:rsidRPr="00FF430B">
              <w:t xml:space="preserve">; </w:t>
            </w:r>
          </w:p>
          <w:p w14:paraId="0920120D" w14:textId="77777777" w:rsidR="00460653" w:rsidRPr="00FF430B" w:rsidRDefault="007323B6" w:rsidP="000538E4">
            <w:pPr>
              <w:pStyle w:val="a"/>
              <w:numPr>
                <w:ilvl w:val="0"/>
                <w:numId w:val="9"/>
              </w:numPr>
              <w:tabs>
                <w:tab w:val="clear" w:pos="1134"/>
                <w:tab w:val="left" w:pos="1276"/>
              </w:tabs>
              <w:ind w:left="0"/>
              <w:contextualSpacing/>
            </w:pPr>
            <w:r w:rsidRPr="00FF430B">
              <w:t xml:space="preserve">c) </w:t>
            </w:r>
            <w:proofErr w:type="spellStart"/>
            <w:r w:rsidR="00460653" w:rsidRPr="00FF430B">
              <w:t>Antreprenorul</w:t>
            </w:r>
            <w:proofErr w:type="spellEnd"/>
            <w:r w:rsidR="00460653" w:rsidRPr="00FF430B">
              <w:t xml:space="preserve"> nu a </w:t>
            </w:r>
            <w:proofErr w:type="spellStart"/>
            <w:r w:rsidR="00460653" w:rsidRPr="00FF430B">
              <w:t>îndepărtat</w:t>
            </w:r>
            <w:proofErr w:type="spellEnd"/>
            <w:r w:rsidR="00460653" w:rsidRPr="00FF430B">
              <w:t xml:space="preserve"> </w:t>
            </w:r>
            <w:proofErr w:type="spellStart"/>
            <w:r w:rsidR="00460653" w:rsidRPr="00FF430B">
              <w:t>materialele</w:t>
            </w:r>
            <w:proofErr w:type="spellEnd"/>
            <w:r w:rsidR="00460653" w:rsidRPr="00FF430B">
              <w:t xml:space="preserve"> </w:t>
            </w:r>
            <w:proofErr w:type="spellStart"/>
            <w:r w:rsidR="00460653" w:rsidRPr="00FF430B">
              <w:t>necorespunzătoare</w:t>
            </w:r>
            <w:proofErr w:type="spellEnd"/>
            <w:r w:rsidR="00460653" w:rsidRPr="00FF430B">
              <w:t xml:space="preserve"> de pe </w:t>
            </w:r>
            <w:proofErr w:type="spellStart"/>
            <w:r w:rsidR="00460653" w:rsidRPr="00FF430B">
              <w:t>şantier</w:t>
            </w:r>
            <w:proofErr w:type="spellEnd"/>
            <w:r w:rsidR="00460653" w:rsidRPr="00FF430B">
              <w:t xml:space="preserve"> </w:t>
            </w:r>
            <w:proofErr w:type="spellStart"/>
            <w:r w:rsidR="00460653" w:rsidRPr="00FF430B">
              <w:t>sau</w:t>
            </w:r>
            <w:proofErr w:type="spellEnd"/>
            <w:r w:rsidR="00460653" w:rsidRPr="00FF430B">
              <w:t xml:space="preserve"> nu a </w:t>
            </w:r>
            <w:proofErr w:type="spellStart"/>
            <w:r w:rsidR="00460653" w:rsidRPr="00FF430B">
              <w:t>refăcut</w:t>
            </w:r>
            <w:proofErr w:type="spellEnd"/>
            <w:r w:rsidR="00460653" w:rsidRPr="00FF430B">
              <w:t xml:space="preserve"> o </w:t>
            </w:r>
            <w:proofErr w:type="spellStart"/>
            <w:r w:rsidR="00460653" w:rsidRPr="00FF430B">
              <w:t>lucrare</w:t>
            </w:r>
            <w:proofErr w:type="spellEnd"/>
            <w:r w:rsidR="00460653" w:rsidRPr="00FF430B">
              <w:t xml:space="preserve"> în </w:t>
            </w:r>
            <w:proofErr w:type="spellStart"/>
            <w:r w:rsidR="00460653" w:rsidRPr="00FF430B">
              <w:t>termenul</w:t>
            </w:r>
            <w:proofErr w:type="spellEnd"/>
            <w:r w:rsidR="00460653" w:rsidRPr="00FF430B">
              <w:t xml:space="preserve"> </w:t>
            </w:r>
            <w:proofErr w:type="spellStart"/>
            <w:r w:rsidR="00460653" w:rsidRPr="00FF430B">
              <w:t>stabilit</w:t>
            </w:r>
            <w:proofErr w:type="spellEnd"/>
            <w:r w:rsidR="00460653" w:rsidRPr="00FF430B">
              <w:t xml:space="preserve"> </w:t>
            </w:r>
            <w:r w:rsidR="001873A6" w:rsidRPr="00FF430B">
              <w:t xml:space="preserve">de </w:t>
            </w:r>
            <w:proofErr w:type="spellStart"/>
            <w:r w:rsidR="001873A6" w:rsidRPr="00FF430B">
              <w:t>către</w:t>
            </w:r>
            <w:proofErr w:type="spellEnd"/>
            <w:r w:rsidR="001873A6" w:rsidRPr="00FF430B">
              <w:t xml:space="preserve"> </w:t>
            </w:r>
            <w:proofErr w:type="spellStart"/>
            <w:r w:rsidR="001873A6" w:rsidRPr="00FF430B">
              <w:t>beneficiar</w:t>
            </w:r>
            <w:proofErr w:type="spellEnd"/>
            <w:r w:rsidR="00460653" w:rsidRPr="00FF430B">
              <w:t>;</w:t>
            </w:r>
          </w:p>
          <w:p w14:paraId="2E6126AF" w14:textId="77777777" w:rsidR="00460653" w:rsidRPr="00FF430B" w:rsidRDefault="007323B6" w:rsidP="000538E4">
            <w:pPr>
              <w:pStyle w:val="a"/>
              <w:numPr>
                <w:ilvl w:val="0"/>
                <w:numId w:val="9"/>
              </w:numPr>
              <w:tabs>
                <w:tab w:val="clear" w:pos="1134"/>
                <w:tab w:val="left" w:pos="1276"/>
              </w:tabs>
              <w:ind w:left="0"/>
              <w:contextualSpacing/>
            </w:pPr>
            <w:r w:rsidRPr="00FF430B">
              <w:t xml:space="preserve">d) </w:t>
            </w:r>
            <w:proofErr w:type="spellStart"/>
            <w:r w:rsidR="00460653" w:rsidRPr="00FF430B">
              <w:t>Beneficiarul</w:t>
            </w:r>
            <w:proofErr w:type="spellEnd"/>
            <w:r w:rsidR="00460653" w:rsidRPr="00FF430B">
              <w:t xml:space="preserve"> </w:t>
            </w:r>
            <w:proofErr w:type="spellStart"/>
            <w:r w:rsidR="00460653" w:rsidRPr="00FF430B">
              <w:t>notifică</w:t>
            </w:r>
            <w:proofErr w:type="spellEnd"/>
            <w:r w:rsidR="00460653" w:rsidRPr="00FF430B">
              <w:t xml:space="preserve"> </w:t>
            </w:r>
            <w:proofErr w:type="spellStart"/>
            <w:r w:rsidR="00460653" w:rsidRPr="00FF430B">
              <w:t>antreprenorul</w:t>
            </w:r>
            <w:proofErr w:type="spellEnd"/>
            <w:r w:rsidR="00460653" w:rsidRPr="00FF430B">
              <w:t xml:space="preserve"> </w:t>
            </w:r>
            <w:proofErr w:type="spellStart"/>
            <w:r w:rsidR="00460653" w:rsidRPr="00FF430B">
              <w:t>că</w:t>
            </w:r>
            <w:proofErr w:type="spellEnd"/>
            <w:r w:rsidR="00460653" w:rsidRPr="00FF430B">
              <w:t xml:space="preserve"> din motive </w:t>
            </w:r>
            <w:proofErr w:type="spellStart"/>
            <w:r w:rsidR="00460653" w:rsidRPr="00FF430B">
              <w:t>neprevăzute</w:t>
            </w:r>
            <w:proofErr w:type="spellEnd"/>
            <w:r w:rsidR="00460653" w:rsidRPr="00FF430B">
              <w:t xml:space="preserve"> </w:t>
            </w:r>
            <w:proofErr w:type="spellStart"/>
            <w:r w:rsidR="00460653" w:rsidRPr="00FF430B">
              <w:t>şi</w:t>
            </w:r>
            <w:proofErr w:type="spellEnd"/>
            <w:r w:rsidR="00460653" w:rsidRPr="00FF430B">
              <w:t xml:space="preserve"> </w:t>
            </w:r>
            <w:proofErr w:type="spellStart"/>
            <w:r w:rsidR="00460653" w:rsidRPr="00FF430B">
              <w:t>datorită</w:t>
            </w:r>
            <w:proofErr w:type="spellEnd"/>
            <w:r w:rsidR="00460653" w:rsidRPr="00FF430B">
              <w:t xml:space="preserve"> </w:t>
            </w:r>
            <w:proofErr w:type="spellStart"/>
            <w:r w:rsidR="00460653" w:rsidRPr="00FF430B">
              <w:t>unor</w:t>
            </w:r>
            <w:proofErr w:type="spellEnd"/>
            <w:r w:rsidR="00460653" w:rsidRPr="00FF430B">
              <w:t xml:space="preserve"> </w:t>
            </w:r>
            <w:proofErr w:type="spellStart"/>
            <w:r w:rsidR="00460653" w:rsidRPr="00FF430B">
              <w:t>conjuncturi</w:t>
            </w:r>
            <w:proofErr w:type="spellEnd"/>
            <w:r w:rsidR="00460653" w:rsidRPr="00FF430B">
              <w:t xml:space="preserve"> </w:t>
            </w:r>
            <w:proofErr w:type="spellStart"/>
            <w:r w:rsidR="00460653" w:rsidRPr="00FF430B">
              <w:t>economice</w:t>
            </w:r>
            <w:proofErr w:type="spellEnd"/>
            <w:r w:rsidR="00460653" w:rsidRPr="00FF430B">
              <w:t xml:space="preserve"> </w:t>
            </w:r>
            <w:proofErr w:type="spellStart"/>
            <w:r w:rsidR="00460653" w:rsidRPr="00FF430B">
              <w:t>este</w:t>
            </w:r>
            <w:proofErr w:type="spellEnd"/>
            <w:r w:rsidR="0001066E" w:rsidRPr="00FF430B">
              <w:t xml:space="preserve"> în</w:t>
            </w:r>
            <w:r w:rsidR="00460653" w:rsidRPr="00FF430B">
              <w:t xml:space="preserve"> </w:t>
            </w:r>
            <w:proofErr w:type="spellStart"/>
            <w:r w:rsidR="00460653" w:rsidRPr="00FF430B">
              <w:t>imposibil</w:t>
            </w:r>
            <w:r w:rsidR="0001066E" w:rsidRPr="00FF430B">
              <w:t>itate</w:t>
            </w:r>
            <w:proofErr w:type="spellEnd"/>
            <w:r w:rsidR="00892A6D" w:rsidRPr="00FF430B">
              <w:t xml:space="preserve"> de a </w:t>
            </w:r>
            <w:r w:rsidR="00460653" w:rsidRPr="00FF430B">
              <w:t>continu</w:t>
            </w:r>
            <w:r w:rsidR="00892A6D" w:rsidRPr="00FF430B">
              <w:t>a</w:t>
            </w:r>
            <w:r w:rsidR="00460653" w:rsidRPr="00FF430B">
              <w:t xml:space="preserve"> </w:t>
            </w:r>
            <w:proofErr w:type="spellStart"/>
            <w:r w:rsidR="00460653" w:rsidRPr="00FF430B">
              <w:t>îndeplinirea</w:t>
            </w:r>
            <w:proofErr w:type="spellEnd"/>
            <w:r w:rsidR="00460653" w:rsidRPr="00FF430B">
              <w:t xml:space="preserve"> </w:t>
            </w:r>
            <w:proofErr w:type="spellStart"/>
            <w:r w:rsidR="00460653" w:rsidRPr="00FF430B">
              <w:t>obligaţiunilor</w:t>
            </w:r>
            <w:proofErr w:type="spellEnd"/>
            <w:r w:rsidR="00460653" w:rsidRPr="00FF430B">
              <w:t xml:space="preserve"> </w:t>
            </w:r>
            <w:proofErr w:type="spellStart"/>
            <w:r w:rsidR="00460653" w:rsidRPr="00FF430B">
              <w:t>contractuale</w:t>
            </w:r>
            <w:proofErr w:type="spellEnd"/>
            <w:r w:rsidR="00460653" w:rsidRPr="00FF430B">
              <w:t xml:space="preserve">. </w:t>
            </w:r>
          </w:p>
          <w:p w14:paraId="6015D69F" w14:textId="070CC07B" w:rsidR="00460653" w:rsidRPr="00E26D64" w:rsidRDefault="007323B6" w:rsidP="000538E4">
            <w:pPr>
              <w:pStyle w:val="af3"/>
              <w:numPr>
                <w:ilvl w:val="1"/>
                <w:numId w:val="10"/>
              </w:numPr>
              <w:tabs>
                <w:tab w:val="left" w:pos="567"/>
              </w:tabs>
              <w:ind w:left="0" w:hanging="567"/>
              <w:rPr>
                <w:lang w:val="en-US"/>
              </w:rPr>
            </w:pPr>
            <w:r w:rsidRPr="00E26D64">
              <w:rPr>
                <w:lang w:val="en-US"/>
              </w:rPr>
              <w:t>12.</w:t>
            </w:r>
            <w:r w:rsidR="004144A9" w:rsidRPr="00E26D64">
              <w:rPr>
                <w:lang w:val="en-US"/>
              </w:rPr>
              <w:t>4</w:t>
            </w:r>
            <w:r w:rsidRPr="00E26D64">
              <w:rPr>
                <w:lang w:val="en-US"/>
              </w:rPr>
              <w:t xml:space="preserve">. </w:t>
            </w:r>
            <w:proofErr w:type="spellStart"/>
            <w:r w:rsidR="00460653" w:rsidRPr="00E26D64">
              <w:rPr>
                <w:lang w:val="en-US"/>
              </w:rPr>
              <w:t>Contractul</w:t>
            </w:r>
            <w:proofErr w:type="spellEnd"/>
            <w:r w:rsidR="00460653" w:rsidRPr="00E26D64">
              <w:rPr>
                <w:lang w:val="en-US"/>
              </w:rPr>
              <w:t xml:space="preserve"> se </w:t>
            </w:r>
            <w:proofErr w:type="spellStart"/>
            <w:r w:rsidR="00460653" w:rsidRPr="00E26D64">
              <w:rPr>
                <w:lang w:val="en-US"/>
              </w:rPr>
              <w:t>consideră</w:t>
            </w:r>
            <w:proofErr w:type="spellEnd"/>
            <w:r w:rsidR="00460653" w:rsidRPr="00E26D64">
              <w:rPr>
                <w:lang w:val="en-US"/>
              </w:rPr>
              <w:t xml:space="preserve"> </w:t>
            </w:r>
            <w:proofErr w:type="spellStart"/>
            <w:r w:rsidR="00BB2CB2" w:rsidRPr="00E26D64">
              <w:rPr>
                <w:lang w:val="en-US"/>
              </w:rPr>
              <w:t>re</w:t>
            </w:r>
            <w:r w:rsidR="004144A9" w:rsidRPr="00E26D64">
              <w:rPr>
                <w:lang w:val="en-US"/>
              </w:rPr>
              <w:t>zoluționat</w:t>
            </w:r>
            <w:proofErr w:type="spellEnd"/>
            <w:r w:rsidR="00460653" w:rsidRPr="00E26D64">
              <w:rPr>
                <w:lang w:val="en-US"/>
              </w:rPr>
              <w:t xml:space="preserve">, </w:t>
            </w:r>
            <w:proofErr w:type="spellStart"/>
            <w:r w:rsidR="00460653" w:rsidRPr="00E26D64">
              <w:rPr>
                <w:lang w:val="en-US"/>
              </w:rPr>
              <w:t>dacă</w:t>
            </w:r>
            <w:proofErr w:type="spellEnd"/>
            <w:r w:rsidR="00460653" w:rsidRPr="00E26D64">
              <w:rPr>
                <w:lang w:val="en-US"/>
              </w:rPr>
              <w:t xml:space="preserve"> </w:t>
            </w:r>
            <w:proofErr w:type="spellStart"/>
            <w:r w:rsidR="00460653" w:rsidRPr="00E26D64">
              <w:rPr>
                <w:lang w:val="en-US"/>
              </w:rPr>
              <w:t>partea</w:t>
            </w:r>
            <w:proofErr w:type="spellEnd"/>
            <w:r w:rsidR="00460653" w:rsidRPr="00E26D64">
              <w:rPr>
                <w:lang w:val="en-US"/>
              </w:rPr>
              <w:t xml:space="preserve"> </w:t>
            </w:r>
            <w:proofErr w:type="spellStart"/>
            <w:r w:rsidR="00460653" w:rsidRPr="00E26D64">
              <w:rPr>
                <w:lang w:val="en-US"/>
              </w:rPr>
              <w:t>contractantă</w:t>
            </w:r>
            <w:proofErr w:type="spellEnd"/>
            <w:r w:rsidR="00460653" w:rsidRPr="00E26D64">
              <w:rPr>
                <w:lang w:val="en-US"/>
              </w:rPr>
              <w:t xml:space="preserve"> </w:t>
            </w:r>
            <w:proofErr w:type="spellStart"/>
            <w:r w:rsidR="00460653" w:rsidRPr="00E26D64">
              <w:rPr>
                <w:lang w:val="en-US"/>
              </w:rPr>
              <w:t>va</w:t>
            </w:r>
            <w:proofErr w:type="spellEnd"/>
            <w:r w:rsidR="00460653" w:rsidRPr="00E26D64">
              <w:rPr>
                <w:lang w:val="en-US"/>
              </w:rPr>
              <w:t xml:space="preserve"> </w:t>
            </w:r>
            <w:proofErr w:type="spellStart"/>
            <w:r w:rsidR="00460653" w:rsidRPr="00E26D64">
              <w:rPr>
                <w:lang w:val="en-US"/>
              </w:rPr>
              <w:t>comunica</w:t>
            </w:r>
            <w:proofErr w:type="spellEnd"/>
            <w:r w:rsidR="00460653" w:rsidRPr="00E26D64">
              <w:rPr>
                <w:lang w:val="en-US"/>
              </w:rPr>
              <w:t xml:space="preserve"> în </w:t>
            </w:r>
            <w:proofErr w:type="spellStart"/>
            <w:r w:rsidR="00460653" w:rsidRPr="00E26D64">
              <w:rPr>
                <w:lang w:val="en-US"/>
              </w:rPr>
              <w:t>scris</w:t>
            </w:r>
            <w:proofErr w:type="spellEnd"/>
            <w:r w:rsidR="00460653" w:rsidRPr="00E26D64">
              <w:rPr>
                <w:lang w:val="en-US"/>
              </w:rPr>
              <w:t xml:space="preserve"> </w:t>
            </w:r>
            <w:proofErr w:type="spellStart"/>
            <w:r w:rsidR="00460653" w:rsidRPr="00E26D64">
              <w:rPr>
                <w:lang w:val="en-US"/>
              </w:rPr>
              <w:t>cele</w:t>
            </w:r>
            <w:r w:rsidRPr="00E26D64">
              <w:rPr>
                <w:lang w:val="en-US"/>
              </w:rPr>
              <w:t>i</w:t>
            </w:r>
            <w:r w:rsidR="00460653" w:rsidRPr="00E26D64">
              <w:rPr>
                <w:lang w:val="en-US"/>
              </w:rPr>
              <w:t>lalte</w:t>
            </w:r>
            <w:proofErr w:type="spellEnd"/>
            <w:r w:rsidR="00460653" w:rsidRPr="00E26D64">
              <w:rPr>
                <w:lang w:val="en-US"/>
              </w:rPr>
              <w:t xml:space="preserve"> </w:t>
            </w:r>
            <w:proofErr w:type="spellStart"/>
            <w:r w:rsidR="00460653" w:rsidRPr="00E26D64">
              <w:rPr>
                <w:lang w:val="en-US"/>
              </w:rPr>
              <w:t>părţi</w:t>
            </w:r>
            <w:proofErr w:type="spellEnd"/>
            <w:r w:rsidR="00460653" w:rsidRPr="00E26D64">
              <w:rPr>
                <w:lang w:val="en-US"/>
              </w:rPr>
              <w:t xml:space="preserve"> </w:t>
            </w:r>
            <w:proofErr w:type="spellStart"/>
            <w:r w:rsidR="00460653" w:rsidRPr="00E26D64">
              <w:rPr>
                <w:lang w:val="en-US"/>
              </w:rPr>
              <w:t>contractante</w:t>
            </w:r>
            <w:proofErr w:type="spellEnd"/>
            <w:r w:rsidR="00460653" w:rsidRPr="00E26D64">
              <w:rPr>
                <w:lang w:val="en-US"/>
              </w:rPr>
              <w:t xml:space="preserve"> în termen de 15 </w:t>
            </w:r>
            <w:proofErr w:type="spellStart"/>
            <w:r w:rsidR="00460653" w:rsidRPr="00E26D64">
              <w:rPr>
                <w:lang w:val="en-US"/>
              </w:rPr>
              <w:t>zile</w:t>
            </w:r>
            <w:proofErr w:type="spellEnd"/>
            <w:r w:rsidR="00460653" w:rsidRPr="00E26D64">
              <w:rPr>
                <w:lang w:val="en-US"/>
              </w:rPr>
              <w:t xml:space="preserve"> </w:t>
            </w:r>
            <w:proofErr w:type="spellStart"/>
            <w:r w:rsidR="00460653" w:rsidRPr="00E26D64">
              <w:rPr>
                <w:lang w:val="en-US"/>
              </w:rPr>
              <w:t>motivele</w:t>
            </w:r>
            <w:proofErr w:type="spellEnd"/>
            <w:r w:rsidR="00460653" w:rsidRPr="00E26D64">
              <w:rPr>
                <w:lang w:val="en-US"/>
              </w:rPr>
              <w:t xml:space="preserve"> indicate la </w:t>
            </w:r>
            <w:proofErr w:type="spellStart"/>
            <w:r w:rsidR="00460653" w:rsidRPr="00E26D64">
              <w:rPr>
                <w:lang w:val="en-US"/>
              </w:rPr>
              <w:t>punctele</w:t>
            </w:r>
            <w:proofErr w:type="spellEnd"/>
            <w:r w:rsidR="00460653" w:rsidRPr="00E26D64">
              <w:rPr>
                <w:lang w:val="en-US"/>
              </w:rPr>
              <w:t xml:space="preserve"> 1</w:t>
            </w:r>
            <w:r w:rsidR="00D379F6" w:rsidRPr="00E26D64">
              <w:rPr>
                <w:lang w:val="en-US"/>
              </w:rPr>
              <w:t>2</w:t>
            </w:r>
            <w:r w:rsidR="00460653" w:rsidRPr="00E26D64">
              <w:rPr>
                <w:lang w:val="en-US"/>
              </w:rPr>
              <w:t>.</w:t>
            </w:r>
            <w:r w:rsidR="004144A9" w:rsidRPr="00E26D64">
              <w:rPr>
                <w:lang w:val="en-US"/>
              </w:rPr>
              <w:t>2</w:t>
            </w:r>
            <w:r w:rsidR="00460653" w:rsidRPr="00E26D64">
              <w:rPr>
                <w:lang w:val="en-US"/>
              </w:rPr>
              <w:t xml:space="preserve"> </w:t>
            </w:r>
            <w:proofErr w:type="spellStart"/>
            <w:r w:rsidR="00460653" w:rsidRPr="00E26D64">
              <w:rPr>
                <w:lang w:val="en-US"/>
              </w:rPr>
              <w:t>şi</w:t>
            </w:r>
            <w:proofErr w:type="spellEnd"/>
            <w:r w:rsidR="00460653" w:rsidRPr="00E26D64">
              <w:rPr>
                <w:lang w:val="en-US"/>
              </w:rPr>
              <w:t xml:space="preserve"> 1</w:t>
            </w:r>
            <w:r w:rsidR="00D379F6" w:rsidRPr="00E26D64">
              <w:rPr>
                <w:lang w:val="en-US"/>
              </w:rPr>
              <w:t>2</w:t>
            </w:r>
            <w:r w:rsidR="00460653" w:rsidRPr="00E26D64">
              <w:rPr>
                <w:lang w:val="en-US"/>
              </w:rPr>
              <w:t>.</w:t>
            </w:r>
            <w:r w:rsidR="004144A9" w:rsidRPr="00E26D64">
              <w:rPr>
                <w:lang w:val="en-US"/>
              </w:rPr>
              <w:t>3</w:t>
            </w:r>
            <w:r w:rsidR="00460653" w:rsidRPr="00E26D64">
              <w:rPr>
                <w:lang w:val="en-US"/>
              </w:rPr>
              <w:t xml:space="preserve"> din </w:t>
            </w:r>
            <w:proofErr w:type="spellStart"/>
            <w:r w:rsidR="00460653" w:rsidRPr="00E26D64">
              <w:rPr>
                <w:lang w:val="en-US"/>
              </w:rPr>
              <w:t>prezentul</w:t>
            </w:r>
            <w:proofErr w:type="spellEnd"/>
            <w:r w:rsidR="00460653" w:rsidRPr="00E26D64">
              <w:rPr>
                <w:lang w:val="en-US"/>
              </w:rPr>
              <w:t xml:space="preserve"> contract.  </w:t>
            </w:r>
          </w:p>
          <w:p w14:paraId="40D783CE" w14:textId="4616054F" w:rsidR="00460653" w:rsidRPr="00E26D64" w:rsidRDefault="007323B6" w:rsidP="000538E4">
            <w:pPr>
              <w:pStyle w:val="af3"/>
              <w:numPr>
                <w:ilvl w:val="1"/>
                <w:numId w:val="10"/>
              </w:numPr>
              <w:tabs>
                <w:tab w:val="left" w:pos="567"/>
              </w:tabs>
              <w:ind w:left="0" w:hanging="567"/>
              <w:rPr>
                <w:lang w:val="en-US"/>
              </w:rPr>
            </w:pPr>
            <w:r w:rsidRPr="00E26D64">
              <w:rPr>
                <w:lang w:val="en-US"/>
              </w:rPr>
              <w:t>12.</w:t>
            </w:r>
            <w:r w:rsidR="004144A9" w:rsidRPr="00E26D64">
              <w:rPr>
                <w:lang w:val="en-US"/>
              </w:rPr>
              <w:t>5</w:t>
            </w:r>
            <w:r w:rsidRPr="00E26D64">
              <w:rPr>
                <w:lang w:val="en-US"/>
              </w:rPr>
              <w:t xml:space="preserve">. </w:t>
            </w:r>
            <w:proofErr w:type="spellStart"/>
            <w:r w:rsidR="00460653" w:rsidRPr="00E26D64">
              <w:rPr>
                <w:lang w:val="en-US"/>
              </w:rPr>
              <w:t>Beneficiarul</w:t>
            </w:r>
            <w:proofErr w:type="spellEnd"/>
            <w:r w:rsidR="00460653" w:rsidRPr="00E26D64">
              <w:rPr>
                <w:lang w:val="en-US"/>
              </w:rPr>
              <w:t xml:space="preserve">, în </w:t>
            </w:r>
            <w:proofErr w:type="spellStart"/>
            <w:r w:rsidR="00460653" w:rsidRPr="00E26D64">
              <w:rPr>
                <w:lang w:val="en-US"/>
              </w:rPr>
              <w:t>caz</w:t>
            </w:r>
            <w:proofErr w:type="spellEnd"/>
            <w:r w:rsidR="00460653" w:rsidRPr="00E26D64">
              <w:rPr>
                <w:lang w:val="en-US"/>
              </w:rPr>
              <w:t xml:space="preserve"> de </w:t>
            </w:r>
            <w:proofErr w:type="spellStart"/>
            <w:r w:rsidR="00BB2CB2" w:rsidRPr="00E26D64">
              <w:rPr>
                <w:lang w:val="en-US"/>
              </w:rPr>
              <w:t>rezoluțiune</w:t>
            </w:r>
            <w:r w:rsidR="00460653" w:rsidRPr="00E26D64">
              <w:rPr>
                <w:lang w:val="en-US"/>
              </w:rPr>
              <w:t>a</w:t>
            </w:r>
            <w:proofErr w:type="spellEnd"/>
            <w:r w:rsidR="00460653" w:rsidRPr="00E26D64">
              <w:rPr>
                <w:lang w:val="en-US"/>
              </w:rPr>
              <w:t xml:space="preserve"> </w:t>
            </w:r>
            <w:proofErr w:type="spellStart"/>
            <w:r w:rsidR="00460653" w:rsidRPr="00E26D64">
              <w:rPr>
                <w:lang w:val="en-US"/>
              </w:rPr>
              <w:t>contractului</w:t>
            </w:r>
            <w:proofErr w:type="spellEnd"/>
            <w:r w:rsidR="00460653" w:rsidRPr="00E26D64">
              <w:rPr>
                <w:lang w:val="en-US"/>
              </w:rPr>
              <w:t xml:space="preserve">, </w:t>
            </w:r>
            <w:proofErr w:type="spellStart"/>
            <w:r w:rsidR="00460653" w:rsidRPr="00E26D64">
              <w:rPr>
                <w:lang w:val="en-US"/>
              </w:rPr>
              <w:t>va</w:t>
            </w:r>
            <w:proofErr w:type="spellEnd"/>
            <w:r w:rsidR="00460653" w:rsidRPr="00E26D64">
              <w:rPr>
                <w:lang w:val="en-US"/>
              </w:rPr>
              <w:t xml:space="preserve"> </w:t>
            </w:r>
            <w:proofErr w:type="spellStart"/>
            <w:r w:rsidR="00460653" w:rsidRPr="00E26D64">
              <w:rPr>
                <w:lang w:val="en-US"/>
              </w:rPr>
              <w:t>convoca</w:t>
            </w:r>
            <w:proofErr w:type="spellEnd"/>
            <w:r w:rsidR="00460653" w:rsidRPr="00E26D64">
              <w:rPr>
                <w:lang w:val="en-US"/>
              </w:rPr>
              <w:t xml:space="preserve"> </w:t>
            </w:r>
            <w:proofErr w:type="spellStart"/>
            <w:r w:rsidR="00460653" w:rsidRPr="00E26D64">
              <w:rPr>
                <w:lang w:val="en-US"/>
              </w:rPr>
              <w:t>comisia</w:t>
            </w:r>
            <w:proofErr w:type="spellEnd"/>
            <w:r w:rsidR="00460653" w:rsidRPr="00E26D64">
              <w:rPr>
                <w:lang w:val="en-US"/>
              </w:rPr>
              <w:t xml:space="preserve"> de </w:t>
            </w:r>
            <w:proofErr w:type="spellStart"/>
            <w:r w:rsidR="00460653" w:rsidRPr="00E26D64">
              <w:rPr>
                <w:lang w:val="en-US"/>
              </w:rPr>
              <w:t>recepţie</w:t>
            </w:r>
            <w:proofErr w:type="spellEnd"/>
            <w:r w:rsidR="00460653" w:rsidRPr="00E26D64">
              <w:rPr>
                <w:lang w:val="en-US"/>
              </w:rPr>
              <w:t xml:space="preserve"> care </w:t>
            </w:r>
            <w:proofErr w:type="spellStart"/>
            <w:r w:rsidR="00460653" w:rsidRPr="00E26D64">
              <w:rPr>
                <w:lang w:val="en-US"/>
              </w:rPr>
              <w:t>va</w:t>
            </w:r>
            <w:proofErr w:type="spellEnd"/>
            <w:r w:rsidR="00460653" w:rsidRPr="00E26D64">
              <w:rPr>
                <w:lang w:val="en-US"/>
              </w:rPr>
              <w:t xml:space="preserve"> </w:t>
            </w:r>
            <w:proofErr w:type="spellStart"/>
            <w:r w:rsidR="00460653" w:rsidRPr="00E26D64">
              <w:rPr>
                <w:lang w:val="en-US"/>
              </w:rPr>
              <w:t>efectua</w:t>
            </w:r>
            <w:proofErr w:type="spellEnd"/>
            <w:r w:rsidR="00460653" w:rsidRPr="00E26D64">
              <w:rPr>
                <w:lang w:val="en-US"/>
              </w:rPr>
              <w:t xml:space="preserve"> </w:t>
            </w:r>
            <w:proofErr w:type="spellStart"/>
            <w:r w:rsidR="00460653" w:rsidRPr="00E26D64">
              <w:rPr>
                <w:lang w:val="en-US"/>
              </w:rPr>
              <w:t>recepţia</w:t>
            </w:r>
            <w:proofErr w:type="spellEnd"/>
            <w:r w:rsidR="00460653" w:rsidRPr="00E26D64">
              <w:rPr>
                <w:lang w:val="en-US"/>
              </w:rPr>
              <w:t xml:space="preserve"> </w:t>
            </w:r>
            <w:proofErr w:type="spellStart"/>
            <w:r w:rsidR="00460653" w:rsidRPr="00E26D64">
              <w:rPr>
                <w:lang w:val="en-US"/>
              </w:rPr>
              <w:t>cantitativă</w:t>
            </w:r>
            <w:proofErr w:type="spellEnd"/>
            <w:r w:rsidR="00460653" w:rsidRPr="00E26D64">
              <w:rPr>
                <w:lang w:val="en-US"/>
              </w:rPr>
              <w:t xml:space="preserve"> </w:t>
            </w:r>
            <w:proofErr w:type="spellStart"/>
            <w:r w:rsidR="00460653" w:rsidRPr="00E26D64">
              <w:rPr>
                <w:lang w:val="en-US"/>
              </w:rPr>
              <w:t>şi</w:t>
            </w:r>
            <w:proofErr w:type="spellEnd"/>
            <w:r w:rsidR="00460653" w:rsidRPr="00E26D64">
              <w:rPr>
                <w:lang w:val="en-US"/>
              </w:rPr>
              <w:t xml:space="preserve"> </w:t>
            </w:r>
            <w:proofErr w:type="spellStart"/>
            <w:r w:rsidR="00460653" w:rsidRPr="00E26D64">
              <w:rPr>
                <w:lang w:val="en-US"/>
              </w:rPr>
              <w:t>calitativ</w:t>
            </w:r>
            <w:r w:rsidR="00D74B95" w:rsidRPr="00E26D64">
              <w:rPr>
                <w:lang w:val="en-US"/>
              </w:rPr>
              <w:t>ă</w:t>
            </w:r>
            <w:proofErr w:type="spellEnd"/>
            <w:r w:rsidR="00460653" w:rsidRPr="00E26D64">
              <w:rPr>
                <w:lang w:val="en-US"/>
              </w:rPr>
              <w:t xml:space="preserve"> a </w:t>
            </w:r>
            <w:proofErr w:type="spellStart"/>
            <w:r w:rsidR="00460653" w:rsidRPr="00E26D64">
              <w:rPr>
                <w:lang w:val="en-US"/>
              </w:rPr>
              <w:t>lucrărilor</w:t>
            </w:r>
            <w:proofErr w:type="spellEnd"/>
            <w:r w:rsidR="00460653" w:rsidRPr="00E26D64">
              <w:rPr>
                <w:lang w:val="en-US"/>
              </w:rPr>
              <w:t xml:space="preserve"> </w:t>
            </w:r>
            <w:proofErr w:type="spellStart"/>
            <w:r w:rsidR="00460653" w:rsidRPr="00E26D64">
              <w:rPr>
                <w:lang w:val="en-US"/>
              </w:rPr>
              <w:t>executate</w:t>
            </w:r>
            <w:proofErr w:type="spellEnd"/>
            <w:r w:rsidR="00D74B95" w:rsidRPr="00E26D64">
              <w:rPr>
                <w:lang w:val="en-US"/>
              </w:rPr>
              <w:t>,</w:t>
            </w:r>
            <w:r w:rsidR="00C33344" w:rsidRPr="00E26D64">
              <w:rPr>
                <w:lang w:val="en-US"/>
              </w:rPr>
              <w:t xml:space="preserve"> </w:t>
            </w:r>
            <w:r w:rsidR="00D74B95" w:rsidRPr="00E26D64">
              <w:rPr>
                <w:lang w:val="en-US"/>
              </w:rPr>
              <w:t xml:space="preserve">în maximum 15 zile de la data </w:t>
            </w:r>
            <w:proofErr w:type="spellStart"/>
            <w:r w:rsidR="00BB2CB2" w:rsidRPr="00E26D64">
              <w:rPr>
                <w:lang w:val="en-US"/>
              </w:rPr>
              <w:t>rezoluțiunii</w:t>
            </w:r>
            <w:proofErr w:type="spellEnd"/>
            <w:r w:rsidR="00C33344" w:rsidRPr="00E26D64">
              <w:rPr>
                <w:lang w:val="en-US"/>
              </w:rPr>
              <w:t xml:space="preserve"> </w:t>
            </w:r>
            <w:proofErr w:type="spellStart"/>
            <w:r w:rsidR="00D74B95" w:rsidRPr="00E26D64">
              <w:rPr>
                <w:lang w:val="en-US"/>
              </w:rPr>
              <w:t>contractului</w:t>
            </w:r>
            <w:proofErr w:type="spellEnd"/>
            <w:r w:rsidR="00D74B95" w:rsidRPr="00E26D64">
              <w:rPr>
                <w:lang w:val="en-US"/>
              </w:rPr>
              <w:t>.</w:t>
            </w:r>
          </w:p>
          <w:p w14:paraId="26E83AD9" w14:textId="234824E2" w:rsidR="00460653" w:rsidRPr="00E26D64" w:rsidRDefault="007323B6" w:rsidP="000538E4">
            <w:pPr>
              <w:pStyle w:val="af3"/>
              <w:numPr>
                <w:ilvl w:val="1"/>
                <w:numId w:val="10"/>
              </w:numPr>
              <w:tabs>
                <w:tab w:val="left" w:pos="567"/>
              </w:tabs>
              <w:ind w:left="0" w:hanging="567"/>
              <w:rPr>
                <w:lang w:val="en-US"/>
              </w:rPr>
            </w:pPr>
            <w:r w:rsidRPr="00E26D64">
              <w:rPr>
                <w:lang w:val="en-US"/>
              </w:rPr>
              <w:t>12.</w:t>
            </w:r>
            <w:r w:rsidR="004144A9" w:rsidRPr="00E26D64">
              <w:rPr>
                <w:lang w:val="en-US"/>
              </w:rPr>
              <w:t>6</w:t>
            </w:r>
            <w:r w:rsidRPr="00E26D64">
              <w:rPr>
                <w:lang w:val="en-US"/>
              </w:rPr>
              <w:t xml:space="preserve">. </w:t>
            </w:r>
            <w:r w:rsidR="00460653" w:rsidRPr="00E26D64">
              <w:rPr>
                <w:lang w:val="en-US"/>
              </w:rPr>
              <w:t xml:space="preserve">În </w:t>
            </w:r>
            <w:proofErr w:type="spellStart"/>
            <w:r w:rsidR="00460653" w:rsidRPr="00E26D64">
              <w:rPr>
                <w:lang w:val="en-US"/>
              </w:rPr>
              <w:t>cazul</w:t>
            </w:r>
            <w:proofErr w:type="spellEnd"/>
            <w:r w:rsidR="00460653" w:rsidRPr="00E26D64">
              <w:rPr>
                <w:lang w:val="en-US"/>
              </w:rPr>
              <w:t xml:space="preserve"> </w:t>
            </w:r>
            <w:proofErr w:type="spellStart"/>
            <w:r w:rsidR="00BB2CB2" w:rsidRPr="00E26D64">
              <w:rPr>
                <w:lang w:val="en-US"/>
              </w:rPr>
              <w:t>rezoluțiunii</w:t>
            </w:r>
            <w:proofErr w:type="spellEnd"/>
            <w:r w:rsidR="00C33344" w:rsidRPr="00E26D64">
              <w:rPr>
                <w:lang w:val="en-US"/>
              </w:rPr>
              <w:t xml:space="preserve"> </w:t>
            </w:r>
            <w:proofErr w:type="spellStart"/>
            <w:r w:rsidR="00460653" w:rsidRPr="00E26D64">
              <w:rPr>
                <w:lang w:val="en-US"/>
              </w:rPr>
              <w:t>contractului</w:t>
            </w:r>
            <w:proofErr w:type="spellEnd"/>
            <w:r w:rsidR="00460653" w:rsidRPr="00E26D64">
              <w:rPr>
                <w:lang w:val="en-US"/>
              </w:rPr>
              <w:t xml:space="preserve">, </w:t>
            </w:r>
            <w:proofErr w:type="spellStart"/>
            <w:r w:rsidR="00460653" w:rsidRPr="00E26D64">
              <w:rPr>
                <w:lang w:val="en-US"/>
              </w:rPr>
              <w:t>Beneficiarul</w:t>
            </w:r>
            <w:proofErr w:type="spellEnd"/>
            <w:r w:rsidR="00460653" w:rsidRPr="00E26D64">
              <w:rPr>
                <w:lang w:val="en-US"/>
              </w:rPr>
              <w:t xml:space="preserve"> </w:t>
            </w:r>
            <w:proofErr w:type="spellStart"/>
            <w:r w:rsidR="00460653" w:rsidRPr="00E26D64">
              <w:rPr>
                <w:lang w:val="en-US"/>
              </w:rPr>
              <w:t>va</w:t>
            </w:r>
            <w:proofErr w:type="spellEnd"/>
            <w:r w:rsidR="00460653" w:rsidRPr="00E26D64">
              <w:rPr>
                <w:lang w:val="en-US"/>
              </w:rPr>
              <w:t xml:space="preserve"> </w:t>
            </w:r>
            <w:proofErr w:type="spellStart"/>
            <w:r w:rsidR="00460653" w:rsidRPr="00E26D64">
              <w:rPr>
                <w:lang w:val="en-US"/>
              </w:rPr>
              <w:t>întocmi</w:t>
            </w:r>
            <w:proofErr w:type="spellEnd"/>
            <w:r w:rsidR="00460653" w:rsidRPr="00E26D64">
              <w:rPr>
                <w:lang w:val="en-US"/>
              </w:rPr>
              <w:t xml:space="preserve"> </w:t>
            </w:r>
            <w:proofErr w:type="spellStart"/>
            <w:r w:rsidR="00460653" w:rsidRPr="00E26D64">
              <w:rPr>
                <w:lang w:val="en-US"/>
              </w:rPr>
              <w:t>situaţia</w:t>
            </w:r>
            <w:proofErr w:type="spellEnd"/>
            <w:r w:rsidR="00460653" w:rsidRPr="00E26D64">
              <w:rPr>
                <w:lang w:val="en-US"/>
              </w:rPr>
              <w:t xml:space="preserve"> </w:t>
            </w:r>
            <w:proofErr w:type="spellStart"/>
            <w:r w:rsidR="00460653" w:rsidRPr="00E26D64">
              <w:rPr>
                <w:lang w:val="en-US"/>
              </w:rPr>
              <w:t>lucrărilor</w:t>
            </w:r>
            <w:proofErr w:type="spellEnd"/>
            <w:r w:rsidR="00460653" w:rsidRPr="00E26D64">
              <w:rPr>
                <w:lang w:val="en-US"/>
              </w:rPr>
              <w:t xml:space="preserve"> </w:t>
            </w:r>
            <w:proofErr w:type="spellStart"/>
            <w:r w:rsidR="00460653" w:rsidRPr="00E26D64">
              <w:rPr>
                <w:lang w:val="en-US"/>
              </w:rPr>
              <w:t>efectiv</w:t>
            </w:r>
            <w:proofErr w:type="spellEnd"/>
            <w:r w:rsidR="00460653" w:rsidRPr="00E26D64">
              <w:rPr>
                <w:lang w:val="en-US"/>
              </w:rPr>
              <w:t xml:space="preserve"> </w:t>
            </w:r>
            <w:proofErr w:type="spellStart"/>
            <w:r w:rsidR="00460653" w:rsidRPr="00E26D64">
              <w:rPr>
                <w:lang w:val="en-US"/>
              </w:rPr>
              <w:t>executate</w:t>
            </w:r>
            <w:proofErr w:type="spellEnd"/>
            <w:r w:rsidR="00460653" w:rsidRPr="00E26D64">
              <w:rPr>
                <w:lang w:val="en-US"/>
              </w:rPr>
              <w:t xml:space="preserve">, </w:t>
            </w:r>
            <w:proofErr w:type="spellStart"/>
            <w:r w:rsidR="00460653" w:rsidRPr="00E26D64">
              <w:rPr>
                <w:lang w:val="en-US"/>
              </w:rPr>
              <w:t>inventarul</w:t>
            </w:r>
            <w:proofErr w:type="spellEnd"/>
            <w:r w:rsidR="00460653" w:rsidRPr="00E26D64">
              <w:rPr>
                <w:lang w:val="en-US"/>
              </w:rPr>
              <w:t xml:space="preserve"> </w:t>
            </w:r>
            <w:proofErr w:type="spellStart"/>
            <w:r w:rsidR="00460653" w:rsidRPr="00E26D64">
              <w:rPr>
                <w:lang w:val="en-US"/>
              </w:rPr>
              <w:t>materialelor</w:t>
            </w:r>
            <w:proofErr w:type="spellEnd"/>
            <w:r w:rsidR="00460653" w:rsidRPr="00E26D64">
              <w:rPr>
                <w:lang w:val="en-US"/>
              </w:rPr>
              <w:t xml:space="preserve">, </w:t>
            </w:r>
            <w:proofErr w:type="spellStart"/>
            <w:r w:rsidR="00460653" w:rsidRPr="00E26D64">
              <w:rPr>
                <w:lang w:val="en-US"/>
              </w:rPr>
              <w:t>utilajelor</w:t>
            </w:r>
            <w:proofErr w:type="spellEnd"/>
            <w:r w:rsidR="00460653" w:rsidRPr="00E26D64">
              <w:rPr>
                <w:lang w:val="en-US"/>
              </w:rPr>
              <w:t xml:space="preserve"> </w:t>
            </w:r>
            <w:proofErr w:type="spellStart"/>
            <w:r w:rsidR="00460653" w:rsidRPr="00E26D64">
              <w:rPr>
                <w:lang w:val="en-US"/>
              </w:rPr>
              <w:t>şi</w:t>
            </w:r>
            <w:proofErr w:type="spellEnd"/>
            <w:r w:rsidR="00460653" w:rsidRPr="00E26D64">
              <w:rPr>
                <w:lang w:val="en-US"/>
              </w:rPr>
              <w:t xml:space="preserve"> </w:t>
            </w:r>
            <w:proofErr w:type="spellStart"/>
            <w:r w:rsidR="00460653" w:rsidRPr="00E26D64">
              <w:rPr>
                <w:lang w:val="en-US"/>
              </w:rPr>
              <w:t>lucrărilor</w:t>
            </w:r>
            <w:proofErr w:type="spellEnd"/>
            <w:r w:rsidR="00460653" w:rsidRPr="00E26D64">
              <w:rPr>
                <w:lang w:val="en-US"/>
              </w:rPr>
              <w:t xml:space="preserve"> </w:t>
            </w:r>
            <w:proofErr w:type="spellStart"/>
            <w:r w:rsidR="00460653" w:rsidRPr="00E26D64">
              <w:rPr>
                <w:lang w:val="en-US"/>
              </w:rPr>
              <w:t>provizorii</w:t>
            </w:r>
            <w:proofErr w:type="spellEnd"/>
            <w:r w:rsidR="00460653" w:rsidRPr="00E26D64">
              <w:rPr>
                <w:lang w:val="en-US"/>
              </w:rPr>
              <w:t xml:space="preserve">, </w:t>
            </w:r>
            <w:proofErr w:type="spellStart"/>
            <w:r w:rsidR="00460653" w:rsidRPr="00E26D64">
              <w:rPr>
                <w:lang w:val="en-US"/>
              </w:rPr>
              <w:t>după</w:t>
            </w:r>
            <w:proofErr w:type="spellEnd"/>
            <w:r w:rsidR="00460653" w:rsidRPr="00E26D64">
              <w:rPr>
                <w:lang w:val="en-US"/>
              </w:rPr>
              <w:t xml:space="preserve"> care se </w:t>
            </w:r>
            <w:proofErr w:type="spellStart"/>
            <w:r w:rsidR="00460653" w:rsidRPr="00E26D64">
              <w:rPr>
                <w:lang w:val="en-US"/>
              </w:rPr>
              <w:t>vor</w:t>
            </w:r>
            <w:proofErr w:type="spellEnd"/>
            <w:r w:rsidR="00460653" w:rsidRPr="00E26D64">
              <w:rPr>
                <w:lang w:val="en-US"/>
              </w:rPr>
              <w:t xml:space="preserve"> </w:t>
            </w:r>
            <w:proofErr w:type="spellStart"/>
            <w:r w:rsidR="00460653" w:rsidRPr="00E26D64">
              <w:rPr>
                <w:lang w:val="en-US"/>
              </w:rPr>
              <w:t>stabili</w:t>
            </w:r>
            <w:proofErr w:type="spellEnd"/>
            <w:r w:rsidR="00460653" w:rsidRPr="00E26D64">
              <w:rPr>
                <w:lang w:val="en-US"/>
              </w:rPr>
              <w:t xml:space="preserve"> </w:t>
            </w:r>
            <w:proofErr w:type="spellStart"/>
            <w:r w:rsidR="00460653" w:rsidRPr="00E26D64">
              <w:rPr>
                <w:lang w:val="en-US"/>
              </w:rPr>
              <w:t>sumele</w:t>
            </w:r>
            <w:proofErr w:type="spellEnd"/>
            <w:r w:rsidR="00460653" w:rsidRPr="00E26D64">
              <w:rPr>
                <w:lang w:val="en-US"/>
              </w:rPr>
              <w:t xml:space="preserve"> care </w:t>
            </w:r>
            <w:proofErr w:type="spellStart"/>
            <w:r w:rsidR="00460653" w:rsidRPr="00E26D64">
              <w:rPr>
                <w:lang w:val="en-US"/>
              </w:rPr>
              <w:t>urmează</w:t>
            </w:r>
            <w:proofErr w:type="spellEnd"/>
            <w:r w:rsidR="00460653" w:rsidRPr="00E26D64">
              <w:rPr>
                <w:lang w:val="en-US"/>
              </w:rPr>
              <w:t xml:space="preserve"> </w:t>
            </w:r>
            <w:proofErr w:type="spellStart"/>
            <w:r w:rsidR="00460653" w:rsidRPr="00E26D64">
              <w:rPr>
                <w:lang w:val="en-US"/>
              </w:rPr>
              <w:t>să</w:t>
            </w:r>
            <w:proofErr w:type="spellEnd"/>
            <w:r w:rsidR="00460653" w:rsidRPr="00E26D64">
              <w:rPr>
                <w:lang w:val="en-US"/>
              </w:rPr>
              <w:t xml:space="preserve"> le </w:t>
            </w:r>
            <w:proofErr w:type="spellStart"/>
            <w:r w:rsidR="00460653" w:rsidRPr="00E26D64">
              <w:rPr>
                <w:lang w:val="en-US"/>
              </w:rPr>
              <w:t>plătească</w:t>
            </w:r>
            <w:proofErr w:type="spellEnd"/>
            <w:r w:rsidR="00460653" w:rsidRPr="00E26D64">
              <w:rPr>
                <w:lang w:val="en-US"/>
              </w:rPr>
              <w:t xml:space="preserve"> în </w:t>
            </w:r>
            <w:proofErr w:type="spellStart"/>
            <w:r w:rsidR="00460653" w:rsidRPr="00E26D64">
              <w:rPr>
                <w:lang w:val="en-US"/>
              </w:rPr>
              <w:t>conformitate</w:t>
            </w:r>
            <w:proofErr w:type="spellEnd"/>
            <w:r w:rsidR="00460653" w:rsidRPr="00E26D64">
              <w:rPr>
                <w:lang w:val="en-US"/>
              </w:rPr>
              <w:t xml:space="preserve"> cu </w:t>
            </w:r>
            <w:proofErr w:type="spellStart"/>
            <w:r w:rsidR="00460653" w:rsidRPr="00E26D64">
              <w:rPr>
                <w:lang w:val="en-US"/>
              </w:rPr>
              <w:t>prevederile</w:t>
            </w:r>
            <w:proofErr w:type="spellEnd"/>
            <w:r w:rsidR="00460653" w:rsidRPr="00E26D64">
              <w:rPr>
                <w:lang w:val="en-US"/>
              </w:rPr>
              <w:t xml:space="preserve"> </w:t>
            </w:r>
            <w:proofErr w:type="spellStart"/>
            <w:r w:rsidR="00460653" w:rsidRPr="00E26D64">
              <w:rPr>
                <w:lang w:val="en-US"/>
              </w:rPr>
              <w:t>contractului</w:t>
            </w:r>
            <w:proofErr w:type="spellEnd"/>
            <w:r w:rsidR="00460653" w:rsidRPr="00E26D64">
              <w:rPr>
                <w:lang w:val="en-US"/>
              </w:rPr>
              <w:t xml:space="preserve">, precum </w:t>
            </w:r>
            <w:proofErr w:type="spellStart"/>
            <w:r w:rsidR="00460653" w:rsidRPr="00E26D64">
              <w:rPr>
                <w:lang w:val="en-US"/>
              </w:rPr>
              <w:t>şi</w:t>
            </w:r>
            <w:proofErr w:type="spellEnd"/>
            <w:r w:rsidR="00460653" w:rsidRPr="00E26D64">
              <w:rPr>
                <w:lang w:val="en-US"/>
              </w:rPr>
              <w:t xml:space="preserve"> </w:t>
            </w:r>
            <w:proofErr w:type="spellStart"/>
            <w:r w:rsidR="00460653" w:rsidRPr="00E26D64">
              <w:rPr>
                <w:lang w:val="en-US"/>
              </w:rPr>
              <w:t>daunele</w:t>
            </w:r>
            <w:proofErr w:type="spellEnd"/>
            <w:r w:rsidR="00460653" w:rsidRPr="00E26D64">
              <w:rPr>
                <w:lang w:val="en-US"/>
              </w:rPr>
              <w:t xml:space="preserve"> pe care </w:t>
            </w:r>
            <w:proofErr w:type="spellStart"/>
            <w:r w:rsidR="00460653" w:rsidRPr="00E26D64">
              <w:rPr>
                <w:lang w:val="en-US"/>
              </w:rPr>
              <w:t>trebuie</w:t>
            </w:r>
            <w:proofErr w:type="spellEnd"/>
            <w:r w:rsidR="00460653" w:rsidRPr="00E26D64">
              <w:rPr>
                <w:lang w:val="en-US"/>
              </w:rPr>
              <w:t xml:space="preserve"> </w:t>
            </w:r>
            <w:proofErr w:type="spellStart"/>
            <w:r w:rsidR="00460653" w:rsidRPr="00E26D64">
              <w:rPr>
                <w:lang w:val="en-US"/>
              </w:rPr>
              <w:t>să</w:t>
            </w:r>
            <w:proofErr w:type="spellEnd"/>
            <w:r w:rsidR="00460653" w:rsidRPr="00E26D64">
              <w:rPr>
                <w:lang w:val="en-US"/>
              </w:rPr>
              <w:t xml:space="preserve"> le </w:t>
            </w:r>
            <w:proofErr w:type="spellStart"/>
            <w:r w:rsidR="00460653" w:rsidRPr="00E26D64">
              <w:rPr>
                <w:lang w:val="en-US"/>
              </w:rPr>
              <w:t>suporte</w:t>
            </w:r>
            <w:proofErr w:type="spellEnd"/>
            <w:r w:rsidR="00460653" w:rsidRPr="00E26D64">
              <w:rPr>
                <w:lang w:val="en-US"/>
              </w:rPr>
              <w:t xml:space="preserve"> </w:t>
            </w:r>
            <w:proofErr w:type="spellStart"/>
            <w:r w:rsidR="00460653" w:rsidRPr="00E26D64">
              <w:rPr>
                <w:lang w:val="en-US"/>
              </w:rPr>
              <w:t>Antreprenorul</w:t>
            </w:r>
            <w:proofErr w:type="spellEnd"/>
            <w:r w:rsidR="00460653" w:rsidRPr="00E26D64">
              <w:rPr>
                <w:lang w:val="en-US"/>
              </w:rPr>
              <w:t xml:space="preserve"> din vina </w:t>
            </w:r>
            <w:proofErr w:type="spellStart"/>
            <w:r w:rsidR="00460653" w:rsidRPr="00E26D64">
              <w:rPr>
                <w:lang w:val="en-US"/>
              </w:rPr>
              <w:t>căruia</w:t>
            </w:r>
            <w:proofErr w:type="spellEnd"/>
            <w:r w:rsidR="00460653" w:rsidRPr="00E26D64">
              <w:rPr>
                <w:lang w:val="en-US"/>
              </w:rPr>
              <w:t xml:space="preserve"> s-a </w:t>
            </w:r>
            <w:proofErr w:type="spellStart"/>
            <w:r w:rsidR="00BB2CB2" w:rsidRPr="00E26D64">
              <w:rPr>
                <w:lang w:val="en-US"/>
              </w:rPr>
              <w:t>rezolvit</w:t>
            </w:r>
            <w:proofErr w:type="spellEnd"/>
            <w:r w:rsidR="00C33344" w:rsidRPr="00E26D64">
              <w:rPr>
                <w:lang w:val="en-US"/>
              </w:rPr>
              <w:t xml:space="preserve"> </w:t>
            </w:r>
            <w:proofErr w:type="spellStart"/>
            <w:r w:rsidR="00460653" w:rsidRPr="00E26D64">
              <w:rPr>
                <w:lang w:val="en-US"/>
              </w:rPr>
              <w:t>contractul</w:t>
            </w:r>
            <w:proofErr w:type="spellEnd"/>
            <w:r w:rsidR="00460653" w:rsidRPr="00E26D64">
              <w:rPr>
                <w:lang w:val="en-US"/>
              </w:rPr>
              <w:t xml:space="preserve">. </w:t>
            </w:r>
          </w:p>
          <w:p w14:paraId="36265579" w14:textId="377588CF" w:rsidR="00460653" w:rsidRPr="00E26D64" w:rsidRDefault="007323B6" w:rsidP="000538E4">
            <w:pPr>
              <w:pStyle w:val="af3"/>
              <w:numPr>
                <w:ilvl w:val="1"/>
                <w:numId w:val="10"/>
              </w:numPr>
              <w:tabs>
                <w:tab w:val="left" w:pos="567"/>
              </w:tabs>
              <w:ind w:left="0" w:hanging="567"/>
              <w:rPr>
                <w:lang w:val="en-US"/>
              </w:rPr>
            </w:pPr>
            <w:r w:rsidRPr="00E26D64">
              <w:rPr>
                <w:lang w:val="en-US"/>
              </w:rPr>
              <w:t>12.</w:t>
            </w:r>
            <w:r w:rsidR="004144A9" w:rsidRPr="00E26D64">
              <w:rPr>
                <w:lang w:val="en-US"/>
              </w:rPr>
              <w:t>7</w:t>
            </w:r>
            <w:r w:rsidRPr="00E26D64">
              <w:rPr>
                <w:lang w:val="en-US"/>
              </w:rPr>
              <w:t xml:space="preserve">. </w:t>
            </w:r>
            <w:proofErr w:type="spellStart"/>
            <w:r w:rsidR="00460653" w:rsidRPr="00E26D64">
              <w:rPr>
                <w:lang w:val="en-US"/>
              </w:rPr>
              <w:t>După</w:t>
            </w:r>
            <w:proofErr w:type="spellEnd"/>
            <w:r w:rsidR="00460653" w:rsidRPr="00E26D64">
              <w:rPr>
                <w:lang w:val="en-US"/>
              </w:rPr>
              <w:t xml:space="preserve"> </w:t>
            </w:r>
            <w:proofErr w:type="spellStart"/>
            <w:r w:rsidR="00460653" w:rsidRPr="00E26D64">
              <w:rPr>
                <w:lang w:val="en-US"/>
              </w:rPr>
              <w:t>rez</w:t>
            </w:r>
            <w:r w:rsidR="00892A6D" w:rsidRPr="00E26D64">
              <w:rPr>
                <w:lang w:val="en-US"/>
              </w:rPr>
              <w:t>oluțiunea</w:t>
            </w:r>
            <w:proofErr w:type="spellEnd"/>
            <w:r w:rsidR="00460653" w:rsidRPr="00E26D64">
              <w:rPr>
                <w:lang w:val="en-US"/>
              </w:rPr>
              <w:t xml:space="preserve"> </w:t>
            </w:r>
            <w:proofErr w:type="spellStart"/>
            <w:r w:rsidR="00460653" w:rsidRPr="00E26D64">
              <w:rPr>
                <w:lang w:val="en-US"/>
              </w:rPr>
              <w:t>contractului</w:t>
            </w:r>
            <w:proofErr w:type="spellEnd"/>
            <w:r w:rsidR="00460653" w:rsidRPr="00E26D64">
              <w:rPr>
                <w:lang w:val="en-US"/>
              </w:rPr>
              <w:t xml:space="preserve">, </w:t>
            </w:r>
            <w:proofErr w:type="spellStart"/>
            <w:r w:rsidR="00460653" w:rsidRPr="00E26D64">
              <w:rPr>
                <w:lang w:val="en-US"/>
              </w:rPr>
              <w:t>Beneficiarul</w:t>
            </w:r>
            <w:proofErr w:type="spellEnd"/>
            <w:r w:rsidR="00460653" w:rsidRPr="00E26D64">
              <w:rPr>
                <w:lang w:val="en-US"/>
              </w:rPr>
              <w:t xml:space="preserve"> </w:t>
            </w:r>
            <w:proofErr w:type="spellStart"/>
            <w:r w:rsidR="00460653" w:rsidRPr="00E26D64">
              <w:rPr>
                <w:lang w:val="en-US"/>
              </w:rPr>
              <w:t>poate</w:t>
            </w:r>
            <w:proofErr w:type="spellEnd"/>
            <w:r w:rsidR="00460653" w:rsidRPr="00E26D64">
              <w:rPr>
                <w:lang w:val="en-US"/>
              </w:rPr>
              <w:t xml:space="preserve"> continua </w:t>
            </w:r>
            <w:proofErr w:type="spellStart"/>
            <w:r w:rsidR="00460653" w:rsidRPr="00E26D64">
              <w:rPr>
                <w:lang w:val="en-US"/>
              </w:rPr>
              <w:t>execuţia</w:t>
            </w:r>
            <w:proofErr w:type="spellEnd"/>
            <w:r w:rsidR="00460653" w:rsidRPr="00E26D64">
              <w:rPr>
                <w:lang w:val="en-US"/>
              </w:rPr>
              <w:t xml:space="preserve"> </w:t>
            </w:r>
            <w:proofErr w:type="spellStart"/>
            <w:r w:rsidR="00460653" w:rsidRPr="00E26D64">
              <w:rPr>
                <w:lang w:val="en-US"/>
              </w:rPr>
              <w:t>lucrărilor</w:t>
            </w:r>
            <w:proofErr w:type="spellEnd"/>
            <w:r w:rsidR="00460653" w:rsidRPr="00E26D64">
              <w:rPr>
                <w:lang w:val="en-US"/>
              </w:rPr>
              <w:t xml:space="preserve"> cu </w:t>
            </w:r>
            <w:proofErr w:type="spellStart"/>
            <w:r w:rsidR="00460653" w:rsidRPr="00E26D64">
              <w:rPr>
                <w:lang w:val="en-US"/>
              </w:rPr>
              <w:t>respectarea</w:t>
            </w:r>
            <w:proofErr w:type="spellEnd"/>
            <w:r w:rsidR="00460653" w:rsidRPr="00E26D64">
              <w:rPr>
                <w:lang w:val="en-US"/>
              </w:rPr>
              <w:t xml:space="preserve"> </w:t>
            </w:r>
            <w:proofErr w:type="spellStart"/>
            <w:r w:rsidR="00460653" w:rsidRPr="00E26D64">
              <w:rPr>
                <w:lang w:val="en-US"/>
              </w:rPr>
              <w:t>prevederilor</w:t>
            </w:r>
            <w:proofErr w:type="spellEnd"/>
            <w:r w:rsidR="00460653" w:rsidRPr="00E26D64">
              <w:rPr>
                <w:lang w:val="en-US"/>
              </w:rPr>
              <w:t xml:space="preserve"> </w:t>
            </w:r>
            <w:proofErr w:type="spellStart"/>
            <w:r w:rsidR="00460653" w:rsidRPr="00E26D64">
              <w:rPr>
                <w:lang w:val="en-US"/>
              </w:rPr>
              <w:t>legale</w:t>
            </w:r>
            <w:proofErr w:type="spellEnd"/>
            <w:r w:rsidR="00460653" w:rsidRPr="00E26D64">
              <w:rPr>
                <w:lang w:val="en-US"/>
              </w:rPr>
              <w:t xml:space="preserve">. </w:t>
            </w:r>
          </w:p>
          <w:p w14:paraId="77A9D719" w14:textId="43C59374" w:rsidR="00E22640" w:rsidRPr="00E26D64" w:rsidRDefault="00E22640" w:rsidP="00E22640">
            <w:pPr>
              <w:pStyle w:val="af3"/>
              <w:tabs>
                <w:tab w:val="left" w:pos="567"/>
                <w:tab w:val="left" w:pos="2070"/>
              </w:tabs>
              <w:ind w:firstLine="0"/>
              <w:rPr>
                <w:lang w:val="en-US"/>
              </w:rPr>
            </w:pPr>
            <w:r w:rsidRPr="00E26D64">
              <w:rPr>
                <w:lang w:val="en-US"/>
              </w:rPr>
              <w:t>12.</w:t>
            </w:r>
            <w:r w:rsidR="004144A9" w:rsidRPr="00E26D64">
              <w:rPr>
                <w:lang w:val="en-US"/>
              </w:rPr>
              <w:t>8</w:t>
            </w:r>
            <w:r w:rsidRPr="00E26D64">
              <w:rPr>
                <w:lang w:val="en-US"/>
              </w:rPr>
              <w:t xml:space="preserve">. </w:t>
            </w:r>
            <w:proofErr w:type="spellStart"/>
            <w:r w:rsidRPr="00E26D64">
              <w:rPr>
                <w:lang w:val="en-US"/>
              </w:rPr>
              <w:t>Cazuri</w:t>
            </w:r>
            <w:proofErr w:type="spellEnd"/>
            <w:r w:rsidRPr="00E26D64">
              <w:rPr>
                <w:lang w:val="en-US"/>
              </w:rPr>
              <w:t xml:space="preserve"> </w:t>
            </w:r>
            <w:proofErr w:type="spellStart"/>
            <w:r w:rsidRPr="00E26D64">
              <w:rPr>
                <w:lang w:val="en-US"/>
              </w:rPr>
              <w:t>specifice</w:t>
            </w:r>
            <w:proofErr w:type="spellEnd"/>
            <w:r w:rsidRPr="00E26D64">
              <w:rPr>
                <w:lang w:val="en-US"/>
              </w:rPr>
              <w:t xml:space="preserve"> de </w:t>
            </w:r>
            <w:proofErr w:type="spellStart"/>
            <w:r w:rsidRPr="00E26D64">
              <w:rPr>
                <w:lang w:val="en-US"/>
              </w:rPr>
              <w:t>încetare</w:t>
            </w:r>
            <w:proofErr w:type="spellEnd"/>
            <w:r w:rsidRPr="00E26D64">
              <w:rPr>
                <w:lang w:val="en-US"/>
              </w:rPr>
              <w:t xml:space="preserve"> a </w:t>
            </w:r>
            <w:proofErr w:type="spellStart"/>
            <w:r w:rsidRPr="00E26D64">
              <w:rPr>
                <w:lang w:val="en-US"/>
              </w:rPr>
              <w:t>contractului</w:t>
            </w:r>
            <w:proofErr w:type="spellEnd"/>
            <w:r w:rsidRPr="00E26D64">
              <w:rPr>
                <w:lang w:val="en-US"/>
              </w:rPr>
              <w:t xml:space="preserve"> de </w:t>
            </w:r>
            <w:proofErr w:type="spellStart"/>
            <w:r w:rsidRPr="00E26D64">
              <w:rPr>
                <w:lang w:val="en-US"/>
              </w:rPr>
              <w:t>achiziţii</w:t>
            </w:r>
            <w:proofErr w:type="spellEnd"/>
            <w:r w:rsidRPr="00E26D64">
              <w:rPr>
                <w:lang w:val="en-US"/>
              </w:rPr>
              <w:t xml:space="preserve"> </w:t>
            </w:r>
            <w:proofErr w:type="spellStart"/>
            <w:r w:rsidRPr="00E26D64">
              <w:rPr>
                <w:lang w:val="en-US"/>
              </w:rPr>
              <w:t>publice</w:t>
            </w:r>
            <w:proofErr w:type="spellEnd"/>
            <w:r w:rsidRPr="00E26D64">
              <w:rPr>
                <w:lang w:val="en-US"/>
              </w:rPr>
              <w:t>:</w:t>
            </w:r>
          </w:p>
          <w:p w14:paraId="49ADD99C" w14:textId="5689B899" w:rsidR="00E22640" w:rsidRPr="00E26D64" w:rsidRDefault="00E22640" w:rsidP="00E22640">
            <w:pPr>
              <w:pStyle w:val="af3"/>
              <w:tabs>
                <w:tab w:val="left" w:pos="567"/>
                <w:tab w:val="left" w:pos="2070"/>
              </w:tabs>
              <w:ind w:firstLine="284"/>
              <w:rPr>
                <w:lang w:val="en-US"/>
              </w:rPr>
            </w:pPr>
            <w:r w:rsidRPr="00E26D64">
              <w:rPr>
                <w:lang w:val="en-US"/>
              </w:rPr>
              <w:t xml:space="preserve">     </w:t>
            </w:r>
            <w:proofErr w:type="spellStart"/>
            <w:r w:rsidR="00F168DC" w:rsidRPr="00E26D64">
              <w:rPr>
                <w:lang w:val="en-US"/>
              </w:rPr>
              <w:t>Beneficiarul</w:t>
            </w:r>
            <w:proofErr w:type="spellEnd"/>
            <w:r w:rsidRPr="00E26D64">
              <w:rPr>
                <w:lang w:val="en-US"/>
              </w:rPr>
              <w:t xml:space="preserve"> are </w:t>
            </w:r>
            <w:proofErr w:type="spellStart"/>
            <w:r w:rsidRPr="00E26D64">
              <w:rPr>
                <w:lang w:val="en-US"/>
              </w:rPr>
              <w:t>dreptul</w:t>
            </w:r>
            <w:proofErr w:type="spellEnd"/>
            <w:r w:rsidRPr="00E26D64">
              <w:rPr>
                <w:lang w:val="en-US"/>
              </w:rPr>
              <w:t xml:space="preserve"> de a </w:t>
            </w:r>
            <w:proofErr w:type="spellStart"/>
            <w:r w:rsidR="0060188C" w:rsidRPr="00E26D64">
              <w:rPr>
                <w:lang w:val="en-US"/>
              </w:rPr>
              <w:t>rezo</w:t>
            </w:r>
            <w:r w:rsidR="00784D0D" w:rsidRPr="00E26D64">
              <w:rPr>
                <w:lang w:val="en-US"/>
              </w:rPr>
              <w:t>luționa</w:t>
            </w:r>
            <w:proofErr w:type="spellEnd"/>
            <w:r w:rsidR="00C33344" w:rsidRPr="00E26D64">
              <w:rPr>
                <w:lang w:val="en-US"/>
              </w:rPr>
              <w:t xml:space="preserve"> </w:t>
            </w:r>
            <w:r w:rsidRPr="00E26D64">
              <w:rPr>
                <w:lang w:val="en-US"/>
              </w:rPr>
              <w:t xml:space="preserve">unilateral un contract de </w:t>
            </w:r>
            <w:proofErr w:type="spellStart"/>
            <w:r w:rsidRPr="00E26D64">
              <w:rPr>
                <w:lang w:val="en-US"/>
              </w:rPr>
              <w:t>achiziţii</w:t>
            </w:r>
            <w:proofErr w:type="spellEnd"/>
            <w:r w:rsidRPr="00E26D64">
              <w:rPr>
                <w:lang w:val="en-US"/>
              </w:rPr>
              <w:t xml:space="preserve"> </w:t>
            </w:r>
            <w:proofErr w:type="spellStart"/>
            <w:r w:rsidRPr="00E26D64">
              <w:rPr>
                <w:lang w:val="en-US"/>
              </w:rPr>
              <w:t>publice</w:t>
            </w:r>
            <w:proofErr w:type="spellEnd"/>
            <w:r w:rsidRPr="00E26D64">
              <w:rPr>
                <w:lang w:val="en-US"/>
              </w:rPr>
              <w:t xml:space="preserve"> în </w:t>
            </w:r>
            <w:proofErr w:type="spellStart"/>
            <w:r w:rsidRPr="00E26D64">
              <w:rPr>
                <w:lang w:val="en-US"/>
              </w:rPr>
              <w:t>perioada</w:t>
            </w:r>
            <w:proofErr w:type="spellEnd"/>
            <w:r w:rsidRPr="00E26D64">
              <w:rPr>
                <w:lang w:val="en-US"/>
              </w:rPr>
              <w:t xml:space="preserve"> de </w:t>
            </w:r>
            <w:proofErr w:type="spellStart"/>
            <w:r w:rsidRPr="00E26D64">
              <w:rPr>
                <w:lang w:val="en-US"/>
              </w:rPr>
              <w:t>valabilitate</w:t>
            </w:r>
            <w:proofErr w:type="spellEnd"/>
            <w:r w:rsidRPr="00E26D64">
              <w:rPr>
                <w:lang w:val="en-US"/>
              </w:rPr>
              <w:t xml:space="preserve"> a </w:t>
            </w:r>
            <w:proofErr w:type="spellStart"/>
            <w:r w:rsidRPr="00E26D64">
              <w:rPr>
                <w:lang w:val="en-US"/>
              </w:rPr>
              <w:t>acestuia</w:t>
            </w:r>
            <w:proofErr w:type="spellEnd"/>
            <w:r w:rsidRPr="00E26D64">
              <w:rPr>
                <w:lang w:val="en-US"/>
              </w:rPr>
              <w:t xml:space="preserve"> în </w:t>
            </w:r>
            <w:proofErr w:type="spellStart"/>
            <w:r w:rsidRPr="00E26D64">
              <w:rPr>
                <w:lang w:val="en-US"/>
              </w:rPr>
              <w:t>una</w:t>
            </w:r>
            <w:proofErr w:type="spellEnd"/>
            <w:r w:rsidRPr="00E26D64">
              <w:rPr>
                <w:lang w:val="en-US"/>
              </w:rPr>
              <w:t xml:space="preserve"> </w:t>
            </w:r>
            <w:proofErr w:type="spellStart"/>
            <w:r w:rsidRPr="00E26D64">
              <w:rPr>
                <w:lang w:val="en-US"/>
              </w:rPr>
              <w:t>dintre</w:t>
            </w:r>
            <w:proofErr w:type="spellEnd"/>
            <w:r w:rsidRPr="00E26D64">
              <w:rPr>
                <w:lang w:val="en-US"/>
              </w:rPr>
              <w:t xml:space="preserve"> </w:t>
            </w:r>
            <w:proofErr w:type="spellStart"/>
            <w:r w:rsidRPr="00E26D64">
              <w:rPr>
                <w:lang w:val="en-US"/>
              </w:rPr>
              <w:t>următoarele</w:t>
            </w:r>
            <w:proofErr w:type="spellEnd"/>
            <w:r w:rsidRPr="00E26D64">
              <w:rPr>
                <w:lang w:val="en-US"/>
              </w:rPr>
              <w:t xml:space="preserve"> </w:t>
            </w:r>
            <w:proofErr w:type="spellStart"/>
            <w:r w:rsidRPr="00E26D64">
              <w:rPr>
                <w:lang w:val="en-US"/>
              </w:rPr>
              <w:t>situaţii</w:t>
            </w:r>
            <w:proofErr w:type="spellEnd"/>
            <w:r w:rsidRPr="00E26D64">
              <w:rPr>
                <w:lang w:val="en-US"/>
              </w:rPr>
              <w:t>:</w:t>
            </w:r>
          </w:p>
          <w:p w14:paraId="2D821582" w14:textId="2182259A" w:rsidR="00E22640" w:rsidRPr="00E26D64" w:rsidRDefault="00E22640" w:rsidP="00784D0D">
            <w:pPr>
              <w:pStyle w:val="af3"/>
              <w:tabs>
                <w:tab w:val="left" w:pos="567"/>
                <w:tab w:val="left" w:pos="2070"/>
              </w:tabs>
              <w:ind w:firstLine="173"/>
              <w:rPr>
                <w:lang w:val="en-US"/>
              </w:rPr>
            </w:pPr>
            <w:r w:rsidRPr="00E26D64">
              <w:rPr>
                <w:lang w:val="en-US"/>
              </w:rPr>
              <w:t xml:space="preserve">    a) </w:t>
            </w:r>
            <w:proofErr w:type="spellStart"/>
            <w:r w:rsidRPr="00E26D64">
              <w:rPr>
                <w:lang w:val="en-US"/>
              </w:rPr>
              <w:t>contractantul</w:t>
            </w:r>
            <w:proofErr w:type="spellEnd"/>
            <w:r w:rsidRPr="00E26D64">
              <w:rPr>
                <w:lang w:val="en-US"/>
              </w:rPr>
              <w:t xml:space="preserve"> se </w:t>
            </w:r>
            <w:proofErr w:type="spellStart"/>
            <w:r w:rsidRPr="00E26D64">
              <w:rPr>
                <w:lang w:val="en-US"/>
              </w:rPr>
              <w:t>afla</w:t>
            </w:r>
            <w:proofErr w:type="spellEnd"/>
            <w:r w:rsidRPr="00E26D64">
              <w:rPr>
                <w:lang w:val="en-US"/>
              </w:rPr>
              <w:t xml:space="preserve">, la </w:t>
            </w:r>
            <w:proofErr w:type="spellStart"/>
            <w:r w:rsidRPr="00E26D64">
              <w:rPr>
                <w:lang w:val="en-US"/>
              </w:rPr>
              <w:t>momentul</w:t>
            </w:r>
            <w:proofErr w:type="spellEnd"/>
            <w:r w:rsidRPr="00E26D64">
              <w:rPr>
                <w:lang w:val="en-US"/>
              </w:rPr>
              <w:t xml:space="preserve"> </w:t>
            </w:r>
            <w:proofErr w:type="spellStart"/>
            <w:r w:rsidRPr="00E26D64">
              <w:rPr>
                <w:lang w:val="en-US"/>
              </w:rPr>
              <w:t>atribuirii</w:t>
            </w:r>
            <w:proofErr w:type="spellEnd"/>
            <w:r w:rsidRPr="00E26D64">
              <w:rPr>
                <w:lang w:val="en-US"/>
              </w:rPr>
              <w:t xml:space="preserve"> </w:t>
            </w:r>
            <w:proofErr w:type="spellStart"/>
            <w:r w:rsidRPr="00E26D64">
              <w:rPr>
                <w:lang w:val="en-US"/>
              </w:rPr>
              <w:t>lui</w:t>
            </w:r>
            <w:proofErr w:type="spellEnd"/>
            <w:r w:rsidRPr="00E26D64">
              <w:rPr>
                <w:lang w:val="en-US"/>
              </w:rPr>
              <w:t xml:space="preserve">, în </w:t>
            </w:r>
            <w:proofErr w:type="spellStart"/>
            <w:r w:rsidRPr="00E26D64">
              <w:rPr>
                <w:lang w:val="en-US"/>
              </w:rPr>
              <w:t>una</w:t>
            </w:r>
            <w:proofErr w:type="spellEnd"/>
            <w:r w:rsidRPr="00E26D64">
              <w:rPr>
                <w:lang w:val="en-US"/>
              </w:rPr>
              <w:t xml:space="preserve"> </w:t>
            </w:r>
            <w:proofErr w:type="spellStart"/>
            <w:r w:rsidRPr="00E26D64">
              <w:rPr>
                <w:lang w:val="en-US"/>
              </w:rPr>
              <w:t>dintre</w:t>
            </w:r>
            <w:proofErr w:type="spellEnd"/>
            <w:r w:rsidRPr="00E26D64">
              <w:rPr>
                <w:lang w:val="en-US"/>
              </w:rPr>
              <w:t xml:space="preserve"> </w:t>
            </w:r>
            <w:proofErr w:type="spellStart"/>
            <w:r w:rsidRPr="00E26D64">
              <w:rPr>
                <w:lang w:val="en-US"/>
              </w:rPr>
              <w:t>situaţiile</w:t>
            </w:r>
            <w:proofErr w:type="spellEnd"/>
            <w:r w:rsidRPr="00E26D64">
              <w:rPr>
                <w:lang w:val="en-US"/>
              </w:rPr>
              <w:t xml:space="preserve"> care </w:t>
            </w:r>
            <w:proofErr w:type="spellStart"/>
            <w:r w:rsidRPr="00E26D64">
              <w:rPr>
                <w:lang w:val="en-US"/>
              </w:rPr>
              <w:t>ar</w:t>
            </w:r>
            <w:proofErr w:type="spellEnd"/>
            <w:r w:rsidRPr="00E26D64">
              <w:rPr>
                <w:lang w:val="en-US"/>
              </w:rPr>
              <w:t xml:space="preserve"> fi </w:t>
            </w:r>
            <w:proofErr w:type="spellStart"/>
            <w:r w:rsidRPr="00E26D64">
              <w:rPr>
                <w:lang w:val="en-US"/>
              </w:rPr>
              <w:t>determinat</w:t>
            </w:r>
            <w:proofErr w:type="spellEnd"/>
            <w:r w:rsidRPr="00E26D64">
              <w:rPr>
                <w:lang w:val="en-US"/>
              </w:rPr>
              <w:t xml:space="preserve"> </w:t>
            </w:r>
            <w:proofErr w:type="spellStart"/>
            <w:r w:rsidRPr="00E26D64">
              <w:rPr>
                <w:lang w:val="en-US"/>
              </w:rPr>
              <w:t>excluderea</w:t>
            </w:r>
            <w:proofErr w:type="spellEnd"/>
            <w:r w:rsidRPr="00E26D64">
              <w:rPr>
                <w:lang w:val="en-US"/>
              </w:rPr>
              <w:t xml:space="preserve"> </w:t>
            </w:r>
            <w:proofErr w:type="spellStart"/>
            <w:r w:rsidRPr="00E26D64">
              <w:rPr>
                <w:lang w:val="en-US"/>
              </w:rPr>
              <w:t>sa</w:t>
            </w:r>
            <w:proofErr w:type="spellEnd"/>
            <w:r w:rsidRPr="00E26D64">
              <w:rPr>
                <w:lang w:val="en-US"/>
              </w:rPr>
              <w:t xml:space="preserve"> din </w:t>
            </w:r>
            <w:proofErr w:type="spellStart"/>
            <w:r w:rsidRPr="00E26D64">
              <w:rPr>
                <w:lang w:val="en-US"/>
              </w:rPr>
              <w:t>proce</w:t>
            </w:r>
            <w:r w:rsidR="00C33344" w:rsidRPr="00E26D64">
              <w:rPr>
                <w:lang w:val="en-US"/>
              </w:rPr>
              <w:t>dura</w:t>
            </w:r>
            <w:proofErr w:type="spellEnd"/>
            <w:r w:rsidR="00C33344" w:rsidRPr="00E26D64">
              <w:rPr>
                <w:lang w:val="en-US"/>
              </w:rPr>
              <w:t xml:space="preserve"> de </w:t>
            </w:r>
            <w:proofErr w:type="spellStart"/>
            <w:r w:rsidR="00C33344" w:rsidRPr="00E26D64">
              <w:rPr>
                <w:lang w:val="en-US"/>
              </w:rPr>
              <w:t>atribuire</w:t>
            </w:r>
            <w:proofErr w:type="spellEnd"/>
            <w:r w:rsidR="00C33344" w:rsidRPr="00E26D64">
              <w:rPr>
                <w:lang w:val="en-US"/>
              </w:rPr>
              <w:t xml:space="preserve"> </w:t>
            </w:r>
            <w:proofErr w:type="spellStart"/>
            <w:r w:rsidR="00C33344" w:rsidRPr="00E26D64">
              <w:rPr>
                <w:lang w:val="en-US"/>
              </w:rPr>
              <w:t>potrivit</w:t>
            </w:r>
            <w:proofErr w:type="spellEnd"/>
            <w:r w:rsidR="00C33344" w:rsidRPr="00E26D64">
              <w:rPr>
                <w:lang w:val="en-US"/>
              </w:rPr>
              <w:t xml:space="preserve"> art.</w:t>
            </w:r>
            <w:r w:rsidR="00DF4DCF" w:rsidRPr="00E26D64">
              <w:rPr>
                <w:lang w:val="en-US"/>
              </w:rPr>
              <w:t xml:space="preserve"> </w:t>
            </w:r>
            <w:r w:rsidR="00581C4D" w:rsidRPr="00E26D64">
              <w:rPr>
                <w:lang w:val="en-US"/>
              </w:rPr>
              <w:t xml:space="preserve">67 </w:t>
            </w:r>
            <w:r w:rsidR="00581C4D">
              <w:rPr>
                <w:lang w:val="ro-RO"/>
              </w:rPr>
              <w:t>și 68</w:t>
            </w:r>
            <w:r w:rsidR="00802287" w:rsidRPr="00E26D64">
              <w:rPr>
                <w:lang w:val="en-US"/>
              </w:rPr>
              <w:t xml:space="preserve"> al </w:t>
            </w:r>
            <w:proofErr w:type="spellStart"/>
            <w:r w:rsidR="00802287" w:rsidRPr="00E26D64">
              <w:rPr>
                <w:lang w:val="en-US"/>
              </w:rPr>
              <w:t>Legii</w:t>
            </w:r>
            <w:proofErr w:type="spellEnd"/>
            <w:r w:rsidR="00802287" w:rsidRPr="00E26D64">
              <w:rPr>
                <w:lang w:val="en-US"/>
              </w:rPr>
              <w:t xml:space="preserve"> </w:t>
            </w:r>
            <w:r w:rsidR="0060188C" w:rsidRPr="00E26D64">
              <w:rPr>
                <w:lang w:val="en-US"/>
              </w:rPr>
              <w:t>nr.</w:t>
            </w:r>
            <w:r w:rsidR="00FF5CB2" w:rsidRPr="00E26D64">
              <w:rPr>
                <w:lang w:val="en-US"/>
              </w:rPr>
              <w:t xml:space="preserve"> </w:t>
            </w:r>
            <w:r w:rsidR="00581C4D" w:rsidRPr="00E26D64">
              <w:rPr>
                <w:lang w:val="en-US"/>
              </w:rPr>
              <w:t>74</w:t>
            </w:r>
            <w:r w:rsidR="00802287" w:rsidRPr="00E26D64">
              <w:rPr>
                <w:lang w:val="en-US"/>
              </w:rPr>
              <w:t>/20</w:t>
            </w:r>
            <w:r w:rsidR="00581C4D" w:rsidRPr="00E26D64">
              <w:rPr>
                <w:lang w:val="en-US"/>
              </w:rPr>
              <w:t>20</w:t>
            </w:r>
            <w:r w:rsidR="00802287" w:rsidRPr="00E26D64">
              <w:rPr>
                <w:lang w:val="en-US"/>
              </w:rPr>
              <w:t xml:space="preserve"> </w:t>
            </w:r>
            <w:proofErr w:type="spellStart"/>
            <w:r w:rsidR="00802287" w:rsidRPr="00E26D64">
              <w:rPr>
                <w:lang w:val="en-US"/>
              </w:rPr>
              <w:t>privind</w:t>
            </w:r>
            <w:proofErr w:type="spellEnd"/>
            <w:r w:rsidR="00802287" w:rsidRPr="00E26D64">
              <w:rPr>
                <w:lang w:val="en-US"/>
              </w:rPr>
              <w:t xml:space="preserve"> </w:t>
            </w:r>
            <w:proofErr w:type="spellStart"/>
            <w:r w:rsidR="00802287" w:rsidRPr="00E26D64">
              <w:rPr>
                <w:lang w:val="en-US"/>
              </w:rPr>
              <w:t>achizițiile</w:t>
            </w:r>
            <w:proofErr w:type="spellEnd"/>
            <w:r w:rsidR="00802287" w:rsidRPr="00E26D64">
              <w:rPr>
                <w:lang w:val="en-US"/>
              </w:rPr>
              <w:t xml:space="preserve"> </w:t>
            </w:r>
            <w:r w:rsidR="00581C4D" w:rsidRPr="00E26D64">
              <w:rPr>
                <w:lang w:val="en-US"/>
              </w:rPr>
              <w:t xml:space="preserve">în </w:t>
            </w:r>
            <w:proofErr w:type="spellStart"/>
            <w:r w:rsidR="00581C4D" w:rsidRPr="00E26D64">
              <w:rPr>
                <w:lang w:val="en-US"/>
              </w:rPr>
              <w:t>sectoarele</w:t>
            </w:r>
            <w:proofErr w:type="spellEnd"/>
            <w:r w:rsidR="00581C4D" w:rsidRPr="00E26D64">
              <w:rPr>
                <w:lang w:val="en-US"/>
              </w:rPr>
              <w:t xml:space="preserve"> </w:t>
            </w:r>
            <w:proofErr w:type="spellStart"/>
            <w:r w:rsidR="00581C4D" w:rsidRPr="00E26D64">
              <w:rPr>
                <w:lang w:val="en-US"/>
              </w:rPr>
              <w:t>energeticii</w:t>
            </w:r>
            <w:proofErr w:type="spellEnd"/>
            <w:r w:rsidR="00581C4D" w:rsidRPr="00E26D64">
              <w:rPr>
                <w:lang w:val="en-US"/>
              </w:rPr>
              <w:t xml:space="preserve">, </w:t>
            </w:r>
            <w:proofErr w:type="spellStart"/>
            <w:r w:rsidR="00581C4D" w:rsidRPr="00E26D64">
              <w:rPr>
                <w:lang w:val="en-US"/>
              </w:rPr>
              <w:t>apei</w:t>
            </w:r>
            <w:proofErr w:type="spellEnd"/>
            <w:r w:rsidR="00581C4D" w:rsidRPr="00E26D64">
              <w:rPr>
                <w:lang w:val="en-US"/>
              </w:rPr>
              <w:t xml:space="preserve">, </w:t>
            </w:r>
            <w:proofErr w:type="spellStart"/>
            <w:r w:rsidR="00581C4D" w:rsidRPr="00E26D64">
              <w:rPr>
                <w:lang w:val="en-US"/>
              </w:rPr>
              <w:t>transporturilor</w:t>
            </w:r>
            <w:proofErr w:type="spellEnd"/>
            <w:r w:rsidR="00581C4D" w:rsidRPr="00E26D64">
              <w:rPr>
                <w:lang w:val="en-US"/>
              </w:rPr>
              <w:t xml:space="preserve"> </w:t>
            </w:r>
            <w:proofErr w:type="spellStart"/>
            <w:r w:rsidR="00581C4D" w:rsidRPr="00E26D64">
              <w:rPr>
                <w:lang w:val="en-US"/>
              </w:rPr>
              <w:t>și</w:t>
            </w:r>
            <w:proofErr w:type="spellEnd"/>
            <w:r w:rsidR="00581C4D" w:rsidRPr="00E26D64">
              <w:rPr>
                <w:lang w:val="en-US"/>
              </w:rPr>
              <w:t xml:space="preserve"> </w:t>
            </w:r>
            <w:proofErr w:type="spellStart"/>
            <w:r w:rsidR="00581C4D" w:rsidRPr="00E26D64">
              <w:rPr>
                <w:lang w:val="en-US"/>
              </w:rPr>
              <w:t>serviciilor</w:t>
            </w:r>
            <w:proofErr w:type="spellEnd"/>
            <w:r w:rsidR="00581C4D" w:rsidRPr="00E26D64">
              <w:rPr>
                <w:lang w:val="en-US"/>
              </w:rPr>
              <w:t xml:space="preserve"> </w:t>
            </w:r>
            <w:proofErr w:type="spellStart"/>
            <w:r w:rsidR="00581C4D" w:rsidRPr="00E26D64">
              <w:rPr>
                <w:lang w:val="en-US"/>
              </w:rPr>
              <w:t>poștale</w:t>
            </w:r>
            <w:proofErr w:type="spellEnd"/>
            <w:r w:rsidRPr="00E26D64">
              <w:rPr>
                <w:lang w:val="en-US"/>
              </w:rPr>
              <w:t>;</w:t>
            </w:r>
          </w:p>
          <w:p w14:paraId="2E2488FC" w14:textId="52C2A1D4" w:rsidR="00E22640" w:rsidRDefault="00E22640" w:rsidP="00784D0D">
            <w:pPr>
              <w:pStyle w:val="af3"/>
              <w:tabs>
                <w:tab w:val="left" w:pos="567"/>
                <w:tab w:val="left" w:pos="2070"/>
              </w:tabs>
              <w:ind w:firstLine="173"/>
              <w:rPr>
                <w:lang w:val="en-US"/>
              </w:rPr>
            </w:pPr>
            <w:r w:rsidRPr="00E26D64">
              <w:rPr>
                <w:lang w:val="en-US"/>
              </w:rPr>
              <w:t xml:space="preserve">    b</w:t>
            </w:r>
            <w:r w:rsidR="00581C4D" w:rsidRPr="00E26D64">
              <w:rPr>
                <w:lang w:val="en-US"/>
              </w:rPr>
              <w:t>)</w:t>
            </w:r>
            <w:r w:rsidRPr="00E26D64">
              <w:rPr>
                <w:lang w:val="en-US"/>
              </w:rPr>
              <w:t xml:space="preserve"> </w:t>
            </w:r>
            <w:proofErr w:type="spellStart"/>
            <w:r w:rsidRPr="00E26D64">
              <w:rPr>
                <w:lang w:val="en-US"/>
              </w:rPr>
              <w:t>contractul</w:t>
            </w:r>
            <w:proofErr w:type="spellEnd"/>
            <w:r w:rsidRPr="00E26D64">
              <w:rPr>
                <w:lang w:val="en-US"/>
              </w:rPr>
              <w:t xml:space="preserve"> nu </w:t>
            </w:r>
            <w:proofErr w:type="spellStart"/>
            <w:r w:rsidRPr="00E26D64">
              <w:rPr>
                <w:lang w:val="en-US"/>
              </w:rPr>
              <w:t>ar</w:t>
            </w:r>
            <w:proofErr w:type="spellEnd"/>
            <w:r w:rsidRPr="00E26D64">
              <w:rPr>
                <w:lang w:val="en-US"/>
              </w:rPr>
              <w:t xml:space="preserve"> fi </w:t>
            </w:r>
            <w:proofErr w:type="spellStart"/>
            <w:r w:rsidRPr="00E26D64">
              <w:rPr>
                <w:lang w:val="en-US"/>
              </w:rPr>
              <w:t>trebuit</w:t>
            </w:r>
            <w:proofErr w:type="spellEnd"/>
            <w:r w:rsidRPr="00E26D64">
              <w:rPr>
                <w:lang w:val="en-US"/>
              </w:rPr>
              <w:t xml:space="preserve"> </w:t>
            </w:r>
            <w:proofErr w:type="spellStart"/>
            <w:r w:rsidRPr="00E26D64">
              <w:rPr>
                <w:lang w:val="en-US"/>
              </w:rPr>
              <w:t>să</w:t>
            </w:r>
            <w:proofErr w:type="spellEnd"/>
            <w:r w:rsidRPr="00E26D64">
              <w:rPr>
                <w:lang w:val="en-US"/>
              </w:rPr>
              <w:t xml:space="preserve"> fie </w:t>
            </w:r>
            <w:proofErr w:type="spellStart"/>
            <w:r w:rsidRPr="00E26D64">
              <w:rPr>
                <w:lang w:val="en-US"/>
              </w:rPr>
              <w:t>atribui</w:t>
            </w:r>
            <w:r w:rsidR="00C33344" w:rsidRPr="00E26D64">
              <w:rPr>
                <w:lang w:val="en-US"/>
              </w:rPr>
              <w:t>t</w:t>
            </w:r>
            <w:proofErr w:type="spellEnd"/>
            <w:r w:rsidR="00C33344" w:rsidRPr="00E26D64">
              <w:rPr>
                <w:lang w:val="en-US"/>
              </w:rPr>
              <w:t xml:space="preserve"> </w:t>
            </w:r>
            <w:proofErr w:type="spellStart"/>
            <w:r w:rsidR="00C33344" w:rsidRPr="00E26D64">
              <w:rPr>
                <w:lang w:val="en-US"/>
              </w:rPr>
              <w:t>contractantului</w:t>
            </w:r>
            <w:proofErr w:type="spellEnd"/>
            <w:r w:rsidR="00C33344" w:rsidRPr="00E26D64">
              <w:rPr>
                <w:lang w:val="en-US"/>
              </w:rPr>
              <w:t xml:space="preserve"> </w:t>
            </w:r>
            <w:proofErr w:type="spellStart"/>
            <w:r w:rsidR="00C33344" w:rsidRPr="00E26D64">
              <w:rPr>
                <w:lang w:val="en-US"/>
              </w:rPr>
              <w:t>respectiv</w:t>
            </w:r>
            <w:proofErr w:type="spellEnd"/>
            <w:r w:rsidR="00C33344" w:rsidRPr="00E26D64">
              <w:rPr>
                <w:lang w:val="en-US"/>
              </w:rPr>
              <w:t xml:space="preserve">, </w:t>
            </w:r>
            <w:proofErr w:type="spellStart"/>
            <w:r w:rsidR="00C33344" w:rsidRPr="00E26D64">
              <w:rPr>
                <w:lang w:val="en-US"/>
              </w:rPr>
              <w:t>avâ</w:t>
            </w:r>
            <w:r w:rsidRPr="00E26D64">
              <w:rPr>
                <w:lang w:val="en-US"/>
              </w:rPr>
              <w:t>nd</w:t>
            </w:r>
            <w:proofErr w:type="spellEnd"/>
            <w:r w:rsidRPr="00E26D64">
              <w:rPr>
                <w:lang w:val="en-US"/>
              </w:rPr>
              <w:t xml:space="preserve"> în </w:t>
            </w:r>
            <w:proofErr w:type="spellStart"/>
            <w:r w:rsidRPr="00E26D64">
              <w:rPr>
                <w:lang w:val="en-US"/>
              </w:rPr>
              <w:t>vedere</w:t>
            </w:r>
            <w:proofErr w:type="spellEnd"/>
            <w:r w:rsidRPr="00E26D64">
              <w:rPr>
                <w:lang w:val="en-US"/>
              </w:rPr>
              <w:t xml:space="preserve"> o </w:t>
            </w:r>
            <w:proofErr w:type="spellStart"/>
            <w:r w:rsidRPr="00E26D64">
              <w:rPr>
                <w:lang w:val="en-US"/>
              </w:rPr>
              <w:t>încălcare</w:t>
            </w:r>
            <w:proofErr w:type="spellEnd"/>
            <w:r w:rsidRPr="00E26D64">
              <w:rPr>
                <w:lang w:val="en-US"/>
              </w:rPr>
              <w:t xml:space="preserve"> </w:t>
            </w:r>
            <w:proofErr w:type="spellStart"/>
            <w:r w:rsidRPr="00E26D64">
              <w:rPr>
                <w:lang w:val="en-US"/>
              </w:rPr>
              <w:t>gravă</w:t>
            </w:r>
            <w:proofErr w:type="spellEnd"/>
            <w:r w:rsidRPr="00E26D64">
              <w:rPr>
                <w:lang w:val="en-US"/>
              </w:rPr>
              <w:t xml:space="preserve"> a </w:t>
            </w:r>
            <w:proofErr w:type="spellStart"/>
            <w:r w:rsidRPr="00E26D64">
              <w:rPr>
                <w:lang w:val="en-US"/>
              </w:rPr>
              <w:t>obligaţiilor</w:t>
            </w:r>
            <w:proofErr w:type="spellEnd"/>
            <w:r w:rsidRPr="00E26D64">
              <w:rPr>
                <w:lang w:val="en-US"/>
              </w:rPr>
              <w:t xml:space="preserve"> </w:t>
            </w:r>
            <w:proofErr w:type="spellStart"/>
            <w:r w:rsidRPr="00E26D64">
              <w:rPr>
                <w:lang w:val="en-US"/>
              </w:rPr>
              <w:t>ce</w:t>
            </w:r>
            <w:proofErr w:type="spellEnd"/>
            <w:r w:rsidRPr="00E26D64">
              <w:rPr>
                <w:lang w:val="en-US"/>
              </w:rPr>
              <w:t xml:space="preserve"> </w:t>
            </w:r>
            <w:proofErr w:type="spellStart"/>
            <w:r w:rsidRPr="00E26D64">
              <w:rPr>
                <w:lang w:val="en-US"/>
              </w:rPr>
              <w:t>rezultă</w:t>
            </w:r>
            <w:proofErr w:type="spellEnd"/>
            <w:r w:rsidRPr="00E26D64">
              <w:rPr>
                <w:lang w:val="en-US"/>
              </w:rPr>
              <w:t xml:space="preserve"> din </w:t>
            </w:r>
            <w:proofErr w:type="spellStart"/>
            <w:r w:rsidR="00802287" w:rsidRPr="00E26D64">
              <w:rPr>
                <w:lang w:val="en-US"/>
              </w:rPr>
              <w:t>Legea</w:t>
            </w:r>
            <w:proofErr w:type="spellEnd"/>
            <w:r w:rsidR="00802287" w:rsidRPr="00E26D64">
              <w:rPr>
                <w:lang w:val="en-US"/>
              </w:rPr>
              <w:t xml:space="preserve"> </w:t>
            </w:r>
            <w:r w:rsidR="0060188C" w:rsidRPr="00E26D64">
              <w:rPr>
                <w:lang w:val="en-US"/>
              </w:rPr>
              <w:t>nr.</w:t>
            </w:r>
            <w:r w:rsidR="00DF4DCF" w:rsidRPr="00E26D64">
              <w:rPr>
                <w:lang w:val="en-US"/>
              </w:rPr>
              <w:t xml:space="preserve"> </w:t>
            </w:r>
            <w:r w:rsidR="00581C4D" w:rsidRPr="00E26D64">
              <w:rPr>
                <w:lang w:val="en-US"/>
              </w:rPr>
              <w:t>74</w:t>
            </w:r>
            <w:r w:rsidR="00802287" w:rsidRPr="00E26D64">
              <w:rPr>
                <w:lang w:val="en-US"/>
              </w:rPr>
              <w:t>/20</w:t>
            </w:r>
            <w:r w:rsidR="00581C4D" w:rsidRPr="00E26D64">
              <w:rPr>
                <w:lang w:val="en-US"/>
              </w:rPr>
              <w:t>20</w:t>
            </w:r>
            <w:r w:rsidR="00802287" w:rsidRPr="00E26D64">
              <w:rPr>
                <w:lang w:val="en-US"/>
              </w:rPr>
              <w:t xml:space="preserve"> </w:t>
            </w:r>
            <w:proofErr w:type="spellStart"/>
            <w:r w:rsidR="00802287" w:rsidRPr="00E26D64">
              <w:rPr>
                <w:lang w:val="en-US"/>
              </w:rPr>
              <w:t>privind</w:t>
            </w:r>
            <w:proofErr w:type="spellEnd"/>
            <w:r w:rsidR="00802287" w:rsidRPr="00E26D64">
              <w:rPr>
                <w:lang w:val="en-US"/>
              </w:rPr>
              <w:t xml:space="preserve"> </w:t>
            </w:r>
            <w:proofErr w:type="spellStart"/>
            <w:r w:rsidR="00802287" w:rsidRPr="00E26D64">
              <w:rPr>
                <w:lang w:val="en-US"/>
              </w:rPr>
              <w:t>achizițiile</w:t>
            </w:r>
            <w:proofErr w:type="spellEnd"/>
            <w:r w:rsidR="00802287" w:rsidRPr="00E26D64">
              <w:rPr>
                <w:lang w:val="en-US"/>
              </w:rPr>
              <w:t xml:space="preserve"> </w:t>
            </w:r>
            <w:proofErr w:type="spellStart"/>
            <w:r w:rsidR="00581C4D" w:rsidRPr="00E26D64">
              <w:rPr>
                <w:lang w:val="en-US"/>
              </w:rPr>
              <w:t>sectoriale</w:t>
            </w:r>
            <w:proofErr w:type="spellEnd"/>
            <w:r w:rsidRPr="00E26D64">
              <w:rPr>
                <w:lang w:val="en-US"/>
              </w:rPr>
              <w:t xml:space="preserve"> </w:t>
            </w:r>
            <w:proofErr w:type="spellStart"/>
            <w:r w:rsidRPr="00E26D64">
              <w:rPr>
                <w:lang w:val="en-US"/>
              </w:rPr>
              <w:t>și</w:t>
            </w:r>
            <w:proofErr w:type="spellEnd"/>
            <w:r w:rsidRPr="00E26D64">
              <w:rPr>
                <w:lang w:val="en-US"/>
              </w:rPr>
              <w:t>/</w:t>
            </w:r>
            <w:proofErr w:type="spellStart"/>
            <w:r w:rsidRPr="00E26D64">
              <w:rPr>
                <w:lang w:val="en-US"/>
              </w:rPr>
              <w:t>sau</w:t>
            </w:r>
            <w:proofErr w:type="spellEnd"/>
            <w:r w:rsidRPr="00E26D64">
              <w:rPr>
                <w:lang w:val="en-US"/>
              </w:rPr>
              <w:t xml:space="preserve"> </w:t>
            </w:r>
            <w:proofErr w:type="spellStart"/>
            <w:r w:rsidRPr="00E26D64">
              <w:rPr>
                <w:lang w:val="en-US"/>
              </w:rPr>
              <w:t>tratatele</w:t>
            </w:r>
            <w:proofErr w:type="spellEnd"/>
            <w:r w:rsidRPr="00E26D64">
              <w:rPr>
                <w:lang w:val="en-US"/>
              </w:rPr>
              <w:t xml:space="preserve"> </w:t>
            </w:r>
            <w:proofErr w:type="spellStart"/>
            <w:r w:rsidRPr="00E26D64">
              <w:rPr>
                <w:lang w:val="en-US"/>
              </w:rPr>
              <w:t>internaţionale</w:t>
            </w:r>
            <w:proofErr w:type="spellEnd"/>
            <w:r w:rsidRPr="00E26D64">
              <w:rPr>
                <w:lang w:val="en-US"/>
              </w:rPr>
              <w:t xml:space="preserve"> la care </w:t>
            </w:r>
            <w:proofErr w:type="spellStart"/>
            <w:r w:rsidRPr="00E26D64">
              <w:rPr>
                <w:lang w:val="en-US"/>
              </w:rPr>
              <w:t>Republica</w:t>
            </w:r>
            <w:proofErr w:type="spellEnd"/>
            <w:r w:rsidRPr="00E26D64">
              <w:rPr>
                <w:lang w:val="en-US"/>
              </w:rPr>
              <w:t xml:space="preserve"> Moldova </w:t>
            </w:r>
            <w:proofErr w:type="spellStart"/>
            <w:r w:rsidRPr="00E26D64">
              <w:rPr>
                <w:lang w:val="en-US"/>
              </w:rPr>
              <w:t>este</w:t>
            </w:r>
            <w:proofErr w:type="spellEnd"/>
            <w:r w:rsidRPr="00E26D64">
              <w:rPr>
                <w:lang w:val="en-US"/>
              </w:rPr>
              <w:t xml:space="preserve"> </w:t>
            </w:r>
            <w:proofErr w:type="spellStart"/>
            <w:r w:rsidRPr="00E26D64">
              <w:rPr>
                <w:lang w:val="en-US"/>
              </w:rPr>
              <w:t>parte</w:t>
            </w:r>
            <w:proofErr w:type="spellEnd"/>
            <w:r w:rsidRPr="00E26D64">
              <w:rPr>
                <w:lang w:val="en-US"/>
              </w:rPr>
              <w:t xml:space="preserve">, care a </w:t>
            </w:r>
            <w:proofErr w:type="spellStart"/>
            <w:r w:rsidRPr="00E26D64">
              <w:rPr>
                <w:lang w:val="en-US"/>
              </w:rPr>
              <w:t>fost</w:t>
            </w:r>
            <w:proofErr w:type="spellEnd"/>
            <w:r w:rsidRPr="00E26D64">
              <w:rPr>
                <w:lang w:val="en-US"/>
              </w:rPr>
              <w:t xml:space="preserve"> </w:t>
            </w:r>
            <w:proofErr w:type="spellStart"/>
            <w:r w:rsidRPr="00E26D64">
              <w:rPr>
                <w:lang w:val="en-US"/>
              </w:rPr>
              <w:t>constatată</w:t>
            </w:r>
            <w:proofErr w:type="spellEnd"/>
            <w:r w:rsidRPr="00E26D64">
              <w:rPr>
                <w:lang w:val="en-US"/>
              </w:rPr>
              <w:t xml:space="preserve"> </w:t>
            </w:r>
            <w:proofErr w:type="spellStart"/>
            <w:r w:rsidRPr="00E26D64">
              <w:rPr>
                <w:lang w:val="en-US"/>
              </w:rPr>
              <w:t>printr</w:t>
            </w:r>
            <w:proofErr w:type="spellEnd"/>
            <w:r w:rsidRPr="00E26D64">
              <w:rPr>
                <w:lang w:val="en-US"/>
              </w:rPr>
              <w:t xml:space="preserve">-o </w:t>
            </w:r>
            <w:proofErr w:type="spellStart"/>
            <w:r w:rsidRPr="00E26D64">
              <w:rPr>
                <w:lang w:val="en-US"/>
              </w:rPr>
              <w:t>decizie</w:t>
            </w:r>
            <w:proofErr w:type="spellEnd"/>
            <w:r w:rsidRPr="00E26D64">
              <w:rPr>
                <w:lang w:val="en-US"/>
              </w:rPr>
              <w:t xml:space="preserve"> a </w:t>
            </w:r>
            <w:proofErr w:type="spellStart"/>
            <w:r w:rsidRPr="00E26D64">
              <w:rPr>
                <w:lang w:val="en-US"/>
              </w:rPr>
              <w:t>unei</w:t>
            </w:r>
            <w:proofErr w:type="spellEnd"/>
            <w:r w:rsidRPr="00E26D64">
              <w:rPr>
                <w:lang w:val="en-US"/>
              </w:rPr>
              <w:t xml:space="preserve"> </w:t>
            </w:r>
            <w:proofErr w:type="spellStart"/>
            <w:r w:rsidRPr="00E26D64">
              <w:rPr>
                <w:lang w:val="en-US"/>
              </w:rPr>
              <w:t>instanțe</w:t>
            </w:r>
            <w:proofErr w:type="spellEnd"/>
            <w:r w:rsidRPr="00E26D64">
              <w:rPr>
                <w:lang w:val="en-US"/>
              </w:rPr>
              <w:t xml:space="preserve"> </w:t>
            </w:r>
            <w:proofErr w:type="spellStart"/>
            <w:r w:rsidRPr="00E26D64">
              <w:rPr>
                <w:lang w:val="en-US"/>
              </w:rPr>
              <w:t>judecătorești</w:t>
            </w:r>
            <w:proofErr w:type="spellEnd"/>
            <w:r w:rsidRPr="00E26D64">
              <w:rPr>
                <w:lang w:val="en-US"/>
              </w:rPr>
              <w:t xml:space="preserve"> </w:t>
            </w:r>
            <w:proofErr w:type="spellStart"/>
            <w:r w:rsidRPr="00E26D64">
              <w:rPr>
                <w:lang w:val="en-US"/>
              </w:rPr>
              <w:t>naționale</w:t>
            </w:r>
            <w:proofErr w:type="spellEnd"/>
            <w:r w:rsidRPr="00E26D64">
              <w:rPr>
                <w:lang w:val="en-US"/>
              </w:rPr>
              <w:t xml:space="preserve"> </w:t>
            </w:r>
            <w:proofErr w:type="spellStart"/>
            <w:r w:rsidRPr="00E26D64">
              <w:rPr>
                <w:lang w:val="en-US"/>
              </w:rPr>
              <w:t>sau</w:t>
            </w:r>
            <w:proofErr w:type="spellEnd"/>
            <w:r w:rsidRPr="00E26D64">
              <w:rPr>
                <w:lang w:val="en-US"/>
              </w:rPr>
              <w:t xml:space="preserve">, </w:t>
            </w:r>
            <w:proofErr w:type="spellStart"/>
            <w:r w:rsidRPr="00E26D64">
              <w:rPr>
                <w:lang w:val="en-US"/>
              </w:rPr>
              <w:t>după</w:t>
            </w:r>
            <w:proofErr w:type="spellEnd"/>
            <w:r w:rsidRPr="00E26D64">
              <w:rPr>
                <w:lang w:val="en-US"/>
              </w:rPr>
              <w:t xml:space="preserve"> </w:t>
            </w:r>
            <w:proofErr w:type="spellStart"/>
            <w:r w:rsidRPr="00E26D64">
              <w:rPr>
                <w:lang w:val="en-US"/>
              </w:rPr>
              <w:t>caz</w:t>
            </w:r>
            <w:proofErr w:type="spellEnd"/>
            <w:r w:rsidRPr="00E26D64">
              <w:rPr>
                <w:lang w:val="en-US"/>
              </w:rPr>
              <w:t xml:space="preserve">, </w:t>
            </w:r>
            <w:proofErr w:type="spellStart"/>
            <w:r w:rsidRPr="00E26D64">
              <w:rPr>
                <w:lang w:val="en-US"/>
              </w:rPr>
              <w:t>internaționale</w:t>
            </w:r>
            <w:proofErr w:type="spellEnd"/>
            <w:r w:rsidRPr="00E26D64">
              <w:rPr>
                <w:lang w:val="en-US"/>
              </w:rPr>
              <w:t>.</w:t>
            </w:r>
          </w:p>
          <w:p w14:paraId="0FC7181D" w14:textId="77777777" w:rsidR="00826750" w:rsidRDefault="00826750" w:rsidP="00784D0D">
            <w:pPr>
              <w:pStyle w:val="af3"/>
              <w:tabs>
                <w:tab w:val="left" w:pos="567"/>
                <w:tab w:val="left" w:pos="2070"/>
              </w:tabs>
              <w:ind w:firstLine="173"/>
              <w:rPr>
                <w:lang w:val="en-US"/>
              </w:rPr>
            </w:pPr>
          </w:p>
          <w:p w14:paraId="5BF535E5" w14:textId="77777777" w:rsidR="00606287" w:rsidRPr="00E26D64" w:rsidRDefault="00606287" w:rsidP="00784D0D">
            <w:pPr>
              <w:pStyle w:val="af3"/>
              <w:tabs>
                <w:tab w:val="left" w:pos="567"/>
                <w:tab w:val="left" w:pos="2070"/>
              </w:tabs>
              <w:ind w:firstLine="173"/>
              <w:rPr>
                <w:lang w:val="en-US"/>
              </w:rPr>
            </w:pPr>
          </w:p>
          <w:p w14:paraId="40F11339" w14:textId="56A023AB" w:rsidR="00B91634" w:rsidRPr="000A75D6" w:rsidRDefault="007323B6" w:rsidP="007B4EB3">
            <w:pPr>
              <w:pStyle w:val="a"/>
              <w:numPr>
                <w:ilvl w:val="0"/>
                <w:numId w:val="10"/>
              </w:numPr>
              <w:tabs>
                <w:tab w:val="clear" w:pos="1134"/>
                <w:tab w:val="left" w:pos="3705"/>
              </w:tabs>
              <w:ind w:left="0"/>
              <w:contextualSpacing/>
            </w:pPr>
            <w:r w:rsidRPr="000A75D6">
              <w:rPr>
                <w:b/>
              </w:rPr>
              <w:t xml:space="preserve">13. </w:t>
            </w:r>
            <w:r w:rsidR="00460653" w:rsidRPr="000A75D6">
              <w:rPr>
                <w:b/>
              </w:rPr>
              <w:t>DISPOZIŢII FINALE</w:t>
            </w:r>
          </w:p>
          <w:p w14:paraId="5E6DD7B0" w14:textId="77777777" w:rsidR="00460653" w:rsidRPr="00E26D64" w:rsidRDefault="007323B6" w:rsidP="000538E4">
            <w:pPr>
              <w:pStyle w:val="af3"/>
              <w:numPr>
                <w:ilvl w:val="1"/>
                <w:numId w:val="10"/>
              </w:numPr>
              <w:tabs>
                <w:tab w:val="left" w:pos="567"/>
              </w:tabs>
              <w:ind w:left="0" w:hanging="567"/>
              <w:rPr>
                <w:lang w:val="en-US"/>
              </w:rPr>
            </w:pPr>
            <w:r w:rsidRPr="00E26D64">
              <w:rPr>
                <w:lang w:val="en-US"/>
              </w:rPr>
              <w:t xml:space="preserve">13.1. </w:t>
            </w:r>
            <w:proofErr w:type="spellStart"/>
            <w:r w:rsidR="00460653" w:rsidRPr="00E26D64">
              <w:rPr>
                <w:lang w:val="en-US"/>
              </w:rPr>
              <w:t>Următoarele</w:t>
            </w:r>
            <w:proofErr w:type="spellEnd"/>
            <w:r w:rsidR="00460653" w:rsidRPr="00E26D64">
              <w:rPr>
                <w:lang w:val="en-US"/>
              </w:rPr>
              <w:t xml:space="preserve"> </w:t>
            </w:r>
            <w:proofErr w:type="spellStart"/>
            <w:r w:rsidR="00460653" w:rsidRPr="00E26D64">
              <w:rPr>
                <w:lang w:val="en-US"/>
              </w:rPr>
              <w:t>documente</w:t>
            </w:r>
            <w:proofErr w:type="spellEnd"/>
            <w:r w:rsidR="00460653" w:rsidRPr="00E26D64">
              <w:rPr>
                <w:lang w:val="en-US"/>
              </w:rPr>
              <w:t xml:space="preserve"> </w:t>
            </w:r>
            <w:proofErr w:type="spellStart"/>
            <w:r w:rsidR="00460653" w:rsidRPr="00E26D64">
              <w:rPr>
                <w:lang w:val="en-US"/>
              </w:rPr>
              <w:t>vor</w:t>
            </w:r>
            <w:proofErr w:type="spellEnd"/>
            <w:r w:rsidR="00460653" w:rsidRPr="00E26D64">
              <w:rPr>
                <w:lang w:val="en-US"/>
              </w:rPr>
              <w:t xml:space="preserve"> fi </w:t>
            </w:r>
            <w:proofErr w:type="spellStart"/>
            <w:r w:rsidR="00460653" w:rsidRPr="00E26D64">
              <w:rPr>
                <w:lang w:val="en-US"/>
              </w:rPr>
              <w:t>citite</w:t>
            </w:r>
            <w:proofErr w:type="spellEnd"/>
            <w:r w:rsidR="00460653" w:rsidRPr="00E26D64">
              <w:rPr>
                <w:lang w:val="en-US"/>
              </w:rPr>
              <w:t xml:space="preserve"> </w:t>
            </w:r>
            <w:proofErr w:type="spellStart"/>
            <w:r w:rsidR="00460653" w:rsidRPr="00E26D64">
              <w:rPr>
                <w:lang w:val="en-US"/>
              </w:rPr>
              <w:t>şi</w:t>
            </w:r>
            <w:proofErr w:type="spellEnd"/>
            <w:r w:rsidR="00460653" w:rsidRPr="00E26D64">
              <w:rPr>
                <w:lang w:val="en-US"/>
              </w:rPr>
              <w:t xml:space="preserve"> </w:t>
            </w:r>
            <w:proofErr w:type="spellStart"/>
            <w:r w:rsidR="00460653" w:rsidRPr="00E26D64">
              <w:rPr>
                <w:lang w:val="en-US"/>
              </w:rPr>
              <w:t>vor</w:t>
            </w:r>
            <w:proofErr w:type="spellEnd"/>
            <w:r w:rsidR="00460653" w:rsidRPr="00E26D64">
              <w:rPr>
                <w:lang w:val="en-US"/>
              </w:rPr>
              <w:t xml:space="preserve"> fi interpretate ca </w:t>
            </w:r>
            <w:proofErr w:type="spellStart"/>
            <w:r w:rsidR="00460653" w:rsidRPr="00E26D64">
              <w:rPr>
                <w:lang w:val="en-US"/>
              </w:rPr>
              <w:t>fiind</w:t>
            </w:r>
            <w:proofErr w:type="spellEnd"/>
            <w:r w:rsidR="00460653" w:rsidRPr="00E26D64">
              <w:rPr>
                <w:lang w:val="en-US"/>
              </w:rPr>
              <w:t xml:space="preserve"> </w:t>
            </w:r>
            <w:proofErr w:type="spellStart"/>
            <w:r w:rsidR="00460653" w:rsidRPr="00E26D64">
              <w:rPr>
                <w:lang w:val="en-US"/>
              </w:rPr>
              <w:t>parte</w:t>
            </w:r>
            <w:proofErr w:type="spellEnd"/>
            <w:r w:rsidR="00460653" w:rsidRPr="00E26D64">
              <w:rPr>
                <w:lang w:val="en-US"/>
              </w:rPr>
              <w:t xml:space="preserve"> </w:t>
            </w:r>
            <w:proofErr w:type="spellStart"/>
            <w:r w:rsidR="00460653" w:rsidRPr="00E26D64">
              <w:rPr>
                <w:lang w:val="en-US"/>
              </w:rPr>
              <w:t>integrantă</w:t>
            </w:r>
            <w:proofErr w:type="spellEnd"/>
            <w:r w:rsidR="00460653" w:rsidRPr="00E26D64">
              <w:rPr>
                <w:lang w:val="en-US"/>
              </w:rPr>
              <w:t xml:space="preserve"> a </w:t>
            </w:r>
            <w:proofErr w:type="spellStart"/>
            <w:r w:rsidR="00460653" w:rsidRPr="00E26D64">
              <w:rPr>
                <w:lang w:val="en-US"/>
              </w:rPr>
              <w:t>prezentului</w:t>
            </w:r>
            <w:proofErr w:type="spellEnd"/>
            <w:r w:rsidR="00460653" w:rsidRPr="00E26D64">
              <w:rPr>
                <w:lang w:val="en-US"/>
              </w:rPr>
              <w:t xml:space="preserve"> contract: </w:t>
            </w:r>
          </w:p>
          <w:p w14:paraId="36F85899" w14:textId="05EE136D" w:rsidR="00460653" w:rsidRPr="00FF430B" w:rsidRDefault="0087041D" w:rsidP="000538E4">
            <w:pPr>
              <w:numPr>
                <w:ilvl w:val="0"/>
                <w:numId w:val="8"/>
              </w:numPr>
              <w:tabs>
                <w:tab w:val="left" w:pos="1276"/>
              </w:tabs>
              <w:ind w:left="0" w:hanging="425"/>
              <w:jc w:val="both"/>
            </w:pPr>
            <w:r>
              <w:t xml:space="preserve">            </w:t>
            </w:r>
            <w:r w:rsidR="007323B6" w:rsidRPr="00FF430B">
              <w:t xml:space="preserve">a) </w:t>
            </w:r>
            <w:r w:rsidR="00460653" w:rsidRPr="00FF430B">
              <w:t>Caietul de sarcini;</w:t>
            </w:r>
          </w:p>
          <w:p w14:paraId="7398E334" w14:textId="1E1D66D0" w:rsidR="00BC7914" w:rsidRDefault="0087041D" w:rsidP="000538E4">
            <w:pPr>
              <w:numPr>
                <w:ilvl w:val="0"/>
                <w:numId w:val="8"/>
              </w:numPr>
              <w:tabs>
                <w:tab w:val="left" w:pos="1276"/>
              </w:tabs>
              <w:ind w:left="0" w:hanging="425"/>
              <w:jc w:val="both"/>
            </w:pPr>
            <w:r>
              <w:t xml:space="preserve">            </w:t>
            </w:r>
            <w:r w:rsidR="007323B6" w:rsidRPr="00FF430B">
              <w:t xml:space="preserve">b) </w:t>
            </w:r>
            <w:r w:rsidR="00B91634">
              <w:t>Devize</w:t>
            </w:r>
            <w:r w:rsidR="00EF0398" w:rsidRPr="00FF430B">
              <w:t>;</w:t>
            </w:r>
          </w:p>
          <w:p w14:paraId="335364D3" w14:textId="4D80EB83" w:rsidR="00EF0398" w:rsidRDefault="00EF0398" w:rsidP="00EF0398">
            <w:pPr>
              <w:tabs>
                <w:tab w:val="left" w:pos="1276"/>
              </w:tabs>
              <w:jc w:val="both"/>
              <w:rPr>
                <w:lang w:val="en-US"/>
              </w:rPr>
            </w:pPr>
            <w:r>
              <w:t xml:space="preserve">            </w:t>
            </w:r>
            <w:r w:rsidR="00412B1E">
              <w:t>c</w:t>
            </w:r>
            <w:r>
              <w:t>) Grafic de executare</w:t>
            </w:r>
            <w:r w:rsidR="0071290E">
              <w:rPr>
                <w:lang w:val="en-US"/>
              </w:rPr>
              <w:t>;</w:t>
            </w:r>
          </w:p>
          <w:p w14:paraId="2664AE4E" w14:textId="19557336" w:rsidR="0071290E" w:rsidRPr="0071290E" w:rsidRDefault="0071290E" w:rsidP="00EF0398">
            <w:pPr>
              <w:tabs>
                <w:tab w:val="left" w:pos="1276"/>
              </w:tabs>
              <w:jc w:val="both"/>
              <w:rPr>
                <w:lang w:val="ro-MD"/>
              </w:rPr>
            </w:pPr>
            <w:r>
              <w:rPr>
                <w:lang w:val="en-US"/>
              </w:rPr>
              <w:t xml:space="preserve">            d) Garan</w:t>
            </w:r>
            <w:r>
              <w:rPr>
                <w:lang w:val="ro-MD"/>
              </w:rPr>
              <w:t>ția de bună execuție.</w:t>
            </w:r>
          </w:p>
          <w:p w14:paraId="3228C956" w14:textId="77777777" w:rsidR="00460653" w:rsidRPr="00E26D64" w:rsidRDefault="007323B6" w:rsidP="000538E4">
            <w:pPr>
              <w:pStyle w:val="af3"/>
              <w:numPr>
                <w:ilvl w:val="1"/>
                <w:numId w:val="10"/>
              </w:numPr>
              <w:tabs>
                <w:tab w:val="left" w:pos="567"/>
              </w:tabs>
              <w:ind w:left="0" w:hanging="567"/>
              <w:rPr>
                <w:lang w:val="en-US"/>
              </w:rPr>
            </w:pPr>
            <w:r w:rsidRPr="00E26D64">
              <w:rPr>
                <w:lang w:val="en-US"/>
              </w:rPr>
              <w:t xml:space="preserve">13.2. </w:t>
            </w:r>
            <w:proofErr w:type="spellStart"/>
            <w:r w:rsidR="00460653" w:rsidRPr="00E26D64">
              <w:rPr>
                <w:lang w:val="en-US"/>
              </w:rPr>
              <w:t>Documentele</w:t>
            </w:r>
            <w:proofErr w:type="spellEnd"/>
            <w:r w:rsidR="00460653" w:rsidRPr="00E26D64">
              <w:rPr>
                <w:lang w:val="en-US"/>
              </w:rPr>
              <w:t xml:space="preserve"> </w:t>
            </w:r>
            <w:proofErr w:type="spellStart"/>
            <w:r w:rsidR="00460653" w:rsidRPr="00E26D64">
              <w:rPr>
                <w:lang w:val="en-US"/>
              </w:rPr>
              <w:t>contractului</w:t>
            </w:r>
            <w:proofErr w:type="spellEnd"/>
            <w:r w:rsidR="00460653" w:rsidRPr="00E26D64">
              <w:rPr>
                <w:lang w:val="en-US"/>
              </w:rPr>
              <w:t xml:space="preserve"> </w:t>
            </w:r>
            <w:proofErr w:type="spellStart"/>
            <w:r w:rsidR="00460653" w:rsidRPr="00E26D64">
              <w:rPr>
                <w:lang w:val="en-US"/>
              </w:rPr>
              <w:t>vor</w:t>
            </w:r>
            <w:proofErr w:type="spellEnd"/>
            <w:r w:rsidR="00460653" w:rsidRPr="00E26D64">
              <w:rPr>
                <w:lang w:val="en-US"/>
              </w:rPr>
              <w:t xml:space="preserve"> fi </w:t>
            </w:r>
            <w:proofErr w:type="spellStart"/>
            <w:r w:rsidR="00460653" w:rsidRPr="00E26D64">
              <w:rPr>
                <w:lang w:val="en-US"/>
              </w:rPr>
              <w:t>întocmite</w:t>
            </w:r>
            <w:proofErr w:type="spellEnd"/>
            <w:r w:rsidR="00460653" w:rsidRPr="00E26D64">
              <w:rPr>
                <w:lang w:val="en-US"/>
              </w:rPr>
              <w:t xml:space="preserve"> în </w:t>
            </w:r>
            <w:proofErr w:type="spellStart"/>
            <w:r w:rsidR="00460653" w:rsidRPr="00E26D64">
              <w:rPr>
                <w:lang w:val="en-US"/>
              </w:rPr>
              <w:t>limba</w:t>
            </w:r>
            <w:proofErr w:type="spellEnd"/>
            <w:r w:rsidR="00460653" w:rsidRPr="00E26D64">
              <w:rPr>
                <w:lang w:val="en-US"/>
              </w:rPr>
              <w:t xml:space="preserve"> </w:t>
            </w:r>
            <w:proofErr w:type="spellStart"/>
            <w:r w:rsidR="00460653" w:rsidRPr="00E26D64">
              <w:rPr>
                <w:lang w:val="en-US"/>
              </w:rPr>
              <w:t>română</w:t>
            </w:r>
            <w:proofErr w:type="spellEnd"/>
            <w:r w:rsidR="00460653" w:rsidRPr="00E26D64">
              <w:rPr>
                <w:lang w:val="en-US"/>
              </w:rPr>
              <w:t>.</w:t>
            </w:r>
          </w:p>
          <w:p w14:paraId="61C0B172" w14:textId="476D34BD" w:rsidR="00D379F6" w:rsidRDefault="007323B6" w:rsidP="000538E4">
            <w:pPr>
              <w:pStyle w:val="af3"/>
              <w:numPr>
                <w:ilvl w:val="1"/>
                <w:numId w:val="10"/>
              </w:numPr>
              <w:tabs>
                <w:tab w:val="left" w:pos="567"/>
              </w:tabs>
              <w:ind w:left="0" w:hanging="567"/>
              <w:rPr>
                <w:lang w:val="en-US"/>
              </w:rPr>
            </w:pPr>
            <w:r w:rsidRPr="00E26D64">
              <w:rPr>
                <w:lang w:val="en-US"/>
              </w:rPr>
              <w:t>13.</w:t>
            </w:r>
            <w:r w:rsidR="001873A6" w:rsidRPr="00E26D64">
              <w:rPr>
                <w:lang w:val="en-US"/>
              </w:rPr>
              <w:t>3</w:t>
            </w:r>
            <w:r w:rsidRPr="00E26D64">
              <w:rPr>
                <w:lang w:val="en-US"/>
              </w:rPr>
              <w:t xml:space="preserve">. </w:t>
            </w:r>
            <w:proofErr w:type="spellStart"/>
            <w:r w:rsidR="00D379F6" w:rsidRPr="00E26D64">
              <w:rPr>
                <w:lang w:val="en-US"/>
              </w:rPr>
              <w:t>Prezentul</w:t>
            </w:r>
            <w:proofErr w:type="spellEnd"/>
            <w:r w:rsidR="00D379F6" w:rsidRPr="00E26D64">
              <w:rPr>
                <w:lang w:val="en-US"/>
              </w:rPr>
              <w:t xml:space="preserve"> Contract </w:t>
            </w:r>
            <w:proofErr w:type="spellStart"/>
            <w:r w:rsidR="00D379F6" w:rsidRPr="00E26D64">
              <w:rPr>
                <w:lang w:val="en-US"/>
              </w:rPr>
              <w:t>reprezintă</w:t>
            </w:r>
            <w:proofErr w:type="spellEnd"/>
            <w:r w:rsidR="00D379F6" w:rsidRPr="00E26D64">
              <w:rPr>
                <w:lang w:val="en-US"/>
              </w:rPr>
              <w:t xml:space="preserve"> </w:t>
            </w:r>
            <w:proofErr w:type="spellStart"/>
            <w:r w:rsidR="00D379F6" w:rsidRPr="00E26D64">
              <w:rPr>
                <w:lang w:val="en-US"/>
              </w:rPr>
              <w:t>acordul</w:t>
            </w:r>
            <w:proofErr w:type="spellEnd"/>
            <w:r w:rsidR="00D379F6" w:rsidRPr="00E26D64">
              <w:rPr>
                <w:lang w:val="en-US"/>
              </w:rPr>
              <w:t xml:space="preserve"> de </w:t>
            </w:r>
            <w:proofErr w:type="spellStart"/>
            <w:r w:rsidR="00D379F6" w:rsidRPr="00E26D64">
              <w:rPr>
                <w:lang w:val="en-US"/>
              </w:rPr>
              <w:t>voinţă</w:t>
            </w:r>
            <w:proofErr w:type="spellEnd"/>
            <w:r w:rsidR="00D379F6" w:rsidRPr="00E26D64">
              <w:rPr>
                <w:lang w:val="en-US"/>
              </w:rPr>
              <w:t xml:space="preserve"> al </w:t>
            </w:r>
            <w:proofErr w:type="spellStart"/>
            <w:r w:rsidR="00D379F6" w:rsidRPr="00E26D64">
              <w:rPr>
                <w:lang w:val="en-US"/>
              </w:rPr>
              <w:t>părţilor</w:t>
            </w:r>
            <w:proofErr w:type="spellEnd"/>
            <w:r w:rsidR="00C33344" w:rsidRPr="00E26D64">
              <w:rPr>
                <w:lang w:val="en-US"/>
              </w:rPr>
              <w:t xml:space="preserve"> </w:t>
            </w:r>
            <w:proofErr w:type="spellStart"/>
            <w:r w:rsidR="00D379F6" w:rsidRPr="00E26D64">
              <w:rPr>
                <w:lang w:val="en-US"/>
              </w:rPr>
              <w:t>şi</w:t>
            </w:r>
            <w:proofErr w:type="spellEnd"/>
            <w:r w:rsidR="00D379F6" w:rsidRPr="00E26D64">
              <w:rPr>
                <w:lang w:val="en-US"/>
              </w:rPr>
              <w:t xml:space="preserve"> se </w:t>
            </w:r>
            <w:proofErr w:type="spellStart"/>
            <w:r w:rsidR="00D379F6" w:rsidRPr="00E26D64">
              <w:rPr>
                <w:lang w:val="en-US"/>
              </w:rPr>
              <w:t>consideră</w:t>
            </w:r>
            <w:proofErr w:type="spellEnd"/>
            <w:r w:rsidR="00D379F6" w:rsidRPr="00E26D64">
              <w:rPr>
                <w:lang w:val="en-US"/>
              </w:rPr>
              <w:t xml:space="preserve"> </w:t>
            </w:r>
            <w:proofErr w:type="spellStart"/>
            <w:r w:rsidR="00D379F6" w:rsidRPr="00E26D64">
              <w:rPr>
                <w:lang w:val="en-US"/>
              </w:rPr>
              <w:t>semnat</w:t>
            </w:r>
            <w:proofErr w:type="spellEnd"/>
            <w:r w:rsidR="00D379F6" w:rsidRPr="00E26D64">
              <w:rPr>
                <w:lang w:val="en-US"/>
              </w:rPr>
              <w:t xml:space="preserve"> la data </w:t>
            </w:r>
            <w:proofErr w:type="spellStart"/>
            <w:r w:rsidR="00D379F6" w:rsidRPr="00E26D64">
              <w:rPr>
                <w:lang w:val="en-US"/>
              </w:rPr>
              <w:t>aplicării</w:t>
            </w:r>
            <w:proofErr w:type="spellEnd"/>
            <w:r w:rsidR="00D379F6" w:rsidRPr="00E26D64">
              <w:rPr>
                <w:lang w:val="en-US"/>
              </w:rPr>
              <w:t xml:space="preserve"> </w:t>
            </w:r>
            <w:proofErr w:type="spellStart"/>
            <w:r w:rsidR="00D379F6" w:rsidRPr="00E26D64">
              <w:rPr>
                <w:lang w:val="en-US"/>
              </w:rPr>
              <w:t>ultimei</w:t>
            </w:r>
            <w:proofErr w:type="spellEnd"/>
            <w:r w:rsidR="00D379F6" w:rsidRPr="00E26D64">
              <w:rPr>
                <w:lang w:val="en-US"/>
              </w:rPr>
              <w:t xml:space="preserve"> </w:t>
            </w:r>
            <w:proofErr w:type="spellStart"/>
            <w:r w:rsidR="00D379F6" w:rsidRPr="00E26D64">
              <w:rPr>
                <w:lang w:val="en-US"/>
              </w:rPr>
              <w:t>semnături</w:t>
            </w:r>
            <w:proofErr w:type="spellEnd"/>
            <w:r w:rsidR="00D379F6" w:rsidRPr="00E26D64">
              <w:rPr>
                <w:lang w:val="en-US"/>
              </w:rPr>
              <w:t xml:space="preserve"> de </w:t>
            </w:r>
            <w:proofErr w:type="spellStart"/>
            <w:r w:rsidR="00D379F6" w:rsidRPr="00E26D64">
              <w:rPr>
                <w:lang w:val="en-US"/>
              </w:rPr>
              <w:t>către</w:t>
            </w:r>
            <w:proofErr w:type="spellEnd"/>
            <w:r w:rsidR="00D379F6" w:rsidRPr="00E26D64">
              <w:rPr>
                <w:lang w:val="en-US"/>
              </w:rPr>
              <w:t xml:space="preserve"> </w:t>
            </w:r>
            <w:proofErr w:type="spellStart"/>
            <w:r w:rsidR="00D379F6" w:rsidRPr="00E26D64">
              <w:rPr>
                <w:lang w:val="en-US"/>
              </w:rPr>
              <w:t>una</w:t>
            </w:r>
            <w:proofErr w:type="spellEnd"/>
            <w:r w:rsidR="00D379F6" w:rsidRPr="00E26D64">
              <w:rPr>
                <w:lang w:val="en-US"/>
              </w:rPr>
              <w:t xml:space="preserve"> </w:t>
            </w:r>
            <w:proofErr w:type="spellStart"/>
            <w:r w:rsidR="00D379F6" w:rsidRPr="00E26D64">
              <w:rPr>
                <w:lang w:val="en-US"/>
              </w:rPr>
              <w:t>dintre</w:t>
            </w:r>
            <w:proofErr w:type="spellEnd"/>
            <w:r w:rsidR="00D379F6" w:rsidRPr="00E26D64">
              <w:rPr>
                <w:lang w:val="en-US"/>
              </w:rPr>
              <w:t xml:space="preserve"> </w:t>
            </w:r>
            <w:proofErr w:type="spellStart"/>
            <w:r w:rsidR="00D379F6" w:rsidRPr="00E26D64">
              <w:rPr>
                <w:lang w:val="en-US"/>
              </w:rPr>
              <w:t>părți</w:t>
            </w:r>
            <w:proofErr w:type="spellEnd"/>
            <w:r w:rsidR="00D379F6" w:rsidRPr="00E26D64">
              <w:rPr>
                <w:lang w:val="en-US"/>
              </w:rPr>
              <w:t>.</w:t>
            </w:r>
          </w:p>
          <w:p w14:paraId="7B119CA2" w14:textId="4F316F38" w:rsidR="00877B36" w:rsidRDefault="007323B6" w:rsidP="00877B36">
            <w:pPr>
              <w:tabs>
                <w:tab w:val="left" w:pos="2295"/>
              </w:tabs>
              <w:jc w:val="both"/>
            </w:pPr>
            <w:r w:rsidRPr="00FF430B">
              <w:lastRenderedPageBreak/>
              <w:t>13.</w:t>
            </w:r>
            <w:r w:rsidR="001873A6" w:rsidRPr="00FF430B">
              <w:t>4</w:t>
            </w:r>
            <w:r w:rsidRPr="00FF430B">
              <w:t xml:space="preserve">. </w:t>
            </w:r>
            <w:r w:rsidR="00D379F6" w:rsidRPr="00FF430B">
              <w:t xml:space="preserve">Pentru confirmarea celor menţionate, </w:t>
            </w:r>
            <w:r w:rsidR="009D3792" w:rsidRPr="00FF430B">
              <w:t>p</w:t>
            </w:r>
            <w:r w:rsidR="00D379F6" w:rsidRPr="00FF430B">
              <w:t xml:space="preserve">ărţile au semnat prezentul Contract în conformitate cu legislaţia Republicii Moldova, la data şi anul indicate, </w:t>
            </w:r>
            <w:r w:rsidR="00460653" w:rsidRPr="00FF430B">
              <w:t xml:space="preserve">fiind valabil până la </w:t>
            </w:r>
            <w:r w:rsidR="00372E49">
              <w:t>31.12.202</w:t>
            </w:r>
            <w:r w:rsidR="0071290E">
              <w:t>4</w:t>
            </w:r>
            <w:r w:rsidR="00372E49">
              <w:t>.</w:t>
            </w:r>
          </w:p>
          <w:p w14:paraId="0CC9C700" w14:textId="77777777" w:rsidR="00BA6C22" w:rsidRDefault="00BA6C22" w:rsidP="00877B36">
            <w:pPr>
              <w:tabs>
                <w:tab w:val="left" w:pos="2295"/>
              </w:tabs>
              <w:jc w:val="both"/>
            </w:pPr>
          </w:p>
          <w:p w14:paraId="1A24F838" w14:textId="40D14CB1" w:rsidR="00460653" w:rsidRPr="00226A42" w:rsidRDefault="00C33344" w:rsidP="000538E4">
            <w:pPr>
              <w:pStyle w:val="a"/>
              <w:numPr>
                <w:ilvl w:val="0"/>
                <w:numId w:val="10"/>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127C8A">
              <w:trPr>
                <w:jc w:val="center"/>
              </w:trPr>
              <w:tc>
                <w:tcPr>
                  <w:tcW w:w="5163" w:type="dxa"/>
                  <w:tcBorders>
                    <w:top w:val="nil"/>
                    <w:left w:val="nil"/>
                    <w:bottom w:val="nil"/>
                    <w:right w:val="nil"/>
                  </w:tcBorders>
                </w:tcPr>
                <w:p w14:paraId="5D8049E3" w14:textId="7FB4EB6E" w:rsidR="007D3A7E" w:rsidRDefault="00460653" w:rsidP="007D3A7E">
                  <w:pPr>
                    <w:tabs>
                      <w:tab w:val="left" w:pos="3295"/>
                    </w:tabs>
                    <w:rPr>
                      <w:b/>
                      <w:iCs/>
                    </w:rPr>
                  </w:pPr>
                  <w:r w:rsidRPr="00FF430B">
                    <w:rPr>
                      <w:b/>
                      <w:iCs/>
                    </w:rPr>
                    <w:t>ANTREPRENORUL</w:t>
                  </w:r>
                </w:p>
                <w:p w14:paraId="6CDD02C7" w14:textId="34552098" w:rsidR="007D3A7E" w:rsidRPr="00226A42" w:rsidRDefault="00FE5732" w:rsidP="007D3A7E">
                  <w:pPr>
                    <w:tabs>
                      <w:tab w:val="left" w:pos="3295"/>
                    </w:tabs>
                    <w:rPr>
                      <w:b/>
                      <w:bCs/>
                    </w:rPr>
                  </w:pPr>
                  <w:r w:rsidRPr="00226A42">
                    <w:rPr>
                      <w:b/>
                      <w:bCs/>
                      <w:color w:val="000000" w:themeColor="text1"/>
                    </w:rPr>
                    <w:t>“</w:t>
                  </w:r>
                  <w:r w:rsidR="000A3AF1">
                    <w:rPr>
                      <w:b/>
                      <w:bCs/>
                      <w:color w:val="000000" w:themeColor="text1"/>
                    </w:rPr>
                    <w:t>_____________</w:t>
                  </w:r>
                  <w:r w:rsidRPr="00226A42">
                    <w:rPr>
                      <w:b/>
                      <w:bCs/>
                      <w:color w:val="000000" w:themeColor="text1"/>
                    </w:rPr>
                    <w:t xml:space="preserve"> S.R.L.</w:t>
                  </w:r>
                </w:p>
              </w:tc>
              <w:tc>
                <w:tcPr>
                  <w:tcW w:w="4927" w:type="dxa"/>
                  <w:tcBorders>
                    <w:top w:val="nil"/>
                    <w:left w:val="nil"/>
                    <w:bottom w:val="nil"/>
                    <w:right w:val="nil"/>
                  </w:tcBorders>
                </w:tcPr>
                <w:p w14:paraId="51C438B4" w14:textId="73CFA4BA" w:rsidR="00460653" w:rsidRDefault="007D3A7E" w:rsidP="007D3A7E">
                  <w:pPr>
                    <w:tabs>
                      <w:tab w:val="left" w:pos="3295"/>
                    </w:tabs>
                    <w:rPr>
                      <w:b/>
                      <w:iCs/>
                    </w:rPr>
                  </w:pPr>
                  <w:r>
                    <w:rPr>
                      <w:b/>
                      <w:iCs/>
                    </w:rPr>
                    <w:t xml:space="preserve">        </w:t>
                  </w:r>
                  <w:r w:rsidR="00226A42">
                    <w:rPr>
                      <w:b/>
                      <w:iCs/>
                    </w:rPr>
                    <w:t xml:space="preserve">  </w:t>
                  </w:r>
                  <w:r w:rsidR="00460653" w:rsidRPr="00FF430B">
                    <w:rPr>
                      <w:b/>
                      <w:iCs/>
                    </w:rPr>
                    <w:t>BENEFICIARUL</w:t>
                  </w:r>
                </w:p>
                <w:p w14:paraId="75C085AD" w14:textId="6DDD0513" w:rsidR="007D3A7E" w:rsidRPr="00FF430B" w:rsidRDefault="007D3A7E" w:rsidP="007D3A7E">
                  <w:pPr>
                    <w:tabs>
                      <w:tab w:val="left" w:pos="3295"/>
                    </w:tabs>
                  </w:pPr>
                  <w:r>
                    <w:rPr>
                      <w:b/>
                      <w:iCs/>
                    </w:rPr>
                    <w:t xml:space="preserve">        </w:t>
                  </w:r>
                  <w:r>
                    <w:rPr>
                      <w:b/>
                    </w:rPr>
                    <w:t>„TERMOELECTRICA”</w:t>
                  </w:r>
                  <w:r w:rsidRPr="00BE4CD2">
                    <w:rPr>
                      <w:b/>
                    </w:rPr>
                    <w:t xml:space="preserve"> S</w:t>
                  </w:r>
                  <w:r>
                    <w:rPr>
                      <w:b/>
                    </w:rPr>
                    <w:t>.A.</w:t>
                  </w:r>
                  <w:r>
                    <w:rPr>
                      <w:b/>
                      <w:iCs/>
                    </w:rPr>
                    <w:t xml:space="preserve">  </w:t>
                  </w:r>
                </w:p>
              </w:tc>
            </w:tr>
            <w:tr w:rsidR="00AB139B" w:rsidRPr="00EC30C2" w14:paraId="058AD691" w14:textId="77777777" w:rsidTr="00127C8A">
              <w:trPr>
                <w:jc w:val="center"/>
              </w:trPr>
              <w:tc>
                <w:tcPr>
                  <w:tcW w:w="5163" w:type="dxa"/>
                  <w:tcBorders>
                    <w:top w:val="nil"/>
                    <w:left w:val="nil"/>
                    <w:bottom w:val="nil"/>
                    <w:right w:val="nil"/>
                  </w:tcBorders>
                  <w:vAlign w:val="center"/>
                </w:tcPr>
                <w:p w14:paraId="4134B4E0" w14:textId="77777777" w:rsidR="00C43434" w:rsidRDefault="00AB139B" w:rsidP="00AB139B">
                  <w:pPr>
                    <w:widowControl w:val="0"/>
                    <w:tabs>
                      <w:tab w:val="left" w:pos="1134"/>
                      <w:tab w:val="left" w:pos="4680"/>
                      <w:tab w:val="left" w:pos="7020"/>
                    </w:tabs>
                    <w:jc w:val="both"/>
                  </w:pPr>
                  <w:r>
                    <w:t xml:space="preserve">Adresa poştală: mun. Chișinău,  </w:t>
                  </w:r>
                </w:p>
                <w:p w14:paraId="6E2C74B3" w14:textId="10BD1754" w:rsidR="00AB139B" w:rsidRDefault="00AB139B" w:rsidP="00AB139B">
                  <w:pPr>
                    <w:widowControl w:val="0"/>
                    <w:tabs>
                      <w:tab w:val="left" w:pos="1134"/>
                      <w:tab w:val="left" w:pos="4680"/>
                      <w:tab w:val="left" w:pos="7020"/>
                    </w:tabs>
                    <w:jc w:val="both"/>
                  </w:pPr>
                  <w:r>
                    <w:t xml:space="preserve">                              </w:t>
                  </w:r>
                </w:p>
                <w:p w14:paraId="0C75FB9E" w14:textId="1C3A18AA" w:rsidR="00AB139B" w:rsidRPr="00FF430B" w:rsidRDefault="00AB139B" w:rsidP="00AB139B">
                  <w:pPr>
                    <w:tabs>
                      <w:tab w:val="left" w:pos="1134"/>
                      <w:tab w:val="left" w:pos="4680"/>
                      <w:tab w:val="left" w:pos="7020"/>
                    </w:tabs>
                    <w:suppressAutoHyphens/>
                    <w:jc w:val="both"/>
                  </w:pPr>
                  <w:r>
                    <w:t xml:space="preserve">Str. </w:t>
                  </w:r>
                  <w:r w:rsidR="000A3AF1">
                    <w:t>_______________</w:t>
                  </w:r>
                </w:p>
              </w:tc>
              <w:tc>
                <w:tcPr>
                  <w:tcW w:w="4927" w:type="dxa"/>
                  <w:tcBorders>
                    <w:top w:val="nil"/>
                    <w:left w:val="nil"/>
                    <w:bottom w:val="nil"/>
                    <w:right w:val="nil"/>
                  </w:tcBorders>
                  <w:vAlign w:val="center"/>
                </w:tcPr>
                <w:p w14:paraId="1C51FF55" w14:textId="77777777" w:rsidR="00C43434" w:rsidRDefault="00AB139B" w:rsidP="00AB139B">
                  <w:pPr>
                    <w:widowControl w:val="0"/>
                    <w:tabs>
                      <w:tab w:val="left" w:pos="1134"/>
                      <w:tab w:val="left" w:pos="4680"/>
                      <w:tab w:val="left" w:pos="7020"/>
                    </w:tabs>
                    <w:jc w:val="both"/>
                  </w:pPr>
                  <w:r>
                    <w:t xml:space="preserve">         Adresa poştală: mun. Chișinău,  </w:t>
                  </w:r>
                </w:p>
                <w:p w14:paraId="6A518CCB" w14:textId="22F140DC" w:rsidR="00AB139B" w:rsidRDefault="00AB139B" w:rsidP="00AB139B">
                  <w:pPr>
                    <w:widowControl w:val="0"/>
                    <w:tabs>
                      <w:tab w:val="left" w:pos="1134"/>
                      <w:tab w:val="left" w:pos="4680"/>
                      <w:tab w:val="left" w:pos="7020"/>
                    </w:tabs>
                    <w:jc w:val="both"/>
                  </w:pPr>
                  <w:r>
                    <w:t xml:space="preserve">                              </w:t>
                  </w:r>
                </w:p>
                <w:p w14:paraId="25428F94" w14:textId="5BE917F7" w:rsidR="00AB139B" w:rsidRPr="00FF430B" w:rsidRDefault="00AB139B" w:rsidP="00AB139B">
                  <w:pPr>
                    <w:tabs>
                      <w:tab w:val="left" w:pos="1134"/>
                      <w:tab w:val="left" w:pos="4680"/>
                      <w:tab w:val="left" w:pos="7020"/>
                    </w:tabs>
                    <w:suppressAutoHyphens/>
                    <w:ind w:firstLine="567"/>
                    <w:jc w:val="both"/>
                  </w:pPr>
                  <w:r>
                    <w:t>Str. Tudor Vladimirescu, 6</w:t>
                  </w:r>
                </w:p>
              </w:tc>
            </w:tr>
            <w:tr w:rsidR="00AB139B" w:rsidRPr="00EC30C2" w14:paraId="250B8719" w14:textId="77777777" w:rsidTr="00127C8A">
              <w:trPr>
                <w:jc w:val="center"/>
              </w:trPr>
              <w:tc>
                <w:tcPr>
                  <w:tcW w:w="5163" w:type="dxa"/>
                  <w:tcBorders>
                    <w:top w:val="nil"/>
                    <w:left w:val="nil"/>
                    <w:bottom w:val="nil"/>
                    <w:right w:val="nil"/>
                  </w:tcBorders>
                  <w:vAlign w:val="center"/>
                </w:tcPr>
                <w:p w14:paraId="3A563C30" w14:textId="172ECF8F" w:rsidR="00AB139B" w:rsidRPr="00FF430B" w:rsidRDefault="00AB139B" w:rsidP="00AB139B">
                  <w:pPr>
                    <w:tabs>
                      <w:tab w:val="left" w:pos="1134"/>
                      <w:tab w:val="left" w:pos="4680"/>
                      <w:tab w:val="left" w:pos="7020"/>
                    </w:tabs>
                    <w:suppressAutoHyphens/>
                    <w:jc w:val="both"/>
                  </w:pPr>
                  <w:r>
                    <w:t xml:space="preserve">Telefon: </w:t>
                  </w:r>
                  <w:r w:rsidR="000A3AF1">
                    <w:t>_________________</w:t>
                  </w:r>
                </w:p>
              </w:tc>
              <w:tc>
                <w:tcPr>
                  <w:tcW w:w="4927" w:type="dxa"/>
                  <w:tcBorders>
                    <w:top w:val="nil"/>
                    <w:left w:val="nil"/>
                    <w:bottom w:val="nil"/>
                    <w:right w:val="nil"/>
                  </w:tcBorders>
                  <w:vAlign w:val="center"/>
                </w:tcPr>
                <w:p w14:paraId="194FCA2B" w14:textId="08E0B78A" w:rsidR="00AB139B" w:rsidRPr="00FF430B" w:rsidRDefault="00AB139B" w:rsidP="00AB139B">
                  <w:pPr>
                    <w:tabs>
                      <w:tab w:val="left" w:pos="1134"/>
                      <w:tab w:val="left" w:pos="4680"/>
                      <w:tab w:val="left" w:pos="7020"/>
                    </w:tabs>
                    <w:suppressAutoHyphens/>
                    <w:ind w:firstLine="567"/>
                    <w:jc w:val="both"/>
                  </w:pPr>
                  <w:r>
                    <w:t>Telefon: 022-436-490, 022-436-388</w:t>
                  </w:r>
                </w:p>
              </w:tc>
            </w:tr>
            <w:tr w:rsidR="00AB139B" w:rsidRPr="00EC30C2" w14:paraId="168D6717" w14:textId="77777777" w:rsidTr="00127C8A">
              <w:trPr>
                <w:jc w:val="center"/>
              </w:trPr>
              <w:tc>
                <w:tcPr>
                  <w:tcW w:w="5163" w:type="dxa"/>
                  <w:tcBorders>
                    <w:top w:val="nil"/>
                    <w:left w:val="nil"/>
                    <w:bottom w:val="nil"/>
                    <w:right w:val="nil"/>
                  </w:tcBorders>
                  <w:vAlign w:val="center"/>
                </w:tcPr>
                <w:p w14:paraId="464A9BC1" w14:textId="2F967774" w:rsidR="00AB139B" w:rsidRPr="00FF430B" w:rsidRDefault="00AB139B" w:rsidP="00AB139B">
                  <w:pPr>
                    <w:tabs>
                      <w:tab w:val="left" w:pos="1134"/>
                      <w:tab w:val="left" w:pos="4680"/>
                      <w:tab w:val="left" w:pos="7020"/>
                    </w:tabs>
                    <w:suppressAutoHyphens/>
                    <w:spacing w:line="276" w:lineRule="auto"/>
                    <w:jc w:val="both"/>
                  </w:pPr>
                  <w:r>
                    <w:t xml:space="preserve">Cod fiscal: </w:t>
                  </w:r>
                  <w:r w:rsidR="000A3AF1">
                    <w:t>__________________</w:t>
                  </w:r>
                </w:p>
              </w:tc>
              <w:tc>
                <w:tcPr>
                  <w:tcW w:w="4927" w:type="dxa"/>
                  <w:tcBorders>
                    <w:top w:val="nil"/>
                    <w:left w:val="nil"/>
                    <w:bottom w:val="nil"/>
                    <w:right w:val="nil"/>
                  </w:tcBorders>
                  <w:vAlign w:val="center"/>
                </w:tcPr>
                <w:p w14:paraId="37461481" w14:textId="48B20DBE" w:rsidR="00AB139B" w:rsidRPr="00FF430B" w:rsidRDefault="00AB139B" w:rsidP="00AB139B">
                  <w:pPr>
                    <w:tabs>
                      <w:tab w:val="left" w:pos="1134"/>
                      <w:tab w:val="left" w:pos="4680"/>
                      <w:tab w:val="left" w:pos="7020"/>
                    </w:tabs>
                    <w:suppressAutoHyphens/>
                    <w:ind w:firstLine="567"/>
                    <w:jc w:val="both"/>
                  </w:pPr>
                  <w:r>
                    <w:t>Cod fiscal: 1003600026295</w:t>
                  </w:r>
                  <w:r w:rsidR="00C11829">
                    <w:t xml:space="preserve">, </w:t>
                  </w:r>
                </w:p>
              </w:tc>
            </w:tr>
            <w:tr w:rsidR="00AB139B" w:rsidRPr="00EC30C2" w14:paraId="43B489B0" w14:textId="77777777" w:rsidTr="00127C8A">
              <w:trPr>
                <w:jc w:val="center"/>
              </w:trPr>
              <w:tc>
                <w:tcPr>
                  <w:tcW w:w="5163" w:type="dxa"/>
                  <w:tcBorders>
                    <w:top w:val="nil"/>
                    <w:left w:val="nil"/>
                    <w:bottom w:val="nil"/>
                    <w:right w:val="nil"/>
                  </w:tcBorders>
                  <w:vAlign w:val="center"/>
                </w:tcPr>
                <w:p w14:paraId="363ED8D6" w14:textId="4B049FDE" w:rsidR="00AB139B" w:rsidRDefault="00AB139B" w:rsidP="00AB139B">
                  <w:pPr>
                    <w:widowControl w:val="0"/>
                    <w:tabs>
                      <w:tab w:val="left" w:pos="1134"/>
                      <w:tab w:val="left" w:pos="4680"/>
                      <w:tab w:val="left" w:pos="7020"/>
                    </w:tabs>
                    <w:jc w:val="both"/>
                  </w:pPr>
                  <w:r>
                    <w:t xml:space="preserve">Banca: </w:t>
                  </w:r>
                  <w:r w:rsidR="000A3AF1">
                    <w:t>_____________________</w:t>
                  </w:r>
                </w:p>
                <w:p w14:paraId="49B8A91C" w14:textId="24A278F8" w:rsidR="00AB139B" w:rsidRPr="00FF430B" w:rsidRDefault="00AB139B" w:rsidP="00AB139B">
                  <w:pPr>
                    <w:tabs>
                      <w:tab w:val="left" w:pos="1134"/>
                      <w:tab w:val="left" w:pos="4680"/>
                      <w:tab w:val="left" w:pos="7020"/>
                    </w:tabs>
                    <w:suppressAutoHyphens/>
                    <w:spacing w:line="276" w:lineRule="auto"/>
                  </w:pPr>
                  <w:r>
                    <w:t>C</w:t>
                  </w:r>
                  <w:r w:rsidR="00FE289B">
                    <w:t xml:space="preserve">od </w:t>
                  </w:r>
                  <w:r w:rsidR="000A3AF1">
                    <w:t>________________________</w:t>
                  </w:r>
                </w:p>
              </w:tc>
              <w:tc>
                <w:tcPr>
                  <w:tcW w:w="4927" w:type="dxa"/>
                  <w:tcBorders>
                    <w:top w:val="nil"/>
                    <w:left w:val="nil"/>
                    <w:bottom w:val="nil"/>
                    <w:right w:val="nil"/>
                  </w:tcBorders>
                  <w:vAlign w:val="center"/>
                </w:tcPr>
                <w:p w14:paraId="0EB36017" w14:textId="77777777" w:rsidR="00AB139B" w:rsidRDefault="00AB139B" w:rsidP="00AB139B">
                  <w:pPr>
                    <w:widowControl w:val="0"/>
                    <w:tabs>
                      <w:tab w:val="left" w:pos="1134"/>
                      <w:tab w:val="left" w:pos="4680"/>
                      <w:tab w:val="left" w:pos="7020"/>
                    </w:tabs>
                    <w:ind w:firstLine="567"/>
                    <w:jc w:val="both"/>
                  </w:pPr>
                  <w:r>
                    <w:t>Banca: BC ”Moldindconbank” SA</w:t>
                  </w:r>
                </w:p>
                <w:p w14:paraId="4C3C6326" w14:textId="1279F8B9" w:rsidR="00AB139B" w:rsidRPr="00FF430B" w:rsidRDefault="00AB139B" w:rsidP="00AB139B">
                  <w:pPr>
                    <w:tabs>
                      <w:tab w:val="left" w:pos="1134"/>
                      <w:tab w:val="left" w:pos="4680"/>
                      <w:tab w:val="left" w:pos="7020"/>
                    </w:tabs>
                    <w:suppressAutoHyphens/>
                    <w:ind w:firstLine="567"/>
                    <w:jc w:val="both"/>
                  </w:pPr>
                  <w:r>
                    <w:t>Sucursala ”Burebista”</w:t>
                  </w:r>
                </w:p>
              </w:tc>
            </w:tr>
            <w:tr w:rsidR="00AB139B" w:rsidRPr="00EC30C2" w14:paraId="4EC923E2" w14:textId="77777777" w:rsidTr="00127C8A">
              <w:trPr>
                <w:jc w:val="center"/>
              </w:trPr>
              <w:tc>
                <w:tcPr>
                  <w:tcW w:w="5163" w:type="dxa"/>
                  <w:tcBorders>
                    <w:top w:val="nil"/>
                    <w:left w:val="nil"/>
                    <w:bottom w:val="nil"/>
                    <w:right w:val="nil"/>
                  </w:tcBorders>
                  <w:vAlign w:val="center"/>
                </w:tcPr>
                <w:p w14:paraId="0012F976" w14:textId="003718E1" w:rsidR="00AB139B" w:rsidRPr="00FF430B" w:rsidRDefault="00AB139B" w:rsidP="00AB139B">
                  <w:pPr>
                    <w:tabs>
                      <w:tab w:val="left" w:pos="1134"/>
                      <w:tab w:val="left" w:pos="4680"/>
                      <w:tab w:val="left" w:pos="7020"/>
                    </w:tabs>
                    <w:suppressAutoHyphens/>
                    <w:jc w:val="both"/>
                  </w:pPr>
                  <w:r>
                    <w:t xml:space="preserve">Cod: </w:t>
                  </w:r>
                  <w:r w:rsidR="000A3AF1">
                    <w:t>________________________</w:t>
                  </w:r>
                </w:p>
              </w:tc>
              <w:tc>
                <w:tcPr>
                  <w:tcW w:w="4927" w:type="dxa"/>
                  <w:tcBorders>
                    <w:top w:val="nil"/>
                    <w:left w:val="nil"/>
                    <w:bottom w:val="nil"/>
                    <w:right w:val="nil"/>
                  </w:tcBorders>
                  <w:vAlign w:val="center"/>
                </w:tcPr>
                <w:p w14:paraId="72F8D325" w14:textId="0F02C2ED" w:rsidR="00AB139B" w:rsidRPr="00FF430B" w:rsidRDefault="00AB139B" w:rsidP="00AB139B">
                  <w:pPr>
                    <w:tabs>
                      <w:tab w:val="left" w:pos="1134"/>
                      <w:tab w:val="left" w:pos="4680"/>
                      <w:tab w:val="left" w:pos="7020"/>
                    </w:tabs>
                    <w:suppressAutoHyphens/>
                    <w:ind w:firstLine="567"/>
                    <w:jc w:val="both"/>
                  </w:pPr>
                  <w:r>
                    <w:t>Cod: MOLDMD2X328</w:t>
                  </w:r>
                  <w:r w:rsidR="00C11829">
                    <w:t>, TVA 0400008</w:t>
                  </w:r>
                </w:p>
              </w:tc>
            </w:tr>
            <w:tr w:rsidR="00AB139B" w:rsidRPr="00EC30C2" w14:paraId="428D84C3" w14:textId="77777777" w:rsidTr="00127C8A">
              <w:trPr>
                <w:jc w:val="center"/>
              </w:trPr>
              <w:tc>
                <w:tcPr>
                  <w:tcW w:w="5163" w:type="dxa"/>
                  <w:tcBorders>
                    <w:top w:val="nil"/>
                    <w:left w:val="nil"/>
                    <w:bottom w:val="nil"/>
                    <w:right w:val="nil"/>
                  </w:tcBorders>
                  <w:vAlign w:val="center"/>
                </w:tcPr>
                <w:p w14:paraId="15727CE1" w14:textId="3B08648C" w:rsidR="00AB139B" w:rsidRPr="00FF430B" w:rsidRDefault="00AB139B" w:rsidP="00AB139B">
                  <w:pPr>
                    <w:tabs>
                      <w:tab w:val="left" w:pos="1134"/>
                      <w:tab w:val="left" w:pos="4680"/>
                      <w:tab w:val="left" w:pos="7020"/>
                    </w:tabs>
                    <w:suppressAutoHyphens/>
                    <w:jc w:val="both"/>
                  </w:pPr>
                  <w:r>
                    <w:t>IBAN</w:t>
                  </w:r>
                  <w:r w:rsidRPr="00C75B1F">
                    <w:rPr>
                      <w:lang w:val="en-US"/>
                    </w:rPr>
                    <w:t>:</w:t>
                  </w:r>
                  <w:r w:rsidR="000A3AF1">
                    <w:rPr>
                      <w:lang w:val="en-US"/>
                    </w:rPr>
                    <w:t>__</w:t>
                  </w:r>
                </w:p>
              </w:tc>
              <w:tc>
                <w:tcPr>
                  <w:tcW w:w="4927" w:type="dxa"/>
                  <w:tcBorders>
                    <w:top w:val="nil"/>
                    <w:left w:val="nil"/>
                    <w:bottom w:val="nil"/>
                    <w:right w:val="nil"/>
                  </w:tcBorders>
                  <w:vAlign w:val="center"/>
                </w:tcPr>
                <w:p w14:paraId="642D8D2B" w14:textId="637E4AC2" w:rsidR="00AB139B" w:rsidRPr="00FF430B" w:rsidRDefault="00AB139B" w:rsidP="00AB139B">
                  <w:pPr>
                    <w:tabs>
                      <w:tab w:val="left" w:pos="1134"/>
                      <w:tab w:val="left" w:pos="4680"/>
                      <w:tab w:val="left" w:pos="7020"/>
                    </w:tabs>
                    <w:suppressAutoHyphens/>
                    <w:ind w:firstLine="567"/>
                    <w:jc w:val="both"/>
                  </w:pPr>
                  <w:r>
                    <w:t>IBAN</w:t>
                  </w:r>
                  <w:r w:rsidRPr="00C75B1F">
                    <w:rPr>
                      <w:lang w:val="en-US"/>
                    </w:rPr>
                    <w:t xml:space="preserve">: </w:t>
                  </w:r>
                  <w:r>
                    <w:t>MD63ML000000002251328842</w:t>
                  </w:r>
                </w:p>
              </w:tc>
            </w:tr>
            <w:tr w:rsidR="00AB139B" w:rsidRPr="00EC30C2" w14:paraId="36F192AB" w14:textId="77777777" w:rsidTr="00127C8A">
              <w:trPr>
                <w:trHeight w:val="713"/>
                <w:jc w:val="center"/>
              </w:trPr>
              <w:tc>
                <w:tcPr>
                  <w:tcW w:w="5163" w:type="dxa"/>
                  <w:tcBorders>
                    <w:top w:val="nil"/>
                    <w:left w:val="nil"/>
                    <w:bottom w:val="nil"/>
                    <w:right w:val="nil"/>
                  </w:tcBorders>
                  <w:vAlign w:val="center"/>
                </w:tcPr>
                <w:p w14:paraId="4A2AF405" w14:textId="28D91253" w:rsidR="00AB139B" w:rsidRPr="00FF430B" w:rsidRDefault="00AB139B" w:rsidP="00AB139B">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CE8B841" w14:textId="77777777" w:rsidR="00AB139B" w:rsidRPr="00FF430B" w:rsidRDefault="00AB139B" w:rsidP="00AB139B">
                  <w:pPr>
                    <w:tabs>
                      <w:tab w:val="left" w:pos="1134"/>
                      <w:tab w:val="left" w:pos="4680"/>
                      <w:tab w:val="left" w:pos="7020"/>
                    </w:tabs>
                    <w:suppressAutoHyphens/>
                    <w:ind w:firstLine="567"/>
                    <w:jc w:val="both"/>
                  </w:pPr>
                </w:p>
              </w:tc>
            </w:tr>
          </w:tbl>
          <w:p w14:paraId="6C948A1A" w14:textId="77777777" w:rsidR="00460653" w:rsidRDefault="00460653" w:rsidP="002B4D12">
            <w:pPr>
              <w:pStyle w:val="a"/>
              <w:numPr>
                <w:ilvl w:val="0"/>
                <w:numId w:val="0"/>
              </w:numPr>
              <w:tabs>
                <w:tab w:val="clear" w:pos="1134"/>
                <w:tab w:val="left" w:pos="2685"/>
              </w:tabs>
              <w:spacing w:line="276" w:lineRule="auto"/>
              <w:contextualSpacing/>
              <w:jc w:val="center"/>
              <w:rPr>
                <w:b/>
              </w:rPr>
            </w:pPr>
            <w:r w:rsidRPr="00FF430B">
              <w:rPr>
                <w:b/>
              </w:rPr>
              <w:t>SEMNĂTURILE PĂRŢILOR</w:t>
            </w:r>
          </w:p>
          <w:p w14:paraId="214DA92F" w14:textId="77777777" w:rsidR="00127C8A" w:rsidRDefault="00127C8A" w:rsidP="002B4D12">
            <w:pPr>
              <w:pStyle w:val="a"/>
              <w:numPr>
                <w:ilvl w:val="0"/>
                <w:numId w:val="0"/>
              </w:numPr>
              <w:tabs>
                <w:tab w:val="clear" w:pos="1134"/>
                <w:tab w:val="left" w:pos="2685"/>
              </w:tabs>
              <w:spacing w:line="276" w:lineRule="auto"/>
              <w:contextualSpacing/>
              <w:jc w:val="center"/>
              <w:rPr>
                <w:b/>
              </w:rPr>
            </w:pPr>
          </w:p>
          <w:tbl>
            <w:tblPr>
              <w:tblW w:w="10090" w:type="dxa"/>
              <w:jc w:val="center"/>
              <w:tblLayout w:type="fixed"/>
              <w:tblLook w:val="04A0" w:firstRow="1" w:lastRow="0" w:firstColumn="1" w:lastColumn="0" w:noHBand="0" w:noVBand="1"/>
            </w:tblPr>
            <w:tblGrid>
              <w:gridCol w:w="5164"/>
              <w:gridCol w:w="4926"/>
            </w:tblGrid>
            <w:tr w:rsidR="00127C8A" w14:paraId="1A3C95DB" w14:textId="77777777" w:rsidTr="00945D6A">
              <w:trPr>
                <w:jc w:val="center"/>
              </w:trPr>
              <w:tc>
                <w:tcPr>
                  <w:tcW w:w="5163" w:type="dxa"/>
                </w:tcPr>
                <w:p w14:paraId="75F06F65" w14:textId="04BF03DA" w:rsidR="00127C8A" w:rsidRDefault="007D3A7E" w:rsidP="00226A42">
                  <w:pPr>
                    <w:widowControl w:val="0"/>
                    <w:tabs>
                      <w:tab w:val="left" w:pos="3295"/>
                    </w:tabs>
                    <w:ind w:hanging="924"/>
                    <w:rPr>
                      <w:b/>
                      <w:iCs/>
                    </w:rPr>
                  </w:pPr>
                  <w:r>
                    <w:rPr>
                      <w:b/>
                      <w:iCs/>
                    </w:rPr>
                    <w:t xml:space="preserve">                  </w:t>
                  </w:r>
                  <w:r w:rsidR="00127C8A">
                    <w:rPr>
                      <w:b/>
                      <w:iCs/>
                    </w:rPr>
                    <w:t>ANTREPRENORUL</w:t>
                  </w:r>
                </w:p>
                <w:p w14:paraId="23EE7D63" w14:textId="31CD42CF" w:rsidR="00127C8A" w:rsidRPr="00226A42" w:rsidRDefault="00A47BCD" w:rsidP="00A47BCD">
                  <w:pPr>
                    <w:widowControl w:val="0"/>
                    <w:tabs>
                      <w:tab w:val="left" w:pos="3295"/>
                    </w:tabs>
                    <w:rPr>
                      <w:b/>
                      <w:bCs/>
                    </w:rPr>
                  </w:pPr>
                  <w:r>
                    <w:rPr>
                      <w:b/>
                    </w:rPr>
                    <w:t xml:space="preserve">   </w:t>
                  </w:r>
                  <w:r w:rsidR="00FE5732" w:rsidRPr="00226A42">
                    <w:rPr>
                      <w:b/>
                      <w:bCs/>
                      <w:color w:val="000000" w:themeColor="text1"/>
                    </w:rPr>
                    <w:t>“</w:t>
                  </w:r>
                  <w:r w:rsidR="000A3AF1">
                    <w:rPr>
                      <w:b/>
                      <w:bCs/>
                      <w:color w:val="000000" w:themeColor="text1"/>
                    </w:rPr>
                    <w:t>______________</w:t>
                  </w:r>
                  <w:r w:rsidR="00FE5732" w:rsidRPr="00226A42">
                    <w:rPr>
                      <w:b/>
                      <w:bCs/>
                      <w:color w:val="000000" w:themeColor="text1"/>
                    </w:rPr>
                    <w:t>” S.R.L.</w:t>
                  </w:r>
                </w:p>
                <w:p w14:paraId="0B58E0DC" w14:textId="5BB13821" w:rsidR="007D3A7E" w:rsidRDefault="00FE5732" w:rsidP="007D3A7E">
                  <w:pPr>
                    <w:widowControl w:val="0"/>
                    <w:tabs>
                      <w:tab w:val="left" w:pos="3295"/>
                    </w:tabs>
                    <w:rPr>
                      <w:b/>
                      <w:iCs/>
                    </w:rPr>
                  </w:pPr>
                  <w:r>
                    <w:rPr>
                      <w:b/>
                    </w:rPr>
                    <w:t xml:space="preserve"> Administratorul</w:t>
                  </w:r>
                  <w:r w:rsidR="007D3A7E">
                    <w:rPr>
                      <w:b/>
                    </w:rPr>
                    <w:t xml:space="preserve"> </w:t>
                  </w:r>
                </w:p>
                <w:p w14:paraId="38C32FD1" w14:textId="083EB5A1" w:rsidR="000A3AF1" w:rsidRDefault="000A3AF1" w:rsidP="007D3A7E">
                  <w:pPr>
                    <w:widowControl w:val="0"/>
                    <w:tabs>
                      <w:tab w:val="left" w:pos="3295"/>
                    </w:tabs>
                    <w:rPr>
                      <w:b/>
                      <w:iCs/>
                    </w:rPr>
                  </w:pPr>
                  <w:r>
                    <w:rPr>
                      <w:b/>
                      <w:iCs/>
                    </w:rPr>
                    <w:t xml:space="preserve"> ________________________</w:t>
                  </w:r>
                </w:p>
                <w:p w14:paraId="5B7A4EA7" w14:textId="7B0A7692" w:rsidR="000A3AF1" w:rsidRDefault="000A3AF1" w:rsidP="00226A42">
                  <w:pPr>
                    <w:widowControl w:val="0"/>
                    <w:tabs>
                      <w:tab w:val="left" w:pos="3295"/>
                    </w:tabs>
                    <w:rPr>
                      <w:b/>
                    </w:rPr>
                  </w:pPr>
                </w:p>
                <w:p w14:paraId="0F4D1702" w14:textId="7B0A7692" w:rsidR="00127C8A" w:rsidRPr="00BE4CD2" w:rsidRDefault="00127C8A" w:rsidP="00226A42">
                  <w:pPr>
                    <w:widowControl w:val="0"/>
                    <w:tabs>
                      <w:tab w:val="left" w:pos="3295"/>
                    </w:tabs>
                    <w:rPr>
                      <w:b/>
                    </w:rPr>
                  </w:pPr>
                  <w:r>
                    <w:rPr>
                      <w:b/>
                    </w:rPr>
                    <w:t>______________________</w:t>
                  </w:r>
                </w:p>
              </w:tc>
              <w:tc>
                <w:tcPr>
                  <w:tcW w:w="4926" w:type="dxa"/>
                </w:tcPr>
                <w:p w14:paraId="1B786B9D" w14:textId="77777777" w:rsidR="00127C8A" w:rsidRDefault="00127C8A" w:rsidP="007D3A7E">
                  <w:pPr>
                    <w:widowControl w:val="0"/>
                    <w:tabs>
                      <w:tab w:val="left" w:pos="3295"/>
                    </w:tabs>
                    <w:rPr>
                      <w:b/>
                      <w:iCs/>
                    </w:rPr>
                  </w:pPr>
                  <w:r>
                    <w:rPr>
                      <w:b/>
                      <w:iCs/>
                    </w:rPr>
                    <w:t>BENEFICIARUL</w:t>
                  </w:r>
                </w:p>
                <w:p w14:paraId="75C52F3D" w14:textId="77777777" w:rsidR="00127C8A" w:rsidRDefault="00127C8A" w:rsidP="007D3A7E">
                  <w:pPr>
                    <w:widowControl w:val="0"/>
                    <w:tabs>
                      <w:tab w:val="left" w:pos="3295"/>
                    </w:tabs>
                    <w:rPr>
                      <w:b/>
                      <w:iCs/>
                    </w:rPr>
                  </w:pPr>
                  <w:r>
                    <w:rPr>
                      <w:b/>
                      <w:iCs/>
                    </w:rPr>
                    <w:t>”TERMOELECTRICA” S.A.</w:t>
                  </w:r>
                </w:p>
                <w:p w14:paraId="03498C21" w14:textId="2E8D8702" w:rsidR="000A3AF1" w:rsidRDefault="007D3A7E" w:rsidP="007D3A7E">
                  <w:pPr>
                    <w:widowControl w:val="0"/>
                    <w:tabs>
                      <w:tab w:val="left" w:pos="3295"/>
                    </w:tabs>
                    <w:rPr>
                      <w:b/>
                      <w:iCs/>
                    </w:rPr>
                  </w:pPr>
                  <w:r>
                    <w:rPr>
                      <w:b/>
                      <w:iCs/>
                    </w:rPr>
                    <w:t xml:space="preserve"> </w:t>
                  </w:r>
                  <w:r w:rsidR="00127C8A">
                    <w:rPr>
                      <w:b/>
                      <w:iCs/>
                    </w:rPr>
                    <w:t xml:space="preserve">Director </w:t>
                  </w:r>
                  <w:r w:rsidR="000A3AF1">
                    <w:rPr>
                      <w:b/>
                      <w:iCs/>
                    </w:rPr>
                    <w:t>g</w:t>
                  </w:r>
                  <w:r w:rsidR="00127C8A">
                    <w:rPr>
                      <w:b/>
                      <w:iCs/>
                    </w:rPr>
                    <w:t>eneral</w:t>
                  </w:r>
                  <w:r w:rsidR="000A3AF1">
                    <w:rPr>
                      <w:b/>
                      <w:iCs/>
                    </w:rPr>
                    <w:t xml:space="preserve"> al întreprinderii </w:t>
                  </w:r>
                </w:p>
                <w:p w14:paraId="28B222C2" w14:textId="06811C97" w:rsidR="00127C8A" w:rsidRDefault="000A3AF1" w:rsidP="007D3A7E">
                  <w:pPr>
                    <w:widowControl w:val="0"/>
                    <w:tabs>
                      <w:tab w:val="left" w:pos="3295"/>
                    </w:tabs>
                    <w:rPr>
                      <w:b/>
                      <w:iCs/>
                    </w:rPr>
                  </w:pPr>
                  <w:r>
                    <w:rPr>
                      <w:b/>
                      <w:iCs/>
                    </w:rPr>
                    <w:t>(</w:t>
                  </w:r>
                  <w:r w:rsidR="00127C8A">
                    <w:rPr>
                      <w:b/>
                      <w:iCs/>
                    </w:rPr>
                    <w:t>interimar</w:t>
                  </w:r>
                  <w:r>
                    <w:rPr>
                      <w:b/>
                      <w:iCs/>
                    </w:rPr>
                    <w:t>)</w:t>
                  </w:r>
                  <w:r w:rsidR="00127C8A">
                    <w:rPr>
                      <w:b/>
                      <w:iCs/>
                    </w:rPr>
                    <w:t xml:space="preserve"> – Vasile LEU</w:t>
                  </w:r>
                </w:p>
                <w:p w14:paraId="54EC4005" w14:textId="77777777" w:rsidR="00127C8A" w:rsidRDefault="00127C8A" w:rsidP="00127C8A">
                  <w:pPr>
                    <w:widowControl w:val="0"/>
                    <w:tabs>
                      <w:tab w:val="left" w:pos="3295"/>
                    </w:tabs>
                    <w:rPr>
                      <w:b/>
                      <w:iCs/>
                    </w:rPr>
                  </w:pPr>
                </w:p>
                <w:p w14:paraId="0660EDF7" w14:textId="79EEA589" w:rsidR="00127C8A" w:rsidRDefault="00127C8A" w:rsidP="00127C8A">
                  <w:pPr>
                    <w:widowControl w:val="0"/>
                    <w:tabs>
                      <w:tab w:val="left" w:pos="3295"/>
                    </w:tabs>
                    <w:rPr>
                      <w:b/>
                      <w:iCs/>
                    </w:rPr>
                  </w:pPr>
                  <w:r>
                    <w:rPr>
                      <w:b/>
                      <w:iCs/>
                    </w:rPr>
                    <w:t xml:space="preserve"> ______________________________</w:t>
                  </w:r>
                </w:p>
                <w:p w14:paraId="635DA2D4" w14:textId="77777777" w:rsidR="00127C8A" w:rsidRDefault="00127C8A" w:rsidP="00127C8A">
                  <w:pPr>
                    <w:widowControl w:val="0"/>
                    <w:tabs>
                      <w:tab w:val="left" w:pos="3295"/>
                    </w:tabs>
                  </w:pPr>
                </w:p>
              </w:tc>
            </w:tr>
          </w:tbl>
          <w:p w14:paraId="6F356208" w14:textId="4E060FCA" w:rsidR="00B622C3" w:rsidRDefault="002719BA" w:rsidP="002719BA">
            <w:pPr>
              <w:spacing w:line="360" w:lineRule="auto"/>
              <w:rPr>
                <w:bCs/>
                <w:color w:val="000000" w:themeColor="text1"/>
              </w:rPr>
            </w:pPr>
            <w:r>
              <w:rPr>
                <w:bCs/>
                <w:color w:val="000000" w:themeColor="text1"/>
              </w:rPr>
              <w:t xml:space="preserve">                                 </w:t>
            </w:r>
            <w:r w:rsidR="00B622C3">
              <w:rPr>
                <w:bCs/>
                <w:color w:val="000000" w:themeColor="text1"/>
              </w:rPr>
              <w:t xml:space="preserve">             </w:t>
            </w:r>
            <w:r>
              <w:rPr>
                <w:bCs/>
                <w:color w:val="000000" w:themeColor="text1"/>
              </w:rPr>
              <w:t xml:space="preserve">  </w:t>
            </w:r>
          </w:p>
          <w:p w14:paraId="599887BB" w14:textId="4B9BF87C" w:rsidR="00826750" w:rsidRDefault="00826750" w:rsidP="002719BA">
            <w:pPr>
              <w:spacing w:line="360" w:lineRule="auto"/>
              <w:rPr>
                <w:bCs/>
                <w:color w:val="000000" w:themeColor="text1"/>
              </w:rPr>
            </w:pPr>
          </w:p>
          <w:p w14:paraId="399887F0" w14:textId="1ECE98E0" w:rsidR="00826750" w:rsidRDefault="00826750" w:rsidP="002719BA">
            <w:pPr>
              <w:spacing w:line="360" w:lineRule="auto"/>
              <w:rPr>
                <w:bCs/>
                <w:color w:val="000000" w:themeColor="text1"/>
              </w:rPr>
            </w:pPr>
          </w:p>
          <w:p w14:paraId="76CB8A2F" w14:textId="0C6EC007" w:rsidR="00826750" w:rsidRDefault="00826750" w:rsidP="002719BA">
            <w:pPr>
              <w:spacing w:line="360" w:lineRule="auto"/>
              <w:rPr>
                <w:bCs/>
                <w:color w:val="000000" w:themeColor="text1"/>
              </w:rPr>
            </w:pPr>
          </w:p>
          <w:p w14:paraId="0FC9924E" w14:textId="75FC152B" w:rsidR="00826750" w:rsidRDefault="00826750" w:rsidP="002719BA">
            <w:pPr>
              <w:spacing w:line="360" w:lineRule="auto"/>
              <w:rPr>
                <w:bCs/>
                <w:color w:val="000000" w:themeColor="text1"/>
              </w:rPr>
            </w:pPr>
          </w:p>
          <w:tbl>
            <w:tblPr>
              <w:tblW w:w="0" w:type="auto"/>
              <w:tblLayout w:type="fixed"/>
              <w:tblLook w:val="04A0" w:firstRow="1" w:lastRow="0" w:firstColumn="1" w:lastColumn="0" w:noHBand="0" w:noVBand="1"/>
            </w:tblPr>
            <w:tblGrid>
              <w:gridCol w:w="8897"/>
              <w:gridCol w:w="1134"/>
            </w:tblGrid>
            <w:tr w:rsidR="00C06BE6" w14:paraId="5970A769" w14:textId="77777777" w:rsidTr="00C06BE6">
              <w:tc>
                <w:tcPr>
                  <w:tcW w:w="8897" w:type="dxa"/>
                  <w:tcBorders>
                    <w:top w:val="nil"/>
                    <w:left w:val="nil"/>
                    <w:bottom w:val="single" w:sz="6" w:space="0" w:color="auto"/>
                    <w:right w:val="nil"/>
                  </w:tcBorders>
                  <w:hideMark/>
                </w:tcPr>
                <w:p w14:paraId="28693CD4" w14:textId="5D0A2287" w:rsidR="00C06BE6" w:rsidRDefault="00C06BE6" w:rsidP="00C06BE6">
                  <w:pPr>
                    <w:spacing w:line="276" w:lineRule="auto"/>
                    <w:jc w:val="right"/>
                    <w:rPr>
                      <w:b/>
                      <w:bCs/>
                      <w:lang w:val="en-US"/>
                    </w:rPr>
                  </w:pPr>
                  <w:bookmarkStart w:id="0" w:name="_Hlk130984156"/>
                  <w:r>
                    <w:rPr>
                      <w:b/>
                      <w:bCs/>
                      <w:lang w:val="en-US"/>
                    </w:rPr>
                    <w:t xml:space="preserve">              </w:t>
                  </w:r>
                </w:p>
                <w:p w14:paraId="497588B9" w14:textId="77777777" w:rsidR="00C06BE6" w:rsidRDefault="00C06BE6" w:rsidP="00C06BE6">
                  <w:pPr>
                    <w:spacing w:line="276" w:lineRule="auto"/>
                    <w:jc w:val="right"/>
                    <w:rPr>
                      <w:b/>
                      <w:bCs/>
                      <w:lang w:val="en-US"/>
                    </w:rPr>
                  </w:pPr>
                </w:p>
                <w:p w14:paraId="718A1E8F" w14:textId="684F68D4" w:rsidR="00C06BE6" w:rsidRDefault="00C06BE6" w:rsidP="00C06BE6">
                  <w:pPr>
                    <w:spacing w:line="276" w:lineRule="auto"/>
                    <w:jc w:val="right"/>
                    <w:rPr>
                      <w:b/>
                      <w:bCs/>
                      <w:noProof w:val="0"/>
                      <w:lang w:val="en-US"/>
                    </w:rPr>
                  </w:pPr>
                  <w:r>
                    <w:rPr>
                      <w:b/>
                      <w:bCs/>
                      <w:lang w:val="en-US"/>
                    </w:rPr>
                    <w:t xml:space="preserve"> Anexa  nr.1</w:t>
                  </w:r>
                </w:p>
                <w:p w14:paraId="5AC34085" w14:textId="7336C9A4" w:rsidR="00C06BE6" w:rsidRDefault="000A3AF1" w:rsidP="00C06BE6">
                  <w:pPr>
                    <w:spacing w:line="276" w:lineRule="auto"/>
                    <w:rPr>
                      <w:b/>
                      <w:bCs/>
                      <w:lang w:val="en-US"/>
                    </w:rPr>
                  </w:pPr>
                  <w:r>
                    <w:rPr>
                      <w:b/>
                      <w:bCs/>
                      <w:lang w:val="en-US"/>
                    </w:rPr>
                    <w:t>Beneficiar</w:t>
                  </w:r>
                  <w:r w:rsidR="00C06BE6">
                    <w:rPr>
                      <w:b/>
                      <w:bCs/>
                      <w:lang w:val="en-US"/>
                    </w:rPr>
                    <w:t xml:space="preserve">     ”Termoelectrica” SA</w:t>
                  </w:r>
                </w:p>
                <w:p w14:paraId="0F8F0FCD" w14:textId="08C5EB9B" w:rsidR="00C06BE6" w:rsidRDefault="00C06BE6" w:rsidP="00C06BE6">
                  <w:pPr>
                    <w:spacing w:line="276" w:lineRule="auto"/>
                    <w:rPr>
                      <w:b/>
                      <w:bCs/>
                    </w:rPr>
                  </w:pPr>
                  <w:r>
                    <w:rPr>
                      <w:b/>
                      <w:bCs/>
                      <w:lang w:val="en-US"/>
                    </w:rPr>
                    <w:t>Antreprenor   ”__________</w:t>
                  </w:r>
                  <w:r w:rsidR="000A3AF1">
                    <w:rPr>
                      <w:b/>
                      <w:bCs/>
                      <w:lang w:val="en-US"/>
                    </w:rPr>
                    <w:t>________</w:t>
                  </w:r>
                  <w:r>
                    <w:rPr>
                      <w:b/>
                      <w:bCs/>
                      <w:lang w:val="en-US"/>
                    </w:rPr>
                    <w:t>”  SRL</w:t>
                  </w:r>
                </w:p>
                <w:p w14:paraId="5D7ABEF0" w14:textId="4BEDB8BB" w:rsidR="00C06BE6" w:rsidRDefault="00C06BE6" w:rsidP="000A3AF1">
                  <w:pPr>
                    <w:spacing w:line="276" w:lineRule="auto"/>
                    <w:rPr>
                      <w:b/>
                      <w:bCs/>
                      <w:lang w:val="en-US"/>
                    </w:rPr>
                  </w:pPr>
                </w:p>
              </w:tc>
              <w:tc>
                <w:tcPr>
                  <w:tcW w:w="1134" w:type="dxa"/>
                </w:tcPr>
                <w:p w14:paraId="48FBD441" w14:textId="77777777" w:rsidR="00C06BE6" w:rsidRDefault="00C06BE6" w:rsidP="00C06BE6">
                  <w:pPr>
                    <w:spacing w:line="276" w:lineRule="auto"/>
                    <w:jc w:val="right"/>
                    <w:rPr>
                      <w:sz w:val="22"/>
                      <w:szCs w:val="22"/>
                      <w:lang w:val="en-US"/>
                    </w:rPr>
                  </w:pPr>
                </w:p>
                <w:p w14:paraId="000A9E01" w14:textId="77777777" w:rsidR="00C06BE6" w:rsidRDefault="00C06BE6" w:rsidP="00C06BE6">
                  <w:pPr>
                    <w:spacing w:line="276" w:lineRule="auto"/>
                    <w:jc w:val="right"/>
                    <w:rPr>
                      <w:sz w:val="22"/>
                      <w:szCs w:val="22"/>
                      <w:lang w:val="en-US"/>
                    </w:rPr>
                  </w:pPr>
                </w:p>
                <w:p w14:paraId="325C3E6B" w14:textId="0C06E9DF" w:rsidR="00C06BE6" w:rsidRDefault="00C06BE6" w:rsidP="00C06BE6">
                  <w:pPr>
                    <w:spacing w:line="276" w:lineRule="auto"/>
                    <w:jc w:val="right"/>
                    <w:rPr>
                      <w:sz w:val="22"/>
                      <w:szCs w:val="22"/>
                      <w:lang w:val="en-US"/>
                    </w:rPr>
                  </w:pPr>
                  <w:r>
                    <w:rPr>
                      <w:sz w:val="22"/>
                      <w:szCs w:val="22"/>
                      <w:lang w:val="en-US"/>
                    </w:rPr>
                    <w:t>Formular Nr.7</w:t>
                  </w:r>
                  <w:r w:rsidR="000A3AF1">
                    <w:rPr>
                      <w:sz w:val="22"/>
                      <w:szCs w:val="22"/>
                      <w:lang w:val="en-US"/>
                    </w:rPr>
                    <w:t>,5,3</w:t>
                  </w:r>
                </w:p>
                <w:p w14:paraId="17D34F3D" w14:textId="77777777" w:rsidR="00C06BE6" w:rsidRDefault="00C06BE6" w:rsidP="00C06BE6">
                  <w:pPr>
                    <w:tabs>
                      <w:tab w:val="left" w:pos="4786"/>
                      <w:tab w:val="left" w:pos="10031"/>
                    </w:tabs>
                    <w:spacing w:line="276" w:lineRule="auto"/>
                    <w:jc w:val="right"/>
                    <w:rPr>
                      <w:sz w:val="16"/>
                      <w:szCs w:val="16"/>
                      <w:lang w:val="en-US"/>
                    </w:rPr>
                  </w:pPr>
                  <w:r>
                    <w:rPr>
                      <w:sz w:val="16"/>
                      <w:szCs w:val="16"/>
                      <w:lang w:val="en-US"/>
                    </w:rPr>
                    <w:t>Win</w:t>
                  </w:r>
                  <w:r>
                    <w:rPr>
                      <w:sz w:val="16"/>
                      <w:szCs w:val="16"/>
                    </w:rPr>
                    <w:t>С</w:t>
                  </w:r>
                  <w:r>
                    <w:rPr>
                      <w:sz w:val="16"/>
                      <w:szCs w:val="16"/>
                      <w:lang w:val="en-US"/>
                    </w:rPr>
                    <w:t>meta</w:t>
                  </w:r>
                </w:p>
                <w:p w14:paraId="20939966" w14:textId="77777777" w:rsidR="00C06BE6" w:rsidRPr="00C06BE6" w:rsidRDefault="00C06BE6" w:rsidP="00C06BE6">
                  <w:pPr>
                    <w:spacing w:line="276" w:lineRule="auto"/>
                    <w:jc w:val="right"/>
                    <w:rPr>
                      <w:sz w:val="22"/>
                      <w:szCs w:val="22"/>
                      <w:lang w:val="en-US"/>
                    </w:rPr>
                  </w:pPr>
                </w:p>
              </w:tc>
            </w:tr>
            <w:tr w:rsidR="00C06BE6" w14:paraId="1D35CE77" w14:textId="77777777" w:rsidTr="00C06BE6">
              <w:tc>
                <w:tcPr>
                  <w:tcW w:w="8897" w:type="dxa"/>
                </w:tcPr>
                <w:p w14:paraId="51D33A50" w14:textId="77777777" w:rsidR="00C06BE6" w:rsidRDefault="00C06BE6" w:rsidP="00C06BE6">
                  <w:pPr>
                    <w:spacing w:line="276" w:lineRule="auto"/>
                    <w:jc w:val="center"/>
                    <w:rPr>
                      <w:sz w:val="28"/>
                      <w:szCs w:val="28"/>
                    </w:rPr>
                  </w:pPr>
                </w:p>
              </w:tc>
              <w:tc>
                <w:tcPr>
                  <w:tcW w:w="1134" w:type="dxa"/>
                </w:tcPr>
                <w:p w14:paraId="2F7100BB" w14:textId="77777777" w:rsidR="00C06BE6" w:rsidRDefault="00C06BE6" w:rsidP="00C06BE6">
                  <w:pPr>
                    <w:spacing w:line="276" w:lineRule="auto"/>
                    <w:jc w:val="center"/>
                    <w:rPr>
                      <w:sz w:val="20"/>
                      <w:szCs w:val="20"/>
                    </w:rPr>
                  </w:pPr>
                </w:p>
              </w:tc>
            </w:tr>
          </w:tbl>
          <w:p w14:paraId="343E7E7A" w14:textId="77777777" w:rsidR="00C06BE6" w:rsidRDefault="00C06BE6" w:rsidP="00C06BE6">
            <w:pPr>
              <w:rPr>
                <w:sz w:val="20"/>
                <w:szCs w:val="20"/>
                <w:lang w:val="en-US"/>
              </w:rPr>
            </w:pPr>
          </w:p>
          <w:p w14:paraId="5C86E097" w14:textId="77777777" w:rsidR="00C06BE6" w:rsidRDefault="00C06BE6" w:rsidP="00C06BE6">
            <w:pPr>
              <w:rPr>
                <w:lang w:val="en-US"/>
              </w:rPr>
            </w:pPr>
          </w:p>
          <w:p w14:paraId="3D62EBA1" w14:textId="77777777" w:rsidR="00C06BE6" w:rsidRDefault="00C06BE6" w:rsidP="00C06BE6">
            <w:pPr>
              <w:rPr>
                <w:lang w:val="en-US"/>
              </w:rPr>
            </w:pPr>
          </w:p>
          <w:p w14:paraId="16F6531C" w14:textId="7F2A8F39" w:rsidR="00C06BE6" w:rsidRDefault="00C06BE6" w:rsidP="00C06BE6">
            <w:pPr>
              <w:jc w:val="center"/>
              <w:rPr>
                <w:b/>
                <w:bCs/>
                <w:sz w:val="32"/>
                <w:szCs w:val="32"/>
              </w:rPr>
            </w:pPr>
            <w:r>
              <w:rPr>
                <w:b/>
                <w:bCs/>
                <w:sz w:val="32"/>
                <w:szCs w:val="32"/>
                <w:lang w:val="en-US"/>
              </w:rPr>
              <w:t xml:space="preserve">DEVIZ   LOCAL </w:t>
            </w:r>
          </w:p>
          <w:p w14:paraId="4FFDD754" w14:textId="27DDCF50" w:rsidR="009C7342" w:rsidRPr="00C06BE6" w:rsidRDefault="00C06BE6" w:rsidP="00D41ED9">
            <w:pPr>
              <w:jc w:val="center"/>
              <w:outlineLvl w:val="0"/>
              <w:rPr>
                <w:bCs/>
                <w:color w:val="000000" w:themeColor="text1"/>
                <w:lang w:val="en-US"/>
              </w:rPr>
            </w:pPr>
            <w:r>
              <w:rPr>
                <w:b/>
                <w:bCs/>
                <w:sz w:val="28"/>
                <w:szCs w:val="28"/>
                <w:lang w:val="en-US"/>
              </w:rPr>
              <w:t xml:space="preserve"> </w:t>
            </w:r>
          </w:p>
          <w:bookmarkEnd w:id="0"/>
          <w:p w14:paraId="583A9CA7" w14:textId="5B989BDE" w:rsidR="009C7342" w:rsidRDefault="009C7342" w:rsidP="004706C5">
            <w:pPr>
              <w:spacing w:line="360" w:lineRule="auto"/>
              <w:rPr>
                <w:bCs/>
                <w:color w:val="000000" w:themeColor="text1"/>
              </w:rPr>
            </w:pPr>
          </w:p>
          <w:p w14:paraId="08A06E64" w14:textId="0DB7A489" w:rsidR="009C7342" w:rsidRDefault="009C7342" w:rsidP="004706C5">
            <w:pPr>
              <w:spacing w:line="360" w:lineRule="auto"/>
              <w:rPr>
                <w:bCs/>
                <w:color w:val="000000" w:themeColor="text1"/>
              </w:rPr>
            </w:pPr>
          </w:p>
          <w:p w14:paraId="592FC3B5" w14:textId="4B3EC132" w:rsidR="009C7342" w:rsidRDefault="009C7342" w:rsidP="004706C5">
            <w:pPr>
              <w:spacing w:line="360" w:lineRule="auto"/>
              <w:rPr>
                <w:bCs/>
                <w:color w:val="000000" w:themeColor="text1"/>
              </w:rPr>
            </w:pPr>
          </w:p>
          <w:p w14:paraId="2D2A6819" w14:textId="7DAC07C0" w:rsidR="00EF0C20" w:rsidRPr="00FF430B" w:rsidRDefault="00EF0C20" w:rsidP="00196AB4">
            <w:pPr>
              <w:jc w:val="both"/>
            </w:pPr>
          </w:p>
        </w:tc>
      </w:tr>
      <w:tr w:rsidR="00826750" w:rsidRPr="00EC30C2" w14:paraId="3FAFA128" w14:textId="77777777" w:rsidTr="00C77D8B">
        <w:trPr>
          <w:trHeight w:val="697"/>
        </w:trPr>
        <w:tc>
          <w:tcPr>
            <w:tcW w:w="10537" w:type="dxa"/>
            <w:vAlign w:val="center"/>
          </w:tcPr>
          <w:p w14:paraId="016FF8FD" w14:textId="77777777" w:rsidR="00826750" w:rsidRDefault="00826750" w:rsidP="00112F50">
            <w:pPr>
              <w:jc w:val="center"/>
              <w:rPr>
                <w:b/>
                <w:caps/>
                <w:sz w:val="28"/>
                <w:szCs w:val="28"/>
              </w:rPr>
            </w:pPr>
          </w:p>
        </w:tc>
      </w:tr>
      <w:tr w:rsidR="00C77D8B" w:rsidRPr="00EC30C2" w14:paraId="4A32B84D" w14:textId="77777777" w:rsidTr="00C77D8B">
        <w:trPr>
          <w:trHeight w:val="697"/>
        </w:trPr>
        <w:tc>
          <w:tcPr>
            <w:tcW w:w="10537" w:type="dxa"/>
            <w:vAlign w:val="center"/>
          </w:tcPr>
          <w:p w14:paraId="4D261CFB" w14:textId="0F897389" w:rsidR="00C77D8B" w:rsidRPr="00FF430B" w:rsidRDefault="00C77D8B" w:rsidP="00112F50">
            <w:pPr>
              <w:jc w:val="center"/>
              <w:rPr>
                <w:b/>
                <w:caps/>
                <w:sz w:val="28"/>
                <w:szCs w:val="28"/>
              </w:rPr>
            </w:pPr>
          </w:p>
        </w:tc>
      </w:tr>
    </w:tbl>
    <w:p w14:paraId="12EC2C31" w14:textId="60CFE47C" w:rsidR="008D095A" w:rsidRDefault="008D095A" w:rsidP="00BD1069">
      <w:pPr>
        <w:jc w:val="right"/>
      </w:pPr>
    </w:p>
    <w:p w14:paraId="227D4F53" w14:textId="3C58FAAB" w:rsidR="000A7F85" w:rsidRDefault="000A7F85" w:rsidP="00BD1069">
      <w:pPr>
        <w:jc w:val="right"/>
      </w:pPr>
    </w:p>
    <w:p w14:paraId="6F1ABEFB" w14:textId="77777777" w:rsidR="00EC0C20" w:rsidRDefault="00EC0C20" w:rsidP="00BD1069">
      <w:pPr>
        <w:jc w:val="right"/>
      </w:pPr>
    </w:p>
    <w:p w14:paraId="3B936467" w14:textId="77777777" w:rsidR="00EC0C20" w:rsidRDefault="00EC0C20" w:rsidP="00BD1069">
      <w:pPr>
        <w:jc w:val="right"/>
      </w:pPr>
    </w:p>
    <w:p w14:paraId="3BFADE89" w14:textId="77777777" w:rsidR="007C2A0E" w:rsidRDefault="007C2A0E" w:rsidP="00BD1069">
      <w:pPr>
        <w:jc w:val="right"/>
      </w:pPr>
      <w:r>
        <w:t>.</w:t>
      </w:r>
    </w:p>
    <w:p w14:paraId="57AE9E31" w14:textId="77777777" w:rsidR="007C2A0E" w:rsidRDefault="007C2A0E" w:rsidP="00BD1069">
      <w:pPr>
        <w:jc w:val="right"/>
      </w:pPr>
    </w:p>
    <w:p w14:paraId="1713AE26" w14:textId="77777777" w:rsidR="007C2A0E" w:rsidRDefault="007C2A0E" w:rsidP="00BD1069">
      <w:pPr>
        <w:jc w:val="right"/>
      </w:pPr>
    </w:p>
    <w:p w14:paraId="23632E31" w14:textId="77777777" w:rsidR="007C2A0E" w:rsidRDefault="007C2A0E" w:rsidP="00BD1069">
      <w:pPr>
        <w:jc w:val="right"/>
      </w:pPr>
    </w:p>
    <w:p w14:paraId="43545EBC" w14:textId="77777777" w:rsidR="007C2A0E" w:rsidRDefault="007C2A0E" w:rsidP="00BD1069">
      <w:pPr>
        <w:jc w:val="right"/>
      </w:pPr>
    </w:p>
    <w:p w14:paraId="589DCB18" w14:textId="77777777" w:rsidR="007C2A0E" w:rsidRDefault="007C2A0E" w:rsidP="00BD1069">
      <w:pPr>
        <w:jc w:val="right"/>
      </w:pPr>
    </w:p>
    <w:p w14:paraId="684C924F" w14:textId="77777777" w:rsidR="007C2A0E" w:rsidRDefault="007C2A0E" w:rsidP="00BD1069">
      <w:pPr>
        <w:jc w:val="right"/>
      </w:pPr>
    </w:p>
    <w:p w14:paraId="7B3E2278" w14:textId="77777777" w:rsidR="007C2A0E" w:rsidRDefault="007C2A0E" w:rsidP="00BD1069">
      <w:pPr>
        <w:jc w:val="right"/>
      </w:pPr>
    </w:p>
    <w:p w14:paraId="0DAE5A96" w14:textId="77777777" w:rsidR="007C2A0E" w:rsidRDefault="007C2A0E" w:rsidP="00BD1069">
      <w:pPr>
        <w:jc w:val="right"/>
      </w:pPr>
    </w:p>
    <w:p w14:paraId="4D3D1069" w14:textId="77777777" w:rsidR="007C2A0E" w:rsidRDefault="007C2A0E" w:rsidP="00BD1069">
      <w:pPr>
        <w:jc w:val="right"/>
      </w:pPr>
    </w:p>
    <w:p w14:paraId="5CD601D2" w14:textId="77777777" w:rsidR="007C2A0E" w:rsidRDefault="007C2A0E" w:rsidP="00BD1069">
      <w:pPr>
        <w:jc w:val="right"/>
      </w:pPr>
    </w:p>
    <w:p w14:paraId="3209C06B" w14:textId="77777777" w:rsidR="007C2A0E" w:rsidRDefault="007C2A0E" w:rsidP="00BD1069">
      <w:pPr>
        <w:jc w:val="right"/>
      </w:pPr>
    </w:p>
    <w:p w14:paraId="77CB521E" w14:textId="77777777" w:rsidR="007C2A0E" w:rsidRDefault="007C2A0E" w:rsidP="00BD1069">
      <w:pPr>
        <w:jc w:val="right"/>
      </w:pPr>
    </w:p>
    <w:p w14:paraId="6A2F819A" w14:textId="77777777" w:rsidR="007C2A0E" w:rsidRDefault="007C2A0E" w:rsidP="00BD1069">
      <w:pPr>
        <w:jc w:val="right"/>
      </w:pPr>
    </w:p>
    <w:p w14:paraId="776D8BBE" w14:textId="77777777" w:rsidR="00226A42" w:rsidRDefault="00226A42" w:rsidP="00BD1069">
      <w:pPr>
        <w:jc w:val="right"/>
      </w:pPr>
    </w:p>
    <w:p w14:paraId="7BD18E66" w14:textId="77777777" w:rsidR="00226A42" w:rsidRDefault="00226A42" w:rsidP="00BD1069">
      <w:pPr>
        <w:jc w:val="right"/>
      </w:pPr>
    </w:p>
    <w:p w14:paraId="05BFE23E" w14:textId="77777777" w:rsidR="00226A42" w:rsidRDefault="00226A42" w:rsidP="00BD1069">
      <w:pPr>
        <w:jc w:val="right"/>
      </w:pPr>
    </w:p>
    <w:p w14:paraId="025D1CDF" w14:textId="77777777" w:rsidR="00226A42" w:rsidRDefault="00226A42" w:rsidP="00BD1069">
      <w:pPr>
        <w:jc w:val="right"/>
      </w:pPr>
    </w:p>
    <w:p w14:paraId="5223B7AD" w14:textId="77777777" w:rsidR="00226A42" w:rsidRDefault="00226A42" w:rsidP="00BD1069">
      <w:pPr>
        <w:jc w:val="right"/>
      </w:pPr>
    </w:p>
    <w:p w14:paraId="1F9B850B" w14:textId="77777777" w:rsidR="00226A42" w:rsidRDefault="00226A42" w:rsidP="00BD1069">
      <w:pPr>
        <w:jc w:val="right"/>
      </w:pPr>
    </w:p>
    <w:p w14:paraId="6E11330A" w14:textId="77777777" w:rsidR="00226A42" w:rsidRDefault="00226A42" w:rsidP="00BD1069">
      <w:pPr>
        <w:jc w:val="right"/>
      </w:pPr>
    </w:p>
    <w:p w14:paraId="39C12D09" w14:textId="11B35558" w:rsidR="000A7F85" w:rsidRDefault="000A7F85" w:rsidP="00D41ED9">
      <w:pPr>
        <w:tabs>
          <w:tab w:val="left" w:pos="2325"/>
        </w:tabs>
      </w:pPr>
    </w:p>
    <w:p w14:paraId="11C86158" w14:textId="4F4B192D" w:rsidR="000A7F85" w:rsidRDefault="000A7F85" w:rsidP="00BD1069">
      <w:pPr>
        <w:jc w:val="right"/>
      </w:pPr>
    </w:p>
    <w:p w14:paraId="0F11B3A2" w14:textId="352510FD" w:rsidR="000A7F85" w:rsidRDefault="000A7F85" w:rsidP="00BD1069">
      <w:pPr>
        <w:jc w:val="right"/>
      </w:pPr>
    </w:p>
    <w:p w14:paraId="6F8926E6" w14:textId="7BA62AC8" w:rsidR="000A7F85" w:rsidRDefault="000A7F85" w:rsidP="00BD1069">
      <w:pPr>
        <w:jc w:val="right"/>
      </w:pPr>
    </w:p>
    <w:p w14:paraId="30C423C8" w14:textId="6F9D8380" w:rsidR="000A7F85" w:rsidRDefault="000A7F85" w:rsidP="00BD1069">
      <w:pPr>
        <w:jc w:val="right"/>
      </w:pPr>
    </w:p>
    <w:p w14:paraId="08CAA929" w14:textId="61C82D7C" w:rsidR="000A7F85" w:rsidRDefault="000A7F85" w:rsidP="00BD1069">
      <w:pPr>
        <w:jc w:val="right"/>
      </w:pPr>
    </w:p>
    <w:p w14:paraId="5785D299" w14:textId="43ED2EA5" w:rsidR="000A7F85" w:rsidRDefault="000A7F85" w:rsidP="00BD1069">
      <w:pPr>
        <w:jc w:val="right"/>
      </w:pPr>
    </w:p>
    <w:p w14:paraId="7D233B77" w14:textId="4BAD4807" w:rsidR="000A7F85" w:rsidRDefault="000A7F85" w:rsidP="00BD1069">
      <w:pPr>
        <w:jc w:val="right"/>
      </w:pPr>
    </w:p>
    <w:p w14:paraId="51B121DD" w14:textId="136CF5A7" w:rsidR="000A7F85" w:rsidRDefault="000A7F85" w:rsidP="00BD1069">
      <w:pPr>
        <w:jc w:val="right"/>
      </w:pPr>
    </w:p>
    <w:p w14:paraId="5618BD64" w14:textId="0E26883D" w:rsidR="000A7F85" w:rsidRDefault="000A7F85" w:rsidP="00BD1069">
      <w:pPr>
        <w:jc w:val="right"/>
      </w:pPr>
    </w:p>
    <w:p w14:paraId="774536A4" w14:textId="354E3168" w:rsidR="000A7F85" w:rsidRDefault="000A7F85" w:rsidP="00BD1069">
      <w:pPr>
        <w:jc w:val="right"/>
      </w:pPr>
    </w:p>
    <w:p w14:paraId="13CA3821" w14:textId="4FD7F931" w:rsidR="000A7F85" w:rsidRDefault="000A7F85" w:rsidP="00BD1069">
      <w:pPr>
        <w:jc w:val="right"/>
      </w:pPr>
    </w:p>
    <w:p w14:paraId="2B7FB747" w14:textId="5DA6D68A" w:rsidR="000A7F85" w:rsidRDefault="000A7F85" w:rsidP="00BD1069">
      <w:pPr>
        <w:jc w:val="right"/>
      </w:pPr>
    </w:p>
    <w:p w14:paraId="78C00C37" w14:textId="7AA1A0FF" w:rsidR="000A7F85" w:rsidRPr="000A7F85" w:rsidRDefault="000A7F85" w:rsidP="000A7F85"/>
    <w:p w14:paraId="25AA6321" w14:textId="14A9B2A5" w:rsidR="000A7F85" w:rsidRPr="000A7F85" w:rsidRDefault="000A7F85" w:rsidP="000A7F85"/>
    <w:p w14:paraId="4D372C9F" w14:textId="58B7B0F1" w:rsidR="000A7F85" w:rsidRPr="000A7F85" w:rsidRDefault="000A7F85" w:rsidP="000A7F85"/>
    <w:p w14:paraId="1A0BFDF2" w14:textId="5919F212" w:rsidR="000A7F85" w:rsidRPr="000A7F85" w:rsidRDefault="000A7F85" w:rsidP="000A7F85"/>
    <w:p w14:paraId="53688F7A" w14:textId="6D552D95" w:rsidR="000A7F85" w:rsidRPr="000A7F85" w:rsidRDefault="000A7F85" w:rsidP="000A7F85"/>
    <w:p w14:paraId="77C2AD67" w14:textId="0283476D" w:rsidR="000A7F85" w:rsidRPr="000A7F85" w:rsidRDefault="000A7F85" w:rsidP="000A7F85"/>
    <w:p w14:paraId="0157CF95" w14:textId="20C33657" w:rsidR="000A7F85" w:rsidRPr="000A7F85" w:rsidRDefault="000A7F85" w:rsidP="000A7F85"/>
    <w:p w14:paraId="7C085C59" w14:textId="67CBAA98" w:rsidR="000A7F85" w:rsidRPr="000A7F85" w:rsidRDefault="000A7F85" w:rsidP="000A7F85"/>
    <w:p w14:paraId="0B5C6CCD" w14:textId="73C6B74E" w:rsidR="000A7F85" w:rsidRPr="000A7F85" w:rsidRDefault="000A7F85" w:rsidP="000A7F85"/>
    <w:p w14:paraId="29732C70" w14:textId="427C9D54" w:rsidR="000A7F85" w:rsidRPr="000A7F85" w:rsidRDefault="000A7F85" w:rsidP="000A7F85"/>
    <w:p w14:paraId="41AC74C9" w14:textId="1009119F" w:rsidR="000A7F85" w:rsidRPr="000A7F85" w:rsidRDefault="000A7F85" w:rsidP="000A7F85"/>
    <w:p w14:paraId="46F5C8FE" w14:textId="5E2C9602" w:rsidR="000A7F85" w:rsidRPr="000A7F85" w:rsidRDefault="000A7F85" w:rsidP="000A7F85"/>
    <w:p w14:paraId="6F83AD7B" w14:textId="29A330F6" w:rsidR="000A7F85" w:rsidRPr="000A7F85" w:rsidRDefault="000A7F85" w:rsidP="000A7F85"/>
    <w:p w14:paraId="749A08C8" w14:textId="544FE26E" w:rsidR="000A7F85" w:rsidRPr="000A7F85" w:rsidRDefault="000A7F85" w:rsidP="000A7F85"/>
    <w:p w14:paraId="17AE86E1" w14:textId="1D793551" w:rsidR="000A7F85" w:rsidRDefault="000A7F85" w:rsidP="000A7F85"/>
    <w:p w14:paraId="4DFF1428" w14:textId="5B167D59" w:rsidR="000A7F85" w:rsidRDefault="000A7F85" w:rsidP="000A7F85"/>
    <w:p w14:paraId="08D3A384" w14:textId="3A34ACCF" w:rsidR="000A7F85" w:rsidRDefault="000A7F85" w:rsidP="000A7F85"/>
    <w:p w14:paraId="545C6675" w14:textId="77D36FBE" w:rsidR="000A7F85" w:rsidRDefault="000A7F85" w:rsidP="000A7F85"/>
    <w:sectPr w:rsidR="000A7F85" w:rsidSect="00743BE1">
      <w:footerReference w:type="default" r:id="rId8"/>
      <w:pgSz w:w="11906" w:h="16838"/>
      <w:pgMar w:top="709" w:right="1440" w:bottom="1258"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3CC849" w14:textId="77777777" w:rsidR="00514B52" w:rsidRDefault="00514B52" w:rsidP="00A20ACF">
      <w:r>
        <w:separator/>
      </w:r>
    </w:p>
  </w:endnote>
  <w:endnote w:type="continuationSeparator" w:id="0">
    <w:p w14:paraId="5C88E928" w14:textId="77777777" w:rsidR="00514B52" w:rsidRDefault="00514B5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Content>
      <w:p w14:paraId="16FD1D34" w14:textId="701F7225" w:rsidR="008F1D40" w:rsidRDefault="008F1D40">
        <w:pPr>
          <w:pStyle w:val="a4"/>
          <w:jc w:val="right"/>
        </w:pPr>
        <w:r>
          <w:fldChar w:fldCharType="begin"/>
        </w:r>
        <w:r>
          <w:instrText xml:space="preserve"> PAGE   \* MERGEFORMAT </w:instrText>
        </w:r>
        <w:r>
          <w:fldChar w:fldCharType="separate"/>
        </w:r>
        <w:r w:rsidR="00453C7A">
          <w:t>4</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845324" w14:textId="77777777" w:rsidR="00514B52" w:rsidRDefault="00514B52" w:rsidP="00A20ACF">
      <w:r>
        <w:separator/>
      </w:r>
    </w:p>
  </w:footnote>
  <w:footnote w:type="continuationSeparator" w:id="0">
    <w:p w14:paraId="21955585" w14:textId="77777777" w:rsidR="00514B52" w:rsidRDefault="00514B52"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B7D489C"/>
    <w:multiLevelType w:val="hybridMultilevel"/>
    <w:tmpl w:val="42F8A0A2"/>
    <w:lvl w:ilvl="0" w:tplc="D6121A08">
      <w:start w:val="1"/>
      <w:numFmt w:val="lowerLetter"/>
      <w:lvlText w:val="%1)"/>
      <w:lvlJc w:val="left"/>
      <w:pPr>
        <w:ind w:left="720" w:hanging="360"/>
      </w:pPr>
      <w:rPr>
        <w:rFonts w:hint="default"/>
        <w:b/>
        <w:bCs/>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53F1BC6"/>
    <w:multiLevelType w:val="hybridMultilevel"/>
    <w:tmpl w:val="336C1452"/>
    <w:lvl w:ilvl="0" w:tplc="2BDE2FB8">
      <w:start w:val="1"/>
      <w:numFmt w:val="bullet"/>
      <w:lvlText w:val="-"/>
      <w:lvlJc w:val="left"/>
      <w:pPr>
        <w:ind w:left="720" w:hanging="360"/>
      </w:pPr>
      <w:rPr>
        <w:rFonts w:ascii="Times New Roman" w:eastAsiaTheme="minorHAnsi"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8"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9"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1"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2"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659851E2"/>
    <w:multiLevelType w:val="multilevel"/>
    <w:tmpl w:val="DCDEBCF0"/>
    <w:lvl w:ilvl="0">
      <w:start w:val="1"/>
      <w:numFmt w:val="decimal"/>
      <w:lvlText w:val="%1."/>
      <w:lvlJc w:val="left"/>
      <w:pPr>
        <w:ind w:left="720" w:hanging="360"/>
      </w:pPr>
      <w:rPr>
        <w:rFonts w:hint="default"/>
      </w:rPr>
    </w:lvl>
    <w:lvl w:ilvl="1">
      <w:start w:val="1"/>
      <w:numFmt w:val="decimal"/>
      <w:isLgl/>
      <w:lvlText w:val="%1.%2."/>
      <w:lvlJc w:val="left"/>
      <w:pPr>
        <w:ind w:left="1413" w:hanging="420"/>
      </w:pPr>
      <w:rPr>
        <w:rFonts w:hint="default"/>
        <w:b w:val="0"/>
        <w:bCs w:val="0"/>
        <w:i w:val="0"/>
        <w:iCs w:val="0"/>
        <w:lang w:val="ro-MD"/>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75A80454"/>
    <w:multiLevelType w:val="multilevel"/>
    <w:tmpl w:val="9FFE3B16"/>
    <w:lvl w:ilvl="0">
      <w:start w:val="1"/>
      <w:numFmt w:val="decimal"/>
      <w:suff w:val="space"/>
      <w:lvlText w:val="%1."/>
      <w:lvlJc w:val="left"/>
      <w:pPr>
        <w:ind w:left="720" w:hanging="360"/>
      </w:pPr>
      <w:rPr>
        <w:rFonts w:hint="default"/>
        <w:b/>
        <w:sz w:val="24"/>
      </w:rPr>
    </w:lvl>
    <w:lvl w:ilvl="1">
      <w:start w:val="1"/>
      <w:numFmt w:val="decimal"/>
      <w:pStyle w:val="11"/>
      <w:isLgl/>
      <w:lvlText w:val="%1.%2."/>
      <w:lvlJc w:val="left"/>
      <w:pPr>
        <w:ind w:left="720" w:hanging="360"/>
      </w:pPr>
      <w:rPr>
        <w:rFonts w:hint="default"/>
        <w:b w:val="0"/>
        <w:bCs w:val="0"/>
        <w:i w:val="0"/>
        <w:sz w:val="24"/>
        <w:szCs w:val="24"/>
        <w:u w:val="none"/>
      </w:rPr>
    </w:lvl>
    <w:lvl w:ilvl="2">
      <w:start w:val="1"/>
      <w:numFmt w:val="decimal"/>
      <w:isLgl/>
      <w:lvlText w:val="%1.%2.%3."/>
      <w:lvlJc w:val="left"/>
      <w:pPr>
        <w:ind w:left="720" w:hanging="720"/>
      </w:pPr>
      <w:rPr>
        <w:rFonts w:hint="default"/>
        <w:b w:val="0"/>
        <w:i w:val="0"/>
        <w:sz w:val="24"/>
      </w:rPr>
    </w:lvl>
    <w:lvl w:ilvl="3">
      <w:start w:val="1"/>
      <w:numFmt w:val="decimal"/>
      <w:pStyle w:val="111"/>
      <w:isLgl/>
      <w:lvlText w:val="%1.%2.%3.%4."/>
      <w:lvlJc w:val="left"/>
      <w:pPr>
        <w:ind w:left="1080" w:hanging="720"/>
      </w:pPr>
      <w:rPr>
        <w:rFonts w:hint="default"/>
        <w:b w:val="0"/>
        <w:i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16066962">
    <w:abstractNumId w:val="14"/>
  </w:num>
  <w:num w:numId="2" w16cid:durableId="1044909707">
    <w:abstractNumId w:val="18"/>
  </w:num>
  <w:num w:numId="3" w16cid:durableId="1154565577">
    <w:abstractNumId w:val="13"/>
  </w:num>
  <w:num w:numId="4" w16cid:durableId="1585457918">
    <w:abstractNumId w:val="12"/>
  </w:num>
  <w:num w:numId="5" w16cid:durableId="1641685241">
    <w:abstractNumId w:val="5"/>
  </w:num>
  <w:num w:numId="6" w16cid:durableId="461535640">
    <w:abstractNumId w:val="8"/>
  </w:num>
  <w:num w:numId="7" w16cid:durableId="1185943220">
    <w:abstractNumId w:val="9"/>
  </w:num>
  <w:num w:numId="8" w16cid:durableId="601307787">
    <w:abstractNumId w:val="16"/>
  </w:num>
  <w:num w:numId="9" w16cid:durableId="1357586578">
    <w:abstractNumId w:val="11"/>
  </w:num>
  <w:num w:numId="10" w16cid:durableId="1119684429">
    <w:abstractNumId w:val="10"/>
  </w:num>
  <w:num w:numId="11" w16cid:durableId="1675575515">
    <w:abstractNumId w:val="15"/>
  </w:num>
  <w:num w:numId="12" w16cid:durableId="425813580">
    <w:abstractNumId w:val="6"/>
  </w:num>
  <w:num w:numId="13" w16cid:durableId="1253512617">
    <w:abstractNumId w:val="7"/>
  </w:num>
  <w:num w:numId="14" w16cid:durableId="1826701399">
    <w:abstractNumId w:val="17"/>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11BE8"/>
    <w:rsid w:val="00015C01"/>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38E4"/>
    <w:rsid w:val="00054AD8"/>
    <w:rsid w:val="00057F3A"/>
    <w:rsid w:val="00060DDE"/>
    <w:rsid w:val="00063D82"/>
    <w:rsid w:val="00064810"/>
    <w:rsid w:val="00065C50"/>
    <w:rsid w:val="000673B5"/>
    <w:rsid w:val="00070491"/>
    <w:rsid w:val="0007144A"/>
    <w:rsid w:val="0007146B"/>
    <w:rsid w:val="00071859"/>
    <w:rsid w:val="00072088"/>
    <w:rsid w:val="000725ED"/>
    <w:rsid w:val="0007285C"/>
    <w:rsid w:val="00072940"/>
    <w:rsid w:val="00073EB7"/>
    <w:rsid w:val="00073FF9"/>
    <w:rsid w:val="00074305"/>
    <w:rsid w:val="00075C62"/>
    <w:rsid w:val="0007735D"/>
    <w:rsid w:val="00080063"/>
    <w:rsid w:val="0008191D"/>
    <w:rsid w:val="000849A8"/>
    <w:rsid w:val="000850BC"/>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3AF1"/>
    <w:rsid w:val="000A63ED"/>
    <w:rsid w:val="000A75D6"/>
    <w:rsid w:val="000A7988"/>
    <w:rsid w:val="000A7A90"/>
    <w:rsid w:val="000A7F03"/>
    <w:rsid w:val="000A7F85"/>
    <w:rsid w:val="000B13EF"/>
    <w:rsid w:val="000B2369"/>
    <w:rsid w:val="000B5D92"/>
    <w:rsid w:val="000B70AD"/>
    <w:rsid w:val="000B73EB"/>
    <w:rsid w:val="000C00CF"/>
    <w:rsid w:val="000C0306"/>
    <w:rsid w:val="000C1F66"/>
    <w:rsid w:val="000C3C74"/>
    <w:rsid w:val="000C470A"/>
    <w:rsid w:val="000C5DFB"/>
    <w:rsid w:val="000C6960"/>
    <w:rsid w:val="000D1C50"/>
    <w:rsid w:val="000D20B9"/>
    <w:rsid w:val="000D26B9"/>
    <w:rsid w:val="000D4488"/>
    <w:rsid w:val="000D4587"/>
    <w:rsid w:val="000D4758"/>
    <w:rsid w:val="000D4B67"/>
    <w:rsid w:val="000D4B79"/>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650"/>
    <w:rsid w:val="00121CBA"/>
    <w:rsid w:val="001223E6"/>
    <w:rsid w:val="001233E8"/>
    <w:rsid w:val="00124D6E"/>
    <w:rsid w:val="00125D7D"/>
    <w:rsid w:val="00126834"/>
    <w:rsid w:val="00126F72"/>
    <w:rsid w:val="00127766"/>
    <w:rsid w:val="0012777D"/>
    <w:rsid w:val="001278C6"/>
    <w:rsid w:val="00127AD8"/>
    <w:rsid w:val="00127C8A"/>
    <w:rsid w:val="00130123"/>
    <w:rsid w:val="00130A49"/>
    <w:rsid w:val="0013117E"/>
    <w:rsid w:val="001343B1"/>
    <w:rsid w:val="0013462B"/>
    <w:rsid w:val="00135A02"/>
    <w:rsid w:val="00136841"/>
    <w:rsid w:val="0013795E"/>
    <w:rsid w:val="001401CD"/>
    <w:rsid w:val="00140BB8"/>
    <w:rsid w:val="00143185"/>
    <w:rsid w:val="0014385D"/>
    <w:rsid w:val="00144066"/>
    <w:rsid w:val="001443B8"/>
    <w:rsid w:val="001453ED"/>
    <w:rsid w:val="001467C0"/>
    <w:rsid w:val="00150F5B"/>
    <w:rsid w:val="00151468"/>
    <w:rsid w:val="00151494"/>
    <w:rsid w:val="0015247E"/>
    <w:rsid w:val="001525A2"/>
    <w:rsid w:val="0015261D"/>
    <w:rsid w:val="001527E0"/>
    <w:rsid w:val="00153412"/>
    <w:rsid w:val="00154B34"/>
    <w:rsid w:val="0015698A"/>
    <w:rsid w:val="00156CFC"/>
    <w:rsid w:val="0015798C"/>
    <w:rsid w:val="00160A28"/>
    <w:rsid w:val="00160DF3"/>
    <w:rsid w:val="00161414"/>
    <w:rsid w:val="0016369C"/>
    <w:rsid w:val="00164565"/>
    <w:rsid w:val="001701DE"/>
    <w:rsid w:val="001704FB"/>
    <w:rsid w:val="001710E7"/>
    <w:rsid w:val="001718AE"/>
    <w:rsid w:val="00174C61"/>
    <w:rsid w:val="00174E5F"/>
    <w:rsid w:val="001763CD"/>
    <w:rsid w:val="0017664F"/>
    <w:rsid w:val="00177349"/>
    <w:rsid w:val="00177A21"/>
    <w:rsid w:val="00177D03"/>
    <w:rsid w:val="00177D27"/>
    <w:rsid w:val="001806FB"/>
    <w:rsid w:val="00183358"/>
    <w:rsid w:val="00183D79"/>
    <w:rsid w:val="0018415A"/>
    <w:rsid w:val="0018454B"/>
    <w:rsid w:val="00185148"/>
    <w:rsid w:val="001856BA"/>
    <w:rsid w:val="001866CB"/>
    <w:rsid w:val="001873A6"/>
    <w:rsid w:val="0019071C"/>
    <w:rsid w:val="00195966"/>
    <w:rsid w:val="00195DA7"/>
    <w:rsid w:val="0019642D"/>
    <w:rsid w:val="00196AB4"/>
    <w:rsid w:val="001A192A"/>
    <w:rsid w:val="001A19FD"/>
    <w:rsid w:val="001A1A16"/>
    <w:rsid w:val="001A2344"/>
    <w:rsid w:val="001A4150"/>
    <w:rsid w:val="001A4DB4"/>
    <w:rsid w:val="001A5517"/>
    <w:rsid w:val="001A58C5"/>
    <w:rsid w:val="001A6043"/>
    <w:rsid w:val="001A78E4"/>
    <w:rsid w:val="001B102C"/>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579"/>
    <w:rsid w:val="001F7AEE"/>
    <w:rsid w:val="001F7F78"/>
    <w:rsid w:val="00200047"/>
    <w:rsid w:val="00200D35"/>
    <w:rsid w:val="00201387"/>
    <w:rsid w:val="00202B93"/>
    <w:rsid w:val="00202DAD"/>
    <w:rsid w:val="00202DF1"/>
    <w:rsid w:val="00204F07"/>
    <w:rsid w:val="00205404"/>
    <w:rsid w:val="00207416"/>
    <w:rsid w:val="002076FA"/>
    <w:rsid w:val="00207FF4"/>
    <w:rsid w:val="00210957"/>
    <w:rsid w:val="00211C74"/>
    <w:rsid w:val="002125DE"/>
    <w:rsid w:val="00215AC6"/>
    <w:rsid w:val="00216025"/>
    <w:rsid w:val="00220775"/>
    <w:rsid w:val="002217B0"/>
    <w:rsid w:val="002221ED"/>
    <w:rsid w:val="0022237A"/>
    <w:rsid w:val="00222AFE"/>
    <w:rsid w:val="00222FD0"/>
    <w:rsid w:val="0022376E"/>
    <w:rsid w:val="00223D58"/>
    <w:rsid w:val="00223DE1"/>
    <w:rsid w:val="002242A0"/>
    <w:rsid w:val="0022479E"/>
    <w:rsid w:val="002253A6"/>
    <w:rsid w:val="00225942"/>
    <w:rsid w:val="00226535"/>
    <w:rsid w:val="00226A42"/>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19BA"/>
    <w:rsid w:val="002722CC"/>
    <w:rsid w:val="002739A1"/>
    <w:rsid w:val="00275D82"/>
    <w:rsid w:val="002767DE"/>
    <w:rsid w:val="00276D0B"/>
    <w:rsid w:val="00281AE4"/>
    <w:rsid w:val="00281BEA"/>
    <w:rsid w:val="002828B9"/>
    <w:rsid w:val="00282FB0"/>
    <w:rsid w:val="002832B5"/>
    <w:rsid w:val="00283820"/>
    <w:rsid w:val="002849C9"/>
    <w:rsid w:val="00284ED0"/>
    <w:rsid w:val="002854C7"/>
    <w:rsid w:val="00285D55"/>
    <w:rsid w:val="00286387"/>
    <w:rsid w:val="0028702D"/>
    <w:rsid w:val="002870C3"/>
    <w:rsid w:val="00287289"/>
    <w:rsid w:val="002909B7"/>
    <w:rsid w:val="00290D06"/>
    <w:rsid w:val="00290D28"/>
    <w:rsid w:val="002911C9"/>
    <w:rsid w:val="002927B7"/>
    <w:rsid w:val="00292856"/>
    <w:rsid w:val="00292A0A"/>
    <w:rsid w:val="002932D8"/>
    <w:rsid w:val="002939AA"/>
    <w:rsid w:val="0029594F"/>
    <w:rsid w:val="00297C1E"/>
    <w:rsid w:val="002A04D8"/>
    <w:rsid w:val="002A0588"/>
    <w:rsid w:val="002A0901"/>
    <w:rsid w:val="002A0AE5"/>
    <w:rsid w:val="002A26B7"/>
    <w:rsid w:val="002A68CD"/>
    <w:rsid w:val="002A6E99"/>
    <w:rsid w:val="002A6F0C"/>
    <w:rsid w:val="002B1EFF"/>
    <w:rsid w:val="002B206B"/>
    <w:rsid w:val="002B2AEC"/>
    <w:rsid w:val="002B3E6F"/>
    <w:rsid w:val="002B41C5"/>
    <w:rsid w:val="002B4280"/>
    <w:rsid w:val="002B4D12"/>
    <w:rsid w:val="002B4F78"/>
    <w:rsid w:val="002B5DEF"/>
    <w:rsid w:val="002B624D"/>
    <w:rsid w:val="002B7A36"/>
    <w:rsid w:val="002C07A2"/>
    <w:rsid w:val="002C2210"/>
    <w:rsid w:val="002C4803"/>
    <w:rsid w:val="002C715D"/>
    <w:rsid w:val="002C764E"/>
    <w:rsid w:val="002C7CCD"/>
    <w:rsid w:val="002D1377"/>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07DC7"/>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46E0D"/>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2E49"/>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6A76"/>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4AB"/>
    <w:rsid w:val="003F2E01"/>
    <w:rsid w:val="003F4F85"/>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2B1E"/>
    <w:rsid w:val="00413058"/>
    <w:rsid w:val="00413218"/>
    <w:rsid w:val="004144A9"/>
    <w:rsid w:val="00414D81"/>
    <w:rsid w:val="0041672A"/>
    <w:rsid w:val="00416B3E"/>
    <w:rsid w:val="004210B8"/>
    <w:rsid w:val="0042296C"/>
    <w:rsid w:val="00423D4E"/>
    <w:rsid w:val="00424AE2"/>
    <w:rsid w:val="00425938"/>
    <w:rsid w:val="00426FF4"/>
    <w:rsid w:val="0042741C"/>
    <w:rsid w:val="00427553"/>
    <w:rsid w:val="00431C67"/>
    <w:rsid w:val="004331E5"/>
    <w:rsid w:val="004334FF"/>
    <w:rsid w:val="004344C6"/>
    <w:rsid w:val="0044048B"/>
    <w:rsid w:val="004409EB"/>
    <w:rsid w:val="00442351"/>
    <w:rsid w:val="00442D67"/>
    <w:rsid w:val="00443325"/>
    <w:rsid w:val="00443BED"/>
    <w:rsid w:val="00443D23"/>
    <w:rsid w:val="00444038"/>
    <w:rsid w:val="00445231"/>
    <w:rsid w:val="0044783C"/>
    <w:rsid w:val="00450A12"/>
    <w:rsid w:val="00451A22"/>
    <w:rsid w:val="00453C7A"/>
    <w:rsid w:val="00453E2A"/>
    <w:rsid w:val="00453E79"/>
    <w:rsid w:val="00455A94"/>
    <w:rsid w:val="004576E2"/>
    <w:rsid w:val="00460653"/>
    <w:rsid w:val="00461DAC"/>
    <w:rsid w:val="00464994"/>
    <w:rsid w:val="00464A19"/>
    <w:rsid w:val="00467A64"/>
    <w:rsid w:val="004702B5"/>
    <w:rsid w:val="004706C5"/>
    <w:rsid w:val="0047776F"/>
    <w:rsid w:val="00477FD2"/>
    <w:rsid w:val="00482E77"/>
    <w:rsid w:val="00483C4C"/>
    <w:rsid w:val="00484113"/>
    <w:rsid w:val="00484814"/>
    <w:rsid w:val="004856C0"/>
    <w:rsid w:val="00491A8B"/>
    <w:rsid w:val="004963DE"/>
    <w:rsid w:val="004967CB"/>
    <w:rsid w:val="00496AFA"/>
    <w:rsid w:val="004A18DD"/>
    <w:rsid w:val="004A1C90"/>
    <w:rsid w:val="004A2D32"/>
    <w:rsid w:val="004A463F"/>
    <w:rsid w:val="004A4AF2"/>
    <w:rsid w:val="004A4CB4"/>
    <w:rsid w:val="004A582E"/>
    <w:rsid w:val="004A5F0C"/>
    <w:rsid w:val="004A69C2"/>
    <w:rsid w:val="004A7FCB"/>
    <w:rsid w:val="004A7FEE"/>
    <w:rsid w:val="004B0051"/>
    <w:rsid w:val="004B097F"/>
    <w:rsid w:val="004B0F2F"/>
    <w:rsid w:val="004B16DD"/>
    <w:rsid w:val="004B349A"/>
    <w:rsid w:val="004B36EF"/>
    <w:rsid w:val="004B3BFB"/>
    <w:rsid w:val="004C0EBC"/>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858"/>
    <w:rsid w:val="004E5EBB"/>
    <w:rsid w:val="004E625D"/>
    <w:rsid w:val="004F0C98"/>
    <w:rsid w:val="004F2E5C"/>
    <w:rsid w:val="004F3D45"/>
    <w:rsid w:val="004F77F1"/>
    <w:rsid w:val="004F7F09"/>
    <w:rsid w:val="004F7FF9"/>
    <w:rsid w:val="005005A8"/>
    <w:rsid w:val="00502EFF"/>
    <w:rsid w:val="00507348"/>
    <w:rsid w:val="005076B6"/>
    <w:rsid w:val="005113AD"/>
    <w:rsid w:val="005124FD"/>
    <w:rsid w:val="0051370B"/>
    <w:rsid w:val="005139AA"/>
    <w:rsid w:val="00514B52"/>
    <w:rsid w:val="005157B4"/>
    <w:rsid w:val="00516840"/>
    <w:rsid w:val="00516A3C"/>
    <w:rsid w:val="005212EA"/>
    <w:rsid w:val="005229B2"/>
    <w:rsid w:val="00522B45"/>
    <w:rsid w:val="00523447"/>
    <w:rsid w:val="00525E60"/>
    <w:rsid w:val="00530124"/>
    <w:rsid w:val="005309C1"/>
    <w:rsid w:val="0053238B"/>
    <w:rsid w:val="00532A46"/>
    <w:rsid w:val="00532DC8"/>
    <w:rsid w:val="00536403"/>
    <w:rsid w:val="00537904"/>
    <w:rsid w:val="00541DCC"/>
    <w:rsid w:val="00543226"/>
    <w:rsid w:val="00543C25"/>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8F0"/>
    <w:rsid w:val="005805E6"/>
    <w:rsid w:val="00580D91"/>
    <w:rsid w:val="00581C4D"/>
    <w:rsid w:val="005827D9"/>
    <w:rsid w:val="00582ECA"/>
    <w:rsid w:val="00584ACB"/>
    <w:rsid w:val="00584D43"/>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82C"/>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06287"/>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2648"/>
    <w:rsid w:val="0064384B"/>
    <w:rsid w:val="00643A6E"/>
    <w:rsid w:val="00643B2F"/>
    <w:rsid w:val="006442C1"/>
    <w:rsid w:val="006463A9"/>
    <w:rsid w:val="00647E26"/>
    <w:rsid w:val="0065033C"/>
    <w:rsid w:val="006504AB"/>
    <w:rsid w:val="00650958"/>
    <w:rsid w:val="00650E1C"/>
    <w:rsid w:val="006514A0"/>
    <w:rsid w:val="00651EB9"/>
    <w:rsid w:val="006526E7"/>
    <w:rsid w:val="006537B3"/>
    <w:rsid w:val="00653E70"/>
    <w:rsid w:val="00657833"/>
    <w:rsid w:val="00661E4E"/>
    <w:rsid w:val="006620F8"/>
    <w:rsid w:val="006636C7"/>
    <w:rsid w:val="006638BF"/>
    <w:rsid w:val="00666A9B"/>
    <w:rsid w:val="00667B1F"/>
    <w:rsid w:val="00667C91"/>
    <w:rsid w:val="00673164"/>
    <w:rsid w:val="0067392B"/>
    <w:rsid w:val="00674E63"/>
    <w:rsid w:val="006755A1"/>
    <w:rsid w:val="0067769C"/>
    <w:rsid w:val="00680AC9"/>
    <w:rsid w:val="00681996"/>
    <w:rsid w:val="006819B2"/>
    <w:rsid w:val="0068226E"/>
    <w:rsid w:val="00684D44"/>
    <w:rsid w:val="006901DE"/>
    <w:rsid w:val="006904AB"/>
    <w:rsid w:val="0069112F"/>
    <w:rsid w:val="006911D3"/>
    <w:rsid w:val="00694A09"/>
    <w:rsid w:val="00694C64"/>
    <w:rsid w:val="00694C7B"/>
    <w:rsid w:val="00694E99"/>
    <w:rsid w:val="0069507C"/>
    <w:rsid w:val="006957AA"/>
    <w:rsid w:val="00696992"/>
    <w:rsid w:val="006A00B7"/>
    <w:rsid w:val="006A0B61"/>
    <w:rsid w:val="006A13D0"/>
    <w:rsid w:val="006A1B4F"/>
    <w:rsid w:val="006A1C9E"/>
    <w:rsid w:val="006A4F83"/>
    <w:rsid w:val="006A5054"/>
    <w:rsid w:val="006A6FDA"/>
    <w:rsid w:val="006A7C1C"/>
    <w:rsid w:val="006A7DEC"/>
    <w:rsid w:val="006B014B"/>
    <w:rsid w:val="006B13C4"/>
    <w:rsid w:val="006B1C7D"/>
    <w:rsid w:val="006B2729"/>
    <w:rsid w:val="006B38DA"/>
    <w:rsid w:val="006B515C"/>
    <w:rsid w:val="006B589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60C1"/>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4CAF"/>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2B1"/>
    <w:rsid w:val="0071290E"/>
    <w:rsid w:val="00712E40"/>
    <w:rsid w:val="00714AF8"/>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3BE1"/>
    <w:rsid w:val="00744C5B"/>
    <w:rsid w:val="0074736A"/>
    <w:rsid w:val="0075322C"/>
    <w:rsid w:val="00753976"/>
    <w:rsid w:val="0075524C"/>
    <w:rsid w:val="007554AE"/>
    <w:rsid w:val="0075550B"/>
    <w:rsid w:val="00755D56"/>
    <w:rsid w:val="00760F7F"/>
    <w:rsid w:val="00761938"/>
    <w:rsid w:val="00761F11"/>
    <w:rsid w:val="00761F51"/>
    <w:rsid w:val="00762120"/>
    <w:rsid w:val="00762C15"/>
    <w:rsid w:val="00762C66"/>
    <w:rsid w:val="00764172"/>
    <w:rsid w:val="00765423"/>
    <w:rsid w:val="00765605"/>
    <w:rsid w:val="0076561B"/>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4D0D"/>
    <w:rsid w:val="00785412"/>
    <w:rsid w:val="00785E49"/>
    <w:rsid w:val="00792182"/>
    <w:rsid w:val="0079357E"/>
    <w:rsid w:val="007939DD"/>
    <w:rsid w:val="0079540A"/>
    <w:rsid w:val="0079597E"/>
    <w:rsid w:val="007959BF"/>
    <w:rsid w:val="007A1A30"/>
    <w:rsid w:val="007A1DFA"/>
    <w:rsid w:val="007A2F41"/>
    <w:rsid w:val="007A3336"/>
    <w:rsid w:val="007A3B63"/>
    <w:rsid w:val="007A3EAB"/>
    <w:rsid w:val="007A410B"/>
    <w:rsid w:val="007A6D74"/>
    <w:rsid w:val="007A75D0"/>
    <w:rsid w:val="007A7AC5"/>
    <w:rsid w:val="007B1E26"/>
    <w:rsid w:val="007B1E92"/>
    <w:rsid w:val="007B392A"/>
    <w:rsid w:val="007B53EA"/>
    <w:rsid w:val="007B66A1"/>
    <w:rsid w:val="007C193B"/>
    <w:rsid w:val="007C2A0E"/>
    <w:rsid w:val="007C752D"/>
    <w:rsid w:val="007D2250"/>
    <w:rsid w:val="007D2982"/>
    <w:rsid w:val="007D3A7E"/>
    <w:rsid w:val="007D5C2B"/>
    <w:rsid w:val="007D6899"/>
    <w:rsid w:val="007D6A7A"/>
    <w:rsid w:val="007E146B"/>
    <w:rsid w:val="007E1C9E"/>
    <w:rsid w:val="007E20A2"/>
    <w:rsid w:val="007E229F"/>
    <w:rsid w:val="007E3AC8"/>
    <w:rsid w:val="007E3D0D"/>
    <w:rsid w:val="007E45A2"/>
    <w:rsid w:val="007E463D"/>
    <w:rsid w:val="007E533B"/>
    <w:rsid w:val="007E6990"/>
    <w:rsid w:val="007E709D"/>
    <w:rsid w:val="007E79C1"/>
    <w:rsid w:val="007E7E89"/>
    <w:rsid w:val="007F1308"/>
    <w:rsid w:val="007F137E"/>
    <w:rsid w:val="007F21D1"/>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5B4A"/>
    <w:rsid w:val="008260DA"/>
    <w:rsid w:val="00826750"/>
    <w:rsid w:val="0082679F"/>
    <w:rsid w:val="0083019C"/>
    <w:rsid w:val="00835D86"/>
    <w:rsid w:val="008373B7"/>
    <w:rsid w:val="008374FB"/>
    <w:rsid w:val="00837672"/>
    <w:rsid w:val="00837D1C"/>
    <w:rsid w:val="00840073"/>
    <w:rsid w:val="00843F26"/>
    <w:rsid w:val="00844158"/>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041D"/>
    <w:rsid w:val="008726D2"/>
    <w:rsid w:val="00873EA6"/>
    <w:rsid w:val="00873EEA"/>
    <w:rsid w:val="00875CFC"/>
    <w:rsid w:val="00877B36"/>
    <w:rsid w:val="00880063"/>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C7674"/>
    <w:rsid w:val="008D095A"/>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4535"/>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1B6D"/>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41"/>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36BC"/>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86E8F"/>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1CD2"/>
    <w:rsid w:val="009C2598"/>
    <w:rsid w:val="009C3007"/>
    <w:rsid w:val="009C3734"/>
    <w:rsid w:val="009C59B3"/>
    <w:rsid w:val="009C7342"/>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42E6"/>
    <w:rsid w:val="009F4AEB"/>
    <w:rsid w:val="009F5466"/>
    <w:rsid w:val="009F5BE7"/>
    <w:rsid w:val="009F6B02"/>
    <w:rsid w:val="009F6CFB"/>
    <w:rsid w:val="009F7ECD"/>
    <w:rsid w:val="00A00C45"/>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4A8"/>
    <w:rsid w:val="00A27B5D"/>
    <w:rsid w:val="00A27D12"/>
    <w:rsid w:val="00A30B00"/>
    <w:rsid w:val="00A3296C"/>
    <w:rsid w:val="00A33F25"/>
    <w:rsid w:val="00A366B8"/>
    <w:rsid w:val="00A3681E"/>
    <w:rsid w:val="00A42299"/>
    <w:rsid w:val="00A430ED"/>
    <w:rsid w:val="00A441E3"/>
    <w:rsid w:val="00A4474E"/>
    <w:rsid w:val="00A45123"/>
    <w:rsid w:val="00A47BCD"/>
    <w:rsid w:val="00A50D0A"/>
    <w:rsid w:val="00A52736"/>
    <w:rsid w:val="00A527D3"/>
    <w:rsid w:val="00A53EBF"/>
    <w:rsid w:val="00A54239"/>
    <w:rsid w:val="00A55E28"/>
    <w:rsid w:val="00A56DD7"/>
    <w:rsid w:val="00A56E57"/>
    <w:rsid w:val="00A57290"/>
    <w:rsid w:val="00A60292"/>
    <w:rsid w:val="00A605FC"/>
    <w:rsid w:val="00A60BDD"/>
    <w:rsid w:val="00A61C31"/>
    <w:rsid w:val="00A62D32"/>
    <w:rsid w:val="00A649EC"/>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96DB3"/>
    <w:rsid w:val="00AA05BA"/>
    <w:rsid w:val="00AA1251"/>
    <w:rsid w:val="00AA1372"/>
    <w:rsid w:val="00AA3E12"/>
    <w:rsid w:val="00AA4C46"/>
    <w:rsid w:val="00AA6052"/>
    <w:rsid w:val="00AA633F"/>
    <w:rsid w:val="00AA698F"/>
    <w:rsid w:val="00AA712F"/>
    <w:rsid w:val="00AA7E9A"/>
    <w:rsid w:val="00AB139B"/>
    <w:rsid w:val="00AB1EC3"/>
    <w:rsid w:val="00AB6768"/>
    <w:rsid w:val="00AB6F2D"/>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0FFE"/>
    <w:rsid w:val="00B0183E"/>
    <w:rsid w:val="00B021CF"/>
    <w:rsid w:val="00B03165"/>
    <w:rsid w:val="00B0487F"/>
    <w:rsid w:val="00B04EB6"/>
    <w:rsid w:val="00B05985"/>
    <w:rsid w:val="00B060D4"/>
    <w:rsid w:val="00B06D9F"/>
    <w:rsid w:val="00B06F91"/>
    <w:rsid w:val="00B10779"/>
    <w:rsid w:val="00B14173"/>
    <w:rsid w:val="00B16D7C"/>
    <w:rsid w:val="00B16FE4"/>
    <w:rsid w:val="00B20484"/>
    <w:rsid w:val="00B204B0"/>
    <w:rsid w:val="00B21CE8"/>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22C3"/>
    <w:rsid w:val="00B65C93"/>
    <w:rsid w:val="00B663FE"/>
    <w:rsid w:val="00B67953"/>
    <w:rsid w:val="00B720FE"/>
    <w:rsid w:val="00B73406"/>
    <w:rsid w:val="00B73964"/>
    <w:rsid w:val="00B756BB"/>
    <w:rsid w:val="00B75A38"/>
    <w:rsid w:val="00B76D90"/>
    <w:rsid w:val="00B77248"/>
    <w:rsid w:val="00B777DC"/>
    <w:rsid w:val="00B81043"/>
    <w:rsid w:val="00B8384B"/>
    <w:rsid w:val="00B90005"/>
    <w:rsid w:val="00B90D94"/>
    <w:rsid w:val="00B91634"/>
    <w:rsid w:val="00B91A34"/>
    <w:rsid w:val="00B922AA"/>
    <w:rsid w:val="00B927F6"/>
    <w:rsid w:val="00B92FD0"/>
    <w:rsid w:val="00B93561"/>
    <w:rsid w:val="00B93DBE"/>
    <w:rsid w:val="00B94D54"/>
    <w:rsid w:val="00B96242"/>
    <w:rsid w:val="00B963D0"/>
    <w:rsid w:val="00B96B36"/>
    <w:rsid w:val="00BA1A8F"/>
    <w:rsid w:val="00BA1B0C"/>
    <w:rsid w:val="00BA4590"/>
    <w:rsid w:val="00BA63BB"/>
    <w:rsid w:val="00BA6C22"/>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914"/>
    <w:rsid w:val="00BC7CBC"/>
    <w:rsid w:val="00BD1069"/>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9D1"/>
    <w:rsid w:val="00BF1FB8"/>
    <w:rsid w:val="00BF2BE1"/>
    <w:rsid w:val="00BF2F63"/>
    <w:rsid w:val="00BF4972"/>
    <w:rsid w:val="00BF4F93"/>
    <w:rsid w:val="00BF55E6"/>
    <w:rsid w:val="00BF5BF3"/>
    <w:rsid w:val="00C00316"/>
    <w:rsid w:val="00C02E10"/>
    <w:rsid w:val="00C03030"/>
    <w:rsid w:val="00C055EE"/>
    <w:rsid w:val="00C06A3D"/>
    <w:rsid w:val="00C06BE6"/>
    <w:rsid w:val="00C10538"/>
    <w:rsid w:val="00C10B7C"/>
    <w:rsid w:val="00C11829"/>
    <w:rsid w:val="00C121F1"/>
    <w:rsid w:val="00C15EB7"/>
    <w:rsid w:val="00C16E1E"/>
    <w:rsid w:val="00C17D27"/>
    <w:rsid w:val="00C20B19"/>
    <w:rsid w:val="00C20F59"/>
    <w:rsid w:val="00C21039"/>
    <w:rsid w:val="00C24A6E"/>
    <w:rsid w:val="00C24AE5"/>
    <w:rsid w:val="00C255B7"/>
    <w:rsid w:val="00C2681E"/>
    <w:rsid w:val="00C30266"/>
    <w:rsid w:val="00C318C7"/>
    <w:rsid w:val="00C325CC"/>
    <w:rsid w:val="00C32620"/>
    <w:rsid w:val="00C32CB2"/>
    <w:rsid w:val="00C33218"/>
    <w:rsid w:val="00C33344"/>
    <w:rsid w:val="00C3383B"/>
    <w:rsid w:val="00C376EF"/>
    <w:rsid w:val="00C415AE"/>
    <w:rsid w:val="00C41D86"/>
    <w:rsid w:val="00C42610"/>
    <w:rsid w:val="00C43434"/>
    <w:rsid w:val="00C44B96"/>
    <w:rsid w:val="00C45103"/>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23FA"/>
    <w:rsid w:val="00C6589F"/>
    <w:rsid w:val="00C663DF"/>
    <w:rsid w:val="00C6699A"/>
    <w:rsid w:val="00C66C71"/>
    <w:rsid w:val="00C670F2"/>
    <w:rsid w:val="00C67D95"/>
    <w:rsid w:val="00C706DD"/>
    <w:rsid w:val="00C711A2"/>
    <w:rsid w:val="00C73C1C"/>
    <w:rsid w:val="00C762AE"/>
    <w:rsid w:val="00C76B7F"/>
    <w:rsid w:val="00C77AA7"/>
    <w:rsid w:val="00C77D8B"/>
    <w:rsid w:val="00C77DF2"/>
    <w:rsid w:val="00C77E35"/>
    <w:rsid w:val="00C805CC"/>
    <w:rsid w:val="00C810A8"/>
    <w:rsid w:val="00C81911"/>
    <w:rsid w:val="00C823BC"/>
    <w:rsid w:val="00C84982"/>
    <w:rsid w:val="00C84FEC"/>
    <w:rsid w:val="00C8761B"/>
    <w:rsid w:val="00C879A4"/>
    <w:rsid w:val="00C91971"/>
    <w:rsid w:val="00C94014"/>
    <w:rsid w:val="00C94CF3"/>
    <w:rsid w:val="00C9521A"/>
    <w:rsid w:val="00C96BE2"/>
    <w:rsid w:val="00C974C7"/>
    <w:rsid w:val="00C9771C"/>
    <w:rsid w:val="00C97B51"/>
    <w:rsid w:val="00CA027D"/>
    <w:rsid w:val="00CA0469"/>
    <w:rsid w:val="00CA08C6"/>
    <w:rsid w:val="00CA1E86"/>
    <w:rsid w:val="00CA2D6F"/>
    <w:rsid w:val="00CA4640"/>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4CB"/>
    <w:rsid w:val="00CD0EA7"/>
    <w:rsid w:val="00CD1D51"/>
    <w:rsid w:val="00CD278A"/>
    <w:rsid w:val="00CD31E8"/>
    <w:rsid w:val="00CD74C4"/>
    <w:rsid w:val="00CE1192"/>
    <w:rsid w:val="00CE11D6"/>
    <w:rsid w:val="00CE2CD8"/>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0A3"/>
    <w:rsid w:val="00D34BFF"/>
    <w:rsid w:val="00D372D7"/>
    <w:rsid w:val="00D379F6"/>
    <w:rsid w:val="00D37F9E"/>
    <w:rsid w:val="00D4072E"/>
    <w:rsid w:val="00D4075B"/>
    <w:rsid w:val="00D40C37"/>
    <w:rsid w:val="00D41122"/>
    <w:rsid w:val="00D41ED9"/>
    <w:rsid w:val="00D41FAC"/>
    <w:rsid w:val="00D42379"/>
    <w:rsid w:val="00D43956"/>
    <w:rsid w:val="00D5036B"/>
    <w:rsid w:val="00D51EB7"/>
    <w:rsid w:val="00D51F0A"/>
    <w:rsid w:val="00D53233"/>
    <w:rsid w:val="00D53648"/>
    <w:rsid w:val="00D553E7"/>
    <w:rsid w:val="00D55CC9"/>
    <w:rsid w:val="00D56452"/>
    <w:rsid w:val="00D60E16"/>
    <w:rsid w:val="00D62480"/>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0A"/>
    <w:rsid w:val="00D876C9"/>
    <w:rsid w:val="00D87C66"/>
    <w:rsid w:val="00D906E6"/>
    <w:rsid w:val="00D913AB"/>
    <w:rsid w:val="00D91509"/>
    <w:rsid w:val="00D91D57"/>
    <w:rsid w:val="00D925B0"/>
    <w:rsid w:val="00DA1062"/>
    <w:rsid w:val="00DA1153"/>
    <w:rsid w:val="00DA2348"/>
    <w:rsid w:val="00DA3242"/>
    <w:rsid w:val="00DA331F"/>
    <w:rsid w:val="00DA3C87"/>
    <w:rsid w:val="00DA5032"/>
    <w:rsid w:val="00DA5198"/>
    <w:rsid w:val="00DA6115"/>
    <w:rsid w:val="00DA661D"/>
    <w:rsid w:val="00DB0EE7"/>
    <w:rsid w:val="00DB2B83"/>
    <w:rsid w:val="00DB45B1"/>
    <w:rsid w:val="00DB5DCF"/>
    <w:rsid w:val="00DC1946"/>
    <w:rsid w:val="00DC250A"/>
    <w:rsid w:val="00DC6A83"/>
    <w:rsid w:val="00DD155F"/>
    <w:rsid w:val="00DD1675"/>
    <w:rsid w:val="00DD300D"/>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58DE"/>
    <w:rsid w:val="00DF66AC"/>
    <w:rsid w:val="00DF68CD"/>
    <w:rsid w:val="00DF7F89"/>
    <w:rsid w:val="00E000AD"/>
    <w:rsid w:val="00E00D84"/>
    <w:rsid w:val="00E03760"/>
    <w:rsid w:val="00E05138"/>
    <w:rsid w:val="00E05E0E"/>
    <w:rsid w:val="00E061A1"/>
    <w:rsid w:val="00E06A29"/>
    <w:rsid w:val="00E076DF"/>
    <w:rsid w:val="00E076F8"/>
    <w:rsid w:val="00E10240"/>
    <w:rsid w:val="00E10C0A"/>
    <w:rsid w:val="00E1157D"/>
    <w:rsid w:val="00E13118"/>
    <w:rsid w:val="00E133BB"/>
    <w:rsid w:val="00E136F0"/>
    <w:rsid w:val="00E171D4"/>
    <w:rsid w:val="00E17AFF"/>
    <w:rsid w:val="00E2060D"/>
    <w:rsid w:val="00E2154F"/>
    <w:rsid w:val="00E218E2"/>
    <w:rsid w:val="00E22640"/>
    <w:rsid w:val="00E26A0E"/>
    <w:rsid w:val="00E26D64"/>
    <w:rsid w:val="00E27B27"/>
    <w:rsid w:val="00E27E68"/>
    <w:rsid w:val="00E31263"/>
    <w:rsid w:val="00E319CD"/>
    <w:rsid w:val="00E31EDF"/>
    <w:rsid w:val="00E322C9"/>
    <w:rsid w:val="00E34F88"/>
    <w:rsid w:val="00E3512A"/>
    <w:rsid w:val="00E357B7"/>
    <w:rsid w:val="00E35B9C"/>
    <w:rsid w:val="00E364D5"/>
    <w:rsid w:val="00E36D38"/>
    <w:rsid w:val="00E3793E"/>
    <w:rsid w:val="00E42295"/>
    <w:rsid w:val="00E42584"/>
    <w:rsid w:val="00E42587"/>
    <w:rsid w:val="00E428AC"/>
    <w:rsid w:val="00E42A3D"/>
    <w:rsid w:val="00E42F35"/>
    <w:rsid w:val="00E4308E"/>
    <w:rsid w:val="00E43201"/>
    <w:rsid w:val="00E44F73"/>
    <w:rsid w:val="00E474B3"/>
    <w:rsid w:val="00E503F9"/>
    <w:rsid w:val="00E52AB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1BA"/>
    <w:rsid w:val="00E836D3"/>
    <w:rsid w:val="00E838F8"/>
    <w:rsid w:val="00E845B0"/>
    <w:rsid w:val="00E85B92"/>
    <w:rsid w:val="00E86623"/>
    <w:rsid w:val="00E92862"/>
    <w:rsid w:val="00E93A68"/>
    <w:rsid w:val="00E93B57"/>
    <w:rsid w:val="00E94F3E"/>
    <w:rsid w:val="00E95282"/>
    <w:rsid w:val="00E9530A"/>
    <w:rsid w:val="00E95E11"/>
    <w:rsid w:val="00EA3452"/>
    <w:rsid w:val="00EA3C96"/>
    <w:rsid w:val="00EA50A9"/>
    <w:rsid w:val="00EA64B0"/>
    <w:rsid w:val="00EA714E"/>
    <w:rsid w:val="00EA73CF"/>
    <w:rsid w:val="00EB080B"/>
    <w:rsid w:val="00EB1FF8"/>
    <w:rsid w:val="00EB3636"/>
    <w:rsid w:val="00EB65F6"/>
    <w:rsid w:val="00EB66BD"/>
    <w:rsid w:val="00EC0C20"/>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398"/>
    <w:rsid w:val="00EF08C9"/>
    <w:rsid w:val="00EF0C20"/>
    <w:rsid w:val="00EF135A"/>
    <w:rsid w:val="00EF143F"/>
    <w:rsid w:val="00EF37C4"/>
    <w:rsid w:val="00EF3B66"/>
    <w:rsid w:val="00EF40D6"/>
    <w:rsid w:val="00EF4276"/>
    <w:rsid w:val="00EF4D0E"/>
    <w:rsid w:val="00EF6B39"/>
    <w:rsid w:val="00F0107F"/>
    <w:rsid w:val="00F023B2"/>
    <w:rsid w:val="00F02902"/>
    <w:rsid w:val="00F029BB"/>
    <w:rsid w:val="00F0331D"/>
    <w:rsid w:val="00F04842"/>
    <w:rsid w:val="00F059B8"/>
    <w:rsid w:val="00F0726E"/>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4A83"/>
    <w:rsid w:val="00F559CA"/>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B44"/>
    <w:rsid w:val="00F85D06"/>
    <w:rsid w:val="00F85D58"/>
    <w:rsid w:val="00F86700"/>
    <w:rsid w:val="00F8797B"/>
    <w:rsid w:val="00F902A7"/>
    <w:rsid w:val="00F90362"/>
    <w:rsid w:val="00F92ACB"/>
    <w:rsid w:val="00F94BAD"/>
    <w:rsid w:val="00F954EF"/>
    <w:rsid w:val="00FA0A8D"/>
    <w:rsid w:val="00FA12D0"/>
    <w:rsid w:val="00FA12FB"/>
    <w:rsid w:val="00FA1DBA"/>
    <w:rsid w:val="00FA2195"/>
    <w:rsid w:val="00FA30A9"/>
    <w:rsid w:val="00FA3E26"/>
    <w:rsid w:val="00FA4A7C"/>
    <w:rsid w:val="00FA66D8"/>
    <w:rsid w:val="00FA6B1F"/>
    <w:rsid w:val="00FB1667"/>
    <w:rsid w:val="00FB21E6"/>
    <w:rsid w:val="00FB2F32"/>
    <w:rsid w:val="00FB2FFC"/>
    <w:rsid w:val="00FB4DDC"/>
    <w:rsid w:val="00FB65C7"/>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289B"/>
    <w:rsid w:val="00FE38A6"/>
    <w:rsid w:val="00FE5732"/>
    <w:rsid w:val="00FE5800"/>
    <w:rsid w:val="00FE6192"/>
    <w:rsid w:val="00FE6B60"/>
    <w:rsid w:val="00FE78E2"/>
    <w:rsid w:val="00FF2947"/>
    <w:rsid w:val="00FF2A53"/>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9142E6EE-69C4-46F1-AC65-6EAA49972B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0A75D6"/>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qFormat/>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2">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7">
    <w:name w:val="Абзац списка Знак"/>
    <w:aliases w:val="HotarirePunct1 Знак"/>
    <w:basedOn w:val="a1"/>
    <w:link w:val="a"/>
    <w:uiPriority w:val="34"/>
    <w:rsid w:val="00445231"/>
    <w:rPr>
      <w:rFonts w:ascii="Times New Roman" w:eastAsia="Times New Roman" w:hAnsi="Times New Roman" w:cs="Times New Roman"/>
      <w:sz w:val="24"/>
      <w:szCs w:val="24"/>
      <w:lang w:val="en-US"/>
    </w:rPr>
  </w:style>
  <w:style w:type="paragraph" w:customStyle="1" w:styleId="11">
    <w:name w:val="1.1."/>
    <w:basedOn w:val="a"/>
    <w:link w:val="11Caracter"/>
    <w:qFormat/>
    <w:rsid w:val="00986E8F"/>
    <w:pPr>
      <w:numPr>
        <w:ilvl w:val="1"/>
        <w:numId w:val="14"/>
      </w:numPr>
      <w:tabs>
        <w:tab w:val="clear" w:pos="1134"/>
      </w:tabs>
      <w:spacing w:before="120" w:line="360" w:lineRule="auto"/>
      <w:ind w:left="567" w:hanging="567"/>
      <w:contextualSpacing/>
    </w:pPr>
    <w:rPr>
      <w:rFonts w:eastAsiaTheme="minorHAnsi"/>
      <w:color w:val="000000"/>
      <w:spacing w:val="-3"/>
      <w:szCs w:val="22"/>
      <w:lang w:val="ro-RO"/>
    </w:rPr>
  </w:style>
  <w:style w:type="paragraph" w:customStyle="1" w:styleId="111">
    <w:name w:val="1.1.1."/>
    <w:basedOn w:val="a"/>
    <w:next w:val="11"/>
    <w:qFormat/>
    <w:rsid w:val="00986E8F"/>
    <w:pPr>
      <w:numPr>
        <w:ilvl w:val="3"/>
        <w:numId w:val="14"/>
      </w:numPr>
      <w:tabs>
        <w:tab w:val="clear" w:pos="1134"/>
      </w:tabs>
      <w:spacing w:line="360" w:lineRule="auto"/>
      <w:ind w:left="1560" w:hanging="851"/>
      <w:contextualSpacing/>
    </w:pPr>
    <w:rPr>
      <w:rFonts w:eastAsiaTheme="minorHAnsi" w:cstheme="minorBidi"/>
      <w:bCs/>
      <w:szCs w:val="22"/>
      <w:lang w:val="ro-RO"/>
    </w:rPr>
  </w:style>
  <w:style w:type="character" w:customStyle="1" w:styleId="11Caracter">
    <w:name w:val="1.1. Caracter"/>
    <w:basedOn w:val="a1"/>
    <w:link w:val="11"/>
    <w:rsid w:val="00986E8F"/>
    <w:rPr>
      <w:rFonts w:ascii="Times New Roman" w:hAnsi="Times New Roman" w:cs="Times New Roman"/>
      <w:color w:val="000000"/>
      <w:spacing w:val="-3"/>
      <w:sz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666271">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732697585">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96345736">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57FBF5-4C64-4FBC-8ED8-B89EA725BA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120</TotalTime>
  <Pages>11</Pages>
  <Words>4852</Words>
  <Characters>27659</Characters>
  <Application>Microsoft Office Word</Application>
  <DocSecurity>0</DocSecurity>
  <Lines>230</Lines>
  <Paragraphs>64</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32447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Onoi Victoria</cp:lastModifiedBy>
  <cp:revision>22</cp:revision>
  <cp:lastPrinted>2023-07-11T12:42:00Z</cp:lastPrinted>
  <dcterms:created xsi:type="dcterms:W3CDTF">2023-05-16T07:52:00Z</dcterms:created>
  <dcterms:modified xsi:type="dcterms:W3CDTF">2023-07-12T06:59:00Z</dcterms:modified>
</cp:coreProperties>
</file>