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837D0" w14:textId="09B8E52A" w:rsidR="000C5DFB" w:rsidRPr="002F6ED3" w:rsidRDefault="000C5DFB" w:rsidP="00C82B69">
      <w:pPr>
        <w:pStyle w:val="Listparagraf1"/>
        <w:jc w:val="right"/>
        <w:rPr>
          <w:rFonts w:ascii="Onest" w:hAnsi="Onest"/>
          <w:sz w:val="18"/>
          <w:szCs w:val="18"/>
        </w:rPr>
      </w:pPr>
      <w:r w:rsidRPr="002F6ED3">
        <w:rPr>
          <w:rFonts w:ascii="Onest" w:hAnsi="Onest"/>
          <w:sz w:val="18"/>
          <w:szCs w:val="18"/>
        </w:rPr>
        <w:t>Anexa nr.</w:t>
      </w:r>
      <w:r w:rsidR="00FF5CB2" w:rsidRPr="002F6ED3">
        <w:rPr>
          <w:rFonts w:ascii="Onest" w:hAnsi="Onest"/>
          <w:sz w:val="18"/>
          <w:szCs w:val="18"/>
        </w:rPr>
        <w:t xml:space="preserve"> </w:t>
      </w:r>
      <w:r w:rsidR="00D8130E" w:rsidRPr="002F6ED3">
        <w:rPr>
          <w:rFonts w:ascii="Onest" w:hAnsi="Onest"/>
          <w:sz w:val="18"/>
          <w:szCs w:val="18"/>
        </w:rPr>
        <w:t>23</w:t>
      </w:r>
    </w:p>
    <w:p w14:paraId="4881E534" w14:textId="77777777" w:rsidR="000C5DFB" w:rsidRPr="002F6ED3" w:rsidRDefault="000C5DFB" w:rsidP="000C5DFB">
      <w:pPr>
        <w:jc w:val="right"/>
        <w:rPr>
          <w:rFonts w:ascii="Onest" w:hAnsi="Onest"/>
          <w:noProof w:val="0"/>
          <w:sz w:val="18"/>
          <w:szCs w:val="18"/>
        </w:rPr>
      </w:pPr>
      <w:r w:rsidRPr="002F6ED3">
        <w:rPr>
          <w:rFonts w:ascii="Onest" w:hAnsi="Onest"/>
          <w:noProof w:val="0"/>
          <w:sz w:val="18"/>
          <w:szCs w:val="18"/>
        </w:rPr>
        <w:t xml:space="preserve">la </w:t>
      </w:r>
      <w:r w:rsidR="009E719D" w:rsidRPr="002F6ED3">
        <w:rPr>
          <w:rFonts w:ascii="Onest" w:hAnsi="Onest"/>
          <w:noProof w:val="0"/>
          <w:sz w:val="18"/>
          <w:szCs w:val="18"/>
        </w:rPr>
        <w:t>D</w:t>
      </w:r>
      <w:r w:rsidRPr="002F6ED3">
        <w:rPr>
          <w:rFonts w:ascii="Onest" w:hAnsi="Onest"/>
          <w:noProof w:val="0"/>
          <w:sz w:val="18"/>
          <w:szCs w:val="18"/>
        </w:rPr>
        <w:t>ocumentația standard nr._____</w:t>
      </w:r>
    </w:p>
    <w:p w14:paraId="3A42D009" w14:textId="77777777" w:rsidR="000C5DFB" w:rsidRPr="002F6ED3" w:rsidRDefault="000C5DFB" w:rsidP="000C5DFB">
      <w:pPr>
        <w:jc w:val="right"/>
        <w:rPr>
          <w:rFonts w:ascii="Onest" w:hAnsi="Onest"/>
          <w:noProof w:val="0"/>
          <w:sz w:val="18"/>
          <w:szCs w:val="18"/>
        </w:rPr>
      </w:pPr>
      <w:r w:rsidRPr="002F6ED3">
        <w:rPr>
          <w:rFonts w:ascii="Onest" w:hAnsi="Onest"/>
          <w:noProof w:val="0"/>
          <w:sz w:val="18"/>
          <w:szCs w:val="18"/>
        </w:rPr>
        <w:t>din “____” ________ 20___</w:t>
      </w:r>
    </w:p>
    <w:p w14:paraId="3033C26F" w14:textId="77777777" w:rsidR="002D6E71" w:rsidRPr="002F6ED3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noProof w:val="0"/>
          <w:sz w:val="18"/>
          <w:szCs w:val="18"/>
          <w:lang w:eastAsia="zh-CN"/>
        </w:rPr>
      </w:pPr>
    </w:p>
    <w:p w14:paraId="4CB6FC02" w14:textId="77777777" w:rsidR="002D6E71" w:rsidRPr="002F6ED3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Onest" w:eastAsia="PMingLiU" w:hAnsi="Onest"/>
          <w:noProof w:val="0"/>
          <w:sz w:val="18"/>
          <w:szCs w:val="18"/>
          <w:lang w:eastAsia="zh-CN"/>
        </w:rPr>
      </w:pPr>
    </w:p>
    <w:p w14:paraId="1E5DEE86" w14:textId="3BF39B9A" w:rsidR="006F2895" w:rsidRPr="00C67F0B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noProof w:val="0"/>
          <w:color w:val="auto"/>
          <w:sz w:val="22"/>
          <w:szCs w:val="22"/>
        </w:rPr>
      </w:pPr>
      <w:bookmarkStart w:id="0" w:name="_Toc449692118"/>
      <w:bookmarkStart w:id="1" w:name="_Toc390252621"/>
      <w:r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CAIET DE SARCINI</w:t>
      </w:r>
      <w:bookmarkEnd w:id="0"/>
      <w:r w:rsidR="00440331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</w:t>
      </w:r>
    </w:p>
    <w:p w14:paraId="22EEB0D8" w14:textId="43E8523A" w:rsidR="006C4C0E" w:rsidRPr="00C67F0B" w:rsidRDefault="0003591A" w:rsidP="006C4C0E">
      <w:pPr>
        <w:pStyle w:val="Heading2"/>
        <w:spacing w:before="0"/>
        <w:jc w:val="center"/>
        <w:rPr>
          <w:rFonts w:ascii="Onest" w:hAnsi="Onest" w:cs="Times New Roman"/>
          <w:bCs w:val="0"/>
          <w:noProof w:val="0"/>
          <w:color w:val="auto"/>
          <w:sz w:val="22"/>
          <w:szCs w:val="22"/>
        </w:rPr>
      </w:pPr>
      <w:r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</w:t>
      </w:r>
      <w:r w:rsidR="00C82B69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p</w:t>
      </w:r>
      <w:r w:rsidR="008168FD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>rivind</w:t>
      </w:r>
      <w:r w:rsidR="00C82B69" w:rsidRPr="00C67F0B">
        <w:rPr>
          <w:rFonts w:ascii="Onest" w:hAnsi="Onest" w:cs="Times New Roman"/>
          <w:bCs w:val="0"/>
          <w:noProof w:val="0"/>
          <w:color w:val="auto"/>
          <w:sz w:val="22"/>
          <w:szCs w:val="22"/>
        </w:rPr>
        <w:t xml:space="preserve"> achiziţionarea</w:t>
      </w:r>
    </w:p>
    <w:bookmarkEnd w:id="1"/>
    <w:p w14:paraId="2DD7BE65" w14:textId="77777777" w:rsidR="00E71F7B" w:rsidRPr="00C67F0B" w:rsidRDefault="00E71F7B" w:rsidP="00196AB4">
      <w:pPr>
        <w:jc w:val="both"/>
        <w:rPr>
          <w:rFonts w:ascii="Onest" w:hAnsi="Onest"/>
          <w:noProof w:val="0"/>
          <w:sz w:val="22"/>
          <w:szCs w:val="22"/>
        </w:rPr>
      </w:pPr>
    </w:p>
    <w:p w14:paraId="6E0904C6" w14:textId="23DB16DF" w:rsidR="003F12F0" w:rsidRPr="00C67F0B" w:rsidRDefault="0003591A" w:rsidP="00140018">
      <w:pPr>
        <w:tabs>
          <w:tab w:val="left" w:pos="5103"/>
          <w:tab w:val="left" w:pos="10348"/>
        </w:tabs>
        <w:jc w:val="center"/>
        <w:rPr>
          <w:rFonts w:ascii="Onest" w:hAnsi="Onest"/>
          <w:noProof w:val="0"/>
          <w:sz w:val="22"/>
          <w:szCs w:val="22"/>
          <w:lang w:eastAsia="ru-RU"/>
        </w:rPr>
      </w:pPr>
      <w:r w:rsidRPr="00C67F0B">
        <w:rPr>
          <w:rFonts w:ascii="Onest" w:hAnsi="Onest"/>
          <w:b/>
          <w:noProof w:val="0"/>
          <w:sz w:val="22"/>
          <w:szCs w:val="22"/>
        </w:rPr>
        <w:t>Obiectul</w:t>
      </w:r>
      <w:r w:rsidR="003F12F0" w:rsidRPr="00C67F0B">
        <w:rPr>
          <w:rFonts w:ascii="Onest" w:hAnsi="Onest"/>
          <w:b/>
          <w:noProof w:val="0"/>
          <w:sz w:val="22"/>
          <w:szCs w:val="22"/>
        </w:rPr>
        <w:t>:</w:t>
      </w:r>
      <w:r w:rsidR="003F12F0" w:rsidRPr="00C67F0B">
        <w:rPr>
          <w:rFonts w:ascii="Onest" w:hAnsi="Onest"/>
          <w:b/>
          <w:i/>
          <w:noProof w:val="0"/>
          <w:sz w:val="22"/>
          <w:szCs w:val="22"/>
        </w:rPr>
        <w:t xml:space="preserve"> </w:t>
      </w:r>
      <w:r w:rsidR="00140018" w:rsidRPr="00140018">
        <w:rPr>
          <w:rFonts w:ascii="Onest" w:hAnsi="Onest"/>
          <w:bCs/>
          <w:i/>
          <w:noProof w:val="0"/>
          <w:sz w:val="22"/>
          <w:szCs w:val="22"/>
          <w:lang w:eastAsia="ru-RU"/>
        </w:rPr>
        <w:t>Lucrărilor de reparație a acoperișului garajului, șos. Hâncești 64, mun. Chișinău și a acoperișului Casei Radio, str. Miorița, 1, mun. Chișinău, IP Compania „Teleradio-Moldova”</w:t>
      </w:r>
    </w:p>
    <w:p w14:paraId="23C1D725" w14:textId="77777777" w:rsidR="00140018" w:rsidRDefault="00140018" w:rsidP="00A92180">
      <w:pPr>
        <w:jc w:val="center"/>
        <w:rPr>
          <w:rFonts w:ascii="Onest" w:hAnsi="Onest"/>
          <w:b/>
          <w:noProof w:val="0"/>
          <w:sz w:val="22"/>
          <w:szCs w:val="22"/>
        </w:rPr>
      </w:pPr>
    </w:p>
    <w:p w14:paraId="6EFC4702" w14:textId="27091D9D" w:rsidR="00233538" w:rsidRPr="00C67F0B" w:rsidRDefault="0003591A" w:rsidP="00A92180">
      <w:pPr>
        <w:jc w:val="center"/>
        <w:rPr>
          <w:rFonts w:ascii="Onest" w:hAnsi="Onest"/>
          <w:i/>
          <w:noProof w:val="0"/>
          <w:sz w:val="22"/>
          <w:szCs w:val="22"/>
          <w:lang w:eastAsia="ru-RU"/>
        </w:rPr>
      </w:pPr>
      <w:r w:rsidRPr="00C67F0B">
        <w:rPr>
          <w:rFonts w:ascii="Onest" w:hAnsi="Onest"/>
          <w:b/>
          <w:noProof w:val="0"/>
          <w:sz w:val="22"/>
          <w:szCs w:val="22"/>
        </w:rPr>
        <w:t>Autoritatea contractantă</w:t>
      </w:r>
      <w:r w:rsidR="003F12F0" w:rsidRPr="00C67F0B">
        <w:rPr>
          <w:rFonts w:ascii="Onest" w:hAnsi="Onest"/>
          <w:noProof w:val="0"/>
          <w:sz w:val="22"/>
          <w:szCs w:val="22"/>
        </w:rPr>
        <w:t xml:space="preserve">: </w:t>
      </w:r>
      <w:r w:rsidR="003F12F0" w:rsidRPr="00C67F0B">
        <w:rPr>
          <w:rFonts w:ascii="Onest" w:hAnsi="Onest"/>
          <w:bCs/>
          <w:i/>
          <w:noProof w:val="0"/>
          <w:sz w:val="22"/>
          <w:szCs w:val="22"/>
        </w:rPr>
        <w:t xml:space="preserve">IP Compania </w:t>
      </w:r>
      <w:r w:rsidR="003F12F0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„Teleradio</w:t>
      </w:r>
      <w:r w:rsidR="00E445B9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-</w:t>
      </w:r>
      <w:r w:rsidR="003F12F0" w:rsidRPr="00C67F0B">
        <w:rPr>
          <w:rFonts w:ascii="Onest" w:hAnsi="Onest"/>
          <w:bCs/>
          <w:i/>
          <w:noProof w:val="0"/>
          <w:sz w:val="22"/>
          <w:szCs w:val="22"/>
          <w:lang w:eastAsia="ru-RU"/>
        </w:rPr>
        <w:t>Moldova”</w:t>
      </w:r>
    </w:p>
    <w:p w14:paraId="03FD71D7" w14:textId="77777777" w:rsidR="008F5CC3" w:rsidRPr="00C67F0B" w:rsidRDefault="008F5CC3" w:rsidP="00A92180">
      <w:pPr>
        <w:jc w:val="center"/>
        <w:rPr>
          <w:rFonts w:ascii="Onest" w:hAnsi="Onest"/>
          <w:i/>
          <w:noProof w:val="0"/>
          <w:sz w:val="22"/>
          <w:szCs w:val="22"/>
        </w:rPr>
      </w:pPr>
    </w:p>
    <w:p w14:paraId="62EAD8D6" w14:textId="698B8AFE" w:rsidR="00C82B69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Descriere generală</w:t>
      </w:r>
      <w:r w:rsidR="003F12F0" w:rsidRPr="00C67F0B">
        <w:rPr>
          <w:rFonts w:ascii="Onest" w:hAnsi="Onest"/>
          <w:b/>
          <w:sz w:val="22"/>
          <w:szCs w:val="22"/>
          <w:lang w:val="ro-RO"/>
        </w:rPr>
        <w:t>:</w:t>
      </w:r>
      <w:r w:rsidR="003F12F0" w:rsidRPr="00C67F0B">
        <w:rPr>
          <w:rFonts w:ascii="Onest" w:hAnsi="Onest"/>
          <w:b/>
          <w:bCs/>
          <w:sz w:val="22"/>
          <w:szCs w:val="22"/>
          <w:lang w:val="ro-RO"/>
        </w:rPr>
        <w:t xml:space="preserve"> </w:t>
      </w:r>
      <w:r w:rsidR="00C82B69" w:rsidRPr="00C67F0B">
        <w:rPr>
          <w:rFonts w:ascii="Onest" w:hAnsi="Onest"/>
          <w:sz w:val="22"/>
          <w:szCs w:val="22"/>
          <w:lang w:val="ro-RO"/>
        </w:rPr>
        <w:t>î</w:t>
      </w:r>
      <w:r w:rsidR="003F12F0" w:rsidRPr="00C67F0B">
        <w:rPr>
          <w:rFonts w:ascii="Onest" w:hAnsi="Onest"/>
          <w:sz w:val="22"/>
          <w:szCs w:val="22"/>
          <w:lang w:val="ro-RO"/>
        </w:rPr>
        <w:t xml:space="preserve">n scopul identificării unor operatori economici care ar efectua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„</w:t>
      </w:r>
      <w:r w:rsidR="00C02829" w:rsidRPr="00C67F0B">
        <w:rPr>
          <w:rFonts w:ascii="Onest" w:hAnsi="Onest"/>
          <w:bCs/>
          <w:i/>
          <w:sz w:val="22"/>
          <w:szCs w:val="22"/>
          <w:lang w:val="ro-RO" w:eastAsia="ru-RU"/>
        </w:rPr>
        <w:t>Lucrări</w:t>
      </w:r>
      <w:r w:rsidR="00C82B69" w:rsidRPr="00C67F0B">
        <w:rPr>
          <w:rFonts w:ascii="Onest" w:hAnsi="Onest"/>
          <w:bCs/>
          <w:i/>
          <w:sz w:val="22"/>
          <w:szCs w:val="22"/>
          <w:lang w:val="ro-RO" w:eastAsia="ru-RU"/>
        </w:rPr>
        <w:t>le</w:t>
      </w:r>
      <w:bookmarkStart w:id="2" w:name="_Hlk189663104"/>
      <w:r w:rsidR="00140018" w:rsidRPr="00140018">
        <w:rPr>
          <w:rFonts w:ascii="Onest" w:hAnsi="Onest"/>
          <w:bCs/>
          <w:i/>
          <w:lang w:val="ro-MD" w:eastAsia="ru-RU"/>
        </w:rPr>
        <w:t xml:space="preserve"> </w:t>
      </w:r>
      <w:r w:rsidR="00140018">
        <w:rPr>
          <w:rFonts w:ascii="Onest" w:hAnsi="Onest"/>
          <w:bCs/>
          <w:i/>
          <w:sz w:val="22"/>
          <w:szCs w:val="22"/>
          <w:lang w:val="ro-MD" w:eastAsia="ru-RU"/>
        </w:rPr>
        <w:t>de</w:t>
      </w:r>
      <w:r w:rsidR="00140018" w:rsidRPr="00140018">
        <w:rPr>
          <w:rFonts w:ascii="Onest" w:hAnsi="Onest"/>
          <w:bCs/>
          <w:i/>
          <w:sz w:val="22"/>
          <w:szCs w:val="22"/>
          <w:lang w:val="ro-RO" w:eastAsia="ru-RU"/>
        </w:rPr>
        <w:t xml:space="preserve"> reparație </w:t>
      </w:r>
      <w:bookmarkEnd w:id="2"/>
      <w:r w:rsidR="00140018" w:rsidRPr="00140018">
        <w:rPr>
          <w:rFonts w:ascii="Onest" w:hAnsi="Onest"/>
          <w:bCs/>
          <w:i/>
          <w:sz w:val="22"/>
          <w:szCs w:val="22"/>
          <w:lang w:val="ro-RO" w:eastAsia="ru-RU"/>
        </w:rPr>
        <w:t>a acoperișului garajului, șos. Hâncești 64, mun. Chișinău și a acoperișului Casei Radio, str. Miorița, 1, mun. Chișinău, IP Compania „Teleradio-Moldova”</w:t>
      </w:r>
      <w:r w:rsidR="00171546" w:rsidRPr="00C67F0B">
        <w:rPr>
          <w:rFonts w:ascii="Onest" w:hAnsi="Onest"/>
          <w:bCs/>
          <w:i/>
          <w:sz w:val="22"/>
          <w:szCs w:val="22"/>
          <w:lang w:val="ro-RO" w:eastAsia="ru-RU"/>
        </w:rPr>
        <w:t>”</w:t>
      </w:r>
      <w:r w:rsidR="00C82B69" w:rsidRPr="00C67F0B">
        <w:rPr>
          <w:rFonts w:ascii="Onest" w:hAnsi="Onest"/>
          <w:bCs/>
          <w:i/>
          <w:sz w:val="22"/>
          <w:szCs w:val="22"/>
          <w:lang w:val="ro-RO" w:eastAsia="ru-RU"/>
        </w:rPr>
        <w:t>.</w:t>
      </w:r>
    </w:p>
    <w:p w14:paraId="1C77C5E1" w14:textId="5D089247" w:rsidR="00C82B69" w:rsidRPr="00C67F0B" w:rsidRDefault="0003591A" w:rsidP="00C82B69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Informaţii şi proiectare</w:t>
      </w:r>
      <w:r w:rsidR="00FF11EE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515FF4" w:rsidRPr="00515FF4">
        <w:rPr>
          <w:rFonts w:ascii="Onest" w:hAnsi="Onest"/>
          <w:bCs/>
          <w:i/>
          <w:iCs/>
          <w:sz w:val="22"/>
          <w:szCs w:val="22"/>
          <w:lang w:val="ro-RO"/>
        </w:rPr>
        <w:t>nu se aplică</w:t>
      </w:r>
    </w:p>
    <w:p w14:paraId="066DE8D8" w14:textId="418A475D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Materiale, compatibilităţi, reglementări tehnice şi standarde utilizate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C82B6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a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ctul normativ CPL.01.01-2012</w:t>
      </w:r>
      <w:r w:rsidR="005836E9" w:rsidRPr="00C67F0B">
        <w:rPr>
          <w:rFonts w:ascii="Onest" w:hAnsi="Onest"/>
          <w:bCs/>
          <w:sz w:val="22"/>
          <w:szCs w:val="22"/>
          <w:lang w:val="ro-RO" w:eastAsia="ru-RU"/>
        </w:rPr>
        <w:t xml:space="preserve"> 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„Instrucțiuni privind întocmirea devizelor pentru lucrările de construcții-montaj prin metoda de resurse”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 w:eastAsia="ru-RU"/>
        </w:rPr>
        <w:t>.</w:t>
      </w:r>
    </w:p>
    <w:p w14:paraId="7585BBB5" w14:textId="77777777" w:rsidR="00171546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Mostre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C82B69" w:rsidRPr="00C67F0B">
        <w:rPr>
          <w:rFonts w:ascii="Onest" w:hAnsi="Onest"/>
          <w:bCs/>
          <w:i/>
          <w:iCs/>
          <w:sz w:val="22"/>
          <w:szCs w:val="22"/>
          <w:lang w:val="ro-RO"/>
        </w:rPr>
        <w:t>la solicitare (în decurs de 3 zile).</w:t>
      </w:r>
      <w:bookmarkStart w:id="3" w:name="_GoBack"/>
      <w:bookmarkEnd w:id="3"/>
    </w:p>
    <w:p w14:paraId="13DDDEBC" w14:textId="321269E4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Furnizarea, păstrarea, protecţia materialelor şi a lucrărilor. Securitatea construcţiilor şi a terenurilor aferente:</w:t>
      </w:r>
      <w:r w:rsidR="005836E9" w:rsidRPr="00C67F0B">
        <w:rPr>
          <w:rFonts w:ascii="Onest" w:hAnsi="Onest"/>
          <w:b/>
          <w:sz w:val="22"/>
          <w:szCs w:val="22"/>
          <w:lang w:val="ro-RO"/>
        </w:rPr>
        <w:t xml:space="preserve"> 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/>
        </w:rPr>
        <w:t>n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/a</w:t>
      </w:r>
      <w:r w:rsidR="005836E9" w:rsidRPr="00C67F0B">
        <w:rPr>
          <w:rFonts w:ascii="Onest" w:hAnsi="Onest"/>
          <w:bCs/>
          <w:i/>
          <w:iCs/>
          <w:sz w:val="22"/>
          <w:szCs w:val="22"/>
          <w:lang w:val="ro-RO"/>
        </w:rPr>
        <w:t>.</w:t>
      </w:r>
    </w:p>
    <w:p w14:paraId="60B4E946" w14:textId="77777777" w:rsidR="00171546" w:rsidRPr="00C67F0B" w:rsidRDefault="00F67492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bCs/>
          <w:iCs/>
          <w:sz w:val="22"/>
          <w:szCs w:val="22"/>
          <w:lang w:val="ro-RO"/>
        </w:rPr>
        <w:t>Încercări, instrucţiuni, garanţii ale furnizorilor, desene şi scheme de execuţie:</w:t>
      </w:r>
      <w:r w:rsidR="00F77AD3" w:rsidRPr="00C67F0B">
        <w:rPr>
          <w:rFonts w:ascii="Onest" w:hAnsi="Onest"/>
          <w:b/>
          <w:bCs/>
          <w:iCs/>
          <w:sz w:val="22"/>
          <w:szCs w:val="22"/>
          <w:lang w:val="ro-RO"/>
        </w:rPr>
        <w:t xml:space="preserve"> 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 xml:space="preserve">obligatoriu la etapa de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executie, la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 xml:space="preserve"> finalizarea lucr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ă</w:t>
      </w:r>
      <w:r w:rsidR="00C82B69" w:rsidRPr="00C67F0B">
        <w:rPr>
          <w:rFonts w:ascii="Onest" w:hAnsi="Onest"/>
          <w:i/>
          <w:iCs/>
          <w:sz w:val="22"/>
          <w:szCs w:val="22"/>
          <w:lang w:val="ro-RO"/>
        </w:rPr>
        <w:t>rilor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.</w:t>
      </w:r>
    </w:p>
    <w:p w14:paraId="4B2E78C4" w14:textId="77777777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Remedierea viciilor ascunse şi a defectelor: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la momentul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 xml:space="preserve"> execut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ă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>rii lucr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ă</w:t>
      </w:r>
      <w:r w:rsidR="00952825" w:rsidRPr="00C67F0B">
        <w:rPr>
          <w:rFonts w:ascii="Onest" w:hAnsi="Onest"/>
          <w:i/>
          <w:sz w:val="22"/>
          <w:szCs w:val="22"/>
          <w:lang w:val="ro-RO"/>
        </w:rPr>
        <w:t>rilor,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 xml:space="preserve"> </w:t>
      </w:r>
      <w:r w:rsidRPr="00C67F0B">
        <w:rPr>
          <w:rFonts w:ascii="Onest" w:hAnsi="Onest"/>
          <w:i/>
          <w:sz w:val="22"/>
          <w:szCs w:val="22"/>
          <w:lang w:val="ro-RO"/>
        </w:rPr>
        <w:t xml:space="preserve">semnării procesului verbal al recepției finale, se vor constata (după caz) existența viciilor ascunse şi a defectelor, se va solicita remedierea loc de către executor. </w:t>
      </w:r>
    </w:p>
    <w:p w14:paraId="4603A059" w14:textId="77777777" w:rsidR="00171546" w:rsidRPr="00C67F0B" w:rsidRDefault="0003591A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Echipamentele, instalaţiile, utilajele, sculele, instrumentele, dispozitivele şi alte obiecte necesare pentru executarea lucrărilor</w:t>
      </w:r>
      <w:r w:rsidR="00FF11EE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c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onform normelor și cerințelor tehologice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.</w:t>
      </w:r>
    </w:p>
    <w:p w14:paraId="57F07B55" w14:textId="77777777" w:rsidR="00171546" w:rsidRPr="00C67F0B" w:rsidRDefault="00FF11EE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Cerinţe privind calculul costului: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p</w:t>
      </w:r>
      <w:r w:rsidRPr="00C67F0B">
        <w:rPr>
          <w:rFonts w:ascii="Onest" w:hAnsi="Onest"/>
          <w:i/>
          <w:sz w:val="22"/>
          <w:szCs w:val="22"/>
          <w:lang w:val="ro-RO"/>
        </w:rPr>
        <w:t>rețul ofertei va cuprinde prețul lucrărilor, în lei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 xml:space="preserve"> moldoveneşti (MDL)</w:t>
      </w:r>
      <w:r w:rsidRPr="00C67F0B">
        <w:rPr>
          <w:rFonts w:ascii="Onest" w:hAnsi="Onest"/>
          <w:i/>
          <w:sz w:val="22"/>
          <w:szCs w:val="22"/>
          <w:lang w:val="ro-RO"/>
        </w:rPr>
        <w:t>, fără TVA. Nu se acceptă actualizarea prețurilor pe parcursul derulării contractului. Nu se admit oferte alternative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.</w:t>
      </w:r>
    </w:p>
    <w:p w14:paraId="1F46D95B" w14:textId="77777777" w:rsidR="00171546" w:rsidRPr="00C67F0B" w:rsidRDefault="00F67492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Documente obligatorii la depunerea ofertei: 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c</w:t>
      </w:r>
      <w:r w:rsidRPr="00C67F0B">
        <w:rPr>
          <w:rFonts w:ascii="Onest" w:hAnsi="Onest"/>
          <w:bCs/>
          <w:i/>
          <w:iCs/>
          <w:sz w:val="22"/>
          <w:szCs w:val="22"/>
          <w:lang w:val="ro-RO"/>
        </w:rPr>
        <w:t>onform pct. 16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 din Anunțul de participare.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 xml:space="preserve"> 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 xml:space="preserve">Documentele ce conțin date cu caracter personal, care nu se depun prin intermediul SIA </w:t>
      </w:r>
      <w:r w:rsidR="00171546" w:rsidRPr="00C67F0B">
        <w:rPr>
          <w:rFonts w:ascii="Onest" w:hAnsi="Onest"/>
          <w:b/>
          <w:bCs/>
          <w:sz w:val="22"/>
          <w:szCs w:val="22"/>
          <w:lang w:val="ro-RO"/>
        </w:rPr>
        <w:t>„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>RSAP</w:t>
      </w:r>
      <w:r w:rsidR="00171546" w:rsidRPr="00C67F0B">
        <w:rPr>
          <w:rFonts w:ascii="Onest" w:hAnsi="Onest"/>
          <w:b/>
          <w:bCs/>
          <w:sz w:val="22"/>
          <w:szCs w:val="22"/>
          <w:lang w:val="ro-RO"/>
        </w:rPr>
        <w:t>”</w:t>
      </w:r>
      <w:r w:rsidRPr="00C67F0B">
        <w:rPr>
          <w:rFonts w:ascii="Onest" w:hAnsi="Onest"/>
          <w:b/>
          <w:bCs/>
          <w:sz w:val="22"/>
          <w:szCs w:val="22"/>
          <w:lang w:val="ro-RO"/>
        </w:rPr>
        <w:t xml:space="preserve"> și nu sunt publice pentru toți: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a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ctul/documentul de împuternicire privind confirmarea împuternicirilor persoanei, alta decât organul de conducere (administratorul), de a depune oferta prin semnătură electronică în </w:t>
      </w:r>
      <w:r w:rsidR="00171546" w:rsidRPr="00C67F0B">
        <w:rPr>
          <w:rFonts w:ascii="Onest" w:hAnsi="Onest"/>
          <w:i/>
          <w:iCs/>
          <w:sz w:val="22"/>
          <w:szCs w:val="22"/>
          <w:lang w:val="ro-RO"/>
        </w:rPr>
        <w:t>SIA „RSAP”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>, conform pct. 64 din Documentația standard aprobată prin Ordinul Ministrului Finanţelor nr. 69 din 07.05.2021.</w:t>
      </w:r>
    </w:p>
    <w:p w14:paraId="626319D5" w14:textId="77777777" w:rsidR="00171546" w:rsidRPr="00C67F0B" w:rsidRDefault="00B6130D" w:rsidP="00171546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 xml:space="preserve">Documente obligatorii la evaluarea ofertelor: </w:t>
      </w:r>
      <w:r w:rsidR="00171546" w:rsidRPr="00C67F0B">
        <w:rPr>
          <w:rFonts w:ascii="Onest" w:hAnsi="Onest"/>
          <w:bCs/>
          <w:i/>
          <w:iCs/>
          <w:sz w:val="22"/>
          <w:szCs w:val="22"/>
          <w:lang w:val="ro-RO"/>
        </w:rPr>
        <w:t>c</w:t>
      </w:r>
      <w:r w:rsidRPr="00C67F0B">
        <w:rPr>
          <w:rFonts w:ascii="Onest" w:hAnsi="Onest"/>
          <w:bCs/>
          <w:i/>
          <w:iCs/>
          <w:sz w:val="22"/>
          <w:szCs w:val="22"/>
          <w:lang w:val="ro-RO"/>
        </w:rPr>
        <w:t>onform pct. 16</w:t>
      </w:r>
      <w:r w:rsidRPr="00C67F0B">
        <w:rPr>
          <w:rFonts w:ascii="Onest" w:hAnsi="Onest"/>
          <w:i/>
          <w:iCs/>
          <w:sz w:val="22"/>
          <w:szCs w:val="22"/>
          <w:lang w:val="ro-RO"/>
        </w:rPr>
        <w:t xml:space="preserve"> din Anunțul de participare.</w:t>
      </w:r>
    </w:p>
    <w:p w14:paraId="62BE791E" w14:textId="77777777" w:rsidR="00171546" w:rsidRPr="00C67F0B" w:rsidRDefault="00FF11EE" w:rsidP="00FF11EE">
      <w:pPr>
        <w:pStyle w:val="ListParagraph"/>
        <w:numPr>
          <w:ilvl w:val="0"/>
          <w:numId w:val="38"/>
        </w:numPr>
        <w:tabs>
          <w:tab w:val="left" w:pos="5103"/>
          <w:tab w:val="left" w:pos="10348"/>
        </w:tabs>
        <w:rPr>
          <w:rFonts w:ascii="Onest" w:hAnsi="Onest"/>
          <w:bCs/>
          <w:i/>
          <w:iCs/>
          <w:sz w:val="22"/>
          <w:szCs w:val="22"/>
          <w:lang w:val="ro-RO"/>
        </w:rPr>
      </w:pPr>
      <w:r w:rsidRPr="00C67F0B">
        <w:rPr>
          <w:rFonts w:ascii="Onest" w:hAnsi="Onest"/>
          <w:b/>
          <w:sz w:val="22"/>
          <w:szCs w:val="22"/>
          <w:lang w:val="ro-RO"/>
        </w:rPr>
        <w:t>Livrarea și documente însoțitoare</w:t>
      </w:r>
      <w:r w:rsidR="00171546" w:rsidRPr="00C67F0B">
        <w:rPr>
          <w:rFonts w:ascii="Onest" w:hAnsi="Onest"/>
          <w:b/>
          <w:sz w:val="22"/>
          <w:szCs w:val="22"/>
          <w:lang w:val="ro-RO"/>
        </w:rPr>
        <w:t xml:space="preserve">: </w:t>
      </w:r>
      <w:r w:rsidR="00171546" w:rsidRPr="00C67F0B">
        <w:rPr>
          <w:rFonts w:ascii="Onest" w:hAnsi="Onest"/>
          <w:i/>
          <w:sz w:val="22"/>
          <w:szCs w:val="22"/>
          <w:lang w:val="ro-RO"/>
        </w:rPr>
        <w:t>l</w:t>
      </w:r>
      <w:r w:rsidRPr="00C67F0B">
        <w:rPr>
          <w:rFonts w:ascii="Onest" w:hAnsi="Onest"/>
          <w:i/>
          <w:sz w:val="22"/>
          <w:szCs w:val="22"/>
          <w:lang w:val="ro-RO"/>
        </w:rPr>
        <w:t xml:space="preserve">ucrările executate vor fi însoțite de următoarele documente: </w:t>
      </w:r>
    </w:p>
    <w:p w14:paraId="7FA0FEA4" w14:textId="77777777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bCs/>
          <w:sz w:val="22"/>
          <w:szCs w:val="22"/>
          <w:lang w:val="ro-RO"/>
        </w:rPr>
        <w:t>-</w:t>
      </w:r>
      <w:r w:rsidRPr="00C67F0B">
        <w:rPr>
          <w:rFonts w:ascii="Onest" w:hAnsi="Onest"/>
          <w:i/>
          <w:sz w:val="22"/>
          <w:szCs w:val="22"/>
          <w:lang w:val="ro-RO"/>
        </w:rPr>
        <w:t>f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 xml:space="preserve">actura fiscală electronică; </w:t>
      </w:r>
    </w:p>
    <w:p w14:paraId="5FAB7374" w14:textId="3F9A3CA8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i/>
          <w:sz w:val="22"/>
          <w:szCs w:val="22"/>
          <w:lang w:val="ro-RO"/>
        </w:rPr>
        <w:t>-p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roces verbal de îndeplinire a lucrărilor</w:t>
      </w:r>
      <w:r w:rsidRPr="00C67F0B">
        <w:rPr>
          <w:rFonts w:ascii="Onest" w:hAnsi="Onest"/>
          <w:i/>
          <w:sz w:val="22"/>
          <w:szCs w:val="22"/>
          <w:lang w:val="ro-RO"/>
        </w:rPr>
        <w:t>;</w:t>
      </w:r>
    </w:p>
    <w:p w14:paraId="7FCE1903" w14:textId="77777777" w:rsidR="00171546" w:rsidRPr="00C67F0B" w:rsidRDefault="00171546" w:rsidP="00171546">
      <w:pPr>
        <w:pStyle w:val="ListParagraph"/>
        <w:numPr>
          <w:ilvl w:val="0"/>
          <w:numId w:val="0"/>
        </w:numPr>
        <w:tabs>
          <w:tab w:val="left" w:pos="5103"/>
          <w:tab w:val="left" w:pos="10348"/>
        </w:tabs>
        <w:ind w:left="720"/>
        <w:rPr>
          <w:rFonts w:ascii="Onest" w:hAnsi="Onest"/>
          <w:i/>
          <w:sz w:val="22"/>
          <w:szCs w:val="22"/>
          <w:lang w:val="ro-RO"/>
        </w:rPr>
      </w:pPr>
      <w:r w:rsidRPr="00C67F0B">
        <w:rPr>
          <w:rFonts w:ascii="Onest" w:hAnsi="Onest"/>
          <w:i/>
          <w:sz w:val="22"/>
          <w:szCs w:val="22"/>
          <w:lang w:val="ro-RO"/>
        </w:rPr>
        <w:t>-g</w:t>
      </w:r>
      <w:r w:rsidR="00FF11EE" w:rsidRPr="00C67F0B">
        <w:rPr>
          <w:rFonts w:ascii="Onest" w:hAnsi="Onest"/>
          <w:i/>
          <w:sz w:val="22"/>
          <w:szCs w:val="22"/>
          <w:lang w:val="ro-RO"/>
        </w:rPr>
        <w:t>aranția lucrărilor (de 5 ani).</w:t>
      </w:r>
    </w:p>
    <w:p w14:paraId="328CAC73" w14:textId="5D8576F0" w:rsidR="00B6130D" w:rsidRPr="00C67F0B" w:rsidRDefault="00171546" w:rsidP="00171546">
      <w:pPr>
        <w:tabs>
          <w:tab w:val="left" w:pos="5103"/>
          <w:tab w:val="left" w:pos="10348"/>
        </w:tabs>
        <w:ind w:left="360" w:hanging="360"/>
        <w:jc w:val="both"/>
        <w:rPr>
          <w:rFonts w:ascii="Onest" w:hAnsi="Onest"/>
          <w:bCs/>
          <w:i/>
          <w:iCs/>
          <w:noProof w:val="0"/>
          <w:sz w:val="22"/>
          <w:szCs w:val="22"/>
        </w:rPr>
      </w:pPr>
      <w:r w:rsidRPr="00C67F0B">
        <w:rPr>
          <w:rFonts w:ascii="Onest" w:hAnsi="Onest"/>
          <w:b/>
          <w:noProof w:val="0"/>
          <w:sz w:val="22"/>
          <w:szCs w:val="22"/>
        </w:rPr>
        <w:tab/>
        <w:t xml:space="preserve">13. </w:t>
      </w:r>
      <w:r w:rsidR="00FF11EE" w:rsidRPr="00C67F0B">
        <w:rPr>
          <w:rFonts w:ascii="Onest" w:hAnsi="Onest"/>
          <w:b/>
          <w:noProof w:val="0"/>
          <w:sz w:val="22"/>
          <w:szCs w:val="22"/>
        </w:rPr>
        <w:t>Termen de executare a lucrărilor</w:t>
      </w:r>
      <w:r w:rsidR="00FF11EE" w:rsidRPr="00C67F0B">
        <w:rPr>
          <w:rFonts w:ascii="Onest" w:hAnsi="Onest"/>
          <w:noProof w:val="0"/>
          <w:sz w:val="22"/>
          <w:szCs w:val="22"/>
        </w:rPr>
        <w:t xml:space="preserve">: </w:t>
      </w:r>
      <w:r w:rsidRPr="00C67F0B">
        <w:rPr>
          <w:rFonts w:ascii="Onest" w:hAnsi="Onest"/>
          <w:i/>
          <w:noProof w:val="0"/>
          <w:sz w:val="22"/>
          <w:szCs w:val="22"/>
          <w:lang w:eastAsia="ru-RU"/>
        </w:rPr>
        <w:t>l</w:t>
      </w:r>
      <w:r w:rsidR="00200E86" w:rsidRPr="00C67F0B">
        <w:rPr>
          <w:rFonts w:ascii="Onest" w:hAnsi="Onest"/>
          <w:i/>
          <w:noProof w:val="0"/>
          <w:sz w:val="22"/>
          <w:szCs w:val="22"/>
          <w:lang w:eastAsia="ru-RU"/>
        </w:rPr>
        <w:t>ucrările vor fi executate după cum urmează:</w:t>
      </w:r>
      <w:r w:rsidR="00EA490B" w:rsidRPr="00C67F0B">
        <w:rPr>
          <w:rFonts w:ascii="Onest" w:hAnsi="Onest"/>
          <w:b/>
          <w:noProof w:val="0"/>
          <w:sz w:val="22"/>
          <w:szCs w:val="22"/>
          <w:lang w:eastAsia="ru-RU"/>
        </w:rPr>
        <w:t xml:space="preserve"> </w:t>
      </w:r>
      <w:r w:rsidR="00200E86" w:rsidRPr="00C67F0B">
        <w:rPr>
          <w:rFonts w:ascii="Onest" w:hAnsi="Onest"/>
          <w:i/>
          <w:noProof w:val="0"/>
          <w:sz w:val="22"/>
          <w:szCs w:val="22"/>
          <w:lang w:eastAsia="ru-RU"/>
        </w:rPr>
        <w:t xml:space="preserve"> în termen de până la </w:t>
      </w:r>
      <w:r w:rsidR="006F0FDA">
        <w:rPr>
          <w:rFonts w:ascii="Onest" w:hAnsi="Onest"/>
          <w:i/>
          <w:noProof w:val="0"/>
          <w:sz w:val="22"/>
          <w:szCs w:val="22"/>
          <w:lang w:eastAsia="ru-RU"/>
        </w:rPr>
        <w:t>60</w:t>
      </w:r>
      <w:r w:rsidR="00952825" w:rsidRPr="00C67F0B">
        <w:rPr>
          <w:rFonts w:ascii="Onest" w:hAnsi="Onest"/>
          <w:i/>
          <w:noProof w:val="0"/>
          <w:sz w:val="22"/>
          <w:szCs w:val="22"/>
          <w:lang w:eastAsia="ru-RU"/>
        </w:rPr>
        <w:t xml:space="preserve"> (</w:t>
      </w:r>
      <w:r w:rsidR="006F0FDA">
        <w:rPr>
          <w:rFonts w:ascii="Onest" w:hAnsi="Onest"/>
          <w:i/>
          <w:noProof w:val="0"/>
          <w:sz w:val="22"/>
          <w:szCs w:val="22"/>
          <w:lang w:eastAsia="ru-RU"/>
        </w:rPr>
        <w:t>șaizeci</w:t>
      </w:r>
      <w:r w:rsidR="00952825" w:rsidRPr="00C67F0B">
        <w:rPr>
          <w:rFonts w:ascii="Onest" w:hAnsi="Onest"/>
          <w:i/>
          <w:noProof w:val="0"/>
          <w:sz w:val="22"/>
          <w:szCs w:val="22"/>
          <w:lang w:eastAsia="ru-RU"/>
        </w:rPr>
        <w:t>)</w:t>
      </w:r>
      <w:r w:rsidR="00200E86" w:rsidRPr="00C67F0B">
        <w:rPr>
          <w:rFonts w:ascii="Onest" w:hAnsi="Onest"/>
          <w:i/>
          <w:noProof w:val="0"/>
          <w:sz w:val="22"/>
          <w:szCs w:val="22"/>
          <w:lang w:eastAsia="ru-RU"/>
        </w:rPr>
        <w:t xml:space="preserve"> zile</w:t>
      </w:r>
      <w:r w:rsidR="00C02829" w:rsidRPr="00C67F0B">
        <w:rPr>
          <w:rFonts w:ascii="Onest" w:hAnsi="Onest"/>
          <w:i/>
          <w:noProof w:val="0"/>
          <w:sz w:val="22"/>
          <w:szCs w:val="22"/>
          <w:lang w:eastAsia="ru-RU"/>
        </w:rPr>
        <w:t>, după primirea ordinului de începere a execuției lucrărilor, conform graficului de executare.</w:t>
      </w:r>
    </w:p>
    <w:p w14:paraId="5E780AAE" w14:textId="3CFECA9C" w:rsidR="00EA490B" w:rsidRDefault="00EA490B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15AFA67B" w14:textId="0E926E11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22952A31" w14:textId="4F804D20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081BAEBA" w14:textId="290AD0D7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1EFA9595" w14:textId="0E4947EE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2C591DEC" w14:textId="71DDC3DE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3B01362" w14:textId="74E47AA1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7C415F22" w14:textId="72EB83E0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502F1133" w14:textId="38B3AFDD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06E7F0F" w14:textId="0A0D511F" w:rsidR="00515FF4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3BEDD09A" w14:textId="77777777" w:rsidR="00515FF4" w:rsidRPr="002F6ED3" w:rsidRDefault="00515FF4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3208C8D2" w14:textId="77777777" w:rsidR="00171546" w:rsidRPr="002F6ED3" w:rsidRDefault="00171546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p w14:paraId="6D01F71C" w14:textId="77777777" w:rsidR="00452A57" w:rsidRPr="00554FDE" w:rsidRDefault="00452A57" w:rsidP="00452A57">
      <w:pPr>
        <w:pStyle w:val="Heading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Onest" w:hAnsi="Onest" w:cs="Times New Roman"/>
          <w:color w:val="auto"/>
          <w:sz w:val="22"/>
          <w:szCs w:val="22"/>
        </w:rPr>
      </w:pPr>
      <w:r w:rsidRPr="00554FDE">
        <w:rPr>
          <w:rFonts w:ascii="Onest" w:hAnsi="Onest" w:cs="Times New Roman"/>
          <w:color w:val="auto"/>
          <w:sz w:val="22"/>
          <w:szCs w:val="22"/>
        </w:rPr>
        <w:t>Formularul de deviz nr.1 – Lista cu cantitățile de lucrări</w:t>
      </w:r>
    </w:p>
    <w:p w14:paraId="49320C75" w14:textId="77777777" w:rsidR="00515FF4" w:rsidRPr="00515FF4" w:rsidRDefault="00515FF4" w:rsidP="00515FF4">
      <w:pPr>
        <w:ind w:firstLine="709"/>
        <w:jc w:val="both"/>
        <w:rPr>
          <w:rFonts w:ascii="Onest" w:hAnsi="Onest"/>
          <w:b/>
          <w:bCs/>
          <w:i/>
          <w:sz w:val="22"/>
          <w:szCs w:val="22"/>
        </w:rPr>
      </w:pPr>
      <w:r w:rsidRPr="00515FF4">
        <w:rPr>
          <w:rFonts w:ascii="Onest" w:hAnsi="Onest"/>
          <w:b/>
          <w:bCs/>
          <w:i/>
          <w:sz w:val="22"/>
          <w:szCs w:val="22"/>
        </w:rPr>
        <w:t xml:space="preserve">Lotul nr. 1 </w:t>
      </w:r>
      <w:r w:rsidRPr="00515FF4">
        <w:rPr>
          <w:rFonts w:ascii="Onest" w:hAnsi="Onest"/>
          <w:b/>
          <w:bCs/>
          <w:i/>
          <w:sz w:val="22"/>
          <w:szCs w:val="22"/>
        </w:rPr>
        <w:t xml:space="preserve"> </w:t>
      </w:r>
      <w:r w:rsidRPr="00515FF4">
        <w:rPr>
          <w:rFonts w:ascii="Onest" w:hAnsi="Onest"/>
          <w:b/>
          <w:bCs/>
          <w:i/>
          <w:sz w:val="22"/>
          <w:szCs w:val="22"/>
        </w:rPr>
        <w:t xml:space="preserve">Lucrări de reparație a acoperișului garajului șos. Hâncești 64, mun. Chișinău </w:t>
      </w:r>
    </w:p>
    <w:p w14:paraId="4FCCF98D" w14:textId="058E63C7" w:rsidR="006F0FDA" w:rsidRDefault="006F0FDA" w:rsidP="00140018">
      <w:pPr>
        <w:ind w:firstLine="709"/>
        <w:jc w:val="both"/>
        <w:rPr>
          <w:rFonts w:ascii="Onest" w:hAnsi="Onest"/>
          <w:i/>
          <w:noProof w:val="0"/>
          <w:sz w:val="22"/>
          <w:szCs w:val="22"/>
          <w:lang w:eastAsia="ru-RU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953"/>
        <w:gridCol w:w="1138"/>
        <w:gridCol w:w="1130"/>
      </w:tblGrid>
      <w:tr w:rsidR="00515FF4" w:rsidRPr="006F0FDA" w14:paraId="7F7434A1" w14:textId="77777777" w:rsidTr="00515FF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73130F4" w14:textId="13303F73" w:rsidR="00515FF4" w:rsidRPr="006F0FDA" w:rsidRDefault="00515FF4" w:rsidP="00DB539C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</w:p>
          <w:p w14:paraId="552FAB9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0D6035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Simbol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norme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şi Cod 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D49F6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299179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CDE85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0FA5F1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U.M.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C2C6D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Cantitate conform datelor din proiect</w:t>
            </w:r>
          </w:p>
        </w:tc>
      </w:tr>
    </w:tbl>
    <w:p w14:paraId="2814067E" w14:textId="77777777" w:rsidR="00515FF4" w:rsidRPr="006F0FDA" w:rsidRDefault="00515FF4" w:rsidP="00515FF4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350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559"/>
        <w:gridCol w:w="140"/>
        <w:gridCol w:w="559"/>
        <w:gridCol w:w="2652"/>
        <w:gridCol w:w="1118"/>
        <w:gridCol w:w="1118"/>
        <w:gridCol w:w="534"/>
        <w:gridCol w:w="863"/>
        <w:gridCol w:w="271"/>
        <w:gridCol w:w="1134"/>
      </w:tblGrid>
      <w:tr w:rsidR="00515FF4" w:rsidRPr="006F0FDA" w14:paraId="0714253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9C8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EB61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8C89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0F8FDB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B65F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E494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C4CB85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547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0C8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115F0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2B788C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4EFC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5FE7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48CDECB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4951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D4F2A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RpCI42F</w:t>
            </w:r>
          </w:p>
          <w:p w14:paraId="656ECDA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D58F8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unul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doua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straturi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(  </w:t>
            </w:r>
            <w:proofErr w:type="spellStart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decuparea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reparatia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umflaturilor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reparatii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aieratore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9F14AC0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CD6D8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EEF2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1A455D8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FFC54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4044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230C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586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137C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98,70</w:t>
            </w:r>
          </w:p>
        </w:tc>
      </w:tr>
      <w:tr w:rsidR="00515FF4" w:rsidRPr="006F0FDA" w14:paraId="22CEF2D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22D4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2CAFF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6683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B92AF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B26B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1848284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46B9D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54F6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8734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EE47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C059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5DC1686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F0E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1960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RpCI42A</w:t>
            </w:r>
          </w:p>
          <w:p w14:paraId="79975CA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CB145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etc.(</w:t>
            </w:r>
            <w:proofErr w:type="spellStart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confectii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liniare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parapet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racordari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FD83024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BB83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A0AAB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180,00</w:t>
            </w:r>
          </w:p>
        </w:tc>
      </w:tr>
      <w:tr w:rsidR="00515FF4" w:rsidRPr="006F0FDA" w14:paraId="6E8EF18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FD78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8BCC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F4E6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F1A6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04FD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16,20</w:t>
            </w:r>
          </w:p>
        </w:tc>
      </w:tr>
      <w:tr w:rsidR="00515FF4" w:rsidRPr="006F0FDA" w14:paraId="75893CF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D5706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4548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F85BE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EBAD9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6FB5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9,00</w:t>
            </w:r>
          </w:p>
        </w:tc>
      </w:tr>
      <w:tr w:rsidR="00515FF4" w:rsidRPr="006F0FDA" w14:paraId="36404A4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F43B4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92D62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2E7B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3DDA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26DE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1,80</w:t>
            </w:r>
          </w:p>
        </w:tc>
      </w:tr>
      <w:tr w:rsidR="00515FF4" w:rsidRPr="006F0FDA" w14:paraId="44E210C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6D970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4895B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RpCE36A</w:t>
            </w:r>
          </w:p>
          <w:p w14:paraId="79A4EF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8EFAF5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remedierelor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locale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33E713A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8AB1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C10B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3C66336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A96F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36450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024C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50A2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187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13BAFE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CF9E9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04A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B3F1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47AB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83C8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117,60</w:t>
            </w:r>
          </w:p>
        </w:tc>
      </w:tr>
      <w:tr w:rsidR="00515FF4" w:rsidRPr="006F0FDA" w14:paraId="0C8F7F8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C028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CDE70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2811237321800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58D2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A4EA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BBBEB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242,26</w:t>
            </w:r>
          </w:p>
        </w:tc>
      </w:tr>
      <w:tr w:rsidR="00515FF4" w:rsidRPr="006F0FDA" w14:paraId="27B7825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1CB8E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EE8C1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2320322600103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808F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H-68/75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FC60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299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7AA936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0FF0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8C9D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8510D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E5358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4308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605,64</w:t>
            </w:r>
          </w:p>
        </w:tc>
      </w:tr>
      <w:tr w:rsidR="00515FF4" w:rsidRPr="006F0FDA" w14:paraId="7843052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978C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ECD7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64E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BC75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E26B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0,22</w:t>
            </w:r>
          </w:p>
        </w:tc>
      </w:tr>
      <w:tr w:rsidR="00515FF4" w:rsidRPr="006F0FDA" w14:paraId="24C80D3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29D2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890B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2320166200975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9169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Combustibil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lichid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usor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602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E09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173,04</w:t>
            </w:r>
          </w:p>
        </w:tc>
      </w:tr>
      <w:tr w:rsidR="00515FF4" w:rsidRPr="006F0FDA" w14:paraId="3129538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AFD7F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FBED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D9D75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2822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D2343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0,52</w:t>
            </w:r>
          </w:p>
        </w:tc>
      </w:tr>
      <w:tr w:rsidR="00515FF4" w:rsidRPr="006F0FDA" w14:paraId="462038A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765B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9E48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2952270004029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498F4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Topitor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500 l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AD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BB0E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3,15</w:t>
            </w:r>
          </w:p>
        </w:tc>
      </w:tr>
      <w:tr w:rsidR="00515FF4" w:rsidRPr="006F0FDA" w14:paraId="70EEE9D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2922D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29C4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57F6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8AD6B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5AF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0,63</w:t>
            </w:r>
          </w:p>
        </w:tc>
      </w:tr>
      <w:tr w:rsidR="00515FF4" w:rsidRPr="006F0FDA" w14:paraId="336A211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D444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8239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IzF01B</w:t>
            </w:r>
          </w:p>
          <w:p w14:paraId="64E5DE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3F1FC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Amorsarea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difuzie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barierei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contra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vaporilor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termoizolatiei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filerizat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Praimer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DE72DE9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D903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6A5C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935,00</w:t>
            </w:r>
          </w:p>
        </w:tc>
      </w:tr>
      <w:tr w:rsidR="00515FF4" w:rsidRPr="006F0FDA" w14:paraId="4607394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8348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8F2F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4E32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5BF3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A9254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37,40</w:t>
            </w:r>
          </w:p>
        </w:tc>
      </w:tr>
      <w:tr w:rsidR="00515FF4" w:rsidRPr="006F0FDA" w14:paraId="3D2E0CF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2E479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7C64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2413317346000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29B3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filerizat-subif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E9B6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0216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280,50</w:t>
            </w:r>
          </w:p>
        </w:tc>
      </w:tr>
      <w:tr w:rsidR="00515FF4" w:rsidRPr="006F0FDA" w14:paraId="468DA22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B38F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830E0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BF1B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95D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E649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0,94</w:t>
            </w:r>
          </w:p>
        </w:tc>
      </w:tr>
      <w:tr w:rsidR="00515FF4" w:rsidRPr="006F0FDA" w14:paraId="54EF857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93C7D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5F9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96D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E0E4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76E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0,28</w:t>
            </w:r>
          </w:p>
        </w:tc>
      </w:tr>
      <w:tr w:rsidR="00515FF4" w:rsidRPr="006F0FDA" w14:paraId="7C12FEA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DF693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D5288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CE13A2</w:t>
            </w:r>
          </w:p>
          <w:p w14:paraId="08813F1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5EA3C8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ТКП+ ХПП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6BE199C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E9230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F0B3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210,00</w:t>
            </w:r>
          </w:p>
        </w:tc>
      </w:tr>
      <w:tr w:rsidR="00515FF4" w:rsidRPr="006F0FDA" w14:paraId="4B6818D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C108B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7834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8746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AF13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9CEE2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94,50</w:t>
            </w:r>
          </w:p>
        </w:tc>
      </w:tr>
      <w:tr w:rsidR="00515FF4" w:rsidRPr="006F0FDA" w14:paraId="6AE3C1F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8DDA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017E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0C5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7E9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C743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48,30</w:t>
            </w:r>
          </w:p>
        </w:tc>
      </w:tr>
      <w:tr w:rsidR="00515FF4" w:rsidRPr="006F0FDA" w14:paraId="12D72E8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9411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71D6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518B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EPP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+EKP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5E43B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9888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507,15</w:t>
            </w:r>
          </w:p>
        </w:tc>
      </w:tr>
      <w:tr w:rsidR="00515FF4" w:rsidRPr="006F0FDA" w14:paraId="735CFBA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20031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24AA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AFF1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DC857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F8017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132,30</w:t>
            </w:r>
          </w:p>
        </w:tc>
      </w:tr>
      <w:tr w:rsidR="00515FF4" w:rsidRPr="006F0FDA" w14:paraId="62F24B8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2F5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FDBB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FCCB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493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A6D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6F87064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490DA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9CB62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05AA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6215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E64F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265D04B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07B5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C1E0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</w:t>
            </w:r>
          </w:p>
          <w:p w14:paraId="1CDAC07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574F6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ТКП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4534C6E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BF54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2BB21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725,00</w:t>
            </w:r>
          </w:p>
        </w:tc>
      </w:tr>
      <w:tr w:rsidR="00515FF4" w:rsidRPr="006F0FDA" w14:paraId="056E60B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899A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0AFD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A916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3759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5315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217,50</w:t>
            </w:r>
          </w:p>
        </w:tc>
      </w:tr>
      <w:tr w:rsidR="00515FF4" w:rsidRPr="006F0FDA" w14:paraId="21D71BA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8149E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FD4C0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5AA7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4BB6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259B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130,50</w:t>
            </w:r>
          </w:p>
        </w:tc>
      </w:tr>
      <w:tr w:rsidR="00515FF4" w:rsidRPr="006F0FDA" w14:paraId="6794C1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4DC6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D7BD8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268213260047025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8E301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EKP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D8CD7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EE42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875,44</w:t>
            </w:r>
          </w:p>
        </w:tc>
      </w:tr>
      <w:tr w:rsidR="00515FF4" w:rsidRPr="006F0FDA" w14:paraId="7D52089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CB8C1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C93C3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190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47C6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0686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228,38</w:t>
            </w:r>
          </w:p>
        </w:tc>
      </w:tr>
      <w:tr w:rsidR="00515FF4" w:rsidRPr="006F0FDA" w14:paraId="281DD3E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21C2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3A58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6CE09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F135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453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72,50</w:t>
            </w:r>
          </w:p>
        </w:tc>
      </w:tr>
      <w:tr w:rsidR="00515FF4" w:rsidRPr="006F0FDA" w14:paraId="41763CE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56E73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F1C9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DE6C3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EA3F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8514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29,00</w:t>
            </w:r>
          </w:p>
        </w:tc>
      </w:tr>
      <w:tr w:rsidR="00515FF4" w:rsidRPr="006F0FDA" w14:paraId="060A4F2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0C76B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34094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CE20A</w:t>
            </w:r>
          </w:p>
          <w:p w14:paraId="4C55A45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D8CF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 se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exclude cot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jgeab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 125 mm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D66D6B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493B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7C56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05889A6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8C7B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62A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E393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9955B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A1BC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27A9AF0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9743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F5D0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2710406311800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5ED7D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semirotunde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prefabricate tip brass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A54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1E7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45,42</w:t>
            </w:r>
          </w:p>
        </w:tc>
      </w:tr>
      <w:tr w:rsidR="00515FF4" w:rsidRPr="006F0FDA" w14:paraId="2304223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AD52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3280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2875276311231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6F70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Cirlige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4034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AD4D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60,56</w:t>
            </w:r>
          </w:p>
        </w:tc>
      </w:tr>
      <w:tr w:rsidR="00515FF4" w:rsidRPr="006F0FDA" w14:paraId="045F366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A2216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E747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2666122800555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C01AA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Element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inchidere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CB6FA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744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8,65</w:t>
            </w:r>
          </w:p>
        </w:tc>
      </w:tr>
      <w:tr w:rsidR="00515FF4" w:rsidRPr="006F0FDA" w14:paraId="29EB06C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B75E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A193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2875274000050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5E0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9A31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8F0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4,33</w:t>
            </w:r>
          </w:p>
        </w:tc>
      </w:tr>
      <w:tr w:rsidR="00515FF4" w:rsidRPr="006F0FDA" w14:paraId="25470F3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7092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B23D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2875274110101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F7E07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Piesa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racordare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C11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DF79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8,65</w:t>
            </w:r>
          </w:p>
        </w:tc>
      </w:tr>
      <w:tr w:rsidR="00515FF4" w:rsidRPr="006F0FDA" w14:paraId="353BFD0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2031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21CBD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2874115837745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952A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Suruburi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7F057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0184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0217D0B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676EC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10C13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D088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837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5175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515FF4" w:rsidRPr="006F0FDA" w14:paraId="045EB5A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AF71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9C2DE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CE20A</w:t>
            </w:r>
          </w:p>
          <w:p w14:paraId="4999440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D4271A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</w:t>
            </w:r>
            <w:proofErr w:type="spellStart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doar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manopera,utilaj,suruburi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)(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stramutarea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existente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40ECC066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DEC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862C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42,00</w:t>
            </w:r>
          </w:p>
        </w:tc>
      </w:tr>
      <w:tr w:rsidR="00515FF4" w:rsidRPr="006F0FDA" w14:paraId="48D7949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6CAC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105DE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EEA30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F154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3EEB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12,60</w:t>
            </w:r>
          </w:p>
        </w:tc>
      </w:tr>
      <w:tr w:rsidR="00515FF4" w:rsidRPr="006F0FDA" w14:paraId="7CE5CEA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6B53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693A8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2874115837745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F7F6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Suruburi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A7783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AA2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432,60</w:t>
            </w:r>
          </w:p>
        </w:tc>
      </w:tr>
      <w:tr w:rsidR="00515FF4" w:rsidRPr="006F0FDA" w14:paraId="311F19D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36228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D8707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029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178A6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260F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515FF4" w:rsidRPr="006F0FDA" w14:paraId="3024B7C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2E1C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B0F5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CE22A</w:t>
            </w:r>
          </w:p>
          <w:p w14:paraId="105851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3E4D7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se exclude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piese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legatura,pilnii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curatire,elemente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legatura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) D=90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C2FB37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59EA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A410C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24,00</w:t>
            </w:r>
          </w:p>
        </w:tc>
      </w:tr>
      <w:tr w:rsidR="00515FF4" w:rsidRPr="006F0FDA" w14:paraId="4E7122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AB0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6E5E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2D99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CFE2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5FE2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8,40</w:t>
            </w:r>
          </w:p>
        </w:tc>
      </w:tr>
      <w:tr w:rsidR="00515FF4" w:rsidRPr="006F0FDA" w14:paraId="46A217A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43D2B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F8C6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2710406311726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613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rotund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prefabricat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4E55F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405D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25,70</w:t>
            </w:r>
          </w:p>
        </w:tc>
      </w:tr>
      <w:tr w:rsidR="00515FF4" w:rsidRPr="006F0FDA" w14:paraId="5F9C4E3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721A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79946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2875274000502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3F7D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Cot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C70C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388D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12,24</w:t>
            </w:r>
          </w:p>
        </w:tc>
      </w:tr>
      <w:tr w:rsidR="00515FF4" w:rsidRPr="006F0FDA" w14:paraId="0BDAE37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7274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E9FDA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2413217300010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B59B8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Cleme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C87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8329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12,24</w:t>
            </w:r>
          </w:p>
        </w:tc>
      </w:tr>
      <w:tr w:rsidR="00515FF4" w:rsidRPr="006F0FDA" w14:paraId="53BFC1E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563F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C08D1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2875274000503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F246E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Cot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capat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9632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D4A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6,12</w:t>
            </w:r>
          </w:p>
        </w:tc>
      </w:tr>
      <w:tr w:rsidR="00515FF4" w:rsidRPr="006F0FDA" w14:paraId="3EB1978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7DA31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E7693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BC99E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68355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D313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515FF4" w:rsidRPr="006F0FDA" w14:paraId="4C69992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0F54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CD4F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CE22A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aplicativ</w:t>
            </w:r>
            <w:proofErr w:type="spellEnd"/>
          </w:p>
          <w:p w14:paraId="6BF2AC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CB8B9B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brass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protejata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anticoroziv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(</w:t>
            </w:r>
            <w:proofErr w:type="spellStart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doar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manopera,utilaj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)(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stramutarea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existente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36B7A415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1E8D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1D9F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24,00</w:t>
            </w:r>
          </w:p>
        </w:tc>
      </w:tr>
      <w:tr w:rsidR="00515FF4" w:rsidRPr="006F0FDA" w14:paraId="324C41A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25DC1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7A28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5EE9D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3EA2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DF3DA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8,40</w:t>
            </w:r>
          </w:p>
        </w:tc>
      </w:tr>
      <w:tr w:rsidR="00515FF4" w:rsidRPr="006F0FDA" w14:paraId="62B523E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804A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C2D3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A6E5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8AAC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D12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515FF4" w:rsidRPr="006F0FDA" w14:paraId="5FFC1BC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EE1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83FB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CE23A k man 0,5</w:t>
            </w:r>
          </w:p>
          <w:p w14:paraId="2D0234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9713EE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0,5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pina la 15 cm (se exclude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,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mortar,var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6E47CE8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98BC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7AD9A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110,00</w:t>
            </w:r>
          </w:p>
        </w:tc>
      </w:tr>
      <w:tr w:rsidR="00515FF4" w:rsidRPr="006F0FDA" w14:paraId="313024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C197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D5424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5D77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AD7A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72A5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24,75</w:t>
            </w:r>
          </w:p>
        </w:tc>
      </w:tr>
      <w:tr w:rsidR="00515FF4" w:rsidRPr="006F0FDA" w14:paraId="01B0CF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0818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AEA20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B25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2EB28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84C61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16,50</w:t>
            </w:r>
          </w:p>
        </w:tc>
      </w:tr>
      <w:tr w:rsidR="00515FF4" w:rsidRPr="006F0FDA" w14:paraId="12F94C2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1360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61FE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62037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B6EE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4B689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5,50</w:t>
            </w:r>
          </w:p>
        </w:tc>
      </w:tr>
      <w:tr w:rsidR="00515FF4" w:rsidRPr="006F0FDA" w14:paraId="6B8DABE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EBCE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4FD74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2710403642598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0197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0,5 x 800 x 2000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1D17F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DF1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84,31</w:t>
            </w:r>
          </w:p>
        </w:tc>
      </w:tr>
      <w:tr w:rsidR="00515FF4" w:rsidRPr="006F0FDA" w14:paraId="0A4F7D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095DF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67AA6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01C0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379C5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50B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10,39</w:t>
            </w:r>
          </w:p>
        </w:tc>
      </w:tr>
      <w:tr w:rsidR="00515FF4" w:rsidRPr="006F0FDA" w14:paraId="0D33A0F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8C2B9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7154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BE4E1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C604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951AD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20,79</w:t>
            </w:r>
          </w:p>
        </w:tc>
      </w:tr>
      <w:tr w:rsidR="00515FF4" w:rsidRPr="006F0FDA" w14:paraId="462DC66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B21A8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B0E39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71DC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DEF9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05F8F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2,89</w:t>
            </w:r>
          </w:p>
        </w:tc>
      </w:tr>
      <w:tr w:rsidR="00515FF4" w:rsidRPr="006F0FDA" w14:paraId="7E4C17C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20EB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F4B3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9810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B7D2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1A982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0,12</w:t>
            </w:r>
          </w:p>
        </w:tc>
      </w:tr>
      <w:tr w:rsidR="00515FF4" w:rsidRPr="006F0FDA" w14:paraId="2392D82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3971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BF7DB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46A9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D98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3710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1,10</w:t>
            </w:r>
          </w:p>
        </w:tc>
      </w:tr>
      <w:tr w:rsidR="00515FF4" w:rsidRPr="006F0FDA" w14:paraId="152B8D36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37A424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4C906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4CA2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0F079A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1BE500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10F33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5024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9CFA6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83F72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076052D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2D50BA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D31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A42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CB48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75D9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D3D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BA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6A7190E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557876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17C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94D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3767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81198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D45F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2844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F09665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BCE17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378E9A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8950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69A34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1.2. Diverse</w:t>
            </w:r>
          </w:p>
          <w:p w14:paraId="15A9B90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D20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3F2DD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12994495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7B86C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D49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TsH92B</w:t>
            </w:r>
          </w:p>
          <w:p w14:paraId="3F3C71B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E418AF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Incarcarea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auto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constructie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593ADD2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8006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7D22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515FF4" w:rsidRPr="006F0FDA" w14:paraId="5AF917A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E8B7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D3E2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95889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5C2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228F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4,44</w:t>
            </w:r>
          </w:p>
        </w:tc>
      </w:tr>
      <w:tr w:rsidR="00515FF4" w:rsidRPr="006F0FDA" w14:paraId="3E4CBB34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0D01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0E3F5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TsI50C9</w:t>
            </w:r>
          </w:p>
          <w:p w14:paraId="3CA12A0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D60937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Transportarea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autobasculanta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 t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distanta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29 km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72C3F12" w14:textId="77777777" w:rsidR="00515FF4" w:rsidRPr="006F0FDA" w:rsidRDefault="00515FF4" w:rsidP="00DB539C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7C894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AC412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515FF4" w:rsidRPr="006F0FDA" w14:paraId="6EF481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B696B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C1396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5255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5BE5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D4CE2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1,69</w:t>
            </w:r>
          </w:p>
        </w:tc>
      </w:tr>
      <w:tr w:rsidR="00515FF4" w:rsidRPr="006F0FDA" w14:paraId="00F940E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5146BB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7405B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0D3CD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5FE2DBE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1D1A9BF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DEEA7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D4A7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177C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70E0C4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047C6DD6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3CB51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C09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49A2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A2BE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2E1B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9BDB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FCA9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3B6BC03E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48E4FD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974D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473D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7CAB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Diverse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D63B9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820D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F9E3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0F53E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A3B871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2FBADB2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76055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B8A25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4638D07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0CA2AF3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29911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AF5E8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CACFC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E9160C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515FF4" w:rsidRPr="006F0FDA" w14:paraId="3B4A8EE4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8B974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6F17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2A9F3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2A451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A3E5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6F43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39C9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0E83693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58925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3522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A3524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Asigurari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812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DBF1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88A7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5624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61103361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829E1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889E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CFA58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D3B6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D9E4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E409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1CF0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4592E6E7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90096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C55CE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8900E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362B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01D4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F986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6E4C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FA5594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FB1127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F5F2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929D9B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52A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A14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D2FB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BD27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5299D415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5DAD3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ADCF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8BBC6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Cheltueli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regie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6CE7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EBCD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6D7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93F9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7C75D6B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9FB0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F12E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14208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085E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DC4D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612F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1C4C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03AAA0A4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BBD41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488D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C27E11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B23A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2759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6BC4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120F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10F465D6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3E15F30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D835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45E58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4499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97BD7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C13A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B20A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B413DF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0AF38282" w14:textId="77777777" w:rsidR="00515FF4" w:rsidRPr="006F0FDA" w:rsidRDefault="00515FF4" w:rsidP="00515FF4">
      <w:pPr>
        <w:autoSpaceDE w:val="0"/>
        <w:autoSpaceDN w:val="0"/>
        <w:ind w:right="-142"/>
        <w:rPr>
          <w:noProof w:val="0"/>
          <w:sz w:val="6"/>
          <w:szCs w:val="6"/>
          <w:lang w:val="en-US" w:eastAsia="ru-RU"/>
        </w:rPr>
      </w:pPr>
      <w:r w:rsidRPr="006F0FDA">
        <w:rPr>
          <w:noProof w:val="0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515FF4" w:rsidRPr="006F0FDA" w14:paraId="79B55947" w14:textId="77777777" w:rsidTr="00DB539C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E27ECF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278CE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55ABF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B252EE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4639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D0CEA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5A6EEE90" w14:textId="77777777" w:rsidTr="00DB539C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2EE4C4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0B034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A817C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623B9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E55A7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C0F2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515FF4" w:rsidRPr="006F0FDA" w14:paraId="20C8A9C0" w14:textId="77777777" w:rsidTr="00DB539C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2F38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04C355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deviz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:</w:t>
            </w:r>
          </w:p>
          <w:p w14:paraId="67C64627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E41CD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AF2412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7B523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CB716" w14:textId="77777777" w:rsidR="00515FF4" w:rsidRPr="006F0FDA" w:rsidRDefault="00515FF4" w:rsidP="00DB539C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4D24EDA9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1CBE4E1A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  <w:r w:rsidRPr="006F0FDA">
        <w:rPr>
          <w:noProof w:val="0"/>
          <w:lang w:val="en-US" w:eastAsia="ru-RU"/>
        </w:rPr>
        <w:tab/>
      </w:r>
    </w:p>
    <w:p w14:paraId="4BC70FE4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2EB96C81" w14:textId="77777777" w:rsidR="00515FF4" w:rsidRPr="006F0FDA" w:rsidRDefault="00515FF4" w:rsidP="00515FF4">
      <w:pPr>
        <w:autoSpaceDE w:val="0"/>
        <w:autoSpaceDN w:val="0"/>
        <w:rPr>
          <w:noProof w:val="0"/>
          <w:lang w:val="en-US" w:eastAsia="ru-RU"/>
        </w:rPr>
      </w:pPr>
    </w:p>
    <w:p w14:paraId="1A846011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63661F6D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5FD07BBA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5C277452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70A66140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39EDD0EE" w14:textId="2A15BCE9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EFD08FE" w14:textId="6C4EC3A6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24B4AD2B" w14:textId="426419D2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53F66E8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73751DE3" w14:textId="77777777" w:rsidR="00515FF4" w:rsidRDefault="00515FF4" w:rsidP="00515FF4">
      <w:pPr>
        <w:rPr>
          <w:rFonts w:ascii="Onest" w:hAnsi="Onest"/>
          <w:sz w:val="18"/>
          <w:szCs w:val="18"/>
          <w:lang w:val="en-US"/>
        </w:rPr>
      </w:pPr>
    </w:p>
    <w:p w14:paraId="1844196A" w14:textId="77777777" w:rsidR="00515FF4" w:rsidRPr="00554FDE" w:rsidRDefault="00515FF4" w:rsidP="00515FF4">
      <w:pPr>
        <w:pStyle w:val="Heading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Onest" w:hAnsi="Onest" w:cs="Times New Roman"/>
          <w:color w:val="auto"/>
          <w:sz w:val="22"/>
          <w:szCs w:val="22"/>
        </w:rPr>
      </w:pPr>
      <w:r w:rsidRPr="00554FDE">
        <w:rPr>
          <w:rFonts w:ascii="Onest" w:hAnsi="Onest" w:cs="Times New Roman"/>
          <w:color w:val="auto"/>
          <w:sz w:val="22"/>
          <w:szCs w:val="22"/>
        </w:rPr>
        <w:t>Formularul de deviz nr.1 – Lista cu cantitățile de lucrări</w:t>
      </w:r>
    </w:p>
    <w:p w14:paraId="078FA944" w14:textId="6E7F70C2" w:rsidR="00515FF4" w:rsidRPr="00515FF4" w:rsidRDefault="00515FF4" w:rsidP="00515FF4">
      <w:pPr>
        <w:ind w:firstLine="709"/>
        <w:jc w:val="both"/>
        <w:rPr>
          <w:rFonts w:ascii="Onest" w:hAnsi="Onest"/>
          <w:b/>
          <w:bCs/>
          <w:i/>
          <w:sz w:val="22"/>
          <w:szCs w:val="22"/>
        </w:rPr>
      </w:pPr>
      <w:r w:rsidRPr="00515FF4">
        <w:rPr>
          <w:rFonts w:ascii="Onest" w:hAnsi="Onest"/>
          <w:b/>
          <w:bCs/>
          <w:i/>
          <w:sz w:val="22"/>
          <w:szCs w:val="22"/>
        </w:rPr>
        <w:t xml:space="preserve">Lotul nr. </w:t>
      </w:r>
      <w:r>
        <w:rPr>
          <w:rFonts w:ascii="Onest" w:hAnsi="Onest"/>
          <w:b/>
          <w:bCs/>
          <w:i/>
          <w:sz w:val="22"/>
          <w:szCs w:val="22"/>
        </w:rPr>
        <w:t>2</w:t>
      </w:r>
      <w:r w:rsidRPr="00515FF4">
        <w:rPr>
          <w:rFonts w:ascii="Onest" w:hAnsi="Onest"/>
          <w:b/>
          <w:bCs/>
          <w:i/>
          <w:sz w:val="22"/>
          <w:szCs w:val="22"/>
        </w:rPr>
        <w:t xml:space="preserve"> Lucrări de reparație a acoperișului Casa Radio, str. Miorița, 1, mun. Chișinău</w:t>
      </w:r>
    </w:p>
    <w:p w14:paraId="6203998D" w14:textId="3C5B8F0C" w:rsidR="006F0FDA" w:rsidRPr="006F0FDA" w:rsidRDefault="006F0FDA" w:rsidP="006F0FDA">
      <w:pPr>
        <w:autoSpaceDE w:val="0"/>
        <w:autoSpaceDN w:val="0"/>
        <w:jc w:val="center"/>
        <w:rPr>
          <w:noProof w:val="0"/>
          <w:sz w:val="22"/>
          <w:szCs w:val="22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5953"/>
        <w:gridCol w:w="1138"/>
        <w:gridCol w:w="1130"/>
      </w:tblGrid>
      <w:tr w:rsidR="006F0FDA" w:rsidRPr="006F0FDA" w14:paraId="249F8055" w14:textId="77777777" w:rsidTr="00515FF4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F269E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№</w:t>
            </w:r>
          </w:p>
          <w:p w14:paraId="47AD8DC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6823C9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20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Simbol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norme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şi Cod 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FFCE4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63CDC6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 xml:space="preserve">Denumire lucrări      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839163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eastAsia="ru-RU"/>
              </w:rPr>
            </w:pPr>
          </w:p>
          <w:p w14:paraId="711578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U.M.</w:t>
            </w:r>
            <w:r w:rsidRPr="006F0FDA">
              <w:rPr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FBE5A6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ind w:left="-108" w:right="-108"/>
              <w:jc w:val="center"/>
              <w:rPr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noProof w:val="0"/>
                <w:kern w:val="2"/>
                <w:sz w:val="22"/>
                <w:szCs w:val="22"/>
                <w:lang w:eastAsia="ru-RU"/>
              </w:rPr>
              <w:t>Cantitate conform datelor din proiect</w:t>
            </w:r>
          </w:p>
        </w:tc>
      </w:tr>
    </w:tbl>
    <w:p w14:paraId="160AFEF8" w14:textId="77777777" w:rsidR="006F0FDA" w:rsidRPr="006F0FDA" w:rsidRDefault="006F0FDA" w:rsidP="006F0FDA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35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1"/>
        <w:gridCol w:w="701"/>
        <w:gridCol w:w="559"/>
        <w:gridCol w:w="140"/>
        <w:gridCol w:w="559"/>
        <w:gridCol w:w="2652"/>
        <w:gridCol w:w="1118"/>
        <w:gridCol w:w="1118"/>
        <w:gridCol w:w="534"/>
        <w:gridCol w:w="863"/>
        <w:gridCol w:w="271"/>
        <w:gridCol w:w="1134"/>
      </w:tblGrid>
      <w:tr w:rsidR="006F0FDA" w:rsidRPr="006F0FDA" w14:paraId="7672B1D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42B8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61C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4D1C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535B32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E44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43CF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308B8BF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EC0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179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70CD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  <w:p w14:paraId="4A7926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979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7689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44E351C8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850A2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32C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RpCI42F</w:t>
            </w:r>
          </w:p>
          <w:p w14:paraId="5C4105E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8D3B2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unul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doua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straturi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62309C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B03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01B7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120,00</w:t>
            </w:r>
          </w:p>
        </w:tc>
      </w:tr>
      <w:tr w:rsidR="006F0FDA" w:rsidRPr="006F0FDA" w14:paraId="4B4B074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542F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A5F6D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FC318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061A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2FF1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56,40</w:t>
            </w:r>
          </w:p>
        </w:tc>
      </w:tr>
      <w:tr w:rsidR="006F0FDA" w:rsidRPr="006F0FDA" w14:paraId="16D99A4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62F2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07A64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325F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557B8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71E1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24,00</w:t>
            </w:r>
          </w:p>
        </w:tc>
      </w:tr>
      <w:tr w:rsidR="006F0FDA" w:rsidRPr="006F0FDA" w14:paraId="4ECF381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0152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D8A3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F7C5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A80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215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7,20</w:t>
            </w:r>
          </w:p>
        </w:tc>
      </w:tr>
      <w:tr w:rsidR="006F0FDA" w:rsidRPr="006F0FDA" w14:paraId="6240D982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8E3A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33BC6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RpCI42A</w:t>
            </w:r>
          </w:p>
          <w:p w14:paraId="4BCF201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0E20E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Demontarea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-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jgheaburi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burlane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, etc.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D118AB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02B8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76F2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70,00</w:t>
            </w:r>
          </w:p>
        </w:tc>
      </w:tr>
      <w:tr w:rsidR="006F0FDA" w:rsidRPr="006F0FDA" w14:paraId="1BDC701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E529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88BF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39B76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3DE5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E10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6,30</w:t>
            </w:r>
          </w:p>
        </w:tc>
      </w:tr>
      <w:tr w:rsidR="006F0FDA" w:rsidRPr="006F0FDA" w14:paraId="3749665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C5EA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D4DF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95BBC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08E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DE8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3,50</w:t>
            </w:r>
          </w:p>
        </w:tc>
      </w:tr>
      <w:tr w:rsidR="006F0FDA" w:rsidRPr="006F0FDA" w14:paraId="69DFBF3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E74C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7850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F1D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1365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C25B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0,70</w:t>
            </w:r>
          </w:p>
        </w:tc>
      </w:tr>
      <w:tr w:rsidR="006F0FDA" w:rsidRPr="006F0FDA" w14:paraId="10BCE50F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B676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E55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RpCK42A</w:t>
            </w:r>
          </w:p>
          <w:p w14:paraId="7B46F0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5CADE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Desfacerea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pardoselilor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0F4941F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E32B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FFF7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753A741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AC3AA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5205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AD0F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Parchetar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4504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D0E6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7,50</w:t>
            </w:r>
          </w:p>
        </w:tc>
      </w:tr>
      <w:tr w:rsidR="006F0FDA" w:rsidRPr="006F0FDA" w14:paraId="7BD7E50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8389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35CE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3F9A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2955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C37E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7,50</w:t>
            </w:r>
          </w:p>
        </w:tc>
      </w:tr>
      <w:tr w:rsidR="006F0FDA" w:rsidRPr="006F0FDA" w14:paraId="486F7DC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7984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C9BA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0AA3E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E01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D304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2,50</w:t>
            </w:r>
          </w:p>
        </w:tc>
      </w:tr>
      <w:tr w:rsidR="006F0FDA" w:rsidRPr="006F0FDA" w14:paraId="7A671BA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3880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B9AA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D67C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EB4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D66ED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2,00</w:t>
            </w:r>
          </w:p>
        </w:tc>
      </w:tr>
      <w:tr w:rsidR="006F0FDA" w:rsidRPr="006F0FDA" w14:paraId="2001339D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9C9E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7C3D3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IzF18C</w:t>
            </w:r>
          </w:p>
          <w:p w14:paraId="0044B88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67D53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Strat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protectie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scafele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aferente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preparat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marca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M100-T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var,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driscuit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pina la 40 %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medie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3 cm 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156B14A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03BD4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8053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029874C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25CAB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DF20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914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BBE4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A7A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17,50</w:t>
            </w:r>
          </w:p>
        </w:tc>
      </w:tr>
      <w:tr w:rsidR="006F0FDA" w:rsidRPr="006F0FDA" w14:paraId="6389BE7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C4B10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C88F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3D7F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6250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6A2A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2,10</w:t>
            </w:r>
          </w:p>
        </w:tc>
      </w:tr>
      <w:tr w:rsidR="006F0FDA" w:rsidRPr="006F0FDA" w14:paraId="052C1A4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5C120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C5EA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36EFE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F1B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F7BD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0,50</w:t>
            </w:r>
          </w:p>
        </w:tc>
      </w:tr>
      <w:tr w:rsidR="006F0FDA" w:rsidRPr="006F0FDA" w14:paraId="2831029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F806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2DBD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C08C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M-400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E163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517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650,00</w:t>
            </w:r>
          </w:p>
        </w:tc>
      </w:tr>
      <w:tr w:rsidR="006F0FDA" w:rsidRPr="006F0FDA" w14:paraId="0A43E0B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3CAF5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1EC8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0011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A869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F348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1,05</w:t>
            </w:r>
          </w:p>
        </w:tc>
      </w:tr>
      <w:tr w:rsidR="006F0FDA" w:rsidRPr="006F0FDA" w14:paraId="6A1413E4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11696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0698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RpCE36A</w:t>
            </w:r>
          </w:p>
          <w:p w14:paraId="041CC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65B3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remedierelor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locale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hidroizolatii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925CA8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6B7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4278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66,00</w:t>
            </w:r>
          </w:p>
        </w:tc>
      </w:tr>
      <w:tr w:rsidR="006F0FDA" w:rsidRPr="006F0FDA" w14:paraId="6589EF8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4C07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CA20A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4B4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9BF9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A77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66,00</w:t>
            </w:r>
          </w:p>
        </w:tc>
      </w:tr>
      <w:tr w:rsidR="006F0FDA" w:rsidRPr="006F0FDA" w14:paraId="5A140E1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B635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2B8E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132FC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C100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9F9B4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36,96</w:t>
            </w:r>
          </w:p>
        </w:tc>
      </w:tr>
      <w:tr w:rsidR="006F0FDA" w:rsidRPr="006F0FDA" w14:paraId="2327DB4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6D5D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A4F2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2811237321800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E917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2929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DBF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76,14</w:t>
            </w:r>
          </w:p>
        </w:tc>
      </w:tr>
      <w:tr w:rsidR="006F0FDA" w:rsidRPr="006F0FDA" w14:paraId="18D0465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1435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4B6E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2320322600103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D842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H-68/75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7D8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8FC6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135,96</w:t>
            </w:r>
          </w:p>
        </w:tc>
      </w:tr>
      <w:tr w:rsidR="006F0FDA" w:rsidRPr="006F0FDA" w14:paraId="0258F6E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2797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F1BA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9C3CE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A70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26F3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190,34</w:t>
            </w:r>
          </w:p>
        </w:tc>
      </w:tr>
      <w:tr w:rsidR="006F0FDA" w:rsidRPr="006F0FDA" w14:paraId="1F25694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03ED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ABF6B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245CB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04AB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78B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0,07</w:t>
            </w:r>
          </w:p>
        </w:tc>
      </w:tr>
      <w:tr w:rsidR="006F0FDA" w:rsidRPr="006F0FDA" w14:paraId="44A176B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437F1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6F60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2320166200975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DEDB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Combustibil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lichid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usor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A8AF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73D4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54,38</w:t>
            </w:r>
          </w:p>
        </w:tc>
      </w:tr>
      <w:tr w:rsidR="006F0FDA" w:rsidRPr="006F0FDA" w14:paraId="62CFC95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53DC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2F2C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BCDC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6A09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130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0,16</w:t>
            </w:r>
          </w:p>
        </w:tc>
      </w:tr>
      <w:tr w:rsidR="006F0FDA" w:rsidRPr="006F0FDA" w14:paraId="2C7476D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6BCB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5E1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2952270004029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7FBA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Topitor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500 l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2E47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C869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0,99</w:t>
            </w:r>
          </w:p>
        </w:tc>
      </w:tr>
      <w:tr w:rsidR="006F0FDA" w:rsidRPr="006F0FDA" w14:paraId="564082B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001F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C356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DDA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169B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6F13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0,20</w:t>
            </w:r>
          </w:p>
        </w:tc>
      </w:tr>
      <w:tr w:rsidR="006F0FDA" w:rsidRPr="006F0FDA" w14:paraId="13EF9860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E3F8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lastRenderedPageBreak/>
              <w:t>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CCCB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CF15A</w:t>
            </w:r>
          </w:p>
          <w:p w14:paraId="5AA7F7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C933F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Tencuieli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interioare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exterioare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sclivisite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executate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manual, cu </w:t>
            </w:r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mortar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100-T de 2 cm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medie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pereti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plane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B39D8FD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463A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41087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70,00</w:t>
            </w:r>
          </w:p>
        </w:tc>
      </w:tr>
      <w:tr w:rsidR="006F0FDA" w:rsidRPr="006F0FDA" w14:paraId="32BAAB9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B563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A7F7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08F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1FD8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F93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98,00</w:t>
            </w:r>
          </w:p>
        </w:tc>
      </w:tr>
      <w:tr w:rsidR="006F0FDA" w:rsidRPr="006F0FDA" w14:paraId="53DD13E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5546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76C3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E43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99A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050D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21,00</w:t>
            </w:r>
          </w:p>
        </w:tc>
      </w:tr>
      <w:tr w:rsidR="006F0FDA" w:rsidRPr="006F0FDA" w14:paraId="0D2135D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523E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3CE7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8D886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B613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15531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735,00</w:t>
            </w:r>
          </w:p>
        </w:tc>
      </w:tr>
      <w:tr w:rsidR="006F0FDA" w:rsidRPr="006F0FDA" w14:paraId="7D90736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1AE0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2D24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E4F5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AB75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325D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2,10</w:t>
            </w:r>
          </w:p>
        </w:tc>
      </w:tr>
      <w:tr w:rsidR="006F0FDA" w:rsidRPr="006F0FDA" w14:paraId="46B2F8E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A7909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6262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5A14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FAD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06E6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0,49</w:t>
            </w:r>
          </w:p>
        </w:tc>
      </w:tr>
      <w:tr w:rsidR="006F0FDA" w:rsidRPr="006F0FDA" w14:paraId="63A44A2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037A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7E7BE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632D3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CBA0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E4CD4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0,28</w:t>
            </w:r>
          </w:p>
        </w:tc>
      </w:tr>
      <w:tr w:rsidR="006F0FDA" w:rsidRPr="006F0FDA" w14:paraId="6CC4AA4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BE86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34002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F6EE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Malaxor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mortar de 200 L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actionat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35DF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7A9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0,56</w:t>
            </w:r>
          </w:p>
        </w:tc>
      </w:tr>
      <w:tr w:rsidR="006F0FDA" w:rsidRPr="006F0FDA" w14:paraId="11EB3DD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C58F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3070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IzF01B</w:t>
            </w:r>
          </w:p>
          <w:p w14:paraId="026A67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A4D0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Amorsarea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aplicarea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difuzie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barierei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contra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vaporilor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termoizolatiei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hidroizolatiei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suprafete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inclinte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filerizat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Praimer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57099BB9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A7F0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B13F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360,00</w:t>
            </w:r>
          </w:p>
        </w:tc>
      </w:tr>
      <w:tr w:rsidR="006F0FDA" w:rsidRPr="006F0FDA" w14:paraId="28A8540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B09BC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5400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3E99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6386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D9CE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14,40</w:t>
            </w:r>
          </w:p>
        </w:tc>
      </w:tr>
      <w:tr w:rsidR="006F0FDA" w:rsidRPr="006F0FDA" w14:paraId="007E7A0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AD81A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5341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2413317346000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C0C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Suspensie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filerizat-subif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183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40E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108,00</w:t>
            </w:r>
          </w:p>
        </w:tc>
      </w:tr>
      <w:tr w:rsidR="006F0FDA" w:rsidRPr="006F0FDA" w14:paraId="6E9ED92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1C8B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1FA9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3F01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DD927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49CF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6F0FDA" w:rsidRPr="006F0FDA" w14:paraId="49F023D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FD90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8FD9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9F5D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0,0015 MN (0,15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tf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E511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44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0,11</w:t>
            </w:r>
          </w:p>
        </w:tc>
      </w:tr>
      <w:tr w:rsidR="006F0FDA" w:rsidRPr="006F0FDA" w14:paraId="7187CFC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9AAD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5E73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CE13A2</w:t>
            </w:r>
          </w:p>
          <w:p w14:paraId="18B3F6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118B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tip  ТКП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+ХПП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9EE7F1E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8FA32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72CF4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50,00</w:t>
            </w:r>
          </w:p>
        </w:tc>
      </w:tr>
      <w:tr w:rsidR="006F0FDA" w:rsidRPr="006F0FDA" w14:paraId="2A2D01E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3A18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DBE3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987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C069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A4B1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22,50</w:t>
            </w:r>
          </w:p>
        </w:tc>
      </w:tr>
      <w:tr w:rsidR="006F0FDA" w:rsidRPr="006F0FDA" w14:paraId="2D9CD57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AFDC5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A561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8DFE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B1C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9B3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11,50</w:t>
            </w:r>
          </w:p>
        </w:tc>
      </w:tr>
      <w:tr w:rsidR="006F0FDA" w:rsidRPr="006F0FDA" w14:paraId="7A8D73F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B60E9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59D6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922F5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tip   ТКП+ХПП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F17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AAABC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120,75</w:t>
            </w:r>
          </w:p>
        </w:tc>
      </w:tr>
      <w:tr w:rsidR="006F0FDA" w:rsidRPr="006F0FDA" w14:paraId="658871E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A5E5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68104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467B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0EA7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441F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31,50</w:t>
            </w:r>
          </w:p>
        </w:tc>
      </w:tr>
      <w:tr w:rsidR="006F0FDA" w:rsidRPr="006F0FDA" w14:paraId="79EB4F0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8773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745B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E5EC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71A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AD49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10,00</w:t>
            </w:r>
          </w:p>
        </w:tc>
      </w:tr>
      <w:tr w:rsidR="006F0FDA" w:rsidRPr="006F0FDA" w14:paraId="452CA4C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44CC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5564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E574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3818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E57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3,00</w:t>
            </w:r>
          </w:p>
        </w:tc>
      </w:tr>
      <w:tr w:rsidR="006F0FDA" w:rsidRPr="006F0FDA" w14:paraId="01932641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ADB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0BEB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CE13A</w:t>
            </w:r>
          </w:p>
          <w:p w14:paraId="0B50FD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1C9F6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orizontalemontate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</w:t>
            </w:r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 xml:space="preserve">tip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ТКП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E1B482C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AC84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546A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230,00</w:t>
            </w:r>
          </w:p>
        </w:tc>
      </w:tr>
      <w:tr w:rsidR="006F0FDA" w:rsidRPr="006F0FDA" w14:paraId="06038BF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2F39E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CDCF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AF91F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FDF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402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69,00</w:t>
            </w:r>
          </w:p>
        </w:tc>
      </w:tr>
      <w:tr w:rsidR="006F0FDA" w:rsidRPr="006F0FDA" w14:paraId="2AFC7D4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1D05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6BD4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1CA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505F0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5AE4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41,40</w:t>
            </w:r>
          </w:p>
        </w:tc>
      </w:tr>
      <w:tr w:rsidR="006F0FDA" w:rsidRPr="006F0FDA" w14:paraId="758F4DE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5F7B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0B15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5318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D007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B0BE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277,72</w:t>
            </w:r>
          </w:p>
        </w:tc>
      </w:tr>
      <w:tr w:rsidR="006F0FDA" w:rsidRPr="006F0FDA" w14:paraId="667E1A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ACA88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C934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CED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880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8A5D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72,45</w:t>
            </w:r>
          </w:p>
        </w:tc>
      </w:tr>
      <w:tr w:rsidR="006F0FDA" w:rsidRPr="006F0FDA" w14:paraId="64BF127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C6610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849A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EE4F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41BA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AC29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23,00</w:t>
            </w:r>
          </w:p>
        </w:tc>
      </w:tr>
      <w:tr w:rsidR="006F0FDA" w:rsidRPr="006F0FDA" w14:paraId="0A83669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3367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27822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B931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A003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6DD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9,20</w:t>
            </w:r>
          </w:p>
        </w:tc>
      </w:tr>
      <w:tr w:rsidR="006F0FDA" w:rsidRPr="006F0FDA" w14:paraId="26A0C96C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2EC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30D4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CE13D</w:t>
            </w:r>
          </w:p>
          <w:p w14:paraId="494B08E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A0FFC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Invelitori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modificate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sistem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monostrat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suprafata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verticala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suport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continuu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tip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  ТКП 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membrana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hidroizolatoare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formata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dintr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armatura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durabila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biorezistenta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ambele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fete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liant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bituminos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oxidat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tipul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materialului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va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coordona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beneficiarul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6181384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58E4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419F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80,00</w:t>
            </w:r>
          </w:p>
        </w:tc>
      </w:tr>
      <w:tr w:rsidR="006F0FDA" w:rsidRPr="006F0FDA" w14:paraId="126AD4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5BFF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75790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B073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Izolator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4A2F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FE3C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26,40</w:t>
            </w:r>
          </w:p>
        </w:tc>
      </w:tr>
      <w:tr w:rsidR="006F0FDA" w:rsidRPr="006F0FDA" w14:paraId="202D12E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68EA1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E8FEB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7FCF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36FE3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34B5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12,00</w:t>
            </w:r>
          </w:p>
        </w:tc>
      </w:tr>
      <w:tr w:rsidR="006F0FDA" w:rsidRPr="006F0FDA" w14:paraId="7787327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3B213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768A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26821326004701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B8E2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Membrane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bituminoase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 ТКП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D329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3F6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100,80</w:t>
            </w:r>
          </w:p>
        </w:tc>
      </w:tr>
      <w:tr w:rsidR="006F0FDA" w:rsidRPr="006F0FDA" w14:paraId="69E86DA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A797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6F0A5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2320216201058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EBA1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Gaz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butan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butelii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D219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1FCC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25,20</w:t>
            </w:r>
          </w:p>
        </w:tc>
      </w:tr>
      <w:tr w:rsidR="006F0FDA" w:rsidRPr="006F0FDA" w14:paraId="079D4FA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C480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8E3B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2921140007681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8B71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Arzator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flacara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9713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DA167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13,60</w:t>
            </w:r>
          </w:p>
        </w:tc>
      </w:tr>
      <w:tr w:rsidR="006F0FDA" w:rsidRPr="006F0FDA" w14:paraId="46FD5E2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06049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EA50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884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16F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9089A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3,20</w:t>
            </w:r>
          </w:p>
        </w:tc>
      </w:tr>
      <w:tr w:rsidR="006F0FDA" w:rsidRPr="006F0FDA" w14:paraId="3C11B32E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12B90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50B2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RpCE27A</w:t>
            </w:r>
          </w:p>
          <w:p w14:paraId="20CAC6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1EE00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Parafrunzar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(</w:t>
            </w:r>
            <w:proofErr w:type="gramStart"/>
            <w:r w:rsidRPr="006F0FDA">
              <w:rPr>
                <w:noProof w:val="0"/>
                <w:kern w:val="2"/>
                <w:lang w:val="en-US" w:eastAsia="ru-RU"/>
              </w:rPr>
              <w:t>Aerator ,</w:t>
            </w:r>
            <w:proofErr w:type="gramEnd"/>
            <w:r w:rsidRPr="006F0FDA">
              <w:rPr>
                <w:noProof w:val="0"/>
                <w:kern w:val="2"/>
                <w:lang w:val="en-US" w:eastAsia="ru-RU"/>
              </w:rPr>
              <w:t xml:space="preserve">),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acoperisuri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terase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184A3A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8688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22BF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0DEBCA1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13CD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B0D6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2E88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8E3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894A1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0,84</w:t>
            </w:r>
          </w:p>
        </w:tc>
      </w:tr>
      <w:tr w:rsidR="006F0FDA" w:rsidRPr="006F0FDA" w14:paraId="711B5CE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B4B2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351E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D4A3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982E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E464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0,36</w:t>
            </w:r>
          </w:p>
        </w:tc>
      </w:tr>
      <w:tr w:rsidR="006F0FDA" w:rsidRPr="006F0FDA" w14:paraId="5BA7AEE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C8B4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B073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2734113805920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5362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 = 4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E79B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5764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5,51</w:t>
            </w:r>
          </w:p>
        </w:tc>
      </w:tr>
      <w:tr w:rsidR="006F0FDA" w:rsidRPr="006F0FDA" w14:paraId="1F3A4B46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ECD6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ED50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2734113805786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3DD4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moale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 = 1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0719D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7735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0,23</w:t>
            </w:r>
          </w:p>
        </w:tc>
      </w:tr>
      <w:tr w:rsidR="006F0FDA" w:rsidRPr="006F0FDA" w14:paraId="408474B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668E5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6EF4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2710403700118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A4A1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cald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2 x 30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D9DD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472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1,30</w:t>
            </w:r>
          </w:p>
        </w:tc>
      </w:tr>
      <w:tr w:rsidR="006F0FDA" w:rsidRPr="006F0FDA" w14:paraId="22AA147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7D84D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5D099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2873132005341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459A2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Impletitura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sirma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ochiuri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patrate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40 mm D=1,8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7C2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1F3E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1,30</w:t>
            </w:r>
          </w:p>
        </w:tc>
      </w:tr>
      <w:tr w:rsidR="006F0FDA" w:rsidRPr="006F0FDA" w14:paraId="0E49D30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E0F1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9034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4153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64A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01348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0,32</w:t>
            </w:r>
          </w:p>
        </w:tc>
      </w:tr>
      <w:tr w:rsidR="006F0FDA" w:rsidRPr="006F0FDA" w14:paraId="3FD061D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306F4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2AE8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3110500002402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14A6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Transformator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sudura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10-60 W 60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KwA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50 Hz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3B68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202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0,90</w:t>
            </w:r>
          </w:p>
        </w:tc>
      </w:tr>
      <w:tr w:rsidR="006F0FDA" w:rsidRPr="006F0FDA" w14:paraId="2900B5C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45F9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7CBF4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C2D3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Macara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420ED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040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0,12</w:t>
            </w:r>
          </w:p>
        </w:tc>
      </w:tr>
      <w:tr w:rsidR="006F0FDA" w:rsidRPr="006F0FDA" w14:paraId="618D376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4A7D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12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C4C6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pret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piata</w:t>
            </w:r>
            <w:proofErr w:type="spellEnd"/>
          </w:p>
          <w:p w14:paraId="7EFDC0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CB2A1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Aerator ULTRA 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781A021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CE97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D9C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2AD2504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934F8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5D964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0155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9EA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Aerator ULTRA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7E2A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3D041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6,00</w:t>
            </w:r>
          </w:p>
        </w:tc>
      </w:tr>
      <w:tr w:rsidR="006F0FDA" w:rsidRPr="006F0FDA" w14:paraId="06A35A5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5F00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13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42A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CE23C2</w:t>
            </w:r>
          </w:p>
          <w:p w14:paraId="5ECEF0C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8B7D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0,5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elemente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beton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31 - 50 cm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37B0DAD7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C844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BAA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52,00</w:t>
            </w:r>
          </w:p>
        </w:tc>
      </w:tr>
      <w:tr w:rsidR="006F0FDA" w:rsidRPr="006F0FDA" w14:paraId="7D8840F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CE022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35EC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C3CB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72CD0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30E3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34,32</w:t>
            </w:r>
          </w:p>
        </w:tc>
      </w:tr>
      <w:tr w:rsidR="006F0FDA" w:rsidRPr="006F0FDA" w14:paraId="6CC3E96E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30203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5191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38CDF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4355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35D8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20,80</w:t>
            </w:r>
          </w:p>
        </w:tc>
      </w:tr>
      <w:tr w:rsidR="006F0FDA" w:rsidRPr="006F0FDA" w14:paraId="5F13EF9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DF1E7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A09E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F394A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9AD4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C44E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7,80</w:t>
            </w:r>
          </w:p>
        </w:tc>
      </w:tr>
      <w:tr w:rsidR="006F0FDA" w:rsidRPr="006F0FDA" w14:paraId="5A5D060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DCA2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5A4A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2710403642598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F36C0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0,5 x 800 x 2000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49AD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60B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100,05</w:t>
            </w:r>
          </w:p>
        </w:tc>
      </w:tr>
      <w:tr w:rsidR="006F0FDA" w:rsidRPr="006F0FDA" w14:paraId="284952C0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BC3D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92980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E003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EAFC5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DF29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8,11</w:t>
            </w:r>
          </w:p>
        </w:tc>
      </w:tr>
      <w:tr w:rsidR="006F0FDA" w:rsidRPr="006F0FDA" w14:paraId="068A267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F84B6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712B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A43D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D801D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CB3A5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27,04</w:t>
            </w:r>
          </w:p>
        </w:tc>
      </w:tr>
      <w:tr w:rsidR="006F0FDA" w:rsidRPr="006F0FDA" w14:paraId="3541D5A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F1D3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4BF1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AFB8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DFA1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53E3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2,70</w:t>
            </w:r>
          </w:p>
        </w:tc>
      </w:tr>
      <w:tr w:rsidR="006F0FDA" w:rsidRPr="006F0FDA" w14:paraId="3CD3149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AEF8B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880D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824C9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212E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5C090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118,98</w:t>
            </w:r>
          </w:p>
        </w:tc>
      </w:tr>
      <w:tr w:rsidR="006F0FDA" w:rsidRPr="006F0FDA" w14:paraId="28FA95B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CA47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2938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5866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6F67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E3A3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0,38</w:t>
            </w:r>
          </w:p>
        </w:tc>
      </w:tr>
      <w:tr w:rsidR="006F0FDA" w:rsidRPr="006F0FDA" w14:paraId="31FCFC64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4F0B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812AB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50BA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0AAD1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9E6E5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0,02</w:t>
            </w:r>
          </w:p>
        </w:tc>
      </w:tr>
      <w:tr w:rsidR="006F0FDA" w:rsidRPr="006F0FDA" w14:paraId="62107C22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6B65E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3196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40E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068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8D1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0,11</w:t>
            </w:r>
          </w:p>
        </w:tc>
      </w:tr>
      <w:tr w:rsidR="006F0FDA" w:rsidRPr="006F0FDA" w14:paraId="0D52E66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77162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9A461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2874115893300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7FAB5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Bolt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DDBB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CC1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4FAFC8F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5EDC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3C4D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2874117308500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8238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Cartus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022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0151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6F9585E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BD482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84ED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2874115840603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2082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Piulita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2001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A3E5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324,48</w:t>
            </w:r>
          </w:p>
        </w:tc>
      </w:tr>
      <w:tr w:rsidR="006F0FDA" w:rsidRPr="006F0FDA" w14:paraId="14E09B93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3E4BD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F0C3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91DF7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675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41D6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0,78</w:t>
            </w:r>
          </w:p>
        </w:tc>
      </w:tr>
      <w:tr w:rsidR="006F0FDA" w:rsidRPr="006F0FDA" w14:paraId="32E17EE6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BD01B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F77C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CE23D1</w:t>
            </w:r>
          </w:p>
          <w:p w14:paraId="497055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8B0EE4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Glafuri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copertine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0,4 mm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grosime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un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strat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montate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pe 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egalizare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din mortar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-var M 100-T, fixate pe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zidarie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caramida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,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lungimi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 m,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latimea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desfasurata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intre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51 - 100 cm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72C7332A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02D9A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64BE3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16,00</w:t>
            </w:r>
          </w:p>
        </w:tc>
      </w:tr>
      <w:tr w:rsidR="006F0FDA" w:rsidRPr="006F0FDA" w14:paraId="6196F40A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CE05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ACAE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7213050013100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562A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5C79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1653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8,80</w:t>
            </w:r>
          </w:p>
        </w:tc>
      </w:tr>
      <w:tr w:rsidR="006F0FDA" w:rsidRPr="006F0FDA" w14:paraId="06FA3B2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1D0BE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5FA3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16BAD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0B0D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23B5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8,00</w:t>
            </w:r>
          </w:p>
        </w:tc>
      </w:tr>
      <w:tr w:rsidR="006F0FDA" w:rsidRPr="006F0FDA" w14:paraId="28AC3B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BCCE3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40F06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5344A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deservire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7DC56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0C1C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3,20</w:t>
            </w:r>
          </w:p>
        </w:tc>
      </w:tr>
      <w:tr w:rsidR="006F0FDA" w:rsidRPr="006F0FDA" w14:paraId="277B042B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75468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2036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2710403641996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E293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Tabla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zincata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0,4 x 800 x 1600 mm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384DC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D90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43,26</w:t>
            </w:r>
          </w:p>
        </w:tc>
      </w:tr>
      <w:tr w:rsidR="006F0FDA" w:rsidRPr="006F0FDA" w14:paraId="1792474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5B9A9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46A32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2710403702180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EE7C5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Banda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otel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laminat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rece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20 x 2 mm (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agrafe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24052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E62E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3,33</w:t>
            </w:r>
          </w:p>
        </w:tc>
      </w:tr>
      <w:tr w:rsidR="006F0FDA" w:rsidRPr="006F0FDA" w14:paraId="733A590C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C54EC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6BF5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2682132601626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619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Carton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bitumat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DE76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62C5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16,64</w:t>
            </w:r>
          </w:p>
        </w:tc>
      </w:tr>
      <w:tr w:rsidR="006F0FDA" w:rsidRPr="006F0FDA" w14:paraId="5934F5FF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7720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2724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2744125904770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BE4C5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Aliaj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lipit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staniu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>-plumb LP-30 % G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36A7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982E4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1,33</w:t>
            </w:r>
          </w:p>
        </w:tc>
      </w:tr>
      <w:tr w:rsidR="006F0FDA" w:rsidRPr="006F0FDA" w14:paraId="3BDC776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CE10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4AA9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537BB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Ciment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metalurgic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adaosuri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M 30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saci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BEEF4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EE6D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68,22</w:t>
            </w:r>
          </w:p>
        </w:tc>
      </w:tr>
      <w:tr w:rsidR="006F0FDA" w:rsidRPr="006F0FDA" w14:paraId="1CA3778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DCA48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A06B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55012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Nisip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sortat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nespalat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lacuri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1AE3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3C2C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0,22</w:t>
            </w:r>
          </w:p>
        </w:tc>
      </w:tr>
      <w:tr w:rsidR="006F0FDA" w:rsidRPr="006F0FDA" w14:paraId="1B4798B5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2E255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5BDD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59CE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Var pasta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40DA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1E524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0,01</w:t>
            </w:r>
          </w:p>
        </w:tc>
      </w:tr>
      <w:tr w:rsidR="006F0FDA" w:rsidRPr="006F0FDA" w14:paraId="0D411119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BA17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2AD2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DF970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Apa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mortare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betoane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B28D6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7DE1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0,07</w:t>
            </w:r>
          </w:p>
        </w:tc>
      </w:tr>
      <w:tr w:rsidR="006F0FDA" w:rsidRPr="006F0FDA" w14:paraId="08A4D6D8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39AA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546F7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459EF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Utilaj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ridicat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pentru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lucrari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F06F6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EEB5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0,32</w:t>
            </w:r>
          </w:p>
        </w:tc>
      </w:tr>
      <w:tr w:rsidR="006F0FDA" w:rsidRPr="006F0FDA" w14:paraId="5A2DF2D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6D2E08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FB8C0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36E5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01798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14345DD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FFF25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01D9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F324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9681D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3F2FB412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6B3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FE48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6F47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7747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AAC3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E08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9E8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6007D90D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41BE1B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E244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B1D37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A4DC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Acoperis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55B0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381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E337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0E86F7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6975A17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81EBED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CD0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2472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1.2. Diverse</w:t>
            </w:r>
          </w:p>
          <w:p w14:paraId="003D62B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0168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6D77B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6522399D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67E2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6245F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TsH92B</w:t>
            </w:r>
          </w:p>
          <w:p w14:paraId="60222CC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1DB726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Incarcarea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in auto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constructie</w:t>
            </w:r>
            <w:proofErr w:type="spellEnd"/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0107FE42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B1C8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641A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6F0FDA" w:rsidRPr="006F0FDA" w14:paraId="0E57C121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09213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4C8BF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2006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Muncitor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F67DC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443F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4,44</w:t>
            </w:r>
          </w:p>
        </w:tc>
      </w:tr>
      <w:tr w:rsidR="006F0FDA" w:rsidRPr="006F0FDA" w14:paraId="7CE56FCA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98B7E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3D32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TsI50C9</w:t>
            </w:r>
          </w:p>
          <w:p w14:paraId="1157C4B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598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22D355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Transportarea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deseuri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cu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autobasculanta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5 t la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distanta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29 km </w:t>
            </w:r>
            <w:r w:rsidRPr="006F0FDA">
              <w:rPr>
                <w:rFonts w:ascii="Times New Roman CYR" w:hAnsi="Times New Roman CYR" w:cs="Times New Roman CYR"/>
                <w:noProof w:val="0"/>
                <w:kern w:val="2"/>
                <w:sz w:val="16"/>
                <w:szCs w:val="16"/>
                <w:lang w:val="en-US" w:eastAsia="ru-RU"/>
              </w:rPr>
              <w:t xml:space="preserve"> </w:t>
            </w:r>
          </w:p>
          <w:p w14:paraId="261253D3" w14:textId="77777777" w:rsidR="006F0FDA" w:rsidRPr="006F0FDA" w:rsidRDefault="006F0FDA" w:rsidP="006F0FDA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hAnsi="Times New Roman CYR" w:cs="Times New Roman CYR"/>
                <w:noProof w:val="0"/>
                <w:kern w:val="2"/>
                <w:sz w:val="2"/>
                <w:szCs w:val="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687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299F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4,00</w:t>
            </w:r>
          </w:p>
        </w:tc>
      </w:tr>
      <w:tr w:rsidR="006F0FDA" w:rsidRPr="006F0FDA" w14:paraId="0596235D" w14:textId="77777777" w:rsidTr="00515FF4">
        <w:tc>
          <w:tcPr>
            <w:tcW w:w="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FE882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BB007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sz w:val="16"/>
                <w:szCs w:val="16"/>
                <w:lang w:val="en-US" w:eastAsia="ru-RU"/>
              </w:rPr>
            </w:pPr>
            <w:r w:rsidRPr="006F0FDA">
              <w:rPr>
                <w:noProof w:val="0"/>
                <w:kern w:val="2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5981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0E82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4CA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h-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BAFD5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1,69</w:t>
            </w:r>
          </w:p>
        </w:tc>
      </w:tr>
      <w:tr w:rsidR="006F0FDA" w:rsidRPr="006F0FDA" w14:paraId="2F7C7F37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BD76D1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800D8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4B51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74F4D9A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704F87E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1DA2D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FC66E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035A4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2AADA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40F09FDC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6292DE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3F2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FA09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F8E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71E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0AD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D4C3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39CECB01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A318D4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55B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1F3E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4727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Diverse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B515F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9BEE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CEFF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74FC1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7FA2CDB" w14:textId="77777777" w:rsidTr="00515FF4"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4D4ECA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BC0C0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6863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57F6E63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  <w:p w14:paraId="35EB5C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569F0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1F4B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5E8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1C46F9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</w:p>
        </w:tc>
      </w:tr>
      <w:tr w:rsidR="006F0FDA" w:rsidRPr="006F0FDA" w14:paraId="2571549D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97931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2C8C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0D319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449A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A05F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402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BD75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5BD45A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C7D85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42CA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F18D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Asigurari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sociale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B621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FCAF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9B30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5085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9A66120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24CD2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E928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A8249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00BF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7160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4356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2634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6C527B2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E8B80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9CA1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B193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transport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24D2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6E80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F142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3FE7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CC6AD37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909EC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7D3D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7BF7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7A286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DCDC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BAED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E873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7347CF15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EFD51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EE9C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ECA03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Cheltueli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regie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B14A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5219E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76C0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8739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5E9195AD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E0474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C136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20A29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97A3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1FB73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84D9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623A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0996EEEF" w14:textId="77777777" w:rsidTr="00515FF4">
        <w:trPr>
          <w:trHeight w:val="34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2804E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12A2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3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CBB76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Beneficiu</w:t>
            </w:r>
            <w:proofErr w:type="spellEnd"/>
            <w:r w:rsidRPr="006F0FDA">
              <w:rPr>
                <w:noProof w:val="0"/>
                <w:kern w:val="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deviz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8711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85F4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DCA07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464A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F6ACD15" w14:textId="77777777" w:rsidTr="00515FF4">
        <w:trPr>
          <w:trHeight w:val="16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E58EF3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DC0C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39B4A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D4A8D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sz w:val="8"/>
                <w:szCs w:val="8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>constructie</w:t>
            </w:r>
            <w:proofErr w:type="spellEnd"/>
            <w:r w:rsidRPr="006F0FDA">
              <w:rPr>
                <w:b/>
                <w:bCs/>
                <w:noProof w:val="0"/>
                <w:kern w:val="2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5DF3B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          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C2C8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5A1A5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3B705E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2F4A67C3" w14:textId="77777777" w:rsidR="006F0FDA" w:rsidRPr="006F0FDA" w:rsidRDefault="006F0FDA" w:rsidP="006F0FDA">
      <w:pPr>
        <w:autoSpaceDE w:val="0"/>
        <w:autoSpaceDN w:val="0"/>
        <w:ind w:right="-142"/>
        <w:rPr>
          <w:noProof w:val="0"/>
          <w:sz w:val="6"/>
          <w:szCs w:val="6"/>
          <w:lang w:val="en-US" w:eastAsia="ru-RU"/>
        </w:rPr>
      </w:pPr>
      <w:r w:rsidRPr="006F0FDA">
        <w:rPr>
          <w:noProof w:val="0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F0FDA" w:rsidRPr="006F0FDA" w14:paraId="47945545" w14:textId="77777777" w:rsidTr="006F0FDA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7B621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6F7D7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r w:rsidRPr="006F0FDA">
              <w:rPr>
                <w:noProof w:val="0"/>
                <w:kern w:val="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D78B9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7D556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153F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EE998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2D17A976" w14:textId="77777777" w:rsidTr="006F0FDA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9804D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FF9976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noProof w:val="0"/>
                <w:kern w:val="2"/>
                <w:lang w:val="en-US" w:eastAsia="ru-RU"/>
              </w:rPr>
              <w:t>Tva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EEB0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C51DB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CF9E7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BE75D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jc w:val="center"/>
              <w:rPr>
                <w:noProof w:val="0"/>
                <w:kern w:val="2"/>
                <w:lang w:val="en-US" w:eastAsia="ru-RU"/>
              </w:rPr>
            </w:pPr>
          </w:p>
        </w:tc>
      </w:tr>
      <w:tr w:rsidR="006F0FDA" w:rsidRPr="006F0FDA" w14:paraId="51FBECEA" w14:textId="77777777" w:rsidTr="006F0FDA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CE310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2FDCCA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Total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deviz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:</w:t>
            </w:r>
          </w:p>
          <w:p w14:paraId="31361484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Inclusiv</w:t>
            </w:r>
            <w:proofErr w:type="spellEnd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 xml:space="preserve"> </w:t>
            </w:r>
            <w:proofErr w:type="spellStart"/>
            <w:r w:rsidRPr="006F0FDA">
              <w:rPr>
                <w:b/>
                <w:bCs/>
                <w:noProof w:val="0"/>
                <w:kern w:val="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DCB6C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319BF1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83EBF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noProof w:val="0"/>
                <w:kern w:val="2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C2032" w14:textId="77777777" w:rsidR="006F0FDA" w:rsidRPr="006F0FDA" w:rsidRDefault="006F0FDA" w:rsidP="006F0FDA">
            <w:pPr>
              <w:autoSpaceDE w:val="0"/>
              <w:autoSpaceDN w:val="0"/>
              <w:spacing w:line="256" w:lineRule="auto"/>
              <w:rPr>
                <w:b/>
                <w:bCs/>
                <w:noProof w:val="0"/>
                <w:kern w:val="2"/>
                <w:lang w:val="en-US" w:eastAsia="ru-RU"/>
              </w:rPr>
            </w:pPr>
          </w:p>
        </w:tc>
      </w:tr>
    </w:tbl>
    <w:p w14:paraId="48BCA32D" w14:textId="77777777" w:rsidR="006F0FDA" w:rsidRPr="006F0FDA" w:rsidRDefault="006F0FDA" w:rsidP="006F0FDA">
      <w:pPr>
        <w:autoSpaceDE w:val="0"/>
        <w:autoSpaceDN w:val="0"/>
        <w:rPr>
          <w:noProof w:val="0"/>
          <w:lang w:val="en-US" w:eastAsia="ru-RU"/>
        </w:rPr>
      </w:pPr>
    </w:p>
    <w:p w14:paraId="42967CB2" w14:textId="77777777" w:rsidR="006F0FDA" w:rsidRPr="00140018" w:rsidRDefault="006F0FDA" w:rsidP="00140018">
      <w:pPr>
        <w:ind w:firstLine="709"/>
        <w:jc w:val="both"/>
        <w:rPr>
          <w:rFonts w:ascii="Onest" w:hAnsi="Onest"/>
          <w:i/>
          <w:noProof w:val="0"/>
          <w:sz w:val="22"/>
          <w:szCs w:val="22"/>
          <w:lang w:eastAsia="ru-RU"/>
        </w:rPr>
      </w:pPr>
    </w:p>
    <w:p w14:paraId="40283346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00AD9188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39D53468" w14:textId="77777777" w:rsidR="006F0FDA" w:rsidRDefault="006F0FDA" w:rsidP="006F0FDA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</w:p>
    <w:p w14:paraId="0C017055" w14:textId="7C631DA5" w:rsidR="00397D9D" w:rsidRDefault="00397D9D" w:rsidP="00140018">
      <w:pPr>
        <w:ind w:right="-142"/>
        <w:rPr>
          <w:rFonts w:ascii="Onest" w:hAnsi="Onest"/>
          <w:sz w:val="18"/>
          <w:szCs w:val="18"/>
          <w:lang w:val="en-US"/>
        </w:rPr>
      </w:pPr>
    </w:p>
    <w:p w14:paraId="4755EE65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1F4C4F51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7DFC8BAA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3E9A0341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62EF202F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00EC10CB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EB66F95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7E10F92D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28BEC493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3486FE7D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0F8CF3C9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6A168A56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2F0B4C43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51C746F0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772928B" w14:textId="77777777" w:rsidR="00397D9D" w:rsidRDefault="00397D9D" w:rsidP="00397D9D">
      <w:pPr>
        <w:tabs>
          <w:tab w:val="left" w:pos="4786"/>
          <w:tab w:val="left" w:pos="10206"/>
        </w:tabs>
        <w:jc w:val="center"/>
        <w:rPr>
          <w:rFonts w:ascii="Onest" w:hAnsi="Onest"/>
          <w:sz w:val="18"/>
          <w:szCs w:val="18"/>
          <w:lang w:val="en-US"/>
        </w:rPr>
      </w:pPr>
    </w:p>
    <w:p w14:paraId="4AED66A4" w14:textId="77777777" w:rsidR="00397D9D" w:rsidRPr="00397D9D" w:rsidRDefault="00397D9D" w:rsidP="00397D9D">
      <w:pPr>
        <w:rPr>
          <w:rFonts w:ascii="Onest" w:hAnsi="Onest"/>
          <w:sz w:val="18"/>
          <w:szCs w:val="18"/>
          <w:lang w:val="en-US"/>
        </w:rPr>
      </w:pPr>
    </w:p>
    <w:p w14:paraId="32D65762" w14:textId="2112ABC5" w:rsidR="00397D9D" w:rsidRPr="00397D9D" w:rsidRDefault="00397D9D" w:rsidP="00397D9D">
      <w:pPr>
        <w:rPr>
          <w:rFonts w:ascii="Onest" w:hAnsi="Onest"/>
          <w:sz w:val="18"/>
          <w:szCs w:val="18"/>
          <w:lang w:val="en-US"/>
        </w:rPr>
      </w:pPr>
      <w:r w:rsidRPr="00397D9D">
        <w:rPr>
          <w:rFonts w:ascii="Onest" w:hAnsi="Onest"/>
          <w:sz w:val="18"/>
          <w:szCs w:val="18"/>
          <w:lang w:val="en-US"/>
        </w:rPr>
        <w:tab/>
      </w:r>
    </w:p>
    <w:p w14:paraId="1C8C750F" w14:textId="77777777" w:rsidR="00397D9D" w:rsidRPr="00397D9D" w:rsidRDefault="00397D9D" w:rsidP="00397D9D">
      <w:pPr>
        <w:ind w:right="-142"/>
        <w:rPr>
          <w:rFonts w:ascii="Onest" w:hAnsi="Onest"/>
          <w:sz w:val="18"/>
          <w:szCs w:val="18"/>
          <w:lang w:val="en-US"/>
        </w:rPr>
      </w:pPr>
      <w:r w:rsidRPr="00397D9D">
        <w:rPr>
          <w:rFonts w:ascii="Onest" w:hAnsi="Onest"/>
          <w:sz w:val="18"/>
          <w:szCs w:val="18"/>
          <w:lang w:val="en-US"/>
        </w:rPr>
        <w:t xml:space="preserve"> </w:t>
      </w:r>
    </w:p>
    <w:p w14:paraId="3ADB6657" w14:textId="77777777" w:rsidR="00171546" w:rsidRPr="00397D9D" w:rsidRDefault="00171546" w:rsidP="00196AB4">
      <w:pPr>
        <w:jc w:val="both"/>
        <w:rPr>
          <w:rFonts w:ascii="Onest" w:hAnsi="Onest"/>
          <w:b/>
          <w:noProof w:val="0"/>
          <w:sz w:val="18"/>
          <w:szCs w:val="18"/>
        </w:rPr>
      </w:pPr>
    </w:p>
    <w:sectPr w:rsidR="00171546" w:rsidRPr="00397D9D" w:rsidSect="006F0FDA">
      <w:footerReference w:type="default" r:id="rId8"/>
      <w:pgSz w:w="11910" w:h="16850"/>
      <w:pgMar w:top="360" w:right="460" w:bottom="280" w:left="85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8A92B" w14:textId="77777777" w:rsidR="002877E3" w:rsidRDefault="002877E3" w:rsidP="00A20ACF">
      <w:r>
        <w:separator/>
      </w:r>
    </w:p>
  </w:endnote>
  <w:endnote w:type="continuationSeparator" w:id="0">
    <w:p w14:paraId="54B71018" w14:textId="77777777" w:rsidR="002877E3" w:rsidRDefault="002877E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019529"/>
      <w:docPartObj>
        <w:docPartGallery w:val="Page Numbers (Bottom of Page)"/>
        <w:docPartUnique/>
      </w:docPartObj>
    </w:sdtPr>
    <w:sdtEndPr>
      <w:rPr>
        <w:rFonts w:ascii="Onest" w:hAnsi="Onest"/>
      </w:rPr>
    </w:sdtEndPr>
    <w:sdtContent>
      <w:p w14:paraId="16FD1D34" w14:textId="701F7225" w:rsidR="003E21F4" w:rsidRPr="00AE3C71" w:rsidRDefault="003E21F4">
        <w:pPr>
          <w:pStyle w:val="Footer"/>
          <w:jc w:val="right"/>
          <w:rPr>
            <w:rFonts w:ascii="Onest" w:hAnsi="Onest"/>
          </w:rPr>
        </w:pPr>
        <w:r w:rsidRPr="00AE3C71">
          <w:rPr>
            <w:rFonts w:ascii="Onest" w:hAnsi="Onest"/>
          </w:rPr>
          <w:fldChar w:fldCharType="begin"/>
        </w:r>
        <w:r w:rsidRPr="00AE3C71">
          <w:rPr>
            <w:rFonts w:ascii="Onest" w:hAnsi="Onest"/>
          </w:rPr>
          <w:instrText xml:space="preserve"> PAGE   \* MERGEFORMAT </w:instrText>
        </w:r>
        <w:r w:rsidRPr="00AE3C71">
          <w:rPr>
            <w:rFonts w:ascii="Onest" w:hAnsi="Onest"/>
          </w:rPr>
          <w:fldChar w:fldCharType="separate"/>
        </w:r>
        <w:r w:rsidRPr="00AE3C71">
          <w:rPr>
            <w:rFonts w:ascii="Onest" w:hAnsi="Onest"/>
          </w:rPr>
          <w:t>3</w:t>
        </w:r>
        <w:r w:rsidRPr="00AE3C71">
          <w:rPr>
            <w:rFonts w:ascii="Onest" w:hAnsi="Onest"/>
          </w:rPr>
          <w:t>4</w:t>
        </w:r>
        <w:r w:rsidRPr="00AE3C71">
          <w:rPr>
            <w:rFonts w:ascii="Onest" w:hAnsi="Onest"/>
          </w:rPr>
          <w:fldChar w:fldCharType="end"/>
        </w:r>
      </w:p>
    </w:sdtContent>
  </w:sdt>
  <w:p w14:paraId="075618FA" w14:textId="77777777" w:rsidR="003E21F4" w:rsidRDefault="003E21F4">
    <w:pPr>
      <w:pStyle w:val="Footer"/>
    </w:pPr>
  </w:p>
  <w:p w14:paraId="57D89AD5" w14:textId="77777777" w:rsidR="003E21F4" w:rsidRDefault="003E21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8E63CC" w14:textId="77777777" w:rsidR="002877E3" w:rsidRDefault="002877E3" w:rsidP="00A20ACF">
      <w:r>
        <w:separator/>
      </w:r>
    </w:p>
  </w:footnote>
  <w:footnote w:type="continuationSeparator" w:id="0">
    <w:p w14:paraId="62913A6B" w14:textId="77777777" w:rsidR="002877E3" w:rsidRDefault="002877E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1641980"/>
    <w:multiLevelType w:val="multilevel"/>
    <w:tmpl w:val="D11801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5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1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3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232" w:hanging="1440"/>
      </w:pPr>
      <w:rPr>
        <w:rFonts w:hint="default"/>
        <w:b/>
      </w:rPr>
    </w:lvl>
  </w:abstractNum>
  <w:abstractNum w:abstractNumId="6" w15:restartNumberingAfterBreak="0">
    <w:nsid w:val="016A7E5B"/>
    <w:multiLevelType w:val="multilevel"/>
    <w:tmpl w:val="BA5E1A84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7" w15:restartNumberingAfterBreak="0">
    <w:nsid w:val="02E24708"/>
    <w:multiLevelType w:val="multilevel"/>
    <w:tmpl w:val="A27631BC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8" w15:restartNumberingAfterBreak="0">
    <w:nsid w:val="0CBA61C9"/>
    <w:multiLevelType w:val="multilevel"/>
    <w:tmpl w:val="E7E85DD0"/>
    <w:lvl w:ilvl="0">
      <w:start w:val="4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596" w:hanging="49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190" w:hanging="4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83" w:hanging="4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6" w:hanging="4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70" w:hanging="4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63" w:hanging="4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57" w:hanging="4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50" w:hanging="497"/>
      </w:pPr>
      <w:rPr>
        <w:rFonts w:hint="default"/>
      </w:rPr>
    </w:lvl>
  </w:abstractNum>
  <w:abstractNum w:abstractNumId="9" w15:restartNumberingAfterBreak="0">
    <w:nsid w:val="0D0F2884"/>
    <w:multiLevelType w:val="multilevel"/>
    <w:tmpl w:val="A894DE08"/>
    <w:lvl w:ilvl="0">
      <w:start w:val="3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1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8677AD"/>
    <w:multiLevelType w:val="hybridMultilevel"/>
    <w:tmpl w:val="79F055A8"/>
    <w:lvl w:ilvl="0" w:tplc="F02A3026">
      <w:start w:val="2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66718B7"/>
    <w:multiLevelType w:val="multilevel"/>
    <w:tmpl w:val="56961730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cs="Times New Roman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15" w15:restartNumberingAfterBreak="0">
    <w:nsid w:val="1759741E"/>
    <w:multiLevelType w:val="multilevel"/>
    <w:tmpl w:val="2E2A4BBC"/>
    <w:lvl w:ilvl="0">
      <w:start w:val="2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16" w15:restartNumberingAfterBreak="0">
    <w:nsid w:val="1B93065F"/>
    <w:multiLevelType w:val="multilevel"/>
    <w:tmpl w:val="A4F03CD4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1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B7E38CF"/>
    <w:multiLevelType w:val="multilevel"/>
    <w:tmpl w:val="9AEA7CC4"/>
    <w:lvl w:ilvl="0">
      <w:start w:val="5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0" w15:restartNumberingAfterBreak="0">
    <w:nsid w:val="30D810DA"/>
    <w:multiLevelType w:val="hybridMultilevel"/>
    <w:tmpl w:val="91E45488"/>
    <w:lvl w:ilvl="0" w:tplc="6234D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408C0F95"/>
    <w:multiLevelType w:val="multilevel"/>
    <w:tmpl w:val="81A03E18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6" w15:restartNumberingAfterBreak="0">
    <w:nsid w:val="41CC65D1"/>
    <w:multiLevelType w:val="multilevel"/>
    <w:tmpl w:val="174CFC7E"/>
    <w:lvl w:ilvl="0">
      <w:start w:val="7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27" w15:restartNumberingAfterBreak="0">
    <w:nsid w:val="4311292B"/>
    <w:multiLevelType w:val="multilevel"/>
    <w:tmpl w:val="2952AE08"/>
    <w:lvl w:ilvl="0">
      <w:start w:val="3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28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0" w15:restartNumberingAfterBreak="0">
    <w:nsid w:val="4D4338CD"/>
    <w:multiLevelType w:val="hybridMultilevel"/>
    <w:tmpl w:val="C5666EB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460376"/>
    <w:multiLevelType w:val="multilevel"/>
    <w:tmpl w:val="DA546F5A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3" w15:restartNumberingAfterBreak="0">
    <w:nsid w:val="57F76500"/>
    <w:multiLevelType w:val="hybridMultilevel"/>
    <w:tmpl w:val="FDA0AC54"/>
    <w:lvl w:ilvl="0" w:tplc="29949094">
      <w:start w:val="7"/>
      <w:numFmt w:val="decimal"/>
      <w:lvlText w:val="%1."/>
      <w:lvlJc w:val="left"/>
      <w:pPr>
        <w:ind w:left="45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34" w15:restartNumberingAfterBreak="0">
    <w:nsid w:val="58EF0157"/>
    <w:multiLevelType w:val="multilevel"/>
    <w:tmpl w:val="4B848C2A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cs="Times New Roman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35" w15:restartNumberingAfterBreak="0">
    <w:nsid w:val="5A0E1DDD"/>
    <w:multiLevelType w:val="multilevel"/>
    <w:tmpl w:val="4C1411D2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36" w15:restartNumberingAfterBreak="0">
    <w:nsid w:val="5B6F7A55"/>
    <w:multiLevelType w:val="hybridMultilevel"/>
    <w:tmpl w:val="586A4008"/>
    <w:lvl w:ilvl="0" w:tplc="D7F2F614">
      <w:start w:val="1"/>
      <w:numFmt w:val="decimal"/>
      <w:lvlText w:val="%1."/>
      <w:lvlJc w:val="left"/>
      <w:pPr>
        <w:ind w:left="720" w:hanging="360"/>
      </w:pPr>
      <w:rPr>
        <w:rFonts w:ascii="Onest" w:eastAsia="Times New Roman" w:hAnsi="Onest"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51657A"/>
    <w:multiLevelType w:val="multilevel"/>
    <w:tmpl w:val="E39A3E4E"/>
    <w:lvl w:ilvl="0">
      <w:start w:val="1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8" w15:restartNumberingAfterBreak="0">
    <w:nsid w:val="60531B27"/>
    <w:multiLevelType w:val="multilevel"/>
    <w:tmpl w:val="C602E4AE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39" w15:restartNumberingAfterBreak="0">
    <w:nsid w:val="61A957E6"/>
    <w:multiLevelType w:val="multilevel"/>
    <w:tmpl w:val="1144B4AA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4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816DFD"/>
    <w:multiLevelType w:val="multilevel"/>
    <w:tmpl w:val="ABB6F0C2"/>
    <w:lvl w:ilvl="0">
      <w:start w:val="2"/>
      <w:numFmt w:val="decimal"/>
      <w:lvlText w:val="%1."/>
      <w:lvlJc w:val="left"/>
      <w:pPr>
        <w:ind w:left="320" w:hanging="221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312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7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3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94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5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15" w:hanging="552"/>
      </w:pPr>
      <w:rPr>
        <w:rFonts w:hint="default"/>
      </w:rPr>
    </w:lvl>
  </w:abstractNum>
  <w:abstractNum w:abstractNumId="43" w15:restartNumberingAfterBreak="0">
    <w:nsid w:val="6B8A4D82"/>
    <w:multiLevelType w:val="multilevel"/>
    <w:tmpl w:val="88046600"/>
    <w:lvl w:ilvl="0">
      <w:start w:val="1"/>
      <w:numFmt w:val="decimal"/>
      <w:lvlText w:val="%1."/>
      <w:lvlJc w:val="left"/>
      <w:pPr>
        <w:ind w:left="320" w:hanging="221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09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03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0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14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0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5" w:hanging="387"/>
      </w:pPr>
      <w:rPr>
        <w:rFonts w:hint="default"/>
      </w:rPr>
    </w:lvl>
  </w:abstractNum>
  <w:abstractNum w:abstractNumId="44" w15:restartNumberingAfterBreak="0">
    <w:nsid w:val="75F4505C"/>
    <w:multiLevelType w:val="multilevel"/>
    <w:tmpl w:val="C602E4AE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6" w:hanging="387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ind w:left="651" w:hanging="552"/>
        <w:jc w:val="left"/>
      </w:pPr>
      <w:rPr>
        <w:rFonts w:ascii="Onest" w:eastAsia="Times New Roman" w:hAnsi="Onest" w:hint="default"/>
        <w:b/>
        <w:bCs/>
        <w:sz w:val="18"/>
        <w:szCs w:val="18"/>
      </w:rPr>
    </w:lvl>
    <w:lvl w:ilvl="3">
      <w:start w:val="1"/>
      <w:numFmt w:val="bullet"/>
      <w:lvlText w:val="•"/>
      <w:lvlJc w:val="left"/>
      <w:pPr>
        <w:ind w:left="1826" w:hanging="5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3" w:hanging="5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00" w:hanging="5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8" w:hanging="5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75" w:hanging="5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62" w:hanging="552"/>
      </w:pPr>
      <w:rPr>
        <w:rFonts w:hint="default"/>
      </w:rPr>
    </w:lvl>
  </w:abstractNum>
  <w:abstractNum w:abstractNumId="45" w15:restartNumberingAfterBreak="0">
    <w:nsid w:val="78906C47"/>
    <w:multiLevelType w:val="hybridMultilevel"/>
    <w:tmpl w:val="3D6E0D08"/>
    <w:lvl w:ilvl="0" w:tplc="580ACDF8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46"/>
  </w:num>
  <w:num w:numId="3">
    <w:abstractNumId w:val="30"/>
  </w:num>
  <w:num w:numId="4">
    <w:abstractNumId w:val="29"/>
  </w:num>
  <w:num w:numId="5">
    <w:abstractNumId w:val="13"/>
  </w:num>
  <w:num w:numId="6">
    <w:abstractNumId w:val="18"/>
  </w:num>
  <w:num w:numId="7">
    <w:abstractNumId w:val="17"/>
  </w:num>
  <w:num w:numId="8">
    <w:abstractNumId w:val="10"/>
  </w:num>
  <w:num w:numId="9">
    <w:abstractNumId w:val="28"/>
  </w:num>
  <w:num w:numId="10">
    <w:abstractNumId w:val="11"/>
  </w:num>
  <w:num w:numId="11">
    <w:abstractNumId w:val="21"/>
  </w:num>
  <w:num w:numId="12">
    <w:abstractNumId w:val="22"/>
  </w:num>
  <w:num w:numId="13">
    <w:abstractNumId w:val="41"/>
  </w:num>
  <w:num w:numId="14">
    <w:abstractNumId w:val="24"/>
  </w:num>
  <w:num w:numId="15">
    <w:abstractNumId w:val="23"/>
  </w:num>
  <w:num w:numId="16">
    <w:abstractNumId w:val="31"/>
  </w:num>
  <w:num w:numId="17">
    <w:abstractNumId w:val="20"/>
  </w:num>
  <w:num w:numId="18">
    <w:abstractNumId w:val="12"/>
  </w:num>
  <w:num w:numId="19">
    <w:abstractNumId w:val="45"/>
  </w:num>
  <w:num w:numId="20">
    <w:abstractNumId w:val="25"/>
  </w:num>
  <w:num w:numId="21">
    <w:abstractNumId w:val="43"/>
  </w:num>
  <w:num w:numId="22">
    <w:abstractNumId w:val="35"/>
  </w:num>
  <w:num w:numId="23">
    <w:abstractNumId w:val="16"/>
  </w:num>
  <w:num w:numId="24">
    <w:abstractNumId w:val="32"/>
  </w:num>
  <w:num w:numId="25">
    <w:abstractNumId w:val="27"/>
  </w:num>
  <w:num w:numId="26">
    <w:abstractNumId w:val="15"/>
  </w:num>
  <w:num w:numId="27">
    <w:abstractNumId w:val="42"/>
  </w:num>
  <w:num w:numId="28">
    <w:abstractNumId w:val="37"/>
  </w:num>
  <w:num w:numId="29">
    <w:abstractNumId w:val="7"/>
  </w:num>
  <w:num w:numId="30">
    <w:abstractNumId w:val="34"/>
  </w:num>
  <w:num w:numId="31">
    <w:abstractNumId w:val="44"/>
  </w:num>
  <w:num w:numId="32">
    <w:abstractNumId w:val="9"/>
  </w:num>
  <w:num w:numId="33">
    <w:abstractNumId w:val="39"/>
  </w:num>
  <w:num w:numId="34">
    <w:abstractNumId w:val="14"/>
  </w:num>
  <w:num w:numId="35">
    <w:abstractNumId w:val="26"/>
  </w:num>
  <w:num w:numId="36">
    <w:abstractNumId w:val="19"/>
  </w:num>
  <w:num w:numId="37">
    <w:abstractNumId w:val="8"/>
  </w:num>
  <w:num w:numId="38">
    <w:abstractNumId w:val="36"/>
  </w:num>
  <w:num w:numId="39">
    <w:abstractNumId w:val="5"/>
  </w:num>
  <w:num w:numId="40">
    <w:abstractNumId w:val="33"/>
  </w:num>
  <w:num w:numId="41">
    <w:abstractNumId w:val="6"/>
  </w:num>
  <w:num w:numId="42">
    <w:abstractNumId w:val="3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50A"/>
    <w:rsid w:val="00011759"/>
    <w:rsid w:val="000136B7"/>
    <w:rsid w:val="0002009A"/>
    <w:rsid w:val="000200AD"/>
    <w:rsid w:val="0002022A"/>
    <w:rsid w:val="00021BB8"/>
    <w:rsid w:val="00022311"/>
    <w:rsid w:val="00022B73"/>
    <w:rsid w:val="00022B7E"/>
    <w:rsid w:val="00026039"/>
    <w:rsid w:val="00026A54"/>
    <w:rsid w:val="00027875"/>
    <w:rsid w:val="00030A1C"/>
    <w:rsid w:val="00031FB5"/>
    <w:rsid w:val="00032137"/>
    <w:rsid w:val="000323EB"/>
    <w:rsid w:val="00032ECE"/>
    <w:rsid w:val="000334DD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1FD"/>
    <w:rsid w:val="00073EB7"/>
    <w:rsid w:val="00073FF9"/>
    <w:rsid w:val="00074305"/>
    <w:rsid w:val="00080063"/>
    <w:rsid w:val="0008191D"/>
    <w:rsid w:val="00083BA9"/>
    <w:rsid w:val="000849A8"/>
    <w:rsid w:val="00087114"/>
    <w:rsid w:val="000877DE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5A5"/>
    <w:rsid w:val="000A57D3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0E88"/>
    <w:rsid w:val="000D171F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1F48"/>
    <w:rsid w:val="000F36A9"/>
    <w:rsid w:val="000F52DC"/>
    <w:rsid w:val="000F5924"/>
    <w:rsid w:val="000F5A5D"/>
    <w:rsid w:val="000F650B"/>
    <w:rsid w:val="000F6CDC"/>
    <w:rsid w:val="000F7FA0"/>
    <w:rsid w:val="00101CBC"/>
    <w:rsid w:val="0010273F"/>
    <w:rsid w:val="001034CC"/>
    <w:rsid w:val="00103537"/>
    <w:rsid w:val="00103B7C"/>
    <w:rsid w:val="00104432"/>
    <w:rsid w:val="00104A00"/>
    <w:rsid w:val="00106AE6"/>
    <w:rsid w:val="0011134B"/>
    <w:rsid w:val="00111546"/>
    <w:rsid w:val="00111C5C"/>
    <w:rsid w:val="00112F50"/>
    <w:rsid w:val="00113AB8"/>
    <w:rsid w:val="00113B5E"/>
    <w:rsid w:val="00115188"/>
    <w:rsid w:val="00115B7D"/>
    <w:rsid w:val="00116C35"/>
    <w:rsid w:val="00116CF2"/>
    <w:rsid w:val="00116D51"/>
    <w:rsid w:val="0012160C"/>
    <w:rsid w:val="00121CBA"/>
    <w:rsid w:val="001223E6"/>
    <w:rsid w:val="00122C59"/>
    <w:rsid w:val="001233E8"/>
    <w:rsid w:val="001244B9"/>
    <w:rsid w:val="00124D6E"/>
    <w:rsid w:val="00125D7D"/>
    <w:rsid w:val="00126834"/>
    <w:rsid w:val="00126F72"/>
    <w:rsid w:val="00127766"/>
    <w:rsid w:val="0012777D"/>
    <w:rsid w:val="001278B4"/>
    <w:rsid w:val="001278C6"/>
    <w:rsid w:val="00127AD8"/>
    <w:rsid w:val="00130123"/>
    <w:rsid w:val="00130A49"/>
    <w:rsid w:val="0013117E"/>
    <w:rsid w:val="0013462B"/>
    <w:rsid w:val="001350C1"/>
    <w:rsid w:val="00135A02"/>
    <w:rsid w:val="00136841"/>
    <w:rsid w:val="0013795E"/>
    <w:rsid w:val="00140018"/>
    <w:rsid w:val="001401CD"/>
    <w:rsid w:val="00140BB8"/>
    <w:rsid w:val="00141981"/>
    <w:rsid w:val="00141A75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64AA5"/>
    <w:rsid w:val="001701DE"/>
    <w:rsid w:val="001704FB"/>
    <w:rsid w:val="001710E7"/>
    <w:rsid w:val="00171546"/>
    <w:rsid w:val="001718AE"/>
    <w:rsid w:val="00174C61"/>
    <w:rsid w:val="00174E5F"/>
    <w:rsid w:val="001763CD"/>
    <w:rsid w:val="0017664F"/>
    <w:rsid w:val="00176D75"/>
    <w:rsid w:val="00177A21"/>
    <w:rsid w:val="00177C31"/>
    <w:rsid w:val="0018247F"/>
    <w:rsid w:val="00183358"/>
    <w:rsid w:val="00183D79"/>
    <w:rsid w:val="0018415A"/>
    <w:rsid w:val="00185148"/>
    <w:rsid w:val="001856BA"/>
    <w:rsid w:val="001860D8"/>
    <w:rsid w:val="001866CB"/>
    <w:rsid w:val="001873A6"/>
    <w:rsid w:val="0019071C"/>
    <w:rsid w:val="00195966"/>
    <w:rsid w:val="0019642D"/>
    <w:rsid w:val="00196AB4"/>
    <w:rsid w:val="0019784B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17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06A7"/>
    <w:rsid w:val="001D3039"/>
    <w:rsid w:val="001D5966"/>
    <w:rsid w:val="001D5BBA"/>
    <w:rsid w:val="001D7219"/>
    <w:rsid w:val="001D7FD1"/>
    <w:rsid w:val="001E29F8"/>
    <w:rsid w:val="001E6170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1F7FBE"/>
    <w:rsid w:val="00200047"/>
    <w:rsid w:val="002008B1"/>
    <w:rsid w:val="00200D35"/>
    <w:rsid w:val="00200E86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1CD5"/>
    <w:rsid w:val="00232D6D"/>
    <w:rsid w:val="00233538"/>
    <w:rsid w:val="00233954"/>
    <w:rsid w:val="00234775"/>
    <w:rsid w:val="00234A81"/>
    <w:rsid w:val="002359F7"/>
    <w:rsid w:val="00236F50"/>
    <w:rsid w:val="00240212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26A8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4"/>
    <w:rsid w:val="002849C9"/>
    <w:rsid w:val="00284A67"/>
    <w:rsid w:val="00284ED0"/>
    <w:rsid w:val="002854C7"/>
    <w:rsid w:val="00285D55"/>
    <w:rsid w:val="00286387"/>
    <w:rsid w:val="0028702D"/>
    <w:rsid w:val="002870C3"/>
    <w:rsid w:val="002877E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942"/>
    <w:rsid w:val="002A4220"/>
    <w:rsid w:val="002A5A4B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C7EFC"/>
    <w:rsid w:val="002D2505"/>
    <w:rsid w:val="002D4BC7"/>
    <w:rsid w:val="002D6E71"/>
    <w:rsid w:val="002D7857"/>
    <w:rsid w:val="002E1245"/>
    <w:rsid w:val="002E1640"/>
    <w:rsid w:val="002E1734"/>
    <w:rsid w:val="002E20CD"/>
    <w:rsid w:val="002E3D41"/>
    <w:rsid w:val="002E48BE"/>
    <w:rsid w:val="002E4970"/>
    <w:rsid w:val="002E5B20"/>
    <w:rsid w:val="002E6952"/>
    <w:rsid w:val="002E6BB0"/>
    <w:rsid w:val="002E7747"/>
    <w:rsid w:val="002E7992"/>
    <w:rsid w:val="002F03E2"/>
    <w:rsid w:val="002F0B6E"/>
    <w:rsid w:val="002F556B"/>
    <w:rsid w:val="002F638E"/>
    <w:rsid w:val="002F6A1E"/>
    <w:rsid w:val="002F6ED3"/>
    <w:rsid w:val="003008A4"/>
    <w:rsid w:val="00301F37"/>
    <w:rsid w:val="00302287"/>
    <w:rsid w:val="0030652C"/>
    <w:rsid w:val="00311239"/>
    <w:rsid w:val="0031215E"/>
    <w:rsid w:val="003129A3"/>
    <w:rsid w:val="00313025"/>
    <w:rsid w:val="00313E77"/>
    <w:rsid w:val="00314161"/>
    <w:rsid w:val="0031497F"/>
    <w:rsid w:val="00316769"/>
    <w:rsid w:val="00316C81"/>
    <w:rsid w:val="00316F2D"/>
    <w:rsid w:val="0031777A"/>
    <w:rsid w:val="00317DE5"/>
    <w:rsid w:val="003206FB"/>
    <w:rsid w:val="003207B4"/>
    <w:rsid w:val="00320AC6"/>
    <w:rsid w:val="00322255"/>
    <w:rsid w:val="0032321E"/>
    <w:rsid w:val="00325B75"/>
    <w:rsid w:val="00325C04"/>
    <w:rsid w:val="00327654"/>
    <w:rsid w:val="003305D5"/>
    <w:rsid w:val="0033109C"/>
    <w:rsid w:val="003317BE"/>
    <w:rsid w:val="00332F8E"/>
    <w:rsid w:val="003333C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40DC"/>
    <w:rsid w:val="00355106"/>
    <w:rsid w:val="00355131"/>
    <w:rsid w:val="00355211"/>
    <w:rsid w:val="003554EA"/>
    <w:rsid w:val="00356E1C"/>
    <w:rsid w:val="00357533"/>
    <w:rsid w:val="00357B7D"/>
    <w:rsid w:val="0036022B"/>
    <w:rsid w:val="00360232"/>
    <w:rsid w:val="00361092"/>
    <w:rsid w:val="00361D56"/>
    <w:rsid w:val="0036564A"/>
    <w:rsid w:val="00366B72"/>
    <w:rsid w:val="00370F99"/>
    <w:rsid w:val="00371806"/>
    <w:rsid w:val="003725CA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97D9D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881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5B"/>
    <w:rsid w:val="003D62DB"/>
    <w:rsid w:val="003E0474"/>
    <w:rsid w:val="003E1364"/>
    <w:rsid w:val="003E13A7"/>
    <w:rsid w:val="003E21F4"/>
    <w:rsid w:val="003E23B2"/>
    <w:rsid w:val="003E7B03"/>
    <w:rsid w:val="003F06E8"/>
    <w:rsid w:val="003F0C88"/>
    <w:rsid w:val="003F12F0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29F0"/>
    <w:rsid w:val="00413058"/>
    <w:rsid w:val="00413218"/>
    <w:rsid w:val="0041442B"/>
    <w:rsid w:val="00414D81"/>
    <w:rsid w:val="0041672A"/>
    <w:rsid w:val="00416B3E"/>
    <w:rsid w:val="004210B8"/>
    <w:rsid w:val="0042296C"/>
    <w:rsid w:val="00423D4E"/>
    <w:rsid w:val="0042413F"/>
    <w:rsid w:val="00424AE2"/>
    <w:rsid w:val="00425938"/>
    <w:rsid w:val="00426FF4"/>
    <w:rsid w:val="0042741C"/>
    <w:rsid w:val="00427553"/>
    <w:rsid w:val="004331E5"/>
    <w:rsid w:val="004334FF"/>
    <w:rsid w:val="004344C6"/>
    <w:rsid w:val="00440331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2A57"/>
    <w:rsid w:val="00453E2A"/>
    <w:rsid w:val="00453E79"/>
    <w:rsid w:val="00455A94"/>
    <w:rsid w:val="004576E2"/>
    <w:rsid w:val="00460653"/>
    <w:rsid w:val="00461DAC"/>
    <w:rsid w:val="00464010"/>
    <w:rsid w:val="00464994"/>
    <w:rsid w:val="00464A19"/>
    <w:rsid w:val="00467A64"/>
    <w:rsid w:val="004702B5"/>
    <w:rsid w:val="004740BA"/>
    <w:rsid w:val="004762DC"/>
    <w:rsid w:val="0047652D"/>
    <w:rsid w:val="0047776F"/>
    <w:rsid w:val="00477FD2"/>
    <w:rsid w:val="00482E77"/>
    <w:rsid w:val="00483321"/>
    <w:rsid w:val="00483C4C"/>
    <w:rsid w:val="00484113"/>
    <w:rsid w:val="004856C0"/>
    <w:rsid w:val="00490DD6"/>
    <w:rsid w:val="00491A8B"/>
    <w:rsid w:val="00491E49"/>
    <w:rsid w:val="004967CB"/>
    <w:rsid w:val="00496AFA"/>
    <w:rsid w:val="00496DA8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642D"/>
    <w:rsid w:val="004C12F5"/>
    <w:rsid w:val="004C23A8"/>
    <w:rsid w:val="004C30A2"/>
    <w:rsid w:val="004C499F"/>
    <w:rsid w:val="004C59A0"/>
    <w:rsid w:val="004C6F77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0D3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5FF4"/>
    <w:rsid w:val="00516840"/>
    <w:rsid w:val="00516A3C"/>
    <w:rsid w:val="00520A8B"/>
    <w:rsid w:val="005212EA"/>
    <w:rsid w:val="005229B2"/>
    <w:rsid w:val="00522AA8"/>
    <w:rsid w:val="00522B45"/>
    <w:rsid w:val="00523447"/>
    <w:rsid w:val="00523F0F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2E24"/>
    <w:rsid w:val="0057329B"/>
    <w:rsid w:val="00577D1D"/>
    <w:rsid w:val="00577DD5"/>
    <w:rsid w:val="005805E6"/>
    <w:rsid w:val="00580D91"/>
    <w:rsid w:val="0058226D"/>
    <w:rsid w:val="005827D9"/>
    <w:rsid w:val="00582ECA"/>
    <w:rsid w:val="005836E9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CD4"/>
    <w:rsid w:val="005A7F85"/>
    <w:rsid w:val="005B0318"/>
    <w:rsid w:val="005B0E74"/>
    <w:rsid w:val="005B10F8"/>
    <w:rsid w:val="005B2349"/>
    <w:rsid w:val="005B235E"/>
    <w:rsid w:val="005B24DA"/>
    <w:rsid w:val="005B263A"/>
    <w:rsid w:val="005B2917"/>
    <w:rsid w:val="005B379A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8F6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5B3A"/>
    <w:rsid w:val="005E6B4A"/>
    <w:rsid w:val="005E7C99"/>
    <w:rsid w:val="005E7DEA"/>
    <w:rsid w:val="005F0C11"/>
    <w:rsid w:val="005F0DE9"/>
    <w:rsid w:val="005F1533"/>
    <w:rsid w:val="005F319D"/>
    <w:rsid w:val="005F6807"/>
    <w:rsid w:val="0060057B"/>
    <w:rsid w:val="00600941"/>
    <w:rsid w:val="006009B2"/>
    <w:rsid w:val="0060162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179FD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FA5"/>
    <w:rsid w:val="006620F8"/>
    <w:rsid w:val="006636C7"/>
    <w:rsid w:val="006638BF"/>
    <w:rsid w:val="00666A9B"/>
    <w:rsid w:val="00667B1F"/>
    <w:rsid w:val="00667C91"/>
    <w:rsid w:val="00672664"/>
    <w:rsid w:val="00673164"/>
    <w:rsid w:val="0067392B"/>
    <w:rsid w:val="00674E63"/>
    <w:rsid w:val="006755A1"/>
    <w:rsid w:val="00675B06"/>
    <w:rsid w:val="0067769C"/>
    <w:rsid w:val="00680AC9"/>
    <w:rsid w:val="006819B2"/>
    <w:rsid w:val="0068226E"/>
    <w:rsid w:val="00684D44"/>
    <w:rsid w:val="006901DE"/>
    <w:rsid w:val="006904AB"/>
    <w:rsid w:val="006911D3"/>
    <w:rsid w:val="006947BE"/>
    <w:rsid w:val="00694A09"/>
    <w:rsid w:val="00694C64"/>
    <w:rsid w:val="00694C7B"/>
    <w:rsid w:val="00694E99"/>
    <w:rsid w:val="0069507C"/>
    <w:rsid w:val="006957AA"/>
    <w:rsid w:val="00696992"/>
    <w:rsid w:val="006A046E"/>
    <w:rsid w:val="006A0537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0396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55"/>
    <w:rsid w:val="006C75DF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6DD2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0FDA"/>
    <w:rsid w:val="006F164C"/>
    <w:rsid w:val="006F24A8"/>
    <w:rsid w:val="006F2895"/>
    <w:rsid w:val="006F3B8E"/>
    <w:rsid w:val="006F4A02"/>
    <w:rsid w:val="006F4DC3"/>
    <w:rsid w:val="006F7890"/>
    <w:rsid w:val="007001BE"/>
    <w:rsid w:val="00700318"/>
    <w:rsid w:val="00700B99"/>
    <w:rsid w:val="00702D98"/>
    <w:rsid w:val="00702F3F"/>
    <w:rsid w:val="007041C8"/>
    <w:rsid w:val="00706AD6"/>
    <w:rsid w:val="00707585"/>
    <w:rsid w:val="007075E8"/>
    <w:rsid w:val="00711A07"/>
    <w:rsid w:val="00712E40"/>
    <w:rsid w:val="0071506B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1B4C"/>
    <w:rsid w:val="007323B6"/>
    <w:rsid w:val="00734AAD"/>
    <w:rsid w:val="00736134"/>
    <w:rsid w:val="00736B8F"/>
    <w:rsid w:val="00737322"/>
    <w:rsid w:val="00740BE4"/>
    <w:rsid w:val="0074269A"/>
    <w:rsid w:val="00743484"/>
    <w:rsid w:val="00744C5B"/>
    <w:rsid w:val="0074632F"/>
    <w:rsid w:val="00746351"/>
    <w:rsid w:val="0074736A"/>
    <w:rsid w:val="00747A42"/>
    <w:rsid w:val="0075322C"/>
    <w:rsid w:val="00753976"/>
    <w:rsid w:val="00753DAC"/>
    <w:rsid w:val="0075524C"/>
    <w:rsid w:val="007554AE"/>
    <w:rsid w:val="0075550B"/>
    <w:rsid w:val="00755D56"/>
    <w:rsid w:val="007568CD"/>
    <w:rsid w:val="00757196"/>
    <w:rsid w:val="00760F7F"/>
    <w:rsid w:val="007614E5"/>
    <w:rsid w:val="00761938"/>
    <w:rsid w:val="00761F11"/>
    <w:rsid w:val="00761F51"/>
    <w:rsid w:val="00762C15"/>
    <w:rsid w:val="00762C66"/>
    <w:rsid w:val="00764172"/>
    <w:rsid w:val="00764DD8"/>
    <w:rsid w:val="00765423"/>
    <w:rsid w:val="00765605"/>
    <w:rsid w:val="0077101F"/>
    <w:rsid w:val="007721DB"/>
    <w:rsid w:val="00772553"/>
    <w:rsid w:val="00772F54"/>
    <w:rsid w:val="0077336C"/>
    <w:rsid w:val="00773FE9"/>
    <w:rsid w:val="007747EC"/>
    <w:rsid w:val="00774881"/>
    <w:rsid w:val="0077513C"/>
    <w:rsid w:val="007759CB"/>
    <w:rsid w:val="0077604C"/>
    <w:rsid w:val="00776ADB"/>
    <w:rsid w:val="00777538"/>
    <w:rsid w:val="00781336"/>
    <w:rsid w:val="00782201"/>
    <w:rsid w:val="0078220C"/>
    <w:rsid w:val="007841CA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414A"/>
    <w:rsid w:val="007A47A7"/>
    <w:rsid w:val="007A6D74"/>
    <w:rsid w:val="007A75D0"/>
    <w:rsid w:val="007B1E26"/>
    <w:rsid w:val="007B392A"/>
    <w:rsid w:val="007B4659"/>
    <w:rsid w:val="007B53EA"/>
    <w:rsid w:val="007B66A1"/>
    <w:rsid w:val="007C193B"/>
    <w:rsid w:val="007C752D"/>
    <w:rsid w:val="007D2250"/>
    <w:rsid w:val="007D2982"/>
    <w:rsid w:val="007D5C2B"/>
    <w:rsid w:val="007D67DA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742"/>
    <w:rsid w:val="007E6990"/>
    <w:rsid w:val="007E709D"/>
    <w:rsid w:val="007E79C1"/>
    <w:rsid w:val="007F137E"/>
    <w:rsid w:val="007F38A0"/>
    <w:rsid w:val="007F3964"/>
    <w:rsid w:val="007F3BDE"/>
    <w:rsid w:val="007F4909"/>
    <w:rsid w:val="007F6835"/>
    <w:rsid w:val="007F6980"/>
    <w:rsid w:val="007F739F"/>
    <w:rsid w:val="007F7AF9"/>
    <w:rsid w:val="007F7B9D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7F5B"/>
    <w:rsid w:val="00811CD9"/>
    <w:rsid w:val="00812A22"/>
    <w:rsid w:val="00813058"/>
    <w:rsid w:val="0081429B"/>
    <w:rsid w:val="00814436"/>
    <w:rsid w:val="00816026"/>
    <w:rsid w:val="008168FD"/>
    <w:rsid w:val="00817031"/>
    <w:rsid w:val="00817E55"/>
    <w:rsid w:val="008202F4"/>
    <w:rsid w:val="00821779"/>
    <w:rsid w:val="008260DA"/>
    <w:rsid w:val="0082679F"/>
    <w:rsid w:val="00827B48"/>
    <w:rsid w:val="0083019C"/>
    <w:rsid w:val="0083498A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3D22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25A"/>
    <w:rsid w:val="00875B42"/>
    <w:rsid w:val="00875CFC"/>
    <w:rsid w:val="00877B36"/>
    <w:rsid w:val="00880757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1513"/>
    <w:rsid w:val="008B330F"/>
    <w:rsid w:val="008B3387"/>
    <w:rsid w:val="008B5394"/>
    <w:rsid w:val="008B5DA7"/>
    <w:rsid w:val="008B7CBD"/>
    <w:rsid w:val="008C0290"/>
    <w:rsid w:val="008C182E"/>
    <w:rsid w:val="008C1AE2"/>
    <w:rsid w:val="008C32C0"/>
    <w:rsid w:val="008C5D73"/>
    <w:rsid w:val="008C7F56"/>
    <w:rsid w:val="008D1439"/>
    <w:rsid w:val="008D1ADB"/>
    <w:rsid w:val="008D1DA6"/>
    <w:rsid w:val="008D1E68"/>
    <w:rsid w:val="008D2C5A"/>
    <w:rsid w:val="008D4C0D"/>
    <w:rsid w:val="008D52DF"/>
    <w:rsid w:val="008D59EE"/>
    <w:rsid w:val="008D6AA9"/>
    <w:rsid w:val="008D7C7E"/>
    <w:rsid w:val="008E005E"/>
    <w:rsid w:val="008E0651"/>
    <w:rsid w:val="008E1222"/>
    <w:rsid w:val="008E125E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365D"/>
    <w:rsid w:val="008F42C5"/>
    <w:rsid w:val="008F467E"/>
    <w:rsid w:val="008F57D7"/>
    <w:rsid w:val="008F5C61"/>
    <w:rsid w:val="008F5CC3"/>
    <w:rsid w:val="008F5E7D"/>
    <w:rsid w:val="008F731F"/>
    <w:rsid w:val="00900A76"/>
    <w:rsid w:val="00905255"/>
    <w:rsid w:val="00905325"/>
    <w:rsid w:val="009056E5"/>
    <w:rsid w:val="00905A43"/>
    <w:rsid w:val="00905E0C"/>
    <w:rsid w:val="009064DC"/>
    <w:rsid w:val="00907166"/>
    <w:rsid w:val="0091097A"/>
    <w:rsid w:val="009111FF"/>
    <w:rsid w:val="00911AC8"/>
    <w:rsid w:val="009157BF"/>
    <w:rsid w:val="00916065"/>
    <w:rsid w:val="009174E1"/>
    <w:rsid w:val="00917D9C"/>
    <w:rsid w:val="00920A78"/>
    <w:rsid w:val="00922793"/>
    <w:rsid w:val="00922F8A"/>
    <w:rsid w:val="00924DA5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4FF7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2825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24B"/>
    <w:rsid w:val="00977FDF"/>
    <w:rsid w:val="00980A78"/>
    <w:rsid w:val="00980FD6"/>
    <w:rsid w:val="00981529"/>
    <w:rsid w:val="00981C6E"/>
    <w:rsid w:val="00983C29"/>
    <w:rsid w:val="00984FA2"/>
    <w:rsid w:val="00987CEA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3180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6EEC"/>
    <w:rsid w:val="009C749C"/>
    <w:rsid w:val="009C7514"/>
    <w:rsid w:val="009C7694"/>
    <w:rsid w:val="009C7EA1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E7DDE"/>
    <w:rsid w:val="009F0FE8"/>
    <w:rsid w:val="009F1716"/>
    <w:rsid w:val="009F1E2C"/>
    <w:rsid w:val="009F3CEA"/>
    <w:rsid w:val="009F5BAC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16900"/>
    <w:rsid w:val="00A177C9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64E"/>
    <w:rsid w:val="00A27B5D"/>
    <w:rsid w:val="00A30B00"/>
    <w:rsid w:val="00A3296C"/>
    <w:rsid w:val="00A33F25"/>
    <w:rsid w:val="00A366B8"/>
    <w:rsid w:val="00A3681E"/>
    <w:rsid w:val="00A4092B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B61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B0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2180"/>
    <w:rsid w:val="00A93011"/>
    <w:rsid w:val="00A946E0"/>
    <w:rsid w:val="00A953D2"/>
    <w:rsid w:val="00A95F25"/>
    <w:rsid w:val="00A96BD5"/>
    <w:rsid w:val="00AA1251"/>
    <w:rsid w:val="00AA1372"/>
    <w:rsid w:val="00AA3E12"/>
    <w:rsid w:val="00AA4C46"/>
    <w:rsid w:val="00AA57B5"/>
    <w:rsid w:val="00AA633F"/>
    <w:rsid w:val="00AA698F"/>
    <w:rsid w:val="00AA712F"/>
    <w:rsid w:val="00AA7E9A"/>
    <w:rsid w:val="00AB1EC3"/>
    <w:rsid w:val="00AB36E7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C71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053F"/>
    <w:rsid w:val="00B113D3"/>
    <w:rsid w:val="00B14173"/>
    <w:rsid w:val="00B16D7C"/>
    <w:rsid w:val="00B16FE4"/>
    <w:rsid w:val="00B17B6D"/>
    <w:rsid w:val="00B20484"/>
    <w:rsid w:val="00B204B0"/>
    <w:rsid w:val="00B228FC"/>
    <w:rsid w:val="00B22C9B"/>
    <w:rsid w:val="00B247B4"/>
    <w:rsid w:val="00B25D85"/>
    <w:rsid w:val="00B262BA"/>
    <w:rsid w:val="00B262D7"/>
    <w:rsid w:val="00B2679B"/>
    <w:rsid w:val="00B27C25"/>
    <w:rsid w:val="00B27D8B"/>
    <w:rsid w:val="00B27EB1"/>
    <w:rsid w:val="00B3029E"/>
    <w:rsid w:val="00B322B4"/>
    <w:rsid w:val="00B32A8E"/>
    <w:rsid w:val="00B32E42"/>
    <w:rsid w:val="00B332E9"/>
    <w:rsid w:val="00B33722"/>
    <w:rsid w:val="00B34875"/>
    <w:rsid w:val="00B34B97"/>
    <w:rsid w:val="00B351D4"/>
    <w:rsid w:val="00B355C4"/>
    <w:rsid w:val="00B35F55"/>
    <w:rsid w:val="00B40C4B"/>
    <w:rsid w:val="00B43C8E"/>
    <w:rsid w:val="00B447CA"/>
    <w:rsid w:val="00B45119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76"/>
    <w:rsid w:val="00B611B0"/>
    <w:rsid w:val="00B6130D"/>
    <w:rsid w:val="00B618C5"/>
    <w:rsid w:val="00B65591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1590"/>
    <w:rsid w:val="00B8384B"/>
    <w:rsid w:val="00B87F27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36"/>
    <w:rsid w:val="00BB0773"/>
    <w:rsid w:val="00BB0C40"/>
    <w:rsid w:val="00BB1EC7"/>
    <w:rsid w:val="00BB2106"/>
    <w:rsid w:val="00BB27F9"/>
    <w:rsid w:val="00BB2CB2"/>
    <w:rsid w:val="00BB2CEC"/>
    <w:rsid w:val="00BB30E4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4DD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0E5"/>
    <w:rsid w:val="00BE48D7"/>
    <w:rsid w:val="00BE49DD"/>
    <w:rsid w:val="00BE5129"/>
    <w:rsid w:val="00BE5425"/>
    <w:rsid w:val="00BE5A1E"/>
    <w:rsid w:val="00BE73CA"/>
    <w:rsid w:val="00BF1FB8"/>
    <w:rsid w:val="00BF266B"/>
    <w:rsid w:val="00BF29D8"/>
    <w:rsid w:val="00BF2BE1"/>
    <w:rsid w:val="00BF4972"/>
    <w:rsid w:val="00BF4F93"/>
    <w:rsid w:val="00BF5BF3"/>
    <w:rsid w:val="00C00316"/>
    <w:rsid w:val="00C02829"/>
    <w:rsid w:val="00C02E10"/>
    <w:rsid w:val="00C055EE"/>
    <w:rsid w:val="00C05F33"/>
    <w:rsid w:val="00C06A3D"/>
    <w:rsid w:val="00C10538"/>
    <w:rsid w:val="00C10B7C"/>
    <w:rsid w:val="00C121F1"/>
    <w:rsid w:val="00C127C6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71E0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627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7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67F0B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2B69"/>
    <w:rsid w:val="00C8371E"/>
    <w:rsid w:val="00C84982"/>
    <w:rsid w:val="00C84FEC"/>
    <w:rsid w:val="00C8761B"/>
    <w:rsid w:val="00C879A4"/>
    <w:rsid w:val="00C9279B"/>
    <w:rsid w:val="00C94014"/>
    <w:rsid w:val="00C94CF3"/>
    <w:rsid w:val="00C96BE2"/>
    <w:rsid w:val="00C974C7"/>
    <w:rsid w:val="00C9771C"/>
    <w:rsid w:val="00C9786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6F8A"/>
    <w:rsid w:val="00CB71A4"/>
    <w:rsid w:val="00CC114D"/>
    <w:rsid w:val="00CC1315"/>
    <w:rsid w:val="00CC3A09"/>
    <w:rsid w:val="00CC3C42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693A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A12"/>
    <w:rsid w:val="00D03BCF"/>
    <w:rsid w:val="00D0567E"/>
    <w:rsid w:val="00D05A94"/>
    <w:rsid w:val="00D05B95"/>
    <w:rsid w:val="00D10AC2"/>
    <w:rsid w:val="00D11588"/>
    <w:rsid w:val="00D12FD7"/>
    <w:rsid w:val="00D13DA4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AC"/>
    <w:rsid w:val="00D23943"/>
    <w:rsid w:val="00D24CA8"/>
    <w:rsid w:val="00D25369"/>
    <w:rsid w:val="00D257C8"/>
    <w:rsid w:val="00D25B11"/>
    <w:rsid w:val="00D25C36"/>
    <w:rsid w:val="00D25CC1"/>
    <w:rsid w:val="00D30FC2"/>
    <w:rsid w:val="00D318EB"/>
    <w:rsid w:val="00D31A2C"/>
    <w:rsid w:val="00D33256"/>
    <w:rsid w:val="00D34BFF"/>
    <w:rsid w:val="00D372D7"/>
    <w:rsid w:val="00D378F0"/>
    <w:rsid w:val="00D379F6"/>
    <w:rsid w:val="00D37A0E"/>
    <w:rsid w:val="00D37F9E"/>
    <w:rsid w:val="00D4075B"/>
    <w:rsid w:val="00D41122"/>
    <w:rsid w:val="00D41FAC"/>
    <w:rsid w:val="00D42379"/>
    <w:rsid w:val="00D43956"/>
    <w:rsid w:val="00D44D11"/>
    <w:rsid w:val="00D459CB"/>
    <w:rsid w:val="00D47A6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17F"/>
    <w:rsid w:val="00D753C3"/>
    <w:rsid w:val="00D7570D"/>
    <w:rsid w:val="00D767F9"/>
    <w:rsid w:val="00D76BD0"/>
    <w:rsid w:val="00D774CB"/>
    <w:rsid w:val="00D77D8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247"/>
    <w:rsid w:val="00DB0EE7"/>
    <w:rsid w:val="00DB2B83"/>
    <w:rsid w:val="00DB36EA"/>
    <w:rsid w:val="00DB45B1"/>
    <w:rsid w:val="00DB5DCF"/>
    <w:rsid w:val="00DC1946"/>
    <w:rsid w:val="00DC250A"/>
    <w:rsid w:val="00DC400C"/>
    <w:rsid w:val="00DC5854"/>
    <w:rsid w:val="00DC6A83"/>
    <w:rsid w:val="00DD155F"/>
    <w:rsid w:val="00DD1675"/>
    <w:rsid w:val="00DD49C8"/>
    <w:rsid w:val="00DD4A09"/>
    <w:rsid w:val="00DD5423"/>
    <w:rsid w:val="00DD5869"/>
    <w:rsid w:val="00DD5CBE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0EC"/>
    <w:rsid w:val="00E1157D"/>
    <w:rsid w:val="00E13118"/>
    <w:rsid w:val="00E133BB"/>
    <w:rsid w:val="00E136F0"/>
    <w:rsid w:val="00E171D4"/>
    <w:rsid w:val="00E17557"/>
    <w:rsid w:val="00E17AFF"/>
    <w:rsid w:val="00E2154F"/>
    <w:rsid w:val="00E218E2"/>
    <w:rsid w:val="00E22640"/>
    <w:rsid w:val="00E23B62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4CE"/>
    <w:rsid w:val="00E357B7"/>
    <w:rsid w:val="00E35B9C"/>
    <w:rsid w:val="00E364D5"/>
    <w:rsid w:val="00E36D38"/>
    <w:rsid w:val="00E3793E"/>
    <w:rsid w:val="00E42584"/>
    <w:rsid w:val="00E42587"/>
    <w:rsid w:val="00E428AC"/>
    <w:rsid w:val="00E42A0C"/>
    <w:rsid w:val="00E42F35"/>
    <w:rsid w:val="00E4308E"/>
    <w:rsid w:val="00E43201"/>
    <w:rsid w:val="00E4430E"/>
    <w:rsid w:val="00E445B9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645FE"/>
    <w:rsid w:val="00E706C1"/>
    <w:rsid w:val="00E7180A"/>
    <w:rsid w:val="00E71F7B"/>
    <w:rsid w:val="00E73079"/>
    <w:rsid w:val="00E80759"/>
    <w:rsid w:val="00E80C5F"/>
    <w:rsid w:val="00E81A3E"/>
    <w:rsid w:val="00E8202C"/>
    <w:rsid w:val="00E82288"/>
    <w:rsid w:val="00E828BB"/>
    <w:rsid w:val="00E836D3"/>
    <w:rsid w:val="00E838F8"/>
    <w:rsid w:val="00E845B0"/>
    <w:rsid w:val="00E85894"/>
    <w:rsid w:val="00E85B92"/>
    <w:rsid w:val="00E85C1E"/>
    <w:rsid w:val="00E86623"/>
    <w:rsid w:val="00E90578"/>
    <w:rsid w:val="00E92862"/>
    <w:rsid w:val="00E93A68"/>
    <w:rsid w:val="00E94AF4"/>
    <w:rsid w:val="00E94F3E"/>
    <w:rsid w:val="00E9530A"/>
    <w:rsid w:val="00E95E11"/>
    <w:rsid w:val="00EA0713"/>
    <w:rsid w:val="00EA3452"/>
    <w:rsid w:val="00EA3C96"/>
    <w:rsid w:val="00EA490B"/>
    <w:rsid w:val="00EA50A9"/>
    <w:rsid w:val="00EA64B0"/>
    <w:rsid w:val="00EA73CF"/>
    <w:rsid w:val="00EB080B"/>
    <w:rsid w:val="00EB1FF8"/>
    <w:rsid w:val="00EB3636"/>
    <w:rsid w:val="00EB497D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161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162B"/>
    <w:rsid w:val="00EE204E"/>
    <w:rsid w:val="00EE31BE"/>
    <w:rsid w:val="00EF08C9"/>
    <w:rsid w:val="00EF143F"/>
    <w:rsid w:val="00EF3B66"/>
    <w:rsid w:val="00EF40D6"/>
    <w:rsid w:val="00EF4276"/>
    <w:rsid w:val="00EF4D0E"/>
    <w:rsid w:val="00EF5850"/>
    <w:rsid w:val="00EF6B39"/>
    <w:rsid w:val="00F0107F"/>
    <w:rsid w:val="00F023B2"/>
    <w:rsid w:val="00F02902"/>
    <w:rsid w:val="00F029BB"/>
    <w:rsid w:val="00F02C81"/>
    <w:rsid w:val="00F0331D"/>
    <w:rsid w:val="00F03B52"/>
    <w:rsid w:val="00F04EEB"/>
    <w:rsid w:val="00F059B8"/>
    <w:rsid w:val="00F07EDA"/>
    <w:rsid w:val="00F12593"/>
    <w:rsid w:val="00F133B2"/>
    <w:rsid w:val="00F1442D"/>
    <w:rsid w:val="00F144A6"/>
    <w:rsid w:val="00F15AC8"/>
    <w:rsid w:val="00F168DC"/>
    <w:rsid w:val="00F168EF"/>
    <w:rsid w:val="00F23E62"/>
    <w:rsid w:val="00F24A96"/>
    <w:rsid w:val="00F26535"/>
    <w:rsid w:val="00F26D37"/>
    <w:rsid w:val="00F31B7F"/>
    <w:rsid w:val="00F332E7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02D7"/>
    <w:rsid w:val="00F510BF"/>
    <w:rsid w:val="00F511C5"/>
    <w:rsid w:val="00F51413"/>
    <w:rsid w:val="00F51D15"/>
    <w:rsid w:val="00F5232B"/>
    <w:rsid w:val="00F5261B"/>
    <w:rsid w:val="00F52757"/>
    <w:rsid w:val="00F52FD4"/>
    <w:rsid w:val="00F530D6"/>
    <w:rsid w:val="00F5328A"/>
    <w:rsid w:val="00F53F69"/>
    <w:rsid w:val="00F54917"/>
    <w:rsid w:val="00F55AEC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659EF"/>
    <w:rsid w:val="00F67492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A53"/>
    <w:rsid w:val="00F77AD3"/>
    <w:rsid w:val="00F77C17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5E10"/>
    <w:rsid w:val="00FB6299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EC6"/>
    <w:rsid w:val="00FD4BC2"/>
    <w:rsid w:val="00FE0037"/>
    <w:rsid w:val="00FE011C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11EE"/>
    <w:rsid w:val="00FF2947"/>
    <w:rsid w:val="00FF430B"/>
    <w:rsid w:val="00FF46FA"/>
    <w:rsid w:val="00FF55B4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CD828"/>
  <w15:docId w15:val="{BA0CD7B4-CB2D-4E7C-8CC6-D5FB02F6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FF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D9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8"/>
      <w:szCs w:val="22"/>
      <w:lang w:val="ro-MD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D9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8"/>
      <w:szCs w:val="22"/>
      <w:lang w:val="ro-M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">
    <w:name w:val="Нет списка1"/>
    <w:next w:val="NoList"/>
    <w:uiPriority w:val="99"/>
    <w:semiHidden/>
    <w:unhideWhenUsed/>
    <w:rsid w:val="00A177C9"/>
  </w:style>
  <w:style w:type="character" w:customStyle="1" w:styleId="a0">
    <w:name w:val="Основной шрифт"/>
    <w:uiPriority w:val="99"/>
    <w:unhideWhenUsed/>
    <w:rsid w:val="00A177C9"/>
  </w:style>
  <w:style w:type="numbering" w:customStyle="1" w:styleId="2">
    <w:name w:val="Нет списка2"/>
    <w:next w:val="NoList"/>
    <w:uiPriority w:val="99"/>
    <w:semiHidden/>
    <w:unhideWhenUsed/>
    <w:rsid w:val="008D6AA9"/>
  </w:style>
  <w:style w:type="numbering" w:customStyle="1" w:styleId="3">
    <w:name w:val="Нет списка3"/>
    <w:next w:val="NoList"/>
    <w:uiPriority w:val="99"/>
    <w:semiHidden/>
    <w:unhideWhenUsed/>
    <w:rsid w:val="00355131"/>
  </w:style>
  <w:style w:type="numbering" w:customStyle="1" w:styleId="4">
    <w:name w:val="Нет списка4"/>
    <w:next w:val="NoList"/>
    <w:uiPriority w:val="99"/>
    <w:semiHidden/>
    <w:unhideWhenUsed/>
    <w:rsid w:val="00141981"/>
  </w:style>
  <w:style w:type="numbering" w:customStyle="1" w:styleId="5">
    <w:name w:val="Нет списка5"/>
    <w:next w:val="NoList"/>
    <w:uiPriority w:val="99"/>
    <w:semiHidden/>
    <w:unhideWhenUsed/>
    <w:rsid w:val="00284A67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00E86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116D51"/>
  </w:style>
  <w:style w:type="numbering" w:customStyle="1" w:styleId="NoList2">
    <w:name w:val="No List2"/>
    <w:next w:val="NoList"/>
    <w:uiPriority w:val="99"/>
    <w:semiHidden/>
    <w:unhideWhenUsed/>
    <w:rsid w:val="00116D51"/>
  </w:style>
  <w:style w:type="paragraph" w:customStyle="1" w:styleId="msonormal0">
    <w:name w:val="msonormal"/>
    <w:basedOn w:val="Normal"/>
    <w:rsid w:val="00116D51"/>
    <w:pPr>
      <w:spacing w:before="100" w:beforeAutospacing="1" w:after="100" w:afterAutospacing="1"/>
    </w:pPr>
    <w:rPr>
      <w:noProof w:val="0"/>
      <w:lang w:val="ru-RU" w:eastAsia="ru-RU"/>
    </w:rPr>
  </w:style>
  <w:style w:type="numbering" w:customStyle="1" w:styleId="NoList3">
    <w:name w:val="No List3"/>
    <w:next w:val="NoList"/>
    <w:uiPriority w:val="99"/>
    <w:semiHidden/>
    <w:unhideWhenUsed/>
    <w:rsid w:val="005B379A"/>
  </w:style>
  <w:style w:type="numbering" w:customStyle="1" w:styleId="NoList4">
    <w:name w:val="No List4"/>
    <w:next w:val="NoList"/>
    <w:uiPriority w:val="99"/>
    <w:semiHidden/>
    <w:unhideWhenUsed/>
    <w:rsid w:val="005B379A"/>
  </w:style>
  <w:style w:type="numbering" w:customStyle="1" w:styleId="NoList5">
    <w:name w:val="No List5"/>
    <w:next w:val="NoList"/>
    <w:uiPriority w:val="99"/>
    <w:semiHidden/>
    <w:unhideWhenUsed/>
    <w:rsid w:val="005B379A"/>
  </w:style>
  <w:style w:type="table" w:customStyle="1" w:styleId="TableNormal1">
    <w:name w:val="Table Normal1"/>
    <w:uiPriority w:val="2"/>
    <w:semiHidden/>
    <w:unhideWhenUsed/>
    <w:qFormat/>
    <w:rsid w:val="00A9218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9218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D9D"/>
    <w:rPr>
      <w:rFonts w:eastAsiaTheme="majorEastAsia" w:cstheme="majorBidi"/>
      <w:i/>
      <w:iCs/>
      <w:color w:val="595959" w:themeColor="text1" w:themeTint="A6"/>
      <w:sz w:val="28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D9D"/>
    <w:rPr>
      <w:rFonts w:eastAsiaTheme="majorEastAsia" w:cstheme="majorBidi"/>
      <w:color w:val="595959" w:themeColor="text1" w:themeTint="A6"/>
      <w:sz w:val="2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397D9D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</w:rPr>
  </w:style>
  <w:style w:type="character" w:customStyle="1" w:styleId="TitleChar">
    <w:name w:val="Title Char"/>
    <w:basedOn w:val="DefaultParagraphFont"/>
    <w:link w:val="Title"/>
    <w:uiPriority w:val="10"/>
    <w:rsid w:val="00397D9D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397D9D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 w:val="28"/>
      <w:szCs w:val="22"/>
      <w:lang w:val="ro-MD"/>
    </w:rPr>
  </w:style>
  <w:style w:type="character" w:customStyle="1" w:styleId="QuoteChar">
    <w:name w:val="Quote Char"/>
    <w:basedOn w:val="DefaultParagraphFont"/>
    <w:link w:val="Quote"/>
    <w:uiPriority w:val="29"/>
    <w:rsid w:val="00397D9D"/>
    <w:rPr>
      <w:rFonts w:ascii="Times New Roman" w:hAnsi="Times New Roman"/>
      <w:i/>
      <w:iCs/>
      <w:color w:val="404040" w:themeColor="text1" w:themeTint="BF"/>
      <w:sz w:val="28"/>
      <w:lang w:val="ro-MD"/>
    </w:rPr>
  </w:style>
  <w:style w:type="character" w:styleId="IntenseEmphasis">
    <w:name w:val="Intense Emphasis"/>
    <w:basedOn w:val="DefaultParagraphFont"/>
    <w:uiPriority w:val="21"/>
    <w:qFormat/>
    <w:rsid w:val="00397D9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D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 w:val="28"/>
      <w:szCs w:val="22"/>
      <w:lang w:val="ro-M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D9D"/>
    <w:rPr>
      <w:rFonts w:ascii="Times New Roman" w:hAnsi="Times New Roman"/>
      <w:i/>
      <w:iCs/>
      <w:color w:val="2E74B5" w:themeColor="accent1" w:themeShade="BF"/>
      <w:sz w:val="28"/>
      <w:lang w:val="ro-MD"/>
    </w:rPr>
  </w:style>
  <w:style w:type="character" w:styleId="IntenseReference">
    <w:name w:val="Intense Reference"/>
    <w:basedOn w:val="DefaultParagraphFont"/>
    <w:uiPriority w:val="32"/>
    <w:qFormat/>
    <w:rsid w:val="00397D9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5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3744B-DB01-4422-9419-B0559B0C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2672</Words>
  <Characters>15237</Characters>
  <Application>Microsoft Office Word</Application>
  <DocSecurity>0</DocSecurity>
  <Lines>126</Lines>
  <Paragraphs>35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7</cp:revision>
  <cp:lastPrinted>2023-08-02T15:00:00Z</cp:lastPrinted>
  <dcterms:created xsi:type="dcterms:W3CDTF">2025-10-17T07:39:00Z</dcterms:created>
  <dcterms:modified xsi:type="dcterms:W3CDTF">2026-06-10T11:37:00Z</dcterms:modified>
</cp:coreProperties>
</file>