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1BA5BE71"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w:t>
      </w:r>
      <w:r w:rsidR="00BE5295">
        <w:rPr>
          <w:noProof w:val="0"/>
          <w:lang w:val="ro-MD"/>
        </w:rPr>
        <w:t xml:space="preserve"> </w:t>
      </w:r>
      <w:r w:rsidR="00E959CD">
        <w:rPr>
          <w:noProof w:val="0"/>
          <w:lang w:val="ro-MD"/>
        </w:rPr>
        <w:t>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7A26B547" w14:textId="6623D23C" w:rsidR="00BE362C" w:rsidRPr="00A14B4B" w:rsidRDefault="00BE362C" w:rsidP="00A14B4B">
      <w:pPr>
        <w:shd w:val="clear" w:color="auto" w:fill="FFFFFF" w:themeFill="background1"/>
        <w:spacing w:before="120"/>
        <w:jc w:val="center"/>
        <w:rPr>
          <w:b/>
          <w:noProof w:val="0"/>
          <w:lang w:val="ro-MD" w:eastAsia="ru-RU"/>
        </w:rPr>
      </w:pPr>
      <w:r w:rsidRPr="008B4263">
        <w:rPr>
          <w:noProof w:val="0"/>
          <w:lang w:val="ro-MD" w:eastAsia="ru-RU"/>
        </w:rPr>
        <w:t>privind achiziționarea</w:t>
      </w:r>
      <w:r w:rsidRPr="00FF430B">
        <w:rPr>
          <w:b/>
          <w:noProof w:val="0"/>
          <w:lang w:val="ro-MD" w:eastAsia="ru-RU"/>
        </w:rPr>
        <w:t xml:space="preserve"> </w:t>
      </w:r>
      <w:r w:rsidR="00681553">
        <w:rPr>
          <w:b/>
          <w:i/>
          <w:u w:val="single"/>
          <w:lang w:val="ro-MD"/>
        </w:rPr>
        <w:t>L</w:t>
      </w:r>
      <w:r w:rsidR="00681553" w:rsidRPr="00AF4796">
        <w:rPr>
          <w:b/>
          <w:i/>
          <w:u w:val="single"/>
          <w:lang w:val="ro-MD"/>
        </w:rPr>
        <w:t xml:space="preserve">ucrărilor </w:t>
      </w:r>
      <w:r w:rsidR="00681553" w:rsidRPr="00AF4796">
        <w:rPr>
          <w:b/>
          <w:bCs/>
          <w:i/>
          <w:iCs/>
          <w:u w:val="single"/>
          <w:lang w:val="ro-MD"/>
        </w:rPr>
        <w:t>de </w:t>
      </w:r>
      <w:r w:rsidR="001C7C80">
        <w:rPr>
          <w:b/>
          <w:bCs/>
          <w:i/>
          <w:iCs/>
          <w:u w:val="single"/>
          <w:lang w:val="ro-MD"/>
        </w:rPr>
        <w:t>înlăturare a neconformităților la construcțiile</w:t>
      </w:r>
      <w:r w:rsidR="00944782">
        <w:rPr>
          <w:b/>
          <w:bCs/>
          <w:i/>
          <w:iCs/>
          <w:u w:val="single"/>
          <w:lang w:val="ro-MD"/>
        </w:rPr>
        <w:t xml:space="preserve"> capitale PAMU Stoicani; PAMU Copanca; PAMU Mihailovca</w:t>
      </w:r>
      <w:r w:rsidR="00780A12">
        <w:rPr>
          <w:b/>
          <w:bCs/>
          <w:i/>
          <w:iCs/>
          <w:u w:val="single"/>
          <w:lang w:val="ro-MD"/>
        </w:rPr>
        <w:t xml:space="preserve"> și reparația capitală a încăperilor și construcția garajului la PAMU Coșcodeni.</w:t>
      </w:r>
      <w:r w:rsidRPr="00674522">
        <w:rPr>
          <w:noProof w:val="0"/>
          <w:sz w:val="20"/>
          <w:lang w:val="ro-MD" w:eastAsia="ru-RU"/>
        </w:rPr>
        <w:br/>
      </w:r>
      <w:r w:rsidRPr="008B4263">
        <w:rPr>
          <w:noProof w:val="0"/>
          <w:lang w:val="ro-MD" w:eastAsia="ru-RU"/>
        </w:rPr>
        <w:t xml:space="preserve">prin procedura de </w:t>
      </w:r>
      <w:r w:rsidR="001A1A16" w:rsidRPr="008B4263">
        <w:rPr>
          <w:noProof w:val="0"/>
          <w:lang w:val="ro-MD" w:eastAsia="ru-RU"/>
        </w:rPr>
        <w:t>a</w:t>
      </w:r>
      <w:r w:rsidRPr="008B4263">
        <w:rPr>
          <w:noProof w:val="0"/>
          <w:lang w:val="ro-MD" w:eastAsia="ru-RU"/>
        </w:rPr>
        <w:t>chiziție</w:t>
      </w:r>
      <w:r w:rsidR="00346B48">
        <w:rPr>
          <w:b/>
          <w:noProof w:val="0"/>
          <w:lang w:val="ro-MD" w:eastAsia="ru-RU"/>
        </w:rPr>
        <w:t xml:space="preserve"> </w:t>
      </w:r>
      <w:r w:rsidR="002168DA">
        <w:rPr>
          <w:b/>
          <w:i/>
          <w:u w:val="single"/>
          <w:lang w:val="ro-MD"/>
        </w:rPr>
        <w:t>de valoare mică</w:t>
      </w:r>
    </w:p>
    <w:p w14:paraId="3A055449" w14:textId="0C47E834" w:rsidR="00BE362C" w:rsidRPr="008B4263" w:rsidRDefault="00BE362C" w:rsidP="008B4263">
      <w:pPr>
        <w:numPr>
          <w:ilvl w:val="0"/>
          <w:numId w:val="25"/>
        </w:numPr>
        <w:tabs>
          <w:tab w:val="left" w:pos="284"/>
          <w:tab w:val="right" w:pos="9531"/>
        </w:tabs>
        <w:spacing w:before="120" w:line="276" w:lineRule="auto"/>
        <w:ind w:left="284"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632B4A" w:rsidRPr="002E36AD">
        <w:rPr>
          <w:b/>
          <w:bCs/>
          <w:color w:val="000000"/>
          <w:szCs w:val="22"/>
          <w:shd w:val="clear" w:color="auto" w:fill="FFFFFF"/>
        </w:rPr>
        <w:t>1015600032824</w:t>
      </w:r>
    </w:p>
    <w:p w14:paraId="258BDE79" w14:textId="2608FCC4" w:rsidR="00BE362C" w:rsidRPr="00632B4A" w:rsidRDefault="00BE362C" w:rsidP="00632B4A">
      <w:pPr>
        <w:numPr>
          <w:ilvl w:val="0"/>
          <w:numId w:val="25"/>
        </w:numPr>
        <w:tabs>
          <w:tab w:val="left" w:pos="284"/>
          <w:tab w:val="right" w:pos="9531"/>
        </w:tabs>
        <w:spacing w:before="120" w:line="276" w:lineRule="auto"/>
        <w:ind w:left="284"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632B4A" w:rsidRDefault="00BE362C" w:rsidP="00632B4A">
      <w:pPr>
        <w:numPr>
          <w:ilvl w:val="0"/>
          <w:numId w:val="25"/>
        </w:numPr>
        <w:tabs>
          <w:tab w:val="left" w:pos="284"/>
          <w:tab w:val="right" w:pos="9531"/>
        </w:tabs>
        <w:spacing w:before="120" w:line="276" w:lineRule="auto"/>
        <w:ind w:left="284" w:hanging="284"/>
        <w:jc w:val="both"/>
        <w:rPr>
          <w:b/>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632B4A" w:rsidRPr="00BF071E">
          <w:rPr>
            <w:rStyle w:val="af3"/>
            <w:b/>
            <w:lang w:val="ro-MD"/>
          </w:rPr>
          <w:t>cnamup@ambulanta.md</w:t>
        </w:r>
      </w:hyperlink>
      <w:r w:rsidR="00632B4A" w:rsidRPr="00BF071E">
        <w:rPr>
          <w:b/>
          <w:u w:val="single"/>
          <w:lang w:val="ro-MD"/>
        </w:rPr>
        <w:t xml:space="preserve"> / </w:t>
      </w:r>
      <w:hyperlink r:id="rId9" w:history="1">
        <w:r w:rsidR="00632B4A" w:rsidRPr="006C08AF">
          <w:rPr>
            <w:rStyle w:val="af3"/>
            <w:b/>
            <w:lang w:val="ro-MD"/>
          </w:rPr>
          <w:t>www.ambulanta.md</w:t>
        </w:r>
      </w:hyperlink>
      <w:r w:rsidR="00632B4A" w:rsidRPr="00BF071E">
        <w:rPr>
          <w:b/>
          <w:lang w:val="ro-MD"/>
        </w:rPr>
        <w:t xml:space="preserve"> </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52CF63E8"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837893">
        <w:rPr>
          <w:b/>
          <w:i/>
          <w:szCs w:val="32"/>
        </w:rPr>
        <w:t>I</w:t>
      </w:r>
      <w:r w:rsidR="00837893">
        <w:rPr>
          <w:b/>
          <w:i/>
          <w:szCs w:val="32"/>
        </w:rPr>
        <w:t xml:space="preserve">nstituție </w:t>
      </w:r>
      <w:r w:rsidR="00632B4A" w:rsidRPr="00837893">
        <w:rPr>
          <w:b/>
          <w:i/>
          <w:szCs w:val="32"/>
        </w:rPr>
        <w:t>M</w:t>
      </w:r>
      <w:r w:rsidR="00837893">
        <w:rPr>
          <w:b/>
          <w:i/>
          <w:szCs w:val="32"/>
        </w:rPr>
        <w:t xml:space="preserve">edico </w:t>
      </w:r>
      <w:r w:rsidR="00632B4A" w:rsidRPr="00837893">
        <w:rPr>
          <w:b/>
          <w:i/>
          <w:szCs w:val="32"/>
        </w:rPr>
        <w:t>S</w:t>
      </w:r>
      <w:r w:rsidR="00837893">
        <w:rPr>
          <w:b/>
          <w:i/>
          <w:szCs w:val="32"/>
        </w:rPr>
        <w:t xml:space="preserve">anitară </w:t>
      </w:r>
      <w:r w:rsidR="00632B4A" w:rsidRPr="00837893">
        <w:rPr>
          <w:b/>
          <w:i/>
          <w:szCs w:val="32"/>
        </w:rPr>
        <w:t>P</w:t>
      </w:r>
      <w:r w:rsidR="00837893">
        <w:rPr>
          <w:b/>
          <w:i/>
          <w:szCs w:val="32"/>
        </w:rPr>
        <w:t>ublică, prestări servicii medicale urgente</w:t>
      </w:r>
      <w:r w:rsidR="00632B4A" w:rsidRPr="00D77B73">
        <w:rPr>
          <w:b/>
          <w:i/>
          <w:szCs w:val="32"/>
          <w:u w:val="single"/>
        </w:rPr>
        <w:t xml:space="preserve"> </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240" w:type="dxa"/>
        <w:tblInd w:w="-455" w:type="dxa"/>
        <w:tblLayout w:type="fixed"/>
        <w:tblLook w:val="04A0" w:firstRow="1" w:lastRow="0" w:firstColumn="1" w:lastColumn="0" w:noHBand="0" w:noVBand="1"/>
      </w:tblPr>
      <w:tblGrid>
        <w:gridCol w:w="537"/>
        <w:gridCol w:w="764"/>
        <w:gridCol w:w="3544"/>
        <w:gridCol w:w="709"/>
        <w:gridCol w:w="726"/>
        <w:gridCol w:w="2392"/>
        <w:gridCol w:w="1568"/>
      </w:tblGrid>
      <w:tr w:rsidR="00BE362C" w:rsidRPr="00EC30C2" w14:paraId="5EA3946E" w14:textId="77777777" w:rsidTr="003B7F7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657EF8CB" w:rsidR="00BE362C" w:rsidRPr="00FF430B" w:rsidRDefault="00BE362C" w:rsidP="00D7799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w:t>
            </w:r>
            <w:r w:rsidR="00D77998">
              <w:rPr>
                <w:b/>
                <w:noProof w:val="0"/>
                <w:sz w:val="20"/>
                <w:szCs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14:paraId="45BF8023" w14:textId="7EC2DF48" w:rsidR="00BE362C" w:rsidRPr="00FF430B" w:rsidRDefault="00BE362C" w:rsidP="00F7290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r>
            <w:r w:rsidR="00F72906">
              <w:rPr>
                <w:b/>
                <w:noProof w:val="0"/>
                <w:sz w:val="20"/>
                <w:szCs w:val="20"/>
                <w:lang w:val="ro-MD" w:eastAsia="ru-RU"/>
              </w:rPr>
              <w:t>lei fără TVA</w:t>
            </w:r>
          </w:p>
        </w:tc>
      </w:tr>
      <w:tr w:rsidR="00841C15" w:rsidRPr="00EC30C2" w14:paraId="695490BD" w14:textId="77777777" w:rsidTr="000D0342">
        <w:trPr>
          <w:cantSplit/>
          <w:trHeight w:val="60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841C15" w:rsidRPr="00FF430B" w:rsidRDefault="00841C15"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14:paraId="52B96A61" w14:textId="6923CDDC" w:rsidR="00841C15" w:rsidRPr="00B768A1" w:rsidRDefault="00841C15"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E32EB39" w14:textId="7145315E" w:rsidR="00841C15" w:rsidRPr="00913D0C" w:rsidRDefault="00841C15" w:rsidP="000C66B2">
            <w:pPr>
              <w:shd w:val="clear" w:color="auto" w:fill="FFFFFF" w:themeFill="background1"/>
              <w:spacing w:before="120"/>
              <w:rPr>
                <w:noProof w:val="0"/>
                <w:sz w:val="22"/>
                <w:szCs w:val="22"/>
                <w:lang w:val="ro-MD" w:eastAsia="ru-RU"/>
              </w:rPr>
            </w:pPr>
            <w:r>
              <w:rPr>
                <w:sz w:val="22"/>
                <w:szCs w:val="22"/>
                <w:lang w:val="ro-MD"/>
              </w:rPr>
              <w:t>Lucrări</w:t>
            </w:r>
            <w:r w:rsidRPr="00913D0C">
              <w:rPr>
                <w:sz w:val="22"/>
                <w:szCs w:val="22"/>
                <w:lang w:val="ro-MD"/>
              </w:rPr>
              <w:t xml:space="preserve"> </w:t>
            </w:r>
            <w:r w:rsidRPr="00913D0C">
              <w:rPr>
                <w:bCs/>
                <w:iCs/>
                <w:sz w:val="22"/>
                <w:szCs w:val="22"/>
                <w:lang w:val="ro-MD"/>
              </w:rPr>
              <w:t>de </w:t>
            </w:r>
            <w:r w:rsidRPr="00295AAC">
              <w:rPr>
                <w:bCs/>
                <w:iCs/>
                <w:sz w:val="22"/>
                <w:szCs w:val="22"/>
                <w:lang w:val="ro-MD"/>
              </w:rPr>
              <w:t>înlăturare a ne</w:t>
            </w:r>
            <w:r w:rsidR="006951FF">
              <w:rPr>
                <w:bCs/>
                <w:iCs/>
                <w:sz w:val="22"/>
                <w:szCs w:val="22"/>
                <w:lang w:val="ro-MD"/>
              </w:rPr>
              <w:t>conformităților la construcția</w:t>
            </w:r>
            <w:r w:rsidRPr="00295AAC">
              <w:rPr>
                <w:bCs/>
                <w:iCs/>
                <w:sz w:val="22"/>
                <w:szCs w:val="22"/>
                <w:lang w:val="ro-MD"/>
              </w:rPr>
              <w:t xml:space="preserve"> </w:t>
            </w:r>
            <w:r w:rsidR="006951FF">
              <w:rPr>
                <w:bCs/>
                <w:iCs/>
                <w:sz w:val="22"/>
                <w:szCs w:val="22"/>
                <w:lang w:val="ro-MD"/>
              </w:rPr>
              <w:t>capitală</w:t>
            </w:r>
            <w:r w:rsidRPr="00295AAC">
              <w:rPr>
                <w:bCs/>
                <w:iCs/>
                <w:sz w:val="22"/>
                <w:szCs w:val="22"/>
                <w:lang w:val="ro-MD"/>
              </w:rPr>
              <w:t xml:space="preserve"> PAMU Stoicani</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276B754" w14:textId="775D1FB5" w:rsidR="00841C15" w:rsidRPr="00FF430B" w:rsidRDefault="00841C15"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841C15" w:rsidRPr="00FF430B" w:rsidRDefault="00841C15"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33F76D62" w:rsidR="00841C15" w:rsidRPr="00977974" w:rsidRDefault="00841C15" w:rsidP="00295AAC">
            <w:pPr>
              <w:shd w:val="clear" w:color="auto" w:fill="FFFFFF" w:themeFill="background1"/>
              <w:spacing w:before="120"/>
              <w:jc w:val="center"/>
              <w:rPr>
                <w:noProof w:val="0"/>
                <w:sz w:val="20"/>
                <w:szCs w:val="20"/>
                <w:lang w:val="ro-MD" w:eastAsia="ru-RU"/>
              </w:rPr>
            </w:pPr>
            <w:r>
              <w:rPr>
                <w:rFonts w:eastAsia="Calibri"/>
                <w:noProof w:val="0"/>
                <w:sz w:val="20"/>
                <w:szCs w:val="20"/>
                <w:lang w:val="ro-MD"/>
              </w:rPr>
              <w:t>Conform formularului</w:t>
            </w:r>
            <w:r w:rsidRPr="00977974">
              <w:rPr>
                <w:rFonts w:eastAsia="Calibri"/>
                <w:noProof w:val="0"/>
                <w:sz w:val="20"/>
                <w:szCs w:val="20"/>
                <w:lang w:val="ro-MD"/>
              </w:rPr>
              <w:t xml:space="preserve"> de deviz </w:t>
            </w:r>
            <w:r>
              <w:rPr>
                <w:rFonts w:eastAsia="Calibri"/>
                <w:noProof w:val="0"/>
                <w:sz w:val="20"/>
                <w:szCs w:val="20"/>
                <w:lang w:val="ro-MD"/>
              </w:rPr>
              <w:t>anexat</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1C21823D" w:rsidR="00841C15" w:rsidRPr="006011B8" w:rsidRDefault="00841C15" w:rsidP="00D77998">
            <w:pPr>
              <w:shd w:val="clear" w:color="auto" w:fill="FFFFFF" w:themeFill="background1"/>
              <w:spacing w:before="120"/>
              <w:jc w:val="center"/>
              <w:rPr>
                <w:noProof w:val="0"/>
                <w:sz w:val="22"/>
                <w:szCs w:val="22"/>
                <w:lang w:val="ro-MD" w:eastAsia="ru-RU"/>
              </w:rPr>
            </w:pPr>
            <w:r>
              <w:rPr>
                <w:noProof w:val="0"/>
                <w:sz w:val="22"/>
                <w:szCs w:val="22"/>
                <w:lang w:val="ro-MD" w:eastAsia="ru-RU"/>
              </w:rPr>
              <w:t>42265,00</w:t>
            </w:r>
          </w:p>
        </w:tc>
      </w:tr>
      <w:tr w:rsidR="00841C15" w:rsidRPr="00EC30C2" w14:paraId="5AAB1F60" w14:textId="77777777" w:rsidTr="00841C15">
        <w:trPr>
          <w:cantSplit/>
          <w:trHeight w:val="84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4B3C41" w14:textId="0B5EF9D8" w:rsidR="00841C15" w:rsidRDefault="00841C15" w:rsidP="00E16DFF">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764" w:type="dxa"/>
            <w:vMerge/>
            <w:tcBorders>
              <w:left w:val="single" w:sz="4" w:space="0" w:color="auto"/>
              <w:right w:val="single" w:sz="4" w:space="0" w:color="auto"/>
            </w:tcBorders>
            <w:shd w:val="clear" w:color="auto" w:fill="auto"/>
            <w:textDirection w:val="btLr"/>
            <w:vAlign w:val="center"/>
          </w:tcPr>
          <w:p w14:paraId="78533239" w14:textId="77777777" w:rsidR="00841C15" w:rsidRPr="00B768A1" w:rsidRDefault="00841C15" w:rsidP="00E16DFF">
            <w:pPr>
              <w:shd w:val="clear" w:color="auto" w:fill="FFFFFF" w:themeFill="background1"/>
              <w:spacing w:before="120"/>
              <w:ind w:left="113" w:right="113"/>
              <w:jc w:val="center"/>
              <w:rPr>
                <w:b/>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ABA9FC9" w14:textId="28226FFC" w:rsidR="00841C15" w:rsidRDefault="00841C15" w:rsidP="00E16DFF">
            <w:pPr>
              <w:shd w:val="clear" w:color="auto" w:fill="FFFFFF" w:themeFill="background1"/>
              <w:spacing w:before="120"/>
              <w:rPr>
                <w:sz w:val="22"/>
                <w:szCs w:val="22"/>
                <w:lang w:val="ro-MD"/>
              </w:rPr>
            </w:pPr>
            <w:r>
              <w:rPr>
                <w:sz w:val="22"/>
                <w:szCs w:val="22"/>
                <w:lang w:val="ro-MD"/>
              </w:rPr>
              <w:t>Lucrări</w:t>
            </w:r>
            <w:r w:rsidRPr="00913D0C">
              <w:rPr>
                <w:sz w:val="22"/>
                <w:szCs w:val="22"/>
                <w:lang w:val="ro-MD"/>
              </w:rPr>
              <w:t xml:space="preserve"> </w:t>
            </w:r>
            <w:r w:rsidRPr="00913D0C">
              <w:rPr>
                <w:bCs/>
                <w:iCs/>
                <w:sz w:val="22"/>
                <w:szCs w:val="22"/>
                <w:lang w:val="ro-MD"/>
              </w:rPr>
              <w:t>de </w:t>
            </w:r>
            <w:r w:rsidRPr="00295AAC">
              <w:rPr>
                <w:bCs/>
                <w:iCs/>
                <w:sz w:val="22"/>
                <w:szCs w:val="22"/>
                <w:lang w:val="ro-MD"/>
              </w:rPr>
              <w:t>înlăturare a ne</w:t>
            </w:r>
            <w:r w:rsidR="006951FF">
              <w:rPr>
                <w:bCs/>
                <w:iCs/>
                <w:sz w:val="22"/>
                <w:szCs w:val="22"/>
                <w:lang w:val="ro-MD"/>
              </w:rPr>
              <w:t>conformităților la construcția capitală</w:t>
            </w:r>
            <w:r w:rsidRPr="00295AAC">
              <w:rPr>
                <w:bCs/>
                <w:iCs/>
                <w:sz w:val="22"/>
                <w:szCs w:val="22"/>
                <w:lang w:val="ro-MD"/>
              </w:rPr>
              <w:t xml:space="preserve"> PAMU Copanca</w:t>
            </w:r>
          </w:p>
        </w:tc>
        <w:tc>
          <w:tcPr>
            <w:tcW w:w="709" w:type="dxa"/>
            <w:vMerge/>
            <w:tcBorders>
              <w:left w:val="single" w:sz="4" w:space="0" w:color="auto"/>
              <w:right w:val="single" w:sz="4" w:space="0" w:color="auto"/>
            </w:tcBorders>
            <w:shd w:val="clear" w:color="auto" w:fill="auto"/>
            <w:textDirection w:val="btLr"/>
            <w:vAlign w:val="center"/>
          </w:tcPr>
          <w:p w14:paraId="54909BCA" w14:textId="77777777" w:rsidR="00841C15" w:rsidRDefault="00841C15" w:rsidP="00E16DFF">
            <w:pPr>
              <w:shd w:val="clear" w:color="auto" w:fill="FFFFFF" w:themeFill="background1"/>
              <w:spacing w:before="120"/>
              <w:ind w:left="113" w:right="113"/>
              <w:jc w:val="center"/>
              <w:rPr>
                <w:noProof w:val="0"/>
                <w:sz w:val="20"/>
                <w:szCs w:val="20"/>
                <w:lang w:val="ro-MD" w:eastAsia="ru-RU"/>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AB56FF2" w14:textId="2297A08D" w:rsidR="00841C15" w:rsidRDefault="00841C15" w:rsidP="00E16DF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D946F68" w14:textId="55E19E58" w:rsidR="00841C15" w:rsidRDefault="00841C15" w:rsidP="00E16DFF">
            <w:pPr>
              <w:shd w:val="clear" w:color="auto" w:fill="FFFFFF" w:themeFill="background1"/>
              <w:spacing w:before="120"/>
              <w:jc w:val="center"/>
              <w:rPr>
                <w:rFonts w:eastAsia="Calibri"/>
                <w:noProof w:val="0"/>
                <w:sz w:val="20"/>
                <w:szCs w:val="20"/>
                <w:lang w:val="ro-MD"/>
              </w:rPr>
            </w:pPr>
            <w:r>
              <w:rPr>
                <w:rFonts w:eastAsia="Calibri"/>
                <w:noProof w:val="0"/>
                <w:sz w:val="20"/>
                <w:szCs w:val="20"/>
                <w:lang w:val="ro-MD"/>
              </w:rPr>
              <w:t>Conform formularului</w:t>
            </w:r>
            <w:r w:rsidRPr="00977974">
              <w:rPr>
                <w:rFonts w:eastAsia="Calibri"/>
                <w:noProof w:val="0"/>
                <w:sz w:val="20"/>
                <w:szCs w:val="20"/>
                <w:lang w:val="ro-MD"/>
              </w:rPr>
              <w:t xml:space="preserve"> de deviz </w:t>
            </w:r>
            <w:r>
              <w:rPr>
                <w:rFonts w:eastAsia="Calibri"/>
                <w:noProof w:val="0"/>
                <w:sz w:val="20"/>
                <w:szCs w:val="20"/>
                <w:lang w:val="ro-MD"/>
              </w:rPr>
              <w:t>anexat</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3282B01D" w14:textId="4C8E30F5" w:rsidR="00841C15" w:rsidRDefault="00841C15" w:rsidP="00E16DFF">
            <w:pPr>
              <w:shd w:val="clear" w:color="auto" w:fill="FFFFFF" w:themeFill="background1"/>
              <w:spacing w:before="120"/>
              <w:jc w:val="center"/>
              <w:rPr>
                <w:noProof w:val="0"/>
                <w:sz w:val="22"/>
                <w:szCs w:val="22"/>
                <w:lang w:val="ro-MD" w:eastAsia="ru-RU"/>
              </w:rPr>
            </w:pPr>
            <w:r>
              <w:rPr>
                <w:noProof w:val="0"/>
                <w:sz w:val="22"/>
                <w:szCs w:val="22"/>
                <w:lang w:val="ro-MD" w:eastAsia="ru-RU"/>
              </w:rPr>
              <w:t>69935,00</w:t>
            </w:r>
          </w:p>
        </w:tc>
      </w:tr>
      <w:tr w:rsidR="00841C15" w:rsidRPr="00EC30C2" w14:paraId="0B54DF5D" w14:textId="77777777" w:rsidTr="00841C15">
        <w:trPr>
          <w:cantSplit/>
          <w:trHeight w:val="6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AC01F2" w14:textId="55A3825F" w:rsidR="00841C15" w:rsidRDefault="00841C15" w:rsidP="00E16DFF">
            <w:pPr>
              <w:shd w:val="clear" w:color="auto" w:fill="FFFFFF" w:themeFill="background1"/>
              <w:spacing w:before="120"/>
              <w:jc w:val="center"/>
              <w:rPr>
                <w:noProof w:val="0"/>
                <w:sz w:val="20"/>
                <w:szCs w:val="20"/>
                <w:lang w:val="ro-MD" w:eastAsia="ru-RU"/>
              </w:rPr>
            </w:pPr>
            <w:r>
              <w:rPr>
                <w:noProof w:val="0"/>
                <w:sz w:val="20"/>
                <w:szCs w:val="20"/>
                <w:lang w:val="ro-MD" w:eastAsia="ru-RU"/>
              </w:rPr>
              <w:t>3</w:t>
            </w:r>
          </w:p>
        </w:tc>
        <w:tc>
          <w:tcPr>
            <w:tcW w:w="764" w:type="dxa"/>
            <w:vMerge/>
            <w:tcBorders>
              <w:left w:val="single" w:sz="4" w:space="0" w:color="auto"/>
              <w:right w:val="single" w:sz="4" w:space="0" w:color="auto"/>
            </w:tcBorders>
            <w:shd w:val="clear" w:color="auto" w:fill="auto"/>
            <w:textDirection w:val="btLr"/>
            <w:vAlign w:val="center"/>
          </w:tcPr>
          <w:p w14:paraId="05D39D60" w14:textId="77777777" w:rsidR="00841C15" w:rsidRPr="00B768A1" w:rsidRDefault="00841C15" w:rsidP="00E16DFF">
            <w:pPr>
              <w:shd w:val="clear" w:color="auto" w:fill="FFFFFF" w:themeFill="background1"/>
              <w:spacing w:before="120"/>
              <w:ind w:left="113" w:right="113"/>
              <w:jc w:val="center"/>
              <w:rPr>
                <w:b/>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249141D" w14:textId="3AEFC641" w:rsidR="00841C15" w:rsidRDefault="00841C15" w:rsidP="00E16DFF">
            <w:pPr>
              <w:shd w:val="clear" w:color="auto" w:fill="FFFFFF" w:themeFill="background1"/>
              <w:spacing w:before="120"/>
              <w:rPr>
                <w:sz w:val="22"/>
                <w:szCs w:val="22"/>
                <w:lang w:val="ro-MD"/>
              </w:rPr>
            </w:pPr>
            <w:r>
              <w:rPr>
                <w:sz w:val="22"/>
                <w:szCs w:val="22"/>
                <w:lang w:val="ro-MD"/>
              </w:rPr>
              <w:t>Lucrări</w:t>
            </w:r>
            <w:r w:rsidRPr="00913D0C">
              <w:rPr>
                <w:sz w:val="22"/>
                <w:szCs w:val="22"/>
                <w:lang w:val="ro-MD"/>
              </w:rPr>
              <w:t xml:space="preserve"> </w:t>
            </w:r>
            <w:r w:rsidRPr="00913D0C">
              <w:rPr>
                <w:bCs/>
                <w:iCs/>
                <w:sz w:val="22"/>
                <w:szCs w:val="22"/>
                <w:lang w:val="ro-MD"/>
              </w:rPr>
              <w:t>de </w:t>
            </w:r>
            <w:r w:rsidRPr="00295AAC">
              <w:rPr>
                <w:bCs/>
                <w:iCs/>
                <w:sz w:val="22"/>
                <w:szCs w:val="22"/>
                <w:lang w:val="ro-MD"/>
              </w:rPr>
              <w:t>înlăturare a ne</w:t>
            </w:r>
            <w:r w:rsidR="006951FF">
              <w:rPr>
                <w:bCs/>
                <w:iCs/>
                <w:sz w:val="22"/>
                <w:szCs w:val="22"/>
                <w:lang w:val="ro-MD"/>
              </w:rPr>
              <w:t>conformităților la construcția capitală</w:t>
            </w:r>
            <w:r>
              <w:rPr>
                <w:bCs/>
                <w:iCs/>
                <w:sz w:val="22"/>
                <w:szCs w:val="22"/>
                <w:lang w:val="ro-MD"/>
              </w:rPr>
              <w:t xml:space="preserve"> </w:t>
            </w:r>
            <w:r w:rsidRPr="00295AAC">
              <w:rPr>
                <w:bCs/>
                <w:iCs/>
                <w:sz w:val="22"/>
                <w:szCs w:val="22"/>
                <w:lang w:val="ro-MD"/>
              </w:rPr>
              <w:t xml:space="preserve">PAMU Mihailovca </w:t>
            </w:r>
          </w:p>
        </w:tc>
        <w:tc>
          <w:tcPr>
            <w:tcW w:w="709" w:type="dxa"/>
            <w:vMerge/>
            <w:tcBorders>
              <w:left w:val="single" w:sz="4" w:space="0" w:color="auto"/>
              <w:right w:val="single" w:sz="4" w:space="0" w:color="auto"/>
            </w:tcBorders>
            <w:shd w:val="clear" w:color="auto" w:fill="auto"/>
            <w:textDirection w:val="btLr"/>
            <w:vAlign w:val="center"/>
          </w:tcPr>
          <w:p w14:paraId="689564C4" w14:textId="77777777" w:rsidR="00841C15" w:rsidRDefault="00841C15" w:rsidP="00E16DFF">
            <w:pPr>
              <w:shd w:val="clear" w:color="auto" w:fill="FFFFFF" w:themeFill="background1"/>
              <w:spacing w:before="120"/>
              <w:ind w:left="113" w:right="113"/>
              <w:jc w:val="center"/>
              <w:rPr>
                <w:noProof w:val="0"/>
                <w:sz w:val="20"/>
                <w:szCs w:val="20"/>
                <w:lang w:val="ro-MD" w:eastAsia="ru-RU"/>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64790F0" w14:textId="2DF7064F" w:rsidR="00841C15" w:rsidRDefault="00841C15" w:rsidP="00E16DF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29029F1" w14:textId="4B846FA8" w:rsidR="00841C15" w:rsidRDefault="00841C15" w:rsidP="00E16DFF">
            <w:pPr>
              <w:shd w:val="clear" w:color="auto" w:fill="FFFFFF" w:themeFill="background1"/>
              <w:spacing w:before="120"/>
              <w:jc w:val="center"/>
              <w:rPr>
                <w:rFonts w:eastAsia="Calibri"/>
                <w:noProof w:val="0"/>
                <w:sz w:val="20"/>
                <w:szCs w:val="20"/>
                <w:lang w:val="ro-MD"/>
              </w:rPr>
            </w:pPr>
            <w:r>
              <w:rPr>
                <w:rFonts w:eastAsia="Calibri"/>
                <w:noProof w:val="0"/>
                <w:sz w:val="20"/>
                <w:szCs w:val="20"/>
                <w:lang w:val="ro-MD"/>
              </w:rPr>
              <w:t>Conform formularului</w:t>
            </w:r>
            <w:r w:rsidRPr="00977974">
              <w:rPr>
                <w:rFonts w:eastAsia="Calibri"/>
                <w:noProof w:val="0"/>
                <w:sz w:val="20"/>
                <w:szCs w:val="20"/>
                <w:lang w:val="ro-MD"/>
              </w:rPr>
              <w:t xml:space="preserve"> de deviz </w:t>
            </w:r>
            <w:r>
              <w:rPr>
                <w:rFonts w:eastAsia="Calibri"/>
                <w:noProof w:val="0"/>
                <w:sz w:val="20"/>
                <w:szCs w:val="20"/>
                <w:lang w:val="ro-MD"/>
              </w:rPr>
              <w:t>anexat</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2FA5EBD4" w14:textId="05F90155" w:rsidR="00841C15" w:rsidRDefault="00841C15" w:rsidP="00E16DFF">
            <w:pPr>
              <w:shd w:val="clear" w:color="auto" w:fill="FFFFFF" w:themeFill="background1"/>
              <w:spacing w:before="120"/>
              <w:jc w:val="center"/>
              <w:rPr>
                <w:noProof w:val="0"/>
                <w:sz w:val="22"/>
                <w:szCs w:val="22"/>
                <w:lang w:val="ro-MD" w:eastAsia="ru-RU"/>
              </w:rPr>
            </w:pPr>
            <w:r>
              <w:rPr>
                <w:noProof w:val="0"/>
                <w:sz w:val="22"/>
                <w:szCs w:val="22"/>
                <w:lang w:val="ro-MD" w:eastAsia="ru-RU"/>
              </w:rPr>
              <w:t>22728,00</w:t>
            </w:r>
          </w:p>
        </w:tc>
      </w:tr>
      <w:tr w:rsidR="00841C15" w:rsidRPr="00EC30C2" w14:paraId="5226B97E" w14:textId="77777777" w:rsidTr="00841C15">
        <w:trPr>
          <w:cantSplit/>
          <w:trHeight w:val="75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3527AF" w14:textId="7CCD6B79" w:rsidR="00841C15" w:rsidRDefault="00841C15" w:rsidP="00E16DFF">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764" w:type="dxa"/>
            <w:vMerge/>
            <w:tcBorders>
              <w:left w:val="single" w:sz="4" w:space="0" w:color="auto"/>
              <w:bottom w:val="single" w:sz="4" w:space="0" w:color="auto"/>
              <w:right w:val="single" w:sz="4" w:space="0" w:color="auto"/>
            </w:tcBorders>
            <w:shd w:val="clear" w:color="auto" w:fill="auto"/>
            <w:textDirection w:val="btLr"/>
            <w:vAlign w:val="center"/>
          </w:tcPr>
          <w:p w14:paraId="16403AF8" w14:textId="77777777" w:rsidR="00841C15" w:rsidRPr="00B768A1" w:rsidRDefault="00841C15" w:rsidP="00E16DFF">
            <w:pPr>
              <w:shd w:val="clear" w:color="auto" w:fill="FFFFFF" w:themeFill="background1"/>
              <w:spacing w:before="120"/>
              <w:ind w:left="113" w:right="113"/>
              <w:jc w:val="center"/>
              <w:rPr>
                <w:b/>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9230021" w14:textId="4AFFAA4A" w:rsidR="00841C15" w:rsidRDefault="00841C15" w:rsidP="00164575">
            <w:pPr>
              <w:shd w:val="clear" w:color="auto" w:fill="FFFFFF" w:themeFill="background1"/>
              <w:spacing w:before="120"/>
              <w:rPr>
                <w:sz w:val="22"/>
                <w:szCs w:val="22"/>
                <w:lang w:val="ro-MD"/>
              </w:rPr>
            </w:pPr>
            <w:r>
              <w:rPr>
                <w:sz w:val="22"/>
                <w:szCs w:val="22"/>
                <w:lang w:val="ro-MD"/>
              </w:rPr>
              <w:t>Lucrări</w:t>
            </w:r>
            <w:r w:rsidRPr="00913D0C">
              <w:rPr>
                <w:sz w:val="22"/>
                <w:szCs w:val="22"/>
                <w:lang w:val="ro-MD"/>
              </w:rPr>
              <w:t xml:space="preserve"> </w:t>
            </w:r>
            <w:r w:rsidRPr="00913D0C">
              <w:rPr>
                <w:bCs/>
                <w:iCs/>
                <w:sz w:val="22"/>
                <w:szCs w:val="22"/>
                <w:lang w:val="ro-MD"/>
              </w:rPr>
              <w:t>de </w:t>
            </w:r>
            <w:r w:rsidRPr="00295AAC">
              <w:rPr>
                <w:bCs/>
                <w:iCs/>
                <w:sz w:val="22"/>
                <w:szCs w:val="22"/>
                <w:lang w:val="ro-MD"/>
              </w:rPr>
              <w:t>înlăturare a neconformităților la reparația capitală a încăperilor și construcția garajului la PAMU Coșcodeni</w:t>
            </w:r>
          </w:p>
        </w:tc>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0EC8C922" w14:textId="77777777" w:rsidR="00841C15" w:rsidRDefault="00841C15" w:rsidP="00E16DFF">
            <w:pPr>
              <w:shd w:val="clear" w:color="auto" w:fill="FFFFFF" w:themeFill="background1"/>
              <w:spacing w:before="120"/>
              <w:ind w:left="113" w:right="113"/>
              <w:jc w:val="center"/>
              <w:rPr>
                <w:noProof w:val="0"/>
                <w:sz w:val="20"/>
                <w:szCs w:val="20"/>
                <w:lang w:val="ro-MD" w:eastAsia="ru-RU"/>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7D8DA58" w14:textId="78B9CA4E" w:rsidR="00841C15" w:rsidRDefault="00841C15" w:rsidP="00E16DF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53D3643" w14:textId="32BC6A21" w:rsidR="00841C15" w:rsidRDefault="00841C15" w:rsidP="00E16DFF">
            <w:pPr>
              <w:shd w:val="clear" w:color="auto" w:fill="FFFFFF" w:themeFill="background1"/>
              <w:spacing w:before="120"/>
              <w:jc w:val="center"/>
              <w:rPr>
                <w:rFonts w:eastAsia="Calibri"/>
                <w:noProof w:val="0"/>
                <w:sz w:val="20"/>
                <w:szCs w:val="20"/>
                <w:lang w:val="ro-MD"/>
              </w:rPr>
            </w:pPr>
            <w:r>
              <w:rPr>
                <w:rFonts w:eastAsia="Calibri"/>
                <w:noProof w:val="0"/>
                <w:sz w:val="20"/>
                <w:szCs w:val="20"/>
                <w:lang w:val="ro-MD"/>
              </w:rPr>
              <w:t>Conform formularului</w:t>
            </w:r>
            <w:r w:rsidRPr="00977974">
              <w:rPr>
                <w:rFonts w:eastAsia="Calibri"/>
                <w:noProof w:val="0"/>
                <w:sz w:val="20"/>
                <w:szCs w:val="20"/>
                <w:lang w:val="ro-MD"/>
              </w:rPr>
              <w:t xml:space="preserve"> de deviz </w:t>
            </w:r>
            <w:r>
              <w:rPr>
                <w:rFonts w:eastAsia="Calibri"/>
                <w:noProof w:val="0"/>
                <w:sz w:val="20"/>
                <w:szCs w:val="20"/>
                <w:lang w:val="ro-MD"/>
              </w:rPr>
              <w:t>anexat</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78578F70" w14:textId="3CB4DF43" w:rsidR="00841C15" w:rsidRDefault="00841C15" w:rsidP="00E16DFF">
            <w:pPr>
              <w:shd w:val="clear" w:color="auto" w:fill="FFFFFF" w:themeFill="background1"/>
              <w:spacing w:before="120"/>
              <w:jc w:val="center"/>
              <w:rPr>
                <w:noProof w:val="0"/>
                <w:sz w:val="22"/>
                <w:szCs w:val="22"/>
                <w:lang w:val="ro-MD" w:eastAsia="ru-RU"/>
              </w:rPr>
            </w:pPr>
            <w:r>
              <w:rPr>
                <w:noProof w:val="0"/>
                <w:sz w:val="22"/>
                <w:szCs w:val="22"/>
                <w:lang w:val="ro-MD" w:eastAsia="ru-RU"/>
              </w:rPr>
              <w:t>46137,00</w:t>
            </w:r>
          </w:p>
        </w:tc>
      </w:tr>
      <w:tr w:rsidR="00E16DFF" w:rsidRPr="00EC30C2" w14:paraId="4EC02ADB" w14:textId="77777777" w:rsidTr="003B7F71">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5CD70F2C" w:rsidR="00E16DFF" w:rsidRPr="00FF430B" w:rsidRDefault="00E16DFF" w:rsidP="00E16DFF">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r>
              <w:rPr>
                <w:b/>
                <w:noProof w:val="0"/>
                <w:sz w:val="20"/>
                <w:szCs w:val="20"/>
                <w:lang w:val="ro-MD" w:eastAsia="ru-RU"/>
              </w:rPr>
              <w:t>:</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12A4F1A5" w:rsidR="00E16DFF" w:rsidRPr="00026D1F" w:rsidRDefault="00E16DFF" w:rsidP="00E16DFF">
            <w:pPr>
              <w:shd w:val="clear" w:color="auto" w:fill="FFFFFF" w:themeFill="background1"/>
              <w:spacing w:before="120"/>
              <w:jc w:val="center"/>
              <w:rPr>
                <w:b/>
                <w:noProof w:val="0"/>
                <w:sz w:val="22"/>
                <w:szCs w:val="22"/>
                <w:lang w:val="ro-MD" w:eastAsia="ru-RU"/>
              </w:rPr>
            </w:pPr>
            <w:r w:rsidRPr="00026D1F">
              <w:rPr>
                <w:b/>
                <w:noProof w:val="0"/>
                <w:sz w:val="22"/>
                <w:szCs w:val="22"/>
                <w:lang w:val="ro-MD" w:eastAsia="ru-RU"/>
              </w:rPr>
              <w:t>181</w:t>
            </w:r>
            <w:r>
              <w:rPr>
                <w:b/>
                <w:noProof w:val="0"/>
                <w:sz w:val="22"/>
                <w:szCs w:val="22"/>
                <w:lang w:val="ro-MD" w:eastAsia="ru-RU"/>
              </w:rPr>
              <w:t xml:space="preserve"> </w:t>
            </w:r>
            <w:r w:rsidRPr="00026D1F">
              <w:rPr>
                <w:b/>
                <w:noProof w:val="0"/>
                <w:sz w:val="22"/>
                <w:szCs w:val="22"/>
                <w:lang w:val="ro-MD" w:eastAsia="ru-RU"/>
              </w:rPr>
              <w:t>065,00</w:t>
            </w:r>
          </w:p>
        </w:tc>
      </w:tr>
    </w:tbl>
    <w:p w14:paraId="184CEF9D" w14:textId="77777777" w:rsidR="009C4B02" w:rsidRDefault="00816026" w:rsidP="00C82C40">
      <w:pPr>
        <w:numPr>
          <w:ilvl w:val="0"/>
          <w:numId w:val="25"/>
        </w:numPr>
        <w:shd w:val="clear" w:color="auto" w:fill="FFFFFF" w:themeFill="background1"/>
        <w:tabs>
          <w:tab w:val="right" w:pos="426"/>
        </w:tabs>
        <w:spacing w:before="120"/>
        <w:ind w:left="357"/>
        <w:rPr>
          <w:b/>
          <w:noProof w:val="0"/>
          <w:lang w:val="ro-MD" w:eastAsia="ru-RU"/>
        </w:rPr>
      </w:pPr>
      <w:r w:rsidRPr="009C4B02">
        <w:rPr>
          <w:b/>
          <w:noProof w:val="0"/>
          <w:lang w:val="ro-MD" w:eastAsia="ru-RU"/>
        </w:rPr>
        <w:lastRenderedPageBreak/>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w:t>
      </w:r>
      <w:proofErr w:type="spellStart"/>
      <w:r w:rsidRPr="009C4B02">
        <w:rPr>
          <w:b/>
          <w:noProof w:val="0"/>
          <w:lang w:val="ro-MD" w:eastAsia="ru-RU"/>
        </w:rPr>
        <w:t>candidaţilor</w:t>
      </w:r>
      <w:proofErr w:type="spellEnd"/>
      <w:r w:rsidRPr="009C4B02">
        <w:rPr>
          <w:b/>
          <w:noProof w:val="0"/>
          <w:lang w:val="ro-MD" w:eastAsia="ru-RU"/>
        </w:rPr>
        <w:t xml:space="preserve"> </w:t>
      </w:r>
      <w:proofErr w:type="spellStart"/>
      <w:r w:rsidRPr="009C4B02">
        <w:rPr>
          <w:b/>
          <w:noProof w:val="0"/>
          <w:lang w:val="ro-MD" w:eastAsia="ru-RU"/>
        </w:rPr>
        <w:t>şi</w:t>
      </w:r>
      <w:proofErr w:type="spellEnd"/>
      <w:r w:rsidRPr="009C4B02">
        <w:rPr>
          <w:b/>
          <w:noProof w:val="0"/>
          <w:lang w:val="ro-MD" w:eastAsia="ru-RU"/>
        </w:rPr>
        <w:t>, dacă este cazul, numărul maxim al acestora.</w:t>
      </w:r>
      <w:r w:rsidR="009C4B02">
        <w:rPr>
          <w:b/>
          <w:noProof w:val="0"/>
          <w:lang w:val="ro-MD" w:eastAsia="ru-RU"/>
        </w:rPr>
        <w:t xml:space="preserve"> Nu se cere</w:t>
      </w:r>
    </w:p>
    <w:p w14:paraId="4B3D5C22" w14:textId="5A91148E" w:rsidR="004C499F" w:rsidRPr="009C4B02" w:rsidRDefault="00BE362C" w:rsidP="00C82C40">
      <w:pPr>
        <w:numPr>
          <w:ilvl w:val="0"/>
          <w:numId w:val="25"/>
        </w:numPr>
        <w:shd w:val="clear" w:color="auto" w:fill="FFFFFF" w:themeFill="background1"/>
        <w:tabs>
          <w:tab w:val="right" w:pos="426"/>
        </w:tabs>
        <w:spacing w:before="120"/>
        <w:ind w:left="357"/>
        <w:rPr>
          <w:b/>
          <w:noProof w:val="0"/>
          <w:lang w:val="ro-MD" w:eastAsia="ru-RU"/>
        </w:rPr>
      </w:pPr>
      <w:r w:rsidRPr="009C4B02">
        <w:rPr>
          <w:b/>
          <w:noProof w:val="0"/>
          <w:lang w:val="ro-MD" w:eastAsia="ru-RU"/>
        </w:rPr>
        <w:t>În cazul în care contractul este împărțit pe loturi</w:t>
      </w:r>
      <w:r w:rsidR="001C439F" w:rsidRPr="009C4B02">
        <w:rPr>
          <w:b/>
          <w:noProof w:val="0"/>
          <w:lang w:val="ro-MD" w:eastAsia="ru-RU"/>
        </w:rPr>
        <w:t>,</w:t>
      </w:r>
      <w:r w:rsidRPr="009C4B02">
        <w:rPr>
          <w:b/>
          <w:noProof w:val="0"/>
          <w:lang w:val="ro-MD" w:eastAsia="ru-RU"/>
        </w:rPr>
        <w:t xml:space="preserve"> un operator economic poate depune </w:t>
      </w:r>
    </w:p>
    <w:p w14:paraId="0C045D12" w14:textId="07544BB1" w:rsidR="00BE362C" w:rsidRPr="00FF430B" w:rsidRDefault="00187C0B" w:rsidP="0042296C">
      <w:pPr>
        <w:shd w:val="clear" w:color="auto" w:fill="FFFFFF" w:themeFill="background1"/>
        <w:tabs>
          <w:tab w:val="right" w:pos="426"/>
        </w:tabs>
        <w:ind w:left="357"/>
        <w:rPr>
          <w:b/>
          <w:noProof w:val="0"/>
          <w:lang w:val="ro-MD" w:eastAsia="ru-RU"/>
        </w:rPr>
      </w:pPr>
      <w:r>
        <w:rPr>
          <w:b/>
          <w:noProof w:val="0"/>
          <w:lang w:val="ro-MD" w:eastAsia="ru-RU"/>
        </w:rPr>
        <w:t xml:space="preserve">oferta </w:t>
      </w:r>
      <w:r w:rsidRPr="000B0154">
        <w:rPr>
          <w:b/>
          <w:i/>
          <w:u w:val="single"/>
          <w:lang w:val="ro-MD"/>
        </w:rPr>
        <w:t>nu se aplică</w:t>
      </w:r>
    </w:p>
    <w:p w14:paraId="2A05C8B7" w14:textId="5A5D1CAA" w:rsidR="00BE362C" w:rsidRPr="00FF430B" w:rsidRDefault="00BE362C" w:rsidP="00187C0B">
      <w:pPr>
        <w:numPr>
          <w:ilvl w:val="0"/>
          <w:numId w:val="25"/>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w:t>
      </w:r>
      <w:r w:rsidR="009C4B02">
        <w:rPr>
          <w:b/>
          <w:noProof w:val="0"/>
          <w:lang w:val="ro-MD" w:eastAsia="ru-RU"/>
        </w:rPr>
        <w:t xml:space="preserve">ofertelor alternative: </w:t>
      </w:r>
      <w:r w:rsidR="00187C0B" w:rsidRPr="000B0154">
        <w:rPr>
          <w:b/>
          <w:i/>
          <w:u w:val="single"/>
          <w:lang w:val="ro-MD"/>
        </w:rPr>
        <w:t>nu se aplică</w:t>
      </w:r>
    </w:p>
    <w:p w14:paraId="3AF1E4BB" w14:textId="4D035B7B" w:rsidR="00BE362C" w:rsidRPr="00591E90" w:rsidRDefault="00BE362C" w:rsidP="00591E90">
      <w:pPr>
        <w:numPr>
          <w:ilvl w:val="0"/>
          <w:numId w:val="25"/>
        </w:numPr>
        <w:tabs>
          <w:tab w:val="left" w:pos="0"/>
          <w:tab w:val="left" w:pos="284"/>
          <w:tab w:val="left" w:pos="426"/>
        </w:tabs>
        <w:spacing w:before="120" w:line="276" w:lineRule="auto"/>
        <w:ind w:left="284"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A678A5">
        <w:rPr>
          <w:b/>
          <w:bCs/>
          <w:i/>
          <w:u w:val="single"/>
        </w:rPr>
        <w:t>30</w:t>
      </w:r>
      <w:bookmarkStart w:id="0" w:name="_GoBack"/>
      <w:bookmarkEnd w:id="0"/>
      <w:r w:rsidR="00BB6250">
        <w:rPr>
          <w:b/>
          <w:bCs/>
          <w:i/>
          <w:u w:val="single"/>
        </w:rPr>
        <w:t xml:space="preserve"> zile</w:t>
      </w:r>
      <w:r w:rsidR="00E95549" w:rsidRPr="00D74F20">
        <w:rPr>
          <w:b/>
          <w:bCs/>
          <w:i/>
          <w:u w:val="single"/>
        </w:rPr>
        <w:t xml:space="preserve"> din momentul predării de către Beneficiar a obiectului / spațiului către Antreprenor</w:t>
      </w:r>
    </w:p>
    <w:p w14:paraId="6CE0A203" w14:textId="1FB1F37E"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591E90" w:rsidRPr="00385346">
        <w:rPr>
          <w:b/>
          <w:i/>
          <w:u w:val="single"/>
          <w:shd w:val="clear" w:color="auto" w:fill="FFFFFF" w:themeFill="background1"/>
          <w:lang w:val="ro-MD"/>
        </w:rPr>
        <w:t>31.</w:t>
      </w:r>
      <w:r w:rsidR="00591E90">
        <w:rPr>
          <w:b/>
          <w:i/>
          <w:u w:val="single"/>
          <w:shd w:val="clear" w:color="auto" w:fill="FFFFFF" w:themeFill="background1"/>
          <w:lang w:val="ro-MD"/>
        </w:rPr>
        <w:t>12</w:t>
      </w:r>
      <w:r w:rsidR="00591E90" w:rsidRPr="00385346">
        <w:rPr>
          <w:b/>
          <w:i/>
          <w:u w:val="single"/>
          <w:shd w:val="clear" w:color="auto" w:fill="FFFFFF" w:themeFill="background1"/>
          <w:lang w:val="ro-MD"/>
        </w:rPr>
        <w:t>.20</w:t>
      </w:r>
      <w:r w:rsidR="00591E90">
        <w:rPr>
          <w:b/>
          <w:i/>
          <w:u w:val="single"/>
          <w:shd w:val="clear" w:color="auto" w:fill="FFFFFF" w:themeFill="background1"/>
          <w:lang w:val="ro-MD"/>
        </w:rPr>
        <w:t>21</w:t>
      </w:r>
    </w:p>
    <w:p w14:paraId="7B627193" w14:textId="5854CBC2" w:rsidR="00630A5D" w:rsidRPr="00630A5D" w:rsidRDefault="00BE362C" w:rsidP="00630A5D">
      <w:pPr>
        <w:numPr>
          <w:ilvl w:val="0"/>
          <w:numId w:val="25"/>
        </w:numPr>
        <w:tabs>
          <w:tab w:val="right" w:pos="426"/>
        </w:tabs>
        <w:spacing w:before="120" w:line="276" w:lineRule="auto"/>
        <w:ind w:left="360"/>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7E1C50">
      <w:pPr>
        <w:numPr>
          <w:ilvl w:val="0"/>
          <w:numId w:val="25"/>
        </w:numPr>
        <w:tabs>
          <w:tab w:val="right" w:pos="426"/>
        </w:tabs>
        <w:spacing w:before="120" w:line="276" w:lineRule="auto"/>
        <w:ind w:left="360"/>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33C0A">
      <w:pPr>
        <w:numPr>
          <w:ilvl w:val="0"/>
          <w:numId w:val="25"/>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9912" w:type="dxa"/>
        <w:tblLook w:val="04A0" w:firstRow="1" w:lastRow="0" w:firstColumn="1" w:lastColumn="0" w:noHBand="0" w:noVBand="1"/>
      </w:tblPr>
      <w:tblGrid>
        <w:gridCol w:w="575"/>
        <w:gridCol w:w="2822"/>
        <w:gridCol w:w="5529"/>
        <w:gridCol w:w="986"/>
      </w:tblGrid>
      <w:tr w:rsidR="00BE362C" w:rsidRPr="00EC30C2" w14:paraId="55FCB16C" w14:textId="77777777" w:rsidTr="006D633D">
        <w:trPr>
          <w:trHeight w:val="522"/>
        </w:trPr>
        <w:tc>
          <w:tcPr>
            <w:tcW w:w="575"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2822" w:type="dxa"/>
            <w:shd w:val="clear" w:color="auto" w:fill="auto"/>
          </w:tcPr>
          <w:p w14:paraId="75217ED9" w14:textId="77777777" w:rsidR="00BE362C" w:rsidRPr="00FF430B" w:rsidRDefault="00BE362C" w:rsidP="0057658F">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5529" w:type="dxa"/>
            <w:shd w:val="clear" w:color="auto" w:fill="auto"/>
          </w:tcPr>
          <w:p w14:paraId="210C3143" w14:textId="77777777" w:rsidR="00BE362C" w:rsidRPr="00FF430B" w:rsidRDefault="00BE362C" w:rsidP="0057658F">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986" w:type="dxa"/>
            <w:shd w:val="clear" w:color="auto" w:fill="auto"/>
          </w:tcPr>
          <w:p w14:paraId="7056B6AF" w14:textId="77777777" w:rsidR="00B3250C" w:rsidRDefault="00BE362C" w:rsidP="00B3250C">
            <w:pPr>
              <w:shd w:val="clear" w:color="auto" w:fill="FFFFFF" w:themeFill="background1"/>
              <w:tabs>
                <w:tab w:val="left" w:pos="612"/>
              </w:tabs>
              <w:jc w:val="center"/>
              <w:rPr>
                <w:b/>
                <w:iCs/>
                <w:noProof w:val="0"/>
                <w:sz w:val="20"/>
                <w:szCs w:val="20"/>
                <w:lang w:val="ro-MD" w:eastAsia="ru-RU"/>
              </w:rPr>
            </w:pPr>
            <w:proofErr w:type="spellStart"/>
            <w:r w:rsidRPr="00FF430B">
              <w:rPr>
                <w:b/>
                <w:iCs/>
                <w:noProof w:val="0"/>
                <w:sz w:val="20"/>
                <w:szCs w:val="20"/>
                <w:lang w:val="ro-MD" w:eastAsia="ru-RU"/>
              </w:rPr>
              <w:t>Obligati</w:t>
            </w:r>
            <w:proofErr w:type="spellEnd"/>
          </w:p>
          <w:p w14:paraId="6BCA9681" w14:textId="49AB3935" w:rsidR="00BE362C" w:rsidRPr="00FF430B" w:rsidRDefault="00BE362C" w:rsidP="00B3250C">
            <w:pPr>
              <w:shd w:val="clear" w:color="auto" w:fill="FFFFFF" w:themeFill="background1"/>
              <w:tabs>
                <w:tab w:val="left" w:pos="612"/>
              </w:tabs>
              <w:jc w:val="center"/>
              <w:rPr>
                <w:b/>
                <w:iCs/>
                <w:noProof w:val="0"/>
                <w:sz w:val="20"/>
                <w:szCs w:val="20"/>
                <w:lang w:val="ro-MD" w:eastAsia="ru-RU"/>
              </w:rPr>
            </w:pPr>
            <w:proofErr w:type="spellStart"/>
            <w:r w:rsidRPr="00FF430B">
              <w:rPr>
                <w:b/>
                <w:iCs/>
                <w:noProof w:val="0"/>
                <w:sz w:val="20"/>
                <w:szCs w:val="20"/>
                <w:lang w:val="ro-MD" w:eastAsia="ru-RU"/>
              </w:rPr>
              <w:t>vitatea</w:t>
            </w:r>
            <w:proofErr w:type="spellEnd"/>
          </w:p>
        </w:tc>
      </w:tr>
      <w:tr w:rsidR="00AF4AA8" w:rsidRPr="00EC30C2" w14:paraId="7BE02D7C" w14:textId="77777777" w:rsidTr="006D633D">
        <w:trPr>
          <w:trHeight w:val="248"/>
        </w:trPr>
        <w:tc>
          <w:tcPr>
            <w:tcW w:w="575" w:type="dxa"/>
            <w:shd w:val="clear" w:color="auto" w:fill="auto"/>
            <w:vAlign w:val="center"/>
          </w:tcPr>
          <w:p w14:paraId="5A2F5F10" w14:textId="414A569F" w:rsidR="00AF4AA8" w:rsidRPr="0057658F" w:rsidRDefault="00AF4AA8" w:rsidP="0057658F">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2822" w:type="dxa"/>
            <w:shd w:val="clear" w:color="auto" w:fill="auto"/>
            <w:vAlign w:val="center"/>
          </w:tcPr>
          <w:p w14:paraId="665ED90E" w14:textId="44D64DA7" w:rsidR="00AF4AA8" w:rsidRPr="002254BF" w:rsidRDefault="002254BF" w:rsidP="00AF4AA8">
            <w:pPr>
              <w:shd w:val="clear" w:color="auto" w:fill="FFFFFF" w:themeFill="background1"/>
              <w:tabs>
                <w:tab w:val="left" w:pos="612"/>
              </w:tabs>
              <w:rPr>
                <w:iCs/>
                <w:noProof w:val="0"/>
                <w:sz w:val="20"/>
                <w:szCs w:val="20"/>
                <w:lang w:val="ro-MD" w:eastAsia="ru-RU"/>
              </w:rPr>
            </w:pPr>
            <w:r w:rsidRPr="002254BF">
              <w:rPr>
                <w:bCs/>
                <w:sz w:val="20"/>
                <w:szCs w:val="20"/>
                <w:lang w:val="ro-MD"/>
              </w:rPr>
              <w:t>Propunerea tehnică</w:t>
            </w:r>
          </w:p>
        </w:tc>
        <w:tc>
          <w:tcPr>
            <w:tcW w:w="5529" w:type="dxa"/>
            <w:shd w:val="clear" w:color="auto" w:fill="auto"/>
          </w:tcPr>
          <w:p w14:paraId="6E1E84B5" w14:textId="77777777" w:rsidR="00647828" w:rsidRPr="00191F5E" w:rsidRDefault="002254BF" w:rsidP="00191F5E">
            <w:pPr>
              <w:tabs>
                <w:tab w:val="left" w:pos="-284"/>
                <w:tab w:val="left" w:pos="426"/>
                <w:tab w:val="left" w:pos="604"/>
                <w:tab w:val="left" w:pos="960"/>
              </w:tabs>
              <w:jc w:val="both"/>
              <w:rPr>
                <w:sz w:val="18"/>
                <w:szCs w:val="18"/>
                <w:lang w:val="ro-MD"/>
              </w:rPr>
            </w:pPr>
            <w:r w:rsidRPr="00191F5E">
              <w:rPr>
                <w:sz w:val="18"/>
                <w:szCs w:val="18"/>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C9461ED" w14:textId="10503C67" w:rsidR="002254BF" w:rsidRPr="00191F5E" w:rsidRDefault="002254BF" w:rsidP="00647828">
            <w:pPr>
              <w:tabs>
                <w:tab w:val="left" w:pos="-284"/>
                <w:tab w:val="left" w:pos="426"/>
                <w:tab w:val="left" w:pos="604"/>
                <w:tab w:val="left" w:pos="960"/>
              </w:tabs>
              <w:jc w:val="both"/>
              <w:rPr>
                <w:sz w:val="18"/>
                <w:szCs w:val="18"/>
                <w:lang w:val="ro-MD"/>
              </w:rPr>
            </w:pPr>
            <w:r w:rsidRPr="00191F5E">
              <w:rPr>
                <w:sz w:val="18"/>
                <w:szCs w:val="18"/>
                <w:lang w:val="ro-MD"/>
              </w:rPr>
              <w:t xml:space="preserve">a) graficul de executare a </w:t>
            </w:r>
            <w:r w:rsidR="0016625F">
              <w:rPr>
                <w:sz w:val="18"/>
                <w:szCs w:val="18"/>
                <w:lang w:val="ro-MD"/>
              </w:rPr>
              <w:t>lucrării</w:t>
            </w:r>
            <w:r w:rsidRPr="00191F5E">
              <w:rPr>
                <w:sz w:val="18"/>
                <w:szCs w:val="18"/>
                <w:lang w:val="ro-MD"/>
              </w:rPr>
              <w:t>;</w:t>
            </w:r>
          </w:p>
          <w:p w14:paraId="5FB9CBAB" w14:textId="712A05AB" w:rsidR="00AF4AA8" w:rsidRPr="00191F5E" w:rsidRDefault="002254BF" w:rsidP="0016625F">
            <w:pPr>
              <w:tabs>
                <w:tab w:val="left" w:pos="-284"/>
                <w:tab w:val="left" w:pos="426"/>
                <w:tab w:val="left" w:pos="612"/>
                <w:tab w:val="left" w:pos="960"/>
              </w:tabs>
              <w:jc w:val="both"/>
              <w:rPr>
                <w:sz w:val="18"/>
                <w:szCs w:val="18"/>
                <w:lang w:val="ro-MD"/>
              </w:rPr>
            </w:pPr>
            <w:r w:rsidRPr="00191F5E">
              <w:rPr>
                <w:sz w:val="18"/>
                <w:szCs w:val="18"/>
                <w:lang w:val="ro-MD"/>
              </w:rPr>
              <w:t xml:space="preserve">b) documentația de deviz (formularele 3, 5 și 7 corespunzător CPL.01.01-2012 sau alte metode elaborate și aprobate prin acte normative de către Ministerul Economiei și Infrastructurii), </w:t>
            </w:r>
            <w:r w:rsidR="00F804B3" w:rsidRPr="00191F5E">
              <w:rPr>
                <w:sz w:val="18"/>
                <w:szCs w:val="18"/>
                <w:lang w:val="en-GB"/>
              </w:rPr>
              <w:t xml:space="preserve">original confirmată prin </w:t>
            </w:r>
            <w:r w:rsidR="00F804B3" w:rsidRPr="00191F5E">
              <w:rPr>
                <w:color w:val="000000"/>
                <w:sz w:val="18"/>
                <w:szCs w:val="18"/>
                <w:lang w:val="en-GB"/>
              </w:rPr>
              <w:t>aplicarea semnăturii electronice</w:t>
            </w:r>
            <w:r w:rsidRPr="00191F5E">
              <w:rPr>
                <w:sz w:val="18"/>
                <w:szCs w:val="18"/>
                <w:lang w:val="ro-MD"/>
              </w:rPr>
              <w:t>.</w:t>
            </w:r>
          </w:p>
        </w:tc>
        <w:tc>
          <w:tcPr>
            <w:tcW w:w="986" w:type="dxa"/>
            <w:shd w:val="clear" w:color="auto" w:fill="auto"/>
            <w:vAlign w:val="center"/>
          </w:tcPr>
          <w:p w14:paraId="75C75A4D" w14:textId="6F4A4FB2" w:rsidR="00AF4AA8" w:rsidRPr="00FF430B" w:rsidRDefault="00AF4AA8" w:rsidP="00AF4AA8">
            <w:pPr>
              <w:shd w:val="clear" w:color="auto" w:fill="FFFFFF" w:themeFill="background1"/>
              <w:tabs>
                <w:tab w:val="left" w:pos="612"/>
              </w:tabs>
              <w:jc w:val="center"/>
              <w:rPr>
                <w:iCs/>
                <w:noProof w:val="0"/>
                <w:lang w:val="ro-MD" w:eastAsia="ru-RU"/>
              </w:rPr>
            </w:pPr>
            <w:r>
              <w:t>Da</w:t>
            </w:r>
          </w:p>
        </w:tc>
      </w:tr>
      <w:tr w:rsidR="00F94AD7" w:rsidRPr="00EC30C2" w14:paraId="28D02492" w14:textId="77777777" w:rsidTr="006D633D">
        <w:trPr>
          <w:trHeight w:val="248"/>
        </w:trPr>
        <w:tc>
          <w:tcPr>
            <w:tcW w:w="575" w:type="dxa"/>
            <w:shd w:val="clear" w:color="auto" w:fill="auto"/>
            <w:vAlign w:val="center"/>
          </w:tcPr>
          <w:p w14:paraId="4014FB94" w14:textId="6E639FCB" w:rsidR="00F94AD7" w:rsidRPr="0057658F" w:rsidRDefault="00FB32A7" w:rsidP="0057658F">
            <w:pPr>
              <w:shd w:val="clear" w:color="auto" w:fill="FFFFFF" w:themeFill="background1"/>
              <w:tabs>
                <w:tab w:val="left" w:pos="612"/>
              </w:tabs>
              <w:jc w:val="center"/>
              <w:rPr>
                <w:sz w:val="20"/>
                <w:szCs w:val="20"/>
                <w:lang w:val="en-GB"/>
              </w:rPr>
            </w:pPr>
            <w:r>
              <w:rPr>
                <w:sz w:val="20"/>
                <w:szCs w:val="20"/>
                <w:lang w:val="en-GB"/>
              </w:rPr>
              <w:t>2</w:t>
            </w:r>
          </w:p>
        </w:tc>
        <w:tc>
          <w:tcPr>
            <w:tcW w:w="2822" w:type="dxa"/>
            <w:shd w:val="clear" w:color="auto" w:fill="auto"/>
            <w:vAlign w:val="center"/>
          </w:tcPr>
          <w:p w14:paraId="00042CAE" w14:textId="5417B806" w:rsidR="00F94AD7" w:rsidRPr="00F94AD7" w:rsidRDefault="00F94AD7" w:rsidP="00AF4AA8">
            <w:pPr>
              <w:shd w:val="clear" w:color="auto" w:fill="FFFFFF" w:themeFill="background1"/>
              <w:tabs>
                <w:tab w:val="left" w:pos="612"/>
              </w:tabs>
              <w:rPr>
                <w:bCs/>
                <w:sz w:val="20"/>
                <w:szCs w:val="20"/>
                <w:lang w:val="ro-MD"/>
              </w:rPr>
            </w:pPr>
            <w:r w:rsidRPr="00F94AD7">
              <w:rPr>
                <w:bCs/>
                <w:sz w:val="20"/>
                <w:szCs w:val="20"/>
                <w:lang w:val="ro-MD"/>
              </w:rPr>
              <w:t>Propunerea financiară</w:t>
            </w:r>
          </w:p>
        </w:tc>
        <w:tc>
          <w:tcPr>
            <w:tcW w:w="5529" w:type="dxa"/>
            <w:shd w:val="clear" w:color="auto" w:fill="auto"/>
          </w:tcPr>
          <w:p w14:paraId="3B32CB27" w14:textId="1773F137" w:rsidR="00F94AD7" w:rsidRPr="00191F5E" w:rsidRDefault="00BC2C39" w:rsidP="00984664">
            <w:pPr>
              <w:tabs>
                <w:tab w:val="left" w:pos="-284"/>
                <w:tab w:val="left" w:pos="426"/>
                <w:tab w:val="left" w:pos="604"/>
                <w:tab w:val="left" w:pos="960"/>
              </w:tabs>
              <w:jc w:val="both"/>
              <w:rPr>
                <w:sz w:val="18"/>
                <w:szCs w:val="18"/>
                <w:lang w:val="ro-MD"/>
              </w:rPr>
            </w:pPr>
            <w:r w:rsidRPr="00191F5E">
              <w:rPr>
                <w:bCs/>
                <w:sz w:val="18"/>
                <w:szCs w:val="18"/>
                <w:lang w:val="ro-MD"/>
              </w:rPr>
              <w:t>O</w:t>
            </w:r>
            <w:r w:rsidRPr="00191F5E">
              <w:rPr>
                <w:sz w:val="18"/>
                <w:szCs w:val="18"/>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Pr>
                <w:sz w:val="18"/>
                <w:szCs w:val="18"/>
                <w:lang w:val="ro-MD"/>
              </w:rPr>
              <w:t xml:space="preserve">de achiziţie publică de lucrări </w:t>
            </w:r>
            <w:r w:rsidR="00984664" w:rsidRPr="00191F5E">
              <w:rPr>
                <w:sz w:val="18"/>
                <w:szCs w:val="18"/>
                <w:lang w:val="en-GB"/>
              </w:rPr>
              <w:t xml:space="preserve">original confirmată prin </w:t>
            </w:r>
            <w:r w:rsidR="00984664" w:rsidRPr="00191F5E">
              <w:rPr>
                <w:color w:val="000000"/>
                <w:sz w:val="18"/>
                <w:szCs w:val="18"/>
                <w:lang w:val="en-GB"/>
              </w:rPr>
              <w:t>aplicarea semnăturii electronice</w:t>
            </w:r>
            <w:r w:rsidR="00984664" w:rsidRPr="00191F5E">
              <w:rPr>
                <w:sz w:val="18"/>
                <w:szCs w:val="18"/>
                <w:lang w:val="ro-MD"/>
              </w:rPr>
              <w:t>.</w:t>
            </w:r>
          </w:p>
        </w:tc>
        <w:tc>
          <w:tcPr>
            <w:tcW w:w="986" w:type="dxa"/>
            <w:shd w:val="clear" w:color="auto" w:fill="auto"/>
            <w:vAlign w:val="center"/>
          </w:tcPr>
          <w:p w14:paraId="26A87D00" w14:textId="7C7C8FC4" w:rsidR="00F94AD7" w:rsidRDefault="005902D8" w:rsidP="00AF4AA8">
            <w:pPr>
              <w:shd w:val="clear" w:color="auto" w:fill="FFFFFF" w:themeFill="background1"/>
              <w:tabs>
                <w:tab w:val="left" w:pos="612"/>
              </w:tabs>
              <w:jc w:val="center"/>
            </w:pPr>
            <w:r>
              <w:rPr>
                <w:lang w:val="en-GB"/>
              </w:rPr>
              <w:t>Da</w:t>
            </w:r>
          </w:p>
        </w:tc>
      </w:tr>
      <w:tr w:rsidR="00FD4509" w:rsidRPr="00EC30C2" w14:paraId="0576B74A" w14:textId="77777777" w:rsidTr="006D633D">
        <w:tc>
          <w:tcPr>
            <w:tcW w:w="575" w:type="dxa"/>
            <w:shd w:val="clear" w:color="auto" w:fill="auto"/>
            <w:vAlign w:val="center"/>
          </w:tcPr>
          <w:p w14:paraId="285C16ED" w14:textId="5DEAA53E" w:rsidR="00FD4509" w:rsidRPr="0057658F" w:rsidRDefault="00A00870" w:rsidP="00FD450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w:t>
            </w:r>
          </w:p>
        </w:tc>
        <w:tc>
          <w:tcPr>
            <w:tcW w:w="2822" w:type="dxa"/>
            <w:shd w:val="clear" w:color="auto" w:fill="auto"/>
          </w:tcPr>
          <w:p w14:paraId="6FE84455" w14:textId="2B61A59F"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Certificat de efectuare sistematică a plăţii impozitelor, contribuţiilor eliberat de Inspectoratul Fiscal</w:t>
            </w:r>
          </w:p>
        </w:tc>
        <w:tc>
          <w:tcPr>
            <w:tcW w:w="5529" w:type="dxa"/>
            <w:shd w:val="clear" w:color="auto" w:fill="auto"/>
            <w:vAlign w:val="center"/>
          </w:tcPr>
          <w:p w14:paraId="3C926099" w14:textId="5C1B7CA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Original sau copie, confirmată prin aplicarea semnăturii şi ştampilei ofertantului, valabilitatea certificaturlui în conformitate cu prevederile legale în vigoare în RM</w:t>
            </w:r>
          </w:p>
        </w:tc>
        <w:tc>
          <w:tcPr>
            <w:tcW w:w="986" w:type="dxa"/>
            <w:shd w:val="clear" w:color="auto" w:fill="auto"/>
            <w:vAlign w:val="center"/>
          </w:tcPr>
          <w:p w14:paraId="5690A0D4" w14:textId="258A2634" w:rsidR="00FD4509" w:rsidRPr="00FF430B" w:rsidRDefault="00FD4509" w:rsidP="00FD4509">
            <w:pPr>
              <w:shd w:val="clear" w:color="auto" w:fill="FFFFFF" w:themeFill="background1"/>
              <w:tabs>
                <w:tab w:val="left" w:pos="612"/>
              </w:tabs>
              <w:jc w:val="center"/>
              <w:rPr>
                <w:iCs/>
                <w:noProof w:val="0"/>
                <w:lang w:val="ro-MD" w:eastAsia="ru-RU"/>
              </w:rPr>
            </w:pPr>
            <w:r w:rsidRPr="00DE4B64">
              <w:t>Da</w:t>
            </w:r>
          </w:p>
        </w:tc>
      </w:tr>
      <w:tr w:rsidR="00FD4509" w:rsidRPr="00EC30C2" w14:paraId="682DA35F" w14:textId="77777777" w:rsidTr="006D633D">
        <w:tc>
          <w:tcPr>
            <w:tcW w:w="575" w:type="dxa"/>
            <w:shd w:val="clear" w:color="auto" w:fill="auto"/>
            <w:vAlign w:val="center"/>
          </w:tcPr>
          <w:p w14:paraId="4741B43D" w14:textId="0DD22F5E" w:rsidR="00FD4509" w:rsidRPr="0057658F" w:rsidRDefault="00A00870" w:rsidP="00FD4509">
            <w:pPr>
              <w:shd w:val="clear" w:color="auto" w:fill="FFFFFF" w:themeFill="background1"/>
              <w:tabs>
                <w:tab w:val="left" w:pos="612"/>
              </w:tabs>
              <w:jc w:val="center"/>
              <w:rPr>
                <w:sz w:val="20"/>
                <w:szCs w:val="20"/>
                <w:lang w:val="en-GB"/>
              </w:rPr>
            </w:pPr>
            <w:r>
              <w:rPr>
                <w:sz w:val="20"/>
                <w:szCs w:val="20"/>
                <w:lang w:val="en-GB"/>
              </w:rPr>
              <w:t>4</w:t>
            </w:r>
          </w:p>
        </w:tc>
        <w:tc>
          <w:tcPr>
            <w:tcW w:w="2822" w:type="dxa"/>
            <w:shd w:val="clear" w:color="auto" w:fill="auto"/>
            <w:vAlign w:val="center"/>
          </w:tcPr>
          <w:p w14:paraId="365AE1D8" w14:textId="4C973796" w:rsidR="00FD4509" w:rsidRPr="006931A2" w:rsidRDefault="00FD4509" w:rsidP="00FD4509">
            <w:pPr>
              <w:pStyle w:val="a7"/>
              <w:tabs>
                <w:tab w:val="left" w:pos="567"/>
              </w:tabs>
              <w:rPr>
                <w:rFonts w:ascii="Times New Roman" w:hAnsi="Times New Roman"/>
                <w:sz w:val="20"/>
                <w:lang w:val="ro-MD"/>
              </w:rPr>
            </w:pPr>
            <w:r w:rsidRPr="006931A2">
              <w:rPr>
                <w:rFonts w:ascii="Times New Roman" w:hAnsi="Times New Roman"/>
                <w:sz w:val="20"/>
                <w:lang w:val="ro-MD"/>
              </w:rPr>
              <w:t>Lucrările executate în ultimul an de activitate</w:t>
            </w:r>
          </w:p>
          <w:p w14:paraId="3EAC72DC" w14:textId="77777777" w:rsidR="00FD4509" w:rsidRPr="006931A2" w:rsidRDefault="00FD4509" w:rsidP="00FD4509">
            <w:pPr>
              <w:shd w:val="clear" w:color="auto" w:fill="FFFFFF" w:themeFill="background1"/>
              <w:tabs>
                <w:tab w:val="left" w:pos="612"/>
              </w:tabs>
              <w:rPr>
                <w:sz w:val="20"/>
                <w:szCs w:val="20"/>
                <w:lang w:val="ro-MD"/>
              </w:rPr>
            </w:pPr>
          </w:p>
        </w:tc>
        <w:tc>
          <w:tcPr>
            <w:tcW w:w="5529" w:type="dxa"/>
            <w:shd w:val="clear" w:color="auto" w:fill="auto"/>
            <w:vAlign w:val="center"/>
          </w:tcPr>
          <w:p w14:paraId="01D917A5" w14:textId="77777777" w:rsidR="00FD4509" w:rsidRDefault="00FD4509" w:rsidP="00FD4509">
            <w:pPr>
              <w:pStyle w:val="a7"/>
              <w:tabs>
                <w:tab w:val="left" w:pos="567"/>
              </w:tabs>
              <w:rPr>
                <w:rFonts w:ascii="Times New Roman" w:hAnsi="Times New Roman"/>
                <w:sz w:val="18"/>
                <w:szCs w:val="18"/>
                <w:lang w:val="ro-MD"/>
              </w:rPr>
            </w:pPr>
            <w:proofErr w:type="spellStart"/>
            <w:r w:rsidRPr="00191F5E">
              <w:rPr>
                <w:sz w:val="18"/>
                <w:szCs w:val="18"/>
                <w:lang w:val="en-GB"/>
              </w:rPr>
              <w:t>Declarație</w:t>
            </w:r>
            <w:proofErr w:type="spellEnd"/>
            <w:r w:rsidRPr="00191F5E">
              <w:rPr>
                <w:sz w:val="18"/>
                <w:szCs w:val="18"/>
                <w:lang w:val="en-GB"/>
              </w:rPr>
              <w:t xml:space="preserve"> </w:t>
            </w:r>
            <w:proofErr w:type="spellStart"/>
            <w:r w:rsidRPr="001F0EB9">
              <w:rPr>
                <w:rFonts w:ascii="Times New Roman" w:hAnsi="Times New Roman"/>
                <w:sz w:val="18"/>
                <w:szCs w:val="18"/>
                <w:lang w:val="en-GB"/>
              </w:rPr>
              <w:t>privind</w:t>
            </w:r>
            <w:proofErr w:type="spellEnd"/>
            <w:r w:rsidRPr="001F0EB9">
              <w:rPr>
                <w:rFonts w:ascii="Times New Roman" w:hAnsi="Times New Roman"/>
                <w:sz w:val="18"/>
                <w:szCs w:val="18"/>
                <w:lang w:val="en-GB"/>
              </w:rPr>
              <w:t xml:space="preserve"> </w:t>
            </w:r>
            <w:r w:rsidRPr="001F0EB9">
              <w:rPr>
                <w:rFonts w:ascii="Times New Roman" w:hAnsi="Times New Roman"/>
                <w:sz w:val="18"/>
                <w:szCs w:val="18"/>
                <w:lang w:val="ro-MD"/>
              </w:rPr>
              <w:t>lista principalelor luc</w:t>
            </w:r>
            <w:r>
              <w:rPr>
                <w:rFonts w:ascii="Times New Roman" w:hAnsi="Times New Roman"/>
                <w:sz w:val="18"/>
                <w:szCs w:val="18"/>
                <w:lang w:val="ro-MD"/>
              </w:rPr>
              <w:t>rări executate în ultimul an de</w:t>
            </w:r>
          </w:p>
          <w:p w14:paraId="78BF2E92" w14:textId="1A69B2EC" w:rsidR="00FD4509" w:rsidRPr="001F0EB9" w:rsidRDefault="008B3920" w:rsidP="008B3920">
            <w:pPr>
              <w:pStyle w:val="a7"/>
              <w:tabs>
                <w:tab w:val="left" w:pos="567"/>
              </w:tabs>
              <w:rPr>
                <w:rFonts w:ascii="Times New Roman" w:hAnsi="Times New Roman"/>
                <w:sz w:val="18"/>
                <w:szCs w:val="18"/>
                <w:lang w:val="ro-MD"/>
              </w:rPr>
            </w:pPr>
            <w:r>
              <w:rPr>
                <w:rFonts w:ascii="Times New Roman" w:hAnsi="Times New Roman"/>
                <w:sz w:val="18"/>
                <w:szCs w:val="18"/>
                <w:lang w:val="ro-MD"/>
              </w:rPr>
              <w:t>A</w:t>
            </w:r>
            <w:r w:rsidR="00FD4509" w:rsidRPr="001F0EB9">
              <w:rPr>
                <w:rFonts w:ascii="Times New Roman" w:hAnsi="Times New Roman"/>
                <w:sz w:val="18"/>
                <w:szCs w:val="18"/>
                <w:lang w:val="ro-MD"/>
              </w:rPr>
              <w:t>ctivitate</w:t>
            </w:r>
            <w:r>
              <w:rPr>
                <w:rFonts w:ascii="Times New Roman" w:hAnsi="Times New Roman"/>
                <w:sz w:val="18"/>
                <w:szCs w:val="18"/>
                <w:lang w:val="ro-MD"/>
              </w:rPr>
              <w:t xml:space="preserve"> </w:t>
            </w:r>
            <w:r w:rsidR="00FD4509" w:rsidRPr="00191F5E">
              <w:rPr>
                <w:sz w:val="18"/>
                <w:szCs w:val="18"/>
                <w:lang w:val="en-GB"/>
              </w:rPr>
              <w:t xml:space="preserve"> original – </w:t>
            </w:r>
            <w:proofErr w:type="spellStart"/>
            <w:r w:rsidR="00FD4509" w:rsidRPr="00191F5E">
              <w:rPr>
                <w:sz w:val="18"/>
                <w:szCs w:val="18"/>
                <w:lang w:val="en-GB"/>
              </w:rPr>
              <w:t>confirmată</w:t>
            </w:r>
            <w:proofErr w:type="spellEnd"/>
            <w:r w:rsidR="00FD4509" w:rsidRPr="00191F5E">
              <w:rPr>
                <w:sz w:val="18"/>
                <w:szCs w:val="18"/>
                <w:lang w:val="en-GB"/>
              </w:rPr>
              <w:t xml:space="preserve"> </w:t>
            </w:r>
            <w:proofErr w:type="spellStart"/>
            <w:r w:rsidR="00FD4509" w:rsidRPr="00191F5E">
              <w:rPr>
                <w:sz w:val="18"/>
                <w:szCs w:val="18"/>
                <w:lang w:val="en-GB"/>
              </w:rPr>
              <w:t>prin</w:t>
            </w:r>
            <w:proofErr w:type="spellEnd"/>
            <w:r w:rsidR="00FD4509" w:rsidRPr="00191F5E">
              <w:rPr>
                <w:sz w:val="18"/>
                <w:szCs w:val="18"/>
                <w:lang w:val="en-GB"/>
              </w:rPr>
              <w:t xml:space="preserve"> </w:t>
            </w:r>
            <w:proofErr w:type="spellStart"/>
            <w:r w:rsidR="00FD4509" w:rsidRPr="00191F5E">
              <w:rPr>
                <w:color w:val="000000"/>
                <w:sz w:val="18"/>
                <w:szCs w:val="18"/>
                <w:lang w:val="en-GB"/>
              </w:rPr>
              <w:t>aplicarea</w:t>
            </w:r>
            <w:proofErr w:type="spellEnd"/>
            <w:r w:rsidR="00FD4509" w:rsidRPr="00191F5E">
              <w:rPr>
                <w:color w:val="000000"/>
                <w:sz w:val="18"/>
                <w:szCs w:val="18"/>
                <w:lang w:val="en-GB"/>
              </w:rPr>
              <w:t xml:space="preserve"> </w:t>
            </w:r>
            <w:proofErr w:type="spellStart"/>
            <w:r w:rsidR="00FD4509" w:rsidRPr="00191F5E">
              <w:rPr>
                <w:color w:val="000000"/>
                <w:sz w:val="18"/>
                <w:szCs w:val="18"/>
                <w:lang w:val="en-GB"/>
              </w:rPr>
              <w:t>semnăturii</w:t>
            </w:r>
            <w:proofErr w:type="spellEnd"/>
            <w:r w:rsidR="00FD4509" w:rsidRPr="00191F5E">
              <w:rPr>
                <w:color w:val="000000"/>
                <w:sz w:val="18"/>
                <w:szCs w:val="18"/>
                <w:lang w:val="en-GB"/>
              </w:rPr>
              <w:t xml:space="preserve"> </w:t>
            </w:r>
            <w:proofErr w:type="spellStart"/>
            <w:r w:rsidR="00FD4509" w:rsidRPr="00191F5E">
              <w:rPr>
                <w:color w:val="000000"/>
                <w:sz w:val="18"/>
                <w:szCs w:val="18"/>
                <w:lang w:val="en-GB"/>
              </w:rPr>
              <w:t>electronice</w:t>
            </w:r>
            <w:proofErr w:type="spellEnd"/>
            <w:r w:rsidR="00FD4509">
              <w:rPr>
                <w:color w:val="000000"/>
                <w:sz w:val="18"/>
                <w:szCs w:val="18"/>
                <w:lang w:val="en-GB"/>
              </w:rPr>
              <w:t>.</w:t>
            </w:r>
          </w:p>
        </w:tc>
        <w:tc>
          <w:tcPr>
            <w:tcW w:w="986" w:type="dxa"/>
            <w:shd w:val="clear" w:color="auto" w:fill="auto"/>
            <w:vAlign w:val="center"/>
          </w:tcPr>
          <w:p w14:paraId="596A9046" w14:textId="77777777" w:rsidR="00FD4509" w:rsidRDefault="00FD4509" w:rsidP="00FD4509">
            <w:pPr>
              <w:shd w:val="clear" w:color="auto" w:fill="FFFFFF" w:themeFill="background1"/>
              <w:tabs>
                <w:tab w:val="left" w:pos="612"/>
              </w:tabs>
              <w:jc w:val="center"/>
            </w:pPr>
          </w:p>
        </w:tc>
      </w:tr>
      <w:tr w:rsidR="00FD4509" w:rsidRPr="00EC30C2" w14:paraId="0072A95F" w14:textId="77777777" w:rsidTr="0029729D">
        <w:tc>
          <w:tcPr>
            <w:tcW w:w="575" w:type="dxa"/>
            <w:shd w:val="clear" w:color="auto" w:fill="auto"/>
            <w:vAlign w:val="center"/>
          </w:tcPr>
          <w:p w14:paraId="28C72CA8" w14:textId="536FD594" w:rsidR="00FD4509" w:rsidRPr="0057658F" w:rsidRDefault="00A00870" w:rsidP="00FD450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2822" w:type="dxa"/>
            <w:shd w:val="clear" w:color="auto" w:fill="auto"/>
          </w:tcPr>
          <w:p w14:paraId="7C08E233" w14:textId="502F4126" w:rsidR="00FD4509" w:rsidRPr="00671434" w:rsidRDefault="00FD4509" w:rsidP="00FD4509">
            <w:pPr>
              <w:shd w:val="clear" w:color="auto" w:fill="FFFFFF" w:themeFill="background1"/>
              <w:tabs>
                <w:tab w:val="left" w:pos="612"/>
              </w:tabs>
              <w:rPr>
                <w:iCs/>
                <w:noProof w:val="0"/>
                <w:sz w:val="20"/>
                <w:szCs w:val="20"/>
                <w:lang w:val="ro-MD" w:eastAsia="ru-RU"/>
              </w:rPr>
            </w:pPr>
            <w:r w:rsidRPr="00671434">
              <w:rPr>
                <w:sz w:val="20"/>
                <w:szCs w:val="20"/>
                <w:lang w:eastAsia="ru-RU"/>
              </w:rPr>
              <w:t>Aviz pentru participare la licitațiile publice de lucrări din domeniul construcțiilor și instalațiilor </w:t>
            </w:r>
          </w:p>
        </w:tc>
        <w:tc>
          <w:tcPr>
            <w:tcW w:w="5529" w:type="dxa"/>
            <w:shd w:val="clear" w:color="auto" w:fill="auto"/>
          </w:tcPr>
          <w:p w14:paraId="7BDAAF11" w14:textId="45182595" w:rsidR="00FD4509" w:rsidRPr="00191F5E" w:rsidRDefault="00FD4509" w:rsidP="008B3920">
            <w:pPr>
              <w:shd w:val="clear" w:color="auto" w:fill="FFFFFF" w:themeFill="background1"/>
              <w:tabs>
                <w:tab w:val="left" w:pos="612"/>
              </w:tabs>
              <w:rPr>
                <w:iCs/>
                <w:noProof w:val="0"/>
                <w:sz w:val="18"/>
                <w:szCs w:val="18"/>
                <w:lang w:val="ro-MD" w:eastAsia="ru-RU"/>
              </w:rPr>
            </w:pPr>
            <w:r w:rsidRPr="00191F5E">
              <w:rPr>
                <w:sz w:val="18"/>
                <w:szCs w:val="18"/>
                <w:lang w:val="en-GB"/>
              </w:rPr>
              <w:t>Original sau c</w:t>
            </w:r>
            <w:r>
              <w:rPr>
                <w:sz w:val="18"/>
                <w:szCs w:val="18"/>
                <w:lang w:val="en-GB"/>
              </w:rPr>
              <w:t>opie</w:t>
            </w:r>
            <w:r w:rsidRPr="00191F5E">
              <w:rPr>
                <w:sz w:val="18"/>
                <w:szCs w:val="18"/>
                <w:lang w:val="en-GB"/>
              </w:rPr>
              <w:t xml:space="preserve"> – confirmată prin </w:t>
            </w:r>
            <w:r w:rsidRPr="00191F5E">
              <w:rPr>
                <w:color w:val="000000"/>
                <w:sz w:val="18"/>
                <w:szCs w:val="18"/>
                <w:lang w:val="en-GB"/>
              </w:rPr>
              <w:t>aplicarea semnăturii electronice</w:t>
            </w:r>
          </w:p>
        </w:tc>
        <w:tc>
          <w:tcPr>
            <w:tcW w:w="986" w:type="dxa"/>
            <w:shd w:val="clear" w:color="auto" w:fill="auto"/>
            <w:vAlign w:val="center"/>
          </w:tcPr>
          <w:p w14:paraId="0F7B18CA" w14:textId="0CFC68D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F4FCA76" w14:textId="77777777" w:rsidTr="006D633D">
        <w:tc>
          <w:tcPr>
            <w:tcW w:w="575" w:type="dxa"/>
            <w:shd w:val="clear" w:color="auto" w:fill="auto"/>
            <w:vAlign w:val="center"/>
          </w:tcPr>
          <w:p w14:paraId="57ADB640" w14:textId="046183F5" w:rsidR="00FD4509" w:rsidRPr="0057658F" w:rsidRDefault="00A00870" w:rsidP="00FD450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2822" w:type="dxa"/>
            <w:shd w:val="clear" w:color="auto" w:fill="auto"/>
            <w:vAlign w:val="center"/>
          </w:tcPr>
          <w:p w14:paraId="3E35A50B" w14:textId="3ECF3A15"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Perioada de garanție a lucrarilor</w:t>
            </w:r>
          </w:p>
        </w:tc>
        <w:tc>
          <w:tcPr>
            <w:tcW w:w="5529" w:type="dxa"/>
            <w:shd w:val="clear" w:color="auto" w:fill="auto"/>
          </w:tcPr>
          <w:p w14:paraId="2B097123" w14:textId="6906C615" w:rsidR="00FD4509" w:rsidRPr="00191F5E" w:rsidRDefault="00FD4509" w:rsidP="00652EF3">
            <w:pPr>
              <w:shd w:val="clear" w:color="auto" w:fill="FFFFFF" w:themeFill="background1"/>
              <w:tabs>
                <w:tab w:val="left" w:pos="612"/>
              </w:tabs>
              <w:jc w:val="both"/>
              <w:rPr>
                <w:iCs/>
                <w:noProof w:val="0"/>
                <w:sz w:val="18"/>
                <w:szCs w:val="18"/>
                <w:lang w:val="ro-MD" w:eastAsia="ru-RU"/>
              </w:rPr>
            </w:pPr>
            <w:r w:rsidRPr="00191F5E">
              <w:rPr>
                <w:sz w:val="18"/>
                <w:szCs w:val="18"/>
                <w:lang w:val="en-GB"/>
              </w:rPr>
              <w:t xml:space="preserve">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p>
        </w:tc>
        <w:tc>
          <w:tcPr>
            <w:tcW w:w="986" w:type="dxa"/>
            <w:shd w:val="clear" w:color="auto" w:fill="auto"/>
            <w:vAlign w:val="center"/>
          </w:tcPr>
          <w:p w14:paraId="244612E6" w14:textId="62ED6A2C" w:rsidR="00FD4509" w:rsidRPr="00FF430B" w:rsidRDefault="00FD4509" w:rsidP="00FD4509">
            <w:pPr>
              <w:shd w:val="clear" w:color="auto" w:fill="FFFFFF" w:themeFill="background1"/>
              <w:tabs>
                <w:tab w:val="left" w:pos="612"/>
              </w:tabs>
              <w:jc w:val="center"/>
              <w:rPr>
                <w:iCs/>
                <w:noProof w:val="0"/>
                <w:lang w:val="ro-MD" w:eastAsia="ru-RU"/>
              </w:rPr>
            </w:pPr>
            <w:r>
              <w:t>Da</w:t>
            </w:r>
          </w:p>
        </w:tc>
      </w:tr>
    </w:tbl>
    <w:p w14:paraId="04AF486D" w14:textId="29F4B5FF" w:rsidR="0015247E" w:rsidRPr="00FF430B" w:rsidRDefault="00C34C5E" w:rsidP="00475242">
      <w:pPr>
        <w:numPr>
          <w:ilvl w:val="0"/>
          <w:numId w:val="25"/>
        </w:numPr>
        <w:shd w:val="clear" w:color="auto" w:fill="FFFFFF" w:themeFill="background1"/>
        <w:tabs>
          <w:tab w:val="right" w:pos="426"/>
        </w:tabs>
        <w:spacing w:before="120"/>
        <w:ind w:left="360"/>
        <w:jc w:val="both"/>
        <w:rPr>
          <w:b/>
          <w:noProof w:val="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0F247A">
        <w:rPr>
          <w:b/>
          <w:noProof w:val="0"/>
          <w:lang w:val="ro-MD" w:eastAsia="ru-RU"/>
        </w:rPr>
        <w:t>0</w:t>
      </w:r>
      <w:r w:rsidR="00430E32">
        <w:rPr>
          <w:b/>
          <w:noProof w:val="0"/>
          <w:lang w:val="ro-MD" w:eastAsia="ru-RU"/>
        </w:rPr>
        <w:t>%</w:t>
      </w:r>
      <w:r w:rsidR="001A6921">
        <w:rPr>
          <w:b/>
          <w:noProof w:val="0"/>
          <w:lang w:val="ro-MD" w:eastAsia="ru-RU"/>
        </w:rPr>
        <w:t xml:space="preserve"> din valoarea ofertei</w:t>
      </w:r>
      <w:r w:rsidR="00430E32">
        <w:rPr>
          <w:b/>
          <w:noProof w:val="0"/>
          <w:lang w:val="ro-MD" w:eastAsia="ru-RU"/>
        </w:rPr>
        <w:t xml:space="preserve"> fără TVA</w:t>
      </w:r>
      <w:r w:rsidR="0015247E" w:rsidRPr="00FF430B">
        <w:rPr>
          <w:b/>
          <w:noProof w:val="0"/>
          <w:lang w:val="ro-MD" w:eastAsia="ru-RU"/>
        </w:rPr>
        <w:t>.</w:t>
      </w:r>
    </w:p>
    <w:p w14:paraId="537A3EA2" w14:textId="20BEBA07" w:rsidR="0015247E"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D05DE3">
        <w:rPr>
          <w:b/>
          <w:noProof w:val="0"/>
          <w:lang w:val="ro-MD" w:eastAsia="ru-RU"/>
        </w:rPr>
        <w:t xml:space="preserve">: </w:t>
      </w:r>
      <w:r w:rsidR="008435AC" w:rsidRPr="008435AC">
        <w:rPr>
          <w:b/>
          <w:i/>
          <w:noProof w:val="0"/>
          <w:lang w:val="ro-MD" w:eastAsia="ru-RU"/>
        </w:rPr>
        <w:t>minim 5 ani</w:t>
      </w:r>
      <w:r w:rsidRPr="00FF430B">
        <w:rPr>
          <w:b/>
          <w:noProof w:val="0"/>
          <w:lang w:val="ro-MD" w:eastAsia="ru-RU"/>
        </w:rPr>
        <w:t>.</w:t>
      </w:r>
    </w:p>
    <w:p w14:paraId="4B66D357" w14:textId="02DBB791" w:rsidR="000D7A3F" w:rsidRPr="00B8552B" w:rsidRDefault="00F6465C" w:rsidP="00DB7D7F">
      <w:pPr>
        <w:numPr>
          <w:ilvl w:val="0"/>
          <w:numId w:val="25"/>
        </w:numPr>
        <w:shd w:val="clear" w:color="auto" w:fill="FFFFFF" w:themeFill="background1"/>
        <w:tabs>
          <w:tab w:val="right" w:pos="426"/>
        </w:tabs>
        <w:ind w:left="360"/>
        <w:rPr>
          <w:b/>
          <w:noProof w:val="0"/>
          <w:lang w:val="ro-MD" w:eastAsia="ru-RU"/>
        </w:rPr>
      </w:pPr>
      <w:r w:rsidRPr="0004344E">
        <w:rPr>
          <w:b/>
          <w:noProof w:val="0"/>
          <w:lang w:val="ro-MD" w:eastAsia="ru-RU"/>
        </w:rPr>
        <w:t>Garanția de bună execuție a cont</w:t>
      </w:r>
      <w:r w:rsidR="0004344E" w:rsidRPr="0004344E">
        <w:rPr>
          <w:b/>
          <w:noProof w:val="0"/>
          <w:lang w:val="ro-MD" w:eastAsia="ru-RU"/>
        </w:rPr>
        <w:t>ractului</w:t>
      </w:r>
      <w:r w:rsidR="0015414C">
        <w:rPr>
          <w:b/>
          <w:noProof w:val="0"/>
          <w:lang w:val="ro-MD" w:eastAsia="ru-RU"/>
        </w:rPr>
        <w:t>:</w:t>
      </w:r>
      <w:r w:rsidR="00C44A3B">
        <w:rPr>
          <w:b/>
          <w:noProof w:val="0"/>
          <w:lang w:val="ro-MD" w:eastAsia="ru-RU"/>
        </w:rPr>
        <w:t xml:space="preserve"> 10% din </w:t>
      </w:r>
      <w:r w:rsidR="00056649">
        <w:rPr>
          <w:b/>
          <w:noProof w:val="0"/>
          <w:lang w:val="ro-MD" w:eastAsia="ru-RU"/>
        </w:rPr>
        <w:t>valoarea</w:t>
      </w:r>
      <w:r w:rsidR="00C44A3B">
        <w:rPr>
          <w:b/>
          <w:noProof w:val="0"/>
          <w:lang w:val="ro-MD" w:eastAsia="ru-RU"/>
        </w:rPr>
        <w:t xml:space="preserve"> </w:t>
      </w:r>
      <w:r w:rsidR="008F09FB">
        <w:rPr>
          <w:b/>
          <w:noProof w:val="0"/>
          <w:lang w:val="ro-MD" w:eastAsia="ru-RU"/>
        </w:rPr>
        <w:t xml:space="preserve">totală a </w:t>
      </w:r>
      <w:r w:rsidR="00C44A3B">
        <w:rPr>
          <w:b/>
          <w:noProof w:val="0"/>
          <w:lang w:val="ro-MD" w:eastAsia="ru-RU"/>
        </w:rPr>
        <w:t>contractului</w:t>
      </w:r>
      <w:r w:rsidR="0004344E" w:rsidRPr="0004344E">
        <w:rPr>
          <w:b/>
          <w:noProof w:val="0"/>
          <w:lang w:val="ro-MD" w:eastAsia="ru-RU"/>
        </w:rPr>
        <w:t>,</w:t>
      </w:r>
      <w:r w:rsidR="00C44A3B">
        <w:rPr>
          <w:b/>
          <w:noProof w:val="0"/>
          <w:lang w:val="ro-MD" w:eastAsia="ru-RU"/>
        </w:rPr>
        <w:t xml:space="preserve"> se poate efectua:</w:t>
      </w:r>
      <w:r w:rsidR="0004344E" w:rsidRPr="0004344E">
        <w:rPr>
          <w:b/>
          <w:noProof w:val="0"/>
          <w:lang w:val="ro-MD" w:eastAsia="ru-RU"/>
        </w:rPr>
        <w:t xml:space="preserve"> </w:t>
      </w:r>
      <w:r w:rsidR="0004344E" w:rsidRPr="00B8552B">
        <w:rPr>
          <w:b/>
          <w:bCs/>
          <w:i/>
          <w:color w:val="000000" w:themeColor="text1"/>
        </w:rPr>
        <w:t xml:space="preserve"> transfer la contul autorităţii contractante, conform următoarelor date bancare:</w:t>
      </w:r>
      <w:r w:rsidR="0004344E" w:rsidRPr="00B8552B">
        <w:rPr>
          <w:b/>
          <w:i/>
          <w:color w:val="000000" w:themeColor="text1"/>
        </w:rPr>
        <w:t> </w:t>
      </w:r>
      <w:r w:rsidR="0004344E" w:rsidRPr="00B8552B">
        <w:rPr>
          <w:b/>
          <w:i/>
          <w:color w:val="000000" w:themeColor="text1"/>
        </w:rPr>
        <w:br/>
        <w:t>Beneficiarul plăţii: </w:t>
      </w:r>
      <w:r w:rsidR="0004344E" w:rsidRPr="00B8552B">
        <w:rPr>
          <w:b/>
          <w:bCs/>
          <w:i/>
          <w:color w:val="000000" w:themeColor="text1"/>
        </w:rPr>
        <w:t xml:space="preserve">I.M.S.P. CENTRUL NAŢIONAL DE ASISTENŢĂ MEDICALĂ </w:t>
      </w:r>
      <w:r w:rsidR="0004344E" w:rsidRPr="00B8552B">
        <w:rPr>
          <w:b/>
          <w:bCs/>
          <w:i/>
          <w:color w:val="000000" w:themeColor="text1"/>
        </w:rPr>
        <w:lastRenderedPageBreak/>
        <w:t>URGENTĂ PRESPITALICEASCĂ</w:t>
      </w:r>
      <w:r w:rsidR="0004344E" w:rsidRPr="00B8552B">
        <w:rPr>
          <w:b/>
          <w:i/>
          <w:color w:val="000000" w:themeColor="text1"/>
        </w:rPr>
        <w:t> </w:t>
      </w:r>
      <w:r w:rsidR="0004344E" w:rsidRPr="00B8552B">
        <w:rPr>
          <w:b/>
          <w:i/>
          <w:color w:val="000000" w:themeColor="text1"/>
        </w:rPr>
        <w:br/>
        <w:t>Denumirea Băncii: </w:t>
      </w:r>
      <w:r w:rsidR="00C44A3B">
        <w:rPr>
          <w:b/>
          <w:bCs/>
          <w:i/>
          <w:color w:val="000000" w:themeColor="text1"/>
        </w:rPr>
        <w:t>BC ”Moldindconbank”</w:t>
      </w:r>
      <w:r w:rsidR="0090328B">
        <w:rPr>
          <w:b/>
          <w:bCs/>
          <w:i/>
          <w:color w:val="000000" w:themeColor="text1"/>
        </w:rPr>
        <w:t xml:space="preserve"> S.A. </w:t>
      </w:r>
      <w:r w:rsidR="00C44A3B">
        <w:rPr>
          <w:b/>
          <w:bCs/>
          <w:i/>
          <w:color w:val="000000" w:themeColor="text1"/>
        </w:rPr>
        <w:t>sucursala</w:t>
      </w:r>
      <w:r w:rsidR="0004344E" w:rsidRPr="00B8552B">
        <w:rPr>
          <w:b/>
          <w:bCs/>
          <w:i/>
          <w:color w:val="000000" w:themeColor="text1"/>
        </w:rPr>
        <w:t xml:space="preserve"> Testemitanu</w:t>
      </w:r>
      <w:r w:rsidR="0004344E" w:rsidRPr="00B8552B">
        <w:rPr>
          <w:b/>
          <w:i/>
          <w:color w:val="000000" w:themeColor="text1"/>
        </w:rPr>
        <w:br/>
        <w:t>Codul fiscal: </w:t>
      </w:r>
      <w:r w:rsidR="0004344E" w:rsidRPr="00B8552B">
        <w:rPr>
          <w:b/>
          <w:bCs/>
          <w:i/>
          <w:color w:val="000000" w:themeColor="text1"/>
        </w:rPr>
        <w:t>1015600032824</w:t>
      </w:r>
      <w:r w:rsidR="0004344E" w:rsidRPr="00B8552B">
        <w:rPr>
          <w:b/>
          <w:i/>
          <w:color w:val="000000" w:themeColor="text1"/>
        </w:rPr>
        <w:t> </w:t>
      </w:r>
      <w:r w:rsidR="0004344E" w:rsidRPr="00B8552B">
        <w:rPr>
          <w:b/>
          <w:i/>
          <w:color w:val="000000" w:themeColor="text1"/>
        </w:rPr>
        <w:br/>
        <w:t>IBAN: </w:t>
      </w:r>
      <w:r w:rsidR="0004344E" w:rsidRPr="00B8552B">
        <w:rPr>
          <w:b/>
          <w:bCs/>
          <w:i/>
          <w:color w:val="000000" w:themeColor="text1"/>
        </w:rPr>
        <w:t>MD30ML000000002251202463 </w:t>
      </w:r>
      <w:r w:rsidR="0004344E" w:rsidRPr="00B8552B">
        <w:rPr>
          <w:b/>
          <w:i/>
          <w:color w:val="000000" w:themeColor="text1"/>
        </w:rPr>
        <w:br/>
      </w:r>
      <w:r w:rsidR="0004344E" w:rsidRPr="00B8552B">
        <w:rPr>
          <w:b/>
          <w:bCs/>
          <w:i/>
          <w:color w:val="000000" w:themeColor="text1"/>
        </w:rPr>
        <w:t>cu nota “Pentru garanţia de buna execuţie a contract</w:t>
      </w:r>
      <w:r w:rsidR="00B8552B">
        <w:rPr>
          <w:b/>
          <w:bCs/>
          <w:i/>
          <w:color w:val="000000" w:themeColor="text1"/>
        </w:rPr>
        <w:t>ului nr. _________ din _______</w:t>
      </w:r>
      <w:r w:rsidR="0004344E" w:rsidRPr="00B8552B">
        <w:rPr>
          <w:b/>
          <w:bCs/>
          <w:i/>
          <w:color w:val="000000" w:themeColor="text1"/>
        </w:rPr>
        <w:t>____</w:t>
      </w:r>
    </w:p>
    <w:p w14:paraId="5C53D366" w14:textId="42C69CBA" w:rsidR="0004344E" w:rsidRPr="00B8552B" w:rsidRDefault="0004344E" w:rsidP="00DB7D7F">
      <w:pPr>
        <w:shd w:val="clear" w:color="auto" w:fill="FFFFFF" w:themeFill="background1"/>
        <w:tabs>
          <w:tab w:val="right" w:pos="426"/>
        </w:tabs>
        <w:ind w:left="360"/>
        <w:rPr>
          <w:b/>
          <w:noProof w:val="0"/>
          <w:lang w:val="ro-MD" w:eastAsia="ru-RU"/>
        </w:rPr>
      </w:pPr>
      <w:r w:rsidRPr="00B8552B">
        <w:rPr>
          <w:b/>
          <w:bCs/>
          <w:i/>
          <w:color w:val="000000" w:themeColor="text1"/>
        </w:rPr>
        <w:t>Sau</w:t>
      </w:r>
    </w:p>
    <w:p w14:paraId="13C1C02B" w14:textId="2C46CC30" w:rsidR="00F6465C" w:rsidRPr="00B8552B" w:rsidRDefault="0090328B" w:rsidP="00D8655B">
      <w:pPr>
        <w:shd w:val="clear" w:color="auto" w:fill="FFFFFF" w:themeFill="background1"/>
        <w:tabs>
          <w:tab w:val="left" w:pos="284"/>
          <w:tab w:val="right" w:pos="426"/>
        </w:tabs>
        <w:ind w:left="426" w:hanging="426"/>
        <w:jc w:val="both"/>
        <w:rPr>
          <w:b/>
          <w:noProof w:val="0"/>
          <w:lang w:val="ro-MD" w:eastAsia="ru-RU"/>
        </w:rPr>
      </w:pPr>
      <w:r>
        <w:rPr>
          <w:b/>
          <w:i/>
          <w:color w:val="000000" w:themeColor="text1"/>
        </w:rPr>
        <w:t xml:space="preserve">   </w:t>
      </w:r>
      <w:r w:rsidR="00D8655B">
        <w:rPr>
          <w:b/>
          <w:i/>
          <w:color w:val="000000" w:themeColor="text1"/>
        </w:rPr>
        <w:t xml:space="preserve">     </w:t>
      </w:r>
      <w:r w:rsidR="0004344E" w:rsidRPr="00B8552B">
        <w:rPr>
          <w:b/>
          <w:i/>
          <w:color w:val="000000" w:themeColor="text1"/>
        </w:rPr>
        <w:t>Reţineri succesive directe din plata cuvenită pentru facturile p</w:t>
      </w:r>
      <w:r w:rsidR="00D8655B">
        <w:rPr>
          <w:b/>
          <w:i/>
          <w:color w:val="000000" w:themeColor="text1"/>
        </w:rPr>
        <w:t xml:space="preserve">arţiale, în cuantum de 50 % din </w:t>
      </w:r>
      <w:r>
        <w:rPr>
          <w:b/>
          <w:i/>
          <w:color w:val="000000" w:themeColor="text1"/>
        </w:rPr>
        <w:t>valoarea lunară a acestora pâ</w:t>
      </w:r>
      <w:r w:rsidR="0004344E" w:rsidRPr="00B8552B">
        <w:rPr>
          <w:b/>
          <w:i/>
          <w:color w:val="000000" w:themeColor="text1"/>
        </w:rPr>
        <w:t>n</w:t>
      </w:r>
      <w:r w:rsidR="00AB0F87" w:rsidRPr="00B8552B">
        <w:rPr>
          <w:b/>
          <w:i/>
          <w:color w:val="000000" w:themeColor="text1"/>
        </w:rPr>
        <w:t>ă la atingerea unui procent de 10</w:t>
      </w:r>
      <w:r w:rsidR="0004344E" w:rsidRPr="00B8552B">
        <w:rPr>
          <w:b/>
          <w:i/>
          <w:color w:val="000000" w:themeColor="text1"/>
        </w:rPr>
        <w:t>% din valoarea  contractului.</w:t>
      </w:r>
    </w:p>
    <w:p w14:paraId="0AF5FA01" w14:textId="055EB65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D4A04">
        <w:rPr>
          <w:b/>
          <w:noProof w:val="0"/>
          <w:lang w:val="ro-MD" w:eastAsia="ru-RU"/>
        </w:rPr>
        <w:t xml:space="preserve"> </w:t>
      </w:r>
      <w:r w:rsidR="00ED4A04" w:rsidRPr="0099147F">
        <w:rPr>
          <w:b/>
          <w:i/>
          <w:noProof w:val="0"/>
          <w:u w:val="single"/>
          <w:lang w:val="ro-MD" w:eastAsia="ru-RU"/>
        </w:rPr>
        <w:t>nu se cere</w:t>
      </w:r>
      <w:r w:rsidR="00ED4A04">
        <w:rPr>
          <w:b/>
          <w:noProof w:val="0"/>
          <w:lang w:val="ro-MD" w:eastAsia="ru-RU"/>
        </w:rPr>
        <w:t>.</w:t>
      </w:r>
    </w:p>
    <w:p w14:paraId="1984BDAD" w14:textId="2A6A0C86" w:rsidR="00BE362C" w:rsidRPr="0099147F" w:rsidRDefault="00BE362C" w:rsidP="002F556B">
      <w:pPr>
        <w:numPr>
          <w:ilvl w:val="0"/>
          <w:numId w:val="25"/>
        </w:numPr>
        <w:shd w:val="clear" w:color="auto" w:fill="FFFFFF" w:themeFill="background1"/>
        <w:tabs>
          <w:tab w:val="right" w:pos="426"/>
        </w:tabs>
        <w:spacing w:before="120"/>
        <w:ind w:left="360"/>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A522D1" w:rsidRPr="0099147F">
        <w:rPr>
          <w:b/>
          <w:i/>
          <w:noProof w:val="0"/>
          <w:u w:val="single"/>
          <w:lang w:val="ro-MD" w:eastAsia="ru-RU"/>
        </w:rPr>
        <w:t>nu se cere</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5954424B" w:rsidR="00EF4276" w:rsidRPr="0099147F" w:rsidRDefault="00EF4276" w:rsidP="00EF4276">
      <w:pPr>
        <w:numPr>
          <w:ilvl w:val="0"/>
          <w:numId w:val="25"/>
        </w:numPr>
        <w:tabs>
          <w:tab w:val="right" w:pos="426"/>
        </w:tabs>
        <w:spacing w:before="120"/>
        <w:ind w:left="0" w:firstLine="0"/>
        <w:rPr>
          <w:b/>
          <w:noProof w:val="0"/>
          <w:u w:val="single"/>
          <w:lang w:val="ro-MD" w:eastAsia="ru-RU"/>
        </w:rPr>
      </w:pPr>
      <w:bookmarkStart w:id="1" w:name="_Hlk71621175"/>
      <w:r w:rsidRPr="00FF430B">
        <w:rPr>
          <w:b/>
          <w:noProof w:val="0"/>
          <w:lang w:val="ro-MD" w:eastAsia="ru-RU"/>
        </w:rPr>
        <w:t>Ofertele se prezintă în valuta</w:t>
      </w:r>
      <w:bookmarkEnd w:id="1"/>
      <w:r w:rsidR="005F4F1E">
        <w:rPr>
          <w:b/>
          <w:noProof w:val="0"/>
          <w:lang w:val="ro-MD" w:eastAsia="ru-RU"/>
        </w:rPr>
        <w:t xml:space="preserve"> </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3AD7A898"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99147F" w:rsidRPr="0099147F">
        <w:rPr>
          <w:b/>
          <w:i/>
          <w:noProof w:val="0"/>
          <w:u w:val="single"/>
          <w:lang w:val="ro-MD" w:eastAsia="ru-RU"/>
        </w:rPr>
        <w:t>prețul cel mai scăzut</w:t>
      </w:r>
      <w:r w:rsidR="0099147F">
        <w:rPr>
          <w:b/>
          <w:i/>
          <w:noProof w:val="0"/>
          <w:lang w:val="ro-MD" w:eastAsia="ru-RU"/>
        </w:rPr>
        <w:t>.</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7570BB">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5A13F7">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7122"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88"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3F989EA5"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p>
    <w:p w14:paraId="75C232E2" w14:textId="098784CF"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12CA8301"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40639B" w:rsidRPr="0040639B">
        <w:rPr>
          <w:b/>
          <w:i/>
          <w:noProof w:val="0"/>
          <w:u w:val="single"/>
          <w:lang w:val="ro-MD" w:eastAsia="ru-RU"/>
        </w:rPr>
        <w:t>60 zile</w:t>
      </w:r>
    </w:p>
    <w:p w14:paraId="690704E0" w14:textId="7FB46DDD" w:rsidR="00F43DCB" w:rsidRPr="00F43DCB" w:rsidRDefault="00BE362C" w:rsidP="00F43DCB">
      <w:pPr>
        <w:numPr>
          <w:ilvl w:val="0"/>
          <w:numId w:val="25"/>
        </w:numPr>
        <w:tabs>
          <w:tab w:val="right" w:pos="426"/>
        </w:tabs>
        <w:spacing w:before="120"/>
        <w:ind w:left="0" w:firstLine="0"/>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6E2EBA">
      <w:pPr>
        <w:tabs>
          <w:tab w:val="right" w:pos="426"/>
        </w:tabs>
        <w:spacing w:before="120"/>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1CC9082"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63579">
        <w:rPr>
          <w:b/>
          <w:noProof w:val="0"/>
          <w:lang w:val="ro-MD" w:eastAsia="ru-RU"/>
        </w:rPr>
        <w:t>Româ</w:t>
      </w:r>
      <w:r w:rsidR="00B82AE2">
        <w:rPr>
          <w:b/>
          <w:noProof w:val="0"/>
          <w:lang w:val="ro-MD" w:eastAsia="ru-RU"/>
        </w:rPr>
        <w:t>nă</w:t>
      </w:r>
    </w:p>
    <w:p w14:paraId="02FF4B48" w14:textId="585C0C2B" w:rsidR="00BE362C" w:rsidRPr="00FF430B" w:rsidRDefault="00BE362C" w:rsidP="00E901E9">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E901E9" w:rsidRPr="00E901E9">
        <w:rPr>
          <w:b/>
          <w:i/>
          <w:noProof w:val="0"/>
          <w:u w:val="single"/>
          <w:lang w:val="ro-MD" w:eastAsia="ru-RU"/>
        </w:rPr>
        <w:t>nu se cere</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35D0326C"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nunţ</w:t>
      </w:r>
      <w:proofErr w:type="spellEnd"/>
      <w:r w:rsidR="00F85591">
        <w:rPr>
          <w:b/>
          <w:noProof w:val="0"/>
          <w:shd w:val="clear" w:color="auto" w:fill="FFFFFF" w:themeFill="background1"/>
          <w:lang w:val="ro-MD" w:eastAsia="ru-RU"/>
        </w:rPr>
        <w:t xml:space="preserve">: </w:t>
      </w:r>
      <w:r w:rsidR="00F85591" w:rsidRPr="00F85591">
        <w:rPr>
          <w:b/>
          <w:i/>
          <w:noProof w:val="0"/>
          <w:u w:val="single"/>
          <w:lang w:val="ro-MD" w:eastAsia="ru-RU"/>
        </w:rPr>
        <w:t xml:space="preserve">Nu a fost publicat un astfel de </w:t>
      </w:r>
      <w:proofErr w:type="spellStart"/>
      <w:r w:rsidR="00F85591" w:rsidRPr="00F85591">
        <w:rPr>
          <w:b/>
          <w:i/>
          <w:noProof w:val="0"/>
          <w:u w:val="single"/>
          <w:shd w:val="clear" w:color="auto" w:fill="FFFFFF" w:themeFill="background1"/>
          <w:lang w:val="ro-MD" w:eastAsia="ru-RU"/>
        </w:rPr>
        <w:t>anunţ</w:t>
      </w:r>
      <w:proofErr w:type="spellEnd"/>
      <w:r w:rsidR="00F85591" w:rsidRPr="00F85591">
        <w:rPr>
          <w:b/>
          <w:i/>
          <w:noProof w:val="0"/>
          <w:u w:val="single"/>
          <w:shd w:val="clear" w:color="auto" w:fill="FFFFFF" w:themeFill="background1"/>
          <w:lang w:val="ro-MD" w:eastAsia="ru-RU"/>
        </w:rPr>
        <w:t>.</w:t>
      </w:r>
    </w:p>
    <w:p w14:paraId="534F3234" w14:textId="54FCA850"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Conform </w:t>
      </w:r>
      <w:r w:rsidR="000B4011" w:rsidRPr="00FF430B">
        <w:rPr>
          <w:b/>
          <w:i/>
          <w:noProof w:val="0"/>
          <w:lang w:val="ro-MD" w:eastAsia="ru-RU"/>
        </w:rPr>
        <w:t>SIA RSAP</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2AC612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245AFF7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F85591">
        <w:rPr>
          <w:b/>
          <w:noProof w:val="0"/>
          <w:shd w:val="clear" w:color="auto" w:fill="FFFFFF" w:themeFill="background1"/>
          <w:lang w:val="ro-MD" w:eastAsia="ru-RU"/>
        </w:rPr>
        <w:t>__</w:t>
      </w:r>
      <w:r w:rsidR="00426FF4" w:rsidRPr="00FF430B">
        <w:rPr>
          <w:b/>
          <w:noProof w:val="0"/>
          <w:shd w:val="clear" w:color="auto" w:fill="FFFFFF" w:themeFill="background1"/>
          <w:lang w:val="ro-MD" w:eastAsia="ru-RU"/>
        </w:rPr>
        <w:t>_</w:t>
      </w:r>
      <w:r w:rsidR="00C71E89" w:rsidRPr="00C71E89">
        <w:rPr>
          <w:b/>
          <w:noProof w:val="0"/>
          <w:u w:val="single"/>
          <w:shd w:val="clear" w:color="auto" w:fill="FFFFFF" w:themeFill="background1"/>
          <w:lang w:val="ro-MD" w:eastAsia="ru-RU"/>
        </w:rPr>
        <w:t>Nu</w:t>
      </w:r>
      <w:r w:rsidR="00F85591">
        <w:rPr>
          <w:b/>
          <w:noProof w:val="0"/>
          <w:shd w:val="clear" w:color="auto" w:fill="FFFFFF" w:themeFill="background1"/>
          <w:lang w:val="ro-MD" w:eastAsia="ru-RU"/>
        </w:rPr>
        <w:t>_____</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24E06B36"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sidR="00C66A19">
        <w:rPr>
          <w:b/>
          <w:noProof w:val="0"/>
          <w:lang w:val="ro-MD" w:eastAsia="ru-RU"/>
        </w:rPr>
        <w:t xml:space="preserve">onducătorul grupului de lucru: </w:t>
      </w:r>
      <w:r w:rsidR="00584154">
        <w:rPr>
          <w:b/>
          <w:noProof w:val="0"/>
          <w:lang w:val="ro-MD" w:eastAsia="ru-RU"/>
        </w:rPr>
        <w:t>Anatol Fortuna 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10"/>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9470F7" w14:textId="77777777" w:rsidR="00D0729F" w:rsidRDefault="00D0729F" w:rsidP="00A20ACF">
      <w:r>
        <w:separator/>
      </w:r>
    </w:p>
  </w:endnote>
  <w:endnote w:type="continuationSeparator" w:id="0">
    <w:p w14:paraId="09288952" w14:textId="77777777" w:rsidR="00D0729F" w:rsidRDefault="00D072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A678A5">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B33C45" w14:textId="77777777" w:rsidR="00D0729F" w:rsidRDefault="00D0729F" w:rsidP="00A20ACF">
      <w:r>
        <w:separator/>
      </w:r>
    </w:p>
  </w:footnote>
  <w:footnote w:type="continuationSeparator" w:id="0">
    <w:p w14:paraId="2740F349" w14:textId="77777777" w:rsidR="00D0729F" w:rsidRDefault="00D072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D1F"/>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198"/>
    <w:rsid w:val="000849A8"/>
    <w:rsid w:val="00085873"/>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6B2"/>
    <w:rsid w:val="000C6960"/>
    <w:rsid w:val="000D0342"/>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247A"/>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64575"/>
    <w:rsid w:val="0016625F"/>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32E9"/>
    <w:rsid w:val="001C3DC4"/>
    <w:rsid w:val="001C439F"/>
    <w:rsid w:val="001C4B99"/>
    <w:rsid w:val="001C4DFD"/>
    <w:rsid w:val="001C5A47"/>
    <w:rsid w:val="001C6D83"/>
    <w:rsid w:val="001C7C80"/>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8DA"/>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AAC"/>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1B8"/>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769C"/>
    <w:rsid w:val="00680AC9"/>
    <w:rsid w:val="00681553"/>
    <w:rsid w:val="006819B2"/>
    <w:rsid w:val="0068226E"/>
    <w:rsid w:val="00684D44"/>
    <w:rsid w:val="006901DE"/>
    <w:rsid w:val="006904AB"/>
    <w:rsid w:val="006911D3"/>
    <w:rsid w:val="006931A2"/>
    <w:rsid w:val="00694A09"/>
    <w:rsid w:val="00694C64"/>
    <w:rsid w:val="00694C7B"/>
    <w:rsid w:val="00694E99"/>
    <w:rsid w:val="0069507C"/>
    <w:rsid w:val="006951FF"/>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A12"/>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1C15"/>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46C"/>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920"/>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D0C"/>
    <w:rsid w:val="00913E80"/>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782"/>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3F5F"/>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0870"/>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8A5"/>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83E"/>
    <w:rsid w:val="00B021CF"/>
    <w:rsid w:val="00B03165"/>
    <w:rsid w:val="00B0487F"/>
    <w:rsid w:val="00B04EB6"/>
    <w:rsid w:val="00B05985"/>
    <w:rsid w:val="00B060D4"/>
    <w:rsid w:val="00B06D9F"/>
    <w:rsid w:val="00B14173"/>
    <w:rsid w:val="00B163C4"/>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0729F"/>
    <w:rsid w:val="00D10AC2"/>
    <w:rsid w:val="00D11588"/>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D7F"/>
    <w:rsid w:val="00DC1946"/>
    <w:rsid w:val="00DC250A"/>
    <w:rsid w:val="00DC6A83"/>
    <w:rsid w:val="00DD155F"/>
    <w:rsid w:val="00DD1675"/>
    <w:rsid w:val="00DD49C8"/>
    <w:rsid w:val="00DD4A09"/>
    <w:rsid w:val="00DD5423"/>
    <w:rsid w:val="00DD5869"/>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6DFF"/>
    <w:rsid w:val="00E171D4"/>
    <w:rsid w:val="00E17AFF"/>
    <w:rsid w:val="00E2154F"/>
    <w:rsid w:val="00E218E2"/>
    <w:rsid w:val="00E22640"/>
    <w:rsid w:val="00E2552B"/>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6DE19-BF7D-46A2-AB21-2645EF44A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4</Pages>
  <Words>1430</Words>
  <Characters>8152</Characters>
  <Application>Microsoft Office Word</Application>
  <DocSecurity>0</DocSecurity>
  <Lines>67</Lines>
  <Paragraphs>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175</cp:revision>
  <cp:lastPrinted>2021-06-01T11:52:00Z</cp:lastPrinted>
  <dcterms:created xsi:type="dcterms:W3CDTF">2021-06-30T07:35:00Z</dcterms:created>
  <dcterms:modified xsi:type="dcterms:W3CDTF">2021-07-12T08:28:00Z</dcterms:modified>
</cp:coreProperties>
</file>