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837D0" w14:textId="5C293FE4" w:rsidR="000C5DFB" w:rsidRPr="0005385E" w:rsidRDefault="009E7574" w:rsidP="0005385E">
      <w:pPr>
        <w:jc w:val="right"/>
        <w:rPr>
          <w:i/>
          <w:iCs/>
          <w:sz w:val="20"/>
          <w:lang w:val="ro-MD"/>
        </w:rPr>
      </w:pPr>
      <w:r w:rsidRPr="0005385E">
        <w:rPr>
          <w:i/>
          <w:iCs/>
          <w:lang w:val="ro-MD"/>
        </w:rPr>
        <w:t xml:space="preserve">Conform Anexei </w:t>
      </w:r>
      <w:r w:rsidR="000C5DFB" w:rsidRPr="0005385E">
        <w:rPr>
          <w:i/>
          <w:iCs/>
          <w:lang w:val="ro-MD"/>
        </w:rPr>
        <w:t>nr.</w:t>
      </w:r>
      <w:r w:rsidR="00D8130E" w:rsidRPr="0005385E">
        <w:rPr>
          <w:i/>
          <w:iCs/>
          <w:lang w:val="ro-MD"/>
        </w:rPr>
        <w:t>23</w:t>
      </w:r>
    </w:p>
    <w:p w14:paraId="3C16AD19" w14:textId="77777777" w:rsidR="005C5ED4" w:rsidRPr="00C81E59" w:rsidRDefault="000C5DFB" w:rsidP="00563A85">
      <w:pPr>
        <w:jc w:val="right"/>
        <w:rPr>
          <w:i/>
          <w:iCs/>
          <w:noProof w:val="0"/>
          <w:sz w:val="22"/>
          <w:szCs w:val="22"/>
          <w:lang w:val="ro-MD"/>
        </w:rPr>
      </w:pPr>
      <w:r w:rsidRPr="00C81E59">
        <w:rPr>
          <w:i/>
          <w:iCs/>
          <w:noProof w:val="0"/>
          <w:sz w:val="22"/>
          <w:szCs w:val="22"/>
          <w:lang w:val="ro-MD"/>
        </w:rPr>
        <w:t xml:space="preserve">la </w:t>
      </w:r>
      <w:r w:rsidR="009E719D" w:rsidRPr="00C81E59">
        <w:rPr>
          <w:i/>
          <w:iCs/>
          <w:noProof w:val="0"/>
          <w:sz w:val="22"/>
          <w:szCs w:val="22"/>
          <w:lang w:val="ro-MD"/>
        </w:rPr>
        <w:t>D</w:t>
      </w:r>
      <w:r w:rsidRPr="00C81E59">
        <w:rPr>
          <w:i/>
          <w:iCs/>
          <w:noProof w:val="0"/>
          <w:sz w:val="22"/>
          <w:szCs w:val="22"/>
          <w:lang w:val="ro-MD"/>
        </w:rPr>
        <w:t>ocumentația standard</w:t>
      </w:r>
      <w:r w:rsidR="005C5ED4" w:rsidRPr="00C81E59">
        <w:rPr>
          <w:i/>
          <w:iCs/>
          <w:noProof w:val="0"/>
          <w:sz w:val="22"/>
          <w:szCs w:val="22"/>
          <w:lang w:val="ro-MD"/>
        </w:rPr>
        <w:t xml:space="preserve"> </w:t>
      </w:r>
      <w:r w:rsidR="009E7574" w:rsidRPr="00C81E59">
        <w:rPr>
          <w:i/>
          <w:iCs/>
          <w:noProof w:val="0"/>
          <w:sz w:val="22"/>
          <w:szCs w:val="22"/>
          <w:lang w:val="ro-MD"/>
        </w:rPr>
        <w:t xml:space="preserve">aprobată prin </w:t>
      </w:r>
    </w:p>
    <w:p w14:paraId="4CB6FC02" w14:textId="0D98DB03" w:rsidR="002D6E71" w:rsidRPr="00C81E59" w:rsidRDefault="009E7574" w:rsidP="00563A85">
      <w:pPr>
        <w:jc w:val="right"/>
        <w:rPr>
          <w:i/>
          <w:iCs/>
          <w:noProof w:val="0"/>
          <w:sz w:val="22"/>
          <w:szCs w:val="22"/>
          <w:lang w:val="ro-MD"/>
        </w:rPr>
      </w:pPr>
      <w:r w:rsidRPr="00C81E59">
        <w:rPr>
          <w:i/>
          <w:iCs/>
          <w:noProof w:val="0"/>
          <w:sz w:val="22"/>
          <w:szCs w:val="22"/>
          <w:lang w:val="ro-MD"/>
        </w:rPr>
        <w:t xml:space="preserve">Ordinul ministrului finanțelor nr.69 </w:t>
      </w:r>
      <w:r w:rsidR="000C5DFB" w:rsidRPr="00C81E59">
        <w:rPr>
          <w:i/>
          <w:iCs/>
          <w:noProof w:val="0"/>
          <w:sz w:val="22"/>
          <w:szCs w:val="22"/>
          <w:lang w:val="ro-MD"/>
        </w:rPr>
        <w:t xml:space="preserve">din </w:t>
      </w:r>
      <w:r w:rsidR="00F34ED0" w:rsidRPr="00C81E59">
        <w:rPr>
          <w:i/>
          <w:iCs/>
          <w:noProof w:val="0"/>
          <w:sz w:val="22"/>
          <w:szCs w:val="22"/>
          <w:lang w:val="ro-MD"/>
        </w:rPr>
        <w:t>7</w:t>
      </w:r>
      <w:r w:rsidR="000C5DFB" w:rsidRPr="00C81E59">
        <w:rPr>
          <w:i/>
          <w:iCs/>
          <w:noProof w:val="0"/>
          <w:sz w:val="22"/>
          <w:szCs w:val="22"/>
          <w:lang w:val="ro-MD"/>
        </w:rPr>
        <w:t xml:space="preserve"> </w:t>
      </w:r>
      <w:r w:rsidR="00F34ED0" w:rsidRPr="00C81E59">
        <w:rPr>
          <w:i/>
          <w:iCs/>
          <w:noProof w:val="0"/>
          <w:sz w:val="22"/>
          <w:szCs w:val="22"/>
          <w:lang w:val="ro-MD"/>
        </w:rPr>
        <w:t>mai</w:t>
      </w:r>
      <w:r w:rsidR="000C5DFB" w:rsidRPr="00C81E59">
        <w:rPr>
          <w:i/>
          <w:iCs/>
          <w:noProof w:val="0"/>
          <w:sz w:val="22"/>
          <w:szCs w:val="22"/>
          <w:lang w:val="ro-MD"/>
        </w:rPr>
        <w:t xml:space="preserve"> 20</w:t>
      </w:r>
      <w:r w:rsidR="00F34ED0" w:rsidRPr="00C81E59">
        <w:rPr>
          <w:i/>
          <w:iCs/>
          <w:noProof w:val="0"/>
          <w:sz w:val="22"/>
          <w:szCs w:val="22"/>
          <w:lang w:val="ro-MD"/>
        </w:rPr>
        <w:t>21</w:t>
      </w:r>
    </w:p>
    <w:p w14:paraId="1C5565A5" w14:textId="77777777" w:rsidR="009E7574" w:rsidRPr="00563A85" w:rsidRDefault="009E7574" w:rsidP="00563A85">
      <w:pPr>
        <w:rPr>
          <w:i/>
          <w:iCs/>
          <w:noProof w:val="0"/>
          <w:lang w:val="ro-MD"/>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58893402" w:rsidR="006C4C0E" w:rsidRPr="00FF430B" w:rsidRDefault="006C4C0E" w:rsidP="006C4C0E">
      <w:pPr>
        <w:pStyle w:val="Heading2"/>
        <w:spacing w:before="0"/>
        <w:jc w:val="center"/>
        <w:rPr>
          <w:rFonts w:ascii="Times New Roman" w:hAnsi="Times New Roman" w:cs="Times New Roman"/>
          <w:bCs w:val="0"/>
          <w:color w:val="auto"/>
          <w:sz w:val="24"/>
          <w:szCs w:val="24"/>
          <w:lang w:val="ro-MD"/>
        </w:rPr>
      </w:pPr>
    </w:p>
    <w:p w14:paraId="23EF4A3D" w14:textId="3C63940A" w:rsidR="006C4C0E" w:rsidRDefault="0003591A" w:rsidP="008C5CA8">
      <w:pPr>
        <w:pStyle w:val="Heading2"/>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47CFD9E9" w14:textId="77777777" w:rsidR="004979FA" w:rsidRPr="004979FA" w:rsidRDefault="004979FA" w:rsidP="004979FA">
      <w:pPr>
        <w:rPr>
          <w:lang w:val="ro-MD"/>
        </w:rPr>
      </w:pPr>
    </w:p>
    <w:p w14:paraId="75D93063" w14:textId="20260E2E" w:rsidR="00CB1196" w:rsidRPr="00FD4C04" w:rsidRDefault="0003591A" w:rsidP="00336563">
      <w:pPr>
        <w:ind w:firstLine="709"/>
        <w:jc w:val="both"/>
        <w:rPr>
          <w:b/>
          <w:bCs/>
          <w:i/>
          <w:iCs/>
          <w:lang w:val="ro-MD"/>
        </w:rPr>
      </w:pPr>
      <w:r w:rsidRPr="00FF430B">
        <w:rPr>
          <w:lang w:val="ro-MD"/>
        </w:rPr>
        <w:t>Obiectul</w:t>
      </w:r>
      <w:r w:rsidR="00336563">
        <w:rPr>
          <w:lang w:val="ro-MD"/>
        </w:rPr>
        <w:t xml:space="preserve">: </w:t>
      </w:r>
      <w:r w:rsidR="00186472" w:rsidRPr="00186472">
        <w:rPr>
          <w:b/>
          <w:bCs/>
          <w:i/>
          <w:iCs/>
          <w:lang w:val="ro-MD"/>
        </w:rPr>
        <w:t>Lucrări de reparație a anexei la garaje, inclusiv demontare</w:t>
      </w:r>
      <w:r w:rsidR="00186472">
        <w:rPr>
          <w:b/>
          <w:bCs/>
          <w:i/>
          <w:iCs/>
          <w:lang w:val="ro-MD"/>
        </w:rPr>
        <w:t>a și montarea porților secțional</w:t>
      </w:r>
      <w:r w:rsidR="00186472" w:rsidRPr="00186472">
        <w:rPr>
          <w:b/>
          <w:bCs/>
          <w:i/>
          <w:iCs/>
          <w:lang w:val="ro-MD"/>
        </w:rPr>
        <w:t>e</w:t>
      </w:r>
      <w:r w:rsidR="00991DB6">
        <w:rPr>
          <w:b/>
          <w:bCs/>
          <w:i/>
          <w:iCs/>
          <w:lang w:val="ro-MD"/>
        </w:rPr>
        <w:t>-repetat</w:t>
      </w:r>
    </w:p>
    <w:p w14:paraId="6EFC4702" w14:textId="7AED5C60" w:rsidR="00233538" w:rsidRPr="00336563" w:rsidRDefault="0003591A" w:rsidP="00336563">
      <w:pPr>
        <w:ind w:firstLine="709"/>
        <w:jc w:val="both"/>
        <w:rPr>
          <w:b/>
          <w:bCs/>
          <w:i/>
          <w:iCs/>
          <w:lang w:val="ro-MD"/>
        </w:rPr>
      </w:pPr>
      <w:r w:rsidRPr="00FF430B">
        <w:rPr>
          <w:lang w:val="ro-MD"/>
        </w:rPr>
        <w:t>Autoritatea contractantă</w:t>
      </w:r>
      <w:r w:rsidR="00336563">
        <w:rPr>
          <w:lang w:val="ro-MD"/>
        </w:rPr>
        <w:t xml:space="preserve">: </w:t>
      </w:r>
      <w:r w:rsidR="00336563">
        <w:rPr>
          <w:b/>
          <w:bCs/>
          <w:i/>
          <w:iCs/>
          <w:lang w:val="ro-MD"/>
        </w:rPr>
        <w:t xml:space="preserve">Banca </w:t>
      </w:r>
      <w:r w:rsidR="00E21FB0">
        <w:rPr>
          <w:b/>
          <w:bCs/>
          <w:i/>
          <w:iCs/>
          <w:lang w:val="ro-MD"/>
        </w:rPr>
        <w:t xml:space="preserve">Națională </w:t>
      </w:r>
      <w:r w:rsidR="00336563">
        <w:rPr>
          <w:b/>
          <w:bCs/>
          <w:i/>
          <w:iCs/>
          <w:lang w:val="ro-MD"/>
        </w:rPr>
        <w:t>a Moldovei</w:t>
      </w:r>
    </w:p>
    <w:p w14:paraId="5F3D0C63" w14:textId="7BDA0893" w:rsidR="00233538" w:rsidRDefault="0003591A" w:rsidP="00196AB4">
      <w:pPr>
        <w:pStyle w:val="cp"/>
        <w:ind w:firstLine="709"/>
        <w:jc w:val="both"/>
        <w:rPr>
          <w:lang w:val="ro-MD"/>
        </w:rPr>
      </w:pPr>
      <w:r w:rsidRPr="00FF430B">
        <w:rPr>
          <w:lang w:val="ro-MD"/>
        </w:rPr>
        <w:t>1 . Descriere generală</w:t>
      </w:r>
    </w:p>
    <w:p w14:paraId="7687DB25" w14:textId="189ADEB4" w:rsidR="00336563" w:rsidRDefault="00336563" w:rsidP="00196AB4">
      <w:pPr>
        <w:pStyle w:val="cp"/>
        <w:ind w:firstLine="709"/>
        <w:jc w:val="both"/>
        <w:rPr>
          <w:b w:val="0"/>
          <w:bCs w:val="0"/>
          <w:lang w:val="ro-MD"/>
        </w:rPr>
      </w:pPr>
      <w:r w:rsidRPr="00336563">
        <w:rPr>
          <w:b w:val="0"/>
          <w:bCs w:val="0"/>
          <w:lang w:val="ro-MD"/>
        </w:rPr>
        <w:t xml:space="preserve">Lucrările </w:t>
      </w:r>
      <w:r w:rsidR="003613E7">
        <w:rPr>
          <w:b w:val="0"/>
          <w:bCs w:val="0"/>
          <w:lang w:val="ro-MD"/>
        </w:rPr>
        <w:t xml:space="preserve">de </w:t>
      </w:r>
      <w:r w:rsidR="003308E3">
        <w:rPr>
          <w:b w:val="0"/>
          <w:bCs w:val="0"/>
          <w:lang w:val="ro-MD"/>
        </w:rPr>
        <w:t>demontare-montare</w:t>
      </w:r>
      <w:r w:rsidRPr="00336563">
        <w:rPr>
          <w:b w:val="0"/>
          <w:bCs w:val="0"/>
          <w:lang w:val="ro-MD"/>
        </w:rPr>
        <w:t xml:space="preserve"> ce urmează a fi efectuate </w:t>
      </w:r>
      <w:r w:rsidR="003308E3">
        <w:rPr>
          <w:b w:val="0"/>
          <w:bCs w:val="0"/>
          <w:lang w:val="ro-MD"/>
        </w:rPr>
        <w:t>la garajele</w:t>
      </w:r>
      <w:r w:rsidRPr="00336563">
        <w:rPr>
          <w:b w:val="0"/>
          <w:bCs w:val="0"/>
          <w:lang w:val="ro-MD"/>
        </w:rPr>
        <w:t xml:space="preserve"> Băncii Naționale a Moldovei de pe adresa mun. </w:t>
      </w:r>
      <w:proofErr w:type="spellStart"/>
      <w:r w:rsidRPr="00336563">
        <w:rPr>
          <w:b w:val="0"/>
          <w:bCs w:val="0"/>
          <w:lang w:val="ro-MD"/>
        </w:rPr>
        <w:t>Chișnău</w:t>
      </w:r>
      <w:proofErr w:type="spellEnd"/>
      <w:r w:rsidRPr="00336563">
        <w:rPr>
          <w:b w:val="0"/>
          <w:bCs w:val="0"/>
          <w:lang w:val="ro-MD"/>
        </w:rPr>
        <w:t xml:space="preserve">, bd. </w:t>
      </w:r>
      <w:proofErr w:type="spellStart"/>
      <w:r w:rsidRPr="00336563">
        <w:rPr>
          <w:b w:val="0"/>
          <w:bCs w:val="0"/>
          <w:lang w:val="ro-MD"/>
        </w:rPr>
        <w:t>Gr.Vieru</w:t>
      </w:r>
      <w:proofErr w:type="spellEnd"/>
      <w:r w:rsidRPr="00336563">
        <w:rPr>
          <w:b w:val="0"/>
          <w:bCs w:val="0"/>
          <w:lang w:val="ro-MD"/>
        </w:rPr>
        <w:t xml:space="preserve"> nr.1 sunt:</w:t>
      </w:r>
    </w:p>
    <w:p w14:paraId="0AA676C9" w14:textId="48C5468B" w:rsidR="00336563" w:rsidRPr="00336563" w:rsidRDefault="00336563" w:rsidP="00336563">
      <w:pPr>
        <w:pStyle w:val="cp"/>
        <w:ind w:firstLine="709"/>
        <w:jc w:val="both"/>
        <w:rPr>
          <w:b w:val="0"/>
          <w:bCs w:val="0"/>
          <w:lang w:val="ro-MD"/>
        </w:rPr>
      </w:pPr>
      <w:r w:rsidRPr="00336563">
        <w:rPr>
          <w:b w:val="0"/>
          <w:bCs w:val="0"/>
          <w:lang w:val="ro-MD"/>
        </w:rPr>
        <w:t>1)</w:t>
      </w:r>
      <w:r w:rsidRPr="00336563">
        <w:rPr>
          <w:b w:val="0"/>
          <w:bCs w:val="0"/>
          <w:lang w:val="ro-MD"/>
        </w:rPr>
        <w:tab/>
        <w:t>Lucrări demontare:</w:t>
      </w:r>
    </w:p>
    <w:p w14:paraId="7A6CF50A" w14:textId="56EC815B" w:rsidR="00336563" w:rsidRPr="00336563" w:rsidRDefault="00336563" w:rsidP="00070E23">
      <w:pPr>
        <w:pStyle w:val="cp"/>
        <w:numPr>
          <w:ilvl w:val="0"/>
          <w:numId w:val="23"/>
        </w:numPr>
        <w:jc w:val="both"/>
        <w:rPr>
          <w:b w:val="0"/>
          <w:bCs w:val="0"/>
          <w:lang w:val="ro-MD"/>
        </w:rPr>
      </w:pPr>
      <w:r w:rsidRPr="00336563">
        <w:rPr>
          <w:b w:val="0"/>
          <w:bCs w:val="0"/>
          <w:lang w:val="ro-MD"/>
        </w:rPr>
        <w:t xml:space="preserve">Demontarea </w:t>
      </w:r>
      <w:r w:rsidR="003308E3">
        <w:rPr>
          <w:b w:val="0"/>
          <w:bCs w:val="0"/>
          <w:lang w:val="ro-MD"/>
        </w:rPr>
        <w:t>porților de lemn</w:t>
      </w:r>
      <w:r w:rsidRPr="00336563">
        <w:rPr>
          <w:b w:val="0"/>
          <w:bCs w:val="0"/>
          <w:lang w:val="ro-MD"/>
        </w:rPr>
        <w:t xml:space="preserve"> </w:t>
      </w:r>
      <w:r w:rsidR="0002188D">
        <w:rPr>
          <w:b w:val="0"/>
          <w:bCs w:val="0"/>
          <w:lang w:val="ro-MD"/>
        </w:rPr>
        <w:t xml:space="preserve">și metal, </w:t>
      </w:r>
      <w:r w:rsidR="003308E3" w:rsidRPr="003308E3">
        <w:rPr>
          <w:b w:val="0"/>
          <w:bCs w:val="0"/>
          <w:lang w:val="ro-MD"/>
        </w:rPr>
        <w:t xml:space="preserve">la garajele </w:t>
      </w:r>
      <w:r w:rsidRPr="00336563">
        <w:rPr>
          <w:b w:val="0"/>
          <w:bCs w:val="0"/>
          <w:lang w:val="ro-MD"/>
        </w:rPr>
        <w:t>BNM</w:t>
      </w:r>
    </w:p>
    <w:p w14:paraId="7042B44C" w14:textId="5B8450CD" w:rsidR="00336563" w:rsidRPr="00336563" w:rsidRDefault="00336563" w:rsidP="00336563">
      <w:pPr>
        <w:pStyle w:val="cp"/>
        <w:ind w:firstLine="709"/>
        <w:jc w:val="both"/>
        <w:rPr>
          <w:b w:val="0"/>
          <w:bCs w:val="0"/>
          <w:lang w:val="ro-MD"/>
        </w:rPr>
      </w:pPr>
      <w:r w:rsidRPr="00336563">
        <w:rPr>
          <w:b w:val="0"/>
          <w:bCs w:val="0"/>
          <w:lang w:val="ro-MD"/>
        </w:rPr>
        <w:t>2)</w:t>
      </w:r>
      <w:r w:rsidRPr="00336563">
        <w:rPr>
          <w:b w:val="0"/>
          <w:bCs w:val="0"/>
          <w:lang w:val="ro-MD"/>
        </w:rPr>
        <w:tab/>
        <w:t>Lucrări montare:</w:t>
      </w:r>
    </w:p>
    <w:p w14:paraId="4A0BCCFB" w14:textId="010EEE02" w:rsidR="00336563" w:rsidRDefault="00336563" w:rsidP="00070E23">
      <w:pPr>
        <w:pStyle w:val="cp"/>
        <w:numPr>
          <w:ilvl w:val="0"/>
          <w:numId w:val="23"/>
        </w:numPr>
        <w:jc w:val="both"/>
        <w:rPr>
          <w:b w:val="0"/>
          <w:bCs w:val="0"/>
          <w:lang w:val="ro-MD"/>
        </w:rPr>
      </w:pPr>
      <w:r w:rsidRPr="00336563">
        <w:rPr>
          <w:b w:val="0"/>
          <w:bCs w:val="0"/>
          <w:lang w:val="ro-MD"/>
        </w:rPr>
        <w:t xml:space="preserve">Montarea </w:t>
      </w:r>
      <w:r w:rsidR="008A6CA6">
        <w:rPr>
          <w:b w:val="0"/>
          <w:bCs w:val="0"/>
          <w:lang w:val="ro-MD"/>
        </w:rPr>
        <w:t xml:space="preserve">porților secționale și </w:t>
      </w:r>
      <w:proofErr w:type="spellStart"/>
      <w:r w:rsidR="003308E3">
        <w:rPr>
          <w:b w:val="0"/>
          <w:bCs w:val="0"/>
          <w:lang w:val="ro-MD"/>
        </w:rPr>
        <w:t>roletelor</w:t>
      </w:r>
      <w:proofErr w:type="spellEnd"/>
      <w:r w:rsidRPr="00336563">
        <w:rPr>
          <w:b w:val="0"/>
          <w:bCs w:val="0"/>
          <w:lang w:val="ro-MD"/>
        </w:rPr>
        <w:t xml:space="preserve"> </w:t>
      </w:r>
      <w:r w:rsidR="003308E3" w:rsidRPr="003308E3">
        <w:rPr>
          <w:b w:val="0"/>
          <w:bCs w:val="0"/>
          <w:lang w:val="ro-MD"/>
        </w:rPr>
        <w:t xml:space="preserve">la garajele </w:t>
      </w:r>
      <w:r w:rsidR="00186472">
        <w:rPr>
          <w:b w:val="0"/>
          <w:bCs w:val="0"/>
          <w:lang w:val="ro-MD"/>
        </w:rPr>
        <w:t>BNM</w:t>
      </w:r>
    </w:p>
    <w:p w14:paraId="34CD6951" w14:textId="1C28CA34" w:rsidR="00186472" w:rsidRPr="00336563" w:rsidRDefault="00186472" w:rsidP="00186472">
      <w:pPr>
        <w:pStyle w:val="cp"/>
        <w:ind w:left="709"/>
        <w:jc w:val="both"/>
        <w:rPr>
          <w:b w:val="0"/>
          <w:bCs w:val="0"/>
          <w:lang w:val="ro-MD"/>
        </w:rPr>
      </w:pPr>
      <w:r>
        <w:rPr>
          <w:b w:val="0"/>
          <w:bCs w:val="0"/>
          <w:lang w:val="ro-MD"/>
        </w:rPr>
        <w:t>3)         Lucrări  de reparație a anexei la garaje.</w:t>
      </w:r>
    </w:p>
    <w:p w14:paraId="7AC903F2" w14:textId="7B03D4B1" w:rsidR="00336563" w:rsidRPr="00336563" w:rsidRDefault="00336563" w:rsidP="00336563">
      <w:pPr>
        <w:pStyle w:val="cp"/>
        <w:ind w:firstLine="709"/>
        <w:jc w:val="both"/>
        <w:rPr>
          <w:b w:val="0"/>
          <w:bCs w:val="0"/>
          <w:lang w:val="ro-MD"/>
        </w:rPr>
      </w:pPr>
      <w:r w:rsidRPr="00336563">
        <w:rPr>
          <w:b w:val="0"/>
          <w:bCs w:val="0"/>
          <w:lang w:val="ro-MD"/>
        </w:rPr>
        <w:t>Notă: În caz de necesitate</w:t>
      </w:r>
      <w:r w:rsidR="002E106A">
        <w:rPr>
          <w:b w:val="0"/>
          <w:bCs w:val="0"/>
          <w:lang w:val="ro-MD"/>
        </w:rPr>
        <w:t>,</w:t>
      </w:r>
      <w:r w:rsidRPr="00336563">
        <w:rPr>
          <w:b w:val="0"/>
          <w:bCs w:val="0"/>
          <w:lang w:val="ro-MD"/>
        </w:rPr>
        <w:t xml:space="preserve"> operatorul economic va efectua lucrările de montare, demontare în zilele de s</w:t>
      </w:r>
      <w:r w:rsidR="00CF2447">
        <w:rPr>
          <w:b w:val="0"/>
          <w:bCs w:val="0"/>
          <w:lang w:val="ro-MD"/>
        </w:rPr>
        <w:t>â</w:t>
      </w:r>
      <w:r w:rsidRPr="00336563">
        <w:rPr>
          <w:b w:val="0"/>
          <w:bCs w:val="0"/>
          <w:lang w:val="ro-MD"/>
        </w:rPr>
        <w:t>mbătă și duminică sau după ora 17:00 la solicitarea scrisă a Beneficiarului.</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55D8459D" w:rsidR="00233538" w:rsidRPr="00FF430B" w:rsidRDefault="00590EF4" w:rsidP="00196AB4">
      <w:pPr>
        <w:ind w:firstLine="709"/>
        <w:jc w:val="both"/>
        <w:rPr>
          <w:lang w:val="ro-MD"/>
        </w:rPr>
      </w:pPr>
      <w:r w:rsidRPr="00590EF4">
        <w:rPr>
          <w:lang w:val="ro-MD"/>
        </w:rPr>
        <w:t>Oferta va fi însoțită în mod obligatoriu de Documentația de deviz, formularele 7</w:t>
      </w:r>
      <w:r w:rsidR="009E7574">
        <w:rPr>
          <w:lang w:val="ro-MD"/>
        </w:rPr>
        <w:t xml:space="preserve"> </w:t>
      </w:r>
      <w:r w:rsidR="00BD0126">
        <w:rPr>
          <w:lang w:val="ro-MD"/>
        </w:rPr>
        <w:t>desfășurat</w:t>
      </w:r>
      <w:r w:rsidRPr="00590EF4">
        <w:rPr>
          <w:lang w:val="ro-MD"/>
        </w:rPr>
        <w:t>,</w:t>
      </w:r>
      <w:r w:rsidR="009E7574">
        <w:rPr>
          <w:lang w:val="ro-MD"/>
        </w:rPr>
        <w:t xml:space="preserve"> </w:t>
      </w:r>
      <w:r w:rsidRPr="00590EF4">
        <w:rPr>
          <w:lang w:val="ro-MD"/>
        </w:rPr>
        <w:t>3</w:t>
      </w:r>
      <w:r w:rsidR="002E106A">
        <w:rPr>
          <w:lang w:val="ro-MD"/>
        </w:rPr>
        <w:t xml:space="preserve"> și</w:t>
      </w:r>
      <w:r w:rsidR="009E7574">
        <w:rPr>
          <w:lang w:val="ro-MD"/>
        </w:rPr>
        <w:t xml:space="preserve"> </w:t>
      </w:r>
      <w:r w:rsidRPr="00590EF4">
        <w:rPr>
          <w:lang w:val="ro-MD"/>
        </w:rPr>
        <w:t>5.</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41C81BE7" w14:textId="77777777" w:rsidR="00A63D53" w:rsidRDefault="00A63D53" w:rsidP="00A63D53">
      <w:pPr>
        <w:ind w:firstLine="567"/>
        <w:jc w:val="both"/>
        <w:rPr>
          <w:lang w:val="ro-MD"/>
        </w:rPr>
      </w:pPr>
      <w:r w:rsidRPr="00590EF4">
        <w:rPr>
          <w:lang w:val="ro-MD"/>
        </w:rPr>
        <w:t xml:space="preserve">Toate materialele şi </w:t>
      </w:r>
      <w:r>
        <w:rPr>
          <w:lang w:val="ro-MD"/>
        </w:rPr>
        <w:t>bunurile</w:t>
      </w:r>
      <w:r w:rsidRPr="00590EF4">
        <w:rPr>
          <w:lang w:val="ro-MD"/>
        </w:rPr>
        <w:t xml:space="preserve"> folosite la executarea lucrărilor trebuie să corespundă cerințelor Legii nr.721 din 02.02.1996 privind calitatea în construcţii. Înlocuirea produselor și procedeelor prevăzute în deviz cu altele care îndeplinesc condițiile precizate se efectuează numai pe baza soluțiilor stabilite de </w:t>
      </w:r>
      <w:r>
        <w:rPr>
          <w:lang w:val="ro-MD"/>
        </w:rPr>
        <w:t>Beneficiar</w:t>
      </w:r>
      <w:r w:rsidRPr="00590EF4">
        <w:rPr>
          <w:lang w:val="ro-MD"/>
        </w:rPr>
        <w:t>.</w:t>
      </w:r>
      <w:r w:rsidRPr="0005428D">
        <w:t xml:space="preserve"> </w:t>
      </w:r>
      <w:r w:rsidRPr="0005428D">
        <w:rPr>
          <w:lang w:val="ro-MD"/>
        </w:rPr>
        <w:t>Antreprenorul va stabili și prezenta grupului de lucru răspunderea tuturor participanților la procesul de producție (factori de răspundere, colaboratori, subcontractanți) în corespundere cu sistemul propriu de asigurare a calității adoptat cu prevederile legale în vigoare.</w:t>
      </w:r>
    </w:p>
    <w:p w14:paraId="34E331C7" w14:textId="77777777" w:rsidR="00A63D53" w:rsidRPr="0005428D" w:rsidRDefault="00A63D53" w:rsidP="00A63D53">
      <w:pPr>
        <w:ind w:firstLine="567"/>
        <w:jc w:val="both"/>
        <w:rPr>
          <w:lang w:val="ro-MD"/>
        </w:rPr>
      </w:pPr>
      <w:r w:rsidRPr="0005428D">
        <w:rPr>
          <w:lang w:val="ro-MD"/>
        </w:rPr>
        <w:t>Se solicită obligatoriu:</w:t>
      </w:r>
    </w:p>
    <w:p w14:paraId="798FCF5C" w14:textId="61A4D43E" w:rsidR="00A63D53" w:rsidRDefault="00A63D53" w:rsidP="00A63D53">
      <w:pPr>
        <w:ind w:firstLine="567"/>
        <w:jc w:val="both"/>
        <w:rPr>
          <w:lang w:val="ro-MD"/>
        </w:rPr>
      </w:pPr>
      <w:r w:rsidRPr="0005428D">
        <w:rPr>
          <w:lang w:val="ro-MD"/>
        </w:rPr>
        <w:t>1.</w:t>
      </w:r>
      <w:r w:rsidRPr="0005428D">
        <w:rPr>
          <w:lang w:val="ro-MD"/>
        </w:rPr>
        <w:tab/>
        <w:t xml:space="preserve">Evacuarea de pe teritoriul BNM a </w:t>
      </w:r>
      <w:r w:rsidR="0000269C">
        <w:rPr>
          <w:lang w:val="ro-MD"/>
        </w:rPr>
        <w:t>d</w:t>
      </w:r>
      <w:r w:rsidR="0000269C">
        <w:t>eșeurilor.</w:t>
      </w:r>
    </w:p>
    <w:p w14:paraId="705C41B7" w14:textId="4AA00FED" w:rsidR="00590EF4" w:rsidRPr="00590EF4" w:rsidRDefault="00590EF4" w:rsidP="00590EF4">
      <w:pPr>
        <w:ind w:firstLine="709"/>
        <w:jc w:val="both"/>
        <w:rPr>
          <w:lang w:val="ro-MD"/>
        </w:rPr>
      </w:pPr>
      <w:r w:rsidRPr="00590EF4">
        <w:rPr>
          <w:lang w:val="ro-MD"/>
        </w:rPr>
        <w:t>Se solicită obligatoriu reducerea și gestionarea rațională a deșeurilor.</w:t>
      </w:r>
    </w:p>
    <w:p w14:paraId="70CC699B" w14:textId="77777777" w:rsidR="00233538" w:rsidRPr="00FF430B" w:rsidRDefault="0003591A" w:rsidP="00196AB4">
      <w:pPr>
        <w:ind w:firstLine="709"/>
        <w:jc w:val="both"/>
        <w:rPr>
          <w:b/>
          <w:lang w:val="ro-MD"/>
        </w:rPr>
      </w:pPr>
      <w:r w:rsidRPr="00FF430B">
        <w:rPr>
          <w:b/>
          <w:lang w:val="ro-MD"/>
        </w:rPr>
        <w:t>4. Mostre</w:t>
      </w:r>
    </w:p>
    <w:p w14:paraId="0B28CF7A" w14:textId="2D45B6DA" w:rsidR="00590EF4" w:rsidRDefault="00590EF4" w:rsidP="00590EF4">
      <w:pPr>
        <w:ind w:firstLine="709"/>
        <w:jc w:val="both"/>
        <w:rPr>
          <w:lang w:val="ro-MD"/>
        </w:rPr>
      </w:pPr>
      <w:r w:rsidRPr="00590EF4">
        <w:rPr>
          <w:lang w:val="ro-MD"/>
        </w:rPr>
        <w:t xml:space="preserve">Executantul va asigura, realiza și garanta calitatea lucrărilor conform prevederilor Legii nr.721 din 02.02.1996 privind calitatea în construcții. La toate materialele, utilajele și lucrările de construcție parametrii tehnici ale </w:t>
      </w:r>
      <w:r w:rsidR="009E7574" w:rsidRPr="00590EF4">
        <w:rPr>
          <w:lang w:val="ro-MD"/>
        </w:rPr>
        <w:t>c</w:t>
      </w:r>
      <w:r w:rsidR="009E7574">
        <w:rPr>
          <w:lang w:val="ro-MD"/>
        </w:rPr>
        <w:t>ă</w:t>
      </w:r>
      <w:r w:rsidR="009E7574" w:rsidRPr="00590EF4">
        <w:rPr>
          <w:lang w:val="ro-MD"/>
        </w:rPr>
        <w:t>ror</w:t>
      </w:r>
      <w:r w:rsidR="009E7574">
        <w:rPr>
          <w:lang w:val="ro-MD"/>
        </w:rPr>
        <w:t>a</w:t>
      </w:r>
      <w:r w:rsidR="009E7574" w:rsidRPr="00590EF4">
        <w:rPr>
          <w:lang w:val="ro-MD"/>
        </w:rPr>
        <w:t xml:space="preserve"> </w:t>
      </w:r>
      <w:r w:rsidRPr="00590EF4">
        <w:rPr>
          <w:lang w:val="ro-MD"/>
        </w:rPr>
        <w:t xml:space="preserve">diferă sau care nu sunt prevăzute de către producător, antreprenorul va prezenta probele necesare de laborator şi о cantitate de marfă necesară pentru aprecierea parametrilor tehnici la cererea autorității contractante. </w:t>
      </w:r>
    </w:p>
    <w:p w14:paraId="3AB5628E" w14:textId="77777777" w:rsidR="00A63D53" w:rsidRPr="0005428D" w:rsidRDefault="00A63D53" w:rsidP="00A63D53">
      <w:pPr>
        <w:ind w:firstLine="709"/>
        <w:jc w:val="both"/>
        <w:rPr>
          <w:lang w:val="ro-MD"/>
        </w:rPr>
      </w:pPr>
      <w:r w:rsidRPr="0005428D">
        <w:rPr>
          <w:lang w:val="ro-MD"/>
        </w:rPr>
        <w:t>Asigurarea nivelului de calitate corespunzător exigentelor esențiale printr-un sistem propriu de calitate conceput şi realizat prin personal propriu.</w:t>
      </w:r>
    </w:p>
    <w:p w14:paraId="66849D0A" w14:textId="531A4673" w:rsidR="00A63D53" w:rsidRDefault="00A63D53" w:rsidP="00A63D53">
      <w:pPr>
        <w:ind w:firstLine="709"/>
        <w:jc w:val="both"/>
        <w:rPr>
          <w:lang w:val="ro-MD"/>
        </w:rPr>
      </w:pPr>
      <w:r w:rsidRPr="0005428D">
        <w:rPr>
          <w:lang w:val="ro-MD"/>
        </w:rPr>
        <w:t>La solicitarea autorității contractante se vor prezenta mostre a materialelor care urmează să fie folosite.</w:t>
      </w:r>
    </w:p>
    <w:p w14:paraId="320D8FE8" w14:textId="77777777" w:rsidR="00FD5B5A" w:rsidRPr="00590EF4" w:rsidRDefault="00FD5B5A" w:rsidP="00A63D53">
      <w:pPr>
        <w:ind w:firstLine="709"/>
        <w:jc w:val="both"/>
        <w:rPr>
          <w:lang w:val="ro-MD"/>
        </w:rPr>
      </w:pP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2D8FBB24" w14:textId="28D29047" w:rsidR="00233538" w:rsidRDefault="00590EF4" w:rsidP="00E74FA2">
      <w:pPr>
        <w:ind w:firstLine="709"/>
        <w:jc w:val="both"/>
        <w:rPr>
          <w:lang w:val="ro-MD"/>
        </w:rPr>
      </w:pPr>
      <w:r w:rsidRPr="00590EF4">
        <w:rPr>
          <w:lang w:val="ro-MD"/>
        </w:rPr>
        <w:t xml:space="preserve">Furnizarea materialelor și bunurilor pentru realizarea lucrărilor va fi efectuată de către antreprenor conform parametrilor tehnici stipulaţi în pașaportul tehnic al materialelor și </w:t>
      </w:r>
      <w:r w:rsidRPr="00590EF4">
        <w:rPr>
          <w:lang w:val="ro-MD"/>
        </w:rPr>
        <w:lastRenderedPageBreak/>
        <w:t>bunurilor, antreprenorul purt</w:t>
      </w:r>
      <w:r w:rsidR="002E106A">
        <w:rPr>
          <w:lang w:val="ro-MD"/>
        </w:rPr>
        <w:t>â</w:t>
      </w:r>
      <w:r w:rsidRPr="00590EF4">
        <w:rPr>
          <w:lang w:val="ro-MD"/>
        </w:rPr>
        <w:t>nd răspundere de calitatea produselor transportate, manipulate, depozitate şi protecția lor. Conform Regulamentului de recepție a construcțiilor şi instalaţiilor aferente, aprobat prin Hotărîrea Guvernului nr.285 din 23.05.1996 antreprenorul efectuează protecția şi securitatea lucrărilor executate, construcţiilor şi teritoriilor aferente în funcţie de condiţiile atmosferice p</w:t>
      </w:r>
      <w:r w:rsidR="002E106A">
        <w:rPr>
          <w:lang w:val="ro-MD"/>
        </w:rPr>
        <w:t>â</w:t>
      </w:r>
      <w:r w:rsidRPr="00590EF4">
        <w:rPr>
          <w:lang w:val="ro-MD"/>
        </w:rPr>
        <w:t>nă la semnarea procesului verbal de recepţie a lucrărilor</w:t>
      </w:r>
      <w:r w:rsidR="003F6C77" w:rsidRPr="003F6C77">
        <w:rPr>
          <w:lang w:val="ro-MD"/>
        </w:rPr>
        <w:t xml:space="preserve"> </w:t>
      </w:r>
      <w:r w:rsidR="007F4EEA">
        <w:rPr>
          <w:lang w:val="ro-MD"/>
        </w:rPr>
        <w:t>executate</w:t>
      </w:r>
      <w:r w:rsidRPr="00590EF4">
        <w:rPr>
          <w:lang w:val="ro-MD"/>
        </w:rPr>
        <w:t xml:space="preserve">. Executantul este obligat pentru supunerea la recepţie numai a lucrărilor care corespund cerinţelor de calitate şi pentru care au predat </w:t>
      </w:r>
      <w:r w:rsidR="00563A85">
        <w:rPr>
          <w:lang w:val="ro-MD"/>
        </w:rPr>
        <w:t>beneficiarului</w:t>
      </w:r>
      <w:r w:rsidRPr="00590EF4">
        <w:rPr>
          <w:lang w:val="ro-MD"/>
        </w:rPr>
        <w:t xml:space="preserve"> documentele necesare. </w:t>
      </w:r>
    </w:p>
    <w:p w14:paraId="2C39E347" w14:textId="77777777" w:rsidR="00FA0DDD" w:rsidRDefault="00FA0DDD" w:rsidP="00FA0DDD">
      <w:pPr>
        <w:ind w:firstLine="709"/>
        <w:jc w:val="both"/>
        <w:rPr>
          <w:lang w:val="ro-MD"/>
        </w:rPr>
      </w:pPr>
      <w:r>
        <w:rPr>
          <w:lang w:val="ro-MD"/>
        </w:rPr>
        <w:t xml:space="preserve">Antreprenorul </w:t>
      </w:r>
      <w:r>
        <w:t>trebuie sa respecte obligațiile generale ce îi revin în conformitate cu prevederile din legislația națională privind tehnica securității muncii. Lucrările de construcție trebuie sa fie conduse, în mod obligatoriu, de cadre tehnice cu experiență și care răspund direct de personalul care execută aceste lucrari.</w:t>
      </w:r>
    </w:p>
    <w:p w14:paraId="43D0F083" w14:textId="77777777" w:rsidR="00FA0DDD" w:rsidRDefault="00FA0DDD" w:rsidP="00FA0DDD">
      <w:pPr>
        <w:ind w:firstLine="709"/>
        <w:jc w:val="both"/>
      </w:pPr>
      <w:r>
        <w:t xml:space="preserve">Întregul personal care ia parte la execuția lucrării va fi instruit asupra procesului tehnologic, succesiunea operațiilor şi fazelor de execuție, asupra modului de utilizare a mijloacelor tehnice şi asupra măsurilor specifice de protecția muncii decurgând din natura acestor operații. </w:t>
      </w:r>
    </w:p>
    <w:p w14:paraId="41A7A3A3" w14:textId="77777777" w:rsidR="00FA0DDD" w:rsidRDefault="00FA0DDD" w:rsidP="00FA0DDD">
      <w:pPr>
        <w:ind w:firstLine="709"/>
        <w:jc w:val="both"/>
      </w:pPr>
      <w:r>
        <w:t xml:space="preserve">Antreprenorul trebuie să adopte acele măsuri care să asigure protecția persoanelor aflate pe șantierul de lucru: semnalizarea şi marcarea corespunzătoare a lucrărilor, semnalizarea şi devierea circulației în zonă, izolarea zonelor aflate sub raza de riscuri aparente a cablurilor electrice, demolării etc. </w:t>
      </w:r>
    </w:p>
    <w:p w14:paraId="573D7A15" w14:textId="77777777" w:rsidR="00FA0DDD" w:rsidRDefault="00FA0DDD" w:rsidP="00FA0DDD">
      <w:pPr>
        <w:ind w:firstLine="709"/>
        <w:jc w:val="both"/>
      </w:pPr>
      <w:r>
        <w:t xml:space="preserve">Antreprenorul va evalua factorii de risc sub propria răspundere, până la inițierea lucrărilor în cadrul BNM și va întreprinde măsurile corespunzătoare întru exluderea factorilor de risc și accidentare. </w:t>
      </w:r>
    </w:p>
    <w:p w14:paraId="6C81579C" w14:textId="77777777" w:rsidR="00FA0DDD" w:rsidRPr="008421E9" w:rsidRDefault="00FA0DDD" w:rsidP="00FA0DDD">
      <w:pPr>
        <w:ind w:firstLine="709"/>
        <w:jc w:val="both"/>
        <w:rPr>
          <w:lang w:val="en-US"/>
        </w:rPr>
      </w:pPr>
      <w:r>
        <w:rPr>
          <w:lang w:val="en-US"/>
        </w:rPr>
        <w:t xml:space="preserve">Beneficiarul va sesiza în timp de 24 de ore Agenția de Supraveghere Tehnică, în cazul producerii unor accidente tehnice în timpul execuției lucrărilor. </w:t>
      </w:r>
    </w:p>
    <w:p w14:paraId="01148C64" w14:textId="77777777" w:rsidR="00FA0DDD" w:rsidRPr="00D37853" w:rsidRDefault="00FA0DDD" w:rsidP="00FA0DDD">
      <w:pPr>
        <w:ind w:firstLine="709"/>
        <w:jc w:val="both"/>
      </w:pPr>
      <w:r w:rsidRPr="00D37853">
        <w:t>Cerințe privind achiziții de tip durabile/verzi/sustenabile:</w:t>
      </w:r>
    </w:p>
    <w:p w14:paraId="0C5A9626" w14:textId="77777777" w:rsidR="00FA0DDD" w:rsidRPr="00D37853" w:rsidRDefault="00FA0DDD" w:rsidP="00FA0DDD">
      <w:pPr>
        <w:pStyle w:val="ListParagraph"/>
        <w:numPr>
          <w:ilvl w:val="0"/>
          <w:numId w:val="28"/>
        </w:numPr>
      </w:pPr>
      <w:r w:rsidRPr="00D37853">
        <w:t xml:space="preserve">pe </w:t>
      </w:r>
      <w:proofErr w:type="spellStart"/>
      <w:r w:rsidRPr="00D37853">
        <w:t>toata</w:t>
      </w:r>
      <w:proofErr w:type="spellEnd"/>
      <w:r w:rsidRPr="00D37853">
        <w:t xml:space="preserve"> </w:t>
      </w:r>
      <w:proofErr w:type="spellStart"/>
      <w:r w:rsidRPr="00D37853">
        <w:t>durata</w:t>
      </w:r>
      <w:proofErr w:type="spellEnd"/>
      <w:r w:rsidRPr="00D37853">
        <w:t xml:space="preserve"> </w:t>
      </w:r>
      <w:proofErr w:type="spellStart"/>
      <w:r w:rsidRPr="00D37853">
        <w:t>realizării</w:t>
      </w:r>
      <w:proofErr w:type="spellEnd"/>
      <w:r w:rsidRPr="00D37853">
        <w:t xml:space="preserve"> </w:t>
      </w:r>
      <w:proofErr w:type="spellStart"/>
      <w:r w:rsidRPr="00D37853">
        <w:t>lucrării</w:t>
      </w:r>
      <w:proofErr w:type="spellEnd"/>
      <w:r w:rsidRPr="00D37853">
        <w:t xml:space="preserve">, </w:t>
      </w:r>
      <w:proofErr w:type="spellStart"/>
      <w:r w:rsidRPr="00D37853">
        <w:t>antreprenorul</w:t>
      </w:r>
      <w:proofErr w:type="spellEnd"/>
      <w:r w:rsidRPr="00D37853">
        <w:t xml:space="preserve"> </w:t>
      </w:r>
      <w:proofErr w:type="spellStart"/>
      <w:r w:rsidRPr="00D37853">
        <w:t>trebuie</w:t>
      </w:r>
      <w:proofErr w:type="spellEnd"/>
      <w:r w:rsidRPr="00D37853">
        <w:t xml:space="preserve"> </w:t>
      </w:r>
      <w:proofErr w:type="spellStart"/>
      <w:r w:rsidRPr="00D37853">
        <w:t>să</w:t>
      </w:r>
      <w:proofErr w:type="spellEnd"/>
      <w:r w:rsidRPr="00D37853">
        <w:t xml:space="preserve"> </w:t>
      </w:r>
      <w:proofErr w:type="spellStart"/>
      <w:r w:rsidRPr="00D37853">
        <w:t>ia</w:t>
      </w:r>
      <w:proofErr w:type="spellEnd"/>
      <w:r w:rsidRPr="00D37853">
        <w:t xml:space="preserve"> </w:t>
      </w:r>
      <w:proofErr w:type="spellStart"/>
      <w:r w:rsidRPr="00D37853">
        <w:t>toate</w:t>
      </w:r>
      <w:proofErr w:type="spellEnd"/>
      <w:r w:rsidRPr="00D37853">
        <w:t xml:space="preserve"> </w:t>
      </w:r>
      <w:proofErr w:type="spellStart"/>
      <w:r w:rsidRPr="00D37853">
        <w:t>măsurile</w:t>
      </w:r>
      <w:proofErr w:type="spellEnd"/>
      <w:r w:rsidRPr="00D37853">
        <w:t xml:space="preserve"> </w:t>
      </w:r>
      <w:proofErr w:type="spellStart"/>
      <w:r w:rsidRPr="00D37853">
        <w:t>impuse</w:t>
      </w:r>
      <w:proofErr w:type="spellEnd"/>
      <w:r w:rsidRPr="00D37853">
        <w:t xml:space="preserve"> de </w:t>
      </w:r>
      <w:proofErr w:type="spellStart"/>
      <w:r w:rsidRPr="00D37853">
        <w:t>normele</w:t>
      </w:r>
      <w:proofErr w:type="spellEnd"/>
      <w:r w:rsidRPr="00D37853">
        <w:t xml:space="preserve"> de </w:t>
      </w:r>
      <w:proofErr w:type="spellStart"/>
      <w:r w:rsidRPr="00D37853">
        <w:t>mediu</w:t>
      </w:r>
      <w:proofErr w:type="spellEnd"/>
      <w:r w:rsidRPr="00D37853">
        <w:t xml:space="preserve"> </w:t>
      </w:r>
      <w:proofErr w:type="spellStart"/>
      <w:r w:rsidRPr="00D37853">
        <w:t>în</w:t>
      </w:r>
      <w:proofErr w:type="spellEnd"/>
      <w:r w:rsidRPr="00D37853">
        <w:t xml:space="preserve"> </w:t>
      </w:r>
      <w:proofErr w:type="spellStart"/>
      <w:r w:rsidRPr="00D37853">
        <w:t>ceea</w:t>
      </w:r>
      <w:proofErr w:type="spellEnd"/>
      <w:r w:rsidRPr="00D37853">
        <w:t xml:space="preserve"> </w:t>
      </w:r>
      <w:proofErr w:type="spellStart"/>
      <w:r w:rsidRPr="00D37853">
        <w:t>ce</w:t>
      </w:r>
      <w:proofErr w:type="spellEnd"/>
      <w:r w:rsidRPr="00D37853">
        <w:t xml:space="preserve"> </w:t>
      </w:r>
      <w:proofErr w:type="spellStart"/>
      <w:r w:rsidRPr="00D37853">
        <w:t>privește</w:t>
      </w:r>
      <w:proofErr w:type="spellEnd"/>
      <w:r w:rsidRPr="00D37853">
        <w:t xml:space="preserve">: </w:t>
      </w:r>
      <w:proofErr w:type="spellStart"/>
      <w:r w:rsidRPr="00D37853">
        <w:t>praful</w:t>
      </w:r>
      <w:proofErr w:type="spellEnd"/>
      <w:r w:rsidRPr="00D37853">
        <w:t xml:space="preserve"> și </w:t>
      </w:r>
      <w:proofErr w:type="spellStart"/>
      <w:r w:rsidRPr="00D37853">
        <w:t>zgomotul</w:t>
      </w:r>
      <w:proofErr w:type="spellEnd"/>
      <w:r w:rsidRPr="00D37853">
        <w:t xml:space="preserve"> pe </w:t>
      </w:r>
      <w:proofErr w:type="spellStart"/>
      <w:r w:rsidRPr="00D37853">
        <w:t>durata</w:t>
      </w:r>
      <w:proofErr w:type="spellEnd"/>
      <w:r w:rsidRPr="00D37853">
        <w:t xml:space="preserve"> </w:t>
      </w:r>
      <w:proofErr w:type="spellStart"/>
      <w:r w:rsidRPr="00D37853">
        <w:t>activităților</w:t>
      </w:r>
      <w:proofErr w:type="spellEnd"/>
      <w:r w:rsidRPr="00D37853">
        <w:t xml:space="preserve"> de </w:t>
      </w:r>
      <w:proofErr w:type="spellStart"/>
      <w:r w:rsidRPr="00D37853">
        <w:t>construcții</w:t>
      </w:r>
      <w:proofErr w:type="spellEnd"/>
      <w:r w:rsidRPr="00D37853">
        <w:t xml:space="preserve">, </w:t>
      </w:r>
      <w:proofErr w:type="spellStart"/>
      <w:r w:rsidRPr="00D37853">
        <w:t>evacuarea</w:t>
      </w:r>
      <w:proofErr w:type="spellEnd"/>
      <w:r w:rsidRPr="00D37853">
        <w:t xml:space="preserve"> </w:t>
      </w:r>
      <w:proofErr w:type="spellStart"/>
      <w:r w:rsidRPr="00D37853">
        <w:t>molozului</w:t>
      </w:r>
      <w:proofErr w:type="spellEnd"/>
      <w:r w:rsidRPr="00D37853">
        <w:t xml:space="preserve"> </w:t>
      </w:r>
      <w:proofErr w:type="spellStart"/>
      <w:r w:rsidRPr="00D37853">
        <w:t>rezultat</w:t>
      </w:r>
      <w:proofErr w:type="spellEnd"/>
      <w:r w:rsidRPr="00D37853">
        <w:t xml:space="preserve">, </w:t>
      </w:r>
      <w:proofErr w:type="spellStart"/>
      <w:r w:rsidRPr="00D37853">
        <w:t>manipularea</w:t>
      </w:r>
      <w:proofErr w:type="spellEnd"/>
      <w:r w:rsidRPr="00D37853">
        <w:t xml:space="preserve"> </w:t>
      </w:r>
      <w:proofErr w:type="spellStart"/>
      <w:r w:rsidRPr="00D37853">
        <w:t>materialelor</w:t>
      </w:r>
      <w:proofErr w:type="spellEnd"/>
      <w:r w:rsidRPr="00D37853">
        <w:t xml:space="preserve"> de </w:t>
      </w:r>
      <w:proofErr w:type="spellStart"/>
      <w:proofErr w:type="gramStart"/>
      <w:r w:rsidRPr="00D37853">
        <w:t>construcții</w:t>
      </w:r>
      <w:proofErr w:type="spellEnd"/>
      <w:r w:rsidRPr="00D37853">
        <w:t>;</w:t>
      </w:r>
      <w:proofErr w:type="gramEnd"/>
    </w:p>
    <w:p w14:paraId="0A3EDDAA" w14:textId="77777777" w:rsidR="00FA0DDD" w:rsidRPr="00D37853" w:rsidRDefault="00FA0DDD" w:rsidP="00FA0DDD">
      <w:pPr>
        <w:pStyle w:val="ListParagraph"/>
        <w:numPr>
          <w:ilvl w:val="0"/>
          <w:numId w:val="28"/>
        </w:numPr>
      </w:pPr>
      <w:proofErr w:type="spellStart"/>
      <w:r w:rsidRPr="00D37853">
        <w:t>antreprenorul</w:t>
      </w:r>
      <w:proofErr w:type="spellEnd"/>
      <w:r w:rsidRPr="00D37853">
        <w:t xml:space="preserve"> </w:t>
      </w:r>
      <w:proofErr w:type="spellStart"/>
      <w:r w:rsidRPr="00D37853">
        <w:t>va</w:t>
      </w:r>
      <w:proofErr w:type="spellEnd"/>
      <w:r w:rsidRPr="00D37853">
        <w:t xml:space="preserve"> </w:t>
      </w:r>
      <w:proofErr w:type="spellStart"/>
      <w:r w:rsidRPr="00D37853">
        <w:t>livra</w:t>
      </w:r>
      <w:proofErr w:type="spellEnd"/>
      <w:r w:rsidRPr="00D37853">
        <w:t xml:space="preserve"> </w:t>
      </w:r>
      <w:proofErr w:type="spellStart"/>
      <w:r w:rsidRPr="00D37853">
        <w:t>materialele</w:t>
      </w:r>
      <w:proofErr w:type="spellEnd"/>
      <w:r w:rsidRPr="00D37853">
        <w:t xml:space="preserve"> de </w:t>
      </w:r>
      <w:proofErr w:type="spellStart"/>
      <w:r w:rsidRPr="00D37853">
        <w:t>construcție</w:t>
      </w:r>
      <w:proofErr w:type="spellEnd"/>
      <w:r w:rsidRPr="00D37853">
        <w:t xml:space="preserve"> </w:t>
      </w:r>
      <w:proofErr w:type="spellStart"/>
      <w:r w:rsidRPr="00D37853">
        <w:t>în</w:t>
      </w:r>
      <w:proofErr w:type="spellEnd"/>
      <w:r w:rsidRPr="00D37853">
        <w:t xml:space="preserve"> </w:t>
      </w:r>
      <w:proofErr w:type="spellStart"/>
      <w:r w:rsidRPr="00D37853">
        <w:t>formă</w:t>
      </w:r>
      <w:proofErr w:type="spellEnd"/>
      <w:r w:rsidRPr="00D37853">
        <w:t xml:space="preserve"> </w:t>
      </w:r>
      <w:proofErr w:type="spellStart"/>
      <w:r w:rsidRPr="00D37853">
        <w:t>concentrată</w:t>
      </w:r>
      <w:proofErr w:type="spellEnd"/>
      <w:r w:rsidRPr="00D37853">
        <w:t xml:space="preserve"> și </w:t>
      </w:r>
      <w:proofErr w:type="spellStart"/>
      <w:r w:rsidRPr="00D37853">
        <w:t>diluarea</w:t>
      </w:r>
      <w:proofErr w:type="spellEnd"/>
      <w:r w:rsidRPr="00D37853">
        <w:t xml:space="preserve"> lor pe </w:t>
      </w:r>
      <w:proofErr w:type="spellStart"/>
      <w:proofErr w:type="gramStart"/>
      <w:r w:rsidRPr="00D37853">
        <w:t>șantier</w:t>
      </w:r>
      <w:proofErr w:type="spellEnd"/>
      <w:r w:rsidRPr="00D37853">
        <w:t>;</w:t>
      </w:r>
      <w:proofErr w:type="gramEnd"/>
    </w:p>
    <w:p w14:paraId="28CA8808" w14:textId="77777777" w:rsidR="00FA0DDD" w:rsidRPr="00D37853" w:rsidRDefault="00FA0DDD" w:rsidP="00FA0DDD">
      <w:pPr>
        <w:pStyle w:val="ListParagraph"/>
        <w:numPr>
          <w:ilvl w:val="0"/>
          <w:numId w:val="28"/>
        </w:numPr>
      </w:pPr>
      <w:proofErr w:type="spellStart"/>
      <w:r w:rsidRPr="00D37853">
        <w:t>antreprenorul</w:t>
      </w:r>
      <w:proofErr w:type="spellEnd"/>
      <w:r w:rsidRPr="00D37853">
        <w:t xml:space="preserve"> </w:t>
      </w:r>
      <w:proofErr w:type="spellStart"/>
      <w:r w:rsidRPr="00D37853">
        <w:t>va</w:t>
      </w:r>
      <w:proofErr w:type="spellEnd"/>
      <w:r w:rsidRPr="00D37853">
        <w:t xml:space="preserve"> </w:t>
      </w:r>
      <w:proofErr w:type="spellStart"/>
      <w:r w:rsidRPr="00D37853">
        <w:t>livra</w:t>
      </w:r>
      <w:proofErr w:type="spellEnd"/>
      <w:r w:rsidRPr="00D37853">
        <w:t xml:space="preserve"> </w:t>
      </w:r>
      <w:proofErr w:type="spellStart"/>
      <w:r w:rsidRPr="00D37853">
        <w:t>materialele</w:t>
      </w:r>
      <w:proofErr w:type="spellEnd"/>
      <w:r w:rsidRPr="00D37853">
        <w:t xml:space="preserve"> de </w:t>
      </w:r>
      <w:proofErr w:type="spellStart"/>
      <w:r w:rsidRPr="00D37853">
        <w:t>construcție</w:t>
      </w:r>
      <w:proofErr w:type="spellEnd"/>
      <w:r w:rsidRPr="00D37853">
        <w:t xml:space="preserve"> </w:t>
      </w:r>
      <w:proofErr w:type="spellStart"/>
      <w:r w:rsidRPr="00D37853">
        <w:t>înafara</w:t>
      </w:r>
      <w:proofErr w:type="spellEnd"/>
      <w:r w:rsidRPr="00D37853">
        <w:t xml:space="preserve"> </w:t>
      </w:r>
      <w:proofErr w:type="spellStart"/>
      <w:r w:rsidRPr="00D37853">
        <w:t>orelor</w:t>
      </w:r>
      <w:proofErr w:type="spellEnd"/>
      <w:r w:rsidRPr="00D37853">
        <w:t xml:space="preserve"> de </w:t>
      </w:r>
      <w:proofErr w:type="spellStart"/>
      <w:r w:rsidRPr="00D37853">
        <w:t>vârf</w:t>
      </w:r>
      <w:proofErr w:type="spellEnd"/>
      <w:r w:rsidRPr="00D37853">
        <w:t xml:space="preserve"> ale </w:t>
      </w:r>
      <w:proofErr w:type="spellStart"/>
      <w:proofErr w:type="gramStart"/>
      <w:r w:rsidRPr="00D37853">
        <w:t>traficului</w:t>
      </w:r>
      <w:proofErr w:type="spellEnd"/>
      <w:r w:rsidRPr="00D37853">
        <w:t>;</w:t>
      </w:r>
      <w:proofErr w:type="gramEnd"/>
    </w:p>
    <w:p w14:paraId="7CD15EC0" w14:textId="77777777" w:rsidR="00FA0DDD" w:rsidRPr="00D37853" w:rsidRDefault="00FA0DDD" w:rsidP="00FA0DDD">
      <w:pPr>
        <w:pStyle w:val="ListParagraph"/>
        <w:numPr>
          <w:ilvl w:val="0"/>
          <w:numId w:val="28"/>
        </w:numPr>
      </w:pPr>
      <w:proofErr w:type="spellStart"/>
      <w:r w:rsidRPr="00D37853">
        <w:t>antreprenorul</w:t>
      </w:r>
      <w:proofErr w:type="spellEnd"/>
      <w:r w:rsidRPr="00D37853">
        <w:t xml:space="preserve"> </w:t>
      </w:r>
      <w:proofErr w:type="spellStart"/>
      <w:r w:rsidRPr="00D37853">
        <w:t>va</w:t>
      </w:r>
      <w:proofErr w:type="spellEnd"/>
      <w:r w:rsidRPr="00D37853">
        <w:t xml:space="preserve"> </w:t>
      </w:r>
      <w:proofErr w:type="spellStart"/>
      <w:r w:rsidRPr="00D37853">
        <w:t>dispune</w:t>
      </w:r>
      <w:proofErr w:type="spellEnd"/>
      <w:r w:rsidRPr="00D37853">
        <w:t xml:space="preserve"> de </w:t>
      </w:r>
      <w:proofErr w:type="spellStart"/>
      <w:r w:rsidRPr="00D37853">
        <w:t>containere</w:t>
      </w:r>
      <w:proofErr w:type="spellEnd"/>
      <w:r w:rsidRPr="00D37853">
        <w:t xml:space="preserve"> </w:t>
      </w:r>
      <w:proofErr w:type="spellStart"/>
      <w:r w:rsidRPr="00D37853">
        <w:t>reutilizabile</w:t>
      </w:r>
      <w:proofErr w:type="spellEnd"/>
      <w:r w:rsidRPr="00D37853">
        <w:t xml:space="preserve"> </w:t>
      </w:r>
      <w:proofErr w:type="spellStart"/>
      <w:r w:rsidRPr="00D37853">
        <w:t>pentru</w:t>
      </w:r>
      <w:proofErr w:type="spellEnd"/>
      <w:r w:rsidRPr="00D37853">
        <w:t xml:space="preserve"> </w:t>
      </w:r>
      <w:proofErr w:type="spellStart"/>
      <w:r w:rsidRPr="00D37853">
        <w:t>transportul</w:t>
      </w:r>
      <w:proofErr w:type="spellEnd"/>
      <w:r w:rsidRPr="00D37853">
        <w:t xml:space="preserve"> </w:t>
      </w:r>
      <w:proofErr w:type="spellStart"/>
      <w:r w:rsidRPr="00D37853">
        <w:t>materialelor</w:t>
      </w:r>
      <w:proofErr w:type="spellEnd"/>
      <w:r w:rsidRPr="00D37853">
        <w:t>/</w:t>
      </w:r>
      <w:proofErr w:type="spellStart"/>
      <w:r w:rsidRPr="00D37853">
        <w:t>produselor</w:t>
      </w:r>
      <w:proofErr w:type="spellEnd"/>
      <w:r w:rsidRPr="00D37853">
        <w:t xml:space="preserve"> la </w:t>
      </w:r>
      <w:proofErr w:type="spellStart"/>
      <w:proofErr w:type="gramStart"/>
      <w:r w:rsidRPr="00D37853">
        <w:t>șantier</w:t>
      </w:r>
      <w:proofErr w:type="spellEnd"/>
      <w:r w:rsidRPr="00D37853">
        <w:t>;</w:t>
      </w:r>
      <w:proofErr w:type="gramEnd"/>
    </w:p>
    <w:p w14:paraId="072CEB05" w14:textId="77777777" w:rsidR="00FA0DDD" w:rsidRPr="00D37853" w:rsidRDefault="00FA0DDD" w:rsidP="00FA0DDD">
      <w:pPr>
        <w:pStyle w:val="ListParagraph"/>
        <w:numPr>
          <w:ilvl w:val="0"/>
          <w:numId w:val="28"/>
        </w:numPr>
      </w:pPr>
      <w:proofErr w:type="spellStart"/>
      <w:r w:rsidRPr="00D37853">
        <w:t>toate</w:t>
      </w:r>
      <w:proofErr w:type="spellEnd"/>
      <w:r w:rsidRPr="00D37853">
        <w:t xml:space="preserve"> </w:t>
      </w:r>
      <w:proofErr w:type="spellStart"/>
      <w:r w:rsidRPr="00D37853">
        <w:t>materialele</w:t>
      </w:r>
      <w:proofErr w:type="spellEnd"/>
      <w:r w:rsidRPr="00D37853">
        <w:t xml:space="preserve"> </w:t>
      </w:r>
      <w:proofErr w:type="spellStart"/>
      <w:r w:rsidRPr="00D37853">
        <w:t>utilizate</w:t>
      </w:r>
      <w:proofErr w:type="spellEnd"/>
      <w:r w:rsidRPr="00D37853">
        <w:t xml:space="preserve">, </w:t>
      </w:r>
      <w:proofErr w:type="spellStart"/>
      <w:r w:rsidRPr="00D37853">
        <w:t>ieșite</w:t>
      </w:r>
      <w:proofErr w:type="spellEnd"/>
      <w:r w:rsidRPr="00D37853">
        <w:t xml:space="preserve"> din </w:t>
      </w:r>
      <w:proofErr w:type="spellStart"/>
      <w:r w:rsidRPr="00D37853">
        <w:t>uz</w:t>
      </w:r>
      <w:proofErr w:type="spellEnd"/>
      <w:r w:rsidRPr="00D37853">
        <w:t xml:space="preserve">, </w:t>
      </w:r>
      <w:proofErr w:type="spellStart"/>
      <w:r w:rsidRPr="00D37853">
        <w:t>sau</w:t>
      </w:r>
      <w:proofErr w:type="spellEnd"/>
      <w:r w:rsidRPr="00D37853">
        <w:t xml:space="preserve"> </w:t>
      </w:r>
      <w:proofErr w:type="spellStart"/>
      <w:r w:rsidRPr="00D37853">
        <w:t>ambalajele</w:t>
      </w:r>
      <w:proofErr w:type="spellEnd"/>
      <w:r w:rsidRPr="00D37853">
        <w:t xml:space="preserve"> </w:t>
      </w:r>
      <w:proofErr w:type="spellStart"/>
      <w:r w:rsidRPr="00D37853">
        <w:t>acestora</w:t>
      </w:r>
      <w:proofErr w:type="spellEnd"/>
      <w:r w:rsidRPr="00D37853">
        <w:t xml:space="preserve"> sunt </w:t>
      </w:r>
      <w:proofErr w:type="spellStart"/>
      <w:r w:rsidRPr="00D37853">
        <w:t>ridicate</w:t>
      </w:r>
      <w:proofErr w:type="spellEnd"/>
      <w:r w:rsidRPr="00D37853">
        <w:t xml:space="preserve"> de </w:t>
      </w:r>
      <w:proofErr w:type="spellStart"/>
      <w:r w:rsidRPr="00D37853">
        <w:t>către</w:t>
      </w:r>
      <w:proofErr w:type="spellEnd"/>
      <w:r w:rsidRPr="00D37853">
        <w:t xml:space="preserve"> </w:t>
      </w:r>
      <w:proofErr w:type="spellStart"/>
      <w:r w:rsidRPr="00D37853">
        <w:t>antreprenor</w:t>
      </w:r>
      <w:proofErr w:type="spellEnd"/>
      <w:r w:rsidRPr="00D37853">
        <w:t xml:space="preserve"> </w:t>
      </w:r>
      <w:proofErr w:type="spellStart"/>
      <w:r w:rsidRPr="00D37853">
        <w:t>pentru</w:t>
      </w:r>
      <w:proofErr w:type="spellEnd"/>
      <w:r w:rsidRPr="00D37853">
        <w:t xml:space="preserve"> </w:t>
      </w:r>
      <w:proofErr w:type="spellStart"/>
      <w:r w:rsidRPr="00D37853">
        <w:t>reutilizare</w:t>
      </w:r>
      <w:proofErr w:type="spellEnd"/>
      <w:r w:rsidRPr="00D37853">
        <w:t xml:space="preserve">, </w:t>
      </w:r>
      <w:proofErr w:type="spellStart"/>
      <w:r w:rsidRPr="00D37853">
        <w:t>reciclare</w:t>
      </w:r>
      <w:proofErr w:type="spellEnd"/>
      <w:r w:rsidRPr="00D37853">
        <w:t xml:space="preserve"> </w:t>
      </w:r>
      <w:proofErr w:type="spellStart"/>
      <w:r w:rsidRPr="00D37853">
        <w:t>sau</w:t>
      </w:r>
      <w:proofErr w:type="spellEnd"/>
      <w:r w:rsidRPr="00D37853">
        <w:t xml:space="preserve"> </w:t>
      </w:r>
      <w:proofErr w:type="spellStart"/>
      <w:r w:rsidRPr="00D37853">
        <w:t>eliminarea</w:t>
      </w:r>
      <w:proofErr w:type="spellEnd"/>
      <w:r w:rsidRPr="00D37853">
        <w:t xml:space="preserve"> </w:t>
      </w:r>
      <w:proofErr w:type="spellStart"/>
      <w:proofErr w:type="gramStart"/>
      <w:r w:rsidRPr="00D37853">
        <w:t>corespunzătoare</w:t>
      </w:r>
      <w:proofErr w:type="spellEnd"/>
      <w:r w:rsidRPr="00D37853">
        <w:t>;</w:t>
      </w:r>
      <w:proofErr w:type="gramEnd"/>
      <w:r w:rsidRPr="00D37853">
        <w:t xml:space="preserve"> </w:t>
      </w:r>
    </w:p>
    <w:p w14:paraId="59881117" w14:textId="77777777" w:rsidR="00FA0DDD" w:rsidRPr="00D37853" w:rsidRDefault="00FA0DDD" w:rsidP="00FA0DDD">
      <w:pPr>
        <w:pStyle w:val="ListParagraph"/>
        <w:numPr>
          <w:ilvl w:val="0"/>
          <w:numId w:val="28"/>
        </w:numPr>
      </w:pPr>
      <w:proofErr w:type="spellStart"/>
      <w:r w:rsidRPr="00D37853">
        <w:t>antreprenorul</w:t>
      </w:r>
      <w:proofErr w:type="spellEnd"/>
      <w:r w:rsidRPr="00D37853">
        <w:t xml:space="preserve"> </w:t>
      </w:r>
      <w:proofErr w:type="spellStart"/>
      <w:r w:rsidRPr="00D37853">
        <w:t>va</w:t>
      </w:r>
      <w:proofErr w:type="spellEnd"/>
      <w:r w:rsidRPr="00D37853">
        <w:t xml:space="preserve"> </w:t>
      </w:r>
      <w:proofErr w:type="spellStart"/>
      <w:r w:rsidRPr="00D37853">
        <w:t>menționa</w:t>
      </w:r>
      <w:proofErr w:type="spellEnd"/>
      <w:r w:rsidRPr="00D37853">
        <w:t>/</w:t>
      </w:r>
      <w:proofErr w:type="spellStart"/>
      <w:r w:rsidRPr="00D37853">
        <w:t>specifica</w:t>
      </w:r>
      <w:proofErr w:type="spellEnd"/>
      <w:r w:rsidRPr="00D37853">
        <w:t xml:space="preserve"> </w:t>
      </w:r>
      <w:proofErr w:type="spellStart"/>
      <w:r w:rsidRPr="00D37853">
        <w:t>lista</w:t>
      </w:r>
      <w:proofErr w:type="spellEnd"/>
      <w:r w:rsidRPr="00D37853">
        <w:t xml:space="preserve"> </w:t>
      </w:r>
      <w:proofErr w:type="spellStart"/>
      <w:r w:rsidRPr="00D37853">
        <w:t>materialelor</w:t>
      </w:r>
      <w:proofErr w:type="spellEnd"/>
      <w:r w:rsidRPr="00D37853">
        <w:t xml:space="preserve"> </w:t>
      </w:r>
      <w:proofErr w:type="spellStart"/>
      <w:r w:rsidRPr="00D37853">
        <w:t>utilizate</w:t>
      </w:r>
      <w:proofErr w:type="spellEnd"/>
      <w:r w:rsidRPr="00D37853">
        <w:t xml:space="preserve"> </w:t>
      </w:r>
      <w:proofErr w:type="spellStart"/>
      <w:r w:rsidRPr="00D37853">
        <w:t>pentru</w:t>
      </w:r>
      <w:proofErr w:type="spellEnd"/>
      <w:r w:rsidRPr="00D37853">
        <w:t xml:space="preserve"> </w:t>
      </w:r>
      <w:proofErr w:type="spellStart"/>
      <w:r w:rsidRPr="00D37853">
        <w:t>amenajare</w:t>
      </w:r>
      <w:proofErr w:type="spellEnd"/>
      <w:r w:rsidRPr="00D37853">
        <w:t xml:space="preserve"> și </w:t>
      </w:r>
      <w:proofErr w:type="spellStart"/>
      <w:r w:rsidRPr="00D37853">
        <w:t>finisaje</w:t>
      </w:r>
      <w:proofErr w:type="spellEnd"/>
      <w:r w:rsidRPr="00D37853">
        <w:t xml:space="preserve"> care </w:t>
      </w:r>
      <w:proofErr w:type="spellStart"/>
      <w:r w:rsidRPr="00D37853">
        <w:t>reduc</w:t>
      </w:r>
      <w:proofErr w:type="spellEnd"/>
      <w:r w:rsidRPr="00D37853">
        <w:t xml:space="preserve"> la minimum </w:t>
      </w:r>
      <w:proofErr w:type="spellStart"/>
      <w:r w:rsidRPr="00D37853">
        <w:t>emisiile</w:t>
      </w:r>
      <w:proofErr w:type="spellEnd"/>
      <w:r w:rsidRPr="00D37853">
        <w:t xml:space="preserve"> </w:t>
      </w:r>
      <w:proofErr w:type="spellStart"/>
      <w:r w:rsidRPr="00D37853">
        <w:t>periculoase</w:t>
      </w:r>
      <w:proofErr w:type="spellEnd"/>
      <w:r w:rsidRPr="00D37853">
        <w:t xml:space="preserve"> </w:t>
      </w:r>
      <w:proofErr w:type="spellStart"/>
      <w:r w:rsidRPr="00D37853">
        <w:t>pentru</w:t>
      </w:r>
      <w:proofErr w:type="spellEnd"/>
      <w:r w:rsidRPr="00D37853">
        <w:t xml:space="preserve"> </w:t>
      </w:r>
      <w:proofErr w:type="spellStart"/>
      <w:r w:rsidRPr="00D37853">
        <w:t>aerul</w:t>
      </w:r>
      <w:proofErr w:type="spellEnd"/>
      <w:r w:rsidRPr="00D37853">
        <w:t xml:space="preserve"> din interior.  </w:t>
      </w:r>
    </w:p>
    <w:p w14:paraId="5404949E" w14:textId="77777777" w:rsidR="00FA0DDD" w:rsidRPr="00D37853" w:rsidRDefault="00FA0DDD" w:rsidP="00FA0DDD">
      <w:pPr>
        <w:pStyle w:val="ListParagraph"/>
        <w:numPr>
          <w:ilvl w:val="0"/>
          <w:numId w:val="28"/>
        </w:numPr>
      </w:pPr>
      <w:proofErr w:type="spellStart"/>
      <w:r w:rsidRPr="00D37853">
        <w:t>antreprenorul</w:t>
      </w:r>
      <w:proofErr w:type="spellEnd"/>
      <w:r w:rsidRPr="00D37853">
        <w:t xml:space="preserve"> </w:t>
      </w:r>
      <w:proofErr w:type="spellStart"/>
      <w:r w:rsidRPr="00D37853">
        <w:t>va</w:t>
      </w:r>
      <w:proofErr w:type="spellEnd"/>
      <w:r w:rsidRPr="00D37853">
        <w:t xml:space="preserve"> </w:t>
      </w:r>
      <w:proofErr w:type="spellStart"/>
      <w:r w:rsidRPr="00D37853">
        <w:t>specifica</w:t>
      </w:r>
      <w:proofErr w:type="spellEnd"/>
      <w:r w:rsidRPr="00D37853">
        <w:t xml:space="preserve"> </w:t>
      </w:r>
      <w:proofErr w:type="spellStart"/>
      <w:r w:rsidRPr="00D37853">
        <w:t>lista</w:t>
      </w:r>
      <w:proofErr w:type="spellEnd"/>
      <w:r w:rsidRPr="00D37853">
        <w:t xml:space="preserve"> </w:t>
      </w:r>
      <w:proofErr w:type="spellStart"/>
      <w:r w:rsidRPr="00D37853">
        <w:t>instalațiilor</w:t>
      </w:r>
      <w:proofErr w:type="spellEnd"/>
      <w:r w:rsidRPr="00D37853">
        <w:t xml:space="preserve"> de </w:t>
      </w:r>
      <w:proofErr w:type="spellStart"/>
      <w:r w:rsidRPr="00D37853">
        <w:t>tehnologii</w:t>
      </w:r>
      <w:proofErr w:type="spellEnd"/>
      <w:r w:rsidRPr="00D37853">
        <w:t xml:space="preserve"> de </w:t>
      </w:r>
      <w:proofErr w:type="spellStart"/>
      <w:r w:rsidRPr="00D37853">
        <w:t>economisire</w:t>
      </w:r>
      <w:proofErr w:type="spellEnd"/>
      <w:r w:rsidRPr="00D37853">
        <w:t xml:space="preserve"> </w:t>
      </w:r>
      <w:proofErr w:type="gramStart"/>
      <w:r w:rsidRPr="00D37853">
        <w:t>a</w:t>
      </w:r>
      <w:proofErr w:type="gramEnd"/>
      <w:r w:rsidRPr="00D37853">
        <w:t xml:space="preserve"> </w:t>
      </w:r>
      <w:proofErr w:type="spellStart"/>
      <w:r w:rsidRPr="00D37853">
        <w:t>apei</w:t>
      </w:r>
      <w:proofErr w:type="spellEnd"/>
      <w:r w:rsidRPr="00D37853">
        <w:t xml:space="preserve">, </w:t>
      </w:r>
      <w:proofErr w:type="spellStart"/>
      <w:r w:rsidRPr="00D37853">
        <w:t>tehnologii</w:t>
      </w:r>
      <w:proofErr w:type="spellEnd"/>
      <w:r w:rsidRPr="00D37853">
        <w:t>/</w:t>
      </w:r>
      <w:proofErr w:type="spellStart"/>
      <w:r w:rsidRPr="00D37853">
        <w:t>metode</w:t>
      </w:r>
      <w:proofErr w:type="spellEnd"/>
      <w:r w:rsidRPr="00D37853">
        <w:t xml:space="preserve"> de </w:t>
      </w:r>
      <w:proofErr w:type="spellStart"/>
      <w:r w:rsidRPr="00D37853">
        <w:t>reducere</w:t>
      </w:r>
      <w:proofErr w:type="spellEnd"/>
      <w:r w:rsidRPr="00D37853">
        <w:t xml:space="preserve"> a </w:t>
      </w:r>
      <w:proofErr w:type="spellStart"/>
      <w:r w:rsidRPr="00D37853">
        <w:t>consumului</w:t>
      </w:r>
      <w:proofErr w:type="spellEnd"/>
      <w:r w:rsidRPr="00D37853">
        <w:t xml:space="preserve"> de </w:t>
      </w:r>
      <w:proofErr w:type="spellStart"/>
      <w:r w:rsidRPr="00D37853">
        <w:t>energie</w:t>
      </w:r>
      <w:proofErr w:type="spellEnd"/>
      <w:r w:rsidRPr="00D37853">
        <w:t>.</w:t>
      </w:r>
    </w:p>
    <w:p w14:paraId="4EC65581" w14:textId="1250FAF6" w:rsidR="00FA0DDD" w:rsidRPr="00D37853" w:rsidRDefault="00FA0DDD" w:rsidP="00FA0DDD">
      <w:pPr>
        <w:pStyle w:val="ListParagraph"/>
        <w:numPr>
          <w:ilvl w:val="0"/>
          <w:numId w:val="28"/>
        </w:numPr>
      </w:pPr>
      <w:proofErr w:type="spellStart"/>
      <w:r w:rsidRPr="00D37853">
        <w:t>antreprenorul</w:t>
      </w:r>
      <w:proofErr w:type="spellEnd"/>
      <w:r w:rsidRPr="00D37853">
        <w:t xml:space="preserve"> </w:t>
      </w:r>
      <w:proofErr w:type="spellStart"/>
      <w:r w:rsidRPr="00D37853">
        <w:t>va</w:t>
      </w:r>
      <w:proofErr w:type="spellEnd"/>
      <w:r w:rsidRPr="00D37853">
        <w:t xml:space="preserve"> </w:t>
      </w:r>
      <w:proofErr w:type="spellStart"/>
      <w:r w:rsidRPr="00D37853">
        <w:t>prezenta</w:t>
      </w:r>
      <w:proofErr w:type="spellEnd"/>
      <w:r w:rsidRPr="00D37853">
        <w:t xml:space="preserve"> </w:t>
      </w:r>
      <w:proofErr w:type="spellStart"/>
      <w:r w:rsidRPr="00D37853">
        <w:t>procesul</w:t>
      </w:r>
      <w:proofErr w:type="spellEnd"/>
      <w:r w:rsidRPr="00D37853">
        <w:t xml:space="preserve"> de </w:t>
      </w:r>
      <w:proofErr w:type="spellStart"/>
      <w:r w:rsidRPr="00D37853">
        <w:t>optimizare</w:t>
      </w:r>
      <w:proofErr w:type="spellEnd"/>
      <w:r w:rsidRPr="00D37853">
        <w:t xml:space="preserve"> a </w:t>
      </w:r>
      <w:proofErr w:type="spellStart"/>
      <w:r w:rsidRPr="00D37853">
        <w:t>managementului</w:t>
      </w:r>
      <w:proofErr w:type="spellEnd"/>
      <w:r w:rsidRPr="00D37853">
        <w:t xml:space="preserve"> </w:t>
      </w:r>
      <w:proofErr w:type="spellStart"/>
      <w:r w:rsidRPr="00D37853">
        <w:t>substanțelor</w:t>
      </w:r>
      <w:proofErr w:type="spellEnd"/>
      <w:r w:rsidRPr="00D37853">
        <w:t xml:space="preserve"> </w:t>
      </w:r>
      <w:proofErr w:type="spellStart"/>
      <w:r w:rsidRPr="00D37853">
        <w:t>chimice</w:t>
      </w:r>
      <w:proofErr w:type="spellEnd"/>
      <w:r w:rsidRPr="00D37853">
        <w:t xml:space="preserve"> (ex. </w:t>
      </w:r>
      <w:proofErr w:type="spellStart"/>
      <w:r w:rsidRPr="00D37853">
        <w:t>managementul</w:t>
      </w:r>
      <w:proofErr w:type="spellEnd"/>
      <w:r w:rsidRPr="00D37853">
        <w:t xml:space="preserve"> </w:t>
      </w:r>
      <w:proofErr w:type="spellStart"/>
      <w:r w:rsidRPr="00D37853">
        <w:t>riscului</w:t>
      </w:r>
      <w:proofErr w:type="spellEnd"/>
      <w:r w:rsidRPr="00D37853">
        <w:t xml:space="preserve"> </w:t>
      </w:r>
      <w:proofErr w:type="spellStart"/>
      <w:r w:rsidRPr="00D37853">
        <w:t>în</w:t>
      </w:r>
      <w:proofErr w:type="spellEnd"/>
      <w:r w:rsidRPr="00D37853">
        <w:t xml:space="preserve"> </w:t>
      </w:r>
      <w:proofErr w:type="spellStart"/>
      <w:r w:rsidRPr="00D37853">
        <w:t>timpul</w:t>
      </w:r>
      <w:proofErr w:type="spellEnd"/>
      <w:r w:rsidRPr="00D37853">
        <w:t xml:space="preserve"> </w:t>
      </w:r>
      <w:proofErr w:type="spellStart"/>
      <w:r w:rsidRPr="00D37853">
        <w:t>vopsirii</w:t>
      </w:r>
      <w:proofErr w:type="spellEnd"/>
      <w:r w:rsidRPr="00D37853">
        <w:t xml:space="preserve">, </w:t>
      </w:r>
      <w:proofErr w:type="spellStart"/>
      <w:r w:rsidRPr="00D37853">
        <w:t>substituirea</w:t>
      </w:r>
      <w:proofErr w:type="spellEnd"/>
      <w:r w:rsidRPr="00D37853">
        <w:t xml:space="preserve"> </w:t>
      </w:r>
      <w:proofErr w:type="spellStart"/>
      <w:r w:rsidRPr="00D37853">
        <w:t>substanțelor</w:t>
      </w:r>
      <w:proofErr w:type="spellEnd"/>
      <w:r w:rsidRPr="00D37853">
        <w:t xml:space="preserve"> </w:t>
      </w:r>
      <w:proofErr w:type="spellStart"/>
      <w:r w:rsidRPr="00D37853">
        <w:t>cotidiente</w:t>
      </w:r>
      <w:proofErr w:type="spellEnd"/>
      <w:r w:rsidRPr="00D37853">
        <w:t xml:space="preserve"> </w:t>
      </w:r>
      <w:proofErr w:type="spellStart"/>
      <w:r w:rsidRPr="00D37853">
        <w:t>chimice</w:t>
      </w:r>
      <w:proofErr w:type="spellEnd"/>
      <w:r w:rsidRPr="00D37853">
        <w:t xml:space="preserve"> </w:t>
      </w:r>
      <w:proofErr w:type="spellStart"/>
      <w:r w:rsidRPr="00D37853">
        <w:t>utilizate</w:t>
      </w:r>
      <w:proofErr w:type="spellEnd"/>
      <w:r w:rsidRPr="00D37853">
        <w:t xml:space="preserve"> cu </w:t>
      </w:r>
      <w:proofErr w:type="spellStart"/>
      <w:r w:rsidRPr="00D37853">
        <w:t>altele</w:t>
      </w:r>
      <w:proofErr w:type="spellEnd"/>
      <w:r w:rsidRPr="00D37853">
        <w:t xml:space="preserve"> </w:t>
      </w:r>
      <w:proofErr w:type="spellStart"/>
      <w:r w:rsidRPr="00D37853">
        <w:t>inofensive</w:t>
      </w:r>
      <w:proofErr w:type="spellEnd"/>
      <w:proofErr w:type="gramStart"/>
      <w:r w:rsidRPr="00D37853">
        <w:t>);</w:t>
      </w:r>
      <w:proofErr w:type="gramEnd"/>
      <w:r w:rsidRPr="00D37853">
        <w:t xml:space="preserve"> </w:t>
      </w:r>
    </w:p>
    <w:p w14:paraId="29CB031E" w14:textId="77777777" w:rsidR="00FA0DDD" w:rsidRPr="00D37853" w:rsidRDefault="00FA0DDD" w:rsidP="00FA0DDD">
      <w:pPr>
        <w:pStyle w:val="ListParagraph"/>
        <w:numPr>
          <w:ilvl w:val="0"/>
          <w:numId w:val="28"/>
        </w:numPr>
      </w:pPr>
      <w:proofErr w:type="spellStart"/>
      <w:r w:rsidRPr="00D37853">
        <w:t>antreprenorul</w:t>
      </w:r>
      <w:proofErr w:type="spellEnd"/>
      <w:r w:rsidRPr="00D37853">
        <w:t xml:space="preserve"> </w:t>
      </w:r>
      <w:proofErr w:type="spellStart"/>
      <w:r w:rsidRPr="00D37853">
        <w:t>va</w:t>
      </w:r>
      <w:proofErr w:type="spellEnd"/>
      <w:r w:rsidRPr="00D37853">
        <w:t xml:space="preserve"> </w:t>
      </w:r>
      <w:proofErr w:type="spellStart"/>
      <w:r w:rsidRPr="00D37853">
        <w:t>livra</w:t>
      </w:r>
      <w:proofErr w:type="spellEnd"/>
      <w:r w:rsidRPr="00D37853">
        <w:t xml:space="preserve"> pe </w:t>
      </w:r>
      <w:proofErr w:type="spellStart"/>
      <w:r w:rsidRPr="00D37853">
        <w:t>șantierul</w:t>
      </w:r>
      <w:proofErr w:type="spellEnd"/>
      <w:r w:rsidRPr="00D37853">
        <w:t xml:space="preserve"> de </w:t>
      </w:r>
      <w:proofErr w:type="spellStart"/>
      <w:r w:rsidRPr="00D37853">
        <w:t>lucru</w:t>
      </w:r>
      <w:proofErr w:type="spellEnd"/>
      <w:r w:rsidRPr="00D37853">
        <w:t xml:space="preserve"> </w:t>
      </w:r>
      <w:proofErr w:type="spellStart"/>
      <w:r w:rsidRPr="00D37853">
        <w:t>materiale</w:t>
      </w:r>
      <w:proofErr w:type="spellEnd"/>
      <w:r w:rsidRPr="00D37853">
        <w:t xml:space="preserve"> prime </w:t>
      </w:r>
      <w:proofErr w:type="spellStart"/>
      <w:r w:rsidRPr="00D37853">
        <w:t>împachetate</w:t>
      </w:r>
      <w:proofErr w:type="spellEnd"/>
      <w:r w:rsidRPr="00D37853">
        <w:t xml:space="preserve"> </w:t>
      </w:r>
      <w:proofErr w:type="spellStart"/>
      <w:r w:rsidRPr="00D37853">
        <w:t>în</w:t>
      </w:r>
      <w:proofErr w:type="spellEnd"/>
      <w:r w:rsidRPr="00D37853">
        <w:t xml:space="preserve"> </w:t>
      </w:r>
      <w:proofErr w:type="spellStart"/>
      <w:r w:rsidRPr="00D37853">
        <w:t>materii</w:t>
      </w:r>
      <w:proofErr w:type="spellEnd"/>
      <w:r w:rsidRPr="00D37853">
        <w:t xml:space="preserve"> </w:t>
      </w:r>
      <w:proofErr w:type="spellStart"/>
      <w:r w:rsidRPr="00D37853">
        <w:t>ecologice</w:t>
      </w:r>
      <w:proofErr w:type="spellEnd"/>
      <w:r w:rsidRPr="00D37853">
        <w:t xml:space="preserve"> </w:t>
      </w:r>
      <w:proofErr w:type="spellStart"/>
      <w:r w:rsidRPr="00D37853">
        <w:t>sau</w:t>
      </w:r>
      <w:proofErr w:type="spellEnd"/>
      <w:r w:rsidRPr="00D37853">
        <w:t xml:space="preserve"> </w:t>
      </w:r>
      <w:proofErr w:type="spellStart"/>
      <w:r w:rsidRPr="00D37853">
        <w:t>ușor</w:t>
      </w:r>
      <w:proofErr w:type="spellEnd"/>
      <w:r w:rsidRPr="00D37853">
        <w:t xml:space="preserve"> </w:t>
      </w:r>
      <w:proofErr w:type="spellStart"/>
      <w:r w:rsidRPr="00D37853">
        <w:t>reciclabile</w:t>
      </w:r>
      <w:proofErr w:type="spellEnd"/>
      <w:r w:rsidRPr="00D37853">
        <w:t>.</w:t>
      </w:r>
    </w:p>
    <w:p w14:paraId="30F5CCA9" w14:textId="77777777" w:rsidR="00FA0DDD" w:rsidRPr="00FA0DDD" w:rsidRDefault="00FA0DDD" w:rsidP="00E74FA2">
      <w:pPr>
        <w:ind w:firstLine="709"/>
        <w:jc w:val="both"/>
        <w:rPr>
          <w:lang w:val="en-US"/>
        </w:rPr>
      </w:pPr>
    </w:p>
    <w:p w14:paraId="7E0B200D" w14:textId="30C7A35F" w:rsidR="00233538" w:rsidRPr="00FF430B" w:rsidRDefault="00E74FA2" w:rsidP="00196AB4">
      <w:pPr>
        <w:ind w:firstLine="709"/>
        <w:jc w:val="both"/>
        <w:rPr>
          <w:b/>
          <w:lang w:val="ro-MD"/>
        </w:rPr>
      </w:pPr>
      <w:r>
        <w:rPr>
          <w:b/>
          <w:lang w:val="ro-MD"/>
        </w:rPr>
        <w:t>6</w:t>
      </w:r>
      <w:r w:rsidR="0003591A" w:rsidRPr="00FF430B">
        <w:rPr>
          <w:b/>
          <w:lang w:val="ro-MD"/>
        </w:rPr>
        <w:t>. Remedierea viciilor ascunse şi a defectelor</w:t>
      </w:r>
    </w:p>
    <w:p w14:paraId="558E0213" w14:textId="0EE6F9E7" w:rsidR="00233538" w:rsidRPr="00FF430B" w:rsidRDefault="00590EF4" w:rsidP="00E74FA2">
      <w:pPr>
        <w:ind w:firstLine="709"/>
        <w:jc w:val="both"/>
        <w:rPr>
          <w:lang w:val="ro-MD"/>
        </w:rPr>
      </w:pPr>
      <w:r w:rsidRPr="00590EF4">
        <w:rPr>
          <w:lang w:val="ro-MD"/>
        </w:rPr>
        <w:t>În cazul în care</w:t>
      </w:r>
      <w:r w:rsidR="002E106A">
        <w:rPr>
          <w:lang w:val="ro-MD"/>
        </w:rPr>
        <w:t>,</w:t>
      </w:r>
      <w:r w:rsidRPr="00590EF4">
        <w:rPr>
          <w:lang w:val="ro-MD"/>
        </w:rPr>
        <w:t xml:space="preserve"> calitatea lucrărilor este necorespunzătoare sau sunt depistate defecțiuni, acestea se vor restabili/înlocui fără costuri suplimentare, pe cheltuiala Antreprenorului, în termen de 5 zile lucrătoare de la data înaintării pretenției.</w:t>
      </w:r>
      <w:r w:rsidR="00CA495B" w:rsidRPr="00CA495B">
        <w:t xml:space="preserve"> </w:t>
      </w:r>
      <w:r w:rsidR="00CA495B">
        <w:rPr>
          <w:lang w:val="ro-MD"/>
        </w:rPr>
        <w:t>A</w:t>
      </w:r>
      <w:r w:rsidR="00CA495B" w:rsidRPr="00CA495B">
        <w:rPr>
          <w:lang w:val="ro-MD"/>
        </w:rPr>
        <w:t xml:space="preserve">ntreprenorul în conformitate cu prevederile art.30 a Legii RM </w:t>
      </w:r>
      <w:r w:rsidR="00AF746C">
        <w:rPr>
          <w:lang w:val="ro-MD"/>
        </w:rPr>
        <w:t>n</w:t>
      </w:r>
      <w:r w:rsidR="00CA495B" w:rsidRPr="00CA495B">
        <w:rPr>
          <w:lang w:val="ro-MD"/>
        </w:rPr>
        <w:t xml:space="preserve">r.721 din 02.02.1996 privind calitatea în construcţii, răspunde potrivit obligaţiilor ce-i revin pentru viciile ascunse ale lucrărilor, ivite într-un interval de </w:t>
      </w:r>
      <w:r w:rsidR="00B204FD">
        <w:rPr>
          <w:lang w:val="ro-MD"/>
        </w:rPr>
        <w:t>5</w:t>
      </w:r>
      <w:r w:rsidR="00707815" w:rsidRPr="00CA495B">
        <w:rPr>
          <w:lang w:val="ro-MD"/>
        </w:rPr>
        <w:t xml:space="preserve"> </w:t>
      </w:r>
      <w:r w:rsidR="00CA495B" w:rsidRPr="00CA495B">
        <w:rPr>
          <w:lang w:val="ro-MD"/>
        </w:rPr>
        <w:t xml:space="preserve">ani </w:t>
      </w:r>
      <w:r w:rsidR="00CA495B" w:rsidRPr="00CA495B">
        <w:rPr>
          <w:lang w:val="ro-MD"/>
        </w:rPr>
        <w:lastRenderedPageBreak/>
        <w:t>de la recepţia lucrărilor, precum şi pe toată durata de existenţă a construcţiei, pentru viciile structurii de rezistenţă rezultate din nerespectarea normelor de proiectare şi execuţie în vigoare la data realizării ei.</w:t>
      </w:r>
    </w:p>
    <w:p w14:paraId="2BE79935" w14:textId="54AE7CCC" w:rsidR="00233538" w:rsidRPr="00FF430B" w:rsidRDefault="00E74FA2" w:rsidP="00196AB4">
      <w:pPr>
        <w:ind w:firstLine="709"/>
        <w:jc w:val="both"/>
        <w:rPr>
          <w:b/>
          <w:lang w:val="ro-MD"/>
        </w:rPr>
      </w:pPr>
      <w:r>
        <w:rPr>
          <w:b/>
          <w:lang w:val="ro-MD"/>
        </w:rPr>
        <w:t>7</w:t>
      </w:r>
      <w:r w:rsidR="0003591A" w:rsidRPr="00FF430B">
        <w:rPr>
          <w:b/>
          <w:lang w:val="ro-MD"/>
        </w:rPr>
        <w:t>. Nivelul admis al zgomotului şi al vibraţiilor</w:t>
      </w:r>
    </w:p>
    <w:p w14:paraId="14188001" w14:textId="5DA9BDAC" w:rsidR="00590EF4" w:rsidRDefault="00DE47AB" w:rsidP="00590EF4">
      <w:pPr>
        <w:ind w:firstLine="709"/>
        <w:jc w:val="both"/>
        <w:rPr>
          <w:lang w:val="ro-MD"/>
        </w:rPr>
      </w:pPr>
      <w:r w:rsidRPr="00590EF4">
        <w:rPr>
          <w:lang w:val="ro-MD"/>
        </w:rPr>
        <w:t>M</w:t>
      </w:r>
      <w:r>
        <w:rPr>
          <w:lang w:val="ro-MD"/>
        </w:rPr>
        <w:t>ă</w:t>
      </w:r>
      <w:r w:rsidRPr="00590EF4">
        <w:rPr>
          <w:lang w:val="ro-MD"/>
        </w:rPr>
        <w:t xml:space="preserve">rimea </w:t>
      </w:r>
      <w:r w:rsidR="00590EF4" w:rsidRPr="00590EF4">
        <w:rPr>
          <w:lang w:val="ro-MD"/>
        </w:rPr>
        <w:t xml:space="preserve">nivelului admis al zgomotului şi vibrației pentru spații trebuie să corespundă normelor şi cerinţelor tehnice în vigoare. </w:t>
      </w:r>
    </w:p>
    <w:p w14:paraId="1DB1AE1D" w14:textId="5131C3BB" w:rsidR="00FA0DDD" w:rsidRDefault="00FA0DDD" w:rsidP="00FA0DDD">
      <w:pPr>
        <w:ind w:firstLine="567"/>
        <w:jc w:val="both"/>
        <w:rPr>
          <w:lang w:val="ro-MD"/>
        </w:rPr>
      </w:pPr>
      <w:r>
        <w:rPr>
          <w:lang w:val="ro-MD"/>
        </w:rPr>
        <w:t>T</w:t>
      </w:r>
      <w:r w:rsidRPr="006B57A2">
        <w:rPr>
          <w:lang w:val="ro-MD"/>
        </w:rPr>
        <w:t xml:space="preserve">oate operațiunile de evacuare a deșeurilor se vor face  în baza unui contract cu o companie de salubrizare autorizată sau direct către o groapă de gunoi autorizată dar în baza de contract preplătit. </w:t>
      </w:r>
    </w:p>
    <w:p w14:paraId="44714A1A" w14:textId="77777777" w:rsidR="00FA0DDD" w:rsidRPr="00D37853" w:rsidRDefault="00FA0DDD" w:rsidP="00FA0DDD">
      <w:pPr>
        <w:ind w:firstLine="709"/>
        <w:jc w:val="both"/>
        <w:rPr>
          <w:lang w:val="ro-MD"/>
        </w:rPr>
      </w:pPr>
      <w:r w:rsidRPr="00D37853">
        <w:rPr>
          <w:lang w:val="ro-MD"/>
        </w:rPr>
        <w:t>Criterii pentru achiziții de tip durabile/verzi/sustenabile:</w:t>
      </w:r>
    </w:p>
    <w:p w14:paraId="4934B0CB" w14:textId="77777777" w:rsidR="00FA0DDD" w:rsidRPr="00D37853" w:rsidRDefault="00FA0DDD" w:rsidP="00FA0DDD">
      <w:pPr>
        <w:pStyle w:val="ListParagraph"/>
        <w:numPr>
          <w:ilvl w:val="0"/>
          <w:numId w:val="29"/>
        </w:numPr>
        <w:rPr>
          <w:lang w:val="ro-MD"/>
        </w:rPr>
      </w:pPr>
      <w:r w:rsidRPr="00D37853">
        <w:rPr>
          <w:lang w:val="ro-MD"/>
        </w:rPr>
        <w:t>transportarea bunurilor sau a lucrătorilor pentru executarea lucrărilor se vor efectua în afara orelor de vârf;</w:t>
      </w:r>
    </w:p>
    <w:p w14:paraId="056F446D" w14:textId="77777777" w:rsidR="00FA0DDD" w:rsidRPr="00D37853" w:rsidRDefault="00FA0DDD" w:rsidP="00FA0DDD">
      <w:pPr>
        <w:pStyle w:val="ListParagraph"/>
        <w:numPr>
          <w:ilvl w:val="0"/>
          <w:numId w:val="29"/>
        </w:numPr>
        <w:rPr>
          <w:lang w:val="ro-MD"/>
        </w:rPr>
      </w:pPr>
      <w:r w:rsidRPr="00D37853">
        <w:rPr>
          <w:lang w:val="ro-MD"/>
        </w:rPr>
        <w:t xml:space="preserve">antreprenorul va stabili reguli specifice pe perioada desfășurării șantierului astfel încât să se evite contaminarea terenului, contaminarea apelor curgătoare, freatice învecinate, poluarea fonică a vecinătății, degajarea de noxe sau substanțe în suspensie în atmosferă. </w:t>
      </w:r>
    </w:p>
    <w:p w14:paraId="18A0B38F" w14:textId="77777777" w:rsidR="00FA0DDD" w:rsidRPr="00D37853" w:rsidRDefault="00FA0DDD" w:rsidP="00FA0DDD">
      <w:pPr>
        <w:pStyle w:val="ListParagraph"/>
        <w:numPr>
          <w:ilvl w:val="0"/>
          <w:numId w:val="29"/>
        </w:numPr>
        <w:rPr>
          <w:lang w:val="ro-MD"/>
        </w:rPr>
      </w:pPr>
      <w:r w:rsidRPr="00D37853">
        <w:rPr>
          <w:lang w:val="ro-MD"/>
        </w:rPr>
        <w:t xml:space="preserve">antreprenorul va selecta resturile pentru reutilizare, și cele de distrugere, prezentând în acest sens actele confirmative. </w:t>
      </w:r>
    </w:p>
    <w:p w14:paraId="53DE6067" w14:textId="77777777" w:rsidR="00FA0DDD" w:rsidRPr="00D37853" w:rsidRDefault="00FA0DDD" w:rsidP="00590EF4">
      <w:pPr>
        <w:ind w:firstLine="709"/>
        <w:jc w:val="both"/>
        <w:rPr>
          <w:lang w:val="ro-MD"/>
        </w:rPr>
      </w:pPr>
    </w:p>
    <w:p w14:paraId="237B0B2B" w14:textId="3F1C6EAC" w:rsidR="00233538" w:rsidRPr="00FF430B" w:rsidRDefault="00E74FA2" w:rsidP="00196AB4">
      <w:pPr>
        <w:ind w:firstLine="709"/>
        <w:jc w:val="both"/>
        <w:rPr>
          <w:b/>
          <w:lang w:val="ro-MD"/>
        </w:rPr>
      </w:pPr>
      <w:r>
        <w:rPr>
          <w:b/>
          <w:lang w:val="ro-MD"/>
        </w:rPr>
        <w:t>8</w:t>
      </w:r>
      <w:r w:rsidR="0003591A" w:rsidRPr="00FF430B">
        <w:rPr>
          <w:b/>
          <w:lang w:val="ro-MD"/>
        </w:rPr>
        <w:t>. Cerinţe privind montarea utilajelor şi a instalaţiilor</w:t>
      </w:r>
    </w:p>
    <w:p w14:paraId="42683C60" w14:textId="53E2C046" w:rsidR="00233538" w:rsidRPr="00FF430B" w:rsidRDefault="00590EF4" w:rsidP="00196AB4">
      <w:pPr>
        <w:ind w:firstLine="709"/>
        <w:jc w:val="both"/>
        <w:rPr>
          <w:lang w:val="ro-MD"/>
        </w:rPr>
      </w:pPr>
      <w:r w:rsidRPr="00590EF4">
        <w:rPr>
          <w:lang w:val="ro-MD"/>
        </w:rPr>
        <w:t>Amplasarea tuturor instalațiilor interioare, modul şi locul de fixare; protecția anticorozivă; materialele şi produsele utilizate trebuie să corespundă normativelor tehnice în vigoare.</w:t>
      </w:r>
    </w:p>
    <w:p w14:paraId="33E0FADA" w14:textId="51107853" w:rsidR="00233538" w:rsidRPr="00FF430B" w:rsidRDefault="00E74FA2" w:rsidP="00196AB4">
      <w:pPr>
        <w:ind w:firstLine="709"/>
        <w:jc w:val="both"/>
        <w:rPr>
          <w:b/>
          <w:lang w:val="ro-MD"/>
        </w:rPr>
      </w:pPr>
      <w:r>
        <w:rPr>
          <w:b/>
          <w:lang w:val="ro-MD"/>
        </w:rPr>
        <w:t>9</w:t>
      </w:r>
      <w:r w:rsidR="0003591A" w:rsidRPr="00FF430B">
        <w:rPr>
          <w:b/>
          <w:lang w:val="ro-MD"/>
        </w:rPr>
        <w:t>. Lucrări de construcţii aferente montării instalaţiilor</w:t>
      </w:r>
    </w:p>
    <w:p w14:paraId="59045E14" w14:textId="05BEA3CB" w:rsidR="00233538" w:rsidRPr="00FF430B" w:rsidRDefault="00590EF4" w:rsidP="00196AB4">
      <w:pPr>
        <w:ind w:firstLine="709"/>
        <w:jc w:val="both"/>
        <w:rPr>
          <w:lang w:val="ro-MD"/>
        </w:rPr>
      </w:pPr>
      <w:r w:rsidRPr="00590EF4">
        <w:rPr>
          <w:lang w:val="ro-MD"/>
        </w:rPr>
        <w:t>Modalitatea şi tipurile lucrărilor de construcții aferente montării instalațiilor; tipurile de materiale; toleranțele admise; cerințele privind executarea acestor lucrări trebuie să corespundă standardelor, normelor tehnice în vigoare.</w:t>
      </w:r>
    </w:p>
    <w:p w14:paraId="1799F9CA" w14:textId="3F234480" w:rsidR="00233538" w:rsidRPr="00FF430B" w:rsidRDefault="0003591A" w:rsidP="00196AB4">
      <w:pPr>
        <w:ind w:firstLine="709"/>
        <w:jc w:val="both"/>
        <w:rPr>
          <w:b/>
          <w:lang w:val="ro-MD"/>
        </w:rPr>
      </w:pPr>
      <w:r w:rsidRPr="00FF430B">
        <w:rPr>
          <w:b/>
          <w:lang w:val="ro-MD"/>
        </w:rPr>
        <w:t>1</w:t>
      </w:r>
      <w:r w:rsidR="00E74FA2">
        <w:rPr>
          <w:b/>
          <w:lang w:val="ro-MD"/>
        </w:rPr>
        <w:t>0</w:t>
      </w:r>
      <w:r w:rsidRPr="00FF430B">
        <w:rPr>
          <w:b/>
          <w:lang w:val="ro-MD"/>
        </w:rPr>
        <w:t xml:space="preserve">. </w:t>
      </w:r>
      <w:r w:rsidRPr="005F6AF9">
        <w:rPr>
          <w:b/>
          <w:lang w:val="ro-MD"/>
        </w:rPr>
        <w:t xml:space="preserve">Articole, </w:t>
      </w:r>
      <w:r w:rsidR="005F6AF9" w:rsidRPr="005F6AF9">
        <w:rPr>
          <w:b/>
          <w:lang w:val="ro-MD"/>
        </w:rPr>
        <w:t>materialele</w:t>
      </w:r>
      <w:r w:rsidRPr="00FF430B">
        <w:rPr>
          <w:b/>
          <w:lang w:val="ro-MD"/>
        </w:rPr>
        <w:t xml:space="preserve"> şi piese necesare instalaţiilor</w:t>
      </w:r>
    </w:p>
    <w:p w14:paraId="091069AB" w14:textId="16699A1E" w:rsidR="00233538" w:rsidRPr="00FF430B" w:rsidRDefault="00590EF4" w:rsidP="00196AB4">
      <w:pPr>
        <w:ind w:firstLine="709"/>
        <w:jc w:val="both"/>
        <w:rPr>
          <w:lang w:val="ro-MD"/>
        </w:rPr>
      </w:pPr>
      <w:r w:rsidRPr="00590EF4">
        <w:rPr>
          <w:lang w:val="ro-MD"/>
        </w:rPr>
        <w:t xml:space="preserve">Furnizorul articolelor, </w:t>
      </w:r>
      <w:r w:rsidR="005F6AF9">
        <w:rPr>
          <w:lang w:val="ro-MD"/>
        </w:rPr>
        <w:t>materialelor</w:t>
      </w:r>
      <w:r w:rsidRPr="00590EF4">
        <w:rPr>
          <w:lang w:val="ro-MD"/>
        </w:rPr>
        <w:t xml:space="preserve"> şi pieselor necesare instalațiilor; tipurile şi cantitatea sunt stipulate în caietul de sarcini, certificate în modul stabilit în Republica Moldova.</w:t>
      </w:r>
    </w:p>
    <w:p w14:paraId="55B269D6" w14:textId="67EBED28" w:rsidR="00233538" w:rsidRPr="00FF430B" w:rsidRDefault="0003591A" w:rsidP="00196AB4">
      <w:pPr>
        <w:ind w:firstLine="709"/>
        <w:jc w:val="both"/>
        <w:rPr>
          <w:b/>
          <w:lang w:val="ro-MD"/>
        </w:rPr>
      </w:pPr>
      <w:r w:rsidRPr="00FF430B">
        <w:rPr>
          <w:b/>
          <w:lang w:val="ro-MD"/>
        </w:rPr>
        <w:t>1</w:t>
      </w:r>
      <w:r w:rsidR="00E74FA2">
        <w:rPr>
          <w:b/>
          <w:lang w:val="ro-MD"/>
        </w:rPr>
        <w:t>1</w:t>
      </w:r>
      <w:r w:rsidRPr="00FF430B">
        <w:rPr>
          <w:b/>
          <w:lang w:val="ro-MD"/>
        </w:rPr>
        <w:t>.</w:t>
      </w:r>
      <w:r w:rsidR="00E74FA2">
        <w:rPr>
          <w:b/>
          <w:lang w:val="ro-MD"/>
        </w:rPr>
        <w:t xml:space="preserve"> </w:t>
      </w:r>
      <w:r w:rsidRPr="00FF430B">
        <w:rPr>
          <w:b/>
          <w:lang w:val="ro-MD"/>
        </w:rPr>
        <w:t>Echipamentele, instalaţiile, utilajele, sculele, instrumentele, dispozitivele şi alte obiecte necesare pentru executarea lucrărilor</w:t>
      </w:r>
    </w:p>
    <w:p w14:paraId="140C8745" w14:textId="77777777" w:rsidR="00590EF4" w:rsidRPr="00590EF4" w:rsidRDefault="00590EF4" w:rsidP="00590EF4">
      <w:pPr>
        <w:ind w:firstLine="709"/>
        <w:jc w:val="both"/>
        <w:rPr>
          <w:lang w:val="ro-MD"/>
        </w:rPr>
      </w:pPr>
      <w:r w:rsidRPr="00590EF4">
        <w:rPr>
          <w:lang w:val="ro-MD"/>
        </w:rPr>
        <w:t>Pentu respectarea strictă a tehnologiilor de execuție și într-o abordare globală a lucrărilor se vor executa lucrări de organizare pe șantier care presupun:</w:t>
      </w:r>
    </w:p>
    <w:p w14:paraId="3FAE1A7D" w14:textId="536050C5" w:rsidR="00590EF4" w:rsidRPr="008C5CA8" w:rsidRDefault="00590EF4" w:rsidP="00167CB7">
      <w:pPr>
        <w:pStyle w:val="ListParagraph"/>
        <w:numPr>
          <w:ilvl w:val="0"/>
          <w:numId w:val="23"/>
        </w:numPr>
        <w:tabs>
          <w:tab w:val="clear" w:pos="1134"/>
        </w:tabs>
        <w:ind w:left="709"/>
        <w:rPr>
          <w:lang w:val="ro-MD"/>
        </w:rPr>
      </w:pPr>
      <w:r w:rsidRPr="008C5CA8">
        <w:rPr>
          <w:lang w:val="ro-MD"/>
        </w:rPr>
        <w:t>împrejmuirea provizorie a amplasamentului și asigurarea accesului;</w:t>
      </w:r>
    </w:p>
    <w:p w14:paraId="153AFEA3" w14:textId="398A9EA3" w:rsidR="00590EF4" w:rsidRPr="008C5CA8" w:rsidRDefault="00590EF4" w:rsidP="00167CB7">
      <w:pPr>
        <w:pStyle w:val="ListParagraph"/>
        <w:numPr>
          <w:ilvl w:val="0"/>
          <w:numId w:val="23"/>
        </w:numPr>
        <w:tabs>
          <w:tab w:val="clear" w:pos="1134"/>
        </w:tabs>
        <w:ind w:left="709"/>
        <w:rPr>
          <w:lang w:val="ro-MD"/>
        </w:rPr>
      </w:pPr>
      <w:r w:rsidRPr="008C5CA8">
        <w:rPr>
          <w:lang w:val="ro-MD"/>
        </w:rPr>
        <w:t xml:space="preserve">amenajarea unui depozit provizoriu pentru depozitarea utilajului </w:t>
      </w:r>
      <w:proofErr w:type="spellStart"/>
      <w:r w:rsidRPr="008C5CA8">
        <w:rPr>
          <w:lang w:val="ro-MD"/>
        </w:rPr>
        <w:t>pentu</w:t>
      </w:r>
      <w:proofErr w:type="spellEnd"/>
      <w:r w:rsidRPr="008C5CA8">
        <w:rPr>
          <w:lang w:val="ro-MD"/>
        </w:rPr>
        <w:t xml:space="preserve"> construcții, sculelor, crearea condițiilor necesare pentru muncitori etc;</w:t>
      </w:r>
    </w:p>
    <w:p w14:paraId="134762CC" w14:textId="4B0AB1A1" w:rsidR="00590EF4" w:rsidRPr="008C5CA8" w:rsidRDefault="008C5CA8" w:rsidP="00167CB7">
      <w:pPr>
        <w:pStyle w:val="ListParagraph"/>
        <w:numPr>
          <w:ilvl w:val="0"/>
          <w:numId w:val="23"/>
        </w:numPr>
        <w:tabs>
          <w:tab w:val="clear" w:pos="1134"/>
        </w:tabs>
        <w:ind w:left="709"/>
        <w:rPr>
          <w:lang w:val="ro-MD"/>
        </w:rPr>
      </w:pPr>
      <w:r>
        <w:rPr>
          <w:lang w:val="ro-MD"/>
        </w:rPr>
        <w:t>r</w:t>
      </w:r>
      <w:r w:rsidR="00590EF4" w:rsidRPr="008C5CA8">
        <w:rPr>
          <w:lang w:val="ro-MD"/>
        </w:rPr>
        <w:t xml:space="preserve">esponsabilitatea pentru securitatea muncii, </w:t>
      </w:r>
      <w:proofErr w:type="spellStart"/>
      <w:r w:rsidR="00590EF4" w:rsidRPr="008C5CA8">
        <w:rPr>
          <w:lang w:val="ro-MD"/>
        </w:rPr>
        <w:t>antiincendiară</w:t>
      </w:r>
      <w:proofErr w:type="spellEnd"/>
      <w:r w:rsidR="00590EF4" w:rsidRPr="008C5CA8">
        <w:rPr>
          <w:lang w:val="ro-MD"/>
        </w:rPr>
        <w:t xml:space="preserve"> și utilajului industrial periculos conform legislației în vigoare о poartă executantul lucrărilor de construcție </w:t>
      </w:r>
      <w:r w:rsidR="006C4894" w:rsidRPr="008C5CA8">
        <w:rPr>
          <w:lang w:val="ro-MD"/>
        </w:rPr>
        <w:t>p</w:t>
      </w:r>
      <w:r w:rsidR="006C4894">
        <w:rPr>
          <w:lang w:val="ro-MD"/>
        </w:rPr>
        <w:t>â</w:t>
      </w:r>
      <w:r w:rsidR="006C4894" w:rsidRPr="008C5CA8">
        <w:rPr>
          <w:lang w:val="ro-MD"/>
        </w:rPr>
        <w:t xml:space="preserve">nă </w:t>
      </w:r>
      <w:r w:rsidR="00590EF4" w:rsidRPr="008C5CA8">
        <w:rPr>
          <w:lang w:val="ro-MD"/>
        </w:rPr>
        <w:t>la finalizarea lor</w:t>
      </w:r>
      <w:r w:rsidR="00CE34D3">
        <w:rPr>
          <w:lang w:val="ro-MD"/>
        </w:rPr>
        <w:t>;</w:t>
      </w:r>
    </w:p>
    <w:p w14:paraId="389310BB" w14:textId="7D2EB51F" w:rsidR="00233538" w:rsidRDefault="00590EF4" w:rsidP="00167CB7">
      <w:pPr>
        <w:pStyle w:val="ListParagraph"/>
        <w:numPr>
          <w:ilvl w:val="0"/>
          <w:numId w:val="23"/>
        </w:numPr>
        <w:tabs>
          <w:tab w:val="clear" w:pos="1134"/>
        </w:tabs>
        <w:ind w:left="709"/>
        <w:rPr>
          <w:lang w:val="ro-MD"/>
        </w:rPr>
      </w:pPr>
      <w:r w:rsidRPr="008C5CA8">
        <w:rPr>
          <w:lang w:val="ro-MD"/>
        </w:rPr>
        <w:t>amenajarea   zonei   de   depozitare   provizorie   a   materialelor   și   produselor semifabricate.</w:t>
      </w:r>
    </w:p>
    <w:p w14:paraId="098DE9DF" w14:textId="77777777" w:rsidR="00FA0DDD" w:rsidRDefault="00FA0DDD" w:rsidP="00FA0DDD">
      <w:pPr>
        <w:ind w:firstLine="709"/>
        <w:jc w:val="both"/>
        <w:rPr>
          <w:lang w:val="ro-MD"/>
        </w:rPr>
      </w:pPr>
      <w:r>
        <w:rPr>
          <w:lang w:val="ro-MD"/>
        </w:rPr>
        <w:t xml:space="preserve">Responsabilitatea pentru securitatea muncii, antiincendiară și funcționalitatea utilajului industrial periculos, conform legislației în vigoare, o poartă executantul lucrărilor de construcție pînă la finalizarea lor. </w:t>
      </w:r>
    </w:p>
    <w:p w14:paraId="2451B34E" w14:textId="77777777" w:rsidR="00FA0DDD" w:rsidRDefault="00FA0DDD" w:rsidP="00FA0DDD">
      <w:pPr>
        <w:ind w:firstLine="709"/>
        <w:jc w:val="both"/>
        <w:rPr>
          <w:lang w:val="ro-MD"/>
        </w:rPr>
      </w:pPr>
      <w:r w:rsidRPr="00D37853">
        <w:rPr>
          <w:lang w:val="ro-MD"/>
        </w:rPr>
        <w:t xml:space="preserve">Întru confirmarea disponibilității de personal instruit în domeniul </w:t>
      </w:r>
      <w:r w:rsidRPr="00D37853">
        <w:t xml:space="preserve">securității și sănătății în muncă, eliminării factorilor de risc şi accidentare, antreprenorul va prezenta la solicitare: - </w:t>
      </w:r>
      <w:r w:rsidRPr="00D37853">
        <w:rPr>
          <w:i/>
          <w:iCs/>
          <w:color w:val="111010"/>
          <w:bdr w:val="none" w:sz="0" w:space="0" w:color="auto" w:frame="1"/>
          <w:lang w:eastAsia="ro-MD"/>
        </w:rPr>
        <w:t xml:space="preserve">certificate de atestare a persoanelor </w:t>
      </w:r>
      <w:r w:rsidRPr="00D37853">
        <w:rPr>
          <w:rStyle w:val="Strong"/>
          <w:i/>
          <w:iCs/>
          <w:color w:val="000000"/>
        </w:rPr>
        <w:t>responsabile în domeniul securității</w:t>
      </w:r>
      <w:r w:rsidRPr="00F237BE">
        <w:rPr>
          <w:rStyle w:val="Strong"/>
          <w:i/>
          <w:iCs/>
          <w:color w:val="000000"/>
        </w:rPr>
        <w:t xml:space="preserve"> și sănătății în muncă</w:t>
      </w:r>
      <w:r>
        <w:rPr>
          <w:rStyle w:val="Strong"/>
          <w:i/>
          <w:iCs/>
          <w:color w:val="000000"/>
        </w:rPr>
        <w:t xml:space="preserve">; - </w:t>
      </w:r>
      <w:r w:rsidRPr="00122C1A">
        <w:rPr>
          <w:i/>
          <w:iCs/>
        </w:rPr>
        <w:t>fișe personale de instruire a  lucrătorilor in domeniul SSM</w:t>
      </w:r>
      <w:r>
        <w:rPr>
          <w:i/>
          <w:iCs/>
        </w:rPr>
        <w:t xml:space="preserve">. </w:t>
      </w:r>
    </w:p>
    <w:p w14:paraId="6D588004" w14:textId="77777777" w:rsidR="00FA0DDD" w:rsidRDefault="00FA0DDD" w:rsidP="00FA0DDD">
      <w:pPr>
        <w:ind w:firstLine="709"/>
        <w:jc w:val="both"/>
        <w:rPr>
          <w:lang w:val="ro-MD"/>
        </w:rPr>
      </w:pPr>
      <w:r>
        <w:rPr>
          <w:lang w:val="ro-MD"/>
        </w:rPr>
        <w:t xml:space="preserve">Odată cu prezentarea ofertei, operatorul economic va prezenta declarație privind disponibilitatea de personal atestat pentru executarea lucrărilor, dotările specifice, utilajul și </w:t>
      </w:r>
      <w:r>
        <w:rPr>
          <w:lang w:val="ro-MD"/>
        </w:rPr>
        <w:lastRenderedPageBreak/>
        <w:t xml:space="preserve">echipamentul tehnic disponibil necesar pentru executarea lucrărilor, disponibilitatea sistemului de asigurare a calității lucrărilor de construcție montaj și manualul calității. </w:t>
      </w:r>
    </w:p>
    <w:p w14:paraId="7733FAA2" w14:textId="77777777" w:rsidR="00FA0DDD" w:rsidRDefault="00FA0DDD" w:rsidP="00FA0DDD">
      <w:pPr>
        <w:ind w:firstLine="709"/>
        <w:jc w:val="both"/>
        <w:rPr>
          <w:lang w:val="ro-MD"/>
        </w:rPr>
      </w:pPr>
      <w:r>
        <w:rPr>
          <w:lang w:val="ro-MD"/>
        </w:rPr>
        <w:t xml:space="preserve">Antreprenorul va dota în procesul de execuție a lucrărilor, personalul cu echipament specializat individual și colectiv, conform necesităților și </w:t>
      </w:r>
      <w:r w:rsidRPr="00122C1A">
        <w:t>prevederilor normelor corespunzătoare de acordare şi utilizare a echipamentului de protecție din ramura construcțiilor  NCM A.08 .02  -2014</w:t>
      </w:r>
      <w:r>
        <w:rPr>
          <w:lang w:val="ro-MD"/>
        </w:rPr>
        <w:t xml:space="preserve">. </w:t>
      </w:r>
    </w:p>
    <w:p w14:paraId="20230952" w14:textId="77777777" w:rsidR="00FA0DDD" w:rsidRPr="00685520" w:rsidRDefault="00FA0DDD" w:rsidP="00FA0DDD">
      <w:pPr>
        <w:spacing w:after="160" w:line="276" w:lineRule="auto"/>
        <w:ind w:firstLine="426"/>
        <w:contextualSpacing/>
        <w:jc w:val="both"/>
        <w:rPr>
          <w:spacing w:val="-12"/>
          <w:u w:val="single"/>
          <w:shd w:val="clear" w:color="auto" w:fill="FFFFFF"/>
        </w:rPr>
      </w:pPr>
      <w:r w:rsidRPr="00685520">
        <w:rPr>
          <w:b/>
          <w:bCs/>
          <w:u w:val="single"/>
          <w:lang w:val="ro-MD"/>
        </w:rPr>
        <w:t xml:space="preserve">    Din categoria de echipament individual</w:t>
      </w:r>
      <w:r w:rsidRPr="00685520">
        <w:rPr>
          <w:u w:val="single"/>
          <w:lang w:val="ro-MD"/>
        </w:rPr>
        <w:t xml:space="preserve">:  </w:t>
      </w:r>
      <w:r w:rsidRPr="00685520">
        <w:rPr>
          <w:spacing w:val="-12"/>
          <w:u w:val="single"/>
          <w:shd w:val="clear" w:color="auto" w:fill="FFFFFF"/>
        </w:rPr>
        <w:t xml:space="preserve">haine de lucru cu indicarea denumirii </w:t>
      </w:r>
      <w:r w:rsidRPr="00685520">
        <w:rPr>
          <w:u w:val="single"/>
          <w:shd w:val="clear" w:color="auto" w:fill="FFFFFF"/>
        </w:rPr>
        <w:t xml:space="preserve">companiei, </w:t>
      </w:r>
      <w:r w:rsidRPr="00685520">
        <w:rPr>
          <w:u w:val="single"/>
        </w:rPr>
        <w:t>încălțăminte</w:t>
      </w:r>
      <w:r w:rsidRPr="00685520">
        <w:rPr>
          <w:u w:val="single"/>
          <w:shd w:val="clear" w:color="auto" w:fill="FFFFFF"/>
        </w:rPr>
        <w:t xml:space="preserve">, echipament de protecție, </w:t>
      </w:r>
      <w:r w:rsidRPr="00685520">
        <w:rPr>
          <w:spacing w:val="-12"/>
          <w:u w:val="single"/>
          <w:shd w:val="clear" w:color="auto" w:fill="FFFFFF"/>
        </w:rPr>
        <w:t xml:space="preserve">centuri de siguranță, </w:t>
      </w:r>
      <w:r w:rsidRPr="00685520">
        <w:rPr>
          <w:u w:val="single"/>
        </w:rPr>
        <w:t xml:space="preserve">cască, </w:t>
      </w:r>
      <w:r w:rsidRPr="00685520">
        <w:rPr>
          <w:spacing w:val="-12"/>
          <w:u w:val="single"/>
          <w:shd w:val="clear" w:color="auto" w:fill="FFFFFF"/>
        </w:rPr>
        <w:t xml:space="preserve">și alte mijloace sigure de ancorare etc. </w:t>
      </w:r>
    </w:p>
    <w:p w14:paraId="7B295AFD" w14:textId="77777777" w:rsidR="00FA0DDD" w:rsidRPr="00685520" w:rsidRDefault="00FA0DDD" w:rsidP="00FA0DDD">
      <w:pPr>
        <w:spacing w:after="160" w:line="276" w:lineRule="auto"/>
        <w:ind w:firstLine="709"/>
        <w:contextualSpacing/>
        <w:jc w:val="both"/>
        <w:rPr>
          <w:u w:val="single"/>
        </w:rPr>
      </w:pPr>
      <w:r w:rsidRPr="00685520">
        <w:rPr>
          <w:b/>
          <w:bCs/>
          <w:spacing w:val="-12"/>
          <w:u w:val="single"/>
          <w:shd w:val="clear" w:color="auto" w:fill="FFFFFF"/>
        </w:rPr>
        <w:t>Din categoria de echipament colectiv:</w:t>
      </w:r>
      <w:r w:rsidRPr="00685520">
        <w:rPr>
          <w:spacing w:val="-12"/>
          <w:u w:val="single"/>
          <w:shd w:val="clear" w:color="auto" w:fill="FFFFFF"/>
        </w:rPr>
        <w:t xml:space="preserve"> conuri, </w:t>
      </w:r>
      <w:r w:rsidRPr="00685520">
        <w:rPr>
          <w:u w:val="single"/>
        </w:rPr>
        <w:t>scară</w:t>
      </w:r>
      <w:r w:rsidRPr="00685520">
        <w:rPr>
          <w:spacing w:val="-12"/>
          <w:u w:val="single"/>
          <w:shd w:val="clear" w:color="auto" w:fill="FFFFFF"/>
        </w:rPr>
        <w:t xml:space="preserve">, balustrade, platforme, plase de prindere, bandă de securizare a zonei de lucru, </w:t>
      </w:r>
      <w:r w:rsidRPr="00685520">
        <w:rPr>
          <w:u w:val="single"/>
        </w:rPr>
        <w:t>sfoară, carabină</w:t>
      </w:r>
      <w:r w:rsidRPr="00685520">
        <w:rPr>
          <w:spacing w:val="-12"/>
          <w:u w:val="single"/>
          <w:shd w:val="clear" w:color="auto" w:fill="FFFFFF"/>
        </w:rPr>
        <w:t xml:space="preserve"> etc.</w:t>
      </w:r>
    </w:p>
    <w:p w14:paraId="7C9491B2" w14:textId="77777777" w:rsidR="00FA0DDD" w:rsidRPr="00D37853" w:rsidRDefault="00FA0DDD" w:rsidP="00FA0DDD">
      <w:pPr>
        <w:ind w:firstLine="709"/>
        <w:jc w:val="both"/>
        <w:rPr>
          <w:lang w:val="ro-MD"/>
        </w:rPr>
      </w:pPr>
      <w:r w:rsidRPr="00D37853">
        <w:rPr>
          <w:lang w:val="ro-MD"/>
        </w:rPr>
        <w:t>Criterii pentru achiziții de tip durabile/verzi/sustenabile:</w:t>
      </w:r>
    </w:p>
    <w:p w14:paraId="6AA6482E" w14:textId="77777777" w:rsidR="00FA0DDD" w:rsidRPr="00D37853" w:rsidRDefault="00FA0DDD" w:rsidP="00FA0DDD">
      <w:pPr>
        <w:ind w:firstLine="709"/>
        <w:jc w:val="both"/>
        <w:rPr>
          <w:lang w:val="ro-MD"/>
        </w:rPr>
      </w:pPr>
      <w:r w:rsidRPr="00D37853">
        <w:rPr>
          <w:lang w:val="ro-MD"/>
        </w:rPr>
        <w:t>- antreprenorul va asigura lucrătorii implicați în procesul de executare a lucrărilor cu îmbrăcăminte de lucru de nivel ridicat de calitate, pe toată perioada contractuală.</w:t>
      </w:r>
    </w:p>
    <w:p w14:paraId="082C09EB" w14:textId="77777777" w:rsidR="00FA0DDD" w:rsidRPr="00D37853" w:rsidRDefault="00FA0DDD" w:rsidP="00FA0DDD">
      <w:pPr>
        <w:ind w:firstLine="709"/>
        <w:jc w:val="both"/>
        <w:rPr>
          <w:lang w:val="ro-MD"/>
        </w:rPr>
      </w:pPr>
      <w:r w:rsidRPr="00D37853">
        <w:rPr>
          <w:lang w:val="ro-MD"/>
        </w:rPr>
        <w:t xml:space="preserve">- antreprenorul va utiliza produse textile cu toxicitate scăzută, de preferință produse și fibre cu impact limitat asupra mediului. </w:t>
      </w:r>
    </w:p>
    <w:p w14:paraId="03E75E73" w14:textId="77777777" w:rsidR="00FA0DDD" w:rsidRPr="008C5CA8" w:rsidRDefault="00FA0DDD" w:rsidP="00FA0DDD">
      <w:pPr>
        <w:pStyle w:val="ListParagraph"/>
        <w:numPr>
          <w:ilvl w:val="0"/>
          <w:numId w:val="0"/>
        </w:numPr>
        <w:tabs>
          <w:tab w:val="clear" w:pos="1134"/>
        </w:tabs>
        <w:ind w:left="709"/>
        <w:rPr>
          <w:lang w:val="ro-MD"/>
        </w:rPr>
      </w:pPr>
    </w:p>
    <w:p w14:paraId="036896FF" w14:textId="27340A05" w:rsidR="00233538" w:rsidRPr="00FF430B" w:rsidRDefault="0003591A" w:rsidP="00196AB4">
      <w:pPr>
        <w:ind w:firstLine="709"/>
        <w:jc w:val="both"/>
        <w:rPr>
          <w:b/>
          <w:lang w:val="ro-MD"/>
        </w:rPr>
      </w:pPr>
      <w:r w:rsidRPr="00FF430B">
        <w:rPr>
          <w:b/>
          <w:lang w:val="ro-MD"/>
        </w:rPr>
        <w:t>1</w:t>
      </w:r>
      <w:r w:rsidR="00E74FA2">
        <w:rPr>
          <w:b/>
          <w:lang w:val="ro-MD"/>
        </w:rPr>
        <w:t>2</w:t>
      </w:r>
      <w:r w:rsidRPr="00FF430B">
        <w:rPr>
          <w:b/>
          <w:lang w:val="ro-MD"/>
        </w:rPr>
        <w:t>. Cerinţe privind calculul costului</w:t>
      </w:r>
    </w:p>
    <w:p w14:paraId="74386483" w14:textId="68039576" w:rsidR="00590EF4" w:rsidRPr="00590EF4" w:rsidRDefault="00590EF4" w:rsidP="00590EF4">
      <w:pPr>
        <w:ind w:firstLine="709"/>
        <w:jc w:val="both"/>
        <w:rPr>
          <w:lang w:val="ro-MD"/>
        </w:rPr>
      </w:pPr>
      <w:r w:rsidRPr="00590EF4">
        <w:rPr>
          <w:lang w:val="ro-MD"/>
        </w:rPr>
        <w:t>Calcularea costului deviz - ofertă se efectuează în baza listei cu cantitățile de lucrări parte integrantă a caietului de sarcini, conform NCM L.01. 01-2005 „Reguli de determinare a valorii obiectivelor de construcții", CP L.01.01-</w:t>
      </w:r>
      <w:r w:rsidR="008A6CA6">
        <w:rPr>
          <w:lang w:val="ro-MD"/>
        </w:rPr>
        <w:t>2012</w:t>
      </w:r>
      <w:r w:rsidRPr="00590EF4">
        <w:rPr>
          <w:lang w:val="ro-MD"/>
        </w:rPr>
        <w:t xml:space="preserve">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14:paraId="5E755A06" w14:textId="2006462D" w:rsidR="00233538" w:rsidRDefault="00590EF4" w:rsidP="00590EF4">
      <w:pPr>
        <w:ind w:firstLine="709"/>
        <w:jc w:val="both"/>
        <w:rPr>
          <w:b/>
          <w:i/>
          <w:u w:val="single"/>
          <w:lang w:val="ro-MD"/>
        </w:rPr>
      </w:pPr>
      <w:r w:rsidRPr="00500C80">
        <w:rPr>
          <w:b/>
          <w:i/>
          <w:u w:val="single"/>
          <w:lang w:val="ro-MD"/>
        </w:rPr>
        <w:t>Totodată, normativele cheltuielilor de regie, beneficiul de deviz, cheltuielile pentru transportarea materialelor și salariul mediu pe ramură pentru muncitori-constructori nu poate fi mai mare dec</w:t>
      </w:r>
      <w:r w:rsidR="002E106A">
        <w:rPr>
          <w:b/>
          <w:i/>
          <w:u w:val="single"/>
          <w:lang w:val="ro-MD"/>
        </w:rPr>
        <w:t>â</w:t>
      </w:r>
      <w:r w:rsidRPr="00500C80">
        <w:rPr>
          <w:b/>
          <w:i/>
          <w:u w:val="single"/>
          <w:lang w:val="ro-MD"/>
        </w:rPr>
        <w:t>t cel stabilit de Ministerul economiei și infrastructurii.</w:t>
      </w:r>
      <w:r w:rsidR="0003591A" w:rsidRPr="00500C80">
        <w:rPr>
          <w:b/>
          <w:i/>
          <w:u w:val="single"/>
          <w:lang w:val="ro-MD"/>
        </w:rPr>
        <w:t xml:space="preserve"> </w:t>
      </w:r>
    </w:p>
    <w:p w14:paraId="1B22253E" w14:textId="77777777" w:rsidR="00FE265C" w:rsidRPr="002D0F26" w:rsidRDefault="00FE265C" w:rsidP="00FE265C">
      <w:pPr>
        <w:ind w:firstLine="709"/>
        <w:jc w:val="both"/>
        <w:rPr>
          <w:b/>
          <w:i/>
          <w:color w:val="FF0000"/>
          <w:u w:val="single"/>
          <w:lang w:val="ro-MD"/>
        </w:rPr>
      </w:pPr>
      <w:r w:rsidRPr="002D0F26">
        <w:rPr>
          <w:b/>
          <w:i/>
          <w:color w:val="FF0000"/>
          <w:u w:val="single"/>
          <w:lang w:val="ro-MD"/>
        </w:rPr>
        <w:t xml:space="preserve">Atenție! </w:t>
      </w:r>
      <w:r w:rsidRPr="00DC19D2">
        <w:rPr>
          <w:b/>
          <w:i/>
          <w:color w:val="FF0000"/>
          <w:u w:val="single"/>
          <w:lang w:val="ro-MD"/>
        </w:rPr>
        <w:t>Cheltuielile pentru apă și energie electrică vor fi suportate de Beneficiar și vor fi excluse</w:t>
      </w:r>
      <w:r>
        <w:rPr>
          <w:b/>
          <w:i/>
          <w:color w:val="FF0000"/>
          <w:u w:val="single"/>
          <w:lang w:val="ro-MD"/>
        </w:rPr>
        <w:t xml:space="preserve"> </w:t>
      </w:r>
      <w:r w:rsidRPr="00DC19D2">
        <w:rPr>
          <w:b/>
          <w:i/>
          <w:color w:val="FF0000"/>
          <w:u w:val="single"/>
          <w:lang w:val="ro-MD"/>
        </w:rPr>
        <w:t xml:space="preserve">din </w:t>
      </w:r>
      <w:r>
        <w:rPr>
          <w:b/>
          <w:i/>
          <w:color w:val="FF0000"/>
          <w:u w:val="single"/>
          <w:lang w:val="ro-MD"/>
        </w:rPr>
        <w:t>devizele</w:t>
      </w:r>
      <w:r w:rsidRPr="00DC19D2">
        <w:rPr>
          <w:b/>
          <w:i/>
          <w:color w:val="FF0000"/>
          <w:u w:val="single"/>
          <w:lang w:val="ro-MD"/>
        </w:rPr>
        <w:t xml:space="preserve"> prezentate de </w:t>
      </w:r>
      <w:r>
        <w:rPr>
          <w:b/>
          <w:i/>
          <w:color w:val="FF0000"/>
          <w:u w:val="single"/>
          <w:lang w:val="ro-MD"/>
        </w:rPr>
        <w:t>Ofertant</w:t>
      </w:r>
      <w:r w:rsidRPr="002D0F26">
        <w:rPr>
          <w:b/>
          <w:i/>
          <w:color w:val="FF0000"/>
          <w:u w:val="single"/>
          <w:lang w:val="ro-MD"/>
        </w:rPr>
        <w:t xml:space="preserve">! </w:t>
      </w:r>
    </w:p>
    <w:p w14:paraId="2BBEDF27" w14:textId="77777777" w:rsidR="00FE265C" w:rsidRPr="00500C80" w:rsidRDefault="00FE265C" w:rsidP="00590EF4">
      <w:pPr>
        <w:ind w:firstLine="709"/>
        <w:jc w:val="both"/>
        <w:rPr>
          <w:b/>
          <w:i/>
          <w:u w:val="single"/>
          <w:lang w:val="ro-MD"/>
        </w:rPr>
      </w:pPr>
    </w:p>
    <w:p w14:paraId="570B8A85" w14:textId="181106FF" w:rsidR="00F4030F" w:rsidRPr="00FF430B" w:rsidRDefault="00F4030F" w:rsidP="00196AB4">
      <w:pPr>
        <w:ind w:firstLine="709"/>
        <w:jc w:val="both"/>
        <w:rPr>
          <w:b/>
          <w:lang w:val="ro-MD"/>
        </w:rPr>
      </w:pPr>
      <w:r w:rsidRPr="00FF430B">
        <w:rPr>
          <w:b/>
          <w:lang w:val="ro-MD"/>
        </w:rPr>
        <w:t>1</w:t>
      </w:r>
      <w:r w:rsidR="00E74FA2">
        <w:rPr>
          <w:b/>
          <w:lang w:val="ro-MD"/>
        </w:rPr>
        <w:t>3</w:t>
      </w:r>
      <w:r w:rsidRPr="00FF430B">
        <w:rPr>
          <w:b/>
          <w:lang w:val="ro-MD"/>
        </w:rPr>
        <w:t>. Documente obligatorii la depunerea ofertei</w:t>
      </w:r>
    </w:p>
    <w:p w14:paraId="7F67DC0D" w14:textId="1E4C2436" w:rsidR="00E74FA2" w:rsidRPr="00FF430B" w:rsidRDefault="00500C80" w:rsidP="00F4030F">
      <w:pPr>
        <w:ind w:firstLine="709"/>
        <w:jc w:val="both"/>
        <w:rPr>
          <w:lang w:val="ro-MD"/>
        </w:rPr>
      </w:pPr>
      <w:bookmarkStart w:id="2" w:name="_Hlk77593880"/>
      <w:r>
        <w:rPr>
          <w:lang w:val="ro-MD"/>
        </w:rPr>
        <w:t xml:space="preserve">Se prezintă documentele conform pct. </w:t>
      </w:r>
      <w:r w:rsidR="00856CFA">
        <w:rPr>
          <w:lang w:val="ro-MD"/>
        </w:rPr>
        <w:t>1</w:t>
      </w:r>
      <w:r w:rsidR="00FD1DEB">
        <w:rPr>
          <w:lang w:val="ro-MD"/>
        </w:rPr>
        <w:t xml:space="preserve">6 </w:t>
      </w:r>
      <w:r w:rsidR="009E7574">
        <w:rPr>
          <w:lang w:val="ro-MD"/>
        </w:rPr>
        <w:t>subpct.1-</w:t>
      </w:r>
      <w:r w:rsidR="00224C17">
        <w:rPr>
          <w:lang w:val="ro-MD"/>
        </w:rPr>
        <w:t>4</w:t>
      </w:r>
      <w:r w:rsidR="00A00CCF">
        <w:rPr>
          <w:lang w:val="ro-MD"/>
        </w:rPr>
        <w:t xml:space="preserve"> </w:t>
      </w:r>
      <w:r w:rsidR="004979FA">
        <w:rPr>
          <w:lang w:val="ro-MD"/>
        </w:rPr>
        <w:t>din</w:t>
      </w:r>
      <w:r w:rsidR="000135B0" w:rsidRPr="000135B0">
        <w:rPr>
          <w:lang w:val="ro-MD"/>
        </w:rPr>
        <w:t xml:space="preserve"> </w:t>
      </w:r>
      <w:r w:rsidR="000135B0">
        <w:rPr>
          <w:lang w:val="ro-MD"/>
        </w:rPr>
        <w:t>Anunțul de participare</w:t>
      </w:r>
      <w:r>
        <w:rPr>
          <w:lang w:val="ro-MD"/>
        </w:rPr>
        <w:t>.</w:t>
      </w:r>
    </w:p>
    <w:bookmarkEnd w:id="2"/>
    <w:p w14:paraId="27AB060C" w14:textId="2E24E99F" w:rsidR="00F4030F" w:rsidRPr="00FF430B" w:rsidRDefault="00F4030F" w:rsidP="00196AB4">
      <w:pPr>
        <w:ind w:firstLine="709"/>
        <w:jc w:val="both"/>
        <w:rPr>
          <w:b/>
          <w:lang w:val="ro-MD"/>
        </w:rPr>
      </w:pPr>
      <w:r w:rsidRPr="00FF430B">
        <w:rPr>
          <w:b/>
          <w:lang w:val="ro-MD"/>
        </w:rPr>
        <w:t>1</w:t>
      </w:r>
      <w:r w:rsidR="007D100C">
        <w:rPr>
          <w:b/>
          <w:lang w:val="ro-MD"/>
        </w:rPr>
        <w:t>4</w:t>
      </w:r>
      <w:r w:rsidRPr="00FF430B">
        <w:rPr>
          <w:b/>
          <w:lang w:val="ro-MD"/>
        </w:rPr>
        <w:t>. Documente obligatorii la evaluarea ofertelor</w:t>
      </w:r>
    </w:p>
    <w:p w14:paraId="5D6CC7E6" w14:textId="2E175D63" w:rsidR="007D100C" w:rsidRPr="00FF430B" w:rsidRDefault="00500C80" w:rsidP="00500C80">
      <w:pPr>
        <w:ind w:firstLine="709"/>
        <w:jc w:val="both"/>
        <w:rPr>
          <w:lang w:val="ro-MD"/>
        </w:rPr>
      </w:pPr>
      <w:r w:rsidRPr="00500C80">
        <w:rPr>
          <w:lang w:val="ro-MD"/>
        </w:rPr>
        <w:t xml:space="preserve">Se prezintă documentele conform pct. </w:t>
      </w:r>
      <w:r w:rsidR="00856CFA" w:rsidRPr="00500C80">
        <w:rPr>
          <w:lang w:val="ro-MD"/>
        </w:rPr>
        <w:t>1</w:t>
      </w:r>
      <w:r w:rsidR="00FD1DEB">
        <w:rPr>
          <w:lang w:val="ro-MD"/>
        </w:rPr>
        <w:t>6</w:t>
      </w:r>
      <w:r w:rsidR="00856CFA" w:rsidRPr="000135B0">
        <w:rPr>
          <w:lang w:val="ro-MD"/>
        </w:rPr>
        <w:t xml:space="preserve"> </w:t>
      </w:r>
      <w:r w:rsidR="004979FA">
        <w:rPr>
          <w:lang w:val="ro-MD"/>
        </w:rPr>
        <w:t xml:space="preserve">din </w:t>
      </w:r>
      <w:r w:rsidR="000135B0" w:rsidRPr="00500C80">
        <w:rPr>
          <w:lang w:val="ro-MD"/>
        </w:rPr>
        <w:t>Anunțul de participare</w:t>
      </w:r>
      <w:r w:rsidRPr="00500C80">
        <w:rPr>
          <w:lang w:val="ro-MD"/>
        </w:rPr>
        <w:t>.</w:t>
      </w:r>
    </w:p>
    <w:p w14:paraId="1FCD651D" w14:textId="687CD295" w:rsidR="00590EF4" w:rsidRPr="00590EF4" w:rsidRDefault="00500C80" w:rsidP="00590EF4">
      <w:pPr>
        <w:ind w:firstLine="709"/>
        <w:jc w:val="both"/>
        <w:rPr>
          <w:b/>
          <w:bCs/>
          <w:lang w:val="ro-MD"/>
        </w:rPr>
      </w:pPr>
      <w:r>
        <w:rPr>
          <w:b/>
          <w:bCs/>
          <w:lang w:val="ro-MD"/>
        </w:rPr>
        <w:t>15</w:t>
      </w:r>
      <w:r w:rsidR="00590EF4" w:rsidRPr="00590EF4">
        <w:rPr>
          <w:b/>
          <w:bCs/>
          <w:lang w:val="ro-MD"/>
        </w:rPr>
        <w:t xml:space="preserve">. Durata maximă de finalizare a lucrărilor de executare trebuie să fie de </w:t>
      </w:r>
      <w:r w:rsidR="00F40430">
        <w:rPr>
          <w:b/>
          <w:bCs/>
          <w:lang w:val="ro-MD"/>
        </w:rPr>
        <w:t>60</w:t>
      </w:r>
      <w:r w:rsidR="000A1C77" w:rsidRPr="00590EF4">
        <w:rPr>
          <w:b/>
          <w:bCs/>
          <w:lang w:val="ro-MD"/>
        </w:rPr>
        <w:t xml:space="preserve"> </w:t>
      </w:r>
      <w:r w:rsidR="00590EF4" w:rsidRPr="00590EF4">
        <w:rPr>
          <w:b/>
          <w:bCs/>
          <w:lang w:val="ro-MD"/>
        </w:rPr>
        <w:t xml:space="preserve">de zile </w:t>
      </w:r>
      <w:r w:rsidR="0087138A">
        <w:rPr>
          <w:b/>
          <w:bCs/>
          <w:lang w:val="ro-MD"/>
        </w:rPr>
        <w:t>lucrătoare</w:t>
      </w:r>
      <w:r w:rsidR="00590EF4" w:rsidRPr="00590EF4">
        <w:rPr>
          <w:b/>
          <w:bCs/>
          <w:lang w:val="ro-MD"/>
        </w:rPr>
        <w:t xml:space="preserve">. </w:t>
      </w:r>
    </w:p>
    <w:p w14:paraId="25ACBFA3" w14:textId="4955532E" w:rsidR="00590EF4" w:rsidRPr="00590EF4" w:rsidRDefault="00590EF4" w:rsidP="00590EF4">
      <w:pPr>
        <w:ind w:firstLine="709"/>
        <w:jc w:val="both"/>
        <w:rPr>
          <w:lang w:val="ro-MD"/>
        </w:rPr>
      </w:pPr>
      <w:r w:rsidRPr="00590EF4">
        <w:rPr>
          <w:lang w:val="ro-MD"/>
        </w:rPr>
        <w:t xml:space="preserve">Termen recomandat de autoritatea contractantă. Ofertantul poate indica alte termene, cu indicarea argumentelor de rigoare dar nu mai mult de </w:t>
      </w:r>
      <w:r w:rsidR="00F40430">
        <w:rPr>
          <w:lang w:val="ro-MD"/>
        </w:rPr>
        <w:t>60</w:t>
      </w:r>
      <w:r w:rsidR="00A90A76" w:rsidRPr="00590EF4">
        <w:rPr>
          <w:lang w:val="ro-MD"/>
        </w:rPr>
        <w:t xml:space="preserve"> </w:t>
      </w:r>
      <w:r w:rsidRPr="00590EF4">
        <w:rPr>
          <w:lang w:val="ro-MD"/>
        </w:rPr>
        <w:t xml:space="preserve">de zile </w:t>
      </w:r>
      <w:r w:rsidR="0087138A">
        <w:rPr>
          <w:lang w:val="ro-MD"/>
        </w:rPr>
        <w:t>lucrătoare</w:t>
      </w:r>
      <w:r w:rsidRPr="00590EF4">
        <w:rPr>
          <w:lang w:val="ro-MD"/>
        </w:rPr>
        <w:t>.</w:t>
      </w:r>
    </w:p>
    <w:p w14:paraId="7F143FF5" w14:textId="77777777" w:rsidR="00590EF4" w:rsidRPr="00590EF4" w:rsidRDefault="00590EF4" w:rsidP="00590EF4">
      <w:pPr>
        <w:ind w:firstLine="709"/>
        <w:jc w:val="both"/>
        <w:rPr>
          <w:lang w:val="ro-MD"/>
        </w:rPr>
      </w:pPr>
      <w:r w:rsidRPr="00590EF4">
        <w:rPr>
          <w:lang w:val="ro-MD"/>
        </w:rPr>
        <w:t>Pe parcursul executării lucrărilor, Beneficiarul are dreptul să dispună în scris:</w:t>
      </w:r>
    </w:p>
    <w:p w14:paraId="46E6963C" w14:textId="77777777" w:rsidR="00590EF4" w:rsidRPr="00590EF4" w:rsidRDefault="00590EF4" w:rsidP="00590EF4">
      <w:pPr>
        <w:ind w:firstLine="709"/>
        <w:jc w:val="both"/>
        <w:rPr>
          <w:lang w:val="ro-MD"/>
        </w:rPr>
      </w:pPr>
      <w:r w:rsidRPr="00590EF4">
        <w:rPr>
          <w:lang w:val="ro-MD"/>
        </w:rPr>
        <w:t>a) îndepărtarea de pe şantier a oricăror materiale care sunt calitativ necorespunzătoare;</w:t>
      </w:r>
    </w:p>
    <w:p w14:paraId="171E5BEF" w14:textId="77777777" w:rsidR="00590EF4" w:rsidRPr="00590EF4" w:rsidRDefault="00590EF4" w:rsidP="00590EF4">
      <w:pPr>
        <w:ind w:firstLine="709"/>
        <w:jc w:val="both"/>
        <w:rPr>
          <w:lang w:val="ro-MD"/>
        </w:rPr>
      </w:pPr>
      <w:r w:rsidRPr="00590EF4">
        <w:rPr>
          <w:lang w:val="ro-MD"/>
        </w:rPr>
        <w:t>b) înlocuirea materialelor necorespunzătoare calitativ cu altele corespunzătoare;</w:t>
      </w:r>
    </w:p>
    <w:p w14:paraId="635D3EBA" w14:textId="6D3199EE" w:rsidR="00233538" w:rsidRPr="00163023" w:rsidRDefault="00590EF4" w:rsidP="00163023">
      <w:pPr>
        <w:ind w:firstLine="709"/>
        <w:jc w:val="both"/>
        <w:rPr>
          <w:lang w:val="en-US"/>
        </w:rPr>
      </w:pPr>
      <w:r w:rsidRPr="00590EF4">
        <w:rPr>
          <w:lang w:val="ro-MD"/>
        </w:rPr>
        <w:t>c) îndepărtarea sau refacerea oricărei lucrări sau părţi de lucrare necorespunzătoare din punct de vedere calitativ.</w:t>
      </w:r>
    </w:p>
    <w:p w14:paraId="688AA6C1" w14:textId="4CF4FA42" w:rsidR="00163023" w:rsidRPr="001200D9" w:rsidRDefault="00163023" w:rsidP="00D37853">
      <w:pPr>
        <w:shd w:val="clear" w:color="auto" w:fill="FFFFFF" w:themeFill="background1"/>
        <w:ind w:right="29" w:firstLine="600"/>
        <w:rPr>
          <w:b/>
          <w:lang w:val="ro-MD"/>
        </w:rPr>
      </w:pPr>
      <w:r>
        <w:rPr>
          <w:b/>
          <w:bCs/>
          <w:lang w:val="ro-MD"/>
        </w:rPr>
        <w:t xml:space="preserve">16. </w:t>
      </w:r>
      <w:r w:rsidRPr="00486E2C">
        <w:rPr>
          <w:b/>
          <w:bCs/>
          <w:lang w:val="ro-MD"/>
        </w:rPr>
        <w:t>Recepția și garanția lucrărilor</w:t>
      </w:r>
    </w:p>
    <w:p w14:paraId="2A2C172D" w14:textId="727B9D55" w:rsidR="00163023" w:rsidRPr="00486E2C" w:rsidRDefault="00163023" w:rsidP="00C1150E">
      <w:pPr>
        <w:ind w:firstLine="567"/>
        <w:jc w:val="both"/>
        <w:rPr>
          <w:lang w:val="ro-MD"/>
        </w:rPr>
      </w:pPr>
      <w:r>
        <w:rPr>
          <w:lang w:val="ro-MD"/>
        </w:rPr>
        <w:t xml:space="preserve">1. </w:t>
      </w:r>
      <w:r w:rsidRPr="00486E2C">
        <w:rPr>
          <w:lang w:val="ro-MD"/>
        </w:rPr>
        <w:t xml:space="preserve">Antreprenorul este obligat să notifice Beneficiarul </w:t>
      </w:r>
      <w:r w:rsidR="0002241B">
        <w:rPr>
          <w:lang w:val="ro-MD"/>
        </w:rPr>
        <w:t xml:space="preserve">despre </w:t>
      </w:r>
      <w:r w:rsidRPr="00486E2C">
        <w:rPr>
          <w:lang w:val="ro-MD"/>
        </w:rPr>
        <w:t>data terminării tuturor lucrărilor prevăzute în contract, printr-un document scris, confirmat de reprezentantul Beneficiarului pe şantier.</w:t>
      </w:r>
    </w:p>
    <w:p w14:paraId="7881E3C0" w14:textId="3C0D67E3" w:rsidR="00163023" w:rsidRPr="00486E2C" w:rsidRDefault="00163023" w:rsidP="00C1150E">
      <w:pPr>
        <w:ind w:firstLine="567"/>
        <w:jc w:val="both"/>
        <w:rPr>
          <w:lang w:val="ro-MD"/>
        </w:rPr>
      </w:pPr>
      <w:r>
        <w:rPr>
          <w:lang w:val="ro-MD"/>
        </w:rPr>
        <w:t xml:space="preserve">2. </w:t>
      </w:r>
      <w:r w:rsidRPr="00486E2C">
        <w:rPr>
          <w:lang w:val="ro-MD"/>
        </w:rPr>
        <w:t>Recepţia, în faza de terminare a lucrărilor executate, se va realiza cu respectarea strictă a prevederilor Regulamentului de recepţie a construcţiilor şi instalaţiilor aferente</w:t>
      </w:r>
      <w:r w:rsidR="00EA183D">
        <w:rPr>
          <w:lang w:val="ro-MD"/>
        </w:rPr>
        <w:t>,</w:t>
      </w:r>
      <w:r w:rsidRPr="00486E2C">
        <w:rPr>
          <w:lang w:val="ro-MD"/>
        </w:rPr>
        <w:t xml:space="preserve"> aprobat prin </w:t>
      </w:r>
      <w:r w:rsidRPr="00486E2C">
        <w:rPr>
          <w:lang w:val="ro-MD"/>
        </w:rPr>
        <w:lastRenderedPageBreak/>
        <w:t>Hotărîrea Guvernului Nr.285 din 23.05.1996, de către Beneficiar, în prezența Antreprenorului, prin desemnarea comisiei de recepţie.</w:t>
      </w:r>
    </w:p>
    <w:p w14:paraId="2A0B24C1" w14:textId="1B6F87E2" w:rsidR="00163023" w:rsidRPr="00486E2C" w:rsidRDefault="00163023" w:rsidP="00C1150E">
      <w:pPr>
        <w:ind w:firstLine="567"/>
        <w:jc w:val="both"/>
        <w:rPr>
          <w:lang w:val="ro-MD"/>
        </w:rPr>
      </w:pPr>
      <w:r>
        <w:rPr>
          <w:lang w:val="ro-MD"/>
        </w:rPr>
        <w:t xml:space="preserve">3. </w:t>
      </w:r>
      <w:r w:rsidRPr="00486E2C">
        <w:rPr>
          <w:lang w:val="ro-MD"/>
        </w:rPr>
        <w:t xml:space="preserve">La terminarea verificării lucrărilor executate, comisia îşi va consemna obiecţiile şi concluziile în procesul-verbal de recepţie a lucrărilor </w:t>
      </w:r>
      <w:r w:rsidR="007F4EEA">
        <w:rPr>
          <w:lang w:val="ro-MD"/>
        </w:rPr>
        <w:t>executate</w:t>
      </w:r>
      <w:r w:rsidR="00600D4D" w:rsidRPr="00486E2C">
        <w:rPr>
          <w:lang w:val="ro-MD"/>
        </w:rPr>
        <w:t xml:space="preserve"> </w:t>
      </w:r>
      <w:r w:rsidRPr="00486E2C">
        <w:rPr>
          <w:lang w:val="ro-MD"/>
        </w:rPr>
        <w:t>şi îl va înainta Beneficiarului în termen de 3 zile lucrătoare împreună cu recomandarea de admitere cu sau fără obiecţii a recepţiei, amânarea sau respingerea ei. Nu se va accepta recepţia parţială a lucrărilor.</w:t>
      </w:r>
    </w:p>
    <w:p w14:paraId="3FDBF1C5" w14:textId="5B37FCC1" w:rsidR="00163023" w:rsidRDefault="00163023" w:rsidP="00C1150E">
      <w:pPr>
        <w:ind w:firstLine="567"/>
        <w:jc w:val="both"/>
        <w:rPr>
          <w:lang w:val="ro-MD"/>
        </w:rPr>
      </w:pPr>
      <w:r>
        <w:rPr>
          <w:lang w:val="ro-MD"/>
        </w:rPr>
        <w:t xml:space="preserve">4. </w:t>
      </w:r>
      <w:r w:rsidRPr="00486E2C">
        <w:rPr>
          <w:lang w:val="ro-MD"/>
        </w:rPr>
        <w:t>Garanţia pentru lucrările executate</w:t>
      </w:r>
      <w:r w:rsidR="00122699">
        <w:rPr>
          <w:lang w:val="ro-MD"/>
        </w:rPr>
        <w:t xml:space="preserve"> și a </w:t>
      </w:r>
      <w:r w:rsidR="00122699" w:rsidRPr="00122699">
        <w:rPr>
          <w:lang w:val="ro-MD"/>
        </w:rPr>
        <w:t>bunurilor, mecanismelor instalate</w:t>
      </w:r>
      <w:r w:rsidR="00122699">
        <w:rPr>
          <w:lang w:val="ro-MD"/>
        </w:rPr>
        <w:t xml:space="preserve">, </w:t>
      </w:r>
      <w:r w:rsidRPr="00486E2C">
        <w:rPr>
          <w:lang w:val="ro-MD"/>
        </w:rPr>
        <w:t xml:space="preserve"> este de minimum </w:t>
      </w:r>
      <w:r w:rsidR="00D60687">
        <w:rPr>
          <w:lang w:val="ro-MD"/>
        </w:rPr>
        <w:t xml:space="preserve">5 </w:t>
      </w:r>
      <w:r w:rsidRPr="00486E2C">
        <w:rPr>
          <w:lang w:val="ro-MD"/>
        </w:rPr>
        <w:t>ani.</w:t>
      </w:r>
    </w:p>
    <w:p w14:paraId="73D6DADF" w14:textId="77777777" w:rsidR="00163023" w:rsidRPr="00D7257E" w:rsidRDefault="00163023" w:rsidP="00163023">
      <w:pPr>
        <w:jc w:val="both"/>
        <w:rPr>
          <w:b/>
          <w:bCs/>
          <w:lang w:eastAsia="ro-MD"/>
        </w:rPr>
      </w:pPr>
      <w:r>
        <w:rPr>
          <w:b/>
        </w:rPr>
        <w:t xml:space="preserve">        17. Condiții speciale de care depinde îndeplinirea contractului</w:t>
      </w:r>
    </w:p>
    <w:p w14:paraId="149781B8" w14:textId="03B77B2B" w:rsidR="00163023" w:rsidRPr="00D7257E" w:rsidRDefault="00163023" w:rsidP="00C1150E">
      <w:pPr>
        <w:ind w:firstLine="567"/>
        <w:jc w:val="both"/>
        <w:rPr>
          <w:lang w:eastAsia="ro-MD"/>
        </w:rPr>
      </w:pPr>
      <w:r>
        <w:rPr>
          <w:lang w:eastAsia="ro-MD"/>
        </w:rPr>
        <w:t>C</w:t>
      </w:r>
      <w:r w:rsidRPr="00D7257E">
        <w:rPr>
          <w:lang w:eastAsia="ro-MD"/>
        </w:rPr>
        <w:t xml:space="preserve">onform </w:t>
      </w:r>
      <w:bookmarkStart w:id="3" w:name="_Hlk109979135"/>
      <w:r w:rsidRPr="00D7257E">
        <w:rPr>
          <w:lang w:eastAsia="ro-MD"/>
        </w:rPr>
        <w:t>Anexei nr.</w:t>
      </w:r>
      <w:r w:rsidR="00107CB3">
        <w:rPr>
          <w:lang w:eastAsia="ro-MD"/>
        </w:rPr>
        <w:t>3</w:t>
      </w:r>
      <w:r w:rsidR="00CB1196" w:rsidRPr="00D7257E">
        <w:rPr>
          <w:lang w:eastAsia="ro-MD"/>
        </w:rPr>
        <w:t xml:space="preserve"> </w:t>
      </w:r>
      <w:r w:rsidRPr="00D7257E">
        <w:rPr>
          <w:lang w:eastAsia="ro-MD"/>
        </w:rPr>
        <w:t>la Caietul de sarcini Partea II. din Contractul-model</w:t>
      </w:r>
      <w:bookmarkEnd w:id="3"/>
      <w:r>
        <w:rPr>
          <w:lang w:eastAsia="ro-MD"/>
        </w:rPr>
        <w:t>.</w:t>
      </w:r>
    </w:p>
    <w:p w14:paraId="1358281E" w14:textId="77777777" w:rsidR="00163023" w:rsidRPr="00215840" w:rsidRDefault="00163023" w:rsidP="00163023">
      <w:pPr>
        <w:jc w:val="both"/>
      </w:pPr>
    </w:p>
    <w:p w14:paraId="2EFC1BDB" w14:textId="77777777" w:rsidR="00AE4BD2" w:rsidRPr="00D37853" w:rsidRDefault="00AE4BD2" w:rsidP="001200D9">
      <w:pPr>
        <w:shd w:val="clear" w:color="auto" w:fill="FFFFFF" w:themeFill="background1"/>
        <w:tabs>
          <w:tab w:val="left" w:pos="284"/>
          <w:tab w:val="left" w:pos="426"/>
          <w:tab w:val="decimal" w:pos="8364"/>
        </w:tabs>
        <w:spacing w:line="276" w:lineRule="auto"/>
        <w:ind w:right="-144"/>
        <w:rPr>
          <w:b/>
          <w:sz w:val="22"/>
          <w:szCs w:val="22"/>
          <w:lang w:val="ro-MD" w:eastAsia="ru-RU"/>
        </w:rPr>
      </w:pPr>
    </w:p>
    <w:p w14:paraId="7EB66A59" w14:textId="77777777" w:rsidR="00965E79" w:rsidRPr="00D37853" w:rsidRDefault="00AE4BD2">
      <w:pPr>
        <w:shd w:val="clear" w:color="auto" w:fill="FFFFFF" w:themeFill="background1"/>
        <w:tabs>
          <w:tab w:val="left" w:pos="284"/>
          <w:tab w:val="left" w:pos="426"/>
          <w:tab w:val="decimal" w:pos="8364"/>
        </w:tabs>
        <w:spacing w:line="276" w:lineRule="auto"/>
        <w:ind w:left="-284" w:right="-144" w:firstLine="284"/>
        <w:rPr>
          <w:b/>
          <w:lang w:val="ro-MD" w:eastAsia="ru-RU"/>
        </w:rPr>
      </w:pPr>
      <w:r w:rsidRPr="00D37853">
        <w:rPr>
          <w:b/>
          <w:lang w:val="ro-MD" w:eastAsia="ru-RU"/>
        </w:rPr>
        <w:t xml:space="preserve">Conducătorul grupului de lucru:  </w:t>
      </w:r>
    </w:p>
    <w:p w14:paraId="19D28A09" w14:textId="124F06E1" w:rsidR="00965E79" w:rsidRPr="00D37853" w:rsidRDefault="00ED6223">
      <w:pPr>
        <w:shd w:val="clear" w:color="auto" w:fill="FFFFFF" w:themeFill="background1"/>
        <w:tabs>
          <w:tab w:val="left" w:pos="284"/>
          <w:tab w:val="left" w:pos="426"/>
          <w:tab w:val="decimal" w:pos="8364"/>
        </w:tabs>
        <w:spacing w:line="276" w:lineRule="auto"/>
        <w:ind w:left="-284" w:right="-144" w:firstLine="284"/>
        <w:rPr>
          <w:b/>
          <w:i/>
          <w:lang w:val="ro-MD" w:eastAsia="ru-RU"/>
        </w:rPr>
      </w:pPr>
      <w:r w:rsidRPr="00D37853">
        <w:rPr>
          <w:b/>
          <w:i/>
          <w:lang w:val="ro-MD" w:eastAsia="ru-RU"/>
        </w:rPr>
        <w:t>Vladimir MUNTEANU</w:t>
      </w:r>
    </w:p>
    <w:p w14:paraId="2EB93096" w14:textId="371ACA60" w:rsidR="00AE4BD2" w:rsidRPr="0005385E" w:rsidRDefault="00AE4BD2" w:rsidP="00AE4BD2">
      <w:pPr>
        <w:shd w:val="clear" w:color="auto" w:fill="FFFFFF" w:themeFill="background1"/>
        <w:tabs>
          <w:tab w:val="left" w:pos="284"/>
          <w:tab w:val="left" w:pos="426"/>
          <w:tab w:val="decimal" w:pos="8364"/>
        </w:tabs>
        <w:spacing w:line="276" w:lineRule="auto"/>
        <w:ind w:left="-284" w:right="-144" w:firstLine="284"/>
        <w:rPr>
          <w:b/>
          <w:i/>
          <w:color w:val="000000"/>
          <w:lang w:val="ro-MD"/>
        </w:rPr>
      </w:pPr>
      <w:r w:rsidRPr="00D37853">
        <w:rPr>
          <w:b/>
          <w:i/>
          <w:lang w:val="ro-MD" w:eastAsia="ru-RU"/>
        </w:rPr>
        <w:t>(semnat electronic)</w:t>
      </w:r>
    </w:p>
    <w:p w14:paraId="1E474002" w14:textId="2E6F5748" w:rsidR="007C04D8" w:rsidRDefault="007C04D8" w:rsidP="00196AB4">
      <w:pPr>
        <w:jc w:val="both"/>
        <w:rPr>
          <w:b/>
          <w:lang w:val="ro-MD"/>
        </w:rPr>
      </w:pPr>
    </w:p>
    <w:p w14:paraId="283B7C3B" w14:textId="5054090C" w:rsidR="00563A85" w:rsidRDefault="00563A85" w:rsidP="00196AB4">
      <w:pPr>
        <w:jc w:val="both"/>
        <w:rPr>
          <w:b/>
          <w:lang w:val="ro-MD"/>
        </w:rPr>
      </w:pPr>
    </w:p>
    <w:p w14:paraId="42EBFC5B" w14:textId="77777777" w:rsidR="002C09DB" w:rsidRDefault="002C09DB" w:rsidP="00196AB4">
      <w:pPr>
        <w:jc w:val="both"/>
        <w:rPr>
          <w:b/>
          <w:lang w:val="ro-MD"/>
        </w:rPr>
      </w:pPr>
    </w:p>
    <w:p w14:paraId="00114401" w14:textId="316A7796" w:rsidR="00C500F7" w:rsidRDefault="00C500F7" w:rsidP="00196AB4">
      <w:pPr>
        <w:jc w:val="both"/>
        <w:rPr>
          <w:b/>
          <w:lang w:val="ro-MD"/>
        </w:rPr>
      </w:pPr>
    </w:p>
    <w:p w14:paraId="5F5BA148" w14:textId="77777777" w:rsidR="00E13004" w:rsidRDefault="00E13004">
      <w:pPr>
        <w:spacing w:after="160" w:line="259" w:lineRule="auto"/>
        <w:rPr>
          <w:bCs/>
          <w:i/>
          <w:iCs/>
          <w:lang w:val="ro-MD"/>
        </w:rPr>
      </w:pPr>
      <w:r>
        <w:rPr>
          <w:bCs/>
          <w:i/>
          <w:iCs/>
          <w:lang w:val="ro-MD"/>
        </w:rPr>
        <w:br w:type="page"/>
      </w:r>
    </w:p>
    <w:p w14:paraId="5C7A8930" w14:textId="288DB4BE" w:rsidR="00C500F7" w:rsidRPr="00563A85" w:rsidRDefault="00D66493" w:rsidP="00D66493">
      <w:pPr>
        <w:jc w:val="right"/>
        <w:rPr>
          <w:bCs/>
          <w:i/>
          <w:iCs/>
          <w:noProof w:val="0"/>
          <w:lang w:val="ro-MD" w:eastAsia="ru-RU"/>
        </w:rPr>
      </w:pPr>
      <w:r w:rsidRPr="00563A85">
        <w:rPr>
          <w:bCs/>
          <w:i/>
          <w:iCs/>
          <w:lang w:val="ro-MD"/>
        </w:rPr>
        <w:lastRenderedPageBreak/>
        <w:t>A</w:t>
      </w:r>
      <w:proofErr w:type="spellStart"/>
      <w:r w:rsidRPr="00563A85">
        <w:rPr>
          <w:bCs/>
          <w:i/>
          <w:iCs/>
          <w:noProof w:val="0"/>
          <w:lang w:val="ro-MD" w:eastAsia="ru-RU"/>
        </w:rPr>
        <w:t>nexa</w:t>
      </w:r>
      <w:proofErr w:type="spellEnd"/>
      <w:r w:rsidRPr="00563A85">
        <w:rPr>
          <w:bCs/>
          <w:i/>
          <w:iCs/>
          <w:noProof w:val="0"/>
          <w:lang w:val="ro-MD" w:eastAsia="ru-RU"/>
        </w:rPr>
        <w:t xml:space="preserve"> </w:t>
      </w:r>
      <w:r>
        <w:rPr>
          <w:bCs/>
          <w:i/>
          <w:iCs/>
          <w:noProof w:val="0"/>
          <w:lang w:val="ro-MD" w:eastAsia="ru-RU"/>
        </w:rPr>
        <w:t>nr.</w:t>
      </w:r>
      <w:r w:rsidRPr="00563A85">
        <w:rPr>
          <w:bCs/>
          <w:i/>
          <w:iCs/>
          <w:noProof w:val="0"/>
          <w:lang w:val="ro-MD" w:eastAsia="ru-RU"/>
        </w:rPr>
        <w:t>1</w:t>
      </w:r>
    </w:p>
    <w:p w14:paraId="66488841" w14:textId="7952E83B" w:rsidR="00D66493" w:rsidRPr="00D37853" w:rsidRDefault="00D66493" w:rsidP="00563A85">
      <w:pPr>
        <w:jc w:val="right"/>
        <w:rPr>
          <w:i/>
          <w:lang w:val="ro-MD" w:eastAsia="ru-RU"/>
        </w:rPr>
      </w:pPr>
      <w:r w:rsidRPr="00D37853">
        <w:rPr>
          <w:i/>
          <w:lang w:val="ro-MD" w:eastAsia="ru-RU"/>
        </w:rPr>
        <w:t>la Caietul de sarcini</w:t>
      </w:r>
    </w:p>
    <w:p w14:paraId="6EB6557A" w14:textId="77777777" w:rsidR="00132F24" w:rsidRDefault="00132F24" w:rsidP="00132F24">
      <w:pPr>
        <w:jc w:val="both"/>
        <w:rPr>
          <w:b/>
          <w:lang w:val="ro-MD"/>
        </w:rPr>
      </w:pPr>
    </w:p>
    <w:p w14:paraId="63FA2B3E" w14:textId="77777777" w:rsidR="00132F24" w:rsidRPr="00FF430B" w:rsidRDefault="00132F24" w:rsidP="00132F24">
      <w:pPr>
        <w:tabs>
          <w:tab w:val="left" w:pos="2295"/>
        </w:tabs>
        <w:jc w:val="center"/>
        <w:rPr>
          <w:b/>
          <w:lang w:val="ro-MD"/>
        </w:rPr>
      </w:pPr>
      <w:r w:rsidRPr="00FF430B">
        <w:rPr>
          <w:b/>
          <w:lang w:val="ro-MD"/>
        </w:rPr>
        <w:t>SPECIFICAŢII TEHNICE</w:t>
      </w:r>
    </w:p>
    <w:p w14:paraId="0F59E888" w14:textId="77777777" w:rsidR="00132F24" w:rsidRPr="00FF430B" w:rsidRDefault="00132F24" w:rsidP="00132F24">
      <w:pPr>
        <w:tabs>
          <w:tab w:val="left" w:pos="2295"/>
        </w:tabs>
        <w:jc w:val="both"/>
        <w:rPr>
          <w:lang w:val="ro-MD"/>
        </w:rPr>
      </w:pPr>
    </w:p>
    <w:tbl>
      <w:tblPr>
        <w:tblW w:w="9668" w:type="dxa"/>
        <w:tblLayout w:type="fixed"/>
        <w:tblCellMar>
          <w:top w:w="15" w:type="dxa"/>
          <w:left w:w="15" w:type="dxa"/>
          <w:bottom w:w="15" w:type="dxa"/>
          <w:right w:w="15" w:type="dxa"/>
        </w:tblCellMar>
        <w:tblLook w:val="04A0" w:firstRow="1" w:lastRow="0" w:firstColumn="1" w:lastColumn="0" w:noHBand="0" w:noVBand="1"/>
      </w:tblPr>
      <w:tblGrid>
        <w:gridCol w:w="436"/>
        <w:gridCol w:w="2250"/>
        <w:gridCol w:w="709"/>
        <w:gridCol w:w="2409"/>
        <w:gridCol w:w="2268"/>
        <w:gridCol w:w="1596"/>
      </w:tblGrid>
      <w:tr w:rsidR="00132F24" w:rsidRPr="00EC30C2" w14:paraId="57DBD4C4" w14:textId="77777777" w:rsidTr="00D37853">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73A5851" w14:textId="77777777" w:rsidR="00132F24" w:rsidRPr="00FF430B" w:rsidRDefault="00132F24" w:rsidP="00D37853">
            <w:pPr>
              <w:jc w:val="both"/>
              <w:rPr>
                <w:b/>
                <w:bCs/>
                <w:noProof w:val="0"/>
                <w:lang w:val="ro-MD"/>
              </w:rPr>
            </w:pPr>
            <w:r w:rsidRPr="00FF430B">
              <w:rPr>
                <w:b/>
                <w:bCs/>
                <w:noProof w:val="0"/>
                <w:lang w:val="ro-MD"/>
              </w:rPr>
              <w:t>Nr.</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645AC3A9" w14:textId="77777777" w:rsidR="00132F24" w:rsidRPr="00FF430B" w:rsidRDefault="00132F24" w:rsidP="00D37853">
            <w:pPr>
              <w:jc w:val="center"/>
              <w:rPr>
                <w:b/>
                <w:bCs/>
                <w:noProof w:val="0"/>
                <w:lang w:val="ro-MD"/>
              </w:rPr>
            </w:pPr>
            <w:r w:rsidRPr="00FF430B">
              <w:rPr>
                <w:b/>
                <w:bCs/>
                <w:noProof w:val="0"/>
                <w:lang w:val="ro-MD"/>
              </w:rPr>
              <w:t>Denumirea lucrărilor</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91118FE" w14:textId="77777777" w:rsidR="00132F24" w:rsidRPr="00FF430B" w:rsidRDefault="00132F24" w:rsidP="00D37853">
            <w:pPr>
              <w:jc w:val="both"/>
              <w:rPr>
                <w:b/>
                <w:bCs/>
                <w:noProof w:val="0"/>
                <w:lang w:val="ro-MD"/>
              </w:rPr>
            </w:pPr>
            <w:r w:rsidRPr="00FF430B">
              <w:rPr>
                <w:b/>
                <w:bCs/>
                <w:noProof w:val="0"/>
                <w:lang w:val="ro-MD"/>
              </w:rPr>
              <w:t>Cod CPV</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6FF87FA5" w14:textId="77777777" w:rsidR="00132F24" w:rsidRPr="00FF430B" w:rsidRDefault="00132F24" w:rsidP="00D37853">
            <w:pPr>
              <w:jc w:val="center"/>
              <w:rPr>
                <w:b/>
                <w:lang w:val="ro-MD"/>
              </w:rPr>
            </w:pPr>
            <w:r w:rsidRPr="00FF430B">
              <w:rPr>
                <w:b/>
                <w:lang w:val="ro-MD"/>
              </w:rPr>
              <w:t>Specificarea tehnică deplină solicitată de către autoritatea contractantă</w:t>
            </w:r>
          </w:p>
          <w:p w14:paraId="2B45BFB3" w14:textId="77777777" w:rsidR="00132F24" w:rsidRPr="00FF430B" w:rsidRDefault="00132F24" w:rsidP="00D37853">
            <w:pPr>
              <w:jc w:val="both"/>
              <w:rPr>
                <w:b/>
                <w:bCs/>
                <w:noProof w:val="0"/>
                <w:lang w:val="ro-MD"/>
              </w:rPr>
            </w:pP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2DD7F917" w14:textId="77777777" w:rsidR="00132F24" w:rsidRPr="00FF430B" w:rsidRDefault="00132F24" w:rsidP="00D37853">
            <w:pPr>
              <w:jc w:val="center"/>
              <w:rPr>
                <w:b/>
                <w:lang w:val="ro-MD"/>
              </w:rPr>
            </w:pPr>
            <w:r w:rsidRPr="00FF430B">
              <w:rPr>
                <w:b/>
                <w:bCs/>
                <w:noProof w:val="0"/>
                <w:lang w:val="ro-MD"/>
              </w:rPr>
              <w:t xml:space="preserve">Specificarea tehnică </w:t>
            </w:r>
            <w:r w:rsidRPr="00FF430B">
              <w:rPr>
                <w:b/>
                <w:lang w:val="ro-MD"/>
              </w:rPr>
              <w:t>deplină propusă de către ofertant</w:t>
            </w:r>
          </w:p>
          <w:p w14:paraId="517BB0A2" w14:textId="77777777" w:rsidR="00132F24" w:rsidRPr="00FF430B" w:rsidRDefault="00132F24" w:rsidP="00D37853">
            <w:pPr>
              <w:jc w:val="both"/>
              <w:rPr>
                <w:b/>
                <w:bCs/>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shd w:val="clear" w:color="auto" w:fill="FFFFFF" w:themeFill="background1"/>
            <w:tcMar>
              <w:top w:w="24" w:type="dxa"/>
              <w:left w:w="48" w:type="dxa"/>
              <w:bottom w:w="24" w:type="dxa"/>
              <w:right w:w="48" w:type="dxa"/>
            </w:tcMar>
            <w:hideMark/>
          </w:tcPr>
          <w:p w14:paraId="1134296C" w14:textId="77777777" w:rsidR="00132F24" w:rsidRPr="00FF430B" w:rsidRDefault="00132F24" w:rsidP="00D37853">
            <w:pPr>
              <w:ind w:right="-6"/>
              <w:jc w:val="center"/>
              <w:rPr>
                <w:b/>
                <w:bCs/>
                <w:noProof w:val="0"/>
                <w:lang w:val="ro-MD"/>
              </w:rPr>
            </w:pPr>
            <w:r w:rsidRPr="00FF430B">
              <w:rPr>
                <w:b/>
                <w:bCs/>
                <w:noProof w:val="0"/>
                <w:lang w:val="ro-MD"/>
              </w:rPr>
              <w:t>Standarde de</w:t>
            </w:r>
          </w:p>
          <w:p w14:paraId="1925BD4C" w14:textId="77777777" w:rsidR="00132F24" w:rsidRPr="00FF430B" w:rsidRDefault="00132F24" w:rsidP="00D37853">
            <w:pPr>
              <w:ind w:right="-6"/>
              <w:jc w:val="center"/>
              <w:rPr>
                <w:b/>
                <w:bCs/>
                <w:noProof w:val="0"/>
                <w:lang w:val="ro-MD"/>
              </w:rPr>
            </w:pPr>
            <w:proofErr w:type="spellStart"/>
            <w:r w:rsidRPr="00FF430B">
              <w:rPr>
                <w:b/>
                <w:bCs/>
                <w:noProof w:val="0"/>
                <w:lang w:val="ro-MD"/>
              </w:rPr>
              <w:t>referinţă</w:t>
            </w:r>
            <w:proofErr w:type="spellEnd"/>
          </w:p>
        </w:tc>
      </w:tr>
      <w:tr w:rsidR="00132F24" w:rsidRPr="00EC30C2" w14:paraId="5D2427FC" w14:textId="77777777" w:rsidTr="00D37853">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77E39F9" w14:textId="77777777" w:rsidR="00132F24" w:rsidRPr="00FF430B" w:rsidRDefault="00132F24" w:rsidP="00D37853">
            <w:pPr>
              <w:jc w:val="both"/>
              <w:rPr>
                <w:noProof w:val="0"/>
                <w:lang w:val="ro-MD"/>
              </w:rPr>
            </w:pPr>
            <w:r w:rsidRPr="00FF430B">
              <w:rPr>
                <w:noProof w:val="0"/>
                <w:lang w:val="ro-MD"/>
              </w:rPr>
              <w:t>1</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3082C5F9" w14:textId="77777777" w:rsidR="00132F24" w:rsidRPr="00FF430B" w:rsidRDefault="00132F24" w:rsidP="00D37853">
            <w:pPr>
              <w:rPr>
                <w:noProof w:val="0"/>
                <w:lang w:val="ro-MD"/>
              </w:rPr>
            </w:pPr>
            <w:r w:rsidRPr="00132F24">
              <w:rPr>
                <w:noProof w:val="0"/>
                <w:lang w:val="ro-MD"/>
              </w:rPr>
              <w:t>Lucrări de demontare porți din lemn și montare porți secționale pentru boxe (garaje)</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23F1A3FF" w14:textId="77777777" w:rsidR="00132F24" w:rsidRPr="00FF430B" w:rsidRDefault="00132F24" w:rsidP="00D37853">
            <w:pPr>
              <w:jc w:val="both"/>
              <w:rPr>
                <w:noProof w:val="0"/>
                <w:lang w:val="ro-MD"/>
              </w:rPr>
            </w:pPr>
            <w:r w:rsidRPr="00550F11">
              <w:rPr>
                <w:noProof w:val="0"/>
                <w:lang w:val="ro-MD"/>
              </w:rPr>
              <w:t>45453000-7</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2D2C81" w14:textId="77777777" w:rsidR="00132F24" w:rsidRPr="0010313D" w:rsidRDefault="00132F24" w:rsidP="00D37853">
            <w:pPr>
              <w:jc w:val="center"/>
              <w:rPr>
                <w:i/>
                <w:lang w:val="ro-MD"/>
              </w:rPr>
            </w:pPr>
            <w:r w:rsidRPr="0010313D">
              <w:rPr>
                <w:i/>
                <w:iCs/>
                <w:noProof w:val="0"/>
                <w:lang w:val="ro-MD"/>
              </w:rPr>
              <w:t>Conform Caietului de sarcini</w:t>
            </w:r>
            <w:r>
              <w:rPr>
                <w:i/>
                <w:iCs/>
                <w:noProof w:val="0"/>
                <w:lang w:val="ro-MD"/>
              </w:rPr>
              <w:t>, formularele 7 desfășurat, 3 și 5</w:t>
            </w:r>
            <w:r w:rsidRPr="0010313D">
              <w:rPr>
                <w:i/>
                <w:iCs/>
                <w:noProof w:val="0"/>
                <w:lang w:val="ro-MD"/>
              </w:rPr>
              <w:t>.</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11138D" w14:textId="77777777" w:rsidR="00132F24" w:rsidRPr="00FF430B" w:rsidRDefault="00132F24" w:rsidP="00D37853">
            <w:pPr>
              <w:jc w:val="both"/>
              <w:rPr>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5227D506" w14:textId="77777777" w:rsidR="00132F24" w:rsidRPr="00FF430B" w:rsidRDefault="00132F24" w:rsidP="00D37853">
            <w:pPr>
              <w:jc w:val="both"/>
              <w:rPr>
                <w:noProof w:val="0"/>
                <w:lang w:val="ro-MD"/>
              </w:rPr>
            </w:pPr>
          </w:p>
        </w:tc>
      </w:tr>
      <w:tr w:rsidR="00132F24" w:rsidRPr="00EC30C2" w14:paraId="3B958FDE" w14:textId="77777777" w:rsidTr="00D37853">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1EE276" w14:textId="77777777" w:rsidR="00132F24" w:rsidRPr="00FF430B" w:rsidRDefault="00132F24" w:rsidP="00D37853">
            <w:pPr>
              <w:jc w:val="both"/>
              <w:rPr>
                <w:noProof w:val="0"/>
                <w:lang w:val="ro-MD"/>
              </w:rPr>
            </w:pPr>
            <w:r>
              <w:rPr>
                <w:noProof w:val="0"/>
                <w:lang w:val="ro-MD"/>
              </w:rPr>
              <w:t>2</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tcPr>
          <w:p w14:paraId="6EE2A2A1" w14:textId="77777777" w:rsidR="00132F24" w:rsidRPr="00132F24" w:rsidRDefault="00132F24" w:rsidP="00D37853">
            <w:pPr>
              <w:rPr>
                <w:noProof w:val="0"/>
                <w:lang w:val="ro-MD"/>
              </w:rPr>
            </w:pPr>
            <w:r w:rsidRPr="00132F24">
              <w:rPr>
                <w:noProof w:val="0"/>
                <w:lang w:val="ro-MD"/>
              </w:rPr>
              <w:t>Lucrări  de reparație a anexei la garaje</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tcPr>
          <w:p w14:paraId="0785EB8F" w14:textId="77777777" w:rsidR="00132F24" w:rsidRPr="00550F11" w:rsidRDefault="00132F24" w:rsidP="00D37853">
            <w:pPr>
              <w:jc w:val="both"/>
              <w:rPr>
                <w:noProof w:val="0"/>
                <w:lang w:val="ro-MD"/>
              </w:rPr>
            </w:pPr>
            <w:r w:rsidRPr="00132F24">
              <w:rPr>
                <w:noProof w:val="0"/>
                <w:lang w:val="ro-MD"/>
              </w:rPr>
              <w:t>45453000-7</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7AA842C" w14:textId="77777777" w:rsidR="00132F24" w:rsidRPr="0010313D" w:rsidRDefault="00132F24" w:rsidP="00D37853">
            <w:pPr>
              <w:jc w:val="center"/>
              <w:rPr>
                <w:i/>
                <w:iCs/>
                <w:noProof w:val="0"/>
                <w:lang w:val="ro-MD"/>
              </w:rPr>
            </w:pPr>
            <w:r w:rsidRPr="00132F24">
              <w:rPr>
                <w:i/>
                <w:iCs/>
                <w:noProof w:val="0"/>
                <w:lang w:val="ro-MD"/>
              </w:rPr>
              <w:t>Conform Caietului de sarcini, formularele 7 desfășurat, 3 și 5.</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39D60CE" w14:textId="77777777" w:rsidR="00132F24" w:rsidRPr="00FF430B" w:rsidRDefault="00132F24" w:rsidP="00D37853">
            <w:pPr>
              <w:jc w:val="both"/>
              <w:rPr>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79789FD" w14:textId="77777777" w:rsidR="00132F24" w:rsidRPr="00FF430B" w:rsidRDefault="00132F24" w:rsidP="00D37853">
            <w:pPr>
              <w:jc w:val="both"/>
              <w:rPr>
                <w:noProof w:val="0"/>
                <w:lang w:val="ro-MD"/>
              </w:rPr>
            </w:pPr>
          </w:p>
        </w:tc>
      </w:tr>
      <w:tr w:rsidR="00132F24" w:rsidRPr="00EC30C2" w14:paraId="5D38D0D9" w14:textId="77777777" w:rsidTr="00D37853">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3BD1322" w14:textId="77777777" w:rsidR="00132F24" w:rsidRPr="00FF430B" w:rsidRDefault="00132F24" w:rsidP="00D37853">
            <w:pPr>
              <w:jc w:val="both"/>
              <w:rPr>
                <w:noProof w:val="0"/>
                <w:lang w:val="ro-MD"/>
              </w:rPr>
            </w:pP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793F73D" w14:textId="77777777" w:rsidR="00132F24" w:rsidRPr="00132F24" w:rsidRDefault="00132F24" w:rsidP="00D37853">
            <w:pPr>
              <w:jc w:val="both"/>
              <w:rPr>
                <w:b/>
                <w:bCs/>
                <w:noProof w:val="0"/>
                <w:lang w:val="ro-MD"/>
              </w:rPr>
            </w:pPr>
            <w:r w:rsidRPr="00132F24">
              <w:rPr>
                <w:b/>
                <w:bCs/>
                <w:noProof w:val="0"/>
                <w:lang w:val="ro-MD"/>
              </w:rPr>
              <w:t>TOTAL</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280AA9D" w14:textId="77777777" w:rsidR="00132F24" w:rsidRPr="00FF430B" w:rsidRDefault="00132F24" w:rsidP="00D37853">
            <w:pPr>
              <w:jc w:val="both"/>
              <w:rPr>
                <w:noProof w:val="0"/>
                <w:lang w:val="ro-MD"/>
              </w:rPr>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1E1F80" w14:textId="77777777" w:rsidR="00132F24" w:rsidRPr="00FF430B" w:rsidRDefault="00132F24" w:rsidP="00D37853">
            <w:pPr>
              <w:jc w:val="both"/>
              <w:rPr>
                <w:noProof w:val="0"/>
                <w:lang w:val="ro-MD"/>
              </w:rPr>
            </w:pP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7AB62DD" w14:textId="77777777" w:rsidR="00132F24" w:rsidRPr="00FF430B" w:rsidRDefault="00132F24" w:rsidP="00D37853">
            <w:pPr>
              <w:jc w:val="both"/>
              <w:rPr>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34FCB1AC" w14:textId="77777777" w:rsidR="00132F24" w:rsidRPr="00FF430B" w:rsidRDefault="00132F24" w:rsidP="00D37853">
            <w:pPr>
              <w:jc w:val="both"/>
              <w:rPr>
                <w:noProof w:val="0"/>
                <w:lang w:val="ro-MD"/>
              </w:rPr>
            </w:pPr>
          </w:p>
        </w:tc>
      </w:tr>
    </w:tbl>
    <w:p w14:paraId="67B10BF7" w14:textId="77777777" w:rsidR="00132F24" w:rsidRDefault="00132F24" w:rsidP="00132F24">
      <w:pPr>
        <w:rPr>
          <w:b/>
          <w:iCs/>
          <w:noProof w:val="0"/>
          <w:lang w:val="ro-MD"/>
        </w:rPr>
      </w:pPr>
    </w:p>
    <w:p w14:paraId="0E24FB98" w14:textId="77777777" w:rsidR="00132F24" w:rsidRPr="00132F24" w:rsidRDefault="00132F24" w:rsidP="00132F24">
      <w:pPr>
        <w:rPr>
          <w:b/>
          <w:iCs/>
          <w:noProof w:val="0"/>
          <w:lang w:val="ro-MD"/>
        </w:rPr>
      </w:pPr>
      <w:r w:rsidRPr="00132F24">
        <w:rPr>
          <w:b/>
          <w:iCs/>
          <w:noProof w:val="0"/>
          <w:lang w:val="ro-MD"/>
        </w:rPr>
        <w:t>Semnătura electronică a ofertantului</w:t>
      </w:r>
    </w:p>
    <w:p w14:paraId="7CA42567" w14:textId="77777777" w:rsidR="00132F24" w:rsidRPr="00563A85" w:rsidRDefault="00132F24" w:rsidP="00132F24">
      <w:pPr>
        <w:rPr>
          <w:bCs/>
          <w:i/>
          <w:iCs/>
          <w:lang w:val="ro-MD"/>
        </w:rPr>
      </w:pPr>
    </w:p>
    <w:p w14:paraId="0AB3F096" w14:textId="77777777" w:rsidR="00AE4BD2" w:rsidRPr="00FF430B" w:rsidRDefault="00AE4BD2" w:rsidP="00196AB4">
      <w:pPr>
        <w:jc w:val="both"/>
        <w:rPr>
          <w:b/>
          <w:lang w:val="ro-MD"/>
        </w:rPr>
      </w:pPr>
    </w:p>
    <w:p w14:paraId="6A55CC41" w14:textId="3AD0D936" w:rsidR="00E71F7B" w:rsidRPr="00336563" w:rsidRDefault="0003591A" w:rsidP="00336563">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38D50BC0" w14:textId="164E5975" w:rsidR="006312DA" w:rsidRPr="00336563" w:rsidRDefault="0003591A" w:rsidP="00FD4C04">
      <w:pPr>
        <w:ind w:left="284"/>
        <w:jc w:val="both"/>
        <w:rPr>
          <w:b/>
          <w:bCs/>
          <w:i/>
          <w:iCs/>
          <w:lang w:val="ro-MD"/>
        </w:rPr>
      </w:pPr>
      <w:r w:rsidRPr="00FF430B">
        <w:rPr>
          <w:lang w:val="ro-MD"/>
        </w:rPr>
        <w:t>Obiectul</w:t>
      </w:r>
      <w:r w:rsidR="00336563">
        <w:rPr>
          <w:lang w:val="ro-MD"/>
        </w:rPr>
        <w:t>:</w:t>
      </w:r>
      <w:r w:rsidR="00186472">
        <w:rPr>
          <w:lang w:val="ro-MD"/>
        </w:rPr>
        <w:t xml:space="preserve"> </w:t>
      </w:r>
      <w:r w:rsidR="00186472" w:rsidRPr="00186472">
        <w:rPr>
          <w:b/>
          <w:lang w:val="ro-MD"/>
        </w:rPr>
        <w:t>Lotul nr.1:</w:t>
      </w:r>
      <w:r w:rsidR="00336563">
        <w:rPr>
          <w:lang w:val="ro-MD"/>
        </w:rPr>
        <w:t xml:space="preserve"> </w:t>
      </w:r>
      <w:bookmarkStart w:id="4" w:name="_Hlk76721336"/>
      <w:r w:rsidR="00F40430" w:rsidRPr="00F40430">
        <w:rPr>
          <w:b/>
          <w:bCs/>
          <w:i/>
          <w:iCs/>
          <w:lang w:val="ro-MD"/>
        </w:rPr>
        <w:t>Lucrări de demontare porți din lemn și montare porți secționale pentru boxe (garaje)</w:t>
      </w:r>
    </w:p>
    <w:bookmarkEnd w:id="4"/>
    <w:p w14:paraId="7F366839" w14:textId="3E579C33" w:rsidR="00336563" w:rsidRDefault="0003591A" w:rsidP="00FD4C04">
      <w:pPr>
        <w:ind w:left="284"/>
        <w:jc w:val="both"/>
        <w:rPr>
          <w:b/>
          <w:bCs/>
          <w:i/>
          <w:iCs/>
          <w:lang w:val="ro-MD"/>
        </w:rPr>
      </w:pPr>
      <w:r w:rsidRPr="00FF430B">
        <w:rPr>
          <w:lang w:val="ro-MD"/>
        </w:rPr>
        <w:t>Autoritatea contractantă</w:t>
      </w:r>
      <w:r w:rsidR="00336563">
        <w:rPr>
          <w:lang w:val="ro-MD"/>
        </w:rPr>
        <w:t xml:space="preserve">: </w:t>
      </w:r>
      <w:r w:rsidR="00336563" w:rsidRPr="00336563">
        <w:rPr>
          <w:b/>
          <w:bCs/>
          <w:i/>
          <w:iCs/>
          <w:lang w:val="ro-MD"/>
        </w:rPr>
        <w:t>Banca Națională a Moldovei</w:t>
      </w:r>
    </w:p>
    <w:p w14:paraId="7C46EDA4" w14:textId="37FD8E4C" w:rsidR="00BF611A" w:rsidRDefault="00BF611A" w:rsidP="00BF611A">
      <w:pPr>
        <w:autoSpaceDE w:val="0"/>
        <w:autoSpaceDN w:val="0"/>
        <w:jc w:val="center"/>
        <w:rPr>
          <w:b/>
          <w:bCs/>
          <w:noProof w:val="0"/>
          <w:lang w:val="en-US" w:eastAsia="ru-RU"/>
        </w:rPr>
      </w:pPr>
      <w:r w:rsidRPr="00224C17">
        <w:rPr>
          <w:b/>
          <w:bCs/>
          <w:noProof w:val="0"/>
          <w:lang w:val="en-US" w:eastAsia="ru-RU"/>
        </w:rPr>
        <w:t xml:space="preserve">Lista cu </w:t>
      </w:r>
      <w:proofErr w:type="spellStart"/>
      <w:r w:rsidRPr="00224C17">
        <w:rPr>
          <w:b/>
          <w:bCs/>
          <w:noProof w:val="0"/>
          <w:lang w:val="en-US" w:eastAsia="ru-RU"/>
        </w:rPr>
        <w:t>cantita</w:t>
      </w:r>
      <w:r w:rsidRPr="00224C17">
        <w:rPr>
          <w:b/>
          <w:bCs/>
          <w:noProof w:val="0"/>
          <w:lang w:eastAsia="ru-RU"/>
        </w:rPr>
        <w:t>ţile</w:t>
      </w:r>
      <w:proofErr w:type="spellEnd"/>
      <w:r w:rsidRPr="00224C17">
        <w:rPr>
          <w:b/>
          <w:bCs/>
          <w:noProof w:val="0"/>
          <w:lang w:eastAsia="ru-RU"/>
        </w:rPr>
        <w:t xml:space="preserve"> de lucrări</w:t>
      </w:r>
    </w:p>
    <w:p w14:paraId="559ACDA6" w14:textId="52ECA1C2" w:rsidR="00224C17" w:rsidRPr="00224C17" w:rsidRDefault="00224C17" w:rsidP="00224C17">
      <w:pPr>
        <w:autoSpaceDE w:val="0"/>
        <w:autoSpaceDN w:val="0"/>
        <w:jc w:val="center"/>
        <w:rPr>
          <w:b/>
          <w:bCs/>
          <w:noProof w:val="0"/>
          <w:lang w:val="en-US" w:eastAsia="ru-RU"/>
        </w:rPr>
      </w:pPr>
      <w:r w:rsidRPr="00224C17">
        <w:rPr>
          <w:b/>
          <w:bCs/>
          <w:noProof w:val="0"/>
          <w:lang w:val="en-US" w:eastAsia="ru-RU"/>
        </w:rPr>
        <w:t xml:space="preserve">1. </w:t>
      </w:r>
      <w:proofErr w:type="spellStart"/>
      <w:r w:rsidRPr="00224C17">
        <w:rPr>
          <w:b/>
          <w:bCs/>
          <w:noProof w:val="0"/>
          <w:lang w:val="en-US" w:eastAsia="ru-RU"/>
        </w:rPr>
        <w:t>Lucrari</w:t>
      </w:r>
      <w:proofErr w:type="spellEnd"/>
      <w:r w:rsidRPr="00224C17">
        <w:rPr>
          <w:b/>
          <w:bCs/>
          <w:noProof w:val="0"/>
          <w:lang w:val="en-US" w:eastAsia="ru-RU"/>
        </w:rPr>
        <w:t xml:space="preserve"> de </w:t>
      </w:r>
      <w:proofErr w:type="spellStart"/>
      <w:r w:rsidRPr="00224C17">
        <w:rPr>
          <w:b/>
          <w:bCs/>
          <w:noProof w:val="0"/>
          <w:lang w:val="en-US" w:eastAsia="ru-RU"/>
        </w:rPr>
        <w:t>demontare</w:t>
      </w:r>
      <w:proofErr w:type="spellEnd"/>
      <w:r w:rsidRPr="00224C17">
        <w:rPr>
          <w:b/>
          <w:bCs/>
          <w:noProof w:val="0"/>
          <w:lang w:val="en-US" w:eastAsia="ru-RU"/>
        </w:rPr>
        <w:t xml:space="preserve"> </w:t>
      </w:r>
      <w:proofErr w:type="spellStart"/>
      <w:r w:rsidRPr="00224C17">
        <w:rPr>
          <w:b/>
          <w:bCs/>
          <w:noProof w:val="0"/>
          <w:lang w:val="en-US" w:eastAsia="ru-RU"/>
        </w:rPr>
        <w:t>porti</w:t>
      </w:r>
      <w:proofErr w:type="spellEnd"/>
      <w:r w:rsidRPr="00224C17">
        <w:rPr>
          <w:b/>
          <w:bCs/>
          <w:noProof w:val="0"/>
          <w:lang w:val="en-US" w:eastAsia="ru-RU"/>
        </w:rPr>
        <w:t xml:space="preserve"> din </w:t>
      </w:r>
      <w:proofErr w:type="spellStart"/>
      <w:r w:rsidRPr="00224C17">
        <w:rPr>
          <w:b/>
          <w:bCs/>
          <w:noProof w:val="0"/>
          <w:lang w:val="en-US" w:eastAsia="ru-RU"/>
        </w:rPr>
        <w:t>lemn</w:t>
      </w:r>
      <w:proofErr w:type="spellEnd"/>
      <w:r w:rsidRPr="00224C17">
        <w:rPr>
          <w:b/>
          <w:bCs/>
          <w:noProof w:val="0"/>
          <w:lang w:val="en-US" w:eastAsia="ru-RU"/>
        </w:rPr>
        <w:t xml:space="preserve"> </w:t>
      </w:r>
      <w:proofErr w:type="spellStart"/>
      <w:r w:rsidRPr="00224C17">
        <w:rPr>
          <w:b/>
          <w:bCs/>
          <w:noProof w:val="0"/>
          <w:lang w:val="en-US" w:eastAsia="ru-RU"/>
        </w:rPr>
        <w:t>si</w:t>
      </w:r>
      <w:proofErr w:type="spellEnd"/>
      <w:r w:rsidRPr="00224C17">
        <w:rPr>
          <w:b/>
          <w:bCs/>
          <w:noProof w:val="0"/>
          <w:lang w:val="en-US" w:eastAsia="ru-RU"/>
        </w:rPr>
        <w:t xml:space="preserve"> din metal</w:t>
      </w:r>
    </w:p>
    <w:tbl>
      <w:tblPr>
        <w:tblW w:w="0" w:type="auto"/>
        <w:tblInd w:w="-459"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276"/>
        <w:gridCol w:w="5245"/>
        <w:gridCol w:w="1275"/>
        <w:gridCol w:w="1701"/>
      </w:tblGrid>
      <w:tr w:rsidR="00224C17" w:rsidRPr="00F40430" w14:paraId="7BBC3692" w14:textId="77777777" w:rsidTr="00224C17">
        <w:tc>
          <w:tcPr>
            <w:tcW w:w="708" w:type="dxa"/>
            <w:tcBorders>
              <w:top w:val="single" w:sz="4" w:space="0" w:color="auto"/>
              <w:bottom w:val="single" w:sz="4" w:space="0" w:color="auto"/>
            </w:tcBorders>
          </w:tcPr>
          <w:p w14:paraId="2ED042A8"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1</w:t>
            </w:r>
          </w:p>
        </w:tc>
        <w:tc>
          <w:tcPr>
            <w:tcW w:w="1276" w:type="dxa"/>
            <w:tcBorders>
              <w:top w:val="single" w:sz="4" w:space="0" w:color="auto"/>
              <w:bottom w:val="single" w:sz="4" w:space="0" w:color="auto"/>
            </w:tcBorders>
            <w:vAlign w:val="center"/>
          </w:tcPr>
          <w:p w14:paraId="0699E959"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RpCO56A</w:t>
            </w:r>
          </w:p>
        </w:tc>
        <w:tc>
          <w:tcPr>
            <w:tcW w:w="5245" w:type="dxa"/>
            <w:tcBorders>
              <w:top w:val="single" w:sz="4" w:space="0" w:color="auto"/>
              <w:bottom w:val="single" w:sz="4" w:space="0" w:color="auto"/>
            </w:tcBorders>
            <w:vAlign w:val="center"/>
          </w:tcPr>
          <w:p w14:paraId="5999A54A" w14:textId="5B068004" w:rsidR="00224C17" w:rsidRPr="00224C17" w:rsidRDefault="00224C17" w:rsidP="00224C17">
            <w:pPr>
              <w:autoSpaceDE w:val="0"/>
              <w:autoSpaceDN w:val="0"/>
              <w:rPr>
                <w:noProof w:val="0"/>
                <w:lang w:val="en-US" w:eastAsia="ru-RU"/>
              </w:rPr>
            </w:pPr>
            <w:proofErr w:type="spellStart"/>
            <w:r w:rsidRPr="00F40430">
              <w:rPr>
                <w:noProof w:val="0"/>
                <w:lang w:val="en-US" w:eastAsia="ru-RU"/>
              </w:rPr>
              <w:t>Demontari</w:t>
            </w:r>
            <w:proofErr w:type="spellEnd"/>
            <w:r w:rsidRPr="00F40430">
              <w:rPr>
                <w:noProof w:val="0"/>
                <w:lang w:val="en-US" w:eastAsia="ru-RU"/>
              </w:rPr>
              <w:t xml:space="preserve">: </w:t>
            </w:r>
            <w:proofErr w:type="spellStart"/>
            <w:r w:rsidRPr="00F40430">
              <w:rPr>
                <w:noProof w:val="0"/>
                <w:lang w:val="en-US" w:eastAsia="ru-RU"/>
              </w:rPr>
              <w:t>timplarie</w:t>
            </w:r>
            <w:proofErr w:type="spellEnd"/>
            <w:r w:rsidRPr="00F40430">
              <w:rPr>
                <w:noProof w:val="0"/>
                <w:lang w:val="en-US" w:eastAsia="ru-RU"/>
              </w:rPr>
              <w:t xml:space="preserve"> din </w:t>
            </w:r>
            <w:proofErr w:type="spellStart"/>
            <w:r w:rsidRPr="00F40430">
              <w:rPr>
                <w:noProof w:val="0"/>
                <w:lang w:val="en-US" w:eastAsia="ru-RU"/>
              </w:rPr>
              <w:t>lemn</w:t>
            </w:r>
            <w:proofErr w:type="spellEnd"/>
            <w:r w:rsidRPr="00F40430">
              <w:rPr>
                <w:noProof w:val="0"/>
                <w:lang w:val="en-US" w:eastAsia="ru-RU"/>
              </w:rPr>
              <w:t xml:space="preserve"> (</w:t>
            </w:r>
            <w:proofErr w:type="spellStart"/>
            <w:r w:rsidRPr="00F40430">
              <w:rPr>
                <w:noProof w:val="0"/>
                <w:lang w:val="en-US" w:eastAsia="ru-RU"/>
              </w:rPr>
              <w:t>Porti</w:t>
            </w:r>
            <w:proofErr w:type="spellEnd"/>
            <w:r w:rsidRPr="00F40430">
              <w:rPr>
                <w:noProof w:val="0"/>
                <w:lang w:val="en-US" w:eastAsia="ru-RU"/>
              </w:rPr>
              <w:t xml:space="preserve"> din </w:t>
            </w:r>
            <w:proofErr w:type="spellStart"/>
            <w:r w:rsidRPr="00F40430">
              <w:rPr>
                <w:noProof w:val="0"/>
                <w:lang w:val="en-US" w:eastAsia="ru-RU"/>
              </w:rPr>
              <w:t>lemn</w:t>
            </w:r>
            <w:proofErr w:type="spellEnd"/>
            <w:r w:rsidRPr="00F40430">
              <w:rPr>
                <w:noProof w:val="0"/>
                <w:lang w:val="en-US" w:eastAsia="ru-RU"/>
              </w:rPr>
              <w:t xml:space="preserve"> - 10 </w:t>
            </w:r>
            <w:proofErr w:type="spellStart"/>
            <w:r w:rsidRPr="00F40430">
              <w:rPr>
                <w:noProof w:val="0"/>
                <w:lang w:val="en-US" w:eastAsia="ru-RU"/>
              </w:rPr>
              <w:t>buc</w:t>
            </w:r>
            <w:proofErr w:type="spellEnd"/>
            <w:r w:rsidRPr="00F40430">
              <w:rPr>
                <w:noProof w:val="0"/>
                <w:lang w:val="en-US" w:eastAsia="ru-RU"/>
              </w:rPr>
              <w:t>.)</w:t>
            </w:r>
          </w:p>
        </w:tc>
        <w:tc>
          <w:tcPr>
            <w:tcW w:w="1275" w:type="dxa"/>
            <w:tcBorders>
              <w:top w:val="single" w:sz="4" w:space="0" w:color="auto"/>
              <w:bottom w:val="single" w:sz="4" w:space="0" w:color="auto"/>
            </w:tcBorders>
            <w:vAlign w:val="center"/>
          </w:tcPr>
          <w:p w14:paraId="7666FD4B"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m2</w:t>
            </w:r>
          </w:p>
        </w:tc>
        <w:tc>
          <w:tcPr>
            <w:tcW w:w="1701" w:type="dxa"/>
            <w:tcBorders>
              <w:top w:val="single" w:sz="4" w:space="0" w:color="auto"/>
              <w:bottom w:val="single" w:sz="4" w:space="0" w:color="auto"/>
            </w:tcBorders>
            <w:vAlign w:val="center"/>
          </w:tcPr>
          <w:p w14:paraId="68101849" w14:textId="77777777" w:rsidR="00224C17" w:rsidRPr="00F40430" w:rsidRDefault="00224C17" w:rsidP="00224C17">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72,93</w:t>
            </w:r>
          </w:p>
          <w:p w14:paraId="4C80940B" w14:textId="77777777" w:rsidR="00224C17" w:rsidRPr="00F40430" w:rsidRDefault="00224C17" w:rsidP="00224C17">
            <w:pPr>
              <w:autoSpaceDE w:val="0"/>
              <w:autoSpaceDN w:val="0"/>
              <w:jc w:val="center"/>
              <w:rPr>
                <w:noProof w:val="0"/>
                <w:sz w:val="22"/>
                <w:szCs w:val="22"/>
                <w:lang w:val="en-US" w:eastAsia="ru-RU"/>
              </w:rPr>
            </w:pPr>
          </w:p>
        </w:tc>
      </w:tr>
      <w:tr w:rsidR="00224C17" w:rsidRPr="00F40430" w14:paraId="6F15D460" w14:textId="77777777" w:rsidTr="00224C17">
        <w:tblPrEx>
          <w:tblBorders>
            <w:top w:val="none" w:sz="0" w:space="0" w:color="auto"/>
            <w:bottom w:val="single" w:sz="2" w:space="0" w:color="auto"/>
          </w:tblBorders>
        </w:tblPrEx>
        <w:tc>
          <w:tcPr>
            <w:tcW w:w="708" w:type="dxa"/>
            <w:tcBorders>
              <w:top w:val="nil"/>
              <w:bottom w:val="single" w:sz="2" w:space="0" w:color="auto"/>
            </w:tcBorders>
            <w:vAlign w:val="center"/>
          </w:tcPr>
          <w:p w14:paraId="7E86714D" w14:textId="77777777" w:rsidR="00224C17" w:rsidRPr="00F40430" w:rsidRDefault="00224C17" w:rsidP="00224C17">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6B59754" w14:textId="77777777" w:rsidR="00224C17" w:rsidRPr="00F40430" w:rsidRDefault="00224C17" w:rsidP="00224C17">
            <w:pPr>
              <w:autoSpaceDE w:val="0"/>
              <w:autoSpaceDN w:val="0"/>
              <w:jc w:val="center"/>
              <w:rPr>
                <w:noProof w:val="0"/>
                <w:sz w:val="16"/>
                <w:szCs w:val="16"/>
                <w:lang w:val="en-US" w:eastAsia="ru-RU"/>
              </w:rPr>
            </w:pPr>
            <w:r w:rsidRPr="00F40430">
              <w:rPr>
                <w:noProof w:val="0"/>
                <w:sz w:val="16"/>
                <w:szCs w:val="16"/>
                <w:lang w:val="en-US" w:eastAsia="ru-RU"/>
              </w:rPr>
              <w:t>7422010060100</w:t>
            </w:r>
          </w:p>
        </w:tc>
        <w:tc>
          <w:tcPr>
            <w:tcW w:w="5245" w:type="dxa"/>
            <w:tcBorders>
              <w:top w:val="nil"/>
              <w:bottom w:val="single" w:sz="2" w:space="0" w:color="auto"/>
            </w:tcBorders>
            <w:vAlign w:val="center"/>
          </w:tcPr>
          <w:p w14:paraId="7F7B2AD5" w14:textId="77777777" w:rsidR="00224C17" w:rsidRPr="00F40430" w:rsidRDefault="00224C17" w:rsidP="00224C17">
            <w:pPr>
              <w:autoSpaceDE w:val="0"/>
              <w:autoSpaceDN w:val="0"/>
              <w:rPr>
                <w:noProof w:val="0"/>
                <w:sz w:val="22"/>
                <w:szCs w:val="22"/>
                <w:lang w:val="en-US" w:eastAsia="ru-RU"/>
              </w:rPr>
            </w:pPr>
            <w:proofErr w:type="spellStart"/>
            <w:r w:rsidRPr="00F40430">
              <w:rPr>
                <w:noProof w:val="0"/>
                <w:sz w:val="22"/>
                <w:szCs w:val="22"/>
                <w:lang w:val="en-US" w:eastAsia="ru-RU"/>
              </w:rPr>
              <w:t>Timplar</w:t>
            </w:r>
            <w:proofErr w:type="spellEnd"/>
          </w:p>
        </w:tc>
        <w:tc>
          <w:tcPr>
            <w:tcW w:w="1275" w:type="dxa"/>
            <w:tcBorders>
              <w:top w:val="nil"/>
              <w:bottom w:val="single" w:sz="2" w:space="0" w:color="auto"/>
            </w:tcBorders>
            <w:vAlign w:val="center"/>
          </w:tcPr>
          <w:p w14:paraId="33272BDC"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00CA61C8"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15,3153</w:t>
            </w:r>
          </w:p>
        </w:tc>
      </w:tr>
      <w:tr w:rsidR="00224C17" w:rsidRPr="00F40430" w14:paraId="626D6045" w14:textId="77777777" w:rsidTr="00224C17">
        <w:tblPrEx>
          <w:tblBorders>
            <w:top w:val="none" w:sz="0" w:space="0" w:color="auto"/>
            <w:bottom w:val="single" w:sz="2" w:space="0" w:color="auto"/>
          </w:tblBorders>
        </w:tblPrEx>
        <w:tc>
          <w:tcPr>
            <w:tcW w:w="708" w:type="dxa"/>
            <w:tcBorders>
              <w:top w:val="nil"/>
              <w:bottom w:val="single" w:sz="2" w:space="0" w:color="auto"/>
            </w:tcBorders>
            <w:vAlign w:val="center"/>
          </w:tcPr>
          <w:p w14:paraId="338152D9" w14:textId="77777777" w:rsidR="00224C17" w:rsidRPr="00F40430" w:rsidRDefault="00224C17" w:rsidP="00224C17">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3542A79" w14:textId="77777777" w:rsidR="00224C17" w:rsidRPr="00F40430" w:rsidRDefault="00224C17" w:rsidP="00224C17">
            <w:pPr>
              <w:autoSpaceDE w:val="0"/>
              <w:autoSpaceDN w:val="0"/>
              <w:jc w:val="center"/>
              <w:rPr>
                <w:noProof w:val="0"/>
                <w:sz w:val="16"/>
                <w:szCs w:val="16"/>
                <w:lang w:val="en-US" w:eastAsia="ru-RU"/>
              </w:rPr>
            </w:pPr>
            <w:r w:rsidRPr="00F40430">
              <w:rPr>
                <w:noProof w:val="0"/>
                <w:sz w:val="16"/>
                <w:szCs w:val="16"/>
                <w:lang w:val="en-US" w:eastAsia="ru-RU"/>
              </w:rPr>
              <w:t>9310060019922</w:t>
            </w:r>
          </w:p>
        </w:tc>
        <w:tc>
          <w:tcPr>
            <w:tcW w:w="5245" w:type="dxa"/>
            <w:tcBorders>
              <w:top w:val="nil"/>
              <w:bottom w:val="single" w:sz="2" w:space="0" w:color="auto"/>
            </w:tcBorders>
            <w:vAlign w:val="center"/>
          </w:tcPr>
          <w:p w14:paraId="4EEE1D0D" w14:textId="77777777" w:rsidR="00224C17" w:rsidRPr="00F40430" w:rsidRDefault="00224C17" w:rsidP="00224C17">
            <w:pPr>
              <w:autoSpaceDE w:val="0"/>
              <w:autoSpaceDN w:val="0"/>
              <w:rPr>
                <w:noProof w:val="0"/>
                <w:sz w:val="22"/>
                <w:szCs w:val="22"/>
                <w:lang w:val="en-US" w:eastAsia="ru-RU"/>
              </w:rPr>
            </w:pPr>
            <w:proofErr w:type="spellStart"/>
            <w:r w:rsidRPr="00F40430">
              <w:rPr>
                <w:noProof w:val="0"/>
                <w:sz w:val="22"/>
                <w:szCs w:val="22"/>
                <w:lang w:val="en-US" w:eastAsia="ru-RU"/>
              </w:rPr>
              <w:t>Muncitor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deservire</w:t>
            </w:r>
            <w:proofErr w:type="spellEnd"/>
            <w:r w:rsidRPr="00F40430">
              <w:rPr>
                <w:noProof w:val="0"/>
                <w:sz w:val="22"/>
                <w:szCs w:val="22"/>
                <w:lang w:val="en-US" w:eastAsia="ru-RU"/>
              </w:rPr>
              <w:t xml:space="preserve"> </w:t>
            </w:r>
          </w:p>
        </w:tc>
        <w:tc>
          <w:tcPr>
            <w:tcW w:w="1275" w:type="dxa"/>
            <w:tcBorders>
              <w:top w:val="nil"/>
              <w:bottom w:val="single" w:sz="2" w:space="0" w:color="auto"/>
            </w:tcBorders>
            <w:vAlign w:val="center"/>
          </w:tcPr>
          <w:p w14:paraId="1FDD654D"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0B8402D5"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15,3153</w:t>
            </w:r>
          </w:p>
        </w:tc>
      </w:tr>
      <w:tr w:rsidR="00224C17" w:rsidRPr="00F40430" w14:paraId="0F70BF8B" w14:textId="77777777" w:rsidTr="00224C17">
        <w:tc>
          <w:tcPr>
            <w:tcW w:w="708" w:type="dxa"/>
            <w:tcBorders>
              <w:top w:val="single" w:sz="4" w:space="0" w:color="auto"/>
              <w:bottom w:val="single" w:sz="4" w:space="0" w:color="auto"/>
            </w:tcBorders>
          </w:tcPr>
          <w:p w14:paraId="19132E6E"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2</w:t>
            </w:r>
          </w:p>
        </w:tc>
        <w:tc>
          <w:tcPr>
            <w:tcW w:w="1276" w:type="dxa"/>
            <w:tcBorders>
              <w:top w:val="single" w:sz="4" w:space="0" w:color="auto"/>
              <w:bottom w:val="single" w:sz="4" w:space="0" w:color="auto"/>
            </w:tcBorders>
            <w:vAlign w:val="center"/>
          </w:tcPr>
          <w:p w14:paraId="0FE8F301"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RpCP45A</w:t>
            </w:r>
          </w:p>
        </w:tc>
        <w:tc>
          <w:tcPr>
            <w:tcW w:w="5245" w:type="dxa"/>
            <w:tcBorders>
              <w:top w:val="single" w:sz="4" w:space="0" w:color="auto"/>
              <w:bottom w:val="single" w:sz="4" w:space="0" w:color="auto"/>
            </w:tcBorders>
            <w:vAlign w:val="center"/>
          </w:tcPr>
          <w:p w14:paraId="76BF13F3" w14:textId="37645F58" w:rsidR="00224C17" w:rsidRPr="00224C17" w:rsidRDefault="00224C17" w:rsidP="00224C17">
            <w:pPr>
              <w:autoSpaceDE w:val="0"/>
              <w:autoSpaceDN w:val="0"/>
              <w:rPr>
                <w:noProof w:val="0"/>
                <w:lang w:val="en-US" w:eastAsia="ru-RU"/>
              </w:rPr>
            </w:pPr>
            <w:proofErr w:type="spellStart"/>
            <w:r w:rsidRPr="00F40430">
              <w:rPr>
                <w:noProof w:val="0"/>
                <w:lang w:val="en-US" w:eastAsia="ru-RU"/>
              </w:rPr>
              <w:t>Demontarea</w:t>
            </w:r>
            <w:proofErr w:type="spellEnd"/>
            <w:r w:rsidRPr="00F40430">
              <w:rPr>
                <w:noProof w:val="0"/>
                <w:lang w:val="en-US" w:eastAsia="ru-RU"/>
              </w:rPr>
              <w:t xml:space="preserve"> </w:t>
            </w:r>
            <w:proofErr w:type="spellStart"/>
            <w:r w:rsidRPr="00F40430">
              <w:rPr>
                <w:noProof w:val="0"/>
                <w:lang w:val="en-US" w:eastAsia="ru-RU"/>
              </w:rPr>
              <w:t>usilor</w:t>
            </w:r>
            <w:proofErr w:type="spellEnd"/>
            <w:r w:rsidRPr="00F40430">
              <w:rPr>
                <w:noProof w:val="0"/>
                <w:lang w:val="en-US" w:eastAsia="ru-RU"/>
              </w:rPr>
              <w:t xml:space="preserve"> </w:t>
            </w:r>
            <w:proofErr w:type="spellStart"/>
            <w:r w:rsidRPr="00F40430">
              <w:rPr>
                <w:noProof w:val="0"/>
                <w:lang w:val="en-US" w:eastAsia="ru-RU"/>
              </w:rPr>
              <w:t>si</w:t>
            </w:r>
            <w:proofErr w:type="spellEnd"/>
            <w:r w:rsidRPr="00F40430">
              <w:rPr>
                <w:noProof w:val="0"/>
                <w:lang w:val="en-US" w:eastAsia="ru-RU"/>
              </w:rPr>
              <w:t xml:space="preserve"> </w:t>
            </w:r>
            <w:proofErr w:type="spellStart"/>
            <w:r w:rsidRPr="00F40430">
              <w:rPr>
                <w:noProof w:val="0"/>
                <w:lang w:val="en-US" w:eastAsia="ru-RU"/>
              </w:rPr>
              <w:t>ferestrelor</w:t>
            </w:r>
            <w:proofErr w:type="spellEnd"/>
            <w:r w:rsidRPr="00F40430">
              <w:rPr>
                <w:noProof w:val="0"/>
                <w:lang w:val="en-US" w:eastAsia="ru-RU"/>
              </w:rPr>
              <w:t xml:space="preserve"> </w:t>
            </w:r>
            <w:proofErr w:type="spellStart"/>
            <w:r w:rsidRPr="00F40430">
              <w:rPr>
                <w:noProof w:val="0"/>
                <w:lang w:val="en-US" w:eastAsia="ru-RU"/>
              </w:rPr>
              <w:t>metalice</w:t>
            </w:r>
            <w:proofErr w:type="spellEnd"/>
            <w:r w:rsidRPr="00F40430">
              <w:rPr>
                <w:noProof w:val="0"/>
                <w:lang w:val="en-US" w:eastAsia="ru-RU"/>
              </w:rPr>
              <w:t xml:space="preserve"> (</w:t>
            </w:r>
            <w:proofErr w:type="spellStart"/>
            <w:r w:rsidRPr="00F40430">
              <w:rPr>
                <w:noProof w:val="0"/>
                <w:lang w:val="en-US" w:eastAsia="ru-RU"/>
              </w:rPr>
              <w:t>Porti</w:t>
            </w:r>
            <w:proofErr w:type="spellEnd"/>
            <w:r w:rsidRPr="00F40430">
              <w:rPr>
                <w:noProof w:val="0"/>
                <w:lang w:val="en-US" w:eastAsia="ru-RU"/>
              </w:rPr>
              <w:t xml:space="preserve"> din metal)</w:t>
            </w:r>
          </w:p>
        </w:tc>
        <w:tc>
          <w:tcPr>
            <w:tcW w:w="1275" w:type="dxa"/>
            <w:tcBorders>
              <w:top w:val="single" w:sz="4" w:space="0" w:color="auto"/>
              <w:bottom w:val="single" w:sz="4" w:space="0" w:color="auto"/>
            </w:tcBorders>
            <w:vAlign w:val="center"/>
          </w:tcPr>
          <w:p w14:paraId="1B6D4006"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single" w:sz="4" w:space="0" w:color="auto"/>
              <w:bottom w:val="single" w:sz="4" w:space="0" w:color="auto"/>
            </w:tcBorders>
            <w:vAlign w:val="center"/>
          </w:tcPr>
          <w:p w14:paraId="493DEBA3" w14:textId="77777777" w:rsidR="00224C17" w:rsidRPr="00F40430" w:rsidRDefault="00224C17" w:rsidP="00224C17">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3 597,09</w:t>
            </w:r>
          </w:p>
          <w:p w14:paraId="6785B4AA" w14:textId="77777777" w:rsidR="00224C17" w:rsidRPr="00F40430" w:rsidRDefault="00224C17" w:rsidP="00224C17">
            <w:pPr>
              <w:autoSpaceDE w:val="0"/>
              <w:autoSpaceDN w:val="0"/>
              <w:jc w:val="center"/>
              <w:rPr>
                <w:noProof w:val="0"/>
                <w:sz w:val="22"/>
                <w:szCs w:val="22"/>
                <w:lang w:val="en-US" w:eastAsia="ru-RU"/>
              </w:rPr>
            </w:pPr>
          </w:p>
        </w:tc>
      </w:tr>
      <w:tr w:rsidR="00224C17" w:rsidRPr="00F40430" w14:paraId="0B6226D7" w14:textId="77777777" w:rsidTr="00224C17">
        <w:tblPrEx>
          <w:tblBorders>
            <w:top w:val="none" w:sz="0" w:space="0" w:color="auto"/>
            <w:bottom w:val="single" w:sz="2" w:space="0" w:color="auto"/>
          </w:tblBorders>
        </w:tblPrEx>
        <w:tc>
          <w:tcPr>
            <w:tcW w:w="708" w:type="dxa"/>
            <w:tcBorders>
              <w:top w:val="nil"/>
              <w:bottom w:val="single" w:sz="2" w:space="0" w:color="auto"/>
            </w:tcBorders>
            <w:vAlign w:val="center"/>
          </w:tcPr>
          <w:p w14:paraId="7370EC8B" w14:textId="77777777" w:rsidR="00224C17" w:rsidRPr="00F40430" w:rsidRDefault="00224C17" w:rsidP="00224C17">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E2F816A" w14:textId="77777777" w:rsidR="00224C17" w:rsidRPr="00F40430" w:rsidRDefault="00224C17" w:rsidP="00224C17">
            <w:pPr>
              <w:autoSpaceDE w:val="0"/>
              <w:autoSpaceDN w:val="0"/>
              <w:jc w:val="center"/>
              <w:rPr>
                <w:noProof w:val="0"/>
                <w:sz w:val="16"/>
                <w:szCs w:val="16"/>
                <w:lang w:val="en-US" w:eastAsia="ru-RU"/>
              </w:rPr>
            </w:pPr>
            <w:r w:rsidRPr="00F40430">
              <w:rPr>
                <w:noProof w:val="0"/>
                <w:sz w:val="16"/>
                <w:szCs w:val="16"/>
                <w:lang w:val="en-US" w:eastAsia="ru-RU"/>
              </w:rPr>
              <w:t>7214240021800</w:t>
            </w:r>
          </w:p>
        </w:tc>
        <w:tc>
          <w:tcPr>
            <w:tcW w:w="5245" w:type="dxa"/>
            <w:tcBorders>
              <w:top w:val="nil"/>
              <w:bottom w:val="single" w:sz="2" w:space="0" w:color="auto"/>
            </w:tcBorders>
            <w:vAlign w:val="center"/>
          </w:tcPr>
          <w:p w14:paraId="0F848F29" w14:textId="77777777" w:rsidR="00224C17" w:rsidRPr="00F40430" w:rsidRDefault="00224C17" w:rsidP="00224C17">
            <w:pPr>
              <w:autoSpaceDE w:val="0"/>
              <w:autoSpaceDN w:val="0"/>
              <w:rPr>
                <w:noProof w:val="0"/>
                <w:sz w:val="22"/>
                <w:szCs w:val="22"/>
                <w:lang w:val="en-US" w:eastAsia="ru-RU"/>
              </w:rPr>
            </w:pPr>
            <w:proofErr w:type="spellStart"/>
            <w:r w:rsidRPr="00F40430">
              <w:rPr>
                <w:noProof w:val="0"/>
                <w:sz w:val="22"/>
                <w:szCs w:val="22"/>
                <w:lang w:val="en-US" w:eastAsia="ru-RU"/>
              </w:rPr>
              <w:t>Lacatus</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mecanic</w:t>
            </w:r>
            <w:proofErr w:type="spellEnd"/>
          </w:p>
        </w:tc>
        <w:tc>
          <w:tcPr>
            <w:tcW w:w="1275" w:type="dxa"/>
            <w:tcBorders>
              <w:top w:val="nil"/>
              <w:bottom w:val="single" w:sz="2" w:space="0" w:color="auto"/>
            </w:tcBorders>
            <w:vAlign w:val="center"/>
          </w:tcPr>
          <w:p w14:paraId="6B74CE97"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7B26679F"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107,9127</w:t>
            </w:r>
          </w:p>
        </w:tc>
      </w:tr>
      <w:tr w:rsidR="00224C17" w:rsidRPr="00F40430" w14:paraId="1E336F8A" w14:textId="77777777" w:rsidTr="00224C17">
        <w:tblPrEx>
          <w:tblBorders>
            <w:top w:val="none" w:sz="0" w:space="0" w:color="auto"/>
            <w:bottom w:val="single" w:sz="2" w:space="0" w:color="auto"/>
          </w:tblBorders>
        </w:tblPrEx>
        <w:tc>
          <w:tcPr>
            <w:tcW w:w="708" w:type="dxa"/>
            <w:tcBorders>
              <w:top w:val="nil"/>
              <w:bottom w:val="single" w:sz="2" w:space="0" w:color="auto"/>
            </w:tcBorders>
            <w:vAlign w:val="center"/>
          </w:tcPr>
          <w:p w14:paraId="4F78C51F" w14:textId="77777777" w:rsidR="00224C17" w:rsidRPr="00F40430" w:rsidRDefault="00224C17" w:rsidP="00224C17">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72F06E2" w14:textId="77777777" w:rsidR="00224C17" w:rsidRPr="00F40430" w:rsidRDefault="00224C17" w:rsidP="00224C17">
            <w:pPr>
              <w:autoSpaceDE w:val="0"/>
              <w:autoSpaceDN w:val="0"/>
              <w:jc w:val="center"/>
              <w:rPr>
                <w:noProof w:val="0"/>
                <w:sz w:val="16"/>
                <w:szCs w:val="16"/>
                <w:lang w:val="en-US" w:eastAsia="ru-RU"/>
              </w:rPr>
            </w:pPr>
            <w:r w:rsidRPr="00F40430">
              <w:rPr>
                <w:noProof w:val="0"/>
                <w:sz w:val="16"/>
                <w:szCs w:val="16"/>
                <w:lang w:val="en-US" w:eastAsia="ru-RU"/>
              </w:rPr>
              <w:t>9310060019922</w:t>
            </w:r>
          </w:p>
        </w:tc>
        <w:tc>
          <w:tcPr>
            <w:tcW w:w="5245" w:type="dxa"/>
            <w:tcBorders>
              <w:top w:val="nil"/>
              <w:bottom w:val="single" w:sz="2" w:space="0" w:color="auto"/>
            </w:tcBorders>
            <w:vAlign w:val="center"/>
          </w:tcPr>
          <w:p w14:paraId="1227F707" w14:textId="77777777" w:rsidR="00224C17" w:rsidRPr="00F40430" w:rsidRDefault="00224C17" w:rsidP="00224C17">
            <w:pPr>
              <w:autoSpaceDE w:val="0"/>
              <w:autoSpaceDN w:val="0"/>
              <w:rPr>
                <w:noProof w:val="0"/>
                <w:sz w:val="22"/>
                <w:szCs w:val="22"/>
                <w:lang w:val="en-US" w:eastAsia="ru-RU"/>
              </w:rPr>
            </w:pPr>
            <w:proofErr w:type="spellStart"/>
            <w:r w:rsidRPr="00F40430">
              <w:rPr>
                <w:noProof w:val="0"/>
                <w:sz w:val="22"/>
                <w:szCs w:val="22"/>
                <w:lang w:val="en-US" w:eastAsia="ru-RU"/>
              </w:rPr>
              <w:t>Muncitor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deservire</w:t>
            </w:r>
            <w:proofErr w:type="spellEnd"/>
            <w:r w:rsidRPr="00F40430">
              <w:rPr>
                <w:noProof w:val="0"/>
                <w:sz w:val="22"/>
                <w:szCs w:val="22"/>
                <w:lang w:val="en-US" w:eastAsia="ru-RU"/>
              </w:rPr>
              <w:t xml:space="preserve"> </w:t>
            </w:r>
          </w:p>
        </w:tc>
        <w:tc>
          <w:tcPr>
            <w:tcW w:w="1275" w:type="dxa"/>
            <w:tcBorders>
              <w:top w:val="nil"/>
              <w:bottom w:val="single" w:sz="2" w:space="0" w:color="auto"/>
            </w:tcBorders>
            <w:vAlign w:val="center"/>
          </w:tcPr>
          <w:p w14:paraId="223C82BD"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0670532C"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107,9127</w:t>
            </w:r>
          </w:p>
        </w:tc>
      </w:tr>
      <w:tr w:rsidR="00224C17" w:rsidRPr="00F40430" w14:paraId="19471982" w14:textId="77777777" w:rsidTr="00224C17">
        <w:tblPrEx>
          <w:tblBorders>
            <w:top w:val="none" w:sz="0" w:space="0" w:color="auto"/>
            <w:bottom w:val="single" w:sz="2" w:space="0" w:color="auto"/>
          </w:tblBorders>
        </w:tblPrEx>
        <w:tc>
          <w:tcPr>
            <w:tcW w:w="708" w:type="dxa"/>
            <w:tcBorders>
              <w:top w:val="nil"/>
              <w:bottom w:val="single" w:sz="2" w:space="0" w:color="auto"/>
            </w:tcBorders>
            <w:vAlign w:val="center"/>
          </w:tcPr>
          <w:p w14:paraId="364ACF95" w14:textId="77777777" w:rsidR="00224C17" w:rsidRPr="00F40430" w:rsidRDefault="00224C17" w:rsidP="00224C17">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F0A67C9" w14:textId="77777777" w:rsidR="00224C17" w:rsidRPr="00F40430" w:rsidRDefault="00224C17" w:rsidP="00224C17">
            <w:pPr>
              <w:autoSpaceDE w:val="0"/>
              <w:autoSpaceDN w:val="0"/>
              <w:jc w:val="center"/>
              <w:rPr>
                <w:noProof w:val="0"/>
                <w:sz w:val="16"/>
                <w:szCs w:val="16"/>
                <w:lang w:val="en-US" w:eastAsia="ru-RU"/>
              </w:rPr>
            </w:pPr>
            <w:r w:rsidRPr="00F40430">
              <w:rPr>
                <w:noProof w:val="0"/>
                <w:sz w:val="16"/>
                <w:szCs w:val="16"/>
                <w:lang w:val="en-US" w:eastAsia="ru-RU"/>
              </w:rPr>
              <w:t>2413547308164</w:t>
            </w:r>
          </w:p>
        </w:tc>
        <w:tc>
          <w:tcPr>
            <w:tcW w:w="5245" w:type="dxa"/>
            <w:tcBorders>
              <w:top w:val="nil"/>
              <w:bottom w:val="single" w:sz="2" w:space="0" w:color="auto"/>
            </w:tcBorders>
            <w:vAlign w:val="center"/>
          </w:tcPr>
          <w:p w14:paraId="7D3C6FFE" w14:textId="77777777" w:rsidR="00224C17" w:rsidRPr="00F40430" w:rsidRDefault="00224C17" w:rsidP="00224C17">
            <w:pPr>
              <w:autoSpaceDE w:val="0"/>
              <w:autoSpaceDN w:val="0"/>
              <w:rPr>
                <w:noProof w:val="0"/>
                <w:sz w:val="22"/>
                <w:szCs w:val="22"/>
                <w:lang w:val="en-US" w:eastAsia="ru-RU"/>
              </w:rPr>
            </w:pPr>
            <w:proofErr w:type="spellStart"/>
            <w:r w:rsidRPr="00F40430">
              <w:rPr>
                <w:noProof w:val="0"/>
                <w:sz w:val="22"/>
                <w:szCs w:val="22"/>
                <w:lang w:val="en-US" w:eastAsia="ru-RU"/>
              </w:rPr>
              <w:t>Carbura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calciu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tehnica</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carbid</w:t>
            </w:r>
            <w:proofErr w:type="spellEnd"/>
            <w:r w:rsidRPr="00F40430">
              <w:rPr>
                <w:noProof w:val="0"/>
                <w:sz w:val="22"/>
                <w:szCs w:val="22"/>
                <w:lang w:val="en-US" w:eastAsia="ru-RU"/>
              </w:rPr>
              <w:t>) S102</w:t>
            </w:r>
          </w:p>
        </w:tc>
        <w:tc>
          <w:tcPr>
            <w:tcW w:w="1275" w:type="dxa"/>
            <w:tcBorders>
              <w:top w:val="nil"/>
              <w:bottom w:val="single" w:sz="2" w:space="0" w:color="auto"/>
            </w:tcBorders>
            <w:vAlign w:val="center"/>
          </w:tcPr>
          <w:p w14:paraId="12A16BB9"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55AE42D7"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2,8777</w:t>
            </w:r>
          </w:p>
        </w:tc>
      </w:tr>
      <w:tr w:rsidR="00224C17" w:rsidRPr="00F40430" w14:paraId="6FDDAED5" w14:textId="77777777" w:rsidTr="00224C17">
        <w:tblPrEx>
          <w:tblBorders>
            <w:top w:val="none" w:sz="0" w:space="0" w:color="auto"/>
            <w:bottom w:val="single" w:sz="2" w:space="0" w:color="auto"/>
          </w:tblBorders>
        </w:tblPrEx>
        <w:tc>
          <w:tcPr>
            <w:tcW w:w="708" w:type="dxa"/>
            <w:tcBorders>
              <w:top w:val="nil"/>
              <w:bottom w:val="single" w:sz="2" w:space="0" w:color="auto"/>
            </w:tcBorders>
            <w:vAlign w:val="center"/>
          </w:tcPr>
          <w:p w14:paraId="57AA5D2D" w14:textId="77777777" w:rsidR="00224C17" w:rsidRPr="00F40430" w:rsidRDefault="00224C17" w:rsidP="00224C17">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DC57618" w14:textId="77777777" w:rsidR="00224C17" w:rsidRPr="00F40430" w:rsidRDefault="00224C17" w:rsidP="00224C17">
            <w:pPr>
              <w:autoSpaceDE w:val="0"/>
              <w:autoSpaceDN w:val="0"/>
              <w:jc w:val="center"/>
              <w:rPr>
                <w:noProof w:val="0"/>
                <w:sz w:val="16"/>
                <w:szCs w:val="16"/>
                <w:lang w:val="en-US" w:eastAsia="ru-RU"/>
              </w:rPr>
            </w:pPr>
            <w:r w:rsidRPr="00F40430">
              <w:rPr>
                <w:noProof w:val="0"/>
                <w:sz w:val="16"/>
                <w:szCs w:val="16"/>
                <w:lang w:val="en-US" w:eastAsia="ru-RU"/>
              </w:rPr>
              <w:t>2411115904512</w:t>
            </w:r>
          </w:p>
        </w:tc>
        <w:tc>
          <w:tcPr>
            <w:tcW w:w="5245" w:type="dxa"/>
            <w:tcBorders>
              <w:top w:val="nil"/>
              <w:bottom w:val="single" w:sz="2" w:space="0" w:color="auto"/>
            </w:tcBorders>
            <w:vAlign w:val="center"/>
          </w:tcPr>
          <w:p w14:paraId="5B503C07" w14:textId="77777777" w:rsidR="00224C17" w:rsidRPr="00F40430" w:rsidRDefault="00224C17" w:rsidP="00224C17">
            <w:pPr>
              <w:autoSpaceDE w:val="0"/>
              <w:autoSpaceDN w:val="0"/>
              <w:rPr>
                <w:noProof w:val="0"/>
                <w:sz w:val="22"/>
                <w:szCs w:val="22"/>
                <w:lang w:val="en-US" w:eastAsia="ru-RU"/>
              </w:rPr>
            </w:pPr>
            <w:proofErr w:type="spellStart"/>
            <w:r w:rsidRPr="00F40430">
              <w:rPr>
                <w:noProof w:val="0"/>
                <w:sz w:val="22"/>
                <w:szCs w:val="22"/>
                <w:lang w:val="en-US" w:eastAsia="ru-RU"/>
              </w:rPr>
              <w:t>Oxigen</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tehnic</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gazos</w:t>
            </w:r>
            <w:proofErr w:type="spellEnd"/>
            <w:r w:rsidRPr="00F40430">
              <w:rPr>
                <w:noProof w:val="0"/>
                <w:sz w:val="22"/>
                <w:szCs w:val="22"/>
                <w:lang w:val="en-US" w:eastAsia="ru-RU"/>
              </w:rPr>
              <w:t xml:space="preserve"> S2031</w:t>
            </w:r>
          </w:p>
        </w:tc>
        <w:tc>
          <w:tcPr>
            <w:tcW w:w="1275" w:type="dxa"/>
            <w:tcBorders>
              <w:top w:val="nil"/>
              <w:bottom w:val="single" w:sz="2" w:space="0" w:color="auto"/>
            </w:tcBorders>
            <w:vAlign w:val="center"/>
          </w:tcPr>
          <w:p w14:paraId="301BB30F"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m3</w:t>
            </w:r>
          </w:p>
        </w:tc>
        <w:tc>
          <w:tcPr>
            <w:tcW w:w="1701" w:type="dxa"/>
            <w:tcBorders>
              <w:top w:val="nil"/>
              <w:bottom w:val="single" w:sz="2" w:space="0" w:color="auto"/>
            </w:tcBorders>
            <w:vAlign w:val="center"/>
          </w:tcPr>
          <w:p w14:paraId="31B10A1C"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3,5971</w:t>
            </w:r>
          </w:p>
        </w:tc>
      </w:tr>
      <w:tr w:rsidR="00224C17" w:rsidRPr="00F40430" w14:paraId="51EF8F9B" w14:textId="77777777" w:rsidTr="00224C17">
        <w:tblPrEx>
          <w:tblBorders>
            <w:top w:val="none" w:sz="0" w:space="0" w:color="auto"/>
            <w:bottom w:val="single" w:sz="2" w:space="0" w:color="auto"/>
          </w:tblBorders>
        </w:tblPrEx>
        <w:tc>
          <w:tcPr>
            <w:tcW w:w="708" w:type="dxa"/>
            <w:tcBorders>
              <w:top w:val="nil"/>
              <w:bottom w:val="single" w:sz="2" w:space="0" w:color="auto"/>
            </w:tcBorders>
            <w:vAlign w:val="center"/>
          </w:tcPr>
          <w:p w14:paraId="26891957" w14:textId="77777777" w:rsidR="00224C17" w:rsidRPr="00F40430" w:rsidRDefault="00224C17" w:rsidP="00224C17">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49DF119" w14:textId="77777777" w:rsidR="00224C17" w:rsidRPr="00F40430" w:rsidRDefault="00224C17" w:rsidP="00224C17">
            <w:pPr>
              <w:autoSpaceDE w:val="0"/>
              <w:autoSpaceDN w:val="0"/>
              <w:jc w:val="center"/>
              <w:rPr>
                <w:noProof w:val="0"/>
                <w:sz w:val="16"/>
                <w:szCs w:val="16"/>
                <w:lang w:val="en-US" w:eastAsia="ru-RU"/>
              </w:rPr>
            </w:pPr>
            <w:r w:rsidRPr="00F40430">
              <w:rPr>
                <w:noProof w:val="0"/>
                <w:sz w:val="16"/>
                <w:szCs w:val="16"/>
                <w:lang w:val="en-US" w:eastAsia="ru-RU"/>
              </w:rPr>
              <w:t>2922140006702</w:t>
            </w:r>
          </w:p>
        </w:tc>
        <w:tc>
          <w:tcPr>
            <w:tcW w:w="5245" w:type="dxa"/>
            <w:tcBorders>
              <w:top w:val="nil"/>
              <w:bottom w:val="single" w:sz="2" w:space="0" w:color="auto"/>
            </w:tcBorders>
            <w:vAlign w:val="center"/>
          </w:tcPr>
          <w:p w14:paraId="6A374BC2" w14:textId="77777777" w:rsidR="00224C17" w:rsidRPr="00F40430" w:rsidRDefault="00224C17" w:rsidP="00224C17">
            <w:pPr>
              <w:autoSpaceDE w:val="0"/>
              <w:autoSpaceDN w:val="0"/>
              <w:rPr>
                <w:noProof w:val="0"/>
                <w:sz w:val="22"/>
                <w:szCs w:val="22"/>
                <w:lang w:val="en-US" w:eastAsia="ru-RU"/>
              </w:rPr>
            </w:pPr>
            <w:proofErr w:type="spellStart"/>
            <w:r w:rsidRPr="00F40430">
              <w:rPr>
                <w:noProof w:val="0"/>
                <w:sz w:val="22"/>
                <w:szCs w:val="22"/>
                <w:lang w:val="en-US" w:eastAsia="ru-RU"/>
              </w:rPr>
              <w:t>Macara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fereastra</w:t>
            </w:r>
            <w:proofErr w:type="spellEnd"/>
          </w:p>
        </w:tc>
        <w:tc>
          <w:tcPr>
            <w:tcW w:w="1275" w:type="dxa"/>
            <w:tcBorders>
              <w:top w:val="nil"/>
              <w:bottom w:val="single" w:sz="2" w:space="0" w:color="auto"/>
            </w:tcBorders>
            <w:vAlign w:val="center"/>
          </w:tcPr>
          <w:p w14:paraId="66623F18"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h-</w:t>
            </w:r>
            <w:proofErr w:type="spellStart"/>
            <w:r w:rsidRPr="00F40430">
              <w:rPr>
                <w:noProof w:val="0"/>
                <w:sz w:val="22"/>
                <w:szCs w:val="22"/>
                <w:lang w:val="en-US" w:eastAsia="ru-RU"/>
              </w:rPr>
              <w:t>ut</w:t>
            </w:r>
            <w:proofErr w:type="spellEnd"/>
          </w:p>
        </w:tc>
        <w:tc>
          <w:tcPr>
            <w:tcW w:w="1701" w:type="dxa"/>
            <w:tcBorders>
              <w:top w:val="nil"/>
              <w:bottom w:val="single" w:sz="2" w:space="0" w:color="auto"/>
            </w:tcBorders>
            <w:vAlign w:val="center"/>
          </w:tcPr>
          <w:p w14:paraId="621B71F4"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10,7913</w:t>
            </w:r>
          </w:p>
        </w:tc>
      </w:tr>
      <w:tr w:rsidR="00224C17" w:rsidRPr="00F40430" w14:paraId="2796A532" w14:textId="77777777" w:rsidTr="00224C17">
        <w:tblPrEx>
          <w:tblBorders>
            <w:top w:val="none" w:sz="0" w:space="0" w:color="auto"/>
            <w:bottom w:val="single" w:sz="2" w:space="0" w:color="auto"/>
          </w:tblBorders>
        </w:tblPrEx>
        <w:tc>
          <w:tcPr>
            <w:tcW w:w="708" w:type="dxa"/>
            <w:tcBorders>
              <w:top w:val="nil"/>
              <w:bottom w:val="single" w:sz="2" w:space="0" w:color="auto"/>
            </w:tcBorders>
            <w:vAlign w:val="center"/>
          </w:tcPr>
          <w:p w14:paraId="6E6511B6" w14:textId="77777777" w:rsidR="00224C17" w:rsidRPr="00F40430" w:rsidRDefault="00224C17" w:rsidP="00224C17">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6655C3E" w14:textId="77777777" w:rsidR="00224C17" w:rsidRPr="00F40430" w:rsidRDefault="00224C17" w:rsidP="00224C17">
            <w:pPr>
              <w:autoSpaceDE w:val="0"/>
              <w:autoSpaceDN w:val="0"/>
              <w:jc w:val="center"/>
              <w:rPr>
                <w:noProof w:val="0"/>
                <w:sz w:val="16"/>
                <w:szCs w:val="16"/>
                <w:lang w:val="en-US" w:eastAsia="ru-RU"/>
              </w:rPr>
            </w:pPr>
            <w:r w:rsidRPr="00F40430">
              <w:rPr>
                <w:noProof w:val="0"/>
                <w:sz w:val="16"/>
                <w:szCs w:val="16"/>
                <w:lang w:val="en-US" w:eastAsia="ru-RU"/>
              </w:rPr>
              <w:t>3110500002401</w:t>
            </w:r>
          </w:p>
        </w:tc>
        <w:tc>
          <w:tcPr>
            <w:tcW w:w="5245" w:type="dxa"/>
            <w:tcBorders>
              <w:top w:val="nil"/>
              <w:bottom w:val="single" w:sz="2" w:space="0" w:color="auto"/>
            </w:tcBorders>
            <w:vAlign w:val="center"/>
          </w:tcPr>
          <w:p w14:paraId="69908A5E" w14:textId="77777777" w:rsidR="00224C17" w:rsidRPr="00F40430" w:rsidRDefault="00224C17" w:rsidP="00224C17">
            <w:pPr>
              <w:autoSpaceDE w:val="0"/>
              <w:autoSpaceDN w:val="0"/>
              <w:rPr>
                <w:noProof w:val="0"/>
                <w:sz w:val="22"/>
                <w:szCs w:val="22"/>
                <w:lang w:val="en-US" w:eastAsia="ru-RU"/>
              </w:rPr>
            </w:pPr>
            <w:proofErr w:type="spellStart"/>
            <w:r w:rsidRPr="00F40430">
              <w:rPr>
                <w:noProof w:val="0"/>
                <w:sz w:val="22"/>
                <w:szCs w:val="22"/>
                <w:lang w:val="en-US" w:eastAsia="ru-RU"/>
              </w:rPr>
              <w:t>Aparat</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sudura</w:t>
            </w:r>
            <w:proofErr w:type="spellEnd"/>
            <w:r w:rsidRPr="00F40430">
              <w:rPr>
                <w:noProof w:val="0"/>
                <w:sz w:val="22"/>
                <w:szCs w:val="22"/>
                <w:lang w:val="en-US" w:eastAsia="ru-RU"/>
              </w:rPr>
              <w:t xml:space="preserve"> 28-35 Kw</w:t>
            </w:r>
          </w:p>
        </w:tc>
        <w:tc>
          <w:tcPr>
            <w:tcW w:w="1275" w:type="dxa"/>
            <w:tcBorders>
              <w:top w:val="nil"/>
              <w:bottom w:val="single" w:sz="2" w:space="0" w:color="auto"/>
            </w:tcBorders>
            <w:vAlign w:val="center"/>
          </w:tcPr>
          <w:p w14:paraId="69191BCD"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h-</w:t>
            </w:r>
            <w:proofErr w:type="spellStart"/>
            <w:r w:rsidRPr="00F40430">
              <w:rPr>
                <w:noProof w:val="0"/>
                <w:sz w:val="22"/>
                <w:szCs w:val="22"/>
                <w:lang w:val="en-US" w:eastAsia="ru-RU"/>
              </w:rPr>
              <w:t>ut</w:t>
            </w:r>
            <w:proofErr w:type="spellEnd"/>
          </w:p>
        </w:tc>
        <w:tc>
          <w:tcPr>
            <w:tcW w:w="1701" w:type="dxa"/>
            <w:tcBorders>
              <w:top w:val="nil"/>
              <w:bottom w:val="single" w:sz="2" w:space="0" w:color="auto"/>
            </w:tcBorders>
            <w:vAlign w:val="center"/>
          </w:tcPr>
          <w:p w14:paraId="034C77A5" w14:textId="77777777" w:rsidR="00224C17" w:rsidRPr="00F40430" w:rsidRDefault="00224C17" w:rsidP="00224C17">
            <w:pPr>
              <w:autoSpaceDE w:val="0"/>
              <w:autoSpaceDN w:val="0"/>
              <w:jc w:val="center"/>
              <w:rPr>
                <w:noProof w:val="0"/>
                <w:sz w:val="22"/>
                <w:szCs w:val="22"/>
                <w:lang w:val="en-US" w:eastAsia="ru-RU"/>
              </w:rPr>
            </w:pPr>
            <w:r w:rsidRPr="00F40430">
              <w:rPr>
                <w:noProof w:val="0"/>
                <w:sz w:val="22"/>
                <w:szCs w:val="22"/>
                <w:lang w:val="en-US" w:eastAsia="ru-RU"/>
              </w:rPr>
              <w:t>17,9854</w:t>
            </w:r>
          </w:p>
        </w:tc>
      </w:tr>
    </w:tbl>
    <w:p w14:paraId="594C481B" w14:textId="77777777" w:rsidR="00224C17" w:rsidRDefault="00224C17" w:rsidP="00224C17">
      <w:pPr>
        <w:autoSpaceDE w:val="0"/>
        <w:autoSpaceDN w:val="0"/>
        <w:rPr>
          <w:noProof w:val="0"/>
          <w:color w:val="FF0000"/>
          <w:sz w:val="20"/>
          <w:szCs w:val="20"/>
          <w:lang w:val="en-US" w:eastAsia="ru-RU"/>
        </w:rPr>
      </w:pPr>
    </w:p>
    <w:p w14:paraId="1548B9AD" w14:textId="77777777" w:rsidR="00224C17" w:rsidRPr="00224C17" w:rsidRDefault="00224C17" w:rsidP="00224C17">
      <w:pPr>
        <w:autoSpaceDE w:val="0"/>
        <w:autoSpaceDN w:val="0"/>
        <w:rPr>
          <w:b/>
          <w:bCs/>
          <w:noProof w:val="0"/>
          <w:lang w:val="en-US" w:eastAsia="ru-RU"/>
        </w:rPr>
      </w:pPr>
    </w:p>
    <w:p w14:paraId="2F6A0AF4" w14:textId="16956557" w:rsidR="00F40430" w:rsidRPr="00F40430" w:rsidRDefault="00224C17" w:rsidP="00224C17">
      <w:pPr>
        <w:autoSpaceDE w:val="0"/>
        <w:autoSpaceDN w:val="0"/>
        <w:jc w:val="center"/>
        <w:rPr>
          <w:noProof w:val="0"/>
          <w:lang w:val="en-US" w:eastAsia="ru-RU"/>
        </w:rPr>
      </w:pPr>
      <w:r>
        <w:rPr>
          <w:b/>
          <w:bCs/>
          <w:noProof w:val="0"/>
          <w:lang w:val="en-US" w:eastAsia="ru-RU"/>
        </w:rPr>
        <w:t>2</w:t>
      </w:r>
      <w:r w:rsidR="00F40430" w:rsidRPr="00224C17">
        <w:rPr>
          <w:b/>
          <w:bCs/>
          <w:noProof w:val="0"/>
          <w:lang w:val="en-US" w:eastAsia="ru-RU"/>
        </w:rPr>
        <w:t xml:space="preserve">.Montare </w:t>
      </w:r>
      <w:proofErr w:type="spellStart"/>
      <w:r w:rsidR="00F40430" w:rsidRPr="00224C17">
        <w:rPr>
          <w:b/>
          <w:bCs/>
          <w:noProof w:val="0"/>
          <w:lang w:val="en-US" w:eastAsia="ru-RU"/>
        </w:rPr>
        <w:t>porti</w:t>
      </w:r>
      <w:proofErr w:type="spellEnd"/>
      <w:r w:rsidR="00F40430" w:rsidRPr="00224C17">
        <w:rPr>
          <w:b/>
          <w:bCs/>
          <w:noProof w:val="0"/>
          <w:lang w:val="en-US" w:eastAsia="ru-RU"/>
        </w:rPr>
        <w:t xml:space="preserve"> </w:t>
      </w:r>
      <w:proofErr w:type="spellStart"/>
      <w:r w:rsidR="00F40430" w:rsidRPr="00224C17">
        <w:rPr>
          <w:b/>
          <w:bCs/>
          <w:noProof w:val="0"/>
          <w:lang w:val="en-US" w:eastAsia="ru-RU"/>
        </w:rPr>
        <w:t>si</w:t>
      </w:r>
      <w:proofErr w:type="spellEnd"/>
      <w:r w:rsidR="00F40430" w:rsidRPr="00224C17">
        <w:rPr>
          <w:b/>
          <w:bCs/>
          <w:noProof w:val="0"/>
          <w:lang w:val="en-US" w:eastAsia="ru-RU"/>
        </w:rPr>
        <w:t xml:space="preserve"> </w:t>
      </w:r>
      <w:proofErr w:type="spellStart"/>
      <w:r w:rsidR="00F40430" w:rsidRPr="00224C17">
        <w:rPr>
          <w:b/>
          <w:bCs/>
          <w:noProof w:val="0"/>
          <w:lang w:val="en-US" w:eastAsia="ru-RU"/>
        </w:rPr>
        <w:t>rolete</w:t>
      </w:r>
      <w:proofErr w:type="spellEnd"/>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245"/>
        <w:gridCol w:w="1275"/>
        <w:gridCol w:w="1701"/>
      </w:tblGrid>
      <w:tr w:rsidR="00F40430" w:rsidRPr="00F40430" w14:paraId="03F390F8" w14:textId="77777777" w:rsidTr="00F40430">
        <w:trPr>
          <w:cantSplit/>
          <w:trHeight w:val="428"/>
        </w:trPr>
        <w:tc>
          <w:tcPr>
            <w:tcW w:w="708" w:type="dxa"/>
            <w:shd w:val="pct5" w:color="auto" w:fill="auto"/>
            <w:vAlign w:val="center"/>
          </w:tcPr>
          <w:p w14:paraId="1233114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 xml:space="preserve">Nr </w:t>
            </w:r>
            <w:proofErr w:type="spellStart"/>
            <w:r w:rsidRPr="00F40430">
              <w:rPr>
                <w:noProof w:val="0"/>
                <w:sz w:val="22"/>
                <w:szCs w:val="22"/>
                <w:lang w:val="en-US" w:eastAsia="ru-RU"/>
              </w:rPr>
              <w:t>crt</w:t>
            </w:r>
            <w:proofErr w:type="spellEnd"/>
            <w:r w:rsidRPr="00F40430">
              <w:rPr>
                <w:noProof w:val="0"/>
                <w:sz w:val="22"/>
                <w:szCs w:val="22"/>
                <w:lang w:val="en-US" w:eastAsia="ru-RU"/>
              </w:rPr>
              <w:t>.</w:t>
            </w:r>
          </w:p>
        </w:tc>
        <w:tc>
          <w:tcPr>
            <w:tcW w:w="1276" w:type="dxa"/>
            <w:shd w:val="pct5" w:color="auto" w:fill="auto"/>
            <w:vAlign w:val="center"/>
          </w:tcPr>
          <w:p w14:paraId="4C2A9414"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Simbol</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norme</w:t>
            </w:r>
            <w:proofErr w:type="spellEnd"/>
          </w:p>
        </w:tc>
        <w:tc>
          <w:tcPr>
            <w:tcW w:w="5245" w:type="dxa"/>
            <w:shd w:val="pct5" w:color="auto" w:fill="auto"/>
            <w:vAlign w:val="center"/>
          </w:tcPr>
          <w:p w14:paraId="187FA174"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Denumire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lucrari</w:t>
            </w:r>
            <w:proofErr w:type="spellEnd"/>
          </w:p>
        </w:tc>
        <w:tc>
          <w:tcPr>
            <w:tcW w:w="1275" w:type="dxa"/>
            <w:shd w:val="pct5" w:color="auto" w:fill="auto"/>
            <w:vAlign w:val="center"/>
          </w:tcPr>
          <w:p w14:paraId="73619EF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U.M.</w:t>
            </w:r>
          </w:p>
        </w:tc>
        <w:tc>
          <w:tcPr>
            <w:tcW w:w="1701" w:type="dxa"/>
            <w:shd w:val="pct5" w:color="auto" w:fill="auto"/>
            <w:vAlign w:val="center"/>
          </w:tcPr>
          <w:p w14:paraId="031CD3BC"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Cantitate</w:t>
            </w:r>
            <w:proofErr w:type="spellEnd"/>
          </w:p>
        </w:tc>
      </w:tr>
    </w:tbl>
    <w:p w14:paraId="320D1A04" w14:textId="77777777" w:rsidR="00F40430" w:rsidRPr="00F40430" w:rsidRDefault="00F40430" w:rsidP="00F40430">
      <w:pPr>
        <w:autoSpaceDE w:val="0"/>
        <w:autoSpaceDN w:val="0"/>
        <w:rPr>
          <w:noProof w:val="0"/>
          <w:sz w:val="2"/>
          <w:szCs w:val="2"/>
          <w:lang w:val="en-US" w:eastAsia="ru-RU"/>
        </w:rPr>
      </w:pPr>
    </w:p>
    <w:tbl>
      <w:tblPr>
        <w:tblW w:w="0" w:type="auto"/>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276"/>
        <w:gridCol w:w="5245"/>
        <w:gridCol w:w="1275"/>
        <w:gridCol w:w="1701"/>
      </w:tblGrid>
      <w:tr w:rsidR="00F40430" w:rsidRPr="00F40430" w14:paraId="159899ED" w14:textId="77777777" w:rsidTr="00F40430">
        <w:trPr>
          <w:tblHeader/>
        </w:trPr>
        <w:tc>
          <w:tcPr>
            <w:tcW w:w="708" w:type="dxa"/>
            <w:tcBorders>
              <w:top w:val="single" w:sz="6" w:space="0" w:color="auto"/>
              <w:bottom w:val="single" w:sz="6" w:space="0" w:color="auto"/>
            </w:tcBorders>
          </w:tcPr>
          <w:p w14:paraId="3BABE476"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w:t>
            </w:r>
          </w:p>
        </w:tc>
        <w:tc>
          <w:tcPr>
            <w:tcW w:w="1276" w:type="dxa"/>
            <w:tcBorders>
              <w:top w:val="single" w:sz="6" w:space="0" w:color="auto"/>
              <w:bottom w:val="single" w:sz="6" w:space="0" w:color="auto"/>
            </w:tcBorders>
          </w:tcPr>
          <w:p w14:paraId="4C68455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w:t>
            </w:r>
          </w:p>
        </w:tc>
        <w:tc>
          <w:tcPr>
            <w:tcW w:w="5245" w:type="dxa"/>
            <w:tcBorders>
              <w:top w:val="single" w:sz="6" w:space="0" w:color="auto"/>
              <w:bottom w:val="single" w:sz="6" w:space="0" w:color="auto"/>
            </w:tcBorders>
          </w:tcPr>
          <w:p w14:paraId="5739F5A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3</w:t>
            </w:r>
          </w:p>
        </w:tc>
        <w:tc>
          <w:tcPr>
            <w:tcW w:w="1275" w:type="dxa"/>
            <w:tcBorders>
              <w:top w:val="single" w:sz="6" w:space="0" w:color="auto"/>
              <w:bottom w:val="single" w:sz="6" w:space="0" w:color="auto"/>
            </w:tcBorders>
          </w:tcPr>
          <w:p w14:paraId="6592AF1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4</w:t>
            </w:r>
          </w:p>
        </w:tc>
        <w:tc>
          <w:tcPr>
            <w:tcW w:w="1701" w:type="dxa"/>
            <w:tcBorders>
              <w:top w:val="single" w:sz="6" w:space="0" w:color="auto"/>
              <w:bottom w:val="single" w:sz="6" w:space="0" w:color="auto"/>
            </w:tcBorders>
          </w:tcPr>
          <w:p w14:paraId="4754A70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5</w:t>
            </w:r>
          </w:p>
        </w:tc>
      </w:tr>
      <w:tr w:rsidR="00F40430" w:rsidRPr="00F40430" w14:paraId="0D5AE6C0"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1A55DF8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w:t>
            </w:r>
          </w:p>
        </w:tc>
        <w:tc>
          <w:tcPr>
            <w:tcW w:w="1276" w:type="dxa"/>
            <w:tcBorders>
              <w:top w:val="single" w:sz="4" w:space="0" w:color="auto"/>
              <w:bottom w:val="single" w:sz="4" w:space="0" w:color="auto"/>
            </w:tcBorders>
            <w:vAlign w:val="center"/>
          </w:tcPr>
          <w:p w14:paraId="6B6D345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CK16A</w:t>
            </w:r>
          </w:p>
        </w:tc>
        <w:tc>
          <w:tcPr>
            <w:tcW w:w="5245" w:type="dxa"/>
            <w:tcBorders>
              <w:top w:val="single" w:sz="4" w:space="0" w:color="auto"/>
              <w:bottom w:val="single" w:sz="4" w:space="0" w:color="auto"/>
            </w:tcBorders>
            <w:vAlign w:val="center"/>
          </w:tcPr>
          <w:p w14:paraId="254155EC" w14:textId="7BF9EA85" w:rsidR="00F40430" w:rsidRPr="00F40430" w:rsidRDefault="00F40430" w:rsidP="00186472">
            <w:pPr>
              <w:autoSpaceDE w:val="0"/>
              <w:autoSpaceDN w:val="0"/>
              <w:rPr>
                <w:noProof w:val="0"/>
                <w:sz w:val="22"/>
                <w:szCs w:val="22"/>
                <w:lang w:val="en-US" w:eastAsia="ru-RU"/>
              </w:rPr>
            </w:pPr>
            <w:proofErr w:type="spellStart"/>
            <w:r w:rsidRPr="00F40430">
              <w:rPr>
                <w:noProof w:val="0"/>
                <w:lang w:val="en-US" w:eastAsia="ru-RU"/>
              </w:rPr>
              <w:t>Tocuri</w:t>
            </w:r>
            <w:proofErr w:type="spellEnd"/>
            <w:r w:rsidRPr="00F40430">
              <w:rPr>
                <w:noProof w:val="0"/>
                <w:lang w:val="en-US" w:eastAsia="ru-RU"/>
              </w:rPr>
              <w:t xml:space="preserve"> </w:t>
            </w:r>
            <w:proofErr w:type="spellStart"/>
            <w:r w:rsidRPr="00F40430">
              <w:rPr>
                <w:noProof w:val="0"/>
                <w:lang w:val="en-US" w:eastAsia="ru-RU"/>
              </w:rPr>
              <w:t>metalice</w:t>
            </w:r>
            <w:proofErr w:type="spellEnd"/>
            <w:r w:rsidRPr="00F40430">
              <w:rPr>
                <w:noProof w:val="0"/>
                <w:lang w:val="en-US" w:eastAsia="ru-RU"/>
              </w:rPr>
              <w:t xml:space="preserve"> </w:t>
            </w:r>
            <w:proofErr w:type="spellStart"/>
            <w:r w:rsidRPr="00F40430">
              <w:rPr>
                <w:noProof w:val="0"/>
                <w:lang w:val="en-US" w:eastAsia="ru-RU"/>
              </w:rPr>
              <w:t>pentru</w:t>
            </w:r>
            <w:proofErr w:type="spellEnd"/>
            <w:r w:rsidRPr="00F40430">
              <w:rPr>
                <w:noProof w:val="0"/>
                <w:lang w:val="en-US" w:eastAsia="ru-RU"/>
              </w:rPr>
              <w:t xml:space="preserve"> </w:t>
            </w:r>
            <w:proofErr w:type="spellStart"/>
            <w:r w:rsidRPr="00F40430">
              <w:rPr>
                <w:noProof w:val="0"/>
                <w:lang w:val="en-US" w:eastAsia="ru-RU"/>
              </w:rPr>
              <w:t>porti</w:t>
            </w:r>
            <w:proofErr w:type="spellEnd"/>
            <w:r w:rsidRPr="00F40430">
              <w:rPr>
                <w:noProof w:val="0"/>
                <w:lang w:val="en-US" w:eastAsia="ru-RU"/>
              </w:rPr>
              <w:t xml:space="preserve"> </w:t>
            </w:r>
            <w:proofErr w:type="spellStart"/>
            <w:r w:rsidRPr="00F40430">
              <w:rPr>
                <w:noProof w:val="0"/>
                <w:lang w:val="en-US" w:eastAsia="ru-RU"/>
              </w:rPr>
              <w:t>confectionate</w:t>
            </w:r>
            <w:proofErr w:type="spellEnd"/>
            <w:r w:rsidRPr="00F40430">
              <w:rPr>
                <w:noProof w:val="0"/>
                <w:lang w:val="en-US" w:eastAsia="ru-RU"/>
              </w:rPr>
              <w:t xml:space="preserve"> din </w:t>
            </w:r>
            <w:proofErr w:type="spellStart"/>
            <w:r w:rsidRPr="00F40430">
              <w:rPr>
                <w:noProof w:val="0"/>
                <w:lang w:val="en-US" w:eastAsia="ru-RU"/>
              </w:rPr>
              <w:t>profiluri</w:t>
            </w:r>
            <w:proofErr w:type="spellEnd"/>
            <w:r w:rsidRPr="00F40430">
              <w:rPr>
                <w:noProof w:val="0"/>
                <w:lang w:val="en-US" w:eastAsia="ru-RU"/>
              </w:rPr>
              <w:t xml:space="preserve"> din </w:t>
            </w:r>
            <w:proofErr w:type="spellStart"/>
            <w:r w:rsidRPr="00F40430">
              <w:rPr>
                <w:noProof w:val="0"/>
                <w:lang w:val="en-US" w:eastAsia="ru-RU"/>
              </w:rPr>
              <w:t>banda</w:t>
            </w:r>
            <w:proofErr w:type="spellEnd"/>
            <w:r w:rsidRPr="00F40430">
              <w:rPr>
                <w:noProof w:val="0"/>
                <w:lang w:val="en-US" w:eastAsia="ru-RU"/>
              </w:rPr>
              <w:t xml:space="preserve"> de </w:t>
            </w:r>
            <w:proofErr w:type="spellStart"/>
            <w:r w:rsidRPr="00F40430">
              <w:rPr>
                <w:noProof w:val="0"/>
                <w:lang w:val="en-US" w:eastAsia="ru-RU"/>
              </w:rPr>
              <w:t>otel</w:t>
            </w:r>
            <w:proofErr w:type="spellEnd"/>
            <w:r w:rsidRPr="00F40430">
              <w:rPr>
                <w:noProof w:val="0"/>
                <w:lang w:val="en-US" w:eastAsia="ru-RU"/>
              </w:rPr>
              <w:t xml:space="preserve"> </w:t>
            </w:r>
            <w:proofErr w:type="spellStart"/>
            <w:r w:rsidRPr="00F40430">
              <w:rPr>
                <w:noProof w:val="0"/>
                <w:lang w:val="en-US" w:eastAsia="ru-RU"/>
              </w:rPr>
              <w:t>formate</w:t>
            </w:r>
            <w:proofErr w:type="spellEnd"/>
            <w:r w:rsidRPr="00F40430">
              <w:rPr>
                <w:noProof w:val="0"/>
                <w:lang w:val="en-US" w:eastAsia="ru-RU"/>
              </w:rPr>
              <w:t xml:space="preserve"> la </w:t>
            </w:r>
            <w:proofErr w:type="spellStart"/>
            <w:r w:rsidRPr="00F40430">
              <w:rPr>
                <w:noProof w:val="0"/>
                <w:lang w:val="en-US" w:eastAsia="ru-RU"/>
              </w:rPr>
              <w:t>rece</w:t>
            </w:r>
            <w:proofErr w:type="spellEnd"/>
            <w:r w:rsidRPr="00F40430">
              <w:rPr>
                <w:noProof w:val="0"/>
                <w:lang w:val="en-US" w:eastAsia="ru-RU"/>
              </w:rPr>
              <w:t xml:space="preserve"> </w:t>
            </w:r>
            <w:proofErr w:type="spellStart"/>
            <w:r w:rsidRPr="00F40430">
              <w:rPr>
                <w:noProof w:val="0"/>
                <w:lang w:val="en-US" w:eastAsia="ru-RU"/>
              </w:rPr>
              <w:t>montate</w:t>
            </w:r>
            <w:proofErr w:type="spellEnd"/>
            <w:r w:rsidRPr="00F40430">
              <w:rPr>
                <w:noProof w:val="0"/>
                <w:lang w:val="en-US" w:eastAsia="ru-RU"/>
              </w:rPr>
              <w:t xml:space="preserve"> </w:t>
            </w:r>
            <w:r w:rsidRPr="00F40430">
              <w:rPr>
                <w:noProof w:val="0"/>
                <w:lang w:val="en-US" w:eastAsia="ru-RU"/>
              </w:rPr>
              <w:lastRenderedPageBreak/>
              <w:t xml:space="preserve">in </w:t>
            </w:r>
            <w:proofErr w:type="spellStart"/>
            <w:r w:rsidRPr="00F40430">
              <w:rPr>
                <w:noProof w:val="0"/>
                <w:lang w:val="en-US" w:eastAsia="ru-RU"/>
              </w:rPr>
              <w:t>zidarie</w:t>
            </w:r>
            <w:proofErr w:type="spellEnd"/>
            <w:r w:rsidRPr="00F40430">
              <w:rPr>
                <w:noProof w:val="0"/>
                <w:lang w:val="en-US" w:eastAsia="ru-RU"/>
              </w:rPr>
              <w:t xml:space="preserve"> de </w:t>
            </w:r>
            <w:proofErr w:type="spellStart"/>
            <w:r w:rsidRPr="00F40430">
              <w:rPr>
                <w:noProof w:val="0"/>
                <w:lang w:val="en-US" w:eastAsia="ru-RU"/>
              </w:rPr>
              <w:t>orice</w:t>
            </w:r>
            <w:proofErr w:type="spellEnd"/>
            <w:r w:rsidRPr="00F40430">
              <w:rPr>
                <w:noProof w:val="0"/>
                <w:lang w:val="en-US" w:eastAsia="ru-RU"/>
              </w:rPr>
              <w:t xml:space="preserve"> natura (</w:t>
            </w:r>
            <w:proofErr w:type="spellStart"/>
            <w:r w:rsidRPr="00F40430">
              <w:rPr>
                <w:noProof w:val="0"/>
                <w:lang w:val="en-US" w:eastAsia="ru-RU"/>
              </w:rPr>
              <w:t>carcas</w:t>
            </w:r>
            <w:proofErr w:type="spellEnd"/>
            <w:r w:rsidRPr="00F40430">
              <w:rPr>
                <w:noProof w:val="0"/>
                <w:lang w:val="en-US" w:eastAsia="ru-RU"/>
              </w:rPr>
              <w:t xml:space="preserve"> din </w:t>
            </w:r>
            <w:proofErr w:type="spellStart"/>
            <w:r w:rsidRPr="00F40430">
              <w:rPr>
                <w:noProof w:val="0"/>
                <w:lang w:val="en-US" w:eastAsia="ru-RU"/>
              </w:rPr>
              <w:t>teava</w:t>
            </w:r>
            <w:proofErr w:type="spellEnd"/>
            <w:r w:rsidRPr="00F40430">
              <w:rPr>
                <w:noProof w:val="0"/>
                <w:lang w:val="en-US" w:eastAsia="ru-RU"/>
              </w:rPr>
              <w:t xml:space="preserve"> </w:t>
            </w:r>
            <w:proofErr w:type="spellStart"/>
            <w:r w:rsidRPr="00F40430">
              <w:rPr>
                <w:noProof w:val="0"/>
                <w:lang w:val="en-US" w:eastAsia="ru-RU"/>
              </w:rPr>
              <w:t>metalica</w:t>
            </w:r>
            <w:proofErr w:type="spellEnd"/>
            <w:r w:rsidRPr="00F40430">
              <w:rPr>
                <w:noProof w:val="0"/>
                <w:lang w:val="en-US" w:eastAsia="ru-RU"/>
              </w:rPr>
              <w:t xml:space="preserve"> </w:t>
            </w:r>
            <w:proofErr w:type="spellStart"/>
            <w:r w:rsidRPr="00F40430">
              <w:rPr>
                <w:noProof w:val="0"/>
                <w:lang w:val="en-US" w:eastAsia="ru-RU"/>
              </w:rPr>
              <w:t>profilata</w:t>
            </w:r>
            <w:proofErr w:type="spellEnd"/>
            <w:r w:rsidRPr="00F40430">
              <w:rPr>
                <w:noProof w:val="0"/>
                <w:lang w:val="en-US" w:eastAsia="ru-RU"/>
              </w:rPr>
              <w:t xml:space="preserve"> pt. </w:t>
            </w:r>
            <w:proofErr w:type="spellStart"/>
            <w:r w:rsidRPr="00F40430">
              <w:rPr>
                <w:noProof w:val="0"/>
                <w:lang w:val="en-US" w:eastAsia="ru-RU"/>
              </w:rPr>
              <w:t>fixare</w:t>
            </w:r>
            <w:proofErr w:type="spellEnd"/>
            <w:r w:rsidRPr="00F40430">
              <w:rPr>
                <w:noProof w:val="0"/>
                <w:lang w:val="en-US" w:eastAsia="ru-RU"/>
              </w:rPr>
              <w:t xml:space="preserve"> </w:t>
            </w:r>
            <w:proofErr w:type="spellStart"/>
            <w:r w:rsidRPr="00F40430">
              <w:rPr>
                <w:noProof w:val="0"/>
                <w:lang w:val="en-US" w:eastAsia="ru-RU"/>
              </w:rPr>
              <w:t>porti</w:t>
            </w:r>
            <w:proofErr w:type="spellEnd"/>
            <w:r w:rsidRPr="00F40430">
              <w:rPr>
                <w:noProof w:val="0"/>
                <w:lang w:val="en-US" w:eastAsia="ru-RU"/>
              </w:rPr>
              <w:t>)</w:t>
            </w:r>
          </w:p>
        </w:tc>
        <w:tc>
          <w:tcPr>
            <w:tcW w:w="1275" w:type="dxa"/>
            <w:tcBorders>
              <w:top w:val="single" w:sz="4" w:space="0" w:color="auto"/>
              <w:bottom w:val="single" w:sz="4" w:space="0" w:color="auto"/>
            </w:tcBorders>
            <w:vAlign w:val="center"/>
          </w:tcPr>
          <w:p w14:paraId="568A0FC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lastRenderedPageBreak/>
              <w:t>kg</w:t>
            </w:r>
          </w:p>
        </w:tc>
        <w:tc>
          <w:tcPr>
            <w:tcW w:w="1701" w:type="dxa"/>
            <w:tcBorders>
              <w:top w:val="single" w:sz="4" w:space="0" w:color="auto"/>
              <w:bottom w:val="single" w:sz="4" w:space="0" w:color="auto"/>
            </w:tcBorders>
            <w:vAlign w:val="center"/>
          </w:tcPr>
          <w:p w14:paraId="098D4035"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1 410,00</w:t>
            </w:r>
          </w:p>
          <w:p w14:paraId="0AE4FA16"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458C7908"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3531589"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56E150A"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7212030022700</w:t>
            </w:r>
          </w:p>
        </w:tc>
        <w:tc>
          <w:tcPr>
            <w:tcW w:w="5245" w:type="dxa"/>
            <w:tcBorders>
              <w:top w:val="nil"/>
              <w:bottom w:val="single" w:sz="2" w:space="0" w:color="auto"/>
            </w:tcBorders>
            <w:vAlign w:val="center"/>
          </w:tcPr>
          <w:p w14:paraId="7B2A0C9A"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Sudor</w:t>
            </w:r>
          </w:p>
        </w:tc>
        <w:tc>
          <w:tcPr>
            <w:tcW w:w="1275" w:type="dxa"/>
            <w:tcBorders>
              <w:top w:val="nil"/>
              <w:bottom w:val="single" w:sz="2" w:space="0" w:color="auto"/>
            </w:tcBorders>
            <w:vAlign w:val="center"/>
          </w:tcPr>
          <w:p w14:paraId="17326656"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038CA46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14,1000</w:t>
            </w:r>
          </w:p>
        </w:tc>
      </w:tr>
      <w:tr w:rsidR="00F40430" w:rsidRPr="00F40430" w14:paraId="330FC4E2"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90C11C8"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F12F263"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7214210026800</w:t>
            </w:r>
          </w:p>
        </w:tc>
        <w:tc>
          <w:tcPr>
            <w:tcW w:w="5245" w:type="dxa"/>
            <w:tcBorders>
              <w:top w:val="nil"/>
              <w:bottom w:val="single" w:sz="2" w:space="0" w:color="auto"/>
            </w:tcBorders>
            <w:vAlign w:val="center"/>
          </w:tcPr>
          <w:p w14:paraId="34E97371"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Montator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constructii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metalice</w:t>
            </w:r>
            <w:proofErr w:type="spellEnd"/>
            <w:r w:rsidRPr="00F40430">
              <w:rPr>
                <w:noProof w:val="0"/>
                <w:sz w:val="22"/>
                <w:szCs w:val="22"/>
                <w:lang w:val="en-US" w:eastAsia="ru-RU"/>
              </w:rPr>
              <w:t xml:space="preserve"> </w:t>
            </w:r>
          </w:p>
        </w:tc>
        <w:tc>
          <w:tcPr>
            <w:tcW w:w="1275" w:type="dxa"/>
            <w:tcBorders>
              <w:top w:val="nil"/>
              <w:bottom w:val="single" w:sz="2" w:space="0" w:color="auto"/>
            </w:tcBorders>
            <w:vAlign w:val="center"/>
          </w:tcPr>
          <w:p w14:paraId="7AFE87B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11A99D9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169,2000</w:t>
            </w:r>
          </w:p>
        </w:tc>
      </w:tr>
      <w:tr w:rsidR="00F40430" w:rsidRPr="00F40430" w14:paraId="52A2DB35"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F00E4D2"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0573A82"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9310060019920</w:t>
            </w:r>
          </w:p>
        </w:tc>
        <w:tc>
          <w:tcPr>
            <w:tcW w:w="5245" w:type="dxa"/>
            <w:tcBorders>
              <w:top w:val="nil"/>
              <w:bottom w:val="single" w:sz="2" w:space="0" w:color="auto"/>
            </w:tcBorders>
            <w:vAlign w:val="center"/>
          </w:tcPr>
          <w:p w14:paraId="0D6C6E90"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Muncitor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deservire</w:t>
            </w:r>
            <w:proofErr w:type="spellEnd"/>
            <w:r w:rsidRPr="00F40430">
              <w:rPr>
                <w:noProof w:val="0"/>
                <w:sz w:val="22"/>
                <w:szCs w:val="22"/>
                <w:lang w:val="en-US" w:eastAsia="ru-RU"/>
              </w:rPr>
              <w:t xml:space="preserve"> CM</w:t>
            </w:r>
          </w:p>
        </w:tc>
        <w:tc>
          <w:tcPr>
            <w:tcW w:w="1275" w:type="dxa"/>
            <w:tcBorders>
              <w:top w:val="nil"/>
              <w:bottom w:val="single" w:sz="2" w:space="0" w:color="auto"/>
            </w:tcBorders>
            <w:vAlign w:val="center"/>
          </w:tcPr>
          <w:p w14:paraId="13DA3BE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3639634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28,2000</w:t>
            </w:r>
          </w:p>
        </w:tc>
      </w:tr>
      <w:tr w:rsidR="00F40430" w:rsidRPr="00F40430" w14:paraId="1E959F98"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4CC06B7A"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CE7FE64"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2030112930600</w:t>
            </w:r>
          </w:p>
        </w:tc>
        <w:tc>
          <w:tcPr>
            <w:tcW w:w="5245" w:type="dxa"/>
            <w:tcBorders>
              <w:top w:val="nil"/>
              <w:bottom w:val="single" w:sz="2" w:space="0" w:color="auto"/>
            </w:tcBorders>
            <w:vAlign w:val="center"/>
          </w:tcPr>
          <w:p w14:paraId="3B16F85A"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Tocuri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metalice</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profiluri</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banda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otel</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formata</w:t>
            </w:r>
            <w:proofErr w:type="spellEnd"/>
            <w:r w:rsidRPr="00F40430">
              <w:rPr>
                <w:noProof w:val="0"/>
                <w:sz w:val="22"/>
                <w:szCs w:val="22"/>
                <w:lang w:val="en-US" w:eastAsia="ru-RU"/>
              </w:rPr>
              <w:t xml:space="preserve"> la </w:t>
            </w:r>
            <w:proofErr w:type="spellStart"/>
            <w:r w:rsidRPr="00F40430">
              <w:rPr>
                <w:noProof w:val="0"/>
                <w:sz w:val="22"/>
                <w:szCs w:val="22"/>
                <w:lang w:val="en-US" w:eastAsia="ru-RU"/>
              </w:rPr>
              <w:t>rece</w:t>
            </w:r>
            <w:proofErr w:type="spellEnd"/>
          </w:p>
        </w:tc>
        <w:tc>
          <w:tcPr>
            <w:tcW w:w="1275" w:type="dxa"/>
            <w:tcBorders>
              <w:top w:val="nil"/>
              <w:bottom w:val="single" w:sz="2" w:space="0" w:color="auto"/>
            </w:tcBorders>
            <w:vAlign w:val="center"/>
          </w:tcPr>
          <w:p w14:paraId="7B426D1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3E60B1E6"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1 410,0000</w:t>
            </w:r>
          </w:p>
        </w:tc>
      </w:tr>
      <w:tr w:rsidR="00F40430" w:rsidRPr="00F40430" w14:paraId="3432E2C9"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6D18584B"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A00196D"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2873155901200</w:t>
            </w:r>
          </w:p>
        </w:tc>
        <w:tc>
          <w:tcPr>
            <w:tcW w:w="5245" w:type="dxa"/>
            <w:tcBorders>
              <w:top w:val="nil"/>
              <w:bottom w:val="single" w:sz="2" w:space="0" w:color="auto"/>
            </w:tcBorders>
            <w:vAlign w:val="center"/>
          </w:tcPr>
          <w:p w14:paraId="50DC3EE4"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Electrozi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sudura</w:t>
            </w:r>
            <w:proofErr w:type="spellEnd"/>
          </w:p>
        </w:tc>
        <w:tc>
          <w:tcPr>
            <w:tcW w:w="1275" w:type="dxa"/>
            <w:tcBorders>
              <w:top w:val="nil"/>
              <w:bottom w:val="single" w:sz="2" w:space="0" w:color="auto"/>
            </w:tcBorders>
            <w:vAlign w:val="center"/>
          </w:tcPr>
          <w:p w14:paraId="2C6597E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50825CE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70,5000</w:t>
            </w:r>
          </w:p>
        </w:tc>
      </w:tr>
      <w:tr w:rsidR="00F40430" w:rsidRPr="00F40430" w14:paraId="4D079C7B"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1F32FCD5"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21A399F"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2430226100034</w:t>
            </w:r>
          </w:p>
        </w:tc>
        <w:tc>
          <w:tcPr>
            <w:tcW w:w="5245" w:type="dxa"/>
            <w:tcBorders>
              <w:top w:val="nil"/>
              <w:bottom w:val="single" w:sz="2" w:space="0" w:color="auto"/>
            </w:tcBorders>
            <w:vAlign w:val="center"/>
          </w:tcPr>
          <w:p w14:paraId="43212BC1"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Grund</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miniu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anticoroziv</w:t>
            </w:r>
            <w:proofErr w:type="spellEnd"/>
            <w:r w:rsidRPr="00F40430">
              <w:rPr>
                <w:noProof w:val="0"/>
                <w:sz w:val="22"/>
                <w:szCs w:val="22"/>
                <w:lang w:val="en-US" w:eastAsia="ru-RU"/>
              </w:rPr>
              <w:t xml:space="preserve"> g.351-4 S 3097-80</w:t>
            </w:r>
          </w:p>
        </w:tc>
        <w:tc>
          <w:tcPr>
            <w:tcW w:w="1275" w:type="dxa"/>
            <w:tcBorders>
              <w:top w:val="nil"/>
              <w:bottom w:val="single" w:sz="2" w:space="0" w:color="auto"/>
            </w:tcBorders>
            <w:vAlign w:val="center"/>
          </w:tcPr>
          <w:p w14:paraId="6A985E4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7265F8D3"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28,2000</w:t>
            </w:r>
          </w:p>
        </w:tc>
      </w:tr>
      <w:tr w:rsidR="00F40430" w:rsidRPr="00F40430" w14:paraId="05CAE02C"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80AEED4"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679142F"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2952160007200</w:t>
            </w:r>
          </w:p>
        </w:tc>
        <w:tc>
          <w:tcPr>
            <w:tcW w:w="5245" w:type="dxa"/>
            <w:tcBorders>
              <w:top w:val="nil"/>
              <w:bottom w:val="single" w:sz="2" w:space="0" w:color="auto"/>
            </w:tcBorders>
            <w:vAlign w:val="center"/>
          </w:tcPr>
          <w:p w14:paraId="3E080865"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Utilaj</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ridicat</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lucrari</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finisaj</w:t>
            </w:r>
            <w:proofErr w:type="spellEnd"/>
          </w:p>
        </w:tc>
        <w:tc>
          <w:tcPr>
            <w:tcW w:w="1275" w:type="dxa"/>
            <w:tcBorders>
              <w:top w:val="nil"/>
              <w:bottom w:val="single" w:sz="2" w:space="0" w:color="auto"/>
            </w:tcBorders>
            <w:vAlign w:val="center"/>
          </w:tcPr>
          <w:p w14:paraId="5536E2C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w:t>
            </w:r>
            <w:proofErr w:type="spellStart"/>
            <w:r w:rsidRPr="00F40430">
              <w:rPr>
                <w:noProof w:val="0"/>
                <w:sz w:val="22"/>
                <w:szCs w:val="22"/>
                <w:lang w:val="en-US" w:eastAsia="ru-RU"/>
              </w:rPr>
              <w:t>ut</w:t>
            </w:r>
            <w:proofErr w:type="spellEnd"/>
          </w:p>
        </w:tc>
        <w:tc>
          <w:tcPr>
            <w:tcW w:w="1701" w:type="dxa"/>
            <w:tcBorders>
              <w:top w:val="nil"/>
              <w:bottom w:val="single" w:sz="2" w:space="0" w:color="auto"/>
            </w:tcBorders>
            <w:vAlign w:val="center"/>
          </w:tcPr>
          <w:p w14:paraId="35A7EA0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1,4100</w:t>
            </w:r>
          </w:p>
        </w:tc>
      </w:tr>
      <w:tr w:rsidR="00F40430" w:rsidRPr="00F40430" w14:paraId="54CFBFE2"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5306BD9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w:t>
            </w:r>
          </w:p>
        </w:tc>
        <w:tc>
          <w:tcPr>
            <w:tcW w:w="1276" w:type="dxa"/>
            <w:tcBorders>
              <w:top w:val="single" w:sz="4" w:space="0" w:color="auto"/>
              <w:bottom w:val="single" w:sz="4" w:space="0" w:color="auto"/>
            </w:tcBorders>
            <w:vAlign w:val="center"/>
          </w:tcPr>
          <w:p w14:paraId="44A4403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CN29A</w:t>
            </w:r>
          </w:p>
        </w:tc>
        <w:tc>
          <w:tcPr>
            <w:tcW w:w="5245" w:type="dxa"/>
            <w:tcBorders>
              <w:top w:val="single" w:sz="4" w:space="0" w:color="auto"/>
              <w:bottom w:val="single" w:sz="4" w:space="0" w:color="auto"/>
            </w:tcBorders>
            <w:vAlign w:val="center"/>
          </w:tcPr>
          <w:p w14:paraId="23A895FA" w14:textId="03376349" w:rsidR="00F40430" w:rsidRPr="00F40430" w:rsidRDefault="00F40430" w:rsidP="00186472">
            <w:pPr>
              <w:autoSpaceDE w:val="0"/>
              <w:autoSpaceDN w:val="0"/>
              <w:rPr>
                <w:noProof w:val="0"/>
                <w:sz w:val="22"/>
                <w:szCs w:val="22"/>
                <w:lang w:val="en-US" w:eastAsia="ru-RU"/>
              </w:rPr>
            </w:pPr>
            <w:proofErr w:type="spellStart"/>
            <w:r w:rsidRPr="00F40430">
              <w:rPr>
                <w:noProof w:val="0"/>
                <w:lang w:val="en-US" w:eastAsia="ru-RU"/>
              </w:rPr>
              <w:t>Vopsitorii</w:t>
            </w:r>
            <w:proofErr w:type="spellEnd"/>
            <w:r w:rsidRPr="00F40430">
              <w:rPr>
                <w:noProof w:val="0"/>
                <w:lang w:val="en-US" w:eastAsia="ru-RU"/>
              </w:rPr>
              <w:t xml:space="preserve"> cu </w:t>
            </w:r>
            <w:proofErr w:type="spellStart"/>
            <w:r w:rsidRPr="00F40430">
              <w:rPr>
                <w:noProof w:val="0"/>
                <w:lang w:val="en-US" w:eastAsia="ru-RU"/>
              </w:rPr>
              <w:t>vopsea</w:t>
            </w:r>
            <w:proofErr w:type="spellEnd"/>
            <w:r w:rsidRPr="00F40430">
              <w:rPr>
                <w:noProof w:val="0"/>
                <w:lang w:val="en-US" w:eastAsia="ru-RU"/>
              </w:rPr>
              <w:t xml:space="preserve"> pe </w:t>
            </w:r>
            <w:proofErr w:type="spellStart"/>
            <w:r w:rsidRPr="00F40430">
              <w:rPr>
                <w:noProof w:val="0"/>
                <w:lang w:val="en-US" w:eastAsia="ru-RU"/>
              </w:rPr>
              <w:t>baza</w:t>
            </w:r>
            <w:proofErr w:type="spellEnd"/>
            <w:r w:rsidRPr="00F40430">
              <w:rPr>
                <w:noProof w:val="0"/>
                <w:lang w:val="en-US" w:eastAsia="ru-RU"/>
              </w:rPr>
              <w:t xml:space="preserve"> de </w:t>
            </w:r>
            <w:proofErr w:type="spellStart"/>
            <w:r w:rsidRPr="00F40430">
              <w:rPr>
                <w:noProof w:val="0"/>
                <w:lang w:val="en-US" w:eastAsia="ru-RU"/>
              </w:rPr>
              <w:t>rasini</w:t>
            </w:r>
            <w:proofErr w:type="spellEnd"/>
            <w:r w:rsidRPr="00F40430">
              <w:rPr>
                <w:noProof w:val="0"/>
                <w:lang w:val="en-US" w:eastAsia="ru-RU"/>
              </w:rPr>
              <w:t xml:space="preserve"> </w:t>
            </w:r>
            <w:proofErr w:type="spellStart"/>
            <w:r w:rsidRPr="00F40430">
              <w:rPr>
                <w:noProof w:val="0"/>
                <w:lang w:val="en-US" w:eastAsia="ru-RU"/>
              </w:rPr>
              <w:t>alchidice</w:t>
            </w:r>
            <w:proofErr w:type="spellEnd"/>
            <w:r w:rsidRPr="00F40430">
              <w:rPr>
                <w:noProof w:val="0"/>
                <w:lang w:val="en-US" w:eastAsia="ru-RU"/>
              </w:rPr>
              <w:t xml:space="preserve"> </w:t>
            </w:r>
            <w:proofErr w:type="spellStart"/>
            <w:r w:rsidRPr="00F40430">
              <w:rPr>
                <w:noProof w:val="0"/>
                <w:lang w:val="en-US" w:eastAsia="ru-RU"/>
              </w:rPr>
              <w:t>aplicate</w:t>
            </w:r>
            <w:proofErr w:type="spellEnd"/>
            <w:r w:rsidRPr="00F40430">
              <w:rPr>
                <w:noProof w:val="0"/>
                <w:lang w:val="en-US" w:eastAsia="ru-RU"/>
              </w:rPr>
              <w:t xml:space="preserve"> la </w:t>
            </w:r>
            <w:proofErr w:type="spellStart"/>
            <w:r w:rsidRPr="00F40430">
              <w:rPr>
                <w:noProof w:val="0"/>
                <w:lang w:val="en-US" w:eastAsia="ru-RU"/>
              </w:rPr>
              <w:t>pozitie</w:t>
            </w:r>
            <w:proofErr w:type="spellEnd"/>
            <w:r w:rsidRPr="00F40430">
              <w:rPr>
                <w:noProof w:val="0"/>
                <w:lang w:val="en-US" w:eastAsia="ru-RU"/>
              </w:rPr>
              <w:t xml:space="preserve">, </w:t>
            </w:r>
            <w:proofErr w:type="spellStart"/>
            <w:r w:rsidRPr="00F40430">
              <w:rPr>
                <w:noProof w:val="0"/>
                <w:lang w:val="en-US" w:eastAsia="ru-RU"/>
              </w:rPr>
              <w:t>intr</w:t>
            </w:r>
            <w:proofErr w:type="spellEnd"/>
            <w:r w:rsidRPr="00F40430">
              <w:rPr>
                <w:noProof w:val="0"/>
                <w:lang w:val="en-US" w:eastAsia="ru-RU"/>
              </w:rPr>
              <w:t xml:space="preserve">-un </w:t>
            </w:r>
            <w:proofErr w:type="spellStart"/>
            <w:r w:rsidRPr="00F40430">
              <w:rPr>
                <w:noProof w:val="0"/>
                <w:lang w:val="en-US" w:eastAsia="ru-RU"/>
              </w:rPr>
              <w:t>strat</w:t>
            </w:r>
            <w:proofErr w:type="spellEnd"/>
            <w:r w:rsidRPr="00F40430">
              <w:rPr>
                <w:noProof w:val="0"/>
                <w:lang w:val="en-US" w:eastAsia="ru-RU"/>
              </w:rPr>
              <w:t xml:space="preserve"> de </w:t>
            </w:r>
            <w:proofErr w:type="spellStart"/>
            <w:r w:rsidRPr="00F40430">
              <w:rPr>
                <w:noProof w:val="0"/>
                <w:lang w:val="en-US" w:eastAsia="ru-RU"/>
              </w:rPr>
              <w:t>grund</w:t>
            </w:r>
            <w:proofErr w:type="spellEnd"/>
            <w:r w:rsidRPr="00F40430">
              <w:rPr>
                <w:noProof w:val="0"/>
                <w:lang w:val="en-US" w:eastAsia="ru-RU"/>
              </w:rPr>
              <w:t xml:space="preserve"> </w:t>
            </w:r>
            <w:proofErr w:type="spellStart"/>
            <w:r w:rsidRPr="00F40430">
              <w:rPr>
                <w:noProof w:val="0"/>
                <w:lang w:val="en-US" w:eastAsia="ru-RU"/>
              </w:rPr>
              <w:t>si</w:t>
            </w:r>
            <w:proofErr w:type="spellEnd"/>
            <w:r w:rsidRPr="00F40430">
              <w:rPr>
                <w:noProof w:val="0"/>
                <w:lang w:val="en-US" w:eastAsia="ru-RU"/>
              </w:rPr>
              <w:t xml:space="preserve"> un </w:t>
            </w:r>
            <w:proofErr w:type="spellStart"/>
            <w:r w:rsidRPr="00F40430">
              <w:rPr>
                <w:noProof w:val="0"/>
                <w:lang w:val="en-US" w:eastAsia="ru-RU"/>
              </w:rPr>
              <w:t>strat</w:t>
            </w:r>
            <w:proofErr w:type="spellEnd"/>
            <w:r w:rsidRPr="00F40430">
              <w:rPr>
                <w:noProof w:val="0"/>
                <w:lang w:val="en-US" w:eastAsia="ru-RU"/>
              </w:rPr>
              <w:t xml:space="preserve"> de </w:t>
            </w:r>
            <w:proofErr w:type="spellStart"/>
            <w:r w:rsidRPr="00F40430">
              <w:rPr>
                <w:noProof w:val="0"/>
                <w:lang w:val="en-US" w:eastAsia="ru-RU"/>
              </w:rPr>
              <w:t>vopsea</w:t>
            </w:r>
            <w:proofErr w:type="spellEnd"/>
            <w:r w:rsidRPr="00F40430">
              <w:rPr>
                <w:noProof w:val="0"/>
                <w:lang w:val="en-US" w:eastAsia="ru-RU"/>
              </w:rPr>
              <w:t xml:space="preserve">, pe </w:t>
            </w:r>
            <w:proofErr w:type="spellStart"/>
            <w:r w:rsidRPr="00F40430">
              <w:rPr>
                <w:noProof w:val="0"/>
                <w:lang w:val="en-US" w:eastAsia="ru-RU"/>
              </w:rPr>
              <w:t>suprafata</w:t>
            </w:r>
            <w:proofErr w:type="spellEnd"/>
            <w:r w:rsidRPr="00F40430">
              <w:rPr>
                <w:noProof w:val="0"/>
                <w:lang w:val="en-US" w:eastAsia="ru-RU"/>
              </w:rPr>
              <w:t xml:space="preserve"> </w:t>
            </w:r>
            <w:proofErr w:type="spellStart"/>
            <w:r w:rsidRPr="00F40430">
              <w:rPr>
                <w:noProof w:val="0"/>
                <w:lang w:val="en-US" w:eastAsia="ru-RU"/>
              </w:rPr>
              <w:t>constructiilor</w:t>
            </w:r>
            <w:proofErr w:type="spellEnd"/>
            <w:r w:rsidRPr="00F40430">
              <w:rPr>
                <w:noProof w:val="0"/>
                <w:lang w:val="en-US" w:eastAsia="ru-RU"/>
              </w:rPr>
              <w:t xml:space="preserve"> </w:t>
            </w:r>
            <w:proofErr w:type="spellStart"/>
            <w:r w:rsidRPr="00F40430">
              <w:rPr>
                <w:noProof w:val="0"/>
                <w:lang w:val="en-US" w:eastAsia="ru-RU"/>
              </w:rPr>
              <w:t>metalice</w:t>
            </w:r>
            <w:proofErr w:type="spellEnd"/>
            <w:r w:rsidRPr="00F40430">
              <w:rPr>
                <w:noProof w:val="0"/>
                <w:lang w:val="en-US" w:eastAsia="ru-RU"/>
              </w:rPr>
              <w:t xml:space="preserve"> ale </w:t>
            </w:r>
            <w:proofErr w:type="spellStart"/>
            <w:r w:rsidRPr="00F40430">
              <w:rPr>
                <w:noProof w:val="0"/>
                <w:lang w:val="en-US" w:eastAsia="ru-RU"/>
              </w:rPr>
              <w:t>halelor</w:t>
            </w:r>
            <w:proofErr w:type="spellEnd"/>
            <w:r w:rsidRPr="00F40430">
              <w:rPr>
                <w:noProof w:val="0"/>
                <w:lang w:val="en-US" w:eastAsia="ru-RU"/>
              </w:rPr>
              <w:t xml:space="preserve"> </w:t>
            </w:r>
            <w:proofErr w:type="spellStart"/>
            <w:r w:rsidRPr="00F40430">
              <w:rPr>
                <w:noProof w:val="0"/>
                <w:lang w:val="en-US" w:eastAsia="ru-RU"/>
              </w:rPr>
              <w:t>industriale</w:t>
            </w:r>
            <w:proofErr w:type="spellEnd"/>
            <w:r w:rsidRPr="00F40430">
              <w:rPr>
                <w:noProof w:val="0"/>
                <w:lang w:val="en-US" w:eastAsia="ru-RU"/>
              </w:rPr>
              <w:t xml:space="preserve"> (</w:t>
            </w:r>
            <w:proofErr w:type="spellStart"/>
            <w:r w:rsidRPr="00F40430">
              <w:rPr>
                <w:noProof w:val="0"/>
                <w:lang w:val="en-US" w:eastAsia="ru-RU"/>
              </w:rPr>
              <w:t>stilpi</w:t>
            </w:r>
            <w:proofErr w:type="spellEnd"/>
            <w:r w:rsidRPr="00F40430">
              <w:rPr>
                <w:noProof w:val="0"/>
                <w:lang w:val="en-US" w:eastAsia="ru-RU"/>
              </w:rPr>
              <w:t xml:space="preserve">, </w:t>
            </w:r>
            <w:proofErr w:type="spellStart"/>
            <w:r w:rsidRPr="00F40430">
              <w:rPr>
                <w:noProof w:val="0"/>
                <w:lang w:val="en-US" w:eastAsia="ru-RU"/>
              </w:rPr>
              <w:t>grinzi</w:t>
            </w:r>
            <w:proofErr w:type="spellEnd"/>
            <w:r w:rsidRPr="00F40430">
              <w:rPr>
                <w:noProof w:val="0"/>
                <w:lang w:val="en-US" w:eastAsia="ru-RU"/>
              </w:rPr>
              <w:t xml:space="preserve">, </w:t>
            </w:r>
            <w:proofErr w:type="spellStart"/>
            <w:r w:rsidRPr="00F40430">
              <w:rPr>
                <w:noProof w:val="0"/>
                <w:lang w:val="en-US" w:eastAsia="ru-RU"/>
              </w:rPr>
              <w:t>ferme</w:t>
            </w:r>
            <w:proofErr w:type="spellEnd"/>
            <w:r w:rsidRPr="00F40430">
              <w:rPr>
                <w:noProof w:val="0"/>
                <w:lang w:val="en-US" w:eastAsia="ru-RU"/>
              </w:rPr>
              <w:t xml:space="preserve">, pane, </w:t>
            </w:r>
            <w:proofErr w:type="spellStart"/>
            <w:r w:rsidRPr="00F40430">
              <w:rPr>
                <w:noProof w:val="0"/>
                <w:lang w:val="en-US" w:eastAsia="ru-RU"/>
              </w:rPr>
              <w:t>contravintuiri</w:t>
            </w:r>
            <w:proofErr w:type="spellEnd"/>
            <w:r w:rsidRPr="00F40430">
              <w:rPr>
                <w:noProof w:val="0"/>
                <w:lang w:val="en-US" w:eastAsia="ru-RU"/>
              </w:rPr>
              <w:t xml:space="preserve">, etc.) </w:t>
            </w:r>
            <w:proofErr w:type="spellStart"/>
            <w:r w:rsidRPr="00F40430">
              <w:rPr>
                <w:noProof w:val="0"/>
                <w:lang w:val="en-US" w:eastAsia="ru-RU"/>
              </w:rPr>
              <w:t>confectionate</w:t>
            </w:r>
            <w:proofErr w:type="spellEnd"/>
            <w:r w:rsidRPr="00F40430">
              <w:rPr>
                <w:noProof w:val="0"/>
                <w:lang w:val="en-US" w:eastAsia="ru-RU"/>
              </w:rPr>
              <w:t xml:space="preserve"> din profile </w:t>
            </w:r>
            <w:proofErr w:type="spellStart"/>
            <w:r w:rsidRPr="00F40430">
              <w:rPr>
                <w:noProof w:val="0"/>
                <w:lang w:val="en-US" w:eastAsia="ru-RU"/>
              </w:rPr>
              <w:t>usoare</w:t>
            </w:r>
            <w:proofErr w:type="spellEnd"/>
            <w:r w:rsidRPr="00F40430">
              <w:rPr>
                <w:noProof w:val="0"/>
                <w:lang w:val="en-US" w:eastAsia="ru-RU"/>
              </w:rPr>
              <w:t xml:space="preserve">, </w:t>
            </w:r>
            <w:proofErr w:type="spellStart"/>
            <w:r w:rsidRPr="00F40430">
              <w:rPr>
                <w:noProof w:val="0"/>
                <w:lang w:val="en-US" w:eastAsia="ru-RU"/>
              </w:rPr>
              <w:t>executate</w:t>
            </w:r>
            <w:proofErr w:type="spellEnd"/>
            <w:r w:rsidRPr="00F40430">
              <w:rPr>
                <w:noProof w:val="0"/>
                <w:lang w:val="en-US" w:eastAsia="ru-RU"/>
              </w:rPr>
              <w:t xml:space="preserve"> manual</w:t>
            </w:r>
          </w:p>
        </w:tc>
        <w:tc>
          <w:tcPr>
            <w:tcW w:w="1275" w:type="dxa"/>
            <w:tcBorders>
              <w:top w:val="single" w:sz="4" w:space="0" w:color="auto"/>
              <w:bottom w:val="single" w:sz="4" w:space="0" w:color="auto"/>
            </w:tcBorders>
            <w:vAlign w:val="center"/>
          </w:tcPr>
          <w:p w14:paraId="158E5B7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t</w:t>
            </w:r>
          </w:p>
        </w:tc>
        <w:tc>
          <w:tcPr>
            <w:tcW w:w="1701" w:type="dxa"/>
            <w:tcBorders>
              <w:top w:val="single" w:sz="4" w:space="0" w:color="auto"/>
              <w:bottom w:val="single" w:sz="4" w:space="0" w:color="auto"/>
            </w:tcBorders>
            <w:vAlign w:val="center"/>
          </w:tcPr>
          <w:p w14:paraId="1158585A"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0,55</w:t>
            </w:r>
          </w:p>
          <w:p w14:paraId="05421FEF"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1406BF7A"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41011373"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153EE27"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7141020013300</w:t>
            </w:r>
          </w:p>
        </w:tc>
        <w:tc>
          <w:tcPr>
            <w:tcW w:w="5245" w:type="dxa"/>
            <w:tcBorders>
              <w:top w:val="nil"/>
              <w:bottom w:val="single" w:sz="2" w:space="0" w:color="auto"/>
            </w:tcBorders>
            <w:vAlign w:val="center"/>
          </w:tcPr>
          <w:p w14:paraId="6BE44407"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Zugrav</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vopsitor</w:t>
            </w:r>
            <w:proofErr w:type="spellEnd"/>
          </w:p>
        </w:tc>
        <w:tc>
          <w:tcPr>
            <w:tcW w:w="1275" w:type="dxa"/>
            <w:tcBorders>
              <w:top w:val="nil"/>
              <w:bottom w:val="single" w:sz="2" w:space="0" w:color="auto"/>
            </w:tcBorders>
            <w:vAlign w:val="center"/>
          </w:tcPr>
          <w:p w14:paraId="2F12B60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7BDE238D"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5,8850</w:t>
            </w:r>
          </w:p>
        </w:tc>
      </w:tr>
      <w:tr w:rsidR="00F40430" w:rsidRPr="00F40430" w14:paraId="73C64D44"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61EC6A7C"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5BDF59B"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2430226101755</w:t>
            </w:r>
          </w:p>
        </w:tc>
        <w:tc>
          <w:tcPr>
            <w:tcW w:w="5245" w:type="dxa"/>
            <w:tcBorders>
              <w:top w:val="nil"/>
              <w:bottom w:val="single" w:sz="2" w:space="0" w:color="auto"/>
            </w:tcBorders>
            <w:vAlign w:val="center"/>
          </w:tcPr>
          <w:p w14:paraId="23841DFE"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Grund</w:t>
            </w:r>
            <w:proofErr w:type="spellEnd"/>
            <w:r w:rsidRPr="00F40430">
              <w:rPr>
                <w:noProof w:val="0"/>
                <w:sz w:val="22"/>
                <w:szCs w:val="22"/>
                <w:lang w:val="en-US" w:eastAsia="ru-RU"/>
              </w:rPr>
              <w:t xml:space="preserve"> pe </w:t>
            </w:r>
            <w:proofErr w:type="spellStart"/>
            <w:r w:rsidRPr="00F40430">
              <w:rPr>
                <w:noProof w:val="0"/>
                <w:sz w:val="22"/>
                <w:szCs w:val="22"/>
                <w:lang w:val="en-US" w:eastAsia="ru-RU"/>
              </w:rPr>
              <w:t>baza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rasini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alchidice</w:t>
            </w:r>
            <w:proofErr w:type="spellEnd"/>
            <w:r w:rsidRPr="00F40430">
              <w:rPr>
                <w:noProof w:val="0"/>
                <w:sz w:val="22"/>
                <w:szCs w:val="22"/>
                <w:lang w:val="en-US" w:eastAsia="ru-RU"/>
              </w:rPr>
              <w:t xml:space="preserve"> </w:t>
            </w:r>
          </w:p>
        </w:tc>
        <w:tc>
          <w:tcPr>
            <w:tcW w:w="1275" w:type="dxa"/>
            <w:tcBorders>
              <w:top w:val="nil"/>
              <w:bottom w:val="single" w:sz="2" w:space="0" w:color="auto"/>
            </w:tcBorders>
            <w:vAlign w:val="center"/>
          </w:tcPr>
          <w:p w14:paraId="1E7F553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15F504D0"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2,9150</w:t>
            </w:r>
          </w:p>
        </w:tc>
      </w:tr>
      <w:tr w:rsidR="00F40430" w:rsidRPr="00F40430" w14:paraId="3B412F92"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198F2244"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3224839"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2430116104213</w:t>
            </w:r>
          </w:p>
        </w:tc>
        <w:tc>
          <w:tcPr>
            <w:tcW w:w="5245" w:type="dxa"/>
            <w:tcBorders>
              <w:top w:val="nil"/>
              <w:bottom w:val="single" w:sz="2" w:space="0" w:color="auto"/>
            </w:tcBorders>
            <w:vAlign w:val="center"/>
          </w:tcPr>
          <w:p w14:paraId="75396B0D" w14:textId="3DA6E009"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Vopsea</w:t>
            </w:r>
            <w:proofErr w:type="spellEnd"/>
            <w:r w:rsidRPr="00F40430">
              <w:rPr>
                <w:noProof w:val="0"/>
                <w:sz w:val="22"/>
                <w:szCs w:val="22"/>
                <w:lang w:val="en-US" w:eastAsia="ru-RU"/>
              </w:rPr>
              <w:t xml:space="preserve"> pe </w:t>
            </w:r>
            <w:proofErr w:type="spellStart"/>
            <w:r w:rsidRPr="00F40430">
              <w:rPr>
                <w:noProof w:val="0"/>
                <w:sz w:val="22"/>
                <w:szCs w:val="22"/>
                <w:lang w:val="en-US" w:eastAsia="ru-RU"/>
              </w:rPr>
              <w:t>baza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rasini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alchidice</w:t>
            </w:r>
            <w:proofErr w:type="spellEnd"/>
          </w:p>
        </w:tc>
        <w:tc>
          <w:tcPr>
            <w:tcW w:w="1275" w:type="dxa"/>
            <w:tcBorders>
              <w:top w:val="nil"/>
              <w:bottom w:val="single" w:sz="2" w:space="0" w:color="auto"/>
            </w:tcBorders>
            <w:vAlign w:val="center"/>
          </w:tcPr>
          <w:p w14:paraId="36CCC25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68485DB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2,5300</w:t>
            </w:r>
          </w:p>
        </w:tc>
      </w:tr>
      <w:tr w:rsidR="00F40430" w:rsidRPr="00F40430" w14:paraId="63F4B973"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4ECABCF2"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2BF5FA3"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2430226109444</w:t>
            </w:r>
          </w:p>
        </w:tc>
        <w:tc>
          <w:tcPr>
            <w:tcW w:w="5245" w:type="dxa"/>
            <w:tcBorders>
              <w:top w:val="nil"/>
              <w:bottom w:val="single" w:sz="2" w:space="0" w:color="auto"/>
            </w:tcBorders>
            <w:vAlign w:val="center"/>
          </w:tcPr>
          <w:p w14:paraId="12C4D43F"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Diluant</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alchidic</w:t>
            </w:r>
            <w:proofErr w:type="spellEnd"/>
            <w:r w:rsidRPr="00F40430">
              <w:rPr>
                <w:noProof w:val="0"/>
                <w:sz w:val="22"/>
                <w:szCs w:val="22"/>
                <w:lang w:val="en-US" w:eastAsia="ru-RU"/>
              </w:rPr>
              <w:t xml:space="preserve">   D.005-12 NI 1708-61 A1</w:t>
            </w:r>
          </w:p>
        </w:tc>
        <w:tc>
          <w:tcPr>
            <w:tcW w:w="1275" w:type="dxa"/>
            <w:tcBorders>
              <w:top w:val="nil"/>
              <w:bottom w:val="single" w:sz="2" w:space="0" w:color="auto"/>
            </w:tcBorders>
            <w:vAlign w:val="center"/>
          </w:tcPr>
          <w:p w14:paraId="240F3B2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775DC8F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3,6300</w:t>
            </w:r>
          </w:p>
        </w:tc>
      </w:tr>
      <w:tr w:rsidR="00F40430" w:rsidRPr="00F40430" w14:paraId="140BEE2C"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E7B5050"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BC4D73E"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1711317306661</w:t>
            </w:r>
          </w:p>
        </w:tc>
        <w:tc>
          <w:tcPr>
            <w:tcW w:w="5245" w:type="dxa"/>
            <w:tcBorders>
              <w:top w:val="nil"/>
              <w:bottom w:val="single" w:sz="2" w:space="0" w:color="auto"/>
            </w:tcBorders>
            <w:vAlign w:val="center"/>
          </w:tcPr>
          <w:p w14:paraId="6982389E"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Bumbac</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sters</w:t>
            </w:r>
            <w:proofErr w:type="spellEnd"/>
          </w:p>
        </w:tc>
        <w:tc>
          <w:tcPr>
            <w:tcW w:w="1275" w:type="dxa"/>
            <w:tcBorders>
              <w:top w:val="nil"/>
              <w:bottom w:val="single" w:sz="2" w:space="0" w:color="auto"/>
            </w:tcBorders>
            <w:vAlign w:val="center"/>
          </w:tcPr>
          <w:p w14:paraId="43C2F01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2881BBB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1,8150</w:t>
            </w:r>
          </w:p>
        </w:tc>
      </w:tr>
      <w:tr w:rsidR="00F40430" w:rsidRPr="00F40430" w14:paraId="4371D39B"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28BCBD6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3</w:t>
            </w:r>
          </w:p>
        </w:tc>
        <w:tc>
          <w:tcPr>
            <w:tcW w:w="1276" w:type="dxa"/>
            <w:tcBorders>
              <w:top w:val="single" w:sz="4" w:space="0" w:color="auto"/>
              <w:bottom w:val="single" w:sz="4" w:space="0" w:color="auto"/>
            </w:tcBorders>
            <w:vAlign w:val="center"/>
          </w:tcPr>
          <w:p w14:paraId="6BBB6485"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CK20A</w:t>
            </w:r>
          </w:p>
        </w:tc>
        <w:tc>
          <w:tcPr>
            <w:tcW w:w="5245" w:type="dxa"/>
            <w:tcBorders>
              <w:top w:val="single" w:sz="4" w:space="0" w:color="auto"/>
              <w:bottom w:val="single" w:sz="4" w:space="0" w:color="auto"/>
            </w:tcBorders>
            <w:vAlign w:val="center"/>
          </w:tcPr>
          <w:p w14:paraId="632A4807" w14:textId="1735AB2B" w:rsidR="00F40430" w:rsidRPr="00F40430" w:rsidRDefault="00F40430" w:rsidP="00186472">
            <w:pPr>
              <w:autoSpaceDE w:val="0"/>
              <w:autoSpaceDN w:val="0"/>
              <w:rPr>
                <w:noProof w:val="0"/>
                <w:sz w:val="22"/>
                <w:szCs w:val="22"/>
                <w:lang w:val="en-US" w:eastAsia="ru-RU"/>
              </w:rPr>
            </w:pPr>
            <w:proofErr w:type="spellStart"/>
            <w:r w:rsidRPr="00F40430">
              <w:rPr>
                <w:noProof w:val="0"/>
                <w:lang w:val="en-US" w:eastAsia="ru-RU"/>
              </w:rPr>
              <w:t>Obloane</w:t>
            </w:r>
            <w:proofErr w:type="spellEnd"/>
            <w:r w:rsidRPr="00F40430">
              <w:rPr>
                <w:noProof w:val="0"/>
                <w:lang w:val="en-US" w:eastAsia="ru-RU"/>
              </w:rPr>
              <w:t xml:space="preserve"> </w:t>
            </w:r>
            <w:proofErr w:type="spellStart"/>
            <w:r w:rsidRPr="00F40430">
              <w:rPr>
                <w:noProof w:val="0"/>
                <w:lang w:val="en-US" w:eastAsia="ru-RU"/>
              </w:rPr>
              <w:t>rulante</w:t>
            </w:r>
            <w:proofErr w:type="spellEnd"/>
            <w:r w:rsidRPr="00F40430">
              <w:rPr>
                <w:noProof w:val="0"/>
                <w:lang w:val="en-US" w:eastAsia="ru-RU"/>
              </w:rPr>
              <w:t xml:space="preserve"> din </w:t>
            </w:r>
            <w:proofErr w:type="spellStart"/>
            <w:r w:rsidRPr="00F40430">
              <w:rPr>
                <w:noProof w:val="0"/>
                <w:lang w:val="en-US" w:eastAsia="ru-RU"/>
              </w:rPr>
              <w:t>tabla</w:t>
            </w:r>
            <w:proofErr w:type="spellEnd"/>
            <w:r w:rsidRPr="00F40430">
              <w:rPr>
                <w:noProof w:val="0"/>
                <w:lang w:val="en-US" w:eastAsia="ru-RU"/>
              </w:rPr>
              <w:t xml:space="preserve"> </w:t>
            </w:r>
            <w:proofErr w:type="spellStart"/>
            <w:r w:rsidRPr="00F40430">
              <w:rPr>
                <w:noProof w:val="0"/>
                <w:lang w:val="en-US" w:eastAsia="ru-RU"/>
              </w:rPr>
              <w:t>si</w:t>
            </w:r>
            <w:proofErr w:type="spellEnd"/>
            <w:r w:rsidRPr="00F40430">
              <w:rPr>
                <w:noProof w:val="0"/>
                <w:lang w:val="en-US" w:eastAsia="ru-RU"/>
              </w:rPr>
              <w:t xml:space="preserve"> profile din </w:t>
            </w:r>
            <w:proofErr w:type="spellStart"/>
            <w:r w:rsidRPr="00F40430">
              <w:rPr>
                <w:noProof w:val="0"/>
                <w:lang w:val="en-US" w:eastAsia="ru-RU"/>
              </w:rPr>
              <w:t>aluminiu</w:t>
            </w:r>
            <w:proofErr w:type="spellEnd"/>
            <w:r w:rsidRPr="00F40430">
              <w:rPr>
                <w:noProof w:val="0"/>
                <w:lang w:val="en-US" w:eastAsia="ru-RU"/>
              </w:rPr>
              <w:t xml:space="preserve">, </w:t>
            </w:r>
            <w:proofErr w:type="spellStart"/>
            <w:r w:rsidRPr="00F40430">
              <w:rPr>
                <w:noProof w:val="0"/>
                <w:lang w:val="en-US" w:eastAsia="ru-RU"/>
              </w:rPr>
              <w:t>inclusiv</w:t>
            </w:r>
            <w:proofErr w:type="spellEnd"/>
            <w:r w:rsidRPr="00F40430">
              <w:rPr>
                <w:noProof w:val="0"/>
                <w:lang w:val="en-US" w:eastAsia="ru-RU"/>
              </w:rPr>
              <w:t xml:space="preserve"> </w:t>
            </w:r>
            <w:proofErr w:type="spellStart"/>
            <w:r w:rsidRPr="00F40430">
              <w:rPr>
                <w:noProof w:val="0"/>
                <w:lang w:val="en-US" w:eastAsia="ru-RU"/>
              </w:rPr>
              <w:t>armaturile</w:t>
            </w:r>
            <w:proofErr w:type="spellEnd"/>
            <w:r w:rsidRPr="00F40430">
              <w:rPr>
                <w:noProof w:val="0"/>
                <w:lang w:val="en-US" w:eastAsia="ru-RU"/>
              </w:rPr>
              <w:t xml:space="preserve"> </w:t>
            </w:r>
            <w:proofErr w:type="spellStart"/>
            <w:r w:rsidRPr="00F40430">
              <w:rPr>
                <w:noProof w:val="0"/>
                <w:lang w:val="en-US" w:eastAsia="ru-RU"/>
              </w:rPr>
              <w:t>necesare</w:t>
            </w:r>
            <w:proofErr w:type="spellEnd"/>
            <w:r w:rsidRPr="00F40430">
              <w:rPr>
                <w:noProof w:val="0"/>
                <w:lang w:val="en-US" w:eastAsia="ru-RU"/>
              </w:rPr>
              <w:t xml:space="preserve"> </w:t>
            </w:r>
            <w:proofErr w:type="spellStart"/>
            <w:r w:rsidRPr="00F40430">
              <w:rPr>
                <w:noProof w:val="0"/>
                <w:lang w:val="en-US" w:eastAsia="ru-RU"/>
              </w:rPr>
              <w:t>si</w:t>
            </w:r>
            <w:proofErr w:type="spellEnd"/>
            <w:r w:rsidRPr="00F40430">
              <w:rPr>
                <w:noProof w:val="0"/>
                <w:lang w:val="en-US" w:eastAsia="ru-RU"/>
              </w:rPr>
              <w:t xml:space="preserve"> </w:t>
            </w:r>
            <w:proofErr w:type="spellStart"/>
            <w:r w:rsidRPr="00F40430">
              <w:rPr>
                <w:noProof w:val="0"/>
                <w:lang w:val="en-US" w:eastAsia="ru-RU"/>
              </w:rPr>
              <w:t>sinele</w:t>
            </w:r>
            <w:proofErr w:type="spellEnd"/>
            <w:r w:rsidRPr="00F40430">
              <w:rPr>
                <w:noProof w:val="0"/>
                <w:lang w:val="en-US" w:eastAsia="ru-RU"/>
              </w:rPr>
              <w:t xml:space="preserve"> de </w:t>
            </w:r>
            <w:proofErr w:type="spellStart"/>
            <w:r w:rsidRPr="00F40430">
              <w:rPr>
                <w:noProof w:val="0"/>
                <w:lang w:val="en-US" w:eastAsia="ru-RU"/>
              </w:rPr>
              <w:t>ghidaj</w:t>
            </w:r>
            <w:proofErr w:type="spellEnd"/>
            <w:r w:rsidRPr="00F40430">
              <w:rPr>
                <w:noProof w:val="0"/>
                <w:lang w:val="en-US" w:eastAsia="ru-RU"/>
              </w:rPr>
              <w:t xml:space="preserve"> (</w:t>
            </w:r>
            <w:proofErr w:type="spellStart"/>
            <w:r w:rsidRPr="00F40430">
              <w:rPr>
                <w:noProof w:val="0"/>
                <w:lang w:val="en-US" w:eastAsia="ru-RU"/>
              </w:rPr>
              <w:t>Poarta</w:t>
            </w:r>
            <w:proofErr w:type="spellEnd"/>
            <w:r w:rsidRPr="00F40430">
              <w:rPr>
                <w:noProof w:val="0"/>
                <w:lang w:val="en-US" w:eastAsia="ru-RU"/>
              </w:rPr>
              <w:t xml:space="preserve"> automata </w:t>
            </w:r>
            <w:proofErr w:type="spellStart"/>
            <w:r w:rsidRPr="00F40430">
              <w:rPr>
                <w:noProof w:val="0"/>
                <w:lang w:val="en-US" w:eastAsia="ru-RU"/>
              </w:rPr>
              <w:t>sectionala</w:t>
            </w:r>
            <w:proofErr w:type="spellEnd"/>
            <w:r w:rsidRPr="00F40430">
              <w:rPr>
                <w:noProof w:val="0"/>
                <w:lang w:val="en-US" w:eastAsia="ru-RU"/>
              </w:rPr>
              <w:t xml:space="preserve"> cu </w:t>
            </w:r>
            <w:proofErr w:type="spellStart"/>
            <w:r w:rsidRPr="00F40430">
              <w:rPr>
                <w:noProof w:val="0"/>
                <w:lang w:val="en-US" w:eastAsia="ru-RU"/>
              </w:rPr>
              <w:t>usa</w:t>
            </w:r>
            <w:proofErr w:type="spellEnd"/>
            <w:r w:rsidRPr="00F40430">
              <w:rPr>
                <w:noProof w:val="0"/>
                <w:lang w:val="en-US" w:eastAsia="ru-RU"/>
              </w:rPr>
              <w:t xml:space="preserve"> (0,9x2,1) pt. </w:t>
            </w:r>
            <w:proofErr w:type="spellStart"/>
            <w:r w:rsidRPr="00F40430">
              <w:rPr>
                <w:noProof w:val="0"/>
                <w:lang w:val="en-US" w:eastAsia="ru-RU"/>
              </w:rPr>
              <w:t>garaje</w:t>
            </w:r>
            <w:proofErr w:type="spellEnd"/>
            <w:r w:rsidRPr="00F40430">
              <w:rPr>
                <w:noProof w:val="0"/>
                <w:lang w:val="en-US" w:eastAsia="ru-RU"/>
              </w:rPr>
              <w:t xml:space="preserve"> </w:t>
            </w:r>
            <w:proofErr w:type="spellStart"/>
            <w:r w:rsidRPr="00F40430">
              <w:rPr>
                <w:noProof w:val="0"/>
                <w:lang w:val="en-US" w:eastAsia="ru-RU"/>
              </w:rPr>
              <w:t>dotata</w:t>
            </w:r>
            <w:proofErr w:type="spellEnd"/>
            <w:r w:rsidRPr="00F40430">
              <w:rPr>
                <w:noProof w:val="0"/>
                <w:lang w:val="en-US" w:eastAsia="ru-RU"/>
              </w:rPr>
              <w:t xml:space="preserve"> cu motor electric </w:t>
            </w:r>
            <w:proofErr w:type="spellStart"/>
            <w:r w:rsidRPr="00F40430">
              <w:rPr>
                <w:noProof w:val="0"/>
                <w:lang w:val="en-US" w:eastAsia="ru-RU"/>
              </w:rPr>
              <w:t>inclusiv</w:t>
            </w:r>
            <w:proofErr w:type="spellEnd"/>
            <w:r w:rsidRPr="00F40430">
              <w:rPr>
                <w:noProof w:val="0"/>
                <w:lang w:val="en-US" w:eastAsia="ru-RU"/>
              </w:rPr>
              <w:t xml:space="preserve"> control manual. </w:t>
            </w:r>
            <w:proofErr w:type="spellStart"/>
            <w:r w:rsidRPr="00F40430">
              <w:rPr>
                <w:noProof w:val="0"/>
                <w:lang w:val="en-US" w:eastAsia="ru-RU"/>
              </w:rPr>
              <w:t>Culoare</w:t>
            </w:r>
            <w:proofErr w:type="spellEnd"/>
            <w:r w:rsidRPr="00F40430">
              <w:rPr>
                <w:noProof w:val="0"/>
                <w:lang w:val="en-US" w:eastAsia="ru-RU"/>
              </w:rPr>
              <w:t xml:space="preserve"> </w:t>
            </w:r>
            <w:proofErr w:type="spellStart"/>
            <w:r w:rsidRPr="00F40430">
              <w:rPr>
                <w:noProof w:val="0"/>
                <w:lang w:val="en-US" w:eastAsia="ru-RU"/>
              </w:rPr>
              <w:t>cafenie</w:t>
            </w:r>
            <w:proofErr w:type="spellEnd"/>
            <w:r w:rsidRPr="00F40430">
              <w:rPr>
                <w:noProof w:val="0"/>
                <w:lang w:val="en-US" w:eastAsia="ru-RU"/>
              </w:rPr>
              <w:t xml:space="preserve">, </w:t>
            </w:r>
            <w:proofErr w:type="spellStart"/>
            <w:r w:rsidRPr="00F40430">
              <w:rPr>
                <w:noProof w:val="0"/>
                <w:lang w:val="en-US" w:eastAsia="ru-RU"/>
              </w:rPr>
              <w:t>dimensiune</w:t>
            </w:r>
            <w:proofErr w:type="spellEnd"/>
            <w:r w:rsidRPr="00F40430">
              <w:rPr>
                <w:noProof w:val="0"/>
                <w:lang w:val="en-US" w:eastAsia="ru-RU"/>
              </w:rPr>
              <w:t xml:space="preserve"> - 2,66m L * 2,87m H - 13 </w:t>
            </w:r>
            <w:proofErr w:type="spellStart"/>
            <w:r w:rsidRPr="00F40430">
              <w:rPr>
                <w:noProof w:val="0"/>
                <w:lang w:val="en-US" w:eastAsia="ru-RU"/>
              </w:rPr>
              <w:t>buc</w:t>
            </w:r>
            <w:proofErr w:type="spellEnd"/>
            <w:r w:rsidRPr="00F40430">
              <w:rPr>
                <w:noProof w:val="0"/>
                <w:lang w:val="en-US" w:eastAsia="ru-RU"/>
              </w:rPr>
              <w:t xml:space="preserve">., - 3,15m L * 2,49m H - 2 </w:t>
            </w:r>
            <w:proofErr w:type="spellStart"/>
            <w:r w:rsidRPr="00F40430">
              <w:rPr>
                <w:noProof w:val="0"/>
                <w:lang w:val="en-US" w:eastAsia="ru-RU"/>
              </w:rPr>
              <w:t>buc</w:t>
            </w:r>
            <w:proofErr w:type="spellEnd"/>
            <w:r w:rsidRPr="00F40430">
              <w:rPr>
                <w:noProof w:val="0"/>
                <w:lang w:val="en-US" w:eastAsia="ru-RU"/>
              </w:rPr>
              <w:t xml:space="preserve">., - 3,25m L * 2,83m H - 1 </w:t>
            </w:r>
            <w:proofErr w:type="spellStart"/>
            <w:r w:rsidRPr="00F40430">
              <w:rPr>
                <w:noProof w:val="0"/>
                <w:lang w:val="en-US" w:eastAsia="ru-RU"/>
              </w:rPr>
              <w:t>buc</w:t>
            </w:r>
            <w:proofErr w:type="spellEnd"/>
            <w:r w:rsidRPr="00F40430">
              <w:rPr>
                <w:noProof w:val="0"/>
                <w:lang w:val="en-US" w:eastAsia="ru-RU"/>
              </w:rPr>
              <w:t xml:space="preserve">, 2 </w:t>
            </w:r>
            <w:proofErr w:type="spellStart"/>
            <w:r w:rsidRPr="00F40430">
              <w:rPr>
                <w:noProof w:val="0"/>
                <w:lang w:val="en-US" w:eastAsia="ru-RU"/>
              </w:rPr>
              <w:t>telecomenzi</w:t>
            </w:r>
            <w:proofErr w:type="spellEnd"/>
            <w:r w:rsidRPr="00F40430">
              <w:rPr>
                <w:noProof w:val="0"/>
                <w:lang w:val="en-US" w:eastAsia="ru-RU"/>
              </w:rPr>
              <w:t xml:space="preserve"> la </w:t>
            </w:r>
            <w:proofErr w:type="spellStart"/>
            <w:r w:rsidRPr="00F40430">
              <w:rPr>
                <w:noProof w:val="0"/>
                <w:lang w:val="en-US" w:eastAsia="ru-RU"/>
              </w:rPr>
              <w:t>fiecare</w:t>
            </w:r>
            <w:proofErr w:type="spellEnd"/>
            <w:r w:rsidRPr="00F40430">
              <w:rPr>
                <w:noProof w:val="0"/>
                <w:lang w:val="en-US" w:eastAsia="ru-RU"/>
              </w:rPr>
              <w:t xml:space="preserve"> </w:t>
            </w:r>
            <w:proofErr w:type="spellStart"/>
            <w:r w:rsidRPr="00F40430">
              <w:rPr>
                <w:noProof w:val="0"/>
                <w:lang w:val="en-US" w:eastAsia="ru-RU"/>
              </w:rPr>
              <w:t>poarta</w:t>
            </w:r>
            <w:proofErr w:type="spellEnd"/>
            <w:r w:rsidRPr="00F40430">
              <w:rPr>
                <w:noProof w:val="0"/>
                <w:lang w:val="en-US" w:eastAsia="ru-RU"/>
              </w:rPr>
              <w:t>)</w:t>
            </w:r>
          </w:p>
        </w:tc>
        <w:tc>
          <w:tcPr>
            <w:tcW w:w="1275" w:type="dxa"/>
            <w:tcBorders>
              <w:top w:val="single" w:sz="4" w:space="0" w:color="auto"/>
              <w:bottom w:val="single" w:sz="4" w:space="0" w:color="auto"/>
            </w:tcBorders>
            <w:vAlign w:val="center"/>
          </w:tcPr>
          <w:p w14:paraId="681A2BF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m2</w:t>
            </w:r>
          </w:p>
        </w:tc>
        <w:tc>
          <w:tcPr>
            <w:tcW w:w="1701" w:type="dxa"/>
            <w:tcBorders>
              <w:top w:val="single" w:sz="4" w:space="0" w:color="auto"/>
              <w:bottom w:val="single" w:sz="4" w:space="0" w:color="auto"/>
            </w:tcBorders>
            <w:vAlign w:val="center"/>
          </w:tcPr>
          <w:p w14:paraId="4F160430"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124,11</w:t>
            </w:r>
          </w:p>
          <w:p w14:paraId="1AAB94A2"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71515395"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00CFC977"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E7079C7"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7214070021400</w:t>
            </w:r>
          </w:p>
        </w:tc>
        <w:tc>
          <w:tcPr>
            <w:tcW w:w="5245" w:type="dxa"/>
            <w:tcBorders>
              <w:top w:val="nil"/>
              <w:bottom w:val="single" w:sz="2" w:space="0" w:color="auto"/>
            </w:tcBorders>
            <w:vAlign w:val="center"/>
          </w:tcPr>
          <w:p w14:paraId="7BFC8CD3"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Lacatus</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constructii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metalice</w:t>
            </w:r>
            <w:proofErr w:type="spellEnd"/>
          </w:p>
        </w:tc>
        <w:tc>
          <w:tcPr>
            <w:tcW w:w="1275" w:type="dxa"/>
            <w:tcBorders>
              <w:top w:val="nil"/>
              <w:bottom w:val="single" w:sz="2" w:space="0" w:color="auto"/>
            </w:tcBorders>
            <w:vAlign w:val="center"/>
          </w:tcPr>
          <w:p w14:paraId="22B3758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59B0DE6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117,9045</w:t>
            </w:r>
          </w:p>
        </w:tc>
      </w:tr>
      <w:tr w:rsidR="00F40430" w:rsidRPr="00F40430" w14:paraId="3093EBE1"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58007B7B"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58DFD5E"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9310060019920</w:t>
            </w:r>
          </w:p>
        </w:tc>
        <w:tc>
          <w:tcPr>
            <w:tcW w:w="5245" w:type="dxa"/>
            <w:tcBorders>
              <w:top w:val="nil"/>
              <w:bottom w:val="single" w:sz="2" w:space="0" w:color="auto"/>
            </w:tcBorders>
            <w:vAlign w:val="center"/>
          </w:tcPr>
          <w:p w14:paraId="533DD743"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Muncitor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deservire</w:t>
            </w:r>
            <w:proofErr w:type="spellEnd"/>
            <w:r w:rsidRPr="00F40430">
              <w:rPr>
                <w:noProof w:val="0"/>
                <w:sz w:val="22"/>
                <w:szCs w:val="22"/>
                <w:lang w:val="en-US" w:eastAsia="ru-RU"/>
              </w:rPr>
              <w:t xml:space="preserve"> CM</w:t>
            </w:r>
          </w:p>
        </w:tc>
        <w:tc>
          <w:tcPr>
            <w:tcW w:w="1275" w:type="dxa"/>
            <w:tcBorders>
              <w:top w:val="nil"/>
              <w:bottom w:val="single" w:sz="2" w:space="0" w:color="auto"/>
            </w:tcBorders>
            <w:vAlign w:val="center"/>
          </w:tcPr>
          <w:p w14:paraId="0678168F"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4806310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18,6165</w:t>
            </w:r>
          </w:p>
        </w:tc>
      </w:tr>
      <w:tr w:rsidR="00F40430" w:rsidRPr="00F40430" w14:paraId="39072147"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5CCE6C3"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0BDA062"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2030112947150</w:t>
            </w:r>
          </w:p>
        </w:tc>
        <w:tc>
          <w:tcPr>
            <w:tcW w:w="5245" w:type="dxa"/>
            <w:tcBorders>
              <w:top w:val="nil"/>
              <w:bottom w:val="single" w:sz="2" w:space="0" w:color="auto"/>
            </w:tcBorders>
            <w:vAlign w:val="center"/>
          </w:tcPr>
          <w:p w14:paraId="55BE8566"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Porti</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aluminiu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inclusiv</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armaturile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necesare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sinele</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ghidaj</w:t>
            </w:r>
            <w:proofErr w:type="spellEnd"/>
          </w:p>
        </w:tc>
        <w:tc>
          <w:tcPr>
            <w:tcW w:w="1275" w:type="dxa"/>
            <w:tcBorders>
              <w:top w:val="nil"/>
              <w:bottom w:val="single" w:sz="2" w:space="0" w:color="auto"/>
            </w:tcBorders>
            <w:vAlign w:val="center"/>
          </w:tcPr>
          <w:p w14:paraId="091083EF"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m2</w:t>
            </w:r>
          </w:p>
        </w:tc>
        <w:tc>
          <w:tcPr>
            <w:tcW w:w="1701" w:type="dxa"/>
            <w:tcBorders>
              <w:top w:val="nil"/>
              <w:bottom w:val="single" w:sz="2" w:space="0" w:color="auto"/>
            </w:tcBorders>
            <w:vAlign w:val="center"/>
          </w:tcPr>
          <w:p w14:paraId="59A20E30"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124,1100</w:t>
            </w:r>
          </w:p>
        </w:tc>
      </w:tr>
      <w:tr w:rsidR="00F40430" w:rsidRPr="00F40430" w14:paraId="6671F82E"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61947277"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6F8189F"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2874115829126</w:t>
            </w:r>
          </w:p>
        </w:tc>
        <w:tc>
          <w:tcPr>
            <w:tcW w:w="5245" w:type="dxa"/>
            <w:tcBorders>
              <w:top w:val="nil"/>
              <w:bottom w:val="single" w:sz="2" w:space="0" w:color="auto"/>
            </w:tcBorders>
            <w:vAlign w:val="center"/>
          </w:tcPr>
          <w:p w14:paraId="46D559FD"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Suruburi</w:t>
            </w:r>
            <w:proofErr w:type="spellEnd"/>
            <w:r w:rsidRPr="00F40430">
              <w:rPr>
                <w:noProof w:val="0"/>
                <w:sz w:val="22"/>
                <w:szCs w:val="22"/>
                <w:lang w:val="en-US" w:eastAsia="ru-RU"/>
              </w:rPr>
              <w:t xml:space="preserve"> cu cap </w:t>
            </w:r>
            <w:proofErr w:type="spellStart"/>
            <w:r w:rsidRPr="00F40430">
              <w:rPr>
                <w:noProof w:val="0"/>
                <w:sz w:val="22"/>
                <w:szCs w:val="22"/>
                <w:lang w:val="en-US" w:eastAsia="ru-RU"/>
              </w:rPr>
              <w:t>inecat</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crestat</w:t>
            </w:r>
            <w:proofErr w:type="spellEnd"/>
            <w:r w:rsidRPr="00F40430">
              <w:rPr>
                <w:noProof w:val="0"/>
                <w:sz w:val="22"/>
                <w:szCs w:val="22"/>
                <w:lang w:val="en-US" w:eastAsia="ru-RU"/>
              </w:rPr>
              <w:t xml:space="preserve"> 6 x 30 mm</w:t>
            </w:r>
          </w:p>
        </w:tc>
        <w:tc>
          <w:tcPr>
            <w:tcW w:w="1275" w:type="dxa"/>
            <w:tcBorders>
              <w:top w:val="nil"/>
              <w:bottom w:val="single" w:sz="2" w:space="0" w:color="auto"/>
            </w:tcBorders>
            <w:vAlign w:val="center"/>
          </w:tcPr>
          <w:p w14:paraId="01EA0AAB"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0AA7E7BD"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992,8800</w:t>
            </w:r>
          </w:p>
        </w:tc>
      </w:tr>
      <w:tr w:rsidR="00F40430" w:rsidRPr="00F40430" w14:paraId="29C645D2"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3D4AE83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4</w:t>
            </w:r>
          </w:p>
        </w:tc>
        <w:tc>
          <w:tcPr>
            <w:tcW w:w="1276" w:type="dxa"/>
            <w:tcBorders>
              <w:top w:val="single" w:sz="4" w:space="0" w:color="auto"/>
              <w:bottom w:val="single" w:sz="4" w:space="0" w:color="auto"/>
            </w:tcBorders>
            <w:vAlign w:val="center"/>
          </w:tcPr>
          <w:p w14:paraId="7DBBB65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CK20A</w:t>
            </w:r>
          </w:p>
        </w:tc>
        <w:tc>
          <w:tcPr>
            <w:tcW w:w="5245" w:type="dxa"/>
            <w:tcBorders>
              <w:top w:val="single" w:sz="4" w:space="0" w:color="auto"/>
              <w:bottom w:val="single" w:sz="4" w:space="0" w:color="auto"/>
            </w:tcBorders>
            <w:vAlign w:val="center"/>
          </w:tcPr>
          <w:p w14:paraId="030E928D" w14:textId="7B12BD64" w:rsidR="00F40430" w:rsidRPr="00F40430" w:rsidRDefault="00F40430" w:rsidP="00186472">
            <w:pPr>
              <w:autoSpaceDE w:val="0"/>
              <w:autoSpaceDN w:val="0"/>
              <w:rPr>
                <w:noProof w:val="0"/>
                <w:sz w:val="22"/>
                <w:szCs w:val="22"/>
                <w:lang w:val="en-US" w:eastAsia="ru-RU"/>
              </w:rPr>
            </w:pPr>
            <w:proofErr w:type="spellStart"/>
            <w:r w:rsidRPr="00F40430">
              <w:rPr>
                <w:noProof w:val="0"/>
                <w:lang w:val="en-US" w:eastAsia="ru-RU"/>
              </w:rPr>
              <w:t>Obloane</w:t>
            </w:r>
            <w:proofErr w:type="spellEnd"/>
            <w:r w:rsidRPr="00F40430">
              <w:rPr>
                <w:noProof w:val="0"/>
                <w:lang w:val="en-US" w:eastAsia="ru-RU"/>
              </w:rPr>
              <w:t xml:space="preserve"> </w:t>
            </w:r>
            <w:proofErr w:type="spellStart"/>
            <w:r w:rsidRPr="00F40430">
              <w:rPr>
                <w:noProof w:val="0"/>
                <w:lang w:val="en-US" w:eastAsia="ru-RU"/>
              </w:rPr>
              <w:t>rulante</w:t>
            </w:r>
            <w:proofErr w:type="spellEnd"/>
            <w:r w:rsidRPr="00F40430">
              <w:rPr>
                <w:noProof w:val="0"/>
                <w:lang w:val="en-US" w:eastAsia="ru-RU"/>
              </w:rPr>
              <w:t xml:space="preserve"> din </w:t>
            </w:r>
            <w:proofErr w:type="spellStart"/>
            <w:r w:rsidRPr="00F40430">
              <w:rPr>
                <w:noProof w:val="0"/>
                <w:lang w:val="en-US" w:eastAsia="ru-RU"/>
              </w:rPr>
              <w:t>tabla</w:t>
            </w:r>
            <w:proofErr w:type="spellEnd"/>
            <w:r w:rsidRPr="00F40430">
              <w:rPr>
                <w:noProof w:val="0"/>
                <w:lang w:val="en-US" w:eastAsia="ru-RU"/>
              </w:rPr>
              <w:t xml:space="preserve"> </w:t>
            </w:r>
            <w:proofErr w:type="spellStart"/>
            <w:r w:rsidRPr="00F40430">
              <w:rPr>
                <w:noProof w:val="0"/>
                <w:lang w:val="en-US" w:eastAsia="ru-RU"/>
              </w:rPr>
              <w:t>si</w:t>
            </w:r>
            <w:proofErr w:type="spellEnd"/>
            <w:r w:rsidRPr="00F40430">
              <w:rPr>
                <w:noProof w:val="0"/>
                <w:lang w:val="en-US" w:eastAsia="ru-RU"/>
              </w:rPr>
              <w:t xml:space="preserve"> profile din </w:t>
            </w:r>
            <w:proofErr w:type="spellStart"/>
            <w:r w:rsidRPr="00F40430">
              <w:rPr>
                <w:noProof w:val="0"/>
                <w:lang w:val="en-US" w:eastAsia="ru-RU"/>
              </w:rPr>
              <w:t>aluminiu</w:t>
            </w:r>
            <w:proofErr w:type="spellEnd"/>
            <w:r w:rsidRPr="00F40430">
              <w:rPr>
                <w:noProof w:val="0"/>
                <w:lang w:val="en-US" w:eastAsia="ru-RU"/>
              </w:rPr>
              <w:t xml:space="preserve">, </w:t>
            </w:r>
            <w:proofErr w:type="spellStart"/>
            <w:r w:rsidRPr="00F40430">
              <w:rPr>
                <w:noProof w:val="0"/>
                <w:lang w:val="en-US" w:eastAsia="ru-RU"/>
              </w:rPr>
              <w:t>inclusiv</w:t>
            </w:r>
            <w:proofErr w:type="spellEnd"/>
            <w:r w:rsidRPr="00F40430">
              <w:rPr>
                <w:noProof w:val="0"/>
                <w:lang w:val="en-US" w:eastAsia="ru-RU"/>
              </w:rPr>
              <w:t xml:space="preserve"> </w:t>
            </w:r>
            <w:proofErr w:type="spellStart"/>
            <w:r w:rsidRPr="00F40430">
              <w:rPr>
                <w:noProof w:val="0"/>
                <w:lang w:val="en-US" w:eastAsia="ru-RU"/>
              </w:rPr>
              <w:t>armaturile</w:t>
            </w:r>
            <w:proofErr w:type="spellEnd"/>
            <w:r w:rsidRPr="00F40430">
              <w:rPr>
                <w:noProof w:val="0"/>
                <w:lang w:val="en-US" w:eastAsia="ru-RU"/>
              </w:rPr>
              <w:t xml:space="preserve"> </w:t>
            </w:r>
            <w:proofErr w:type="spellStart"/>
            <w:r w:rsidRPr="00F40430">
              <w:rPr>
                <w:noProof w:val="0"/>
                <w:lang w:val="en-US" w:eastAsia="ru-RU"/>
              </w:rPr>
              <w:t>necesare</w:t>
            </w:r>
            <w:proofErr w:type="spellEnd"/>
            <w:r w:rsidRPr="00F40430">
              <w:rPr>
                <w:noProof w:val="0"/>
                <w:lang w:val="en-US" w:eastAsia="ru-RU"/>
              </w:rPr>
              <w:t xml:space="preserve"> </w:t>
            </w:r>
            <w:proofErr w:type="spellStart"/>
            <w:r w:rsidRPr="00F40430">
              <w:rPr>
                <w:noProof w:val="0"/>
                <w:lang w:val="en-US" w:eastAsia="ru-RU"/>
              </w:rPr>
              <w:t>si</w:t>
            </w:r>
            <w:proofErr w:type="spellEnd"/>
            <w:r w:rsidRPr="00F40430">
              <w:rPr>
                <w:noProof w:val="0"/>
                <w:lang w:val="en-US" w:eastAsia="ru-RU"/>
              </w:rPr>
              <w:t xml:space="preserve"> </w:t>
            </w:r>
            <w:proofErr w:type="spellStart"/>
            <w:r w:rsidRPr="00F40430">
              <w:rPr>
                <w:noProof w:val="0"/>
                <w:lang w:val="en-US" w:eastAsia="ru-RU"/>
              </w:rPr>
              <w:t>sinele</w:t>
            </w:r>
            <w:proofErr w:type="spellEnd"/>
            <w:r w:rsidRPr="00F40430">
              <w:rPr>
                <w:noProof w:val="0"/>
                <w:lang w:val="en-US" w:eastAsia="ru-RU"/>
              </w:rPr>
              <w:t xml:space="preserve"> de </w:t>
            </w:r>
            <w:proofErr w:type="spellStart"/>
            <w:r w:rsidRPr="00F40430">
              <w:rPr>
                <w:noProof w:val="0"/>
                <w:lang w:val="en-US" w:eastAsia="ru-RU"/>
              </w:rPr>
              <w:t>ghidaj</w:t>
            </w:r>
            <w:proofErr w:type="spellEnd"/>
            <w:r w:rsidRPr="00F40430">
              <w:rPr>
                <w:noProof w:val="0"/>
                <w:lang w:val="en-US" w:eastAsia="ru-RU"/>
              </w:rPr>
              <w:t xml:space="preserve"> (</w:t>
            </w:r>
            <w:proofErr w:type="spellStart"/>
            <w:r w:rsidRPr="00F40430">
              <w:rPr>
                <w:noProof w:val="0"/>
                <w:lang w:val="en-US" w:eastAsia="ru-RU"/>
              </w:rPr>
              <w:t>Roleta</w:t>
            </w:r>
            <w:proofErr w:type="spellEnd"/>
            <w:r w:rsidRPr="00F40430">
              <w:rPr>
                <w:noProof w:val="0"/>
                <w:lang w:val="en-US" w:eastAsia="ru-RU"/>
              </w:rPr>
              <w:t xml:space="preserve"> automata pt. </w:t>
            </w:r>
            <w:proofErr w:type="spellStart"/>
            <w:r w:rsidRPr="00F40430">
              <w:rPr>
                <w:noProof w:val="0"/>
                <w:lang w:val="en-US" w:eastAsia="ru-RU"/>
              </w:rPr>
              <w:t>garaje</w:t>
            </w:r>
            <w:proofErr w:type="spellEnd"/>
            <w:r w:rsidRPr="00F40430">
              <w:rPr>
                <w:noProof w:val="0"/>
                <w:lang w:val="en-US" w:eastAsia="ru-RU"/>
              </w:rPr>
              <w:t xml:space="preserve"> </w:t>
            </w:r>
            <w:proofErr w:type="spellStart"/>
            <w:r w:rsidRPr="00F40430">
              <w:rPr>
                <w:noProof w:val="0"/>
                <w:lang w:val="en-US" w:eastAsia="ru-RU"/>
              </w:rPr>
              <w:t>dotata</w:t>
            </w:r>
            <w:proofErr w:type="spellEnd"/>
            <w:r w:rsidRPr="00F40430">
              <w:rPr>
                <w:noProof w:val="0"/>
                <w:lang w:val="en-US" w:eastAsia="ru-RU"/>
              </w:rPr>
              <w:t xml:space="preserve"> cu motor de 70/80Nm </w:t>
            </w:r>
            <w:proofErr w:type="spellStart"/>
            <w:r w:rsidRPr="00F40430">
              <w:rPr>
                <w:noProof w:val="0"/>
                <w:lang w:val="en-US" w:eastAsia="ru-RU"/>
              </w:rPr>
              <w:t>si</w:t>
            </w:r>
            <w:proofErr w:type="spellEnd"/>
            <w:r w:rsidRPr="00F40430">
              <w:rPr>
                <w:noProof w:val="0"/>
                <w:lang w:val="en-US" w:eastAsia="ru-RU"/>
              </w:rPr>
              <w:t xml:space="preserve"> ax tubular de 70mm </w:t>
            </w:r>
            <w:proofErr w:type="spellStart"/>
            <w:r w:rsidRPr="00F40430">
              <w:rPr>
                <w:noProof w:val="0"/>
                <w:lang w:val="en-US" w:eastAsia="ru-RU"/>
              </w:rPr>
              <w:t>inclusiv</w:t>
            </w:r>
            <w:proofErr w:type="spellEnd"/>
            <w:r w:rsidRPr="00F40430">
              <w:rPr>
                <w:noProof w:val="0"/>
                <w:lang w:val="en-US" w:eastAsia="ru-RU"/>
              </w:rPr>
              <w:t xml:space="preserve"> control manual. </w:t>
            </w:r>
            <w:proofErr w:type="spellStart"/>
            <w:r w:rsidRPr="00F40430">
              <w:rPr>
                <w:noProof w:val="0"/>
                <w:lang w:val="en-US" w:eastAsia="ru-RU"/>
              </w:rPr>
              <w:t>Culoare</w:t>
            </w:r>
            <w:proofErr w:type="spellEnd"/>
            <w:r w:rsidRPr="00F40430">
              <w:rPr>
                <w:noProof w:val="0"/>
                <w:lang w:val="en-US" w:eastAsia="ru-RU"/>
              </w:rPr>
              <w:t xml:space="preserve"> </w:t>
            </w:r>
            <w:proofErr w:type="spellStart"/>
            <w:r w:rsidRPr="00F40430">
              <w:rPr>
                <w:noProof w:val="0"/>
                <w:lang w:val="en-US" w:eastAsia="ru-RU"/>
              </w:rPr>
              <w:t>cafenie</w:t>
            </w:r>
            <w:proofErr w:type="spellEnd"/>
            <w:r w:rsidRPr="00F40430">
              <w:rPr>
                <w:noProof w:val="0"/>
                <w:lang w:val="en-US" w:eastAsia="ru-RU"/>
              </w:rPr>
              <w:t xml:space="preserve">, </w:t>
            </w:r>
            <w:proofErr w:type="spellStart"/>
            <w:r w:rsidRPr="00F40430">
              <w:rPr>
                <w:noProof w:val="0"/>
                <w:lang w:val="en-US" w:eastAsia="ru-RU"/>
              </w:rPr>
              <w:t>dimensiune</w:t>
            </w:r>
            <w:proofErr w:type="spellEnd"/>
            <w:r w:rsidRPr="00F40430">
              <w:rPr>
                <w:noProof w:val="0"/>
                <w:lang w:val="en-US" w:eastAsia="ru-RU"/>
              </w:rPr>
              <w:t xml:space="preserve"> - 2,77m L * 2,83m H - 10buc., </w:t>
            </w:r>
            <w:proofErr w:type="spellStart"/>
            <w:r w:rsidRPr="00F40430">
              <w:rPr>
                <w:noProof w:val="0"/>
                <w:lang w:val="en-US" w:eastAsia="ru-RU"/>
              </w:rPr>
              <w:t>Lamele</w:t>
            </w:r>
            <w:proofErr w:type="spellEnd"/>
            <w:r w:rsidRPr="00F40430">
              <w:rPr>
                <w:noProof w:val="0"/>
                <w:lang w:val="en-US" w:eastAsia="ru-RU"/>
              </w:rPr>
              <w:t xml:space="preserve"> </w:t>
            </w:r>
            <w:proofErr w:type="spellStart"/>
            <w:r w:rsidRPr="00F40430">
              <w:rPr>
                <w:noProof w:val="0"/>
                <w:lang w:val="en-US" w:eastAsia="ru-RU"/>
              </w:rPr>
              <w:t>izolate</w:t>
            </w:r>
            <w:proofErr w:type="spellEnd"/>
            <w:r w:rsidRPr="00F40430">
              <w:rPr>
                <w:noProof w:val="0"/>
                <w:lang w:val="en-US" w:eastAsia="ru-RU"/>
              </w:rPr>
              <w:t xml:space="preserve"> cu </w:t>
            </w:r>
            <w:proofErr w:type="spellStart"/>
            <w:r w:rsidRPr="00F40430">
              <w:rPr>
                <w:noProof w:val="0"/>
                <w:lang w:val="en-US" w:eastAsia="ru-RU"/>
              </w:rPr>
              <w:t>spuma</w:t>
            </w:r>
            <w:proofErr w:type="spellEnd"/>
            <w:r w:rsidRPr="00F40430">
              <w:rPr>
                <w:noProof w:val="0"/>
                <w:lang w:val="en-US" w:eastAsia="ru-RU"/>
              </w:rPr>
              <w:t xml:space="preserve"> </w:t>
            </w:r>
            <w:proofErr w:type="spellStart"/>
            <w:r w:rsidRPr="00F40430">
              <w:rPr>
                <w:noProof w:val="0"/>
                <w:lang w:val="en-US" w:eastAsia="ru-RU"/>
              </w:rPr>
              <w:t>poliuretanica</w:t>
            </w:r>
            <w:proofErr w:type="spellEnd"/>
            <w:r w:rsidRPr="00F40430">
              <w:rPr>
                <w:noProof w:val="0"/>
                <w:lang w:val="en-US" w:eastAsia="ru-RU"/>
              </w:rPr>
              <w:t xml:space="preserve"> h=77mm, b=18,5mm, Ultima </w:t>
            </w:r>
            <w:proofErr w:type="spellStart"/>
            <w:r w:rsidRPr="00F40430">
              <w:rPr>
                <w:noProof w:val="0"/>
                <w:lang w:val="en-US" w:eastAsia="ru-RU"/>
              </w:rPr>
              <w:t>lamea</w:t>
            </w:r>
            <w:proofErr w:type="spellEnd"/>
            <w:r w:rsidRPr="00F40430">
              <w:rPr>
                <w:noProof w:val="0"/>
                <w:lang w:val="en-US" w:eastAsia="ru-RU"/>
              </w:rPr>
              <w:t xml:space="preserve"> din </w:t>
            </w:r>
            <w:proofErr w:type="spellStart"/>
            <w:r w:rsidRPr="00F40430">
              <w:rPr>
                <w:noProof w:val="0"/>
                <w:lang w:val="en-US" w:eastAsia="ru-RU"/>
              </w:rPr>
              <w:t>aluminiu</w:t>
            </w:r>
            <w:proofErr w:type="spellEnd"/>
            <w:r w:rsidRPr="00F40430">
              <w:rPr>
                <w:noProof w:val="0"/>
                <w:lang w:val="en-US" w:eastAsia="ru-RU"/>
              </w:rPr>
              <w:t xml:space="preserve"> </w:t>
            </w:r>
            <w:proofErr w:type="spellStart"/>
            <w:proofErr w:type="gramStart"/>
            <w:r w:rsidRPr="00F40430">
              <w:rPr>
                <w:noProof w:val="0"/>
                <w:lang w:val="en-US" w:eastAsia="ru-RU"/>
              </w:rPr>
              <w:t>extrudat</w:t>
            </w:r>
            <w:proofErr w:type="spellEnd"/>
            <w:r w:rsidRPr="00F40430">
              <w:rPr>
                <w:noProof w:val="0"/>
                <w:lang w:val="en-US" w:eastAsia="ru-RU"/>
              </w:rPr>
              <w:t>.-</w:t>
            </w:r>
            <w:proofErr w:type="gramEnd"/>
            <w:r w:rsidRPr="00F40430">
              <w:rPr>
                <w:noProof w:val="0"/>
                <w:lang w:val="en-US" w:eastAsia="ru-RU"/>
              </w:rPr>
              <w:t xml:space="preserve"> 2 </w:t>
            </w:r>
            <w:proofErr w:type="spellStart"/>
            <w:r w:rsidRPr="00F40430">
              <w:rPr>
                <w:noProof w:val="0"/>
                <w:lang w:val="en-US" w:eastAsia="ru-RU"/>
              </w:rPr>
              <w:t>telecomanzi</w:t>
            </w:r>
            <w:proofErr w:type="spellEnd"/>
            <w:r w:rsidRPr="00F40430">
              <w:rPr>
                <w:noProof w:val="0"/>
                <w:lang w:val="en-US" w:eastAsia="ru-RU"/>
              </w:rPr>
              <w:t xml:space="preserve"> la </w:t>
            </w:r>
            <w:proofErr w:type="spellStart"/>
            <w:r w:rsidRPr="00F40430">
              <w:rPr>
                <w:noProof w:val="0"/>
                <w:lang w:val="en-US" w:eastAsia="ru-RU"/>
              </w:rPr>
              <w:t>fiecare</w:t>
            </w:r>
            <w:proofErr w:type="spellEnd"/>
            <w:r w:rsidRPr="00F40430">
              <w:rPr>
                <w:noProof w:val="0"/>
                <w:lang w:val="en-US" w:eastAsia="ru-RU"/>
              </w:rPr>
              <w:t xml:space="preserve"> </w:t>
            </w:r>
            <w:proofErr w:type="spellStart"/>
            <w:r w:rsidRPr="00F40430">
              <w:rPr>
                <w:noProof w:val="0"/>
                <w:lang w:val="en-US" w:eastAsia="ru-RU"/>
              </w:rPr>
              <w:t>roleta</w:t>
            </w:r>
            <w:proofErr w:type="spellEnd"/>
            <w:r w:rsidRPr="00F40430">
              <w:rPr>
                <w:noProof w:val="0"/>
                <w:lang w:val="en-US" w:eastAsia="ru-RU"/>
              </w:rPr>
              <w:t>)</w:t>
            </w:r>
          </w:p>
        </w:tc>
        <w:tc>
          <w:tcPr>
            <w:tcW w:w="1275" w:type="dxa"/>
            <w:tcBorders>
              <w:top w:val="single" w:sz="4" w:space="0" w:color="auto"/>
              <w:bottom w:val="single" w:sz="4" w:space="0" w:color="auto"/>
            </w:tcBorders>
            <w:vAlign w:val="center"/>
          </w:tcPr>
          <w:p w14:paraId="6118E4C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m2</w:t>
            </w:r>
          </w:p>
        </w:tc>
        <w:tc>
          <w:tcPr>
            <w:tcW w:w="1701" w:type="dxa"/>
            <w:tcBorders>
              <w:top w:val="single" w:sz="4" w:space="0" w:color="auto"/>
              <w:bottom w:val="single" w:sz="4" w:space="0" w:color="auto"/>
            </w:tcBorders>
            <w:vAlign w:val="center"/>
          </w:tcPr>
          <w:p w14:paraId="130D203B"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78,39</w:t>
            </w:r>
          </w:p>
          <w:p w14:paraId="799A268F"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2AC66BFB"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6714528"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276EE64"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7214070021400</w:t>
            </w:r>
          </w:p>
        </w:tc>
        <w:tc>
          <w:tcPr>
            <w:tcW w:w="5245" w:type="dxa"/>
            <w:tcBorders>
              <w:top w:val="nil"/>
              <w:bottom w:val="single" w:sz="2" w:space="0" w:color="auto"/>
            </w:tcBorders>
            <w:vAlign w:val="center"/>
          </w:tcPr>
          <w:p w14:paraId="17A44A86"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Lacatus</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constructii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metalice</w:t>
            </w:r>
            <w:proofErr w:type="spellEnd"/>
          </w:p>
        </w:tc>
        <w:tc>
          <w:tcPr>
            <w:tcW w:w="1275" w:type="dxa"/>
            <w:tcBorders>
              <w:top w:val="nil"/>
              <w:bottom w:val="single" w:sz="2" w:space="0" w:color="auto"/>
            </w:tcBorders>
            <w:vAlign w:val="center"/>
          </w:tcPr>
          <w:p w14:paraId="14CBA22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6318000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74,4705</w:t>
            </w:r>
          </w:p>
        </w:tc>
      </w:tr>
      <w:tr w:rsidR="00F40430" w:rsidRPr="00F40430" w14:paraId="2AC67B38"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192948B0"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FD64CDF"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9310060019920</w:t>
            </w:r>
          </w:p>
        </w:tc>
        <w:tc>
          <w:tcPr>
            <w:tcW w:w="5245" w:type="dxa"/>
            <w:tcBorders>
              <w:top w:val="nil"/>
              <w:bottom w:val="single" w:sz="2" w:space="0" w:color="auto"/>
            </w:tcBorders>
            <w:vAlign w:val="center"/>
          </w:tcPr>
          <w:p w14:paraId="3B4FE50C"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Muncitor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deservire</w:t>
            </w:r>
            <w:proofErr w:type="spellEnd"/>
            <w:r w:rsidRPr="00F40430">
              <w:rPr>
                <w:noProof w:val="0"/>
                <w:sz w:val="22"/>
                <w:szCs w:val="22"/>
                <w:lang w:val="en-US" w:eastAsia="ru-RU"/>
              </w:rPr>
              <w:t xml:space="preserve"> CM</w:t>
            </w:r>
          </w:p>
        </w:tc>
        <w:tc>
          <w:tcPr>
            <w:tcW w:w="1275" w:type="dxa"/>
            <w:tcBorders>
              <w:top w:val="nil"/>
              <w:bottom w:val="single" w:sz="2" w:space="0" w:color="auto"/>
            </w:tcBorders>
            <w:vAlign w:val="center"/>
          </w:tcPr>
          <w:p w14:paraId="0312D5A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049A33E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11,7585</w:t>
            </w:r>
          </w:p>
        </w:tc>
      </w:tr>
      <w:tr w:rsidR="00F40430" w:rsidRPr="00F40430" w14:paraId="7066776A"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1B71CA56"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76BF5E8"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20301129471501</w:t>
            </w:r>
          </w:p>
        </w:tc>
        <w:tc>
          <w:tcPr>
            <w:tcW w:w="5245" w:type="dxa"/>
            <w:tcBorders>
              <w:top w:val="nil"/>
              <w:bottom w:val="single" w:sz="2" w:space="0" w:color="auto"/>
            </w:tcBorders>
            <w:vAlign w:val="center"/>
          </w:tcPr>
          <w:p w14:paraId="03C5B15F"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Rolete</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aluminiu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inclusiv</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armaturile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necesare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sinele</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ghidaj</w:t>
            </w:r>
            <w:proofErr w:type="spellEnd"/>
          </w:p>
        </w:tc>
        <w:tc>
          <w:tcPr>
            <w:tcW w:w="1275" w:type="dxa"/>
            <w:tcBorders>
              <w:top w:val="nil"/>
              <w:bottom w:val="single" w:sz="2" w:space="0" w:color="auto"/>
            </w:tcBorders>
            <w:vAlign w:val="center"/>
          </w:tcPr>
          <w:p w14:paraId="52322A8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m2</w:t>
            </w:r>
          </w:p>
        </w:tc>
        <w:tc>
          <w:tcPr>
            <w:tcW w:w="1701" w:type="dxa"/>
            <w:tcBorders>
              <w:top w:val="nil"/>
              <w:bottom w:val="single" w:sz="2" w:space="0" w:color="auto"/>
            </w:tcBorders>
            <w:vAlign w:val="center"/>
          </w:tcPr>
          <w:p w14:paraId="69976765"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78,3900</w:t>
            </w:r>
          </w:p>
        </w:tc>
      </w:tr>
      <w:tr w:rsidR="00F40430" w:rsidRPr="00F40430" w14:paraId="7E0D53E0"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260002AA"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972EFA0"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2874115829126</w:t>
            </w:r>
          </w:p>
        </w:tc>
        <w:tc>
          <w:tcPr>
            <w:tcW w:w="5245" w:type="dxa"/>
            <w:tcBorders>
              <w:top w:val="nil"/>
              <w:bottom w:val="single" w:sz="2" w:space="0" w:color="auto"/>
            </w:tcBorders>
            <w:vAlign w:val="center"/>
          </w:tcPr>
          <w:p w14:paraId="795FABFB"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Suruburi</w:t>
            </w:r>
            <w:proofErr w:type="spellEnd"/>
            <w:r w:rsidRPr="00F40430">
              <w:rPr>
                <w:noProof w:val="0"/>
                <w:sz w:val="22"/>
                <w:szCs w:val="22"/>
                <w:lang w:val="en-US" w:eastAsia="ru-RU"/>
              </w:rPr>
              <w:t xml:space="preserve"> cu cap </w:t>
            </w:r>
            <w:proofErr w:type="spellStart"/>
            <w:r w:rsidRPr="00F40430">
              <w:rPr>
                <w:noProof w:val="0"/>
                <w:sz w:val="22"/>
                <w:szCs w:val="22"/>
                <w:lang w:val="en-US" w:eastAsia="ru-RU"/>
              </w:rPr>
              <w:t>inecat</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crestat</w:t>
            </w:r>
            <w:proofErr w:type="spellEnd"/>
            <w:r w:rsidRPr="00F40430">
              <w:rPr>
                <w:noProof w:val="0"/>
                <w:sz w:val="22"/>
                <w:szCs w:val="22"/>
                <w:lang w:val="en-US" w:eastAsia="ru-RU"/>
              </w:rPr>
              <w:t xml:space="preserve"> 6 x 30 mm</w:t>
            </w:r>
          </w:p>
        </w:tc>
        <w:tc>
          <w:tcPr>
            <w:tcW w:w="1275" w:type="dxa"/>
            <w:tcBorders>
              <w:top w:val="nil"/>
              <w:bottom w:val="single" w:sz="2" w:space="0" w:color="auto"/>
            </w:tcBorders>
            <w:vAlign w:val="center"/>
          </w:tcPr>
          <w:p w14:paraId="6655BABC"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01E9B690"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627,1200</w:t>
            </w:r>
          </w:p>
        </w:tc>
      </w:tr>
      <w:tr w:rsidR="00F40430" w:rsidRPr="00F40430" w14:paraId="69DF7213"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6057C6F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5</w:t>
            </w:r>
          </w:p>
        </w:tc>
        <w:tc>
          <w:tcPr>
            <w:tcW w:w="1276" w:type="dxa"/>
            <w:tcBorders>
              <w:top w:val="single" w:sz="4" w:space="0" w:color="auto"/>
              <w:bottom w:val="single" w:sz="4" w:space="0" w:color="auto"/>
            </w:tcBorders>
            <w:vAlign w:val="center"/>
          </w:tcPr>
          <w:p w14:paraId="2278D59D"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RpSA11A</w:t>
            </w:r>
          </w:p>
        </w:tc>
        <w:tc>
          <w:tcPr>
            <w:tcW w:w="5245" w:type="dxa"/>
            <w:tcBorders>
              <w:top w:val="single" w:sz="4" w:space="0" w:color="auto"/>
              <w:bottom w:val="single" w:sz="4" w:space="0" w:color="auto"/>
            </w:tcBorders>
            <w:vAlign w:val="center"/>
          </w:tcPr>
          <w:p w14:paraId="10A7A062" w14:textId="45ED8C84" w:rsidR="00F40430" w:rsidRPr="00F40430" w:rsidRDefault="00F40430" w:rsidP="00F40430">
            <w:pPr>
              <w:autoSpaceDE w:val="0"/>
              <w:autoSpaceDN w:val="0"/>
              <w:rPr>
                <w:noProof w:val="0"/>
                <w:lang w:val="en-US" w:eastAsia="ru-RU"/>
              </w:rPr>
            </w:pPr>
            <w:proofErr w:type="spellStart"/>
            <w:r w:rsidRPr="00F40430">
              <w:rPr>
                <w:noProof w:val="0"/>
                <w:lang w:val="en-US" w:eastAsia="ru-RU"/>
              </w:rPr>
              <w:t>Montarea</w:t>
            </w:r>
            <w:proofErr w:type="spellEnd"/>
            <w:r w:rsidRPr="00F40430">
              <w:rPr>
                <w:noProof w:val="0"/>
                <w:lang w:val="en-US" w:eastAsia="ru-RU"/>
              </w:rPr>
              <w:t xml:space="preserve"> </w:t>
            </w:r>
            <w:proofErr w:type="spellStart"/>
            <w:r w:rsidRPr="00F40430">
              <w:rPr>
                <w:noProof w:val="0"/>
                <w:lang w:val="en-US" w:eastAsia="ru-RU"/>
              </w:rPr>
              <w:t>tevii</w:t>
            </w:r>
            <w:proofErr w:type="spellEnd"/>
            <w:r w:rsidRPr="00F40430">
              <w:rPr>
                <w:noProof w:val="0"/>
                <w:lang w:val="en-US" w:eastAsia="ru-RU"/>
              </w:rPr>
              <w:t xml:space="preserve"> din </w:t>
            </w:r>
            <w:proofErr w:type="spellStart"/>
            <w:r w:rsidRPr="00F40430">
              <w:rPr>
                <w:noProof w:val="0"/>
                <w:lang w:val="en-US" w:eastAsia="ru-RU"/>
              </w:rPr>
              <w:t>otel</w:t>
            </w:r>
            <w:proofErr w:type="spellEnd"/>
            <w:r w:rsidRPr="00F40430">
              <w:rPr>
                <w:noProof w:val="0"/>
                <w:lang w:val="en-US" w:eastAsia="ru-RU"/>
              </w:rPr>
              <w:t xml:space="preserve"> </w:t>
            </w:r>
            <w:proofErr w:type="spellStart"/>
            <w:r w:rsidRPr="00F40430">
              <w:rPr>
                <w:noProof w:val="0"/>
                <w:lang w:val="en-US" w:eastAsia="ru-RU"/>
              </w:rPr>
              <w:t>pentru</w:t>
            </w:r>
            <w:proofErr w:type="spellEnd"/>
            <w:r w:rsidRPr="00F40430">
              <w:rPr>
                <w:noProof w:val="0"/>
                <w:lang w:val="en-US" w:eastAsia="ru-RU"/>
              </w:rPr>
              <w:t xml:space="preserve"> </w:t>
            </w:r>
            <w:proofErr w:type="spellStart"/>
            <w:r w:rsidRPr="00F40430">
              <w:rPr>
                <w:noProof w:val="0"/>
                <w:lang w:val="en-US" w:eastAsia="ru-RU"/>
              </w:rPr>
              <w:t>instalatii</w:t>
            </w:r>
            <w:proofErr w:type="spellEnd"/>
            <w:r w:rsidRPr="00F40430">
              <w:rPr>
                <w:noProof w:val="0"/>
                <w:lang w:val="en-US" w:eastAsia="ru-RU"/>
              </w:rPr>
              <w:t xml:space="preserve">, </w:t>
            </w:r>
            <w:proofErr w:type="spellStart"/>
            <w:r w:rsidRPr="00F40430">
              <w:rPr>
                <w:noProof w:val="0"/>
                <w:lang w:val="en-US" w:eastAsia="ru-RU"/>
              </w:rPr>
              <w:t>zincata</w:t>
            </w:r>
            <w:proofErr w:type="spellEnd"/>
            <w:r w:rsidRPr="00F40430">
              <w:rPr>
                <w:noProof w:val="0"/>
                <w:lang w:val="en-US" w:eastAsia="ru-RU"/>
              </w:rPr>
              <w:t xml:space="preserve">, in </w:t>
            </w:r>
            <w:proofErr w:type="spellStart"/>
            <w:r w:rsidRPr="00F40430">
              <w:rPr>
                <w:noProof w:val="0"/>
                <w:lang w:val="en-US" w:eastAsia="ru-RU"/>
              </w:rPr>
              <w:t>conducte</w:t>
            </w:r>
            <w:proofErr w:type="spellEnd"/>
            <w:r w:rsidRPr="00F40430">
              <w:rPr>
                <w:noProof w:val="0"/>
                <w:lang w:val="en-US" w:eastAsia="ru-RU"/>
              </w:rPr>
              <w:t xml:space="preserve"> de </w:t>
            </w:r>
            <w:proofErr w:type="spellStart"/>
            <w:r w:rsidRPr="00F40430">
              <w:rPr>
                <w:noProof w:val="0"/>
                <w:lang w:val="en-US" w:eastAsia="ru-RU"/>
              </w:rPr>
              <w:t>distributie</w:t>
            </w:r>
            <w:proofErr w:type="spellEnd"/>
            <w:r w:rsidRPr="00F40430">
              <w:rPr>
                <w:noProof w:val="0"/>
                <w:lang w:val="en-US" w:eastAsia="ru-RU"/>
              </w:rPr>
              <w:t xml:space="preserve"> la </w:t>
            </w:r>
            <w:proofErr w:type="spellStart"/>
            <w:r w:rsidRPr="00F40430">
              <w:rPr>
                <w:noProof w:val="0"/>
                <w:lang w:val="en-US" w:eastAsia="ru-RU"/>
              </w:rPr>
              <w:t>cladiri</w:t>
            </w:r>
            <w:proofErr w:type="spellEnd"/>
            <w:r w:rsidRPr="00F40430">
              <w:rPr>
                <w:noProof w:val="0"/>
                <w:lang w:val="en-US" w:eastAsia="ru-RU"/>
              </w:rPr>
              <w:t xml:space="preserve"> de </w:t>
            </w:r>
            <w:proofErr w:type="spellStart"/>
            <w:r w:rsidRPr="00F40430">
              <w:rPr>
                <w:noProof w:val="0"/>
                <w:lang w:val="en-US" w:eastAsia="ru-RU"/>
              </w:rPr>
              <w:t>locuit</w:t>
            </w:r>
            <w:proofErr w:type="spellEnd"/>
            <w:r w:rsidRPr="00F40430">
              <w:rPr>
                <w:noProof w:val="0"/>
                <w:lang w:val="en-US" w:eastAsia="ru-RU"/>
              </w:rPr>
              <w:t xml:space="preserve"> </w:t>
            </w:r>
            <w:proofErr w:type="spellStart"/>
            <w:r w:rsidRPr="00F40430">
              <w:rPr>
                <w:noProof w:val="0"/>
                <w:lang w:val="en-US" w:eastAsia="ru-RU"/>
              </w:rPr>
              <w:t>si</w:t>
            </w:r>
            <w:proofErr w:type="spellEnd"/>
            <w:r w:rsidRPr="00F40430">
              <w:rPr>
                <w:noProof w:val="0"/>
                <w:lang w:val="en-US" w:eastAsia="ru-RU"/>
              </w:rPr>
              <w:t xml:space="preserve"> social </w:t>
            </w:r>
            <w:proofErr w:type="spellStart"/>
            <w:r w:rsidRPr="00F40430">
              <w:rPr>
                <w:noProof w:val="0"/>
                <w:lang w:val="en-US" w:eastAsia="ru-RU"/>
              </w:rPr>
              <w:t>culturale</w:t>
            </w:r>
            <w:proofErr w:type="spellEnd"/>
            <w:r w:rsidRPr="00F40430">
              <w:rPr>
                <w:noProof w:val="0"/>
                <w:lang w:val="en-US" w:eastAsia="ru-RU"/>
              </w:rPr>
              <w:t xml:space="preserve"> </w:t>
            </w:r>
            <w:proofErr w:type="spellStart"/>
            <w:r w:rsidRPr="00F40430">
              <w:rPr>
                <w:noProof w:val="0"/>
                <w:lang w:val="en-US" w:eastAsia="ru-RU"/>
              </w:rPr>
              <w:t>avind</w:t>
            </w:r>
            <w:proofErr w:type="spellEnd"/>
            <w:r w:rsidRPr="00F40430">
              <w:rPr>
                <w:noProof w:val="0"/>
                <w:lang w:val="en-US" w:eastAsia="ru-RU"/>
              </w:rPr>
              <w:t xml:space="preserve"> </w:t>
            </w:r>
            <w:proofErr w:type="spellStart"/>
            <w:r w:rsidRPr="00F40430">
              <w:rPr>
                <w:noProof w:val="0"/>
                <w:lang w:val="en-US" w:eastAsia="ru-RU"/>
              </w:rPr>
              <w:t>diametrul</w:t>
            </w:r>
            <w:proofErr w:type="spellEnd"/>
            <w:r w:rsidRPr="00F40430">
              <w:rPr>
                <w:noProof w:val="0"/>
                <w:lang w:val="en-US" w:eastAsia="ru-RU"/>
              </w:rPr>
              <w:t xml:space="preserve"> de 1/2"</w:t>
            </w:r>
          </w:p>
          <w:p w14:paraId="3CDB409F" w14:textId="3EDB31A7" w:rsidR="00F40430" w:rsidRPr="00F40430" w:rsidRDefault="00F40430" w:rsidP="00186472">
            <w:pPr>
              <w:autoSpaceDE w:val="0"/>
              <w:autoSpaceDN w:val="0"/>
              <w:rPr>
                <w:noProof w:val="0"/>
                <w:sz w:val="22"/>
                <w:szCs w:val="22"/>
                <w:lang w:val="en-US" w:eastAsia="ru-RU"/>
              </w:rPr>
            </w:pPr>
            <w:r w:rsidRPr="00F40430">
              <w:rPr>
                <w:noProof w:val="0"/>
                <w:sz w:val="16"/>
                <w:szCs w:val="16"/>
                <w:lang w:val="en-US" w:eastAsia="ru-RU"/>
              </w:rPr>
              <w:t xml:space="preserve">Material </w:t>
            </w:r>
            <w:proofErr w:type="spellStart"/>
            <w:r w:rsidRPr="00F40430">
              <w:rPr>
                <w:noProof w:val="0"/>
                <w:sz w:val="16"/>
                <w:szCs w:val="16"/>
                <w:lang w:val="en-US" w:eastAsia="ru-RU"/>
              </w:rPr>
              <w:t>marunt</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grund</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miniu</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fuior</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cinepa</w:t>
            </w:r>
            <w:proofErr w:type="spellEnd"/>
            <w:r w:rsidRPr="00F40430">
              <w:rPr>
                <w:noProof w:val="0"/>
                <w:sz w:val="16"/>
                <w:szCs w:val="16"/>
                <w:lang w:val="en-US" w:eastAsia="ru-RU"/>
              </w:rPr>
              <w:t xml:space="preserve">, </w:t>
            </w:r>
            <w:proofErr w:type="spellStart"/>
            <w:proofErr w:type="gramStart"/>
            <w:r w:rsidRPr="00F40430">
              <w:rPr>
                <w:noProof w:val="0"/>
                <w:sz w:val="16"/>
                <w:szCs w:val="16"/>
                <w:lang w:val="en-US" w:eastAsia="ru-RU"/>
              </w:rPr>
              <w:t>etc</w:t>
            </w:r>
            <w:proofErr w:type="spellEnd"/>
            <w:r w:rsidRPr="00F40430">
              <w:rPr>
                <w:noProof w:val="0"/>
                <w:sz w:val="16"/>
                <w:szCs w:val="16"/>
                <w:lang w:val="en-US" w:eastAsia="ru-RU"/>
              </w:rPr>
              <w:t>)=</w:t>
            </w:r>
            <w:proofErr w:type="gramEnd"/>
            <w:r w:rsidRPr="00F40430">
              <w:rPr>
                <w:noProof w:val="0"/>
                <w:sz w:val="16"/>
                <w:szCs w:val="16"/>
                <w:lang w:val="en-US" w:eastAsia="ru-RU"/>
              </w:rPr>
              <w:t>1,0250</w:t>
            </w:r>
          </w:p>
        </w:tc>
        <w:tc>
          <w:tcPr>
            <w:tcW w:w="1275" w:type="dxa"/>
            <w:tcBorders>
              <w:top w:val="single" w:sz="4" w:space="0" w:color="auto"/>
              <w:bottom w:val="single" w:sz="4" w:space="0" w:color="auto"/>
            </w:tcBorders>
            <w:vAlign w:val="center"/>
          </w:tcPr>
          <w:p w14:paraId="424AFA5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single" w:sz="4" w:space="0" w:color="auto"/>
              <w:bottom w:val="single" w:sz="4" w:space="0" w:color="auto"/>
            </w:tcBorders>
            <w:vAlign w:val="center"/>
          </w:tcPr>
          <w:p w14:paraId="5172A8A2"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1,00</w:t>
            </w:r>
          </w:p>
          <w:p w14:paraId="36BC1E34"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7B24DB73"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C284427"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FCB72AB"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7136020011620</w:t>
            </w:r>
          </w:p>
        </w:tc>
        <w:tc>
          <w:tcPr>
            <w:tcW w:w="5245" w:type="dxa"/>
            <w:tcBorders>
              <w:top w:val="nil"/>
              <w:bottom w:val="single" w:sz="2" w:space="0" w:color="auto"/>
            </w:tcBorders>
            <w:vAlign w:val="center"/>
          </w:tcPr>
          <w:p w14:paraId="6AFAF68A"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Instalator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apa</w:t>
            </w:r>
            <w:proofErr w:type="spellEnd"/>
            <w:r w:rsidRPr="00F40430">
              <w:rPr>
                <w:noProof w:val="0"/>
                <w:sz w:val="22"/>
                <w:szCs w:val="22"/>
                <w:lang w:val="en-US" w:eastAsia="ru-RU"/>
              </w:rPr>
              <w:t>, canal</w:t>
            </w:r>
          </w:p>
        </w:tc>
        <w:tc>
          <w:tcPr>
            <w:tcW w:w="1275" w:type="dxa"/>
            <w:tcBorders>
              <w:top w:val="nil"/>
              <w:bottom w:val="single" w:sz="2" w:space="0" w:color="auto"/>
            </w:tcBorders>
            <w:vAlign w:val="center"/>
          </w:tcPr>
          <w:p w14:paraId="38D1060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45E19BD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0,4800</w:t>
            </w:r>
          </w:p>
        </w:tc>
      </w:tr>
      <w:tr w:rsidR="00F40430" w:rsidRPr="00F40430" w14:paraId="130A13A9"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5003C223"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B3BA031"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2722103306000</w:t>
            </w:r>
          </w:p>
        </w:tc>
        <w:tc>
          <w:tcPr>
            <w:tcW w:w="5245" w:type="dxa"/>
            <w:tcBorders>
              <w:top w:val="nil"/>
              <w:bottom w:val="single" w:sz="2" w:space="0" w:color="auto"/>
            </w:tcBorders>
            <w:vAlign w:val="center"/>
          </w:tcPr>
          <w:p w14:paraId="797D4BB8"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Teava</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otel</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zincata</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instalatii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sudata</w:t>
            </w:r>
            <w:proofErr w:type="spellEnd"/>
            <w:r w:rsidRPr="00F40430">
              <w:rPr>
                <w:noProof w:val="0"/>
                <w:sz w:val="22"/>
                <w:szCs w:val="22"/>
                <w:lang w:val="en-US" w:eastAsia="ru-RU"/>
              </w:rPr>
              <w:t xml:space="preserve"> longitudinal</w:t>
            </w:r>
          </w:p>
        </w:tc>
        <w:tc>
          <w:tcPr>
            <w:tcW w:w="1275" w:type="dxa"/>
            <w:tcBorders>
              <w:top w:val="nil"/>
              <w:bottom w:val="single" w:sz="2" w:space="0" w:color="auto"/>
            </w:tcBorders>
            <w:vAlign w:val="center"/>
          </w:tcPr>
          <w:p w14:paraId="56CEBC7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nil"/>
              <w:bottom w:val="single" w:sz="2" w:space="0" w:color="auto"/>
            </w:tcBorders>
            <w:vAlign w:val="center"/>
          </w:tcPr>
          <w:p w14:paraId="54210D5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1,0352</w:t>
            </w:r>
          </w:p>
        </w:tc>
      </w:tr>
      <w:tr w:rsidR="00F40430" w:rsidRPr="00F40430" w14:paraId="6410309F"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04A0E555"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B8AA46E"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2875274120390</w:t>
            </w:r>
          </w:p>
        </w:tc>
        <w:tc>
          <w:tcPr>
            <w:tcW w:w="5245" w:type="dxa"/>
            <w:tcBorders>
              <w:top w:val="nil"/>
              <w:bottom w:val="single" w:sz="2" w:space="0" w:color="auto"/>
            </w:tcBorders>
            <w:vAlign w:val="center"/>
          </w:tcPr>
          <w:p w14:paraId="00D2CC6F" w14:textId="48476AE0"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Mufa</w:t>
            </w:r>
            <w:proofErr w:type="spellEnd"/>
            <w:r w:rsidRPr="00F40430">
              <w:rPr>
                <w:noProof w:val="0"/>
                <w:sz w:val="22"/>
                <w:szCs w:val="22"/>
                <w:lang w:val="en-US" w:eastAsia="ru-RU"/>
              </w:rPr>
              <w:t xml:space="preserve"> filet </w:t>
            </w:r>
            <w:proofErr w:type="spellStart"/>
            <w:r w:rsidRPr="00F40430">
              <w:rPr>
                <w:noProof w:val="0"/>
                <w:sz w:val="22"/>
                <w:szCs w:val="22"/>
                <w:lang w:val="en-US" w:eastAsia="ru-RU"/>
              </w:rPr>
              <w:t>stinga-dreapta</w:t>
            </w:r>
            <w:proofErr w:type="spellEnd"/>
            <w:r w:rsidRPr="00F40430">
              <w:rPr>
                <w:noProof w:val="0"/>
                <w:sz w:val="22"/>
                <w:szCs w:val="22"/>
                <w:lang w:val="en-US" w:eastAsia="ru-RU"/>
              </w:rPr>
              <w:t xml:space="preserve"> M2 </w:t>
            </w:r>
            <w:proofErr w:type="spellStart"/>
            <w:r w:rsidRPr="00F40430">
              <w:rPr>
                <w:noProof w:val="0"/>
                <w:sz w:val="22"/>
                <w:szCs w:val="22"/>
                <w:lang w:val="en-US" w:eastAsia="ru-RU"/>
              </w:rPr>
              <w:t>zincata</w:t>
            </w:r>
            <w:proofErr w:type="spellEnd"/>
          </w:p>
        </w:tc>
        <w:tc>
          <w:tcPr>
            <w:tcW w:w="1275" w:type="dxa"/>
            <w:tcBorders>
              <w:top w:val="nil"/>
              <w:bottom w:val="single" w:sz="2" w:space="0" w:color="auto"/>
            </w:tcBorders>
            <w:vAlign w:val="center"/>
          </w:tcPr>
          <w:p w14:paraId="31F961D7"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472B52B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0,0307</w:t>
            </w:r>
          </w:p>
        </w:tc>
      </w:tr>
      <w:tr w:rsidR="00F40430" w:rsidRPr="00F40430" w14:paraId="1AAB118B"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5C261D86"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D478EBF"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2875274117900</w:t>
            </w:r>
          </w:p>
        </w:tc>
        <w:tc>
          <w:tcPr>
            <w:tcW w:w="5245" w:type="dxa"/>
            <w:tcBorders>
              <w:top w:val="nil"/>
              <w:bottom w:val="single" w:sz="2" w:space="0" w:color="auto"/>
            </w:tcBorders>
            <w:vAlign w:val="center"/>
          </w:tcPr>
          <w:p w14:paraId="7D3C12E5"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Cot </w:t>
            </w:r>
            <w:proofErr w:type="spellStart"/>
            <w:r w:rsidRPr="00F40430">
              <w:rPr>
                <w:noProof w:val="0"/>
                <w:sz w:val="22"/>
                <w:szCs w:val="22"/>
                <w:lang w:val="en-US" w:eastAsia="ru-RU"/>
              </w:rPr>
              <w:t>fonta</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maleabila</w:t>
            </w:r>
            <w:proofErr w:type="spellEnd"/>
          </w:p>
        </w:tc>
        <w:tc>
          <w:tcPr>
            <w:tcW w:w="1275" w:type="dxa"/>
            <w:tcBorders>
              <w:top w:val="nil"/>
              <w:bottom w:val="single" w:sz="2" w:space="0" w:color="auto"/>
            </w:tcBorders>
            <w:vAlign w:val="center"/>
          </w:tcPr>
          <w:p w14:paraId="04ADCF69"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1AFA9822"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0,1538</w:t>
            </w:r>
          </w:p>
        </w:tc>
      </w:tr>
      <w:tr w:rsidR="00F40430" w:rsidRPr="00F40430" w14:paraId="69EF51C1"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2FCCB606"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6</w:t>
            </w:r>
          </w:p>
        </w:tc>
        <w:tc>
          <w:tcPr>
            <w:tcW w:w="1276" w:type="dxa"/>
            <w:tcBorders>
              <w:top w:val="single" w:sz="4" w:space="0" w:color="auto"/>
              <w:bottom w:val="single" w:sz="4" w:space="0" w:color="auto"/>
            </w:tcBorders>
            <w:vAlign w:val="center"/>
          </w:tcPr>
          <w:p w14:paraId="5B6FC45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RpSA03A</w:t>
            </w:r>
          </w:p>
        </w:tc>
        <w:tc>
          <w:tcPr>
            <w:tcW w:w="5245" w:type="dxa"/>
            <w:tcBorders>
              <w:top w:val="single" w:sz="4" w:space="0" w:color="auto"/>
              <w:bottom w:val="single" w:sz="4" w:space="0" w:color="auto"/>
            </w:tcBorders>
            <w:vAlign w:val="center"/>
          </w:tcPr>
          <w:p w14:paraId="35F6AF4E" w14:textId="236A2857" w:rsidR="00F40430" w:rsidRPr="00224C17" w:rsidRDefault="00F40430" w:rsidP="00F40430">
            <w:pPr>
              <w:autoSpaceDE w:val="0"/>
              <w:autoSpaceDN w:val="0"/>
              <w:rPr>
                <w:noProof w:val="0"/>
                <w:lang w:val="en-US" w:eastAsia="ru-RU"/>
              </w:rPr>
            </w:pPr>
            <w:proofErr w:type="spellStart"/>
            <w:r w:rsidRPr="00F40430">
              <w:rPr>
                <w:noProof w:val="0"/>
                <w:lang w:val="en-US" w:eastAsia="ru-RU"/>
              </w:rPr>
              <w:t>Demontarea</w:t>
            </w:r>
            <w:proofErr w:type="spellEnd"/>
            <w:r w:rsidRPr="00F40430">
              <w:rPr>
                <w:noProof w:val="0"/>
                <w:lang w:val="en-US" w:eastAsia="ru-RU"/>
              </w:rPr>
              <w:t xml:space="preserve"> </w:t>
            </w:r>
            <w:proofErr w:type="spellStart"/>
            <w:r w:rsidRPr="00F40430">
              <w:rPr>
                <w:noProof w:val="0"/>
                <w:lang w:val="en-US" w:eastAsia="ru-RU"/>
              </w:rPr>
              <w:t>tevii</w:t>
            </w:r>
            <w:proofErr w:type="spellEnd"/>
            <w:r w:rsidRPr="00F40430">
              <w:rPr>
                <w:noProof w:val="0"/>
                <w:lang w:val="en-US" w:eastAsia="ru-RU"/>
              </w:rPr>
              <w:t xml:space="preserve"> din </w:t>
            </w:r>
            <w:proofErr w:type="spellStart"/>
            <w:r w:rsidRPr="00F40430">
              <w:rPr>
                <w:noProof w:val="0"/>
                <w:lang w:val="en-US" w:eastAsia="ru-RU"/>
              </w:rPr>
              <w:t>otel</w:t>
            </w:r>
            <w:proofErr w:type="spellEnd"/>
            <w:r w:rsidRPr="00F40430">
              <w:rPr>
                <w:noProof w:val="0"/>
                <w:lang w:val="en-US" w:eastAsia="ru-RU"/>
              </w:rPr>
              <w:t xml:space="preserve"> </w:t>
            </w:r>
            <w:proofErr w:type="spellStart"/>
            <w:r w:rsidRPr="00F40430">
              <w:rPr>
                <w:noProof w:val="0"/>
                <w:lang w:val="en-US" w:eastAsia="ru-RU"/>
              </w:rPr>
              <w:t>zincata</w:t>
            </w:r>
            <w:proofErr w:type="spellEnd"/>
            <w:r w:rsidRPr="00F40430">
              <w:rPr>
                <w:noProof w:val="0"/>
                <w:lang w:val="en-US" w:eastAsia="ru-RU"/>
              </w:rPr>
              <w:t xml:space="preserve"> </w:t>
            </w:r>
            <w:proofErr w:type="spellStart"/>
            <w:r w:rsidRPr="00F40430">
              <w:rPr>
                <w:noProof w:val="0"/>
                <w:lang w:val="en-US" w:eastAsia="ru-RU"/>
              </w:rPr>
              <w:t>existenta</w:t>
            </w:r>
            <w:proofErr w:type="spellEnd"/>
            <w:r w:rsidRPr="00F40430">
              <w:rPr>
                <w:noProof w:val="0"/>
                <w:lang w:val="en-US" w:eastAsia="ru-RU"/>
              </w:rPr>
              <w:t xml:space="preserve"> in </w:t>
            </w:r>
            <w:proofErr w:type="spellStart"/>
            <w:r w:rsidRPr="00F40430">
              <w:rPr>
                <w:noProof w:val="0"/>
                <w:lang w:val="en-US" w:eastAsia="ru-RU"/>
              </w:rPr>
              <w:t>interiorul</w:t>
            </w:r>
            <w:proofErr w:type="spellEnd"/>
            <w:r w:rsidRPr="00F40430">
              <w:rPr>
                <w:noProof w:val="0"/>
                <w:lang w:val="en-US" w:eastAsia="ru-RU"/>
              </w:rPr>
              <w:t xml:space="preserve"> </w:t>
            </w:r>
            <w:proofErr w:type="spellStart"/>
            <w:r w:rsidRPr="00F40430">
              <w:rPr>
                <w:noProof w:val="0"/>
                <w:lang w:val="en-US" w:eastAsia="ru-RU"/>
              </w:rPr>
              <w:t>cladirii</w:t>
            </w:r>
            <w:proofErr w:type="spellEnd"/>
            <w:r w:rsidRPr="00F40430">
              <w:rPr>
                <w:noProof w:val="0"/>
                <w:lang w:val="en-US" w:eastAsia="ru-RU"/>
              </w:rPr>
              <w:t xml:space="preserve">, </w:t>
            </w:r>
            <w:proofErr w:type="spellStart"/>
            <w:r w:rsidRPr="00F40430">
              <w:rPr>
                <w:noProof w:val="0"/>
                <w:lang w:val="en-US" w:eastAsia="ru-RU"/>
              </w:rPr>
              <w:t>avind</w:t>
            </w:r>
            <w:proofErr w:type="spellEnd"/>
            <w:r w:rsidRPr="00F40430">
              <w:rPr>
                <w:noProof w:val="0"/>
                <w:lang w:val="en-US" w:eastAsia="ru-RU"/>
              </w:rPr>
              <w:t xml:space="preserve"> </w:t>
            </w:r>
            <w:proofErr w:type="spellStart"/>
            <w:r w:rsidRPr="00F40430">
              <w:rPr>
                <w:noProof w:val="0"/>
                <w:lang w:val="en-US" w:eastAsia="ru-RU"/>
              </w:rPr>
              <w:t>diametru</w:t>
            </w:r>
            <w:proofErr w:type="spellEnd"/>
            <w:r w:rsidRPr="00F40430">
              <w:rPr>
                <w:noProof w:val="0"/>
                <w:lang w:val="en-US" w:eastAsia="ru-RU"/>
              </w:rPr>
              <w:t xml:space="preserve"> de 1/2"-1"</w:t>
            </w:r>
          </w:p>
        </w:tc>
        <w:tc>
          <w:tcPr>
            <w:tcW w:w="1275" w:type="dxa"/>
            <w:tcBorders>
              <w:top w:val="single" w:sz="4" w:space="0" w:color="auto"/>
              <w:bottom w:val="single" w:sz="4" w:space="0" w:color="auto"/>
            </w:tcBorders>
            <w:vAlign w:val="center"/>
          </w:tcPr>
          <w:p w14:paraId="53B00426"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single" w:sz="4" w:space="0" w:color="auto"/>
              <w:bottom w:val="single" w:sz="4" w:space="0" w:color="auto"/>
            </w:tcBorders>
            <w:vAlign w:val="center"/>
          </w:tcPr>
          <w:p w14:paraId="229C0437"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1,00</w:t>
            </w:r>
          </w:p>
          <w:p w14:paraId="565A86B9"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699FEEE6"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1D203E32"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8FEB8E9"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7136020011620</w:t>
            </w:r>
          </w:p>
        </w:tc>
        <w:tc>
          <w:tcPr>
            <w:tcW w:w="5245" w:type="dxa"/>
            <w:tcBorders>
              <w:top w:val="nil"/>
              <w:bottom w:val="single" w:sz="2" w:space="0" w:color="auto"/>
            </w:tcBorders>
            <w:vAlign w:val="center"/>
          </w:tcPr>
          <w:p w14:paraId="5F08BE0D"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Instalator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apa</w:t>
            </w:r>
            <w:proofErr w:type="spellEnd"/>
            <w:r w:rsidRPr="00F40430">
              <w:rPr>
                <w:noProof w:val="0"/>
                <w:sz w:val="22"/>
                <w:szCs w:val="22"/>
                <w:lang w:val="en-US" w:eastAsia="ru-RU"/>
              </w:rPr>
              <w:t>, canal</w:t>
            </w:r>
          </w:p>
        </w:tc>
        <w:tc>
          <w:tcPr>
            <w:tcW w:w="1275" w:type="dxa"/>
            <w:tcBorders>
              <w:top w:val="nil"/>
              <w:bottom w:val="single" w:sz="2" w:space="0" w:color="auto"/>
            </w:tcBorders>
            <w:vAlign w:val="center"/>
          </w:tcPr>
          <w:p w14:paraId="6D6FD8D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76DF251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0,3000</w:t>
            </w:r>
          </w:p>
        </w:tc>
      </w:tr>
      <w:tr w:rsidR="00F40430" w:rsidRPr="00F40430" w14:paraId="4106FF6F"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379CE943"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7</w:t>
            </w:r>
          </w:p>
        </w:tc>
        <w:tc>
          <w:tcPr>
            <w:tcW w:w="1276" w:type="dxa"/>
            <w:tcBorders>
              <w:top w:val="single" w:sz="4" w:space="0" w:color="auto"/>
              <w:bottom w:val="single" w:sz="4" w:space="0" w:color="auto"/>
            </w:tcBorders>
            <w:vAlign w:val="center"/>
          </w:tcPr>
          <w:p w14:paraId="19AD84E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RpEB11H</w:t>
            </w:r>
          </w:p>
        </w:tc>
        <w:tc>
          <w:tcPr>
            <w:tcW w:w="5245" w:type="dxa"/>
            <w:tcBorders>
              <w:top w:val="single" w:sz="4" w:space="0" w:color="auto"/>
              <w:bottom w:val="single" w:sz="4" w:space="0" w:color="auto"/>
            </w:tcBorders>
            <w:vAlign w:val="center"/>
          </w:tcPr>
          <w:p w14:paraId="30D0A2C1" w14:textId="77777777" w:rsidR="00F40430" w:rsidRPr="00F40430" w:rsidRDefault="00F40430" w:rsidP="00F40430">
            <w:pPr>
              <w:autoSpaceDE w:val="0"/>
              <w:autoSpaceDN w:val="0"/>
              <w:rPr>
                <w:noProof w:val="0"/>
                <w:lang w:val="en-US" w:eastAsia="ru-RU"/>
              </w:rPr>
            </w:pPr>
            <w:proofErr w:type="spellStart"/>
            <w:r w:rsidRPr="00F40430">
              <w:rPr>
                <w:noProof w:val="0"/>
                <w:lang w:val="en-US" w:eastAsia="ru-RU"/>
              </w:rPr>
              <w:t>Cordoane</w:t>
            </w:r>
            <w:proofErr w:type="spellEnd"/>
            <w:r w:rsidRPr="00F40430">
              <w:rPr>
                <w:noProof w:val="0"/>
                <w:lang w:val="en-US" w:eastAsia="ru-RU"/>
              </w:rPr>
              <w:t xml:space="preserve"> din </w:t>
            </w:r>
            <w:proofErr w:type="spellStart"/>
            <w:r w:rsidRPr="00F40430">
              <w:rPr>
                <w:noProof w:val="0"/>
                <w:lang w:val="en-US" w:eastAsia="ru-RU"/>
              </w:rPr>
              <w:t>cupru</w:t>
            </w:r>
            <w:proofErr w:type="spellEnd"/>
            <w:r w:rsidRPr="00F40430">
              <w:rPr>
                <w:noProof w:val="0"/>
                <w:lang w:val="en-US" w:eastAsia="ru-RU"/>
              </w:rPr>
              <w:t xml:space="preserve">, cu </w:t>
            </w:r>
            <w:proofErr w:type="spellStart"/>
            <w:r w:rsidRPr="00F40430">
              <w:rPr>
                <w:noProof w:val="0"/>
                <w:lang w:val="en-US" w:eastAsia="ru-RU"/>
              </w:rPr>
              <w:t>izolatie</w:t>
            </w:r>
            <w:proofErr w:type="spellEnd"/>
            <w:r w:rsidRPr="00F40430">
              <w:rPr>
                <w:noProof w:val="0"/>
                <w:lang w:val="en-US" w:eastAsia="ru-RU"/>
              </w:rPr>
              <w:t xml:space="preserve"> din PVC, in </w:t>
            </w:r>
            <w:proofErr w:type="spellStart"/>
            <w:r w:rsidRPr="00F40430">
              <w:rPr>
                <w:noProof w:val="0"/>
                <w:lang w:val="en-US" w:eastAsia="ru-RU"/>
              </w:rPr>
              <w:t>executie</w:t>
            </w:r>
            <w:proofErr w:type="spellEnd"/>
            <w:r w:rsidRPr="00F40430">
              <w:rPr>
                <w:noProof w:val="0"/>
                <w:lang w:val="en-US" w:eastAsia="ru-RU"/>
              </w:rPr>
              <w:t xml:space="preserve"> </w:t>
            </w:r>
            <w:proofErr w:type="spellStart"/>
            <w:r w:rsidRPr="00F40430">
              <w:rPr>
                <w:noProof w:val="0"/>
                <w:lang w:val="en-US" w:eastAsia="ru-RU"/>
              </w:rPr>
              <w:t>mijlocie</w:t>
            </w:r>
            <w:proofErr w:type="spellEnd"/>
            <w:r w:rsidRPr="00F40430">
              <w:rPr>
                <w:noProof w:val="0"/>
                <w:lang w:val="en-US" w:eastAsia="ru-RU"/>
              </w:rPr>
              <w:t xml:space="preserve">, </w:t>
            </w:r>
            <w:proofErr w:type="spellStart"/>
            <w:r w:rsidRPr="00F40430">
              <w:rPr>
                <w:noProof w:val="0"/>
                <w:lang w:val="en-US" w:eastAsia="ru-RU"/>
              </w:rPr>
              <w:t>pentru</w:t>
            </w:r>
            <w:proofErr w:type="spellEnd"/>
            <w:r w:rsidRPr="00F40430">
              <w:rPr>
                <w:noProof w:val="0"/>
                <w:lang w:val="en-US" w:eastAsia="ru-RU"/>
              </w:rPr>
              <w:t xml:space="preserve"> </w:t>
            </w:r>
            <w:proofErr w:type="spellStart"/>
            <w:r w:rsidRPr="00F40430">
              <w:rPr>
                <w:noProof w:val="0"/>
                <w:lang w:val="en-US" w:eastAsia="ru-RU"/>
              </w:rPr>
              <w:t>tensiuni</w:t>
            </w:r>
            <w:proofErr w:type="spellEnd"/>
            <w:r w:rsidRPr="00F40430">
              <w:rPr>
                <w:noProof w:val="0"/>
                <w:lang w:val="en-US" w:eastAsia="ru-RU"/>
              </w:rPr>
              <w:t xml:space="preserve"> de 300/500 V, </w:t>
            </w:r>
            <w:proofErr w:type="spellStart"/>
            <w:r w:rsidRPr="00F40430">
              <w:rPr>
                <w:noProof w:val="0"/>
                <w:lang w:val="en-US" w:eastAsia="ru-RU"/>
              </w:rPr>
              <w:t>simbol</w:t>
            </w:r>
            <w:proofErr w:type="spellEnd"/>
            <w:r w:rsidRPr="00F40430">
              <w:rPr>
                <w:noProof w:val="0"/>
                <w:lang w:val="en-US" w:eastAsia="ru-RU"/>
              </w:rPr>
              <w:t xml:space="preserve"> MYYM, </w:t>
            </w:r>
            <w:proofErr w:type="spellStart"/>
            <w:r w:rsidRPr="00F40430">
              <w:rPr>
                <w:noProof w:val="0"/>
                <w:lang w:val="en-US" w:eastAsia="ru-RU"/>
              </w:rPr>
              <w:t>montate</w:t>
            </w:r>
            <w:proofErr w:type="spellEnd"/>
            <w:r w:rsidRPr="00F40430">
              <w:rPr>
                <w:noProof w:val="0"/>
                <w:lang w:val="en-US" w:eastAsia="ru-RU"/>
              </w:rPr>
              <w:t xml:space="preserve"> </w:t>
            </w:r>
            <w:proofErr w:type="spellStart"/>
            <w:r w:rsidRPr="00F40430">
              <w:rPr>
                <w:noProof w:val="0"/>
                <w:lang w:val="en-US" w:eastAsia="ru-RU"/>
              </w:rPr>
              <w:t>aparent</w:t>
            </w:r>
            <w:proofErr w:type="spellEnd"/>
            <w:r w:rsidRPr="00F40430">
              <w:rPr>
                <w:noProof w:val="0"/>
                <w:lang w:val="en-US" w:eastAsia="ru-RU"/>
              </w:rPr>
              <w:t xml:space="preserve"> de </w:t>
            </w:r>
            <w:proofErr w:type="spellStart"/>
            <w:r w:rsidRPr="00F40430">
              <w:rPr>
                <w:noProof w:val="0"/>
                <w:lang w:val="en-US" w:eastAsia="ru-RU"/>
              </w:rPr>
              <w:t>protectie</w:t>
            </w:r>
            <w:proofErr w:type="spellEnd"/>
            <w:r w:rsidRPr="00F40430">
              <w:rPr>
                <w:noProof w:val="0"/>
                <w:lang w:val="en-US" w:eastAsia="ru-RU"/>
              </w:rPr>
              <w:t xml:space="preserve">, </w:t>
            </w:r>
            <w:proofErr w:type="spellStart"/>
            <w:r w:rsidRPr="00F40430">
              <w:rPr>
                <w:noProof w:val="0"/>
                <w:lang w:val="en-US" w:eastAsia="ru-RU"/>
              </w:rPr>
              <w:t>avind</w:t>
            </w:r>
            <w:proofErr w:type="spellEnd"/>
            <w:r w:rsidRPr="00F40430">
              <w:rPr>
                <w:noProof w:val="0"/>
                <w:lang w:val="en-US" w:eastAsia="ru-RU"/>
              </w:rPr>
              <w:t xml:space="preserve"> </w:t>
            </w:r>
            <w:proofErr w:type="spellStart"/>
            <w:r w:rsidRPr="00F40430">
              <w:rPr>
                <w:noProof w:val="0"/>
                <w:lang w:val="en-US" w:eastAsia="ru-RU"/>
              </w:rPr>
              <w:t>sectiunea</w:t>
            </w:r>
            <w:proofErr w:type="spellEnd"/>
            <w:r w:rsidRPr="00F40430">
              <w:rPr>
                <w:noProof w:val="0"/>
                <w:lang w:val="en-US" w:eastAsia="ru-RU"/>
              </w:rPr>
              <w:t xml:space="preserve"> 5x2,5 </w:t>
            </w:r>
            <w:proofErr w:type="spellStart"/>
            <w:r w:rsidRPr="00F40430">
              <w:rPr>
                <w:noProof w:val="0"/>
                <w:lang w:val="en-US" w:eastAsia="ru-RU"/>
              </w:rPr>
              <w:t>mmp</w:t>
            </w:r>
            <w:proofErr w:type="spellEnd"/>
            <w:r w:rsidRPr="00F40430">
              <w:rPr>
                <w:noProof w:val="0"/>
                <w:lang w:val="en-US" w:eastAsia="ru-RU"/>
              </w:rPr>
              <w:t xml:space="preserve"> </w:t>
            </w:r>
            <w:proofErr w:type="spellStart"/>
            <w:r w:rsidRPr="00F40430">
              <w:rPr>
                <w:noProof w:val="0"/>
                <w:lang w:val="en-US" w:eastAsia="ru-RU"/>
              </w:rPr>
              <w:t>VVGnG</w:t>
            </w:r>
            <w:proofErr w:type="spellEnd"/>
            <w:r w:rsidRPr="00F40430">
              <w:rPr>
                <w:noProof w:val="0"/>
                <w:lang w:val="en-US" w:eastAsia="ru-RU"/>
              </w:rPr>
              <w:t xml:space="preserve"> 5*2.5mm2</w:t>
            </w:r>
          </w:p>
          <w:p w14:paraId="66A8FDF0" w14:textId="7BEF38FC" w:rsidR="00F40430" w:rsidRPr="00224C17" w:rsidRDefault="00F40430" w:rsidP="00F40430">
            <w:pPr>
              <w:autoSpaceDE w:val="0"/>
              <w:autoSpaceDN w:val="0"/>
              <w:rPr>
                <w:noProof w:val="0"/>
                <w:sz w:val="16"/>
                <w:szCs w:val="16"/>
                <w:lang w:val="en-US" w:eastAsia="ru-RU"/>
              </w:rPr>
            </w:pPr>
            <w:proofErr w:type="spellStart"/>
            <w:r w:rsidRPr="00F40430">
              <w:rPr>
                <w:noProof w:val="0"/>
                <w:sz w:val="16"/>
                <w:szCs w:val="16"/>
                <w:lang w:val="en-US" w:eastAsia="ru-RU"/>
              </w:rPr>
              <w:t>Materiale</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marunte</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banda</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izol</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ipsos</w:t>
            </w:r>
            <w:proofErr w:type="spellEnd"/>
            <w:r w:rsidRPr="00F40430">
              <w:rPr>
                <w:noProof w:val="0"/>
                <w:sz w:val="16"/>
                <w:szCs w:val="16"/>
                <w:lang w:val="en-US" w:eastAsia="ru-RU"/>
              </w:rPr>
              <w:t xml:space="preserve"> etc.) din val. </w:t>
            </w:r>
            <w:proofErr w:type="spellStart"/>
            <w:proofErr w:type="gramStart"/>
            <w:r w:rsidRPr="00F40430">
              <w:rPr>
                <w:noProof w:val="0"/>
                <w:sz w:val="16"/>
                <w:szCs w:val="16"/>
                <w:lang w:val="en-US" w:eastAsia="ru-RU"/>
              </w:rPr>
              <w:t>mater.explicitate</w:t>
            </w:r>
            <w:proofErr w:type="spellEnd"/>
            <w:proofErr w:type="gramEnd"/>
            <w:r w:rsidRPr="00F40430">
              <w:rPr>
                <w:noProof w:val="0"/>
                <w:sz w:val="16"/>
                <w:szCs w:val="16"/>
                <w:lang w:val="en-US" w:eastAsia="ru-RU"/>
              </w:rPr>
              <w:t>=1,0300</w:t>
            </w:r>
          </w:p>
        </w:tc>
        <w:tc>
          <w:tcPr>
            <w:tcW w:w="1275" w:type="dxa"/>
            <w:tcBorders>
              <w:top w:val="single" w:sz="4" w:space="0" w:color="auto"/>
              <w:bottom w:val="single" w:sz="4" w:space="0" w:color="auto"/>
            </w:tcBorders>
            <w:vAlign w:val="center"/>
          </w:tcPr>
          <w:p w14:paraId="7C22DB3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single" w:sz="4" w:space="0" w:color="auto"/>
              <w:bottom w:val="single" w:sz="4" w:space="0" w:color="auto"/>
            </w:tcBorders>
            <w:vAlign w:val="center"/>
          </w:tcPr>
          <w:p w14:paraId="6040D6EC"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230,00</w:t>
            </w:r>
          </w:p>
          <w:p w14:paraId="32820503"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547ED59F"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448219C5"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E23693E"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7137010011520</w:t>
            </w:r>
          </w:p>
        </w:tc>
        <w:tc>
          <w:tcPr>
            <w:tcW w:w="5245" w:type="dxa"/>
            <w:tcBorders>
              <w:top w:val="nil"/>
              <w:bottom w:val="single" w:sz="2" w:space="0" w:color="auto"/>
            </w:tcBorders>
            <w:vAlign w:val="center"/>
          </w:tcPr>
          <w:p w14:paraId="3F893EB9"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Electrician in </w:t>
            </w:r>
            <w:proofErr w:type="spellStart"/>
            <w:r w:rsidRPr="00F40430">
              <w:rPr>
                <w:noProof w:val="0"/>
                <w:sz w:val="22"/>
                <w:szCs w:val="22"/>
                <w:lang w:val="en-US" w:eastAsia="ru-RU"/>
              </w:rPr>
              <w:t>constructii</w:t>
            </w:r>
            <w:proofErr w:type="spellEnd"/>
          </w:p>
        </w:tc>
        <w:tc>
          <w:tcPr>
            <w:tcW w:w="1275" w:type="dxa"/>
            <w:tcBorders>
              <w:top w:val="nil"/>
              <w:bottom w:val="single" w:sz="2" w:space="0" w:color="auto"/>
            </w:tcBorders>
            <w:vAlign w:val="center"/>
          </w:tcPr>
          <w:p w14:paraId="0F3818D3"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761D136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110,4000</w:t>
            </w:r>
          </w:p>
        </w:tc>
      </w:tr>
      <w:tr w:rsidR="00F40430" w:rsidRPr="00F40430" w14:paraId="46567964"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20D62861"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2D7CF21"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11110001000336</w:t>
            </w:r>
          </w:p>
        </w:tc>
        <w:tc>
          <w:tcPr>
            <w:tcW w:w="5245" w:type="dxa"/>
            <w:tcBorders>
              <w:top w:val="nil"/>
              <w:bottom w:val="single" w:sz="2" w:space="0" w:color="auto"/>
            </w:tcBorders>
            <w:vAlign w:val="center"/>
          </w:tcPr>
          <w:p w14:paraId="3C32002D"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Cordoane</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cupru</w:t>
            </w:r>
            <w:proofErr w:type="spellEnd"/>
            <w:r w:rsidRPr="00F40430">
              <w:rPr>
                <w:noProof w:val="0"/>
                <w:sz w:val="22"/>
                <w:szCs w:val="22"/>
                <w:lang w:val="en-US" w:eastAsia="ru-RU"/>
              </w:rPr>
              <w:t xml:space="preserve"> VVG 5*2.5mm2</w:t>
            </w:r>
          </w:p>
        </w:tc>
        <w:tc>
          <w:tcPr>
            <w:tcW w:w="1275" w:type="dxa"/>
            <w:tcBorders>
              <w:top w:val="nil"/>
              <w:bottom w:val="single" w:sz="2" w:space="0" w:color="auto"/>
            </w:tcBorders>
            <w:vAlign w:val="center"/>
          </w:tcPr>
          <w:p w14:paraId="653D9A5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nil"/>
              <w:bottom w:val="single" w:sz="2" w:space="0" w:color="auto"/>
            </w:tcBorders>
            <w:vAlign w:val="center"/>
          </w:tcPr>
          <w:p w14:paraId="0757975D"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248,7450</w:t>
            </w:r>
          </w:p>
        </w:tc>
      </w:tr>
      <w:tr w:rsidR="00F40430" w:rsidRPr="00F40430" w14:paraId="7BAC6CA3"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E7BCA6A"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E114395"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2413217300102</w:t>
            </w:r>
          </w:p>
        </w:tc>
        <w:tc>
          <w:tcPr>
            <w:tcW w:w="5245" w:type="dxa"/>
            <w:tcBorders>
              <w:top w:val="nil"/>
              <w:bottom w:val="single" w:sz="2" w:space="0" w:color="auto"/>
            </w:tcBorders>
            <w:vAlign w:val="center"/>
          </w:tcPr>
          <w:p w14:paraId="275AADBB"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Clema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prindere</w:t>
            </w:r>
            <w:proofErr w:type="spellEnd"/>
          </w:p>
        </w:tc>
        <w:tc>
          <w:tcPr>
            <w:tcW w:w="1275" w:type="dxa"/>
            <w:tcBorders>
              <w:top w:val="nil"/>
              <w:bottom w:val="single" w:sz="2" w:space="0" w:color="auto"/>
            </w:tcBorders>
            <w:vAlign w:val="center"/>
          </w:tcPr>
          <w:p w14:paraId="5CC7A97C"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72BDEFF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4,7380</w:t>
            </w:r>
          </w:p>
        </w:tc>
      </w:tr>
      <w:tr w:rsidR="00F40430" w:rsidRPr="00F40430" w14:paraId="6E5209DB"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20D09E2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8</w:t>
            </w:r>
          </w:p>
        </w:tc>
        <w:tc>
          <w:tcPr>
            <w:tcW w:w="1276" w:type="dxa"/>
            <w:tcBorders>
              <w:top w:val="single" w:sz="4" w:space="0" w:color="auto"/>
              <w:bottom w:val="single" w:sz="4" w:space="0" w:color="auto"/>
            </w:tcBorders>
            <w:vAlign w:val="center"/>
          </w:tcPr>
          <w:p w14:paraId="7E511303"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RpEB10G</w:t>
            </w:r>
          </w:p>
        </w:tc>
        <w:tc>
          <w:tcPr>
            <w:tcW w:w="5245" w:type="dxa"/>
            <w:tcBorders>
              <w:top w:val="single" w:sz="4" w:space="0" w:color="auto"/>
              <w:bottom w:val="single" w:sz="4" w:space="0" w:color="auto"/>
            </w:tcBorders>
            <w:vAlign w:val="center"/>
          </w:tcPr>
          <w:p w14:paraId="07536529" w14:textId="76DBF11B" w:rsidR="00F40430" w:rsidRPr="00F40430" w:rsidRDefault="00F40430" w:rsidP="00F40430">
            <w:pPr>
              <w:autoSpaceDE w:val="0"/>
              <w:autoSpaceDN w:val="0"/>
              <w:rPr>
                <w:noProof w:val="0"/>
                <w:lang w:val="en-US" w:eastAsia="ru-RU"/>
              </w:rPr>
            </w:pPr>
            <w:proofErr w:type="spellStart"/>
            <w:r w:rsidRPr="00F40430">
              <w:rPr>
                <w:noProof w:val="0"/>
                <w:lang w:val="en-US" w:eastAsia="ru-RU"/>
              </w:rPr>
              <w:t>Cordoane</w:t>
            </w:r>
            <w:proofErr w:type="spellEnd"/>
            <w:r w:rsidRPr="00F40430">
              <w:rPr>
                <w:noProof w:val="0"/>
                <w:lang w:val="en-US" w:eastAsia="ru-RU"/>
              </w:rPr>
              <w:t xml:space="preserve"> din </w:t>
            </w:r>
            <w:proofErr w:type="spellStart"/>
            <w:r w:rsidRPr="00F40430">
              <w:rPr>
                <w:noProof w:val="0"/>
                <w:lang w:val="en-US" w:eastAsia="ru-RU"/>
              </w:rPr>
              <w:t>cupru</w:t>
            </w:r>
            <w:proofErr w:type="spellEnd"/>
            <w:r w:rsidRPr="00F40430">
              <w:rPr>
                <w:noProof w:val="0"/>
                <w:lang w:val="en-US" w:eastAsia="ru-RU"/>
              </w:rPr>
              <w:t xml:space="preserve">, cu </w:t>
            </w:r>
            <w:proofErr w:type="spellStart"/>
            <w:r w:rsidRPr="00F40430">
              <w:rPr>
                <w:noProof w:val="0"/>
                <w:lang w:val="en-US" w:eastAsia="ru-RU"/>
              </w:rPr>
              <w:t>izolatie</w:t>
            </w:r>
            <w:proofErr w:type="spellEnd"/>
            <w:r w:rsidRPr="00F40430">
              <w:rPr>
                <w:noProof w:val="0"/>
                <w:lang w:val="en-US" w:eastAsia="ru-RU"/>
              </w:rPr>
              <w:t xml:space="preserve"> din PVC, in </w:t>
            </w:r>
            <w:proofErr w:type="spellStart"/>
            <w:r w:rsidRPr="00F40430">
              <w:rPr>
                <w:noProof w:val="0"/>
                <w:lang w:val="en-US" w:eastAsia="ru-RU"/>
              </w:rPr>
              <w:t>executie</w:t>
            </w:r>
            <w:proofErr w:type="spellEnd"/>
            <w:r w:rsidRPr="00F40430">
              <w:rPr>
                <w:noProof w:val="0"/>
                <w:lang w:val="en-US" w:eastAsia="ru-RU"/>
              </w:rPr>
              <w:t xml:space="preserve"> </w:t>
            </w:r>
            <w:proofErr w:type="spellStart"/>
            <w:r w:rsidRPr="00F40430">
              <w:rPr>
                <w:noProof w:val="0"/>
                <w:lang w:val="en-US" w:eastAsia="ru-RU"/>
              </w:rPr>
              <w:t>mijlocie</w:t>
            </w:r>
            <w:proofErr w:type="spellEnd"/>
            <w:r w:rsidRPr="00F40430">
              <w:rPr>
                <w:noProof w:val="0"/>
                <w:lang w:val="en-US" w:eastAsia="ru-RU"/>
              </w:rPr>
              <w:t xml:space="preserve">, </w:t>
            </w:r>
            <w:proofErr w:type="spellStart"/>
            <w:r w:rsidRPr="00F40430">
              <w:rPr>
                <w:noProof w:val="0"/>
                <w:lang w:val="en-US" w:eastAsia="ru-RU"/>
              </w:rPr>
              <w:t>pentru</w:t>
            </w:r>
            <w:proofErr w:type="spellEnd"/>
            <w:r w:rsidRPr="00F40430">
              <w:rPr>
                <w:noProof w:val="0"/>
                <w:lang w:val="en-US" w:eastAsia="ru-RU"/>
              </w:rPr>
              <w:t xml:space="preserve"> </w:t>
            </w:r>
            <w:proofErr w:type="spellStart"/>
            <w:r w:rsidRPr="00F40430">
              <w:rPr>
                <w:noProof w:val="0"/>
                <w:lang w:val="en-US" w:eastAsia="ru-RU"/>
              </w:rPr>
              <w:t>tensiuni</w:t>
            </w:r>
            <w:proofErr w:type="spellEnd"/>
            <w:r w:rsidRPr="00F40430">
              <w:rPr>
                <w:noProof w:val="0"/>
                <w:lang w:val="en-US" w:eastAsia="ru-RU"/>
              </w:rPr>
              <w:t xml:space="preserve"> de 300/500 V, </w:t>
            </w:r>
            <w:proofErr w:type="spellStart"/>
            <w:r w:rsidRPr="00F40430">
              <w:rPr>
                <w:noProof w:val="0"/>
                <w:lang w:val="en-US" w:eastAsia="ru-RU"/>
              </w:rPr>
              <w:t>simbol</w:t>
            </w:r>
            <w:proofErr w:type="spellEnd"/>
            <w:r w:rsidRPr="00F40430">
              <w:rPr>
                <w:noProof w:val="0"/>
                <w:lang w:val="en-US" w:eastAsia="ru-RU"/>
              </w:rPr>
              <w:t xml:space="preserve"> MYYM, </w:t>
            </w:r>
            <w:proofErr w:type="spellStart"/>
            <w:r w:rsidRPr="00F40430">
              <w:rPr>
                <w:noProof w:val="0"/>
                <w:lang w:val="en-US" w:eastAsia="ru-RU"/>
              </w:rPr>
              <w:t>montate</w:t>
            </w:r>
            <w:proofErr w:type="spellEnd"/>
            <w:r w:rsidRPr="00F40430">
              <w:rPr>
                <w:noProof w:val="0"/>
                <w:lang w:val="en-US" w:eastAsia="ru-RU"/>
              </w:rPr>
              <w:t xml:space="preserve"> </w:t>
            </w:r>
            <w:proofErr w:type="spellStart"/>
            <w:r w:rsidRPr="00F40430">
              <w:rPr>
                <w:noProof w:val="0"/>
                <w:lang w:val="en-US" w:eastAsia="ru-RU"/>
              </w:rPr>
              <w:t>aparent</w:t>
            </w:r>
            <w:proofErr w:type="spellEnd"/>
            <w:r w:rsidRPr="00F40430">
              <w:rPr>
                <w:noProof w:val="0"/>
                <w:lang w:val="en-US" w:eastAsia="ru-RU"/>
              </w:rPr>
              <w:t xml:space="preserve">, </w:t>
            </w:r>
            <w:proofErr w:type="spellStart"/>
            <w:r w:rsidRPr="00F40430">
              <w:rPr>
                <w:noProof w:val="0"/>
                <w:lang w:val="en-US" w:eastAsia="ru-RU"/>
              </w:rPr>
              <w:t>avind</w:t>
            </w:r>
            <w:proofErr w:type="spellEnd"/>
            <w:r w:rsidRPr="00F40430">
              <w:rPr>
                <w:noProof w:val="0"/>
                <w:lang w:val="en-US" w:eastAsia="ru-RU"/>
              </w:rPr>
              <w:t xml:space="preserve"> </w:t>
            </w:r>
            <w:proofErr w:type="spellStart"/>
            <w:r w:rsidRPr="00F40430">
              <w:rPr>
                <w:noProof w:val="0"/>
                <w:lang w:val="en-US" w:eastAsia="ru-RU"/>
              </w:rPr>
              <w:t>sectiunea</w:t>
            </w:r>
            <w:proofErr w:type="spellEnd"/>
            <w:r w:rsidRPr="00F40430">
              <w:rPr>
                <w:noProof w:val="0"/>
                <w:lang w:val="en-US" w:eastAsia="ru-RU"/>
              </w:rPr>
              <w:t xml:space="preserve"> 3x1,5 </w:t>
            </w:r>
            <w:proofErr w:type="spellStart"/>
            <w:r w:rsidRPr="00F40430">
              <w:rPr>
                <w:noProof w:val="0"/>
                <w:lang w:val="en-US" w:eastAsia="ru-RU"/>
              </w:rPr>
              <w:t>mmp</w:t>
            </w:r>
            <w:proofErr w:type="spellEnd"/>
            <w:r w:rsidRPr="00F40430">
              <w:rPr>
                <w:noProof w:val="0"/>
                <w:lang w:val="en-US" w:eastAsia="ru-RU"/>
              </w:rPr>
              <w:t xml:space="preserve"> </w:t>
            </w:r>
            <w:proofErr w:type="spellStart"/>
            <w:r w:rsidRPr="00F40430">
              <w:rPr>
                <w:noProof w:val="0"/>
                <w:lang w:val="en-US" w:eastAsia="ru-RU"/>
              </w:rPr>
              <w:t>VVGnG</w:t>
            </w:r>
            <w:proofErr w:type="spellEnd"/>
            <w:r w:rsidRPr="00F40430">
              <w:rPr>
                <w:noProof w:val="0"/>
                <w:lang w:val="en-US" w:eastAsia="ru-RU"/>
              </w:rPr>
              <w:t xml:space="preserve"> 3*1.5mm2</w:t>
            </w:r>
          </w:p>
          <w:p w14:paraId="6AC6CAE8" w14:textId="64D391E3" w:rsidR="00F40430" w:rsidRPr="00224C17" w:rsidRDefault="00F40430" w:rsidP="00F40430">
            <w:pPr>
              <w:autoSpaceDE w:val="0"/>
              <w:autoSpaceDN w:val="0"/>
              <w:rPr>
                <w:noProof w:val="0"/>
                <w:sz w:val="16"/>
                <w:szCs w:val="16"/>
                <w:lang w:val="en-US" w:eastAsia="ru-RU"/>
              </w:rPr>
            </w:pPr>
            <w:proofErr w:type="spellStart"/>
            <w:r w:rsidRPr="00F40430">
              <w:rPr>
                <w:noProof w:val="0"/>
                <w:sz w:val="16"/>
                <w:szCs w:val="16"/>
                <w:lang w:val="en-US" w:eastAsia="ru-RU"/>
              </w:rPr>
              <w:t>Materiale</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marunte</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banda</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izol</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ipsos</w:t>
            </w:r>
            <w:proofErr w:type="spellEnd"/>
            <w:r w:rsidRPr="00F40430">
              <w:rPr>
                <w:noProof w:val="0"/>
                <w:sz w:val="16"/>
                <w:szCs w:val="16"/>
                <w:lang w:val="en-US" w:eastAsia="ru-RU"/>
              </w:rPr>
              <w:t xml:space="preserve"> etc.) din val. </w:t>
            </w:r>
            <w:proofErr w:type="spellStart"/>
            <w:proofErr w:type="gramStart"/>
            <w:r w:rsidRPr="00F40430">
              <w:rPr>
                <w:noProof w:val="0"/>
                <w:sz w:val="16"/>
                <w:szCs w:val="16"/>
                <w:lang w:val="en-US" w:eastAsia="ru-RU"/>
              </w:rPr>
              <w:t>mater.explicitate</w:t>
            </w:r>
            <w:proofErr w:type="spellEnd"/>
            <w:proofErr w:type="gramEnd"/>
            <w:r w:rsidRPr="00F40430">
              <w:rPr>
                <w:noProof w:val="0"/>
                <w:sz w:val="16"/>
                <w:szCs w:val="16"/>
                <w:lang w:val="en-US" w:eastAsia="ru-RU"/>
              </w:rPr>
              <w:t>=1,0300</w:t>
            </w:r>
          </w:p>
        </w:tc>
        <w:tc>
          <w:tcPr>
            <w:tcW w:w="1275" w:type="dxa"/>
            <w:tcBorders>
              <w:top w:val="single" w:sz="4" w:space="0" w:color="auto"/>
              <w:bottom w:val="single" w:sz="4" w:space="0" w:color="auto"/>
            </w:tcBorders>
            <w:vAlign w:val="center"/>
          </w:tcPr>
          <w:p w14:paraId="6763047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single" w:sz="4" w:space="0" w:color="auto"/>
              <w:bottom w:val="single" w:sz="4" w:space="0" w:color="auto"/>
            </w:tcBorders>
            <w:vAlign w:val="center"/>
          </w:tcPr>
          <w:p w14:paraId="5CAF2F82"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110,00</w:t>
            </w:r>
          </w:p>
          <w:p w14:paraId="47BE65BE"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3687B3EC"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5C50FC9C"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9F7D5CC"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7137010011520</w:t>
            </w:r>
          </w:p>
        </w:tc>
        <w:tc>
          <w:tcPr>
            <w:tcW w:w="5245" w:type="dxa"/>
            <w:tcBorders>
              <w:top w:val="nil"/>
              <w:bottom w:val="single" w:sz="2" w:space="0" w:color="auto"/>
            </w:tcBorders>
            <w:vAlign w:val="center"/>
          </w:tcPr>
          <w:p w14:paraId="23D1C6E2"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Electrician in </w:t>
            </w:r>
            <w:proofErr w:type="spellStart"/>
            <w:r w:rsidRPr="00F40430">
              <w:rPr>
                <w:noProof w:val="0"/>
                <w:sz w:val="22"/>
                <w:szCs w:val="22"/>
                <w:lang w:val="en-US" w:eastAsia="ru-RU"/>
              </w:rPr>
              <w:t>constructii</w:t>
            </w:r>
            <w:proofErr w:type="spellEnd"/>
          </w:p>
        </w:tc>
        <w:tc>
          <w:tcPr>
            <w:tcW w:w="1275" w:type="dxa"/>
            <w:tcBorders>
              <w:top w:val="nil"/>
              <w:bottom w:val="single" w:sz="2" w:space="0" w:color="auto"/>
            </w:tcBorders>
            <w:vAlign w:val="center"/>
          </w:tcPr>
          <w:p w14:paraId="41C7826D"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1DE35D8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37,4000</w:t>
            </w:r>
          </w:p>
        </w:tc>
      </w:tr>
      <w:tr w:rsidR="00F40430" w:rsidRPr="00F40430" w14:paraId="0464FCD3"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0F0E4133"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0E7FA8D"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11110001000337</w:t>
            </w:r>
          </w:p>
        </w:tc>
        <w:tc>
          <w:tcPr>
            <w:tcW w:w="5245" w:type="dxa"/>
            <w:tcBorders>
              <w:top w:val="nil"/>
              <w:bottom w:val="single" w:sz="2" w:space="0" w:color="auto"/>
            </w:tcBorders>
            <w:vAlign w:val="center"/>
          </w:tcPr>
          <w:p w14:paraId="4E83AF77"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Cordoane</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cupru</w:t>
            </w:r>
            <w:proofErr w:type="spellEnd"/>
            <w:r w:rsidRPr="00F40430">
              <w:rPr>
                <w:noProof w:val="0"/>
                <w:sz w:val="22"/>
                <w:szCs w:val="22"/>
                <w:lang w:val="en-US" w:eastAsia="ru-RU"/>
              </w:rPr>
              <w:t xml:space="preserve"> VVG 3*1.5mm2</w:t>
            </w:r>
          </w:p>
        </w:tc>
        <w:tc>
          <w:tcPr>
            <w:tcW w:w="1275" w:type="dxa"/>
            <w:tcBorders>
              <w:top w:val="nil"/>
              <w:bottom w:val="single" w:sz="2" w:space="0" w:color="auto"/>
            </w:tcBorders>
            <w:vAlign w:val="center"/>
          </w:tcPr>
          <w:p w14:paraId="2CEF4392"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nil"/>
              <w:bottom w:val="single" w:sz="2" w:space="0" w:color="auto"/>
            </w:tcBorders>
            <w:vAlign w:val="center"/>
          </w:tcPr>
          <w:p w14:paraId="71FFFB9F"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118,9650</w:t>
            </w:r>
          </w:p>
        </w:tc>
      </w:tr>
      <w:tr w:rsidR="00F40430" w:rsidRPr="00F40430" w14:paraId="662CB89B"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143DA15"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31230A6"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2413217300101</w:t>
            </w:r>
          </w:p>
        </w:tc>
        <w:tc>
          <w:tcPr>
            <w:tcW w:w="5245" w:type="dxa"/>
            <w:tcBorders>
              <w:top w:val="nil"/>
              <w:bottom w:val="single" w:sz="2" w:space="0" w:color="auto"/>
            </w:tcBorders>
            <w:vAlign w:val="center"/>
          </w:tcPr>
          <w:p w14:paraId="3BE0FBB0"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Clema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legatura</w:t>
            </w:r>
            <w:proofErr w:type="spellEnd"/>
            <w:r w:rsidRPr="00F40430">
              <w:rPr>
                <w:noProof w:val="0"/>
                <w:sz w:val="22"/>
                <w:szCs w:val="22"/>
                <w:lang w:val="en-US" w:eastAsia="ru-RU"/>
              </w:rPr>
              <w:t xml:space="preserve">  </w:t>
            </w:r>
          </w:p>
        </w:tc>
        <w:tc>
          <w:tcPr>
            <w:tcW w:w="1275" w:type="dxa"/>
            <w:tcBorders>
              <w:top w:val="nil"/>
              <w:bottom w:val="single" w:sz="2" w:space="0" w:color="auto"/>
            </w:tcBorders>
            <w:vAlign w:val="center"/>
          </w:tcPr>
          <w:p w14:paraId="41246F4C"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2DCE80B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3,3990</w:t>
            </w:r>
          </w:p>
        </w:tc>
      </w:tr>
      <w:tr w:rsidR="00F40430" w:rsidRPr="00F40430" w14:paraId="0DF4BFAA"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5CB30120"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9</w:t>
            </w:r>
          </w:p>
        </w:tc>
        <w:tc>
          <w:tcPr>
            <w:tcW w:w="1276" w:type="dxa"/>
            <w:tcBorders>
              <w:top w:val="single" w:sz="4" w:space="0" w:color="auto"/>
              <w:bottom w:val="single" w:sz="4" w:space="0" w:color="auto"/>
            </w:tcBorders>
            <w:vAlign w:val="center"/>
          </w:tcPr>
          <w:p w14:paraId="5A3F1B4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RpEB10H</w:t>
            </w:r>
          </w:p>
        </w:tc>
        <w:tc>
          <w:tcPr>
            <w:tcW w:w="5245" w:type="dxa"/>
            <w:tcBorders>
              <w:top w:val="single" w:sz="4" w:space="0" w:color="auto"/>
              <w:bottom w:val="single" w:sz="4" w:space="0" w:color="auto"/>
            </w:tcBorders>
            <w:vAlign w:val="center"/>
          </w:tcPr>
          <w:p w14:paraId="4205D618" w14:textId="6EBDA1ED" w:rsidR="00F40430" w:rsidRPr="00F40430" w:rsidRDefault="00F40430" w:rsidP="00F40430">
            <w:pPr>
              <w:autoSpaceDE w:val="0"/>
              <w:autoSpaceDN w:val="0"/>
              <w:rPr>
                <w:noProof w:val="0"/>
                <w:lang w:val="en-US" w:eastAsia="ru-RU"/>
              </w:rPr>
            </w:pPr>
            <w:proofErr w:type="spellStart"/>
            <w:r w:rsidRPr="00F40430">
              <w:rPr>
                <w:noProof w:val="0"/>
                <w:lang w:val="en-US" w:eastAsia="ru-RU"/>
              </w:rPr>
              <w:t>Cordoane</w:t>
            </w:r>
            <w:proofErr w:type="spellEnd"/>
            <w:r w:rsidRPr="00F40430">
              <w:rPr>
                <w:noProof w:val="0"/>
                <w:lang w:val="en-US" w:eastAsia="ru-RU"/>
              </w:rPr>
              <w:t xml:space="preserve"> din </w:t>
            </w:r>
            <w:proofErr w:type="spellStart"/>
            <w:r w:rsidRPr="00F40430">
              <w:rPr>
                <w:noProof w:val="0"/>
                <w:lang w:val="en-US" w:eastAsia="ru-RU"/>
              </w:rPr>
              <w:t>cupru</w:t>
            </w:r>
            <w:proofErr w:type="spellEnd"/>
            <w:r w:rsidRPr="00F40430">
              <w:rPr>
                <w:noProof w:val="0"/>
                <w:lang w:val="en-US" w:eastAsia="ru-RU"/>
              </w:rPr>
              <w:t xml:space="preserve">, cu </w:t>
            </w:r>
            <w:proofErr w:type="spellStart"/>
            <w:r w:rsidRPr="00F40430">
              <w:rPr>
                <w:noProof w:val="0"/>
                <w:lang w:val="en-US" w:eastAsia="ru-RU"/>
              </w:rPr>
              <w:t>izolatie</w:t>
            </w:r>
            <w:proofErr w:type="spellEnd"/>
            <w:r w:rsidRPr="00F40430">
              <w:rPr>
                <w:noProof w:val="0"/>
                <w:lang w:val="en-US" w:eastAsia="ru-RU"/>
              </w:rPr>
              <w:t xml:space="preserve"> din PVC, in </w:t>
            </w:r>
            <w:proofErr w:type="spellStart"/>
            <w:r w:rsidRPr="00F40430">
              <w:rPr>
                <w:noProof w:val="0"/>
                <w:lang w:val="en-US" w:eastAsia="ru-RU"/>
              </w:rPr>
              <w:t>executie</w:t>
            </w:r>
            <w:proofErr w:type="spellEnd"/>
            <w:r w:rsidRPr="00F40430">
              <w:rPr>
                <w:noProof w:val="0"/>
                <w:lang w:val="en-US" w:eastAsia="ru-RU"/>
              </w:rPr>
              <w:t xml:space="preserve"> </w:t>
            </w:r>
            <w:proofErr w:type="spellStart"/>
            <w:r w:rsidRPr="00F40430">
              <w:rPr>
                <w:noProof w:val="0"/>
                <w:lang w:val="en-US" w:eastAsia="ru-RU"/>
              </w:rPr>
              <w:t>mijlocie</w:t>
            </w:r>
            <w:proofErr w:type="spellEnd"/>
            <w:r w:rsidRPr="00F40430">
              <w:rPr>
                <w:noProof w:val="0"/>
                <w:lang w:val="en-US" w:eastAsia="ru-RU"/>
              </w:rPr>
              <w:t xml:space="preserve">, </w:t>
            </w:r>
            <w:proofErr w:type="spellStart"/>
            <w:r w:rsidRPr="00F40430">
              <w:rPr>
                <w:noProof w:val="0"/>
                <w:lang w:val="en-US" w:eastAsia="ru-RU"/>
              </w:rPr>
              <w:t>pentru</w:t>
            </w:r>
            <w:proofErr w:type="spellEnd"/>
            <w:r w:rsidRPr="00F40430">
              <w:rPr>
                <w:noProof w:val="0"/>
                <w:lang w:val="en-US" w:eastAsia="ru-RU"/>
              </w:rPr>
              <w:t xml:space="preserve"> </w:t>
            </w:r>
            <w:proofErr w:type="spellStart"/>
            <w:r w:rsidRPr="00F40430">
              <w:rPr>
                <w:noProof w:val="0"/>
                <w:lang w:val="en-US" w:eastAsia="ru-RU"/>
              </w:rPr>
              <w:t>tensiuni</w:t>
            </w:r>
            <w:proofErr w:type="spellEnd"/>
            <w:r w:rsidRPr="00F40430">
              <w:rPr>
                <w:noProof w:val="0"/>
                <w:lang w:val="en-US" w:eastAsia="ru-RU"/>
              </w:rPr>
              <w:t xml:space="preserve"> de 300/500 V, </w:t>
            </w:r>
            <w:proofErr w:type="spellStart"/>
            <w:r w:rsidRPr="00F40430">
              <w:rPr>
                <w:noProof w:val="0"/>
                <w:lang w:val="en-US" w:eastAsia="ru-RU"/>
              </w:rPr>
              <w:t>simbol</w:t>
            </w:r>
            <w:proofErr w:type="spellEnd"/>
            <w:r w:rsidRPr="00F40430">
              <w:rPr>
                <w:noProof w:val="0"/>
                <w:lang w:val="en-US" w:eastAsia="ru-RU"/>
              </w:rPr>
              <w:t xml:space="preserve"> MYYM, </w:t>
            </w:r>
            <w:proofErr w:type="spellStart"/>
            <w:r w:rsidRPr="00F40430">
              <w:rPr>
                <w:noProof w:val="0"/>
                <w:lang w:val="en-US" w:eastAsia="ru-RU"/>
              </w:rPr>
              <w:t>montate</w:t>
            </w:r>
            <w:proofErr w:type="spellEnd"/>
            <w:r w:rsidRPr="00F40430">
              <w:rPr>
                <w:noProof w:val="0"/>
                <w:lang w:val="en-US" w:eastAsia="ru-RU"/>
              </w:rPr>
              <w:t xml:space="preserve"> </w:t>
            </w:r>
            <w:proofErr w:type="spellStart"/>
            <w:r w:rsidRPr="00F40430">
              <w:rPr>
                <w:noProof w:val="0"/>
                <w:lang w:val="en-US" w:eastAsia="ru-RU"/>
              </w:rPr>
              <w:t>aparent</w:t>
            </w:r>
            <w:proofErr w:type="spellEnd"/>
            <w:r w:rsidRPr="00F40430">
              <w:rPr>
                <w:noProof w:val="0"/>
                <w:lang w:val="en-US" w:eastAsia="ru-RU"/>
              </w:rPr>
              <w:t xml:space="preserve">, </w:t>
            </w:r>
            <w:proofErr w:type="spellStart"/>
            <w:r w:rsidRPr="00F40430">
              <w:rPr>
                <w:noProof w:val="0"/>
                <w:lang w:val="en-US" w:eastAsia="ru-RU"/>
              </w:rPr>
              <w:t>avind</w:t>
            </w:r>
            <w:proofErr w:type="spellEnd"/>
            <w:r w:rsidRPr="00F40430">
              <w:rPr>
                <w:noProof w:val="0"/>
                <w:lang w:val="en-US" w:eastAsia="ru-RU"/>
              </w:rPr>
              <w:t xml:space="preserve"> </w:t>
            </w:r>
            <w:proofErr w:type="spellStart"/>
            <w:r w:rsidRPr="00F40430">
              <w:rPr>
                <w:noProof w:val="0"/>
                <w:lang w:val="en-US" w:eastAsia="ru-RU"/>
              </w:rPr>
              <w:t>sectiunea</w:t>
            </w:r>
            <w:proofErr w:type="spellEnd"/>
            <w:r w:rsidRPr="00F40430">
              <w:rPr>
                <w:noProof w:val="0"/>
                <w:lang w:val="en-US" w:eastAsia="ru-RU"/>
              </w:rPr>
              <w:t xml:space="preserve"> 3x2,5 </w:t>
            </w:r>
            <w:proofErr w:type="spellStart"/>
            <w:r w:rsidRPr="00F40430">
              <w:rPr>
                <w:noProof w:val="0"/>
                <w:lang w:val="en-US" w:eastAsia="ru-RU"/>
              </w:rPr>
              <w:t>mmp</w:t>
            </w:r>
            <w:proofErr w:type="spellEnd"/>
            <w:r w:rsidRPr="00F40430">
              <w:rPr>
                <w:noProof w:val="0"/>
                <w:lang w:val="en-US" w:eastAsia="ru-RU"/>
              </w:rPr>
              <w:t xml:space="preserve"> </w:t>
            </w:r>
            <w:proofErr w:type="spellStart"/>
            <w:r w:rsidRPr="00F40430">
              <w:rPr>
                <w:noProof w:val="0"/>
                <w:lang w:val="en-US" w:eastAsia="ru-RU"/>
              </w:rPr>
              <w:t>VVGnG</w:t>
            </w:r>
            <w:proofErr w:type="spellEnd"/>
            <w:r w:rsidRPr="00F40430">
              <w:rPr>
                <w:noProof w:val="0"/>
                <w:lang w:val="en-US" w:eastAsia="ru-RU"/>
              </w:rPr>
              <w:t xml:space="preserve"> 3*2.5mm2</w:t>
            </w:r>
          </w:p>
          <w:p w14:paraId="3315F30B" w14:textId="23908FF4" w:rsidR="00F40430" w:rsidRPr="00224C17" w:rsidRDefault="00F40430" w:rsidP="00F40430">
            <w:pPr>
              <w:autoSpaceDE w:val="0"/>
              <w:autoSpaceDN w:val="0"/>
              <w:rPr>
                <w:noProof w:val="0"/>
                <w:sz w:val="16"/>
                <w:szCs w:val="16"/>
                <w:lang w:val="en-US" w:eastAsia="ru-RU"/>
              </w:rPr>
            </w:pPr>
            <w:proofErr w:type="spellStart"/>
            <w:r w:rsidRPr="00F40430">
              <w:rPr>
                <w:noProof w:val="0"/>
                <w:sz w:val="16"/>
                <w:szCs w:val="16"/>
                <w:lang w:val="en-US" w:eastAsia="ru-RU"/>
              </w:rPr>
              <w:t>Materiale</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marunte</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banda</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izol</w:t>
            </w:r>
            <w:proofErr w:type="spellEnd"/>
            <w:r w:rsidRPr="00F40430">
              <w:rPr>
                <w:noProof w:val="0"/>
                <w:sz w:val="16"/>
                <w:szCs w:val="16"/>
                <w:lang w:val="en-US" w:eastAsia="ru-RU"/>
              </w:rPr>
              <w:t xml:space="preserve">., </w:t>
            </w:r>
            <w:proofErr w:type="spellStart"/>
            <w:r w:rsidRPr="00F40430">
              <w:rPr>
                <w:noProof w:val="0"/>
                <w:sz w:val="16"/>
                <w:szCs w:val="16"/>
                <w:lang w:val="en-US" w:eastAsia="ru-RU"/>
              </w:rPr>
              <w:t>ipsos</w:t>
            </w:r>
            <w:proofErr w:type="spellEnd"/>
            <w:r w:rsidRPr="00F40430">
              <w:rPr>
                <w:noProof w:val="0"/>
                <w:sz w:val="16"/>
                <w:szCs w:val="16"/>
                <w:lang w:val="en-US" w:eastAsia="ru-RU"/>
              </w:rPr>
              <w:t xml:space="preserve"> etc.) din val. </w:t>
            </w:r>
            <w:proofErr w:type="spellStart"/>
            <w:proofErr w:type="gramStart"/>
            <w:r w:rsidRPr="00F40430">
              <w:rPr>
                <w:noProof w:val="0"/>
                <w:sz w:val="16"/>
                <w:szCs w:val="16"/>
                <w:lang w:val="en-US" w:eastAsia="ru-RU"/>
              </w:rPr>
              <w:t>mater.explicitate</w:t>
            </w:r>
            <w:proofErr w:type="spellEnd"/>
            <w:proofErr w:type="gramEnd"/>
            <w:r w:rsidRPr="00F40430">
              <w:rPr>
                <w:noProof w:val="0"/>
                <w:sz w:val="16"/>
                <w:szCs w:val="16"/>
                <w:lang w:val="en-US" w:eastAsia="ru-RU"/>
              </w:rPr>
              <w:t>=1,0300</w:t>
            </w:r>
          </w:p>
        </w:tc>
        <w:tc>
          <w:tcPr>
            <w:tcW w:w="1275" w:type="dxa"/>
            <w:tcBorders>
              <w:top w:val="single" w:sz="4" w:space="0" w:color="auto"/>
              <w:bottom w:val="single" w:sz="4" w:space="0" w:color="auto"/>
            </w:tcBorders>
            <w:vAlign w:val="center"/>
          </w:tcPr>
          <w:p w14:paraId="6C19AA0F"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single" w:sz="4" w:space="0" w:color="auto"/>
              <w:bottom w:val="single" w:sz="4" w:space="0" w:color="auto"/>
            </w:tcBorders>
            <w:vAlign w:val="center"/>
          </w:tcPr>
          <w:p w14:paraId="2F9E0314"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15,00</w:t>
            </w:r>
          </w:p>
          <w:p w14:paraId="5BE8D308"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4AFA4799"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01698380"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7E67574"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7137010011520</w:t>
            </w:r>
          </w:p>
        </w:tc>
        <w:tc>
          <w:tcPr>
            <w:tcW w:w="5245" w:type="dxa"/>
            <w:tcBorders>
              <w:top w:val="nil"/>
              <w:bottom w:val="single" w:sz="2" w:space="0" w:color="auto"/>
            </w:tcBorders>
            <w:vAlign w:val="center"/>
          </w:tcPr>
          <w:p w14:paraId="6F34C692"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Electrician in </w:t>
            </w:r>
            <w:proofErr w:type="spellStart"/>
            <w:r w:rsidRPr="00F40430">
              <w:rPr>
                <w:noProof w:val="0"/>
                <w:sz w:val="22"/>
                <w:szCs w:val="22"/>
                <w:lang w:val="en-US" w:eastAsia="ru-RU"/>
              </w:rPr>
              <w:t>constructii</w:t>
            </w:r>
            <w:proofErr w:type="spellEnd"/>
          </w:p>
        </w:tc>
        <w:tc>
          <w:tcPr>
            <w:tcW w:w="1275" w:type="dxa"/>
            <w:tcBorders>
              <w:top w:val="nil"/>
              <w:bottom w:val="single" w:sz="2" w:space="0" w:color="auto"/>
            </w:tcBorders>
            <w:vAlign w:val="center"/>
          </w:tcPr>
          <w:p w14:paraId="56B2B5C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20F3FB3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5,2500</w:t>
            </w:r>
          </w:p>
        </w:tc>
      </w:tr>
      <w:tr w:rsidR="00F40430" w:rsidRPr="00F40430" w14:paraId="5197E414"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E999CC2"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61FB90F"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1111000100033</w:t>
            </w:r>
          </w:p>
        </w:tc>
        <w:tc>
          <w:tcPr>
            <w:tcW w:w="5245" w:type="dxa"/>
            <w:tcBorders>
              <w:top w:val="nil"/>
              <w:bottom w:val="single" w:sz="2" w:space="0" w:color="auto"/>
            </w:tcBorders>
            <w:vAlign w:val="center"/>
          </w:tcPr>
          <w:p w14:paraId="6A0B5494"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Cordoane</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cupru</w:t>
            </w:r>
            <w:proofErr w:type="spellEnd"/>
            <w:r w:rsidRPr="00F40430">
              <w:rPr>
                <w:noProof w:val="0"/>
                <w:sz w:val="22"/>
                <w:szCs w:val="22"/>
                <w:lang w:val="en-US" w:eastAsia="ru-RU"/>
              </w:rPr>
              <w:t xml:space="preserve"> 3x2,5</w:t>
            </w:r>
          </w:p>
        </w:tc>
        <w:tc>
          <w:tcPr>
            <w:tcW w:w="1275" w:type="dxa"/>
            <w:tcBorders>
              <w:top w:val="nil"/>
              <w:bottom w:val="single" w:sz="2" w:space="0" w:color="auto"/>
            </w:tcBorders>
            <w:vAlign w:val="center"/>
          </w:tcPr>
          <w:p w14:paraId="4FB8B3B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m</w:t>
            </w:r>
          </w:p>
        </w:tc>
        <w:tc>
          <w:tcPr>
            <w:tcW w:w="1701" w:type="dxa"/>
            <w:tcBorders>
              <w:top w:val="nil"/>
              <w:bottom w:val="single" w:sz="2" w:space="0" w:color="auto"/>
            </w:tcBorders>
            <w:vAlign w:val="center"/>
          </w:tcPr>
          <w:p w14:paraId="7BD265C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16,2225</w:t>
            </w:r>
          </w:p>
        </w:tc>
      </w:tr>
      <w:tr w:rsidR="00F40430" w:rsidRPr="00F40430" w14:paraId="7EEC96BD"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4B15AA1B"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92BBBA8"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2413217300101</w:t>
            </w:r>
          </w:p>
        </w:tc>
        <w:tc>
          <w:tcPr>
            <w:tcW w:w="5245" w:type="dxa"/>
            <w:tcBorders>
              <w:top w:val="nil"/>
              <w:bottom w:val="single" w:sz="2" w:space="0" w:color="auto"/>
            </w:tcBorders>
            <w:vAlign w:val="center"/>
          </w:tcPr>
          <w:p w14:paraId="3DCADA72"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Clema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legatura</w:t>
            </w:r>
            <w:proofErr w:type="spellEnd"/>
            <w:r w:rsidRPr="00F40430">
              <w:rPr>
                <w:noProof w:val="0"/>
                <w:sz w:val="22"/>
                <w:szCs w:val="22"/>
                <w:lang w:val="en-US" w:eastAsia="ru-RU"/>
              </w:rPr>
              <w:t xml:space="preserve">  </w:t>
            </w:r>
          </w:p>
        </w:tc>
        <w:tc>
          <w:tcPr>
            <w:tcW w:w="1275" w:type="dxa"/>
            <w:tcBorders>
              <w:top w:val="nil"/>
              <w:bottom w:val="single" w:sz="2" w:space="0" w:color="auto"/>
            </w:tcBorders>
            <w:vAlign w:val="center"/>
          </w:tcPr>
          <w:p w14:paraId="2A2B2D05"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556AD7F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0,3090</w:t>
            </w:r>
          </w:p>
        </w:tc>
      </w:tr>
      <w:tr w:rsidR="00F40430" w:rsidRPr="00F40430" w14:paraId="540EF79D"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555FD9B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10</w:t>
            </w:r>
          </w:p>
        </w:tc>
        <w:tc>
          <w:tcPr>
            <w:tcW w:w="1276" w:type="dxa"/>
            <w:tcBorders>
              <w:top w:val="single" w:sz="4" w:space="0" w:color="auto"/>
              <w:bottom w:val="single" w:sz="4" w:space="0" w:color="auto"/>
            </w:tcBorders>
            <w:vAlign w:val="center"/>
          </w:tcPr>
          <w:p w14:paraId="592FB0C5"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08-02-409-1</w:t>
            </w:r>
          </w:p>
        </w:tc>
        <w:tc>
          <w:tcPr>
            <w:tcW w:w="5245" w:type="dxa"/>
            <w:tcBorders>
              <w:top w:val="single" w:sz="4" w:space="0" w:color="auto"/>
              <w:bottom w:val="single" w:sz="4" w:space="0" w:color="auto"/>
            </w:tcBorders>
            <w:vAlign w:val="center"/>
          </w:tcPr>
          <w:p w14:paraId="51D359BC" w14:textId="3A9A50C5" w:rsidR="00F40430" w:rsidRPr="00224C17" w:rsidRDefault="00F40430" w:rsidP="00F40430">
            <w:pPr>
              <w:autoSpaceDE w:val="0"/>
              <w:autoSpaceDN w:val="0"/>
              <w:rPr>
                <w:noProof w:val="0"/>
                <w:lang w:val="en-US" w:eastAsia="ru-RU"/>
              </w:rPr>
            </w:pPr>
            <w:proofErr w:type="spellStart"/>
            <w:r w:rsidRPr="00F40430">
              <w:rPr>
                <w:noProof w:val="0"/>
                <w:lang w:val="en-US" w:eastAsia="ru-RU"/>
              </w:rPr>
              <w:t>Teava</w:t>
            </w:r>
            <w:proofErr w:type="spellEnd"/>
            <w:r w:rsidRPr="00F40430">
              <w:rPr>
                <w:noProof w:val="0"/>
                <w:lang w:val="en-US" w:eastAsia="ru-RU"/>
              </w:rPr>
              <w:t xml:space="preserve"> din </w:t>
            </w:r>
            <w:proofErr w:type="spellStart"/>
            <w:r w:rsidRPr="00F40430">
              <w:rPr>
                <w:noProof w:val="0"/>
                <w:lang w:val="en-US" w:eastAsia="ru-RU"/>
              </w:rPr>
              <w:t>vinilplast</w:t>
            </w:r>
            <w:proofErr w:type="spellEnd"/>
            <w:r w:rsidRPr="00F40430">
              <w:rPr>
                <w:noProof w:val="0"/>
                <w:lang w:val="en-US" w:eastAsia="ru-RU"/>
              </w:rPr>
              <w:t xml:space="preserve"> pe </w:t>
            </w:r>
            <w:proofErr w:type="spellStart"/>
            <w:r w:rsidRPr="00F40430">
              <w:rPr>
                <w:noProof w:val="0"/>
                <w:lang w:val="en-US" w:eastAsia="ru-RU"/>
              </w:rPr>
              <w:t>contructii</w:t>
            </w:r>
            <w:proofErr w:type="spellEnd"/>
            <w:r w:rsidRPr="00F40430">
              <w:rPr>
                <w:noProof w:val="0"/>
                <w:lang w:val="en-US" w:eastAsia="ru-RU"/>
              </w:rPr>
              <w:t xml:space="preserve"> </w:t>
            </w:r>
            <w:proofErr w:type="spellStart"/>
            <w:r w:rsidRPr="00F40430">
              <w:rPr>
                <w:noProof w:val="0"/>
                <w:lang w:val="en-US" w:eastAsia="ru-RU"/>
              </w:rPr>
              <w:t>instalate</w:t>
            </w:r>
            <w:proofErr w:type="spellEnd"/>
            <w:r w:rsidRPr="00F40430">
              <w:rPr>
                <w:noProof w:val="0"/>
                <w:lang w:val="en-US" w:eastAsia="ru-RU"/>
              </w:rPr>
              <w:t xml:space="preserve">, pe </w:t>
            </w:r>
            <w:proofErr w:type="spellStart"/>
            <w:r w:rsidRPr="00F40430">
              <w:rPr>
                <w:noProof w:val="0"/>
                <w:lang w:val="en-US" w:eastAsia="ru-RU"/>
              </w:rPr>
              <w:t>pereti</w:t>
            </w:r>
            <w:proofErr w:type="spellEnd"/>
            <w:r w:rsidRPr="00F40430">
              <w:rPr>
                <w:noProof w:val="0"/>
                <w:lang w:val="en-US" w:eastAsia="ru-RU"/>
              </w:rPr>
              <w:t xml:space="preserve"> </w:t>
            </w:r>
            <w:proofErr w:type="spellStart"/>
            <w:r w:rsidRPr="00F40430">
              <w:rPr>
                <w:noProof w:val="0"/>
                <w:lang w:val="en-US" w:eastAsia="ru-RU"/>
              </w:rPr>
              <w:t>si</w:t>
            </w:r>
            <w:proofErr w:type="spellEnd"/>
            <w:r w:rsidRPr="00F40430">
              <w:rPr>
                <w:noProof w:val="0"/>
                <w:lang w:val="en-US" w:eastAsia="ru-RU"/>
              </w:rPr>
              <w:t xml:space="preserve"> </w:t>
            </w:r>
            <w:proofErr w:type="spellStart"/>
            <w:r w:rsidRPr="00F40430">
              <w:rPr>
                <w:noProof w:val="0"/>
                <w:lang w:val="en-US" w:eastAsia="ru-RU"/>
              </w:rPr>
              <w:t>coloane</w:t>
            </w:r>
            <w:proofErr w:type="spellEnd"/>
            <w:r w:rsidRPr="00F40430">
              <w:rPr>
                <w:noProof w:val="0"/>
                <w:lang w:val="en-US" w:eastAsia="ru-RU"/>
              </w:rPr>
              <w:t xml:space="preserve">, </w:t>
            </w:r>
            <w:proofErr w:type="spellStart"/>
            <w:r w:rsidRPr="00F40430">
              <w:rPr>
                <w:noProof w:val="0"/>
                <w:lang w:val="en-US" w:eastAsia="ru-RU"/>
              </w:rPr>
              <w:t>fixare</w:t>
            </w:r>
            <w:proofErr w:type="spellEnd"/>
            <w:r w:rsidRPr="00F40430">
              <w:rPr>
                <w:noProof w:val="0"/>
                <w:lang w:val="en-US" w:eastAsia="ru-RU"/>
              </w:rPr>
              <w:t xml:space="preserve"> cu </w:t>
            </w:r>
            <w:proofErr w:type="spellStart"/>
            <w:r w:rsidRPr="00F40430">
              <w:rPr>
                <w:noProof w:val="0"/>
                <w:lang w:val="en-US" w:eastAsia="ru-RU"/>
              </w:rPr>
              <w:t>scoabe</w:t>
            </w:r>
            <w:proofErr w:type="spellEnd"/>
            <w:r w:rsidRPr="00F40430">
              <w:rPr>
                <w:noProof w:val="0"/>
                <w:lang w:val="en-US" w:eastAsia="ru-RU"/>
              </w:rPr>
              <w:t xml:space="preserve">, </w:t>
            </w:r>
            <w:proofErr w:type="spellStart"/>
            <w:r w:rsidRPr="00F40430">
              <w:rPr>
                <w:noProof w:val="0"/>
                <w:lang w:val="en-US" w:eastAsia="ru-RU"/>
              </w:rPr>
              <w:t>diametru</w:t>
            </w:r>
            <w:proofErr w:type="spellEnd"/>
            <w:r w:rsidRPr="00F40430">
              <w:rPr>
                <w:noProof w:val="0"/>
                <w:lang w:val="en-US" w:eastAsia="ru-RU"/>
              </w:rPr>
              <w:t xml:space="preserve"> pina la 25 mm D=20mm</w:t>
            </w:r>
          </w:p>
        </w:tc>
        <w:tc>
          <w:tcPr>
            <w:tcW w:w="1275" w:type="dxa"/>
            <w:tcBorders>
              <w:top w:val="single" w:sz="4" w:space="0" w:color="auto"/>
              <w:bottom w:val="single" w:sz="4" w:space="0" w:color="auto"/>
            </w:tcBorders>
            <w:vAlign w:val="center"/>
          </w:tcPr>
          <w:p w14:paraId="342653D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100 m</w:t>
            </w:r>
          </w:p>
        </w:tc>
        <w:tc>
          <w:tcPr>
            <w:tcW w:w="1701" w:type="dxa"/>
            <w:tcBorders>
              <w:top w:val="single" w:sz="4" w:space="0" w:color="auto"/>
              <w:bottom w:val="single" w:sz="4" w:space="0" w:color="auto"/>
            </w:tcBorders>
            <w:vAlign w:val="center"/>
          </w:tcPr>
          <w:p w14:paraId="3D6C4BEF"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1,65</w:t>
            </w:r>
          </w:p>
          <w:p w14:paraId="7EA9D2F5"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2CD4658F"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5D3E308E"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5D98E5B"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w:t>
            </w:r>
          </w:p>
        </w:tc>
        <w:tc>
          <w:tcPr>
            <w:tcW w:w="5245" w:type="dxa"/>
            <w:tcBorders>
              <w:top w:val="nil"/>
              <w:bottom w:val="single" w:sz="2" w:space="0" w:color="auto"/>
            </w:tcBorders>
            <w:vAlign w:val="center"/>
          </w:tcPr>
          <w:p w14:paraId="7636F992"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Muncitor</w:t>
            </w:r>
            <w:proofErr w:type="spellEnd"/>
          </w:p>
        </w:tc>
        <w:tc>
          <w:tcPr>
            <w:tcW w:w="1275" w:type="dxa"/>
            <w:tcBorders>
              <w:top w:val="nil"/>
              <w:bottom w:val="single" w:sz="2" w:space="0" w:color="auto"/>
            </w:tcBorders>
            <w:vAlign w:val="center"/>
          </w:tcPr>
          <w:p w14:paraId="36113EF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4EA8626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39,2700</w:t>
            </w:r>
          </w:p>
        </w:tc>
      </w:tr>
      <w:tr w:rsidR="00F40430" w:rsidRPr="00F40430" w14:paraId="7469264A"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6B48EBC0"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789058E"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1010813</w:t>
            </w:r>
          </w:p>
        </w:tc>
        <w:tc>
          <w:tcPr>
            <w:tcW w:w="5245" w:type="dxa"/>
            <w:tcBorders>
              <w:top w:val="nil"/>
              <w:bottom w:val="single" w:sz="2" w:space="0" w:color="auto"/>
            </w:tcBorders>
            <w:vAlign w:val="center"/>
          </w:tcPr>
          <w:p w14:paraId="0EA70C81"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Sirma</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otel</w:t>
            </w:r>
            <w:proofErr w:type="spellEnd"/>
            <w:r w:rsidRPr="00F40430">
              <w:rPr>
                <w:noProof w:val="0"/>
                <w:sz w:val="22"/>
                <w:szCs w:val="22"/>
                <w:lang w:val="en-US" w:eastAsia="ru-RU"/>
              </w:rPr>
              <w:t xml:space="preserve"> cu carbon </w:t>
            </w:r>
            <w:proofErr w:type="spellStart"/>
            <w:r w:rsidRPr="00F40430">
              <w:rPr>
                <w:noProof w:val="0"/>
                <w:sz w:val="22"/>
                <w:szCs w:val="22"/>
                <w:lang w:val="en-US" w:eastAsia="ru-RU"/>
              </w:rPr>
              <w:t>redus</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diferite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destinatii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zincata</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diametru</w:t>
            </w:r>
            <w:proofErr w:type="spellEnd"/>
            <w:r w:rsidRPr="00F40430">
              <w:rPr>
                <w:noProof w:val="0"/>
                <w:sz w:val="22"/>
                <w:szCs w:val="22"/>
                <w:lang w:val="en-US" w:eastAsia="ru-RU"/>
              </w:rPr>
              <w:t xml:space="preserve"> 3,0 mm</w:t>
            </w:r>
          </w:p>
        </w:tc>
        <w:tc>
          <w:tcPr>
            <w:tcW w:w="1275" w:type="dxa"/>
            <w:tcBorders>
              <w:top w:val="nil"/>
              <w:bottom w:val="single" w:sz="2" w:space="0" w:color="auto"/>
            </w:tcBorders>
            <w:vAlign w:val="center"/>
          </w:tcPr>
          <w:p w14:paraId="3997644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t</w:t>
            </w:r>
          </w:p>
        </w:tc>
        <w:tc>
          <w:tcPr>
            <w:tcW w:w="1701" w:type="dxa"/>
            <w:tcBorders>
              <w:top w:val="nil"/>
              <w:bottom w:val="single" w:sz="2" w:space="0" w:color="auto"/>
            </w:tcBorders>
            <w:vAlign w:val="center"/>
          </w:tcPr>
          <w:p w14:paraId="7FEE4F6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0,0035</w:t>
            </w:r>
          </w:p>
        </w:tc>
      </w:tr>
      <w:tr w:rsidR="00F40430" w:rsidRPr="00F40430" w14:paraId="248281FC"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00EED91A"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60B636E"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1011924</w:t>
            </w:r>
          </w:p>
        </w:tc>
        <w:tc>
          <w:tcPr>
            <w:tcW w:w="5245" w:type="dxa"/>
            <w:tcBorders>
              <w:top w:val="nil"/>
              <w:bottom w:val="single" w:sz="2" w:space="0" w:color="auto"/>
            </w:tcBorders>
            <w:vAlign w:val="center"/>
          </w:tcPr>
          <w:p w14:paraId="5DF25A83"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Electrozi</w:t>
            </w:r>
            <w:proofErr w:type="spellEnd"/>
            <w:r w:rsidRPr="00F40430">
              <w:rPr>
                <w:noProof w:val="0"/>
                <w:sz w:val="22"/>
                <w:szCs w:val="22"/>
                <w:lang w:val="en-US" w:eastAsia="ru-RU"/>
              </w:rPr>
              <w:t xml:space="preserve"> Э42А, </w:t>
            </w:r>
            <w:proofErr w:type="spellStart"/>
            <w:r w:rsidRPr="00F40430">
              <w:rPr>
                <w:noProof w:val="0"/>
                <w:sz w:val="22"/>
                <w:szCs w:val="22"/>
                <w:lang w:val="en-US" w:eastAsia="ru-RU"/>
              </w:rPr>
              <w:t>diametru</w:t>
            </w:r>
            <w:proofErr w:type="spellEnd"/>
            <w:r w:rsidRPr="00F40430">
              <w:rPr>
                <w:noProof w:val="0"/>
                <w:sz w:val="22"/>
                <w:szCs w:val="22"/>
                <w:lang w:val="en-US" w:eastAsia="ru-RU"/>
              </w:rPr>
              <w:t xml:space="preserve"> 4 mm </w:t>
            </w:r>
          </w:p>
        </w:tc>
        <w:tc>
          <w:tcPr>
            <w:tcW w:w="1275" w:type="dxa"/>
            <w:tcBorders>
              <w:top w:val="nil"/>
              <w:bottom w:val="single" w:sz="2" w:space="0" w:color="auto"/>
            </w:tcBorders>
            <w:vAlign w:val="center"/>
          </w:tcPr>
          <w:p w14:paraId="358739F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1FC6B10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1,5840</w:t>
            </w:r>
          </w:p>
        </w:tc>
      </w:tr>
      <w:tr w:rsidR="00F40430" w:rsidRPr="00F40430" w14:paraId="283B0ED8"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DC1609C"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EA42620"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1019100</w:t>
            </w:r>
          </w:p>
        </w:tc>
        <w:tc>
          <w:tcPr>
            <w:tcW w:w="5245" w:type="dxa"/>
            <w:tcBorders>
              <w:top w:val="nil"/>
              <w:bottom w:val="single" w:sz="2" w:space="0" w:color="auto"/>
            </w:tcBorders>
            <w:vAlign w:val="center"/>
          </w:tcPr>
          <w:p w14:paraId="3A577138"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Cartus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impuscat</w:t>
            </w:r>
            <w:proofErr w:type="spellEnd"/>
          </w:p>
        </w:tc>
        <w:tc>
          <w:tcPr>
            <w:tcW w:w="1275" w:type="dxa"/>
            <w:tcBorders>
              <w:top w:val="nil"/>
              <w:bottom w:val="single" w:sz="2" w:space="0" w:color="auto"/>
            </w:tcBorders>
            <w:vAlign w:val="center"/>
          </w:tcPr>
          <w:p w14:paraId="479F31C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 xml:space="preserve">10 </w:t>
            </w: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4145A796"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22,1100</w:t>
            </w:r>
          </w:p>
        </w:tc>
      </w:tr>
      <w:tr w:rsidR="00F40430" w:rsidRPr="00F40430" w14:paraId="71FB6784"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CB536C7"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F0366FB"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1019109</w:t>
            </w:r>
          </w:p>
        </w:tc>
        <w:tc>
          <w:tcPr>
            <w:tcW w:w="5245" w:type="dxa"/>
            <w:tcBorders>
              <w:top w:val="nil"/>
              <w:bottom w:val="single" w:sz="2" w:space="0" w:color="auto"/>
            </w:tcBorders>
            <w:vAlign w:val="center"/>
          </w:tcPr>
          <w:p w14:paraId="50927A3B"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Dibluri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conexiune</w:t>
            </w:r>
            <w:proofErr w:type="spellEnd"/>
          </w:p>
        </w:tc>
        <w:tc>
          <w:tcPr>
            <w:tcW w:w="1275" w:type="dxa"/>
            <w:tcBorders>
              <w:top w:val="nil"/>
              <w:bottom w:val="single" w:sz="2" w:space="0" w:color="auto"/>
            </w:tcBorders>
            <w:vAlign w:val="center"/>
          </w:tcPr>
          <w:p w14:paraId="1E681B7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 xml:space="preserve">10 </w:t>
            </w: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1AF2DC55"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22,1100</w:t>
            </w:r>
          </w:p>
        </w:tc>
      </w:tr>
      <w:tr w:rsidR="00F40430" w:rsidRPr="00F40430" w14:paraId="3164AB84"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54BF2D76"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53FE11B"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5009030</w:t>
            </w:r>
          </w:p>
        </w:tc>
        <w:tc>
          <w:tcPr>
            <w:tcW w:w="5245" w:type="dxa"/>
            <w:tcBorders>
              <w:top w:val="nil"/>
              <w:bottom w:val="single" w:sz="2" w:space="0" w:color="auto"/>
            </w:tcBorders>
            <w:vAlign w:val="center"/>
          </w:tcPr>
          <w:p w14:paraId="3EABAF76"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Flanse</w:t>
            </w:r>
            <w:proofErr w:type="spellEnd"/>
          </w:p>
        </w:tc>
        <w:tc>
          <w:tcPr>
            <w:tcW w:w="1275" w:type="dxa"/>
            <w:tcBorders>
              <w:top w:val="nil"/>
              <w:bottom w:val="single" w:sz="2" w:space="0" w:color="auto"/>
            </w:tcBorders>
            <w:vAlign w:val="center"/>
          </w:tcPr>
          <w:p w14:paraId="5B7715D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 xml:space="preserve">10 </w:t>
            </w: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028E8A8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1,6500</w:t>
            </w:r>
          </w:p>
        </w:tc>
      </w:tr>
      <w:tr w:rsidR="00F40430" w:rsidRPr="00F40430" w14:paraId="751B9532"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E14BE52"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CD638AF"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5009031</w:t>
            </w:r>
          </w:p>
        </w:tc>
        <w:tc>
          <w:tcPr>
            <w:tcW w:w="5245" w:type="dxa"/>
            <w:tcBorders>
              <w:top w:val="nil"/>
              <w:bottom w:val="single" w:sz="2" w:space="0" w:color="auto"/>
            </w:tcBorders>
            <w:vAlign w:val="center"/>
          </w:tcPr>
          <w:p w14:paraId="41499D2A"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Scoabe</w:t>
            </w:r>
            <w:proofErr w:type="spellEnd"/>
          </w:p>
        </w:tc>
        <w:tc>
          <w:tcPr>
            <w:tcW w:w="1275" w:type="dxa"/>
            <w:tcBorders>
              <w:top w:val="nil"/>
              <w:bottom w:val="single" w:sz="2" w:space="0" w:color="auto"/>
            </w:tcBorders>
            <w:vAlign w:val="center"/>
          </w:tcPr>
          <w:p w14:paraId="401F3D62"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 xml:space="preserve">10 </w:t>
            </w: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0982AC60"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11,0550</w:t>
            </w:r>
          </w:p>
        </w:tc>
      </w:tr>
      <w:tr w:rsidR="00F40430" w:rsidRPr="00F40430" w14:paraId="64D3AC8E"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E379374"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5209F61"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5009061</w:t>
            </w:r>
          </w:p>
        </w:tc>
        <w:tc>
          <w:tcPr>
            <w:tcW w:w="5245" w:type="dxa"/>
            <w:tcBorders>
              <w:top w:val="nil"/>
              <w:bottom w:val="single" w:sz="2" w:space="0" w:color="auto"/>
            </w:tcBorders>
            <w:vAlign w:val="center"/>
          </w:tcPr>
          <w:p w14:paraId="7F8F4F0F"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Fisa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izolatie</w:t>
            </w:r>
            <w:proofErr w:type="spellEnd"/>
          </w:p>
        </w:tc>
        <w:tc>
          <w:tcPr>
            <w:tcW w:w="1275" w:type="dxa"/>
            <w:tcBorders>
              <w:top w:val="nil"/>
              <w:bottom w:val="single" w:sz="2" w:space="0" w:color="auto"/>
            </w:tcBorders>
            <w:vAlign w:val="center"/>
          </w:tcPr>
          <w:p w14:paraId="37D8F859"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19BC389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29,7000</w:t>
            </w:r>
          </w:p>
        </w:tc>
      </w:tr>
      <w:tr w:rsidR="00F40430" w:rsidRPr="00F40430" w14:paraId="35EB2D03"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278FAA2A"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D7FDA49"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5009070</w:t>
            </w:r>
          </w:p>
        </w:tc>
        <w:tc>
          <w:tcPr>
            <w:tcW w:w="5245" w:type="dxa"/>
            <w:tcBorders>
              <w:top w:val="nil"/>
              <w:bottom w:val="single" w:sz="2" w:space="0" w:color="auto"/>
            </w:tcBorders>
            <w:vAlign w:val="center"/>
          </w:tcPr>
          <w:p w14:paraId="3CE5F1DE"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Racordari</w:t>
            </w:r>
            <w:proofErr w:type="spellEnd"/>
          </w:p>
        </w:tc>
        <w:tc>
          <w:tcPr>
            <w:tcW w:w="1275" w:type="dxa"/>
            <w:tcBorders>
              <w:top w:val="nil"/>
              <w:bottom w:val="single" w:sz="2" w:space="0" w:color="auto"/>
            </w:tcBorders>
            <w:vAlign w:val="center"/>
          </w:tcPr>
          <w:p w14:paraId="5C7CB933"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 xml:space="preserve">10 </w:t>
            </w: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37D9B46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2,9700</w:t>
            </w:r>
          </w:p>
        </w:tc>
      </w:tr>
      <w:tr w:rsidR="00F40430" w:rsidRPr="00F40430" w14:paraId="6347C4EE"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1A2A9227"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E358F46"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021102</w:t>
            </w:r>
          </w:p>
        </w:tc>
        <w:tc>
          <w:tcPr>
            <w:tcW w:w="5245" w:type="dxa"/>
            <w:tcBorders>
              <w:top w:val="nil"/>
              <w:bottom w:val="single" w:sz="2" w:space="0" w:color="auto"/>
            </w:tcBorders>
            <w:vAlign w:val="center"/>
          </w:tcPr>
          <w:p w14:paraId="17C6579C"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Macara</w:t>
            </w:r>
            <w:proofErr w:type="spellEnd"/>
            <w:r w:rsidRPr="00F40430">
              <w:rPr>
                <w:noProof w:val="0"/>
                <w:sz w:val="22"/>
                <w:szCs w:val="22"/>
                <w:lang w:val="en-US" w:eastAsia="ru-RU"/>
              </w:rPr>
              <w:t xml:space="preserve"> pe </w:t>
            </w:r>
            <w:proofErr w:type="spellStart"/>
            <w:r w:rsidRPr="00F40430">
              <w:rPr>
                <w:noProof w:val="0"/>
                <w:sz w:val="22"/>
                <w:szCs w:val="22"/>
                <w:lang w:val="en-US" w:eastAsia="ru-RU"/>
              </w:rPr>
              <w:t>sasiu</w:t>
            </w:r>
            <w:proofErr w:type="spellEnd"/>
            <w:r w:rsidRPr="00F40430">
              <w:rPr>
                <w:noProof w:val="0"/>
                <w:sz w:val="22"/>
                <w:szCs w:val="22"/>
                <w:lang w:val="en-US" w:eastAsia="ru-RU"/>
              </w:rPr>
              <w:t xml:space="preserve"> auto la </w:t>
            </w:r>
            <w:proofErr w:type="spellStart"/>
            <w:r w:rsidRPr="00F40430">
              <w:rPr>
                <w:noProof w:val="0"/>
                <w:sz w:val="22"/>
                <w:szCs w:val="22"/>
                <w:lang w:val="en-US" w:eastAsia="ru-RU"/>
              </w:rPr>
              <w:t>lucrari</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montare</w:t>
            </w:r>
            <w:proofErr w:type="spellEnd"/>
            <w:r w:rsidRPr="00F40430">
              <w:rPr>
                <w:noProof w:val="0"/>
                <w:sz w:val="22"/>
                <w:szCs w:val="22"/>
                <w:lang w:val="en-US" w:eastAsia="ru-RU"/>
              </w:rPr>
              <w:t xml:space="preserve"> a </w:t>
            </w:r>
            <w:proofErr w:type="spellStart"/>
            <w:r w:rsidRPr="00F40430">
              <w:rPr>
                <w:noProof w:val="0"/>
                <w:sz w:val="22"/>
                <w:szCs w:val="22"/>
                <w:lang w:val="en-US" w:eastAsia="ru-RU"/>
              </w:rPr>
              <w:t>utilajului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tehnologic</w:t>
            </w:r>
            <w:proofErr w:type="spellEnd"/>
            <w:r w:rsidRPr="00F40430">
              <w:rPr>
                <w:noProof w:val="0"/>
                <w:sz w:val="22"/>
                <w:szCs w:val="22"/>
                <w:lang w:val="en-US" w:eastAsia="ru-RU"/>
              </w:rPr>
              <w:t xml:space="preserve"> (cu </w:t>
            </w:r>
            <w:proofErr w:type="spellStart"/>
            <w:r w:rsidRPr="00F40430">
              <w:rPr>
                <w:noProof w:val="0"/>
                <w:sz w:val="22"/>
                <w:szCs w:val="22"/>
                <w:lang w:val="en-US" w:eastAsia="ru-RU"/>
              </w:rPr>
              <w:t>exceptia</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conductelor</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principale</w:t>
            </w:r>
            <w:proofErr w:type="spellEnd"/>
            <w:r w:rsidRPr="00F40430">
              <w:rPr>
                <w:noProof w:val="0"/>
                <w:sz w:val="22"/>
                <w:szCs w:val="22"/>
                <w:lang w:val="en-US" w:eastAsia="ru-RU"/>
              </w:rPr>
              <w:t>), 10 t</w:t>
            </w:r>
          </w:p>
        </w:tc>
        <w:tc>
          <w:tcPr>
            <w:tcW w:w="1275" w:type="dxa"/>
            <w:tcBorders>
              <w:top w:val="nil"/>
              <w:bottom w:val="single" w:sz="2" w:space="0" w:color="auto"/>
            </w:tcBorders>
            <w:vAlign w:val="center"/>
          </w:tcPr>
          <w:p w14:paraId="2F1BB3C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w:t>
            </w:r>
            <w:proofErr w:type="spellStart"/>
            <w:r w:rsidRPr="00F40430">
              <w:rPr>
                <w:noProof w:val="0"/>
                <w:sz w:val="22"/>
                <w:szCs w:val="22"/>
                <w:lang w:val="en-US" w:eastAsia="ru-RU"/>
              </w:rPr>
              <w:t>ut</w:t>
            </w:r>
            <w:proofErr w:type="spellEnd"/>
          </w:p>
        </w:tc>
        <w:tc>
          <w:tcPr>
            <w:tcW w:w="1701" w:type="dxa"/>
            <w:tcBorders>
              <w:top w:val="nil"/>
              <w:bottom w:val="single" w:sz="2" w:space="0" w:color="auto"/>
            </w:tcBorders>
            <w:vAlign w:val="center"/>
          </w:tcPr>
          <w:p w14:paraId="54CD4E75"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0,1815</w:t>
            </w:r>
          </w:p>
        </w:tc>
      </w:tr>
      <w:tr w:rsidR="00F40430" w:rsidRPr="00F40430" w14:paraId="4EF1A2CA"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535AC3EA"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C1ABF99"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030902</w:t>
            </w:r>
          </w:p>
        </w:tc>
        <w:tc>
          <w:tcPr>
            <w:tcW w:w="5245" w:type="dxa"/>
            <w:tcBorders>
              <w:top w:val="nil"/>
              <w:bottom w:val="single" w:sz="2" w:space="0" w:color="auto"/>
            </w:tcBorders>
            <w:vAlign w:val="center"/>
          </w:tcPr>
          <w:p w14:paraId="09353763"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Ascensoare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hidraulice</w:t>
            </w:r>
            <w:proofErr w:type="spellEnd"/>
            <w:r w:rsidRPr="00F40430">
              <w:rPr>
                <w:noProof w:val="0"/>
                <w:sz w:val="22"/>
                <w:szCs w:val="22"/>
                <w:lang w:val="en-US" w:eastAsia="ru-RU"/>
              </w:rPr>
              <w:t xml:space="preserve">, capacitate de </w:t>
            </w:r>
            <w:proofErr w:type="spellStart"/>
            <w:r w:rsidRPr="00F40430">
              <w:rPr>
                <w:noProof w:val="0"/>
                <w:sz w:val="22"/>
                <w:szCs w:val="22"/>
                <w:lang w:val="en-US" w:eastAsia="ru-RU"/>
              </w:rPr>
              <w:t>ridicare</w:t>
            </w:r>
            <w:proofErr w:type="spellEnd"/>
            <w:r w:rsidRPr="00F40430">
              <w:rPr>
                <w:noProof w:val="0"/>
                <w:sz w:val="22"/>
                <w:szCs w:val="22"/>
                <w:lang w:val="en-US" w:eastAsia="ru-RU"/>
              </w:rPr>
              <w:t xml:space="preserve"> 10 m</w:t>
            </w:r>
          </w:p>
        </w:tc>
        <w:tc>
          <w:tcPr>
            <w:tcW w:w="1275" w:type="dxa"/>
            <w:tcBorders>
              <w:top w:val="nil"/>
              <w:bottom w:val="single" w:sz="2" w:space="0" w:color="auto"/>
            </w:tcBorders>
            <w:vAlign w:val="center"/>
          </w:tcPr>
          <w:p w14:paraId="599A8C8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w:t>
            </w:r>
            <w:proofErr w:type="spellStart"/>
            <w:r w:rsidRPr="00F40430">
              <w:rPr>
                <w:noProof w:val="0"/>
                <w:sz w:val="22"/>
                <w:szCs w:val="22"/>
                <w:lang w:val="en-US" w:eastAsia="ru-RU"/>
              </w:rPr>
              <w:t>ut</w:t>
            </w:r>
            <w:proofErr w:type="spellEnd"/>
          </w:p>
        </w:tc>
        <w:tc>
          <w:tcPr>
            <w:tcW w:w="1701" w:type="dxa"/>
            <w:tcBorders>
              <w:top w:val="nil"/>
              <w:bottom w:val="single" w:sz="2" w:space="0" w:color="auto"/>
            </w:tcBorders>
            <w:vAlign w:val="center"/>
          </w:tcPr>
          <w:p w14:paraId="190E26C2"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26,0700</w:t>
            </w:r>
          </w:p>
        </w:tc>
      </w:tr>
      <w:tr w:rsidR="00F40430" w:rsidRPr="00F40430" w14:paraId="297159A8"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26FEEFB5"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D3EC1CE"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040502</w:t>
            </w:r>
          </w:p>
        </w:tc>
        <w:tc>
          <w:tcPr>
            <w:tcW w:w="5245" w:type="dxa"/>
            <w:tcBorders>
              <w:top w:val="nil"/>
              <w:bottom w:val="single" w:sz="2" w:space="0" w:color="auto"/>
            </w:tcBorders>
            <w:vAlign w:val="center"/>
          </w:tcPr>
          <w:p w14:paraId="0B9DC784"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Instalatii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sudare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manuala</w:t>
            </w:r>
            <w:proofErr w:type="spellEnd"/>
            <w:r w:rsidRPr="00F40430">
              <w:rPr>
                <w:noProof w:val="0"/>
                <w:sz w:val="22"/>
                <w:szCs w:val="22"/>
                <w:lang w:val="en-US" w:eastAsia="ru-RU"/>
              </w:rPr>
              <w:t xml:space="preserve"> cu arc electric (de </w:t>
            </w:r>
            <w:proofErr w:type="spellStart"/>
            <w:r w:rsidRPr="00F40430">
              <w:rPr>
                <w:noProof w:val="0"/>
                <w:sz w:val="22"/>
                <w:szCs w:val="22"/>
                <w:lang w:val="en-US" w:eastAsia="ru-RU"/>
              </w:rPr>
              <w:t>curent</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continuu</w:t>
            </w:r>
            <w:proofErr w:type="spellEnd"/>
            <w:r w:rsidRPr="00F40430">
              <w:rPr>
                <w:noProof w:val="0"/>
                <w:sz w:val="22"/>
                <w:szCs w:val="22"/>
                <w:lang w:val="en-US" w:eastAsia="ru-RU"/>
              </w:rPr>
              <w:t>)</w:t>
            </w:r>
          </w:p>
        </w:tc>
        <w:tc>
          <w:tcPr>
            <w:tcW w:w="1275" w:type="dxa"/>
            <w:tcBorders>
              <w:top w:val="nil"/>
              <w:bottom w:val="single" w:sz="2" w:space="0" w:color="auto"/>
            </w:tcBorders>
            <w:vAlign w:val="center"/>
          </w:tcPr>
          <w:p w14:paraId="3EFBD7F6"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w:t>
            </w:r>
            <w:proofErr w:type="spellStart"/>
            <w:r w:rsidRPr="00F40430">
              <w:rPr>
                <w:noProof w:val="0"/>
                <w:sz w:val="22"/>
                <w:szCs w:val="22"/>
                <w:lang w:val="en-US" w:eastAsia="ru-RU"/>
              </w:rPr>
              <w:t>ut</w:t>
            </w:r>
            <w:proofErr w:type="spellEnd"/>
          </w:p>
        </w:tc>
        <w:tc>
          <w:tcPr>
            <w:tcW w:w="1701" w:type="dxa"/>
            <w:tcBorders>
              <w:top w:val="nil"/>
              <w:bottom w:val="single" w:sz="2" w:space="0" w:color="auto"/>
            </w:tcBorders>
            <w:vAlign w:val="center"/>
          </w:tcPr>
          <w:p w14:paraId="5E98DD5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4,4550</w:t>
            </w:r>
          </w:p>
        </w:tc>
      </w:tr>
      <w:tr w:rsidR="00F40430" w:rsidRPr="00F40430" w14:paraId="1043BC80"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C895B31"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C7C6CD9"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331451</w:t>
            </w:r>
          </w:p>
        </w:tc>
        <w:tc>
          <w:tcPr>
            <w:tcW w:w="5245" w:type="dxa"/>
            <w:tcBorders>
              <w:top w:val="nil"/>
              <w:bottom w:val="single" w:sz="2" w:space="0" w:color="auto"/>
            </w:tcBorders>
            <w:vAlign w:val="center"/>
          </w:tcPr>
          <w:p w14:paraId="0C689907"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Perforatoare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electrice</w:t>
            </w:r>
            <w:proofErr w:type="spellEnd"/>
          </w:p>
        </w:tc>
        <w:tc>
          <w:tcPr>
            <w:tcW w:w="1275" w:type="dxa"/>
            <w:tcBorders>
              <w:top w:val="nil"/>
              <w:bottom w:val="single" w:sz="2" w:space="0" w:color="auto"/>
            </w:tcBorders>
            <w:vAlign w:val="center"/>
          </w:tcPr>
          <w:p w14:paraId="23C34D0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w:t>
            </w:r>
            <w:proofErr w:type="spellStart"/>
            <w:r w:rsidRPr="00F40430">
              <w:rPr>
                <w:noProof w:val="0"/>
                <w:sz w:val="22"/>
                <w:szCs w:val="22"/>
                <w:lang w:val="en-US" w:eastAsia="ru-RU"/>
              </w:rPr>
              <w:t>ut</w:t>
            </w:r>
            <w:proofErr w:type="spellEnd"/>
          </w:p>
        </w:tc>
        <w:tc>
          <w:tcPr>
            <w:tcW w:w="1701" w:type="dxa"/>
            <w:tcBorders>
              <w:top w:val="nil"/>
              <w:bottom w:val="single" w:sz="2" w:space="0" w:color="auto"/>
            </w:tcBorders>
            <w:vAlign w:val="center"/>
          </w:tcPr>
          <w:p w14:paraId="166DE05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7,9860</w:t>
            </w:r>
          </w:p>
        </w:tc>
      </w:tr>
      <w:tr w:rsidR="00F40430" w:rsidRPr="00F40430" w14:paraId="36886834"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11A34701"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FE7B64C"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400002</w:t>
            </w:r>
          </w:p>
        </w:tc>
        <w:tc>
          <w:tcPr>
            <w:tcW w:w="5245" w:type="dxa"/>
            <w:tcBorders>
              <w:top w:val="nil"/>
              <w:bottom w:val="single" w:sz="2" w:space="0" w:color="auto"/>
            </w:tcBorders>
            <w:vAlign w:val="center"/>
          </w:tcPr>
          <w:p w14:paraId="37495FA5"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Automobile cu bord, </w:t>
            </w:r>
            <w:proofErr w:type="spellStart"/>
            <w:r w:rsidRPr="00F40430">
              <w:rPr>
                <w:noProof w:val="0"/>
                <w:sz w:val="22"/>
                <w:szCs w:val="22"/>
                <w:lang w:val="en-US" w:eastAsia="ru-RU"/>
              </w:rPr>
              <w:t>tonaj</w:t>
            </w:r>
            <w:proofErr w:type="spellEnd"/>
            <w:r w:rsidRPr="00F40430">
              <w:rPr>
                <w:noProof w:val="0"/>
                <w:sz w:val="22"/>
                <w:szCs w:val="22"/>
                <w:lang w:val="en-US" w:eastAsia="ru-RU"/>
              </w:rPr>
              <w:t xml:space="preserve"> pina la 8 t</w:t>
            </w:r>
          </w:p>
        </w:tc>
        <w:tc>
          <w:tcPr>
            <w:tcW w:w="1275" w:type="dxa"/>
            <w:tcBorders>
              <w:top w:val="nil"/>
              <w:bottom w:val="single" w:sz="2" w:space="0" w:color="auto"/>
            </w:tcBorders>
            <w:vAlign w:val="center"/>
          </w:tcPr>
          <w:p w14:paraId="14E71536"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w:t>
            </w:r>
            <w:proofErr w:type="spellStart"/>
            <w:r w:rsidRPr="00F40430">
              <w:rPr>
                <w:noProof w:val="0"/>
                <w:sz w:val="22"/>
                <w:szCs w:val="22"/>
                <w:lang w:val="en-US" w:eastAsia="ru-RU"/>
              </w:rPr>
              <w:t>ut</w:t>
            </w:r>
            <w:proofErr w:type="spellEnd"/>
          </w:p>
        </w:tc>
        <w:tc>
          <w:tcPr>
            <w:tcW w:w="1701" w:type="dxa"/>
            <w:tcBorders>
              <w:top w:val="nil"/>
              <w:bottom w:val="single" w:sz="2" w:space="0" w:color="auto"/>
            </w:tcBorders>
            <w:vAlign w:val="center"/>
          </w:tcPr>
          <w:p w14:paraId="00256B0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0,1815</w:t>
            </w:r>
          </w:p>
        </w:tc>
      </w:tr>
      <w:tr w:rsidR="00F40430" w:rsidRPr="00F40430" w14:paraId="61254B65"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2A125940"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lastRenderedPageBreak/>
              <w:t>11</w:t>
            </w:r>
          </w:p>
        </w:tc>
        <w:tc>
          <w:tcPr>
            <w:tcW w:w="1276" w:type="dxa"/>
            <w:tcBorders>
              <w:top w:val="single" w:sz="4" w:space="0" w:color="auto"/>
              <w:bottom w:val="single" w:sz="4" w:space="0" w:color="auto"/>
            </w:tcBorders>
            <w:vAlign w:val="center"/>
          </w:tcPr>
          <w:p w14:paraId="1CF6C39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RpEQ04A</w:t>
            </w:r>
          </w:p>
        </w:tc>
        <w:tc>
          <w:tcPr>
            <w:tcW w:w="5245" w:type="dxa"/>
            <w:tcBorders>
              <w:top w:val="single" w:sz="4" w:space="0" w:color="auto"/>
              <w:bottom w:val="single" w:sz="4" w:space="0" w:color="auto"/>
            </w:tcBorders>
            <w:vAlign w:val="center"/>
          </w:tcPr>
          <w:p w14:paraId="4AEA698A" w14:textId="2E3F2A53" w:rsidR="00F40430" w:rsidRPr="00224C17" w:rsidRDefault="00F40430" w:rsidP="00F40430">
            <w:pPr>
              <w:autoSpaceDE w:val="0"/>
              <w:autoSpaceDN w:val="0"/>
              <w:rPr>
                <w:noProof w:val="0"/>
                <w:lang w:val="en-US" w:eastAsia="ru-RU"/>
              </w:rPr>
            </w:pPr>
            <w:proofErr w:type="spellStart"/>
            <w:r w:rsidRPr="00F40430">
              <w:rPr>
                <w:noProof w:val="0"/>
                <w:lang w:val="en-US" w:eastAsia="ru-RU"/>
              </w:rPr>
              <w:t>Montarea</w:t>
            </w:r>
            <w:proofErr w:type="spellEnd"/>
            <w:r w:rsidRPr="00F40430">
              <w:rPr>
                <w:noProof w:val="0"/>
                <w:lang w:val="en-US" w:eastAsia="ru-RU"/>
              </w:rPr>
              <w:t xml:space="preserve"> </w:t>
            </w:r>
            <w:proofErr w:type="spellStart"/>
            <w:r w:rsidRPr="00F40430">
              <w:rPr>
                <w:noProof w:val="0"/>
                <w:lang w:val="en-US" w:eastAsia="ru-RU"/>
              </w:rPr>
              <w:t>cutiei</w:t>
            </w:r>
            <w:proofErr w:type="spellEnd"/>
            <w:r w:rsidRPr="00F40430">
              <w:rPr>
                <w:noProof w:val="0"/>
                <w:lang w:val="en-US" w:eastAsia="ru-RU"/>
              </w:rPr>
              <w:t xml:space="preserve"> cu </w:t>
            </w:r>
            <w:proofErr w:type="spellStart"/>
            <w:r w:rsidRPr="00F40430">
              <w:rPr>
                <w:noProof w:val="0"/>
                <w:lang w:val="en-US" w:eastAsia="ru-RU"/>
              </w:rPr>
              <w:t>cleme</w:t>
            </w:r>
            <w:proofErr w:type="spellEnd"/>
            <w:r w:rsidRPr="00F40430">
              <w:rPr>
                <w:noProof w:val="0"/>
                <w:lang w:val="en-US" w:eastAsia="ru-RU"/>
              </w:rPr>
              <w:t xml:space="preserve"> (Cutie </w:t>
            </w:r>
            <w:proofErr w:type="spellStart"/>
            <w:r w:rsidRPr="00F40430">
              <w:rPr>
                <w:noProof w:val="0"/>
                <w:lang w:val="en-US" w:eastAsia="ru-RU"/>
              </w:rPr>
              <w:t>pentru</w:t>
            </w:r>
            <w:proofErr w:type="spellEnd"/>
            <w:r w:rsidRPr="00F40430">
              <w:rPr>
                <w:noProof w:val="0"/>
                <w:lang w:val="en-US" w:eastAsia="ru-RU"/>
              </w:rPr>
              <w:t xml:space="preserve"> automate 133 x 79 x 58 mm </w:t>
            </w:r>
            <w:proofErr w:type="spellStart"/>
            <w:r w:rsidRPr="00F40430">
              <w:rPr>
                <w:noProof w:val="0"/>
                <w:lang w:val="en-US" w:eastAsia="ru-RU"/>
              </w:rPr>
              <w:t>echipata</w:t>
            </w:r>
            <w:proofErr w:type="spellEnd"/>
            <w:r w:rsidRPr="00F40430">
              <w:rPr>
                <w:noProof w:val="0"/>
                <w:lang w:val="en-US" w:eastAsia="ru-RU"/>
              </w:rPr>
              <w:t xml:space="preserve"> cu </w:t>
            </w:r>
            <w:proofErr w:type="spellStart"/>
            <w:r w:rsidRPr="00F40430">
              <w:rPr>
                <w:noProof w:val="0"/>
                <w:lang w:val="en-US" w:eastAsia="ru-RU"/>
              </w:rPr>
              <w:t>sina</w:t>
            </w:r>
            <w:proofErr w:type="spellEnd"/>
            <w:r w:rsidRPr="00F40430">
              <w:rPr>
                <w:noProof w:val="0"/>
                <w:lang w:val="en-US" w:eastAsia="ru-RU"/>
              </w:rPr>
              <w:t xml:space="preserve"> DIN </w:t>
            </w:r>
            <w:proofErr w:type="spellStart"/>
            <w:r w:rsidRPr="00F40430">
              <w:rPr>
                <w:noProof w:val="0"/>
                <w:lang w:val="en-US" w:eastAsia="ru-RU"/>
              </w:rPr>
              <w:t>si</w:t>
            </w:r>
            <w:proofErr w:type="spellEnd"/>
            <w:r w:rsidRPr="00F40430">
              <w:rPr>
                <w:noProof w:val="0"/>
                <w:lang w:val="en-US" w:eastAsia="ru-RU"/>
              </w:rPr>
              <w:t xml:space="preserve"> </w:t>
            </w:r>
            <w:proofErr w:type="spellStart"/>
            <w:r w:rsidRPr="00F40430">
              <w:rPr>
                <w:noProof w:val="0"/>
                <w:lang w:val="en-US" w:eastAsia="ru-RU"/>
              </w:rPr>
              <w:t>sina</w:t>
            </w:r>
            <w:proofErr w:type="spellEnd"/>
            <w:r w:rsidRPr="00F40430">
              <w:rPr>
                <w:noProof w:val="0"/>
                <w:lang w:val="en-US" w:eastAsia="ru-RU"/>
              </w:rPr>
              <w:t xml:space="preserve"> de </w:t>
            </w:r>
            <w:proofErr w:type="spellStart"/>
            <w:r w:rsidRPr="00F40430">
              <w:rPr>
                <w:noProof w:val="0"/>
                <w:lang w:val="en-US" w:eastAsia="ru-RU"/>
              </w:rPr>
              <w:t>nul</w:t>
            </w:r>
            <w:proofErr w:type="spellEnd"/>
            <w:r w:rsidRPr="00F40430">
              <w:rPr>
                <w:noProof w:val="0"/>
                <w:lang w:val="en-US" w:eastAsia="ru-RU"/>
              </w:rPr>
              <w:t>)</w:t>
            </w:r>
          </w:p>
        </w:tc>
        <w:tc>
          <w:tcPr>
            <w:tcW w:w="1275" w:type="dxa"/>
            <w:tcBorders>
              <w:top w:val="single" w:sz="4" w:space="0" w:color="auto"/>
              <w:bottom w:val="single" w:sz="4" w:space="0" w:color="auto"/>
            </w:tcBorders>
            <w:vAlign w:val="center"/>
          </w:tcPr>
          <w:p w14:paraId="1DDFBB5C"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single" w:sz="4" w:space="0" w:color="auto"/>
              <w:bottom w:val="single" w:sz="4" w:space="0" w:color="auto"/>
            </w:tcBorders>
            <w:vAlign w:val="center"/>
          </w:tcPr>
          <w:p w14:paraId="2B23854D"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26,00</w:t>
            </w:r>
          </w:p>
          <w:p w14:paraId="0CBD9C63"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18F45DC3"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6ECA3BD4"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F66218F"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7137010011510</w:t>
            </w:r>
          </w:p>
        </w:tc>
        <w:tc>
          <w:tcPr>
            <w:tcW w:w="5245" w:type="dxa"/>
            <w:tcBorders>
              <w:top w:val="nil"/>
              <w:bottom w:val="single" w:sz="2" w:space="0" w:color="auto"/>
            </w:tcBorders>
            <w:vAlign w:val="center"/>
          </w:tcPr>
          <w:p w14:paraId="6C225A5D"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Electromontor</w:t>
            </w:r>
            <w:proofErr w:type="spellEnd"/>
          </w:p>
        </w:tc>
        <w:tc>
          <w:tcPr>
            <w:tcW w:w="1275" w:type="dxa"/>
            <w:tcBorders>
              <w:top w:val="nil"/>
              <w:bottom w:val="single" w:sz="2" w:space="0" w:color="auto"/>
            </w:tcBorders>
            <w:vAlign w:val="center"/>
          </w:tcPr>
          <w:p w14:paraId="7CF1A5C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5D72D223"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41,6000</w:t>
            </w:r>
          </w:p>
        </w:tc>
      </w:tr>
      <w:tr w:rsidR="00F40430" w:rsidRPr="00F40430" w14:paraId="45A64E6E"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1BDBB88"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6D04B5E"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014</w:t>
            </w:r>
          </w:p>
        </w:tc>
        <w:tc>
          <w:tcPr>
            <w:tcW w:w="5245" w:type="dxa"/>
            <w:tcBorders>
              <w:top w:val="nil"/>
              <w:bottom w:val="single" w:sz="2" w:space="0" w:color="auto"/>
            </w:tcBorders>
            <w:vAlign w:val="center"/>
          </w:tcPr>
          <w:p w14:paraId="4FE80B79"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Cutie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automate 133 x 79 x 58 mm </w:t>
            </w:r>
            <w:proofErr w:type="spellStart"/>
            <w:r w:rsidRPr="00F40430">
              <w:rPr>
                <w:noProof w:val="0"/>
                <w:sz w:val="22"/>
                <w:szCs w:val="22"/>
                <w:lang w:val="en-US" w:eastAsia="ru-RU"/>
              </w:rPr>
              <w:t>echipata</w:t>
            </w:r>
            <w:proofErr w:type="spellEnd"/>
            <w:r w:rsidRPr="00F40430">
              <w:rPr>
                <w:noProof w:val="0"/>
                <w:sz w:val="22"/>
                <w:szCs w:val="22"/>
                <w:lang w:val="en-US" w:eastAsia="ru-RU"/>
              </w:rPr>
              <w:t xml:space="preserve"> cu </w:t>
            </w:r>
            <w:proofErr w:type="spellStart"/>
            <w:r w:rsidRPr="00F40430">
              <w:rPr>
                <w:noProof w:val="0"/>
                <w:sz w:val="22"/>
                <w:szCs w:val="22"/>
                <w:lang w:val="en-US" w:eastAsia="ru-RU"/>
              </w:rPr>
              <w:t>sina</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si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sina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nul</w:t>
            </w:r>
            <w:proofErr w:type="spellEnd"/>
          </w:p>
        </w:tc>
        <w:tc>
          <w:tcPr>
            <w:tcW w:w="1275" w:type="dxa"/>
            <w:tcBorders>
              <w:top w:val="nil"/>
              <w:bottom w:val="single" w:sz="2" w:space="0" w:color="auto"/>
            </w:tcBorders>
            <w:vAlign w:val="center"/>
          </w:tcPr>
          <w:p w14:paraId="140CEEE3"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4F352A5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26,0000</w:t>
            </w:r>
          </w:p>
        </w:tc>
      </w:tr>
      <w:tr w:rsidR="00F40430" w:rsidRPr="00F40430" w14:paraId="52E53BC5"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181BB15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12</w:t>
            </w:r>
          </w:p>
        </w:tc>
        <w:tc>
          <w:tcPr>
            <w:tcW w:w="1276" w:type="dxa"/>
            <w:tcBorders>
              <w:top w:val="single" w:sz="4" w:space="0" w:color="auto"/>
              <w:bottom w:val="single" w:sz="4" w:space="0" w:color="auto"/>
            </w:tcBorders>
            <w:vAlign w:val="center"/>
          </w:tcPr>
          <w:p w14:paraId="796F5F92"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RpEQ04A</w:t>
            </w:r>
          </w:p>
        </w:tc>
        <w:tc>
          <w:tcPr>
            <w:tcW w:w="5245" w:type="dxa"/>
            <w:tcBorders>
              <w:top w:val="single" w:sz="4" w:space="0" w:color="auto"/>
              <w:bottom w:val="single" w:sz="4" w:space="0" w:color="auto"/>
            </w:tcBorders>
            <w:vAlign w:val="center"/>
          </w:tcPr>
          <w:p w14:paraId="16F5EDB0" w14:textId="580C551B" w:rsidR="00F40430" w:rsidRPr="00224C17" w:rsidRDefault="00F40430" w:rsidP="00F40430">
            <w:pPr>
              <w:autoSpaceDE w:val="0"/>
              <w:autoSpaceDN w:val="0"/>
              <w:rPr>
                <w:noProof w:val="0"/>
                <w:lang w:val="en-US" w:eastAsia="ru-RU"/>
              </w:rPr>
            </w:pPr>
            <w:proofErr w:type="spellStart"/>
            <w:r w:rsidRPr="00F40430">
              <w:rPr>
                <w:noProof w:val="0"/>
                <w:lang w:val="en-US" w:eastAsia="ru-RU"/>
              </w:rPr>
              <w:t>Montarea</w:t>
            </w:r>
            <w:proofErr w:type="spellEnd"/>
            <w:r w:rsidRPr="00F40430">
              <w:rPr>
                <w:noProof w:val="0"/>
                <w:lang w:val="en-US" w:eastAsia="ru-RU"/>
              </w:rPr>
              <w:t xml:space="preserve"> </w:t>
            </w:r>
            <w:proofErr w:type="spellStart"/>
            <w:r w:rsidRPr="00F40430">
              <w:rPr>
                <w:noProof w:val="0"/>
                <w:lang w:val="en-US" w:eastAsia="ru-RU"/>
              </w:rPr>
              <w:t>cutiei</w:t>
            </w:r>
            <w:proofErr w:type="spellEnd"/>
            <w:r w:rsidRPr="00F40430">
              <w:rPr>
                <w:noProof w:val="0"/>
                <w:lang w:val="en-US" w:eastAsia="ru-RU"/>
              </w:rPr>
              <w:t xml:space="preserve"> cu </w:t>
            </w:r>
            <w:proofErr w:type="spellStart"/>
            <w:r w:rsidRPr="00F40430">
              <w:rPr>
                <w:noProof w:val="0"/>
                <w:lang w:val="en-US" w:eastAsia="ru-RU"/>
              </w:rPr>
              <w:t>cleme</w:t>
            </w:r>
            <w:proofErr w:type="spellEnd"/>
            <w:r w:rsidRPr="00F40430">
              <w:rPr>
                <w:noProof w:val="0"/>
                <w:lang w:val="en-US" w:eastAsia="ru-RU"/>
              </w:rPr>
              <w:t xml:space="preserve"> (cutie de </w:t>
            </w:r>
            <w:proofErr w:type="spellStart"/>
            <w:r w:rsidRPr="00F40430">
              <w:rPr>
                <w:noProof w:val="0"/>
                <w:lang w:val="en-US" w:eastAsia="ru-RU"/>
              </w:rPr>
              <w:t>distributie</w:t>
            </w:r>
            <w:proofErr w:type="spellEnd"/>
            <w:r w:rsidRPr="00F40430">
              <w:rPr>
                <w:noProof w:val="0"/>
                <w:lang w:val="en-US" w:eastAsia="ru-RU"/>
              </w:rPr>
              <w:t xml:space="preserve"> </w:t>
            </w:r>
            <w:proofErr w:type="spellStart"/>
            <w:r w:rsidRPr="00F40430">
              <w:rPr>
                <w:noProof w:val="0"/>
                <w:lang w:val="en-US" w:eastAsia="ru-RU"/>
              </w:rPr>
              <w:t>exterioara</w:t>
            </w:r>
            <w:proofErr w:type="spellEnd"/>
            <w:r w:rsidRPr="00F40430">
              <w:rPr>
                <w:noProof w:val="0"/>
                <w:lang w:val="en-US" w:eastAsia="ru-RU"/>
              </w:rPr>
              <w:t xml:space="preserve"> 100*100*50mm)</w:t>
            </w:r>
          </w:p>
        </w:tc>
        <w:tc>
          <w:tcPr>
            <w:tcW w:w="1275" w:type="dxa"/>
            <w:tcBorders>
              <w:top w:val="single" w:sz="4" w:space="0" w:color="auto"/>
              <w:bottom w:val="single" w:sz="4" w:space="0" w:color="auto"/>
            </w:tcBorders>
            <w:vAlign w:val="center"/>
          </w:tcPr>
          <w:p w14:paraId="73AC2D3C"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single" w:sz="4" w:space="0" w:color="auto"/>
              <w:bottom w:val="single" w:sz="4" w:space="0" w:color="auto"/>
            </w:tcBorders>
            <w:vAlign w:val="center"/>
          </w:tcPr>
          <w:p w14:paraId="2F504EC2"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26,00</w:t>
            </w:r>
          </w:p>
          <w:p w14:paraId="36EA3AF9"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0B1E6A97"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F32E230"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E1C1B50"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7137010011510</w:t>
            </w:r>
          </w:p>
        </w:tc>
        <w:tc>
          <w:tcPr>
            <w:tcW w:w="5245" w:type="dxa"/>
            <w:tcBorders>
              <w:top w:val="nil"/>
              <w:bottom w:val="single" w:sz="2" w:space="0" w:color="auto"/>
            </w:tcBorders>
            <w:vAlign w:val="center"/>
          </w:tcPr>
          <w:p w14:paraId="375097AA"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Electromontor</w:t>
            </w:r>
            <w:proofErr w:type="spellEnd"/>
          </w:p>
        </w:tc>
        <w:tc>
          <w:tcPr>
            <w:tcW w:w="1275" w:type="dxa"/>
            <w:tcBorders>
              <w:top w:val="nil"/>
              <w:bottom w:val="single" w:sz="2" w:space="0" w:color="auto"/>
            </w:tcBorders>
            <w:vAlign w:val="center"/>
          </w:tcPr>
          <w:p w14:paraId="29D7392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40B8C305"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41,6000</w:t>
            </w:r>
          </w:p>
        </w:tc>
      </w:tr>
      <w:tr w:rsidR="00F40430" w:rsidRPr="00F40430" w14:paraId="61522608"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28EBD92E"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AF787A2"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008</w:t>
            </w:r>
          </w:p>
        </w:tc>
        <w:tc>
          <w:tcPr>
            <w:tcW w:w="5245" w:type="dxa"/>
            <w:tcBorders>
              <w:top w:val="nil"/>
              <w:bottom w:val="single" w:sz="2" w:space="0" w:color="auto"/>
            </w:tcBorders>
            <w:vAlign w:val="center"/>
          </w:tcPr>
          <w:p w14:paraId="051B4E76"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cutie de </w:t>
            </w:r>
            <w:proofErr w:type="spellStart"/>
            <w:r w:rsidRPr="00F40430">
              <w:rPr>
                <w:noProof w:val="0"/>
                <w:sz w:val="22"/>
                <w:szCs w:val="22"/>
                <w:lang w:val="en-US" w:eastAsia="ru-RU"/>
              </w:rPr>
              <w:t>distributie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exterioara</w:t>
            </w:r>
            <w:proofErr w:type="spellEnd"/>
            <w:r w:rsidRPr="00F40430">
              <w:rPr>
                <w:noProof w:val="0"/>
                <w:sz w:val="22"/>
                <w:szCs w:val="22"/>
                <w:lang w:val="en-US" w:eastAsia="ru-RU"/>
              </w:rPr>
              <w:t xml:space="preserve"> 100*100*50mm</w:t>
            </w:r>
          </w:p>
        </w:tc>
        <w:tc>
          <w:tcPr>
            <w:tcW w:w="1275" w:type="dxa"/>
            <w:tcBorders>
              <w:top w:val="nil"/>
              <w:bottom w:val="single" w:sz="2" w:space="0" w:color="auto"/>
            </w:tcBorders>
            <w:vAlign w:val="center"/>
          </w:tcPr>
          <w:p w14:paraId="039DBB0B"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551D54F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26,0000</w:t>
            </w:r>
          </w:p>
        </w:tc>
      </w:tr>
      <w:tr w:rsidR="00F40430" w:rsidRPr="00F40430" w14:paraId="7B09A1E3"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2789DC9F"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13</w:t>
            </w:r>
          </w:p>
        </w:tc>
        <w:tc>
          <w:tcPr>
            <w:tcW w:w="1276" w:type="dxa"/>
            <w:tcBorders>
              <w:top w:val="single" w:sz="4" w:space="0" w:color="auto"/>
              <w:bottom w:val="single" w:sz="4" w:space="0" w:color="auto"/>
            </w:tcBorders>
            <w:vAlign w:val="center"/>
          </w:tcPr>
          <w:p w14:paraId="6EE17FD3"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RpEQ04A</w:t>
            </w:r>
          </w:p>
        </w:tc>
        <w:tc>
          <w:tcPr>
            <w:tcW w:w="5245" w:type="dxa"/>
            <w:tcBorders>
              <w:top w:val="single" w:sz="4" w:space="0" w:color="auto"/>
              <w:bottom w:val="single" w:sz="4" w:space="0" w:color="auto"/>
            </w:tcBorders>
            <w:vAlign w:val="center"/>
          </w:tcPr>
          <w:p w14:paraId="60A48E8C" w14:textId="47EEC9A2" w:rsidR="00F40430" w:rsidRPr="00224C17" w:rsidRDefault="00F40430" w:rsidP="00F40430">
            <w:pPr>
              <w:autoSpaceDE w:val="0"/>
              <w:autoSpaceDN w:val="0"/>
              <w:rPr>
                <w:noProof w:val="0"/>
                <w:lang w:val="en-US" w:eastAsia="ru-RU"/>
              </w:rPr>
            </w:pPr>
            <w:proofErr w:type="spellStart"/>
            <w:r w:rsidRPr="00F40430">
              <w:rPr>
                <w:noProof w:val="0"/>
                <w:lang w:val="en-US" w:eastAsia="ru-RU"/>
              </w:rPr>
              <w:t>Montarea</w:t>
            </w:r>
            <w:proofErr w:type="spellEnd"/>
            <w:r w:rsidRPr="00F40430">
              <w:rPr>
                <w:noProof w:val="0"/>
                <w:lang w:val="en-US" w:eastAsia="ru-RU"/>
              </w:rPr>
              <w:t xml:space="preserve"> </w:t>
            </w:r>
            <w:proofErr w:type="spellStart"/>
            <w:r w:rsidRPr="00F40430">
              <w:rPr>
                <w:noProof w:val="0"/>
                <w:lang w:val="en-US" w:eastAsia="ru-RU"/>
              </w:rPr>
              <w:t>cutiei</w:t>
            </w:r>
            <w:proofErr w:type="spellEnd"/>
            <w:r w:rsidRPr="00F40430">
              <w:rPr>
                <w:noProof w:val="0"/>
                <w:lang w:val="en-US" w:eastAsia="ru-RU"/>
              </w:rPr>
              <w:t xml:space="preserve"> cu </w:t>
            </w:r>
            <w:proofErr w:type="spellStart"/>
            <w:r w:rsidRPr="00F40430">
              <w:rPr>
                <w:noProof w:val="0"/>
                <w:lang w:val="en-US" w:eastAsia="ru-RU"/>
              </w:rPr>
              <w:t>cleme</w:t>
            </w:r>
            <w:proofErr w:type="spellEnd"/>
            <w:r w:rsidRPr="00F40430">
              <w:rPr>
                <w:noProof w:val="0"/>
                <w:lang w:val="en-US" w:eastAsia="ru-RU"/>
              </w:rPr>
              <w:t xml:space="preserve"> (Cutie </w:t>
            </w:r>
            <w:proofErr w:type="spellStart"/>
            <w:r w:rsidRPr="00F40430">
              <w:rPr>
                <w:noProof w:val="0"/>
                <w:lang w:val="en-US" w:eastAsia="ru-RU"/>
              </w:rPr>
              <w:t>pentru</w:t>
            </w:r>
            <w:proofErr w:type="spellEnd"/>
            <w:r w:rsidRPr="00F40430">
              <w:rPr>
                <w:noProof w:val="0"/>
                <w:lang w:val="en-US" w:eastAsia="ru-RU"/>
              </w:rPr>
              <w:t xml:space="preserve"> automate, </w:t>
            </w:r>
            <w:proofErr w:type="spellStart"/>
            <w:r w:rsidRPr="00F40430">
              <w:rPr>
                <w:noProof w:val="0"/>
                <w:lang w:val="en-US" w:eastAsia="ru-RU"/>
              </w:rPr>
              <w:t>montare</w:t>
            </w:r>
            <w:proofErr w:type="spellEnd"/>
            <w:r w:rsidRPr="00F40430">
              <w:rPr>
                <w:noProof w:val="0"/>
                <w:lang w:val="en-US" w:eastAsia="ru-RU"/>
              </w:rPr>
              <w:t xml:space="preserve"> pe </w:t>
            </w:r>
            <w:proofErr w:type="spellStart"/>
            <w:r w:rsidRPr="00F40430">
              <w:rPr>
                <w:noProof w:val="0"/>
                <w:lang w:val="en-US" w:eastAsia="ru-RU"/>
              </w:rPr>
              <w:t>perete</w:t>
            </w:r>
            <w:proofErr w:type="spellEnd"/>
            <w:r w:rsidRPr="00F40430">
              <w:rPr>
                <w:noProof w:val="0"/>
                <w:lang w:val="en-US" w:eastAsia="ru-RU"/>
              </w:rPr>
              <w:t xml:space="preserve"> </w:t>
            </w:r>
            <w:proofErr w:type="spellStart"/>
            <w:r w:rsidRPr="00F40430">
              <w:rPr>
                <w:noProof w:val="0"/>
                <w:lang w:val="en-US" w:eastAsia="ru-RU"/>
              </w:rPr>
              <w:t>pentru</w:t>
            </w:r>
            <w:proofErr w:type="spellEnd"/>
            <w:r w:rsidRPr="00F40430">
              <w:rPr>
                <w:noProof w:val="0"/>
                <w:lang w:val="en-US" w:eastAsia="ru-RU"/>
              </w:rPr>
              <w:t xml:space="preserve"> 12 module, </w:t>
            </w:r>
            <w:proofErr w:type="spellStart"/>
            <w:r w:rsidRPr="00F40430">
              <w:rPr>
                <w:noProof w:val="0"/>
                <w:lang w:val="en-US" w:eastAsia="ru-RU"/>
              </w:rPr>
              <w:t>echipata</w:t>
            </w:r>
            <w:proofErr w:type="spellEnd"/>
            <w:r w:rsidRPr="00F40430">
              <w:rPr>
                <w:noProof w:val="0"/>
                <w:lang w:val="en-US" w:eastAsia="ru-RU"/>
              </w:rPr>
              <w:t xml:space="preserve"> cu </w:t>
            </w:r>
            <w:proofErr w:type="spellStart"/>
            <w:r w:rsidRPr="00F40430">
              <w:rPr>
                <w:noProof w:val="0"/>
                <w:lang w:val="en-US" w:eastAsia="ru-RU"/>
              </w:rPr>
              <w:t>sina</w:t>
            </w:r>
            <w:proofErr w:type="spellEnd"/>
            <w:r w:rsidRPr="00F40430">
              <w:rPr>
                <w:noProof w:val="0"/>
                <w:lang w:val="en-US" w:eastAsia="ru-RU"/>
              </w:rPr>
              <w:t xml:space="preserve"> DIN </w:t>
            </w:r>
            <w:proofErr w:type="spellStart"/>
            <w:r w:rsidRPr="00F40430">
              <w:rPr>
                <w:noProof w:val="0"/>
                <w:lang w:val="en-US" w:eastAsia="ru-RU"/>
              </w:rPr>
              <w:t>si</w:t>
            </w:r>
            <w:proofErr w:type="spellEnd"/>
            <w:r w:rsidRPr="00F40430">
              <w:rPr>
                <w:noProof w:val="0"/>
                <w:lang w:val="en-US" w:eastAsia="ru-RU"/>
              </w:rPr>
              <w:t xml:space="preserve"> </w:t>
            </w:r>
            <w:proofErr w:type="spellStart"/>
            <w:r w:rsidRPr="00F40430">
              <w:rPr>
                <w:noProof w:val="0"/>
                <w:lang w:val="en-US" w:eastAsia="ru-RU"/>
              </w:rPr>
              <w:t>sina</w:t>
            </w:r>
            <w:proofErr w:type="spellEnd"/>
            <w:r w:rsidRPr="00F40430">
              <w:rPr>
                <w:noProof w:val="0"/>
                <w:lang w:val="en-US" w:eastAsia="ru-RU"/>
              </w:rPr>
              <w:t xml:space="preserve"> de </w:t>
            </w:r>
            <w:proofErr w:type="spellStart"/>
            <w:r w:rsidRPr="00F40430">
              <w:rPr>
                <w:noProof w:val="0"/>
                <w:lang w:val="en-US" w:eastAsia="ru-RU"/>
              </w:rPr>
              <w:t>nul</w:t>
            </w:r>
            <w:proofErr w:type="spellEnd"/>
            <w:r w:rsidRPr="00F40430">
              <w:rPr>
                <w:noProof w:val="0"/>
                <w:lang w:val="en-US" w:eastAsia="ru-RU"/>
              </w:rPr>
              <w:t>)</w:t>
            </w:r>
          </w:p>
        </w:tc>
        <w:tc>
          <w:tcPr>
            <w:tcW w:w="1275" w:type="dxa"/>
            <w:tcBorders>
              <w:top w:val="single" w:sz="4" w:space="0" w:color="auto"/>
              <w:bottom w:val="single" w:sz="4" w:space="0" w:color="auto"/>
            </w:tcBorders>
            <w:vAlign w:val="center"/>
          </w:tcPr>
          <w:p w14:paraId="23FD859A"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single" w:sz="4" w:space="0" w:color="auto"/>
              <w:bottom w:val="single" w:sz="4" w:space="0" w:color="auto"/>
            </w:tcBorders>
            <w:vAlign w:val="center"/>
          </w:tcPr>
          <w:p w14:paraId="4FFB1845"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2,00</w:t>
            </w:r>
          </w:p>
          <w:p w14:paraId="6EDEF92A"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47698F07"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B947561"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967E414"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7137010011510</w:t>
            </w:r>
          </w:p>
        </w:tc>
        <w:tc>
          <w:tcPr>
            <w:tcW w:w="5245" w:type="dxa"/>
            <w:tcBorders>
              <w:top w:val="nil"/>
              <w:bottom w:val="single" w:sz="2" w:space="0" w:color="auto"/>
            </w:tcBorders>
            <w:vAlign w:val="center"/>
          </w:tcPr>
          <w:p w14:paraId="31A5A4F0"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Electromontor</w:t>
            </w:r>
            <w:proofErr w:type="spellEnd"/>
          </w:p>
        </w:tc>
        <w:tc>
          <w:tcPr>
            <w:tcW w:w="1275" w:type="dxa"/>
            <w:tcBorders>
              <w:top w:val="nil"/>
              <w:bottom w:val="single" w:sz="2" w:space="0" w:color="auto"/>
            </w:tcBorders>
            <w:vAlign w:val="center"/>
          </w:tcPr>
          <w:p w14:paraId="3AB5649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5BE04FFD"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3,2000</w:t>
            </w:r>
          </w:p>
        </w:tc>
      </w:tr>
      <w:tr w:rsidR="00F40430" w:rsidRPr="00F40430" w14:paraId="4D9ED330"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37A0CB85"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EAC8E33"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018</w:t>
            </w:r>
          </w:p>
        </w:tc>
        <w:tc>
          <w:tcPr>
            <w:tcW w:w="5245" w:type="dxa"/>
            <w:tcBorders>
              <w:top w:val="nil"/>
              <w:bottom w:val="single" w:sz="2" w:space="0" w:color="auto"/>
            </w:tcBorders>
            <w:vAlign w:val="center"/>
          </w:tcPr>
          <w:p w14:paraId="2CD80F0C"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Cutie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automate, </w:t>
            </w:r>
            <w:proofErr w:type="spellStart"/>
            <w:r w:rsidRPr="00F40430">
              <w:rPr>
                <w:noProof w:val="0"/>
                <w:sz w:val="22"/>
                <w:szCs w:val="22"/>
                <w:lang w:val="en-US" w:eastAsia="ru-RU"/>
              </w:rPr>
              <w:t>montare</w:t>
            </w:r>
            <w:proofErr w:type="spellEnd"/>
            <w:r w:rsidRPr="00F40430">
              <w:rPr>
                <w:noProof w:val="0"/>
                <w:sz w:val="22"/>
                <w:szCs w:val="22"/>
                <w:lang w:val="en-US" w:eastAsia="ru-RU"/>
              </w:rPr>
              <w:t xml:space="preserve"> pe </w:t>
            </w:r>
            <w:proofErr w:type="spellStart"/>
            <w:r w:rsidRPr="00F40430">
              <w:rPr>
                <w:noProof w:val="0"/>
                <w:sz w:val="22"/>
                <w:szCs w:val="22"/>
                <w:lang w:val="en-US" w:eastAsia="ru-RU"/>
              </w:rPr>
              <w:t>perete</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12 module, </w:t>
            </w:r>
            <w:proofErr w:type="spellStart"/>
            <w:r w:rsidRPr="00F40430">
              <w:rPr>
                <w:noProof w:val="0"/>
                <w:sz w:val="22"/>
                <w:szCs w:val="22"/>
                <w:lang w:val="en-US" w:eastAsia="ru-RU"/>
              </w:rPr>
              <w:t>echipata</w:t>
            </w:r>
            <w:proofErr w:type="spellEnd"/>
            <w:r w:rsidRPr="00F40430">
              <w:rPr>
                <w:noProof w:val="0"/>
                <w:sz w:val="22"/>
                <w:szCs w:val="22"/>
                <w:lang w:val="en-US" w:eastAsia="ru-RU"/>
              </w:rPr>
              <w:t xml:space="preserve"> cu </w:t>
            </w:r>
            <w:proofErr w:type="spellStart"/>
            <w:r w:rsidRPr="00F40430">
              <w:rPr>
                <w:noProof w:val="0"/>
                <w:sz w:val="22"/>
                <w:szCs w:val="22"/>
                <w:lang w:val="en-US" w:eastAsia="ru-RU"/>
              </w:rPr>
              <w:t>sina</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si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sina</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nul</w:t>
            </w:r>
            <w:proofErr w:type="spellEnd"/>
          </w:p>
        </w:tc>
        <w:tc>
          <w:tcPr>
            <w:tcW w:w="1275" w:type="dxa"/>
            <w:tcBorders>
              <w:top w:val="nil"/>
              <w:bottom w:val="single" w:sz="2" w:space="0" w:color="auto"/>
            </w:tcBorders>
            <w:vAlign w:val="center"/>
          </w:tcPr>
          <w:p w14:paraId="77C61500"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05209272"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2,0000</w:t>
            </w:r>
          </w:p>
        </w:tc>
      </w:tr>
      <w:tr w:rsidR="00F40430" w:rsidRPr="00F40430" w14:paraId="12E1AD49"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6118C5F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14</w:t>
            </w:r>
          </w:p>
        </w:tc>
        <w:tc>
          <w:tcPr>
            <w:tcW w:w="1276" w:type="dxa"/>
            <w:tcBorders>
              <w:top w:val="single" w:sz="4" w:space="0" w:color="auto"/>
              <w:bottom w:val="single" w:sz="4" w:space="0" w:color="auto"/>
            </w:tcBorders>
            <w:vAlign w:val="center"/>
          </w:tcPr>
          <w:p w14:paraId="0E701D75"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RpEE15B</w:t>
            </w:r>
          </w:p>
        </w:tc>
        <w:tc>
          <w:tcPr>
            <w:tcW w:w="5245" w:type="dxa"/>
            <w:tcBorders>
              <w:top w:val="single" w:sz="4" w:space="0" w:color="auto"/>
              <w:bottom w:val="single" w:sz="4" w:space="0" w:color="auto"/>
            </w:tcBorders>
            <w:vAlign w:val="center"/>
          </w:tcPr>
          <w:p w14:paraId="2EDB9451" w14:textId="75FF5EBB" w:rsidR="00F40430" w:rsidRPr="00224C17" w:rsidRDefault="00F40430" w:rsidP="00F40430">
            <w:pPr>
              <w:autoSpaceDE w:val="0"/>
              <w:autoSpaceDN w:val="0"/>
              <w:rPr>
                <w:noProof w:val="0"/>
                <w:lang w:val="en-US" w:eastAsia="ru-RU"/>
              </w:rPr>
            </w:pPr>
            <w:proofErr w:type="spellStart"/>
            <w:r w:rsidRPr="00F40430">
              <w:rPr>
                <w:noProof w:val="0"/>
                <w:lang w:val="en-US" w:eastAsia="ru-RU"/>
              </w:rPr>
              <w:t>Montarea</w:t>
            </w:r>
            <w:proofErr w:type="spellEnd"/>
            <w:r w:rsidRPr="00F40430">
              <w:rPr>
                <w:noProof w:val="0"/>
                <w:lang w:val="en-US" w:eastAsia="ru-RU"/>
              </w:rPr>
              <w:t xml:space="preserve"> </w:t>
            </w:r>
            <w:proofErr w:type="spellStart"/>
            <w:r w:rsidRPr="00F40430">
              <w:rPr>
                <w:noProof w:val="0"/>
                <w:lang w:val="en-US" w:eastAsia="ru-RU"/>
              </w:rPr>
              <w:t>intrerupatoarelor</w:t>
            </w:r>
            <w:proofErr w:type="spellEnd"/>
            <w:r w:rsidRPr="00F40430">
              <w:rPr>
                <w:noProof w:val="0"/>
                <w:lang w:val="en-US" w:eastAsia="ru-RU"/>
              </w:rPr>
              <w:t xml:space="preserve"> - </w:t>
            </w:r>
            <w:proofErr w:type="spellStart"/>
            <w:r w:rsidRPr="00F40430">
              <w:rPr>
                <w:noProof w:val="0"/>
                <w:lang w:val="en-US" w:eastAsia="ru-RU"/>
              </w:rPr>
              <w:t>intrerupator</w:t>
            </w:r>
            <w:proofErr w:type="spellEnd"/>
            <w:r w:rsidRPr="00F40430">
              <w:rPr>
                <w:noProof w:val="0"/>
                <w:lang w:val="en-US" w:eastAsia="ru-RU"/>
              </w:rPr>
              <w:t xml:space="preserve"> automat monopolar VA47-29 1P 6 A 220 V C</w:t>
            </w:r>
          </w:p>
        </w:tc>
        <w:tc>
          <w:tcPr>
            <w:tcW w:w="1275" w:type="dxa"/>
            <w:tcBorders>
              <w:top w:val="single" w:sz="4" w:space="0" w:color="auto"/>
              <w:bottom w:val="single" w:sz="4" w:space="0" w:color="auto"/>
            </w:tcBorders>
            <w:vAlign w:val="center"/>
          </w:tcPr>
          <w:p w14:paraId="38D5ADC9"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single" w:sz="4" w:space="0" w:color="auto"/>
              <w:bottom w:val="single" w:sz="4" w:space="0" w:color="auto"/>
            </w:tcBorders>
            <w:vAlign w:val="center"/>
          </w:tcPr>
          <w:p w14:paraId="7878C0FF"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26,00</w:t>
            </w:r>
          </w:p>
          <w:p w14:paraId="4B90F3B1"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3F95EFE8"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6C19724"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BD0472C"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7137010011520</w:t>
            </w:r>
          </w:p>
        </w:tc>
        <w:tc>
          <w:tcPr>
            <w:tcW w:w="5245" w:type="dxa"/>
            <w:tcBorders>
              <w:top w:val="nil"/>
              <w:bottom w:val="single" w:sz="2" w:space="0" w:color="auto"/>
            </w:tcBorders>
            <w:vAlign w:val="center"/>
          </w:tcPr>
          <w:p w14:paraId="00475002"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Electrician in </w:t>
            </w:r>
            <w:proofErr w:type="spellStart"/>
            <w:r w:rsidRPr="00F40430">
              <w:rPr>
                <w:noProof w:val="0"/>
                <w:sz w:val="22"/>
                <w:szCs w:val="22"/>
                <w:lang w:val="en-US" w:eastAsia="ru-RU"/>
              </w:rPr>
              <w:t>constructii</w:t>
            </w:r>
            <w:proofErr w:type="spellEnd"/>
          </w:p>
        </w:tc>
        <w:tc>
          <w:tcPr>
            <w:tcW w:w="1275" w:type="dxa"/>
            <w:tcBorders>
              <w:top w:val="nil"/>
              <w:bottom w:val="single" w:sz="2" w:space="0" w:color="auto"/>
            </w:tcBorders>
            <w:vAlign w:val="center"/>
          </w:tcPr>
          <w:p w14:paraId="4AD51B4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6C84D96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18,7200</w:t>
            </w:r>
          </w:p>
        </w:tc>
      </w:tr>
      <w:tr w:rsidR="00F40430" w:rsidRPr="00F40430" w14:paraId="4DBB79A9"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762171DE"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C1A42A3"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111100010002011</w:t>
            </w:r>
          </w:p>
        </w:tc>
        <w:tc>
          <w:tcPr>
            <w:tcW w:w="5245" w:type="dxa"/>
            <w:tcBorders>
              <w:top w:val="nil"/>
              <w:bottom w:val="single" w:sz="2" w:space="0" w:color="auto"/>
            </w:tcBorders>
            <w:vAlign w:val="center"/>
          </w:tcPr>
          <w:p w14:paraId="167B6420"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Intrerupator</w:t>
            </w:r>
            <w:proofErr w:type="spellEnd"/>
            <w:r w:rsidRPr="00F40430">
              <w:rPr>
                <w:noProof w:val="0"/>
                <w:sz w:val="22"/>
                <w:szCs w:val="22"/>
                <w:lang w:val="en-US" w:eastAsia="ru-RU"/>
              </w:rPr>
              <w:t xml:space="preserve"> automat VA47-29 1P 6 A 220 V C</w:t>
            </w:r>
          </w:p>
        </w:tc>
        <w:tc>
          <w:tcPr>
            <w:tcW w:w="1275" w:type="dxa"/>
            <w:tcBorders>
              <w:top w:val="nil"/>
              <w:bottom w:val="single" w:sz="2" w:space="0" w:color="auto"/>
            </w:tcBorders>
            <w:vAlign w:val="center"/>
          </w:tcPr>
          <w:p w14:paraId="16BCCB50"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63D06B9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26,0000</w:t>
            </w:r>
          </w:p>
        </w:tc>
      </w:tr>
      <w:tr w:rsidR="00F40430" w:rsidRPr="00F40430" w14:paraId="31361CCE"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2C371606"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8549E8C"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2051142950716</w:t>
            </w:r>
          </w:p>
        </w:tc>
        <w:tc>
          <w:tcPr>
            <w:tcW w:w="5245" w:type="dxa"/>
            <w:tcBorders>
              <w:top w:val="nil"/>
              <w:bottom w:val="single" w:sz="2" w:space="0" w:color="auto"/>
            </w:tcBorders>
            <w:vAlign w:val="center"/>
          </w:tcPr>
          <w:p w14:paraId="41534DCE"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Diblu</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lemn</w:t>
            </w:r>
            <w:proofErr w:type="spellEnd"/>
          </w:p>
        </w:tc>
        <w:tc>
          <w:tcPr>
            <w:tcW w:w="1275" w:type="dxa"/>
            <w:tcBorders>
              <w:top w:val="nil"/>
              <w:bottom w:val="single" w:sz="2" w:space="0" w:color="auto"/>
            </w:tcBorders>
            <w:vAlign w:val="center"/>
          </w:tcPr>
          <w:p w14:paraId="33DCB5B9"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3534448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52,0000</w:t>
            </w:r>
          </w:p>
        </w:tc>
      </w:tr>
      <w:tr w:rsidR="00F40430" w:rsidRPr="00F40430" w14:paraId="1D7DF34F"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03FBC6EF"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D0B65DC"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2874115836911</w:t>
            </w:r>
          </w:p>
        </w:tc>
        <w:tc>
          <w:tcPr>
            <w:tcW w:w="5245" w:type="dxa"/>
            <w:tcBorders>
              <w:top w:val="nil"/>
              <w:bottom w:val="single" w:sz="2" w:space="0" w:color="auto"/>
            </w:tcBorders>
            <w:vAlign w:val="center"/>
          </w:tcPr>
          <w:p w14:paraId="694F9B1C"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Suruburi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lemn</w:t>
            </w:r>
            <w:proofErr w:type="spellEnd"/>
            <w:r w:rsidRPr="00F40430">
              <w:rPr>
                <w:noProof w:val="0"/>
                <w:sz w:val="22"/>
                <w:szCs w:val="22"/>
                <w:lang w:val="en-US" w:eastAsia="ru-RU"/>
              </w:rPr>
              <w:t xml:space="preserve"> cu cap </w:t>
            </w:r>
            <w:proofErr w:type="spellStart"/>
            <w:r w:rsidRPr="00F40430">
              <w:rPr>
                <w:noProof w:val="0"/>
                <w:sz w:val="22"/>
                <w:szCs w:val="22"/>
                <w:lang w:val="en-US" w:eastAsia="ru-RU"/>
              </w:rPr>
              <w:t>inecat</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crestat</w:t>
            </w:r>
            <w:proofErr w:type="spellEnd"/>
            <w:r w:rsidRPr="00F40430">
              <w:rPr>
                <w:noProof w:val="0"/>
                <w:sz w:val="22"/>
                <w:szCs w:val="22"/>
                <w:lang w:val="en-US" w:eastAsia="ru-RU"/>
              </w:rPr>
              <w:t xml:space="preserve"> L 4 x 20 mm, </w:t>
            </w:r>
            <w:proofErr w:type="spellStart"/>
            <w:r w:rsidRPr="00F40430">
              <w:rPr>
                <w:noProof w:val="0"/>
                <w:sz w:val="22"/>
                <w:szCs w:val="22"/>
                <w:lang w:val="en-US" w:eastAsia="ru-RU"/>
              </w:rPr>
              <w:t>alama</w:t>
            </w:r>
            <w:proofErr w:type="spellEnd"/>
          </w:p>
        </w:tc>
        <w:tc>
          <w:tcPr>
            <w:tcW w:w="1275" w:type="dxa"/>
            <w:tcBorders>
              <w:top w:val="nil"/>
              <w:bottom w:val="single" w:sz="2" w:space="0" w:color="auto"/>
            </w:tcBorders>
            <w:vAlign w:val="center"/>
          </w:tcPr>
          <w:p w14:paraId="2DFE7A7B"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16AD9D73"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52,0000</w:t>
            </w:r>
          </w:p>
        </w:tc>
      </w:tr>
      <w:tr w:rsidR="00F40430" w:rsidRPr="00F40430" w14:paraId="71408C65"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03EBEFD3"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D5C2821"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1711317306661</w:t>
            </w:r>
          </w:p>
        </w:tc>
        <w:tc>
          <w:tcPr>
            <w:tcW w:w="5245" w:type="dxa"/>
            <w:tcBorders>
              <w:top w:val="nil"/>
              <w:bottom w:val="single" w:sz="2" w:space="0" w:color="auto"/>
            </w:tcBorders>
            <w:vAlign w:val="center"/>
          </w:tcPr>
          <w:p w14:paraId="237C2F7D"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Bumbac</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sters</w:t>
            </w:r>
            <w:proofErr w:type="spellEnd"/>
          </w:p>
        </w:tc>
        <w:tc>
          <w:tcPr>
            <w:tcW w:w="1275" w:type="dxa"/>
            <w:tcBorders>
              <w:top w:val="nil"/>
              <w:bottom w:val="single" w:sz="2" w:space="0" w:color="auto"/>
            </w:tcBorders>
            <w:vAlign w:val="center"/>
          </w:tcPr>
          <w:p w14:paraId="6E369C68"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401B455B"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0,1300</w:t>
            </w:r>
          </w:p>
        </w:tc>
      </w:tr>
      <w:tr w:rsidR="00F40430" w:rsidRPr="00F40430" w14:paraId="6087EEA0" w14:textId="77777777" w:rsidTr="00F40430">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545704D0"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15</w:t>
            </w:r>
          </w:p>
        </w:tc>
        <w:tc>
          <w:tcPr>
            <w:tcW w:w="1276" w:type="dxa"/>
            <w:tcBorders>
              <w:top w:val="single" w:sz="4" w:space="0" w:color="auto"/>
              <w:bottom w:val="single" w:sz="4" w:space="0" w:color="auto"/>
            </w:tcBorders>
            <w:vAlign w:val="center"/>
          </w:tcPr>
          <w:p w14:paraId="29607ECC"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RpEE15B</w:t>
            </w:r>
          </w:p>
        </w:tc>
        <w:tc>
          <w:tcPr>
            <w:tcW w:w="5245" w:type="dxa"/>
            <w:tcBorders>
              <w:top w:val="single" w:sz="4" w:space="0" w:color="auto"/>
              <w:bottom w:val="single" w:sz="4" w:space="0" w:color="auto"/>
            </w:tcBorders>
            <w:vAlign w:val="center"/>
          </w:tcPr>
          <w:p w14:paraId="26DBB1E0" w14:textId="2EBA21A5" w:rsidR="00F40430" w:rsidRPr="00224C17" w:rsidRDefault="00F40430" w:rsidP="00F40430">
            <w:pPr>
              <w:autoSpaceDE w:val="0"/>
              <w:autoSpaceDN w:val="0"/>
              <w:rPr>
                <w:noProof w:val="0"/>
                <w:lang w:val="en-US" w:eastAsia="ru-RU"/>
              </w:rPr>
            </w:pPr>
            <w:proofErr w:type="spellStart"/>
            <w:r w:rsidRPr="00F40430">
              <w:rPr>
                <w:noProof w:val="0"/>
                <w:lang w:val="en-US" w:eastAsia="ru-RU"/>
              </w:rPr>
              <w:t>Montarea</w:t>
            </w:r>
            <w:proofErr w:type="spellEnd"/>
            <w:r w:rsidRPr="00F40430">
              <w:rPr>
                <w:noProof w:val="0"/>
                <w:lang w:val="en-US" w:eastAsia="ru-RU"/>
              </w:rPr>
              <w:t xml:space="preserve"> </w:t>
            </w:r>
            <w:proofErr w:type="spellStart"/>
            <w:r w:rsidRPr="00F40430">
              <w:rPr>
                <w:noProof w:val="0"/>
                <w:lang w:val="en-US" w:eastAsia="ru-RU"/>
              </w:rPr>
              <w:t>intrerupatoarelor</w:t>
            </w:r>
            <w:proofErr w:type="spellEnd"/>
            <w:r w:rsidRPr="00F40430">
              <w:rPr>
                <w:noProof w:val="0"/>
                <w:lang w:val="en-US" w:eastAsia="ru-RU"/>
              </w:rPr>
              <w:t xml:space="preserve"> - </w:t>
            </w:r>
            <w:proofErr w:type="spellStart"/>
            <w:r w:rsidRPr="00F40430">
              <w:rPr>
                <w:noProof w:val="0"/>
                <w:lang w:val="en-US" w:eastAsia="ru-RU"/>
              </w:rPr>
              <w:t>intrerupator</w:t>
            </w:r>
            <w:proofErr w:type="spellEnd"/>
            <w:r w:rsidRPr="00F40430">
              <w:rPr>
                <w:noProof w:val="0"/>
                <w:lang w:val="en-US" w:eastAsia="ru-RU"/>
              </w:rPr>
              <w:t xml:space="preserve"> automat tripolar VA47-63 3P 32 A 380 V C</w:t>
            </w:r>
          </w:p>
        </w:tc>
        <w:tc>
          <w:tcPr>
            <w:tcW w:w="1275" w:type="dxa"/>
            <w:tcBorders>
              <w:top w:val="single" w:sz="4" w:space="0" w:color="auto"/>
              <w:bottom w:val="single" w:sz="4" w:space="0" w:color="auto"/>
            </w:tcBorders>
            <w:vAlign w:val="center"/>
          </w:tcPr>
          <w:p w14:paraId="5543A149"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single" w:sz="4" w:space="0" w:color="auto"/>
              <w:bottom w:val="single" w:sz="4" w:space="0" w:color="auto"/>
            </w:tcBorders>
            <w:vAlign w:val="center"/>
          </w:tcPr>
          <w:p w14:paraId="1E8F4F3A" w14:textId="77777777" w:rsidR="00F40430" w:rsidRPr="00F40430" w:rsidRDefault="00F40430" w:rsidP="00F40430">
            <w:pPr>
              <w:autoSpaceDE w:val="0"/>
              <w:autoSpaceDN w:val="0"/>
              <w:adjustRightInd w:val="0"/>
              <w:jc w:val="center"/>
              <w:rPr>
                <w:rFonts w:ascii="Arial CYR" w:hAnsi="Arial CYR" w:cs="Arial CYR"/>
                <w:noProof w:val="0"/>
                <w:sz w:val="22"/>
                <w:szCs w:val="22"/>
                <w:lang w:val="en-US" w:eastAsia="ru-RU"/>
              </w:rPr>
            </w:pPr>
            <w:r w:rsidRPr="00F40430">
              <w:rPr>
                <w:rFonts w:ascii="Arial CYR" w:hAnsi="Arial CYR" w:cs="Arial CYR"/>
                <w:noProof w:val="0"/>
                <w:sz w:val="22"/>
                <w:szCs w:val="22"/>
                <w:lang w:val="en-US" w:eastAsia="ru-RU"/>
              </w:rPr>
              <w:t>2,00</w:t>
            </w:r>
          </w:p>
          <w:p w14:paraId="7ADF3883" w14:textId="77777777" w:rsidR="00F40430" w:rsidRPr="00F40430" w:rsidRDefault="00F40430" w:rsidP="00F40430">
            <w:pPr>
              <w:autoSpaceDE w:val="0"/>
              <w:autoSpaceDN w:val="0"/>
              <w:jc w:val="center"/>
              <w:rPr>
                <w:noProof w:val="0"/>
                <w:sz w:val="22"/>
                <w:szCs w:val="22"/>
                <w:lang w:val="en-US" w:eastAsia="ru-RU"/>
              </w:rPr>
            </w:pPr>
          </w:p>
        </w:tc>
      </w:tr>
      <w:tr w:rsidR="00F40430" w:rsidRPr="00F40430" w14:paraId="0C3F0BF2"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59DA65D6"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A81AA4B"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7137010011520</w:t>
            </w:r>
          </w:p>
        </w:tc>
        <w:tc>
          <w:tcPr>
            <w:tcW w:w="5245" w:type="dxa"/>
            <w:tcBorders>
              <w:top w:val="nil"/>
              <w:bottom w:val="single" w:sz="2" w:space="0" w:color="auto"/>
            </w:tcBorders>
            <w:vAlign w:val="center"/>
          </w:tcPr>
          <w:p w14:paraId="4B6EDA22" w14:textId="77777777" w:rsidR="00F40430" w:rsidRPr="00F40430" w:rsidRDefault="00F40430" w:rsidP="00F40430">
            <w:pPr>
              <w:autoSpaceDE w:val="0"/>
              <w:autoSpaceDN w:val="0"/>
              <w:rPr>
                <w:noProof w:val="0"/>
                <w:sz w:val="22"/>
                <w:szCs w:val="22"/>
                <w:lang w:val="en-US" w:eastAsia="ru-RU"/>
              </w:rPr>
            </w:pPr>
            <w:r w:rsidRPr="00F40430">
              <w:rPr>
                <w:noProof w:val="0"/>
                <w:sz w:val="22"/>
                <w:szCs w:val="22"/>
                <w:lang w:val="en-US" w:eastAsia="ru-RU"/>
              </w:rPr>
              <w:t xml:space="preserve">Electrician in </w:t>
            </w:r>
            <w:proofErr w:type="spellStart"/>
            <w:r w:rsidRPr="00F40430">
              <w:rPr>
                <w:noProof w:val="0"/>
                <w:sz w:val="22"/>
                <w:szCs w:val="22"/>
                <w:lang w:val="en-US" w:eastAsia="ru-RU"/>
              </w:rPr>
              <w:t>constructii</w:t>
            </w:r>
            <w:proofErr w:type="spellEnd"/>
          </w:p>
        </w:tc>
        <w:tc>
          <w:tcPr>
            <w:tcW w:w="1275" w:type="dxa"/>
            <w:tcBorders>
              <w:top w:val="nil"/>
              <w:bottom w:val="single" w:sz="2" w:space="0" w:color="auto"/>
            </w:tcBorders>
            <w:vAlign w:val="center"/>
          </w:tcPr>
          <w:p w14:paraId="76B330DA"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h-om</w:t>
            </w:r>
          </w:p>
        </w:tc>
        <w:tc>
          <w:tcPr>
            <w:tcW w:w="1701" w:type="dxa"/>
            <w:tcBorders>
              <w:top w:val="nil"/>
              <w:bottom w:val="single" w:sz="2" w:space="0" w:color="auto"/>
            </w:tcBorders>
            <w:vAlign w:val="center"/>
          </w:tcPr>
          <w:p w14:paraId="5366079E"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1,4400</w:t>
            </w:r>
          </w:p>
        </w:tc>
      </w:tr>
      <w:tr w:rsidR="00F40430" w:rsidRPr="00F40430" w14:paraId="4FAF5361"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69BA0AB1"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13928F4"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111100010002020</w:t>
            </w:r>
          </w:p>
        </w:tc>
        <w:tc>
          <w:tcPr>
            <w:tcW w:w="5245" w:type="dxa"/>
            <w:tcBorders>
              <w:top w:val="nil"/>
              <w:bottom w:val="single" w:sz="2" w:space="0" w:color="auto"/>
            </w:tcBorders>
            <w:vAlign w:val="center"/>
          </w:tcPr>
          <w:p w14:paraId="28E4EDC3"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Intrerupator</w:t>
            </w:r>
            <w:proofErr w:type="spellEnd"/>
            <w:r w:rsidRPr="00F40430">
              <w:rPr>
                <w:noProof w:val="0"/>
                <w:sz w:val="22"/>
                <w:szCs w:val="22"/>
                <w:lang w:val="en-US" w:eastAsia="ru-RU"/>
              </w:rPr>
              <w:t xml:space="preserve"> automat VA47-63 3P 32 A 380 V C</w:t>
            </w:r>
          </w:p>
        </w:tc>
        <w:tc>
          <w:tcPr>
            <w:tcW w:w="1275" w:type="dxa"/>
            <w:tcBorders>
              <w:top w:val="nil"/>
              <w:bottom w:val="single" w:sz="2" w:space="0" w:color="auto"/>
            </w:tcBorders>
            <w:vAlign w:val="center"/>
          </w:tcPr>
          <w:p w14:paraId="71821280"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260CAF57"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2,0000</w:t>
            </w:r>
          </w:p>
        </w:tc>
      </w:tr>
      <w:tr w:rsidR="00F40430" w:rsidRPr="00F40430" w14:paraId="637CF117"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141E819D"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15F218C"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2051142950716</w:t>
            </w:r>
          </w:p>
        </w:tc>
        <w:tc>
          <w:tcPr>
            <w:tcW w:w="5245" w:type="dxa"/>
            <w:tcBorders>
              <w:top w:val="nil"/>
              <w:bottom w:val="single" w:sz="2" w:space="0" w:color="auto"/>
            </w:tcBorders>
            <w:vAlign w:val="center"/>
          </w:tcPr>
          <w:p w14:paraId="6996FCEE"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Diblu</w:t>
            </w:r>
            <w:proofErr w:type="spellEnd"/>
            <w:r w:rsidRPr="00F40430">
              <w:rPr>
                <w:noProof w:val="0"/>
                <w:sz w:val="22"/>
                <w:szCs w:val="22"/>
                <w:lang w:val="en-US" w:eastAsia="ru-RU"/>
              </w:rPr>
              <w:t xml:space="preserve"> din </w:t>
            </w:r>
            <w:proofErr w:type="spellStart"/>
            <w:r w:rsidRPr="00F40430">
              <w:rPr>
                <w:noProof w:val="0"/>
                <w:sz w:val="22"/>
                <w:szCs w:val="22"/>
                <w:lang w:val="en-US" w:eastAsia="ru-RU"/>
              </w:rPr>
              <w:t>lemn</w:t>
            </w:r>
            <w:proofErr w:type="spellEnd"/>
          </w:p>
        </w:tc>
        <w:tc>
          <w:tcPr>
            <w:tcW w:w="1275" w:type="dxa"/>
            <w:tcBorders>
              <w:top w:val="nil"/>
              <w:bottom w:val="single" w:sz="2" w:space="0" w:color="auto"/>
            </w:tcBorders>
            <w:vAlign w:val="center"/>
          </w:tcPr>
          <w:p w14:paraId="60722714"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16520455"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4,0000</w:t>
            </w:r>
          </w:p>
        </w:tc>
      </w:tr>
      <w:tr w:rsidR="00F40430" w:rsidRPr="00F40430" w14:paraId="3F9DDF64"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4B39F2BF"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92258BD"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2874115836911</w:t>
            </w:r>
          </w:p>
        </w:tc>
        <w:tc>
          <w:tcPr>
            <w:tcW w:w="5245" w:type="dxa"/>
            <w:tcBorders>
              <w:top w:val="nil"/>
              <w:bottom w:val="single" w:sz="2" w:space="0" w:color="auto"/>
            </w:tcBorders>
            <w:vAlign w:val="center"/>
          </w:tcPr>
          <w:p w14:paraId="05B30BDA"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Suruburi</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pentru</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lemn</w:t>
            </w:r>
            <w:proofErr w:type="spellEnd"/>
            <w:r w:rsidRPr="00F40430">
              <w:rPr>
                <w:noProof w:val="0"/>
                <w:sz w:val="22"/>
                <w:szCs w:val="22"/>
                <w:lang w:val="en-US" w:eastAsia="ru-RU"/>
              </w:rPr>
              <w:t xml:space="preserve"> cu cap </w:t>
            </w:r>
            <w:proofErr w:type="spellStart"/>
            <w:r w:rsidRPr="00F40430">
              <w:rPr>
                <w:noProof w:val="0"/>
                <w:sz w:val="22"/>
                <w:szCs w:val="22"/>
                <w:lang w:val="en-US" w:eastAsia="ru-RU"/>
              </w:rPr>
              <w:t>inecat</w:t>
            </w:r>
            <w:proofErr w:type="spellEnd"/>
            <w:r w:rsidRPr="00F40430">
              <w:rPr>
                <w:noProof w:val="0"/>
                <w:sz w:val="22"/>
                <w:szCs w:val="22"/>
                <w:lang w:val="en-US" w:eastAsia="ru-RU"/>
              </w:rPr>
              <w:t xml:space="preserve"> </w:t>
            </w:r>
            <w:proofErr w:type="spellStart"/>
            <w:r w:rsidRPr="00F40430">
              <w:rPr>
                <w:noProof w:val="0"/>
                <w:sz w:val="22"/>
                <w:szCs w:val="22"/>
                <w:lang w:val="en-US" w:eastAsia="ru-RU"/>
              </w:rPr>
              <w:t>crestat</w:t>
            </w:r>
            <w:proofErr w:type="spellEnd"/>
            <w:r w:rsidRPr="00F40430">
              <w:rPr>
                <w:noProof w:val="0"/>
                <w:sz w:val="22"/>
                <w:szCs w:val="22"/>
                <w:lang w:val="en-US" w:eastAsia="ru-RU"/>
              </w:rPr>
              <w:t xml:space="preserve"> L 4 x 20 mm, </w:t>
            </w:r>
            <w:proofErr w:type="spellStart"/>
            <w:r w:rsidRPr="00F40430">
              <w:rPr>
                <w:noProof w:val="0"/>
                <w:sz w:val="22"/>
                <w:szCs w:val="22"/>
                <w:lang w:val="en-US" w:eastAsia="ru-RU"/>
              </w:rPr>
              <w:t>alama</w:t>
            </w:r>
            <w:proofErr w:type="spellEnd"/>
          </w:p>
        </w:tc>
        <w:tc>
          <w:tcPr>
            <w:tcW w:w="1275" w:type="dxa"/>
            <w:tcBorders>
              <w:top w:val="nil"/>
              <w:bottom w:val="single" w:sz="2" w:space="0" w:color="auto"/>
            </w:tcBorders>
            <w:vAlign w:val="center"/>
          </w:tcPr>
          <w:p w14:paraId="40DA5EB8" w14:textId="77777777" w:rsidR="00F40430" w:rsidRPr="00F40430" w:rsidRDefault="00F40430" w:rsidP="00F40430">
            <w:pPr>
              <w:autoSpaceDE w:val="0"/>
              <w:autoSpaceDN w:val="0"/>
              <w:jc w:val="center"/>
              <w:rPr>
                <w:noProof w:val="0"/>
                <w:sz w:val="22"/>
                <w:szCs w:val="22"/>
                <w:lang w:val="en-US" w:eastAsia="ru-RU"/>
              </w:rPr>
            </w:pPr>
            <w:proofErr w:type="spellStart"/>
            <w:r w:rsidRPr="00F40430">
              <w:rPr>
                <w:noProof w:val="0"/>
                <w:sz w:val="22"/>
                <w:szCs w:val="22"/>
                <w:lang w:val="en-US" w:eastAsia="ru-RU"/>
              </w:rPr>
              <w:t>buc</w:t>
            </w:r>
            <w:proofErr w:type="spellEnd"/>
          </w:p>
        </w:tc>
        <w:tc>
          <w:tcPr>
            <w:tcW w:w="1701" w:type="dxa"/>
            <w:tcBorders>
              <w:top w:val="nil"/>
              <w:bottom w:val="single" w:sz="2" w:space="0" w:color="auto"/>
            </w:tcBorders>
            <w:vAlign w:val="center"/>
          </w:tcPr>
          <w:p w14:paraId="14709F59"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4,0000</w:t>
            </w:r>
          </w:p>
        </w:tc>
      </w:tr>
      <w:tr w:rsidR="00F40430" w:rsidRPr="00F40430" w14:paraId="30495EC4" w14:textId="77777777" w:rsidTr="00F40430">
        <w:tblPrEx>
          <w:tblBorders>
            <w:bottom w:val="single" w:sz="2" w:space="0" w:color="auto"/>
            <w:insideH w:val="single" w:sz="6" w:space="0" w:color="auto"/>
          </w:tblBorders>
        </w:tblPrEx>
        <w:tc>
          <w:tcPr>
            <w:tcW w:w="708" w:type="dxa"/>
            <w:tcBorders>
              <w:top w:val="nil"/>
              <w:bottom w:val="single" w:sz="2" w:space="0" w:color="auto"/>
            </w:tcBorders>
            <w:vAlign w:val="center"/>
          </w:tcPr>
          <w:p w14:paraId="268FD2CD" w14:textId="77777777" w:rsidR="00F40430" w:rsidRPr="00F40430" w:rsidRDefault="00F40430" w:rsidP="00F40430">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696C348" w14:textId="77777777" w:rsidR="00F40430" w:rsidRPr="00F40430" w:rsidRDefault="00F40430" w:rsidP="00F40430">
            <w:pPr>
              <w:autoSpaceDE w:val="0"/>
              <w:autoSpaceDN w:val="0"/>
              <w:jc w:val="center"/>
              <w:rPr>
                <w:noProof w:val="0"/>
                <w:sz w:val="16"/>
                <w:szCs w:val="16"/>
                <w:lang w:val="en-US" w:eastAsia="ru-RU"/>
              </w:rPr>
            </w:pPr>
            <w:r w:rsidRPr="00F40430">
              <w:rPr>
                <w:noProof w:val="0"/>
                <w:sz w:val="16"/>
                <w:szCs w:val="16"/>
                <w:lang w:val="en-US" w:eastAsia="ru-RU"/>
              </w:rPr>
              <w:t>1711317306661</w:t>
            </w:r>
          </w:p>
        </w:tc>
        <w:tc>
          <w:tcPr>
            <w:tcW w:w="5245" w:type="dxa"/>
            <w:tcBorders>
              <w:top w:val="nil"/>
              <w:bottom w:val="single" w:sz="2" w:space="0" w:color="auto"/>
            </w:tcBorders>
            <w:vAlign w:val="center"/>
          </w:tcPr>
          <w:p w14:paraId="10CEA5EF" w14:textId="77777777" w:rsidR="00F40430" w:rsidRPr="00F40430" w:rsidRDefault="00F40430" w:rsidP="00F40430">
            <w:pPr>
              <w:autoSpaceDE w:val="0"/>
              <w:autoSpaceDN w:val="0"/>
              <w:rPr>
                <w:noProof w:val="0"/>
                <w:sz w:val="22"/>
                <w:szCs w:val="22"/>
                <w:lang w:val="en-US" w:eastAsia="ru-RU"/>
              </w:rPr>
            </w:pPr>
            <w:proofErr w:type="spellStart"/>
            <w:r w:rsidRPr="00F40430">
              <w:rPr>
                <w:noProof w:val="0"/>
                <w:sz w:val="22"/>
                <w:szCs w:val="22"/>
                <w:lang w:val="en-US" w:eastAsia="ru-RU"/>
              </w:rPr>
              <w:t>Bumbac</w:t>
            </w:r>
            <w:proofErr w:type="spellEnd"/>
            <w:r w:rsidRPr="00F40430">
              <w:rPr>
                <w:noProof w:val="0"/>
                <w:sz w:val="22"/>
                <w:szCs w:val="22"/>
                <w:lang w:val="en-US" w:eastAsia="ru-RU"/>
              </w:rPr>
              <w:t xml:space="preserve"> de </w:t>
            </w:r>
            <w:proofErr w:type="spellStart"/>
            <w:r w:rsidRPr="00F40430">
              <w:rPr>
                <w:noProof w:val="0"/>
                <w:sz w:val="22"/>
                <w:szCs w:val="22"/>
                <w:lang w:val="en-US" w:eastAsia="ru-RU"/>
              </w:rPr>
              <w:t>sters</w:t>
            </w:r>
            <w:proofErr w:type="spellEnd"/>
          </w:p>
        </w:tc>
        <w:tc>
          <w:tcPr>
            <w:tcW w:w="1275" w:type="dxa"/>
            <w:tcBorders>
              <w:top w:val="nil"/>
              <w:bottom w:val="single" w:sz="2" w:space="0" w:color="auto"/>
            </w:tcBorders>
            <w:vAlign w:val="center"/>
          </w:tcPr>
          <w:p w14:paraId="62C07034"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kg</w:t>
            </w:r>
          </w:p>
        </w:tc>
        <w:tc>
          <w:tcPr>
            <w:tcW w:w="1701" w:type="dxa"/>
            <w:tcBorders>
              <w:top w:val="nil"/>
              <w:bottom w:val="single" w:sz="2" w:space="0" w:color="auto"/>
            </w:tcBorders>
            <w:vAlign w:val="center"/>
          </w:tcPr>
          <w:p w14:paraId="0B9D6571" w14:textId="77777777" w:rsidR="00F40430" w:rsidRPr="00F40430" w:rsidRDefault="00F40430" w:rsidP="00F40430">
            <w:pPr>
              <w:autoSpaceDE w:val="0"/>
              <w:autoSpaceDN w:val="0"/>
              <w:jc w:val="center"/>
              <w:rPr>
                <w:noProof w:val="0"/>
                <w:sz w:val="22"/>
                <w:szCs w:val="22"/>
                <w:lang w:val="en-US" w:eastAsia="ru-RU"/>
              </w:rPr>
            </w:pPr>
            <w:r w:rsidRPr="00F40430">
              <w:rPr>
                <w:noProof w:val="0"/>
                <w:sz w:val="22"/>
                <w:szCs w:val="22"/>
                <w:lang w:val="en-US" w:eastAsia="ru-RU"/>
              </w:rPr>
              <w:t>0,0100</w:t>
            </w:r>
          </w:p>
        </w:tc>
      </w:tr>
    </w:tbl>
    <w:p w14:paraId="09C56052" w14:textId="77777777" w:rsidR="00F40430" w:rsidRPr="00F40430" w:rsidRDefault="00F40430" w:rsidP="00F40430">
      <w:pPr>
        <w:autoSpaceDE w:val="0"/>
        <w:autoSpaceDN w:val="0"/>
        <w:jc w:val="center"/>
        <w:rPr>
          <w:noProof w:val="0"/>
          <w:sz w:val="28"/>
          <w:szCs w:val="28"/>
          <w:lang w:val="en-US" w:eastAsia="ru-RU"/>
        </w:rPr>
      </w:pPr>
    </w:p>
    <w:p w14:paraId="6185A36E" w14:textId="2F15EEDF" w:rsidR="00186472" w:rsidRDefault="00186472" w:rsidP="0002188D">
      <w:pPr>
        <w:autoSpaceDE w:val="0"/>
        <w:autoSpaceDN w:val="0"/>
        <w:rPr>
          <w:noProof w:val="0"/>
          <w:color w:val="FF0000"/>
          <w:sz w:val="20"/>
          <w:szCs w:val="20"/>
          <w:lang w:val="en-US" w:eastAsia="ru-RU"/>
        </w:rPr>
      </w:pPr>
    </w:p>
    <w:p w14:paraId="54CCB8BE" w14:textId="1FE3115F" w:rsidR="00186472" w:rsidRPr="00186472" w:rsidRDefault="00186472" w:rsidP="00186472">
      <w:pPr>
        <w:ind w:left="284"/>
        <w:jc w:val="both"/>
        <w:rPr>
          <w:b/>
          <w:bCs/>
          <w:i/>
          <w:iCs/>
          <w:sz w:val="28"/>
          <w:szCs w:val="28"/>
          <w:lang w:val="ro-MD"/>
        </w:rPr>
      </w:pPr>
      <w:r w:rsidRPr="00186472">
        <w:rPr>
          <w:sz w:val="28"/>
          <w:szCs w:val="28"/>
          <w:lang w:val="ro-MD"/>
        </w:rPr>
        <w:t xml:space="preserve">Obiectul: </w:t>
      </w:r>
      <w:r w:rsidRPr="00186472">
        <w:rPr>
          <w:b/>
          <w:sz w:val="28"/>
          <w:szCs w:val="28"/>
          <w:lang w:val="ro-MD"/>
        </w:rPr>
        <w:t>Lotul nr.2:</w:t>
      </w:r>
      <w:r w:rsidRPr="00186472">
        <w:rPr>
          <w:sz w:val="28"/>
          <w:szCs w:val="28"/>
          <w:lang w:val="ro-MD"/>
        </w:rPr>
        <w:t xml:space="preserve"> </w:t>
      </w:r>
      <w:r w:rsidRPr="00186472">
        <w:rPr>
          <w:b/>
          <w:bCs/>
          <w:i/>
          <w:iCs/>
          <w:sz w:val="28"/>
          <w:szCs w:val="28"/>
          <w:lang w:val="ro-MD"/>
        </w:rPr>
        <w:t>Lucrări de reparație a anexei la garaje</w:t>
      </w:r>
    </w:p>
    <w:p w14:paraId="4CD833EE" w14:textId="04441E90" w:rsidR="00186472" w:rsidRPr="00186472" w:rsidRDefault="00186472" w:rsidP="00186472">
      <w:pPr>
        <w:ind w:left="284"/>
        <w:jc w:val="both"/>
        <w:rPr>
          <w:b/>
          <w:bCs/>
          <w:i/>
          <w:iCs/>
          <w:sz w:val="28"/>
          <w:szCs w:val="28"/>
          <w:lang w:val="ro-MD"/>
        </w:rPr>
      </w:pPr>
      <w:r w:rsidRPr="00186472">
        <w:rPr>
          <w:sz w:val="28"/>
          <w:szCs w:val="28"/>
          <w:lang w:val="ro-MD"/>
        </w:rPr>
        <w:t xml:space="preserve">Autoritatea contractantă: </w:t>
      </w:r>
      <w:r w:rsidRPr="00186472">
        <w:rPr>
          <w:b/>
          <w:bCs/>
          <w:i/>
          <w:iCs/>
          <w:sz w:val="28"/>
          <w:szCs w:val="28"/>
          <w:lang w:val="ro-MD"/>
        </w:rPr>
        <w:t>Banca Națională a Moldovei</w:t>
      </w:r>
    </w:p>
    <w:p w14:paraId="445536B4" w14:textId="77777777" w:rsidR="00186472" w:rsidRDefault="00186472" w:rsidP="00186472">
      <w:pPr>
        <w:ind w:left="284"/>
        <w:jc w:val="both"/>
        <w:rPr>
          <w:b/>
          <w:bCs/>
          <w:i/>
          <w:iCs/>
          <w:lang w:val="ro-MD"/>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4678"/>
        <w:gridCol w:w="1134"/>
        <w:gridCol w:w="1842"/>
      </w:tblGrid>
      <w:tr w:rsidR="00186472" w:rsidRPr="00186472" w14:paraId="1887AB75" w14:textId="77777777" w:rsidTr="00224C17">
        <w:trPr>
          <w:cantSplit/>
          <w:trHeight w:val="428"/>
        </w:trPr>
        <w:tc>
          <w:tcPr>
            <w:tcW w:w="708" w:type="dxa"/>
            <w:shd w:val="pct5" w:color="auto" w:fill="auto"/>
            <w:vAlign w:val="center"/>
          </w:tcPr>
          <w:p w14:paraId="5479BA5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 xml:space="preserve">Nr </w:t>
            </w:r>
            <w:proofErr w:type="spellStart"/>
            <w:r w:rsidRPr="00186472">
              <w:rPr>
                <w:noProof w:val="0"/>
                <w:sz w:val="22"/>
                <w:szCs w:val="22"/>
                <w:lang w:val="en-US" w:eastAsia="ru-RU"/>
              </w:rPr>
              <w:t>crt</w:t>
            </w:r>
            <w:proofErr w:type="spellEnd"/>
            <w:r w:rsidRPr="00186472">
              <w:rPr>
                <w:noProof w:val="0"/>
                <w:sz w:val="22"/>
                <w:szCs w:val="22"/>
                <w:lang w:val="en-US" w:eastAsia="ru-RU"/>
              </w:rPr>
              <w:t>.</w:t>
            </w:r>
          </w:p>
        </w:tc>
        <w:tc>
          <w:tcPr>
            <w:tcW w:w="1276" w:type="dxa"/>
            <w:shd w:val="pct5" w:color="auto" w:fill="auto"/>
            <w:vAlign w:val="center"/>
          </w:tcPr>
          <w:p w14:paraId="5CED69F3"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Simbol</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norme</w:t>
            </w:r>
            <w:proofErr w:type="spellEnd"/>
          </w:p>
        </w:tc>
        <w:tc>
          <w:tcPr>
            <w:tcW w:w="4678" w:type="dxa"/>
            <w:shd w:val="pct5" w:color="auto" w:fill="auto"/>
            <w:vAlign w:val="center"/>
          </w:tcPr>
          <w:p w14:paraId="1B0675C8"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Denumire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lucrari</w:t>
            </w:r>
            <w:proofErr w:type="spellEnd"/>
          </w:p>
        </w:tc>
        <w:tc>
          <w:tcPr>
            <w:tcW w:w="1134" w:type="dxa"/>
            <w:shd w:val="pct5" w:color="auto" w:fill="auto"/>
            <w:vAlign w:val="center"/>
          </w:tcPr>
          <w:p w14:paraId="61E13FB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U.M.</w:t>
            </w:r>
          </w:p>
        </w:tc>
        <w:tc>
          <w:tcPr>
            <w:tcW w:w="1842" w:type="dxa"/>
            <w:shd w:val="pct5" w:color="auto" w:fill="auto"/>
            <w:vAlign w:val="center"/>
          </w:tcPr>
          <w:p w14:paraId="195622F4"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Cantitate</w:t>
            </w:r>
            <w:proofErr w:type="spellEnd"/>
          </w:p>
        </w:tc>
      </w:tr>
    </w:tbl>
    <w:p w14:paraId="27C95F8D" w14:textId="77777777" w:rsidR="00186472" w:rsidRPr="00186472" w:rsidRDefault="00186472" w:rsidP="00186472">
      <w:pPr>
        <w:autoSpaceDE w:val="0"/>
        <w:autoSpaceDN w:val="0"/>
        <w:rPr>
          <w:noProof w:val="0"/>
          <w:sz w:val="2"/>
          <w:szCs w:val="2"/>
          <w:lang w:val="en-US" w:eastAsia="ru-RU"/>
        </w:rPr>
      </w:pPr>
    </w:p>
    <w:tbl>
      <w:tblPr>
        <w:tblW w:w="9638"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276"/>
        <w:gridCol w:w="4678"/>
        <w:gridCol w:w="1134"/>
        <w:gridCol w:w="1842"/>
      </w:tblGrid>
      <w:tr w:rsidR="00186472" w:rsidRPr="00186472" w14:paraId="4B600453" w14:textId="77777777" w:rsidTr="00347D07">
        <w:trPr>
          <w:tblHeader/>
        </w:trPr>
        <w:tc>
          <w:tcPr>
            <w:tcW w:w="708" w:type="dxa"/>
            <w:tcBorders>
              <w:top w:val="single" w:sz="6" w:space="0" w:color="auto"/>
              <w:bottom w:val="single" w:sz="6" w:space="0" w:color="auto"/>
            </w:tcBorders>
          </w:tcPr>
          <w:p w14:paraId="736378F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w:t>
            </w:r>
          </w:p>
        </w:tc>
        <w:tc>
          <w:tcPr>
            <w:tcW w:w="1276" w:type="dxa"/>
            <w:tcBorders>
              <w:top w:val="single" w:sz="6" w:space="0" w:color="auto"/>
              <w:bottom w:val="single" w:sz="6" w:space="0" w:color="auto"/>
            </w:tcBorders>
          </w:tcPr>
          <w:p w14:paraId="4A24864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w:t>
            </w:r>
          </w:p>
        </w:tc>
        <w:tc>
          <w:tcPr>
            <w:tcW w:w="4678" w:type="dxa"/>
            <w:tcBorders>
              <w:top w:val="single" w:sz="6" w:space="0" w:color="auto"/>
              <w:bottom w:val="single" w:sz="6" w:space="0" w:color="auto"/>
            </w:tcBorders>
          </w:tcPr>
          <w:p w14:paraId="7640370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w:t>
            </w:r>
          </w:p>
        </w:tc>
        <w:tc>
          <w:tcPr>
            <w:tcW w:w="1134" w:type="dxa"/>
            <w:tcBorders>
              <w:top w:val="single" w:sz="6" w:space="0" w:color="auto"/>
              <w:bottom w:val="single" w:sz="6" w:space="0" w:color="auto"/>
            </w:tcBorders>
          </w:tcPr>
          <w:p w14:paraId="188BA3D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w:t>
            </w:r>
          </w:p>
        </w:tc>
        <w:tc>
          <w:tcPr>
            <w:tcW w:w="1842" w:type="dxa"/>
            <w:tcBorders>
              <w:top w:val="single" w:sz="6" w:space="0" w:color="auto"/>
              <w:bottom w:val="single" w:sz="6" w:space="0" w:color="auto"/>
            </w:tcBorders>
          </w:tcPr>
          <w:p w14:paraId="401A489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5</w:t>
            </w:r>
          </w:p>
        </w:tc>
      </w:tr>
      <w:tr w:rsidR="00186472" w:rsidRPr="00186472" w14:paraId="3FC5F1D2" w14:textId="77777777" w:rsidTr="00347D07">
        <w:tc>
          <w:tcPr>
            <w:tcW w:w="708" w:type="dxa"/>
            <w:tcBorders>
              <w:top w:val="nil"/>
              <w:bottom w:val="nil"/>
            </w:tcBorders>
          </w:tcPr>
          <w:p w14:paraId="3D92CFD3" w14:textId="77777777" w:rsidR="00186472" w:rsidRPr="00186472" w:rsidRDefault="00186472" w:rsidP="00186472">
            <w:pPr>
              <w:autoSpaceDE w:val="0"/>
              <w:autoSpaceDN w:val="0"/>
              <w:jc w:val="right"/>
              <w:rPr>
                <w:noProof w:val="0"/>
                <w:sz w:val="22"/>
                <w:szCs w:val="22"/>
                <w:lang w:val="en-US" w:eastAsia="ru-RU"/>
              </w:rPr>
            </w:pPr>
          </w:p>
        </w:tc>
        <w:tc>
          <w:tcPr>
            <w:tcW w:w="1276" w:type="dxa"/>
            <w:tcBorders>
              <w:top w:val="nil"/>
              <w:bottom w:val="nil"/>
            </w:tcBorders>
          </w:tcPr>
          <w:p w14:paraId="443BAC2A" w14:textId="77777777" w:rsidR="00186472" w:rsidRPr="00186472" w:rsidRDefault="00186472" w:rsidP="00186472">
            <w:pPr>
              <w:autoSpaceDE w:val="0"/>
              <w:autoSpaceDN w:val="0"/>
              <w:rPr>
                <w:noProof w:val="0"/>
                <w:sz w:val="22"/>
                <w:szCs w:val="22"/>
                <w:lang w:val="en-US" w:eastAsia="ru-RU"/>
              </w:rPr>
            </w:pPr>
          </w:p>
        </w:tc>
        <w:tc>
          <w:tcPr>
            <w:tcW w:w="7654" w:type="dxa"/>
            <w:gridSpan w:val="3"/>
            <w:tcBorders>
              <w:top w:val="nil"/>
              <w:bottom w:val="nil"/>
            </w:tcBorders>
          </w:tcPr>
          <w:p w14:paraId="4048B148" w14:textId="77777777" w:rsidR="00186472" w:rsidRPr="00186472" w:rsidRDefault="00186472" w:rsidP="00186472">
            <w:pPr>
              <w:autoSpaceDE w:val="0"/>
              <w:autoSpaceDN w:val="0"/>
              <w:rPr>
                <w:noProof w:val="0"/>
                <w:sz w:val="22"/>
                <w:szCs w:val="22"/>
                <w:lang w:val="en-US" w:eastAsia="ru-RU"/>
              </w:rPr>
            </w:pPr>
            <w:r w:rsidRPr="00186472">
              <w:rPr>
                <w:b/>
                <w:bCs/>
                <w:noProof w:val="0"/>
                <w:sz w:val="22"/>
                <w:szCs w:val="22"/>
                <w:lang w:val="en-US" w:eastAsia="ru-RU"/>
              </w:rPr>
              <w:t xml:space="preserve">1. </w:t>
            </w:r>
            <w:proofErr w:type="spellStart"/>
            <w:r w:rsidRPr="00186472">
              <w:rPr>
                <w:b/>
                <w:bCs/>
                <w:noProof w:val="0"/>
                <w:sz w:val="22"/>
                <w:szCs w:val="22"/>
                <w:lang w:val="en-US" w:eastAsia="ru-RU"/>
              </w:rPr>
              <w:t>Lucrari</w:t>
            </w:r>
            <w:proofErr w:type="spellEnd"/>
            <w:r w:rsidRPr="00186472">
              <w:rPr>
                <w:b/>
                <w:bCs/>
                <w:noProof w:val="0"/>
                <w:sz w:val="22"/>
                <w:szCs w:val="22"/>
                <w:lang w:val="en-US" w:eastAsia="ru-RU"/>
              </w:rPr>
              <w:t xml:space="preserve"> de </w:t>
            </w:r>
            <w:proofErr w:type="spellStart"/>
            <w:r w:rsidRPr="00186472">
              <w:rPr>
                <w:b/>
                <w:bCs/>
                <w:noProof w:val="0"/>
                <w:sz w:val="22"/>
                <w:szCs w:val="22"/>
                <w:lang w:val="en-US" w:eastAsia="ru-RU"/>
              </w:rPr>
              <w:t>reparatie</w:t>
            </w:r>
            <w:proofErr w:type="spellEnd"/>
            <w:r w:rsidRPr="00186472">
              <w:rPr>
                <w:b/>
                <w:bCs/>
                <w:noProof w:val="0"/>
                <w:sz w:val="22"/>
                <w:szCs w:val="22"/>
                <w:lang w:val="en-US" w:eastAsia="ru-RU"/>
              </w:rPr>
              <w:t xml:space="preserve"> </w:t>
            </w:r>
          </w:p>
        </w:tc>
      </w:tr>
      <w:tr w:rsidR="00186472" w:rsidRPr="00186472" w14:paraId="6D4E3532" w14:textId="77777777" w:rsidTr="00347D07">
        <w:tc>
          <w:tcPr>
            <w:tcW w:w="708" w:type="dxa"/>
            <w:tcBorders>
              <w:top w:val="nil"/>
              <w:bottom w:val="nil"/>
            </w:tcBorders>
          </w:tcPr>
          <w:p w14:paraId="27DAD6E3" w14:textId="77777777" w:rsidR="00186472" w:rsidRPr="00186472" w:rsidRDefault="00186472" w:rsidP="00186472">
            <w:pPr>
              <w:autoSpaceDE w:val="0"/>
              <w:autoSpaceDN w:val="0"/>
              <w:jc w:val="right"/>
              <w:rPr>
                <w:noProof w:val="0"/>
                <w:sz w:val="22"/>
                <w:szCs w:val="22"/>
                <w:lang w:val="en-US" w:eastAsia="ru-RU"/>
              </w:rPr>
            </w:pPr>
          </w:p>
        </w:tc>
        <w:tc>
          <w:tcPr>
            <w:tcW w:w="1276" w:type="dxa"/>
            <w:tcBorders>
              <w:top w:val="nil"/>
              <w:bottom w:val="nil"/>
            </w:tcBorders>
          </w:tcPr>
          <w:p w14:paraId="117294E4" w14:textId="77777777" w:rsidR="00186472" w:rsidRPr="00186472" w:rsidRDefault="00186472" w:rsidP="00186472">
            <w:pPr>
              <w:autoSpaceDE w:val="0"/>
              <w:autoSpaceDN w:val="0"/>
              <w:rPr>
                <w:noProof w:val="0"/>
                <w:sz w:val="22"/>
                <w:szCs w:val="22"/>
                <w:lang w:val="en-US" w:eastAsia="ru-RU"/>
              </w:rPr>
            </w:pPr>
          </w:p>
        </w:tc>
        <w:tc>
          <w:tcPr>
            <w:tcW w:w="7654" w:type="dxa"/>
            <w:gridSpan w:val="3"/>
            <w:tcBorders>
              <w:top w:val="nil"/>
              <w:bottom w:val="nil"/>
            </w:tcBorders>
          </w:tcPr>
          <w:p w14:paraId="252DE8F1" w14:textId="5E8F474B" w:rsidR="00186472" w:rsidRPr="00224C17" w:rsidRDefault="00186472" w:rsidP="00186472">
            <w:pPr>
              <w:autoSpaceDE w:val="0"/>
              <w:autoSpaceDN w:val="0"/>
              <w:rPr>
                <w:b/>
                <w:bCs/>
                <w:noProof w:val="0"/>
                <w:sz w:val="22"/>
                <w:szCs w:val="22"/>
                <w:lang w:val="en-US" w:eastAsia="ru-RU"/>
              </w:rPr>
            </w:pPr>
            <w:r w:rsidRPr="00186472">
              <w:rPr>
                <w:b/>
                <w:bCs/>
                <w:noProof w:val="0"/>
                <w:sz w:val="22"/>
                <w:szCs w:val="22"/>
                <w:lang w:val="en-US" w:eastAsia="ru-RU"/>
              </w:rPr>
              <w:t xml:space="preserve">1.1. </w:t>
            </w:r>
            <w:proofErr w:type="spellStart"/>
            <w:r w:rsidRPr="00186472">
              <w:rPr>
                <w:b/>
                <w:bCs/>
                <w:noProof w:val="0"/>
                <w:sz w:val="22"/>
                <w:szCs w:val="22"/>
                <w:lang w:val="en-US" w:eastAsia="ru-RU"/>
              </w:rPr>
              <w:t>Reparatii</w:t>
            </w:r>
            <w:proofErr w:type="spellEnd"/>
            <w:r w:rsidRPr="00186472">
              <w:rPr>
                <w:b/>
                <w:bCs/>
                <w:noProof w:val="0"/>
                <w:sz w:val="22"/>
                <w:szCs w:val="22"/>
                <w:lang w:val="en-US" w:eastAsia="ru-RU"/>
              </w:rPr>
              <w:t xml:space="preserve"> </w:t>
            </w:r>
            <w:proofErr w:type="spellStart"/>
            <w:r w:rsidRPr="00186472">
              <w:rPr>
                <w:b/>
                <w:bCs/>
                <w:noProof w:val="0"/>
                <w:sz w:val="22"/>
                <w:szCs w:val="22"/>
                <w:lang w:val="en-US" w:eastAsia="ru-RU"/>
              </w:rPr>
              <w:t>interioare</w:t>
            </w:r>
            <w:proofErr w:type="spellEnd"/>
          </w:p>
        </w:tc>
      </w:tr>
      <w:tr w:rsidR="00186472" w:rsidRPr="00186472" w14:paraId="24B6B107"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6C5BC29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w:t>
            </w:r>
          </w:p>
        </w:tc>
        <w:tc>
          <w:tcPr>
            <w:tcW w:w="1276" w:type="dxa"/>
            <w:tcBorders>
              <w:top w:val="single" w:sz="4" w:space="0" w:color="auto"/>
              <w:bottom w:val="single" w:sz="4" w:space="0" w:color="auto"/>
            </w:tcBorders>
            <w:vAlign w:val="center"/>
          </w:tcPr>
          <w:p w14:paraId="1744E56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RpCK41C</w:t>
            </w:r>
          </w:p>
        </w:tc>
        <w:tc>
          <w:tcPr>
            <w:tcW w:w="4678" w:type="dxa"/>
            <w:tcBorders>
              <w:top w:val="single" w:sz="4" w:space="0" w:color="auto"/>
              <w:bottom w:val="single" w:sz="4" w:space="0" w:color="auto"/>
            </w:tcBorders>
            <w:vAlign w:val="center"/>
          </w:tcPr>
          <w:p w14:paraId="2E5494CF" w14:textId="39AEF977" w:rsidR="00186472" w:rsidRPr="00224C17" w:rsidRDefault="00186472" w:rsidP="00186472">
            <w:pPr>
              <w:autoSpaceDE w:val="0"/>
              <w:autoSpaceDN w:val="0"/>
              <w:rPr>
                <w:noProof w:val="0"/>
                <w:lang w:val="en-US" w:eastAsia="ru-RU"/>
              </w:rPr>
            </w:pPr>
            <w:proofErr w:type="spellStart"/>
            <w:r w:rsidRPr="00186472">
              <w:rPr>
                <w:noProof w:val="0"/>
                <w:lang w:val="en-US" w:eastAsia="ru-RU"/>
              </w:rPr>
              <w:t>Desfacerea</w:t>
            </w:r>
            <w:proofErr w:type="spellEnd"/>
            <w:r w:rsidRPr="00186472">
              <w:rPr>
                <w:noProof w:val="0"/>
                <w:lang w:val="en-US" w:eastAsia="ru-RU"/>
              </w:rPr>
              <w:t xml:space="preserve"> </w:t>
            </w:r>
            <w:proofErr w:type="spellStart"/>
            <w:r w:rsidRPr="00186472">
              <w:rPr>
                <w:noProof w:val="0"/>
                <w:lang w:val="en-US" w:eastAsia="ru-RU"/>
              </w:rPr>
              <w:t>pardoselilor</w:t>
            </w:r>
            <w:proofErr w:type="spellEnd"/>
            <w:r w:rsidRPr="00186472">
              <w:rPr>
                <w:noProof w:val="0"/>
                <w:lang w:val="en-US" w:eastAsia="ru-RU"/>
              </w:rPr>
              <w:t xml:space="preserve"> din </w:t>
            </w:r>
            <w:proofErr w:type="spellStart"/>
            <w:r w:rsidRPr="00186472">
              <w:rPr>
                <w:noProof w:val="0"/>
                <w:lang w:val="en-US" w:eastAsia="ru-RU"/>
              </w:rPr>
              <w:t>covor</w:t>
            </w:r>
            <w:proofErr w:type="spellEnd"/>
            <w:r w:rsidRPr="00186472">
              <w:rPr>
                <w:noProof w:val="0"/>
                <w:lang w:val="en-US" w:eastAsia="ru-RU"/>
              </w:rPr>
              <w:t xml:space="preserve"> din PVC pe </w:t>
            </w:r>
            <w:proofErr w:type="spellStart"/>
            <w:r w:rsidRPr="00186472">
              <w:rPr>
                <w:noProof w:val="0"/>
                <w:lang w:val="en-US" w:eastAsia="ru-RU"/>
              </w:rPr>
              <w:t>suport</w:t>
            </w:r>
            <w:proofErr w:type="spellEnd"/>
            <w:r w:rsidRPr="00186472">
              <w:rPr>
                <w:noProof w:val="0"/>
                <w:lang w:val="en-US" w:eastAsia="ru-RU"/>
              </w:rPr>
              <w:t xml:space="preserve"> </w:t>
            </w:r>
            <w:proofErr w:type="spellStart"/>
            <w:r w:rsidRPr="00186472">
              <w:rPr>
                <w:noProof w:val="0"/>
                <w:lang w:val="en-US" w:eastAsia="ru-RU"/>
              </w:rPr>
              <w:t>sau</w:t>
            </w:r>
            <w:proofErr w:type="spellEnd"/>
            <w:r w:rsidRPr="00186472">
              <w:rPr>
                <w:noProof w:val="0"/>
                <w:lang w:val="en-US" w:eastAsia="ru-RU"/>
              </w:rPr>
              <w:t xml:space="preserve"> </w:t>
            </w:r>
            <w:proofErr w:type="spellStart"/>
            <w:r w:rsidRPr="00186472">
              <w:rPr>
                <w:noProof w:val="0"/>
                <w:lang w:val="en-US" w:eastAsia="ru-RU"/>
              </w:rPr>
              <w:t>fara</w:t>
            </w:r>
            <w:proofErr w:type="spellEnd"/>
            <w:r w:rsidRPr="00186472">
              <w:rPr>
                <w:noProof w:val="0"/>
                <w:lang w:val="en-US" w:eastAsia="ru-RU"/>
              </w:rPr>
              <w:t xml:space="preserve"> </w:t>
            </w:r>
            <w:proofErr w:type="spellStart"/>
            <w:r w:rsidRPr="00186472">
              <w:rPr>
                <w:noProof w:val="0"/>
                <w:lang w:val="en-US" w:eastAsia="ru-RU"/>
              </w:rPr>
              <w:t>suport</w:t>
            </w:r>
            <w:proofErr w:type="spellEnd"/>
            <w:r w:rsidRPr="00186472">
              <w:rPr>
                <w:noProof w:val="0"/>
                <w:lang w:val="en-US" w:eastAsia="ru-RU"/>
              </w:rPr>
              <w:t xml:space="preserve"> </w:t>
            </w:r>
            <w:proofErr w:type="spellStart"/>
            <w:r w:rsidRPr="00186472">
              <w:rPr>
                <w:noProof w:val="0"/>
                <w:lang w:val="en-US" w:eastAsia="ru-RU"/>
              </w:rPr>
              <w:t>textil</w:t>
            </w:r>
            <w:proofErr w:type="spellEnd"/>
            <w:r w:rsidRPr="00186472">
              <w:rPr>
                <w:noProof w:val="0"/>
                <w:lang w:val="en-US" w:eastAsia="ru-RU"/>
              </w:rPr>
              <w:t xml:space="preserve">, </w:t>
            </w:r>
            <w:proofErr w:type="spellStart"/>
            <w:r w:rsidRPr="00186472">
              <w:rPr>
                <w:noProof w:val="0"/>
                <w:lang w:val="en-US" w:eastAsia="ru-RU"/>
              </w:rPr>
              <w:t>mocheta</w:t>
            </w:r>
            <w:proofErr w:type="spellEnd"/>
            <w:r w:rsidRPr="00186472">
              <w:rPr>
                <w:noProof w:val="0"/>
                <w:lang w:val="en-US" w:eastAsia="ru-RU"/>
              </w:rPr>
              <w:t xml:space="preserve">, </w:t>
            </w:r>
            <w:proofErr w:type="spellStart"/>
            <w:r w:rsidRPr="00186472">
              <w:rPr>
                <w:noProof w:val="0"/>
                <w:lang w:val="en-US" w:eastAsia="ru-RU"/>
              </w:rPr>
              <w:t>etc</w:t>
            </w:r>
            <w:proofErr w:type="spellEnd"/>
          </w:p>
        </w:tc>
        <w:tc>
          <w:tcPr>
            <w:tcW w:w="1134" w:type="dxa"/>
            <w:tcBorders>
              <w:top w:val="single" w:sz="4" w:space="0" w:color="auto"/>
              <w:bottom w:val="single" w:sz="4" w:space="0" w:color="auto"/>
            </w:tcBorders>
            <w:vAlign w:val="center"/>
          </w:tcPr>
          <w:p w14:paraId="7DDD939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387462F2"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14,10</w:t>
            </w:r>
          </w:p>
          <w:p w14:paraId="6404BC3F"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6434569F"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FB221DA"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FC9668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7132040012700</w:t>
            </w:r>
          </w:p>
        </w:tc>
        <w:tc>
          <w:tcPr>
            <w:tcW w:w="4678" w:type="dxa"/>
            <w:tcBorders>
              <w:top w:val="nil"/>
              <w:bottom w:val="single" w:sz="2" w:space="0" w:color="auto"/>
            </w:tcBorders>
            <w:vAlign w:val="center"/>
          </w:tcPr>
          <w:p w14:paraId="2C6F7468"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Parchetar</w:t>
            </w:r>
            <w:proofErr w:type="spellEnd"/>
          </w:p>
        </w:tc>
        <w:tc>
          <w:tcPr>
            <w:tcW w:w="1134" w:type="dxa"/>
            <w:tcBorders>
              <w:top w:val="nil"/>
              <w:bottom w:val="single" w:sz="2" w:space="0" w:color="auto"/>
            </w:tcBorders>
            <w:vAlign w:val="center"/>
          </w:tcPr>
          <w:p w14:paraId="4AD17D1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61B7D35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3,24</w:t>
            </w:r>
          </w:p>
        </w:tc>
      </w:tr>
      <w:tr w:rsidR="00186472" w:rsidRPr="00186472" w14:paraId="3E73925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6EC08AC"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8159270"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1E9FB85E"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7070B44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2EC1089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3,24</w:t>
            </w:r>
          </w:p>
        </w:tc>
      </w:tr>
      <w:tr w:rsidR="00186472" w:rsidRPr="00186472" w14:paraId="6E9BFE10"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2C24615"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2078718"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2320166200729</w:t>
            </w:r>
          </w:p>
        </w:tc>
        <w:tc>
          <w:tcPr>
            <w:tcW w:w="4678" w:type="dxa"/>
            <w:tcBorders>
              <w:top w:val="nil"/>
              <w:bottom w:val="single" w:sz="2" w:space="0" w:color="auto"/>
            </w:tcBorders>
            <w:vAlign w:val="center"/>
          </w:tcPr>
          <w:p w14:paraId="15D67A1D"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Parchetin</w:t>
            </w:r>
            <w:proofErr w:type="spellEnd"/>
          </w:p>
        </w:tc>
        <w:tc>
          <w:tcPr>
            <w:tcW w:w="1134" w:type="dxa"/>
            <w:tcBorders>
              <w:top w:val="nil"/>
              <w:bottom w:val="single" w:sz="2" w:space="0" w:color="auto"/>
            </w:tcBorders>
            <w:vAlign w:val="center"/>
          </w:tcPr>
          <w:p w14:paraId="60176E9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l</w:t>
            </w:r>
          </w:p>
        </w:tc>
        <w:tc>
          <w:tcPr>
            <w:tcW w:w="1842" w:type="dxa"/>
            <w:tcBorders>
              <w:top w:val="nil"/>
              <w:bottom w:val="single" w:sz="2" w:space="0" w:color="auto"/>
            </w:tcBorders>
            <w:vAlign w:val="center"/>
          </w:tcPr>
          <w:p w14:paraId="7DF9AE2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0,42</w:t>
            </w:r>
          </w:p>
        </w:tc>
      </w:tr>
      <w:tr w:rsidR="00186472" w:rsidRPr="00186472" w14:paraId="4306920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16EA69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CFAF08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2922140006702</w:t>
            </w:r>
          </w:p>
        </w:tc>
        <w:tc>
          <w:tcPr>
            <w:tcW w:w="4678" w:type="dxa"/>
            <w:tcBorders>
              <w:top w:val="nil"/>
              <w:bottom w:val="single" w:sz="2" w:space="0" w:color="auto"/>
            </w:tcBorders>
            <w:vAlign w:val="center"/>
          </w:tcPr>
          <w:p w14:paraId="01E9A7D6"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fereastra</w:t>
            </w:r>
            <w:proofErr w:type="spellEnd"/>
          </w:p>
        </w:tc>
        <w:tc>
          <w:tcPr>
            <w:tcW w:w="1134" w:type="dxa"/>
            <w:tcBorders>
              <w:top w:val="nil"/>
              <w:bottom w:val="single" w:sz="2" w:space="0" w:color="auto"/>
            </w:tcBorders>
            <w:vAlign w:val="center"/>
          </w:tcPr>
          <w:p w14:paraId="7BD872D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39BA817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0,42</w:t>
            </w:r>
          </w:p>
        </w:tc>
      </w:tr>
      <w:tr w:rsidR="00186472" w:rsidRPr="00186472" w14:paraId="20017BDD"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6E1C9C1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w:t>
            </w:r>
          </w:p>
        </w:tc>
        <w:tc>
          <w:tcPr>
            <w:tcW w:w="1276" w:type="dxa"/>
            <w:tcBorders>
              <w:top w:val="single" w:sz="4" w:space="0" w:color="auto"/>
              <w:bottom w:val="single" w:sz="4" w:space="0" w:color="auto"/>
            </w:tcBorders>
            <w:vAlign w:val="center"/>
          </w:tcPr>
          <w:p w14:paraId="5A9CE2C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RpCO56B</w:t>
            </w:r>
          </w:p>
        </w:tc>
        <w:tc>
          <w:tcPr>
            <w:tcW w:w="4678" w:type="dxa"/>
            <w:tcBorders>
              <w:top w:val="single" w:sz="4" w:space="0" w:color="auto"/>
              <w:bottom w:val="single" w:sz="4" w:space="0" w:color="auto"/>
            </w:tcBorders>
            <w:vAlign w:val="center"/>
          </w:tcPr>
          <w:p w14:paraId="52F6E946" w14:textId="08A50F51" w:rsidR="00186472" w:rsidRPr="00224C17" w:rsidRDefault="00186472" w:rsidP="00186472">
            <w:pPr>
              <w:autoSpaceDE w:val="0"/>
              <w:autoSpaceDN w:val="0"/>
              <w:rPr>
                <w:noProof w:val="0"/>
                <w:lang w:val="en-US" w:eastAsia="ru-RU"/>
              </w:rPr>
            </w:pPr>
            <w:proofErr w:type="spellStart"/>
            <w:r w:rsidRPr="00186472">
              <w:rPr>
                <w:noProof w:val="0"/>
                <w:lang w:val="en-US" w:eastAsia="ru-RU"/>
              </w:rPr>
              <w:t>Demontari</w:t>
            </w:r>
            <w:proofErr w:type="spellEnd"/>
            <w:r w:rsidRPr="00186472">
              <w:rPr>
                <w:noProof w:val="0"/>
                <w:lang w:val="en-US" w:eastAsia="ru-RU"/>
              </w:rPr>
              <w:t xml:space="preserve">: </w:t>
            </w:r>
            <w:proofErr w:type="spellStart"/>
            <w:r w:rsidRPr="00186472">
              <w:rPr>
                <w:noProof w:val="0"/>
                <w:lang w:val="en-US" w:eastAsia="ru-RU"/>
              </w:rPr>
              <w:t>lambriuri</w:t>
            </w:r>
            <w:proofErr w:type="spellEnd"/>
            <w:r w:rsidRPr="00186472">
              <w:rPr>
                <w:noProof w:val="0"/>
                <w:lang w:val="en-US" w:eastAsia="ru-RU"/>
              </w:rPr>
              <w:t xml:space="preserve"> la </w:t>
            </w:r>
            <w:proofErr w:type="spellStart"/>
            <w:r w:rsidRPr="00186472">
              <w:rPr>
                <w:noProof w:val="0"/>
                <w:lang w:val="en-US" w:eastAsia="ru-RU"/>
              </w:rPr>
              <w:t>pereti</w:t>
            </w:r>
            <w:proofErr w:type="spellEnd"/>
            <w:r w:rsidRPr="00186472">
              <w:rPr>
                <w:noProof w:val="0"/>
                <w:lang w:val="en-US" w:eastAsia="ru-RU"/>
              </w:rPr>
              <w:t xml:space="preserve"> </w:t>
            </w:r>
            <w:proofErr w:type="spellStart"/>
            <w:r w:rsidRPr="00186472">
              <w:rPr>
                <w:noProof w:val="0"/>
                <w:lang w:val="en-US" w:eastAsia="ru-RU"/>
              </w:rPr>
              <w:t>si</w:t>
            </w:r>
            <w:proofErr w:type="spellEnd"/>
            <w:r w:rsidRPr="00186472">
              <w:rPr>
                <w:noProof w:val="0"/>
                <w:lang w:val="en-US" w:eastAsia="ru-RU"/>
              </w:rPr>
              <w:t xml:space="preserve"> </w:t>
            </w:r>
            <w:proofErr w:type="spellStart"/>
            <w:r w:rsidRPr="00186472">
              <w:rPr>
                <w:noProof w:val="0"/>
                <w:lang w:val="en-US" w:eastAsia="ru-RU"/>
              </w:rPr>
              <w:t>tavane</w:t>
            </w:r>
            <w:proofErr w:type="spellEnd"/>
            <w:r w:rsidRPr="00186472">
              <w:rPr>
                <w:noProof w:val="0"/>
                <w:lang w:val="en-US" w:eastAsia="ru-RU"/>
              </w:rPr>
              <w:t xml:space="preserve"> din </w:t>
            </w:r>
            <w:proofErr w:type="spellStart"/>
            <w:r w:rsidRPr="00186472">
              <w:rPr>
                <w:noProof w:val="0"/>
                <w:lang w:val="en-US" w:eastAsia="ru-RU"/>
              </w:rPr>
              <w:t>lemn</w:t>
            </w:r>
            <w:proofErr w:type="spellEnd"/>
            <w:r w:rsidRPr="00186472">
              <w:rPr>
                <w:noProof w:val="0"/>
                <w:lang w:val="en-US" w:eastAsia="ru-RU"/>
              </w:rPr>
              <w:t xml:space="preserve">, </w:t>
            </w:r>
            <w:proofErr w:type="spellStart"/>
            <w:r w:rsidRPr="00186472">
              <w:rPr>
                <w:noProof w:val="0"/>
                <w:lang w:val="en-US" w:eastAsia="ru-RU"/>
              </w:rPr>
              <w:t>placaj</w:t>
            </w:r>
            <w:proofErr w:type="spellEnd"/>
            <w:r w:rsidRPr="00186472">
              <w:rPr>
                <w:noProof w:val="0"/>
                <w:lang w:val="en-US" w:eastAsia="ru-RU"/>
              </w:rPr>
              <w:t>, PFL, PAS etc.</w:t>
            </w:r>
          </w:p>
        </w:tc>
        <w:tc>
          <w:tcPr>
            <w:tcW w:w="1134" w:type="dxa"/>
            <w:tcBorders>
              <w:top w:val="single" w:sz="4" w:space="0" w:color="auto"/>
              <w:bottom w:val="single" w:sz="4" w:space="0" w:color="auto"/>
            </w:tcBorders>
            <w:vAlign w:val="center"/>
          </w:tcPr>
          <w:p w14:paraId="655FF47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2D32C231"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36,00</w:t>
            </w:r>
          </w:p>
          <w:p w14:paraId="0F508B6D"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08CA096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3F987A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6D5FE9D"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7422010060100</w:t>
            </w:r>
          </w:p>
        </w:tc>
        <w:tc>
          <w:tcPr>
            <w:tcW w:w="4678" w:type="dxa"/>
            <w:tcBorders>
              <w:top w:val="nil"/>
              <w:bottom w:val="single" w:sz="2" w:space="0" w:color="auto"/>
            </w:tcBorders>
            <w:vAlign w:val="center"/>
          </w:tcPr>
          <w:p w14:paraId="1A95AB13"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Timplar</w:t>
            </w:r>
            <w:proofErr w:type="spellEnd"/>
          </w:p>
        </w:tc>
        <w:tc>
          <w:tcPr>
            <w:tcW w:w="1134" w:type="dxa"/>
            <w:tcBorders>
              <w:top w:val="nil"/>
              <w:bottom w:val="single" w:sz="2" w:space="0" w:color="auto"/>
            </w:tcBorders>
            <w:vAlign w:val="center"/>
          </w:tcPr>
          <w:p w14:paraId="7AD0A9C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320F1CA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16,92</w:t>
            </w:r>
          </w:p>
        </w:tc>
      </w:tr>
      <w:tr w:rsidR="00186472" w:rsidRPr="00186472" w14:paraId="679EFE8E"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9D7A81B"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158FF07"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9310060019922</w:t>
            </w:r>
          </w:p>
        </w:tc>
        <w:tc>
          <w:tcPr>
            <w:tcW w:w="4678" w:type="dxa"/>
            <w:tcBorders>
              <w:top w:val="nil"/>
              <w:bottom w:val="single" w:sz="2" w:space="0" w:color="auto"/>
            </w:tcBorders>
            <w:vAlign w:val="center"/>
          </w:tcPr>
          <w:p w14:paraId="7E3CACF8"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w:t>
            </w:r>
          </w:p>
        </w:tc>
        <w:tc>
          <w:tcPr>
            <w:tcW w:w="1134" w:type="dxa"/>
            <w:tcBorders>
              <w:top w:val="nil"/>
              <w:bottom w:val="single" w:sz="2" w:space="0" w:color="auto"/>
            </w:tcBorders>
            <w:vAlign w:val="center"/>
          </w:tcPr>
          <w:p w14:paraId="78C4A8F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2B93FEB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16,92</w:t>
            </w:r>
          </w:p>
        </w:tc>
      </w:tr>
      <w:tr w:rsidR="00186472" w:rsidRPr="00186472" w14:paraId="04E9553E"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59986C2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w:t>
            </w:r>
          </w:p>
        </w:tc>
        <w:tc>
          <w:tcPr>
            <w:tcW w:w="1276" w:type="dxa"/>
            <w:tcBorders>
              <w:top w:val="single" w:sz="4" w:space="0" w:color="auto"/>
              <w:bottom w:val="single" w:sz="4" w:space="0" w:color="auto"/>
            </w:tcBorders>
            <w:vAlign w:val="center"/>
          </w:tcPr>
          <w:p w14:paraId="4779AA1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CK17F</w:t>
            </w:r>
          </w:p>
        </w:tc>
        <w:tc>
          <w:tcPr>
            <w:tcW w:w="4678" w:type="dxa"/>
            <w:tcBorders>
              <w:top w:val="single" w:sz="4" w:space="0" w:color="auto"/>
              <w:bottom w:val="single" w:sz="4" w:space="0" w:color="auto"/>
            </w:tcBorders>
            <w:vAlign w:val="center"/>
          </w:tcPr>
          <w:p w14:paraId="21804992" w14:textId="461259A5" w:rsidR="00186472" w:rsidRPr="00186472" w:rsidRDefault="00186472" w:rsidP="00186472">
            <w:pPr>
              <w:autoSpaceDE w:val="0"/>
              <w:autoSpaceDN w:val="0"/>
              <w:rPr>
                <w:noProof w:val="0"/>
                <w:lang w:val="en-US" w:eastAsia="ru-RU"/>
              </w:rPr>
            </w:pPr>
            <w:proofErr w:type="spellStart"/>
            <w:r w:rsidRPr="00186472">
              <w:rPr>
                <w:noProof w:val="0"/>
                <w:lang w:val="en-US" w:eastAsia="ru-RU"/>
              </w:rPr>
              <w:t>Lambriuri</w:t>
            </w:r>
            <w:proofErr w:type="spellEnd"/>
            <w:r w:rsidRPr="00186472">
              <w:rPr>
                <w:noProof w:val="0"/>
                <w:lang w:val="en-US" w:eastAsia="ru-RU"/>
              </w:rPr>
              <w:t xml:space="preserve"> la </w:t>
            </w:r>
            <w:proofErr w:type="spellStart"/>
            <w:r w:rsidRPr="00186472">
              <w:rPr>
                <w:noProof w:val="0"/>
                <w:lang w:val="en-US" w:eastAsia="ru-RU"/>
              </w:rPr>
              <w:t>pereti</w:t>
            </w:r>
            <w:proofErr w:type="spellEnd"/>
            <w:r w:rsidRPr="00186472">
              <w:rPr>
                <w:noProof w:val="0"/>
                <w:lang w:val="en-US" w:eastAsia="ru-RU"/>
              </w:rPr>
              <w:t xml:space="preserve">, </w:t>
            </w:r>
            <w:proofErr w:type="spellStart"/>
            <w:r w:rsidRPr="00186472">
              <w:rPr>
                <w:noProof w:val="0"/>
                <w:lang w:val="en-US" w:eastAsia="ru-RU"/>
              </w:rPr>
              <w:t>executate</w:t>
            </w:r>
            <w:proofErr w:type="spellEnd"/>
            <w:r w:rsidRPr="00186472">
              <w:rPr>
                <w:noProof w:val="0"/>
                <w:lang w:val="en-US" w:eastAsia="ru-RU"/>
              </w:rPr>
              <w:t xml:space="preserve"> pe </w:t>
            </w:r>
            <w:proofErr w:type="spellStart"/>
            <w:r w:rsidRPr="00186472">
              <w:rPr>
                <w:noProof w:val="0"/>
                <w:lang w:val="en-US" w:eastAsia="ru-RU"/>
              </w:rPr>
              <w:t>santier</w:t>
            </w:r>
            <w:proofErr w:type="spellEnd"/>
            <w:r w:rsidRPr="00186472">
              <w:rPr>
                <w:noProof w:val="0"/>
                <w:lang w:val="en-US" w:eastAsia="ru-RU"/>
              </w:rPr>
              <w:t xml:space="preserve"> in </w:t>
            </w:r>
            <w:proofErr w:type="spellStart"/>
            <w:r w:rsidRPr="00186472">
              <w:rPr>
                <w:noProof w:val="0"/>
                <w:lang w:val="en-US" w:eastAsia="ru-RU"/>
              </w:rPr>
              <w:t>cantitati</w:t>
            </w:r>
            <w:proofErr w:type="spellEnd"/>
            <w:r w:rsidRPr="00186472">
              <w:rPr>
                <w:noProof w:val="0"/>
                <w:lang w:val="en-US" w:eastAsia="ru-RU"/>
              </w:rPr>
              <w:t xml:space="preserve"> de </w:t>
            </w:r>
            <w:proofErr w:type="spellStart"/>
            <w:r w:rsidRPr="00186472">
              <w:rPr>
                <w:noProof w:val="0"/>
                <w:lang w:val="en-US" w:eastAsia="ru-RU"/>
              </w:rPr>
              <w:t>peste</w:t>
            </w:r>
            <w:proofErr w:type="spellEnd"/>
            <w:r w:rsidRPr="00186472">
              <w:rPr>
                <w:noProof w:val="0"/>
                <w:lang w:val="en-US" w:eastAsia="ru-RU"/>
              </w:rPr>
              <w:t xml:space="preserve"> 10 </w:t>
            </w:r>
            <w:proofErr w:type="spellStart"/>
            <w:r w:rsidRPr="00186472">
              <w:rPr>
                <w:noProof w:val="0"/>
                <w:lang w:val="en-US" w:eastAsia="ru-RU"/>
              </w:rPr>
              <w:t>mp</w:t>
            </w:r>
            <w:proofErr w:type="spellEnd"/>
            <w:r w:rsidRPr="00186472">
              <w:rPr>
                <w:noProof w:val="0"/>
                <w:lang w:val="en-US" w:eastAsia="ru-RU"/>
              </w:rPr>
              <w:t xml:space="preserve"> din </w:t>
            </w:r>
            <w:proofErr w:type="spellStart"/>
            <w:r w:rsidRPr="00186472">
              <w:rPr>
                <w:noProof w:val="0"/>
                <w:lang w:val="en-US" w:eastAsia="ru-RU"/>
              </w:rPr>
              <w:t>profiluri</w:t>
            </w:r>
            <w:proofErr w:type="spellEnd"/>
            <w:r w:rsidRPr="00186472">
              <w:rPr>
                <w:noProof w:val="0"/>
                <w:lang w:val="en-US" w:eastAsia="ru-RU"/>
              </w:rPr>
              <w:t xml:space="preserve"> de mase </w:t>
            </w:r>
            <w:proofErr w:type="spellStart"/>
            <w:r w:rsidRPr="00186472">
              <w:rPr>
                <w:noProof w:val="0"/>
                <w:lang w:val="en-US" w:eastAsia="ru-RU"/>
              </w:rPr>
              <w:t>plastice</w:t>
            </w:r>
            <w:proofErr w:type="spellEnd"/>
            <w:r w:rsidRPr="00186472">
              <w:rPr>
                <w:noProof w:val="0"/>
                <w:lang w:val="en-US" w:eastAsia="ru-RU"/>
              </w:rPr>
              <w:t xml:space="preserve"> (La </w:t>
            </w:r>
            <w:proofErr w:type="spellStart"/>
            <w:r w:rsidRPr="00186472">
              <w:rPr>
                <w:noProof w:val="0"/>
                <w:lang w:val="en-US" w:eastAsia="ru-RU"/>
              </w:rPr>
              <w:t>tavane</w:t>
            </w:r>
            <w:proofErr w:type="spellEnd"/>
            <w:r w:rsidRPr="00186472">
              <w:rPr>
                <w:noProof w:val="0"/>
                <w:lang w:val="en-US" w:eastAsia="ru-RU"/>
              </w:rPr>
              <w:t>)</w:t>
            </w:r>
          </w:p>
          <w:p w14:paraId="151299F0" w14:textId="3F495C09" w:rsidR="00186472" w:rsidRPr="00224C17" w:rsidRDefault="00186472" w:rsidP="00186472">
            <w:pPr>
              <w:autoSpaceDE w:val="0"/>
              <w:autoSpaceDN w:val="0"/>
              <w:rPr>
                <w:noProof w:val="0"/>
                <w:sz w:val="16"/>
                <w:szCs w:val="16"/>
                <w:lang w:val="en-US" w:eastAsia="ru-RU"/>
              </w:rPr>
            </w:pPr>
            <w:r w:rsidRPr="00186472">
              <w:rPr>
                <w:noProof w:val="0"/>
                <w:sz w:val="16"/>
                <w:szCs w:val="16"/>
                <w:lang w:val="en-US" w:eastAsia="ru-RU"/>
              </w:rPr>
              <w:t xml:space="preserve">Material </w:t>
            </w:r>
            <w:proofErr w:type="spellStart"/>
            <w:r w:rsidRPr="00186472">
              <w:rPr>
                <w:noProof w:val="0"/>
                <w:sz w:val="16"/>
                <w:szCs w:val="16"/>
                <w:lang w:val="en-US" w:eastAsia="ru-RU"/>
              </w:rPr>
              <w:t>marunt</w:t>
            </w:r>
            <w:proofErr w:type="spellEnd"/>
            <w:r w:rsidRPr="00186472">
              <w:rPr>
                <w:noProof w:val="0"/>
                <w:sz w:val="16"/>
                <w:szCs w:val="16"/>
                <w:lang w:val="en-US" w:eastAsia="ru-RU"/>
              </w:rPr>
              <w:t xml:space="preserve"> (</w:t>
            </w:r>
            <w:proofErr w:type="spellStart"/>
            <w:r w:rsidRPr="00186472">
              <w:rPr>
                <w:noProof w:val="0"/>
                <w:sz w:val="16"/>
                <w:szCs w:val="16"/>
                <w:lang w:val="en-US" w:eastAsia="ru-RU"/>
              </w:rPr>
              <w:t>aracet</w:t>
            </w:r>
            <w:proofErr w:type="spellEnd"/>
            <w:r w:rsidRPr="00186472">
              <w:rPr>
                <w:noProof w:val="0"/>
                <w:sz w:val="16"/>
                <w:szCs w:val="16"/>
                <w:lang w:val="en-US" w:eastAsia="ru-RU"/>
              </w:rPr>
              <w:t xml:space="preserve">, </w:t>
            </w:r>
            <w:proofErr w:type="spellStart"/>
            <w:r w:rsidRPr="00186472">
              <w:rPr>
                <w:noProof w:val="0"/>
                <w:sz w:val="16"/>
                <w:szCs w:val="16"/>
                <w:lang w:val="en-US" w:eastAsia="ru-RU"/>
              </w:rPr>
              <w:t>dibluri</w:t>
            </w:r>
            <w:proofErr w:type="spellEnd"/>
            <w:r w:rsidRPr="00186472">
              <w:rPr>
                <w:noProof w:val="0"/>
                <w:sz w:val="16"/>
                <w:szCs w:val="16"/>
                <w:lang w:val="en-US" w:eastAsia="ru-RU"/>
              </w:rPr>
              <w:t xml:space="preserve">, </w:t>
            </w:r>
            <w:proofErr w:type="spellStart"/>
            <w:r w:rsidRPr="00186472">
              <w:rPr>
                <w:noProof w:val="0"/>
                <w:sz w:val="16"/>
                <w:szCs w:val="16"/>
                <w:lang w:val="en-US" w:eastAsia="ru-RU"/>
              </w:rPr>
              <w:t>suruburi</w:t>
            </w:r>
            <w:proofErr w:type="spellEnd"/>
            <w:r w:rsidRPr="00186472">
              <w:rPr>
                <w:noProof w:val="0"/>
                <w:sz w:val="16"/>
                <w:szCs w:val="16"/>
                <w:lang w:val="en-US" w:eastAsia="ru-RU"/>
              </w:rPr>
              <w:t xml:space="preserve"> cu cap </w:t>
            </w:r>
            <w:proofErr w:type="spellStart"/>
            <w:r w:rsidRPr="00186472">
              <w:rPr>
                <w:noProof w:val="0"/>
                <w:sz w:val="16"/>
                <w:szCs w:val="16"/>
                <w:lang w:val="en-US" w:eastAsia="ru-RU"/>
              </w:rPr>
              <w:t>inecat</w:t>
            </w:r>
            <w:proofErr w:type="spellEnd"/>
            <w:r w:rsidRPr="00186472">
              <w:rPr>
                <w:noProof w:val="0"/>
                <w:sz w:val="16"/>
                <w:szCs w:val="16"/>
                <w:lang w:val="en-US" w:eastAsia="ru-RU"/>
              </w:rPr>
              <w:t xml:space="preserve"> </w:t>
            </w:r>
            <w:proofErr w:type="spellStart"/>
            <w:r w:rsidRPr="00186472">
              <w:rPr>
                <w:noProof w:val="0"/>
                <w:sz w:val="16"/>
                <w:szCs w:val="16"/>
                <w:lang w:val="en-US" w:eastAsia="ru-RU"/>
              </w:rPr>
              <w:t>crestat</w:t>
            </w:r>
            <w:proofErr w:type="spellEnd"/>
            <w:r w:rsidRPr="00186472">
              <w:rPr>
                <w:noProof w:val="0"/>
                <w:sz w:val="16"/>
                <w:szCs w:val="16"/>
                <w:lang w:val="en-US" w:eastAsia="ru-RU"/>
              </w:rPr>
              <w:t xml:space="preserve">, </w:t>
            </w:r>
            <w:proofErr w:type="spellStart"/>
            <w:r w:rsidRPr="00186472">
              <w:rPr>
                <w:noProof w:val="0"/>
                <w:sz w:val="16"/>
                <w:szCs w:val="16"/>
                <w:lang w:val="en-US" w:eastAsia="ru-RU"/>
              </w:rPr>
              <w:t>cuie</w:t>
            </w:r>
            <w:proofErr w:type="spellEnd"/>
            <w:r w:rsidRPr="00186472">
              <w:rPr>
                <w:noProof w:val="0"/>
                <w:sz w:val="16"/>
                <w:szCs w:val="16"/>
                <w:lang w:val="en-US" w:eastAsia="ru-RU"/>
              </w:rPr>
              <w:t xml:space="preserve">, </w:t>
            </w:r>
            <w:proofErr w:type="spellStart"/>
            <w:proofErr w:type="gramStart"/>
            <w:r w:rsidRPr="00186472">
              <w:rPr>
                <w:noProof w:val="0"/>
                <w:sz w:val="16"/>
                <w:szCs w:val="16"/>
                <w:lang w:val="en-US" w:eastAsia="ru-RU"/>
              </w:rPr>
              <w:t>hirt.pt.slef</w:t>
            </w:r>
            <w:proofErr w:type="spellEnd"/>
            <w:proofErr w:type="gramEnd"/>
            <w:r w:rsidRPr="00186472">
              <w:rPr>
                <w:noProof w:val="0"/>
                <w:sz w:val="16"/>
                <w:szCs w:val="16"/>
                <w:lang w:val="en-US" w:eastAsia="ru-RU"/>
              </w:rPr>
              <w:t>)=1,0020</w:t>
            </w:r>
          </w:p>
        </w:tc>
        <w:tc>
          <w:tcPr>
            <w:tcW w:w="1134" w:type="dxa"/>
            <w:tcBorders>
              <w:top w:val="single" w:sz="4" w:space="0" w:color="auto"/>
              <w:bottom w:val="single" w:sz="4" w:space="0" w:color="auto"/>
            </w:tcBorders>
            <w:vAlign w:val="center"/>
          </w:tcPr>
          <w:p w14:paraId="05A8380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2179FBA0"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36,00</w:t>
            </w:r>
          </w:p>
          <w:p w14:paraId="5FB6DA80"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6352A1EE"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677DEDA"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FAD14EE"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7422010060100</w:t>
            </w:r>
          </w:p>
        </w:tc>
        <w:tc>
          <w:tcPr>
            <w:tcW w:w="4678" w:type="dxa"/>
            <w:tcBorders>
              <w:top w:val="nil"/>
              <w:bottom w:val="single" w:sz="2" w:space="0" w:color="auto"/>
            </w:tcBorders>
            <w:vAlign w:val="center"/>
          </w:tcPr>
          <w:p w14:paraId="6E08D017"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Timplar</w:t>
            </w:r>
            <w:proofErr w:type="spellEnd"/>
          </w:p>
        </w:tc>
        <w:tc>
          <w:tcPr>
            <w:tcW w:w="1134" w:type="dxa"/>
            <w:tcBorders>
              <w:top w:val="nil"/>
              <w:bottom w:val="single" w:sz="2" w:space="0" w:color="auto"/>
            </w:tcBorders>
            <w:vAlign w:val="center"/>
          </w:tcPr>
          <w:p w14:paraId="6323F63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75A8AF1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41,40</w:t>
            </w:r>
          </w:p>
        </w:tc>
      </w:tr>
      <w:tr w:rsidR="00186472" w:rsidRPr="00186472" w14:paraId="58346BC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41B22DD"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0157EB5"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7122050013400</w:t>
            </w:r>
          </w:p>
        </w:tc>
        <w:tc>
          <w:tcPr>
            <w:tcW w:w="4678" w:type="dxa"/>
            <w:tcBorders>
              <w:top w:val="nil"/>
              <w:bottom w:val="single" w:sz="2" w:space="0" w:color="auto"/>
            </w:tcBorders>
            <w:vAlign w:val="center"/>
          </w:tcPr>
          <w:p w14:paraId="63AABA7F"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Zidar</w:t>
            </w:r>
          </w:p>
        </w:tc>
        <w:tc>
          <w:tcPr>
            <w:tcW w:w="1134" w:type="dxa"/>
            <w:tcBorders>
              <w:top w:val="nil"/>
              <w:bottom w:val="single" w:sz="2" w:space="0" w:color="auto"/>
            </w:tcBorders>
            <w:vAlign w:val="center"/>
          </w:tcPr>
          <w:p w14:paraId="27C184B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460C12A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14,40</w:t>
            </w:r>
          </w:p>
        </w:tc>
      </w:tr>
      <w:tr w:rsidR="00186472" w:rsidRPr="00186472" w14:paraId="7FFE720B"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E17ACB3"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D492F16"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1BA033BD"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6BED9DD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15CD4C8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7,20</w:t>
            </w:r>
          </w:p>
        </w:tc>
      </w:tr>
      <w:tr w:rsidR="00186472" w:rsidRPr="00186472" w14:paraId="432474CE"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F6A125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34FA274"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2521106718390</w:t>
            </w:r>
          </w:p>
        </w:tc>
        <w:tc>
          <w:tcPr>
            <w:tcW w:w="4678" w:type="dxa"/>
            <w:tcBorders>
              <w:top w:val="nil"/>
              <w:bottom w:val="single" w:sz="2" w:space="0" w:color="auto"/>
            </w:tcBorders>
            <w:vAlign w:val="center"/>
          </w:tcPr>
          <w:p w14:paraId="2117EAC0" w14:textId="1E9CD7CE"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Profil</w:t>
            </w:r>
            <w:proofErr w:type="spellEnd"/>
            <w:r w:rsidRPr="00186472">
              <w:rPr>
                <w:noProof w:val="0"/>
                <w:sz w:val="22"/>
                <w:szCs w:val="22"/>
                <w:lang w:val="en-US" w:eastAsia="ru-RU"/>
              </w:rPr>
              <w:t xml:space="preserve"> (la </w:t>
            </w:r>
            <w:proofErr w:type="spellStart"/>
            <w:r w:rsidRPr="00186472">
              <w:rPr>
                <w:noProof w:val="0"/>
                <w:sz w:val="22"/>
                <w:szCs w:val="22"/>
                <w:lang w:val="en-US" w:eastAsia="ru-RU"/>
              </w:rPr>
              <w:t>lambriuri</w:t>
            </w:r>
            <w:proofErr w:type="spellEnd"/>
            <w:r w:rsidRPr="00186472">
              <w:rPr>
                <w:noProof w:val="0"/>
                <w:sz w:val="22"/>
                <w:szCs w:val="22"/>
                <w:lang w:val="en-US" w:eastAsia="ru-RU"/>
              </w:rPr>
              <w:t xml:space="preserve">) din mase </w:t>
            </w:r>
            <w:proofErr w:type="spellStart"/>
            <w:r w:rsidRPr="00186472">
              <w:rPr>
                <w:noProof w:val="0"/>
                <w:sz w:val="22"/>
                <w:szCs w:val="22"/>
                <w:lang w:val="en-US" w:eastAsia="ru-RU"/>
              </w:rPr>
              <w:t>plastice</w:t>
            </w:r>
            <w:proofErr w:type="spellEnd"/>
          </w:p>
        </w:tc>
        <w:tc>
          <w:tcPr>
            <w:tcW w:w="1134" w:type="dxa"/>
            <w:tcBorders>
              <w:top w:val="nil"/>
              <w:bottom w:val="single" w:sz="2" w:space="0" w:color="auto"/>
            </w:tcBorders>
            <w:vAlign w:val="center"/>
          </w:tcPr>
          <w:p w14:paraId="2D957A7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nil"/>
              <w:bottom w:val="single" w:sz="2" w:space="0" w:color="auto"/>
            </w:tcBorders>
            <w:vAlign w:val="center"/>
          </w:tcPr>
          <w:p w14:paraId="5A888A0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37,88</w:t>
            </w:r>
          </w:p>
        </w:tc>
      </w:tr>
      <w:tr w:rsidR="00186472" w:rsidRPr="00186472" w14:paraId="2661590F"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8A1CE23"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26E039C"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2430226102550</w:t>
            </w:r>
          </w:p>
        </w:tc>
        <w:tc>
          <w:tcPr>
            <w:tcW w:w="4678" w:type="dxa"/>
            <w:tcBorders>
              <w:top w:val="nil"/>
              <w:bottom w:val="single" w:sz="2" w:space="0" w:color="auto"/>
            </w:tcBorders>
            <w:vAlign w:val="center"/>
          </w:tcPr>
          <w:p w14:paraId="718D4AEA"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Chit PVA-PVC</w:t>
            </w:r>
          </w:p>
        </w:tc>
        <w:tc>
          <w:tcPr>
            <w:tcW w:w="1134" w:type="dxa"/>
            <w:tcBorders>
              <w:top w:val="nil"/>
              <w:bottom w:val="single" w:sz="2" w:space="0" w:color="auto"/>
            </w:tcBorders>
            <w:vAlign w:val="center"/>
          </w:tcPr>
          <w:p w14:paraId="547FEBA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4A7FDD8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10,82</w:t>
            </w:r>
          </w:p>
        </w:tc>
      </w:tr>
      <w:tr w:rsidR="00186472" w:rsidRPr="00186472" w14:paraId="18F6F9A7"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FA25AF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2883FEC"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2430226101234</w:t>
            </w:r>
          </w:p>
        </w:tc>
        <w:tc>
          <w:tcPr>
            <w:tcW w:w="4678" w:type="dxa"/>
            <w:tcBorders>
              <w:top w:val="nil"/>
              <w:bottom w:val="single" w:sz="2" w:space="0" w:color="auto"/>
            </w:tcBorders>
            <w:vAlign w:val="center"/>
          </w:tcPr>
          <w:p w14:paraId="10090F30"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Grund</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prenadez</w:t>
            </w:r>
            <w:proofErr w:type="spellEnd"/>
            <w:r w:rsidRPr="00186472">
              <w:rPr>
                <w:noProof w:val="0"/>
                <w:sz w:val="22"/>
                <w:szCs w:val="22"/>
                <w:lang w:val="en-US" w:eastAsia="ru-RU"/>
              </w:rPr>
              <w:t xml:space="preserve"> tip M</w:t>
            </w:r>
          </w:p>
        </w:tc>
        <w:tc>
          <w:tcPr>
            <w:tcW w:w="1134" w:type="dxa"/>
            <w:tcBorders>
              <w:top w:val="nil"/>
              <w:bottom w:val="single" w:sz="2" w:space="0" w:color="auto"/>
            </w:tcBorders>
            <w:vAlign w:val="center"/>
          </w:tcPr>
          <w:p w14:paraId="46985EB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5E7711E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7,21</w:t>
            </w:r>
          </w:p>
        </w:tc>
      </w:tr>
      <w:tr w:rsidR="00186472" w:rsidRPr="00186472" w14:paraId="6D673C93"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5D4459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B7FC951"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2430226109080</w:t>
            </w:r>
          </w:p>
        </w:tc>
        <w:tc>
          <w:tcPr>
            <w:tcW w:w="4678" w:type="dxa"/>
            <w:tcBorders>
              <w:top w:val="nil"/>
              <w:bottom w:val="single" w:sz="2" w:space="0" w:color="auto"/>
            </w:tcBorders>
            <w:vAlign w:val="center"/>
          </w:tcPr>
          <w:p w14:paraId="005AF921"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Diluant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prenadez</w:t>
            </w:r>
            <w:proofErr w:type="spellEnd"/>
          </w:p>
        </w:tc>
        <w:tc>
          <w:tcPr>
            <w:tcW w:w="1134" w:type="dxa"/>
            <w:tcBorders>
              <w:top w:val="nil"/>
              <w:bottom w:val="single" w:sz="2" w:space="0" w:color="auto"/>
            </w:tcBorders>
            <w:vAlign w:val="center"/>
          </w:tcPr>
          <w:p w14:paraId="3D140C2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4523119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1,08</w:t>
            </w:r>
          </w:p>
        </w:tc>
      </w:tr>
      <w:tr w:rsidR="00186472" w:rsidRPr="00186472" w14:paraId="134452E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C8BC85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9928675"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2462106110431</w:t>
            </w:r>
          </w:p>
        </w:tc>
        <w:tc>
          <w:tcPr>
            <w:tcW w:w="4678" w:type="dxa"/>
            <w:tcBorders>
              <w:top w:val="nil"/>
              <w:bottom w:val="single" w:sz="2" w:space="0" w:color="auto"/>
            </w:tcBorders>
            <w:vAlign w:val="center"/>
          </w:tcPr>
          <w:p w14:paraId="553CF4D8"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Prenadez</w:t>
            </w:r>
            <w:proofErr w:type="spellEnd"/>
            <w:r w:rsidRPr="00186472">
              <w:rPr>
                <w:noProof w:val="0"/>
                <w:sz w:val="22"/>
                <w:szCs w:val="22"/>
                <w:lang w:val="en-US" w:eastAsia="ru-RU"/>
              </w:rPr>
              <w:t xml:space="preserve"> 300 NII 2829-74</w:t>
            </w:r>
          </w:p>
        </w:tc>
        <w:tc>
          <w:tcPr>
            <w:tcW w:w="1134" w:type="dxa"/>
            <w:tcBorders>
              <w:top w:val="nil"/>
              <w:bottom w:val="single" w:sz="2" w:space="0" w:color="auto"/>
            </w:tcBorders>
            <w:vAlign w:val="center"/>
          </w:tcPr>
          <w:p w14:paraId="1E89E11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2A8D8C1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25,25</w:t>
            </w:r>
          </w:p>
        </w:tc>
      </w:tr>
      <w:tr w:rsidR="00186472" w:rsidRPr="00186472" w14:paraId="34516D2C"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F2D4E1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81ACBCF"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2952160007200</w:t>
            </w:r>
          </w:p>
        </w:tc>
        <w:tc>
          <w:tcPr>
            <w:tcW w:w="4678" w:type="dxa"/>
            <w:tcBorders>
              <w:top w:val="nil"/>
              <w:bottom w:val="single" w:sz="2" w:space="0" w:color="auto"/>
            </w:tcBorders>
            <w:vAlign w:val="center"/>
          </w:tcPr>
          <w:p w14:paraId="4709A827"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Utilaj</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ridicat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lucrari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finisaj</w:t>
            </w:r>
            <w:proofErr w:type="spellEnd"/>
          </w:p>
        </w:tc>
        <w:tc>
          <w:tcPr>
            <w:tcW w:w="1134" w:type="dxa"/>
            <w:tcBorders>
              <w:top w:val="nil"/>
              <w:bottom w:val="single" w:sz="2" w:space="0" w:color="auto"/>
            </w:tcBorders>
            <w:vAlign w:val="center"/>
          </w:tcPr>
          <w:p w14:paraId="5884C5D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78A6DBF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0,36</w:t>
            </w:r>
          </w:p>
        </w:tc>
      </w:tr>
      <w:tr w:rsidR="00186472" w:rsidRPr="00186472" w14:paraId="0394178E"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32D5EDC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w:t>
            </w:r>
          </w:p>
        </w:tc>
        <w:tc>
          <w:tcPr>
            <w:tcW w:w="1276" w:type="dxa"/>
            <w:tcBorders>
              <w:top w:val="single" w:sz="4" w:space="0" w:color="auto"/>
              <w:bottom w:val="single" w:sz="4" w:space="0" w:color="auto"/>
            </w:tcBorders>
            <w:vAlign w:val="center"/>
          </w:tcPr>
          <w:p w14:paraId="540EC48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RpCM33A</w:t>
            </w:r>
          </w:p>
        </w:tc>
        <w:tc>
          <w:tcPr>
            <w:tcW w:w="4678" w:type="dxa"/>
            <w:tcBorders>
              <w:top w:val="single" w:sz="4" w:space="0" w:color="auto"/>
              <w:bottom w:val="single" w:sz="4" w:space="0" w:color="auto"/>
            </w:tcBorders>
            <w:vAlign w:val="center"/>
          </w:tcPr>
          <w:p w14:paraId="5D0FBB0C" w14:textId="7C5C954A" w:rsidR="00186472" w:rsidRPr="00224C17" w:rsidRDefault="00186472" w:rsidP="00186472">
            <w:pPr>
              <w:autoSpaceDE w:val="0"/>
              <w:autoSpaceDN w:val="0"/>
              <w:rPr>
                <w:noProof w:val="0"/>
                <w:lang w:val="en-US" w:eastAsia="ru-RU"/>
              </w:rPr>
            </w:pPr>
            <w:proofErr w:type="spellStart"/>
            <w:r w:rsidRPr="00186472">
              <w:rPr>
                <w:noProof w:val="0"/>
                <w:lang w:val="en-US" w:eastAsia="ru-RU"/>
              </w:rPr>
              <w:t>Demontarea</w:t>
            </w:r>
            <w:proofErr w:type="spellEnd"/>
            <w:r w:rsidRPr="00186472">
              <w:rPr>
                <w:noProof w:val="0"/>
                <w:lang w:val="en-US" w:eastAsia="ru-RU"/>
              </w:rPr>
              <w:t xml:space="preserve"> </w:t>
            </w:r>
            <w:proofErr w:type="spellStart"/>
            <w:r w:rsidRPr="00186472">
              <w:rPr>
                <w:noProof w:val="0"/>
                <w:lang w:val="en-US" w:eastAsia="ru-RU"/>
              </w:rPr>
              <w:t>placajelor</w:t>
            </w:r>
            <w:proofErr w:type="spellEnd"/>
            <w:r w:rsidRPr="00186472">
              <w:rPr>
                <w:noProof w:val="0"/>
                <w:lang w:val="en-US" w:eastAsia="ru-RU"/>
              </w:rPr>
              <w:t xml:space="preserve"> din </w:t>
            </w:r>
            <w:proofErr w:type="spellStart"/>
            <w:r w:rsidRPr="00186472">
              <w:rPr>
                <w:noProof w:val="0"/>
                <w:lang w:val="en-US" w:eastAsia="ru-RU"/>
              </w:rPr>
              <w:t>faianta</w:t>
            </w:r>
            <w:proofErr w:type="spellEnd"/>
            <w:r w:rsidRPr="00186472">
              <w:rPr>
                <w:noProof w:val="0"/>
                <w:lang w:val="en-US" w:eastAsia="ru-RU"/>
              </w:rPr>
              <w:t xml:space="preserve">, </w:t>
            </w:r>
            <w:proofErr w:type="spellStart"/>
            <w:r w:rsidRPr="00186472">
              <w:rPr>
                <w:noProof w:val="0"/>
                <w:lang w:val="en-US" w:eastAsia="ru-RU"/>
              </w:rPr>
              <w:t>gresie</w:t>
            </w:r>
            <w:proofErr w:type="spellEnd"/>
            <w:r w:rsidRPr="00186472">
              <w:rPr>
                <w:noProof w:val="0"/>
                <w:lang w:val="en-US" w:eastAsia="ru-RU"/>
              </w:rPr>
              <w:t xml:space="preserve">, </w:t>
            </w:r>
            <w:proofErr w:type="spellStart"/>
            <w:r w:rsidRPr="00186472">
              <w:rPr>
                <w:noProof w:val="0"/>
                <w:lang w:val="en-US" w:eastAsia="ru-RU"/>
              </w:rPr>
              <w:t>ceramica</w:t>
            </w:r>
            <w:proofErr w:type="spellEnd"/>
          </w:p>
        </w:tc>
        <w:tc>
          <w:tcPr>
            <w:tcW w:w="1134" w:type="dxa"/>
            <w:tcBorders>
              <w:top w:val="single" w:sz="4" w:space="0" w:color="auto"/>
              <w:bottom w:val="single" w:sz="4" w:space="0" w:color="auto"/>
            </w:tcBorders>
            <w:vAlign w:val="center"/>
          </w:tcPr>
          <w:p w14:paraId="3F879EC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50E386A5"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29,70</w:t>
            </w:r>
          </w:p>
          <w:p w14:paraId="43B14AEC"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4C3FB36E"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3585190"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E3DFD3E"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7132010010900</w:t>
            </w:r>
          </w:p>
        </w:tc>
        <w:tc>
          <w:tcPr>
            <w:tcW w:w="4678" w:type="dxa"/>
            <w:tcBorders>
              <w:top w:val="nil"/>
              <w:bottom w:val="single" w:sz="2" w:space="0" w:color="auto"/>
            </w:tcBorders>
            <w:vAlign w:val="center"/>
          </w:tcPr>
          <w:p w14:paraId="3B291DF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Faiantar</w:t>
            </w:r>
            <w:proofErr w:type="spellEnd"/>
          </w:p>
        </w:tc>
        <w:tc>
          <w:tcPr>
            <w:tcW w:w="1134" w:type="dxa"/>
            <w:tcBorders>
              <w:top w:val="nil"/>
              <w:bottom w:val="single" w:sz="2" w:space="0" w:color="auto"/>
            </w:tcBorders>
            <w:vAlign w:val="center"/>
          </w:tcPr>
          <w:p w14:paraId="33709DB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026087A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23,76</w:t>
            </w:r>
          </w:p>
        </w:tc>
      </w:tr>
      <w:tr w:rsidR="00186472" w:rsidRPr="00186472" w14:paraId="4A55AAE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2D3668B"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311BC56"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1A7300EB"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48F6EA6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438B194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23,76</w:t>
            </w:r>
          </w:p>
        </w:tc>
      </w:tr>
      <w:tr w:rsidR="00186472" w:rsidRPr="00186472" w14:paraId="0531A47C"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38A789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2424CA6"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4100126202818</w:t>
            </w:r>
          </w:p>
        </w:tc>
        <w:tc>
          <w:tcPr>
            <w:tcW w:w="4678" w:type="dxa"/>
            <w:tcBorders>
              <w:top w:val="nil"/>
              <w:bottom w:val="single" w:sz="2" w:space="0" w:color="auto"/>
            </w:tcBorders>
            <w:vAlign w:val="center"/>
          </w:tcPr>
          <w:p w14:paraId="44832A76"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Apa</w:t>
            </w:r>
            <w:proofErr w:type="spellEnd"/>
          </w:p>
        </w:tc>
        <w:tc>
          <w:tcPr>
            <w:tcW w:w="1134" w:type="dxa"/>
            <w:tcBorders>
              <w:top w:val="nil"/>
              <w:bottom w:val="single" w:sz="2" w:space="0" w:color="auto"/>
            </w:tcBorders>
            <w:vAlign w:val="center"/>
          </w:tcPr>
          <w:p w14:paraId="7700C68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m3</w:t>
            </w:r>
          </w:p>
        </w:tc>
        <w:tc>
          <w:tcPr>
            <w:tcW w:w="1842" w:type="dxa"/>
            <w:tcBorders>
              <w:top w:val="nil"/>
              <w:bottom w:val="single" w:sz="2" w:space="0" w:color="auto"/>
            </w:tcBorders>
            <w:vAlign w:val="center"/>
          </w:tcPr>
          <w:p w14:paraId="73CC71A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0,09</w:t>
            </w:r>
          </w:p>
        </w:tc>
      </w:tr>
      <w:tr w:rsidR="00186472" w:rsidRPr="00186472" w14:paraId="4775161B"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C7FEA2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246FAD1"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2922140006703</w:t>
            </w:r>
          </w:p>
        </w:tc>
        <w:tc>
          <w:tcPr>
            <w:tcW w:w="4678" w:type="dxa"/>
            <w:tcBorders>
              <w:top w:val="nil"/>
              <w:bottom w:val="single" w:sz="2" w:space="0" w:color="auto"/>
            </w:tcBorders>
            <w:vAlign w:val="center"/>
          </w:tcPr>
          <w:p w14:paraId="6810E82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fereastra</w:t>
            </w:r>
            <w:proofErr w:type="spellEnd"/>
            <w:r w:rsidRPr="00186472">
              <w:rPr>
                <w:noProof w:val="0"/>
                <w:sz w:val="22"/>
                <w:szCs w:val="22"/>
                <w:lang w:val="en-US" w:eastAsia="ru-RU"/>
              </w:rPr>
              <w:t xml:space="preserve"> de 0,0015 MN (0,15 </w:t>
            </w:r>
            <w:proofErr w:type="spellStart"/>
            <w:r w:rsidRPr="00186472">
              <w:rPr>
                <w:noProof w:val="0"/>
                <w:sz w:val="22"/>
                <w:szCs w:val="22"/>
                <w:lang w:val="en-US" w:eastAsia="ru-RU"/>
              </w:rPr>
              <w:t>tf</w:t>
            </w:r>
            <w:proofErr w:type="spellEnd"/>
            <w:r w:rsidRPr="00186472">
              <w:rPr>
                <w:noProof w:val="0"/>
                <w:sz w:val="22"/>
                <w:szCs w:val="22"/>
                <w:lang w:val="en-US" w:eastAsia="ru-RU"/>
              </w:rPr>
              <w:t>)</w:t>
            </w:r>
          </w:p>
        </w:tc>
        <w:tc>
          <w:tcPr>
            <w:tcW w:w="1134" w:type="dxa"/>
            <w:tcBorders>
              <w:top w:val="nil"/>
              <w:bottom w:val="single" w:sz="2" w:space="0" w:color="auto"/>
            </w:tcBorders>
            <w:vAlign w:val="center"/>
          </w:tcPr>
          <w:p w14:paraId="6BA83F1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308A5F4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0,45</w:t>
            </w:r>
          </w:p>
        </w:tc>
      </w:tr>
      <w:tr w:rsidR="00186472" w:rsidRPr="00186472" w14:paraId="1CF9C3C6"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71DDED5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5</w:t>
            </w:r>
          </w:p>
        </w:tc>
        <w:tc>
          <w:tcPr>
            <w:tcW w:w="1276" w:type="dxa"/>
            <w:tcBorders>
              <w:top w:val="single" w:sz="4" w:space="0" w:color="auto"/>
              <w:bottom w:val="single" w:sz="4" w:space="0" w:color="auto"/>
            </w:tcBorders>
            <w:vAlign w:val="center"/>
          </w:tcPr>
          <w:p w14:paraId="69E5F84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RpCK42A</w:t>
            </w:r>
          </w:p>
        </w:tc>
        <w:tc>
          <w:tcPr>
            <w:tcW w:w="4678" w:type="dxa"/>
            <w:tcBorders>
              <w:top w:val="single" w:sz="4" w:space="0" w:color="auto"/>
              <w:bottom w:val="single" w:sz="4" w:space="0" w:color="auto"/>
            </w:tcBorders>
            <w:vAlign w:val="center"/>
          </w:tcPr>
          <w:p w14:paraId="7CA5A7DE" w14:textId="06D837CA" w:rsidR="00186472" w:rsidRPr="00224C17" w:rsidRDefault="00186472" w:rsidP="00186472">
            <w:pPr>
              <w:autoSpaceDE w:val="0"/>
              <w:autoSpaceDN w:val="0"/>
              <w:rPr>
                <w:noProof w:val="0"/>
                <w:lang w:val="en-US" w:eastAsia="ru-RU"/>
              </w:rPr>
            </w:pPr>
            <w:proofErr w:type="spellStart"/>
            <w:r w:rsidRPr="00186472">
              <w:rPr>
                <w:noProof w:val="0"/>
                <w:lang w:val="en-US" w:eastAsia="ru-RU"/>
              </w:rPr>
              <w:t>Desfacerea</w:t>
            </w:r>
            <w:proofErr w:type="spellEnd"/>
            <w:r w:rsidRPr="00186472">
              <w:rPr>
                <w:noProof w:val="0"/>
                <w:lang w:val="en-US" w:eastAsia="ru-RU"/>
              </w:rPr>
              <w:t xml:space="preserve"> </w:t>
            </w:r>
            <w:proofErr w:type="spellStart"/>
            <w:r w:rsidRPr="00186472">
              <w:rPr>
                <w:noProof w:val="0"/>
                <w:lang w:val="en-US" w:eastAsia="ru-RU"/>
              </w:rPr>
              <w:t>pardoselilor</w:t>
            </w:r>
            <w:proofErr w:type="spellEnd"/>
            <w:r w:rsidRPr="00186472">
              <w:rPr>
                <w:noProof w:val="0"/>
                <w:lang w:val="en-US" w:eastAsia="ru-RU"/>
              </w:rPr>
              <w:t xml:space="preserve"> </w:t>
            </w:r>
            <w:proofErr w:type="spellStart"/>
            <w:r w:rsidRPr="00186472">
              <w:rPr>
                <w:noProof w:val="0"/>
                <w:lang w:val="en-US" w:eastAsia="ru-RU"/>
              </w:rPr>
              <w:t>reci</w:t>
            </w:r>
            <w:proofErr w:type="spellEnd"/>
            <w:r w:rsidRPr="00186472">
              <w:rPr>
                <w:noProof w:val="0"/>
                <w:lang w:val="en-US" w:eastAsia="ru-RU"/>
              </w:rPr>
              <w:t xml:space="preserve"> din </w:t>
            </w:r>
            <w:proofErr w:type="spellStart"/>
            <w:r w:rsidRPr="00186472">
              <w:rPr>
                <w:noProof w:val="0"/>
                <w:lang w:val="en-US" w:eastAsia="ru-RU"/>
              </w:rPr>
              <w:t>beton</w:t>
            </w:r>
            <w:proofErr w:type="spellEnd"/>
            <w:r w:rsidRPr="00186472">
              <w:rPr>
                <w:noProof w:val="0"/>
                <w:lang w:val="en-US" w:eastAsia="ru-RU"/>
              </w:rPr>
              <w:t xml:space="preserve"> </w:t>
            </w:r>
            <w:proofErr w:type="spellStart"/>
            <w:r w:rsidRPr="00186472">
              <w:rPr>
                <w:noProof w:val="0"/>
                <w:lang w:val="en-US" w:eastAsia="ru-RU"/>
              </w:rPr>
              <w:t>sau</w:t>
            </w:r>
            <w:proofErr w:type="spellEnd"/>
            <w:r w:rsidRPr="00186472">
              <w:rPr>
                <w:noProof w:val="0"/>
                <w:lang w:val="en-US" w:eastAsia="ru-RU"/>
              </w:rPr>
              <w:t xml:space="preserve"> mortar de </w:t>
            </w:r>
            <w:proofErr w:type="spellStart"/>
            <w:r w:rsidRPr="00186472">
              <w:rPr>
                <w:noProof w:val="0"/>
                <w:lang w:val="en-US" w:eastAsia="ru-RU"/>
              </w:rPr>
              <w:t>ciment</w:t>
            </w:r>
            <w:proofErr w:type="spellEnd"/>
          </w:p>
        </w:tc>
        <w:tc>
          <w:tcPr>
            <w:tcW w:w="1134" w:type="dxa"/>
            <w:tcBorders>
              <w:top w:val="single" w:sz="4" w:space="0" w:color="auto"/>
              <w:bottom w:val="single" w:sz="4" w:space="0" w:color="auto"/>
            </w:tcBorders>
            <w:vAlign w:val="center"/>
          </w:tcPr>
          <w:p w14:paraId="7A25E3B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1A9DA4E5"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29,70</w:t>
            </w:r>
          </w:p>
          <w:p w14:paraId="2CCBAEB3"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47410FD3"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4D845F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801EA8D"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7132040012700</w:t>
            </w:r>
          </w:p>
        </w:tc>
        <w:tc>
          <w:tcPr>
            <w:tcW w:w="4678" w:type="dxa"/>
            <w:tcBorders>
              <w:top w:val="nil"/>
              <w:bottom w:val="single" w:sz="2" w:space="0" w:color="auto"/>
            </w:tcBorders>
            <w:vAlign w:val="center"/>
          </w:tcPr>
          <w:p w14:paraId="2C9015CA"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Parchetar</w:t>
            </w:r>
            <w:proofErr w:type="spellEnd"/>
          </w:p>
        </w:tc>
        <w:tc>
          <w:tcPr>
            <w:tcW w:w="1134" w:type="dxa"/>
            <w:tcBorders>
              <w:top w:val="nil"/>
              <w:bottom w:val="single" w:sz="2" w:space="0" w:color="auto"/>
            </w:tcBorders>
            <w:vAlign w:val="center"/>
          </w:tcPr>
          <w:p w14:paraId="2EA0B5C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666B8E5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4,46</w:t>
            </w:r>
          </w:p>
        </w:tc>
      </w:tr>
      <w:tr w:rsidR="00186472" w:rsidRPr="00186472" w14:paraId="63B3FA5F"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608F88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1333BF1"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658F71C7"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4B0CC85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446EA4C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4,46</w:t>
            </w:r>
          </w:p>
        </w:tc>
      </w:tr>
      <w:tr w:rsidR="00186472" w:rsidRPr="00186472" w14:paraId="29BC1BC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A99026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AFEE95D"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4100126202818</w:t>
            </w:r>
          </w:p>
        </w:tc>
        <w:tc>
          <w:tcPr>
            <w:tcW w:w="4678" w:type="dxa"/>
            <w:tcBorders>
              <w:top w:val="nil"/>
              <w:bottom w:val="single" w:sz="2" w:space="0" w:color="auto"/>
            </w:tcBorders>
            <w:vAlign w:val="center"/>
          </w:tcPr>
          <w:p w14:paraId="104B5F7E"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Apa</w:t>
            </w:r>
            <w:proofErr w:type="spellEnd"/>
          </w:p>
        </w:tc>
        <w:tc>
          <w:tcPr>
            <w:tcW w:w="1134" w:type="dxa"/>
            <w:tcBorders>
              <w:top w:val="nil"/>
              <w:bottom w:val="single" w:sz="2" w:space="0" w:color="auto"/>
            </w:tcBorders>
            <w:vAlign w:val="center"/>
          </w:tcPr>
          <w:p w14:paraId="369B1BE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m3</w:t>
            </w:r>
          </w:p>
        </w:tc>
        <w:tc>
          <w:tcPr>
            <w:tcW w:w="1842" w:type="dxa"/>
            <w:tcBorders>
              <w:top w:val="nil"/>
              <w:bottom w:val="single" w:sz="2" w:space="0" w:color="auto"/>
            </w:tcBorders>
            <w:vAlign w:val="center"/>
          </w:tcPr>
          <w:p w14:paraId="778AFA9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1,48</w:t>
            </w:r>
          </w:p>
        </w:tc>
      </w:tr>
      <w:tr w:rsidR="00186472" w:rsidRPr="00186472" w14:paraId="0ADF8696"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0820EF0"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883D3C6"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2922140006703</w:t>
            </w:r>
          </w:p>
        </w:tc>
        <w:tc>
          <w:tcPr>
            <w:tcW w:w="4678" w:type="dxa"/>
            <w:tcBorders>
              <w:top w:val="nil"/>
              <w:bottom w:val="single" w:sz="2" w:space="0" w:color="auto"/>
            </w:tcBorders>
            <w:vAlign w:val="center"/>
          </w:tcPr>
          <w:p w14:paraId="44600A74"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fereastra</w:t>
            </w:r>
            <w:proofErr w:type="spellEnd"/>
            <w:r w:rsidRPr="00186472">
              <w:rPr>
                <w:noProof w:val="0"/>
                <w:sz w:val="22"/>
                <w:szCs w:val="22"/>
                <w:lang w:val="en-US" w:eastAsia="ru-RU"/>
              </w:rPr>
              <w:t xml:space="preserve"> de 0,0015 MN (0,15 </w:t>
            </w:r>
            <w:proofErr w:type="spellStart"/>
            <w:r w:rsidRPr="00186472">
              <w:rPr>
                <w:noProof w:val="0"/>
                <w:sz w:val="22"/>
                <w:szCs w:val="22"/>
                <w:lang w:val="en-US" w:eastAsia="ru-RU"/>
              </w:rPr>
              <w:t>tf</w:t>
            </w:r>
            <w:proofErr w:type="spellEnd"/>
            <w:r w:rsidRPr="00186472">
              <w:rPr>
                <w:noProof w:val="0"/>
                <w:sz w:val="22"/>
                <w:szCs w:val="22"/>
                <w:lang w:val="en-US" w:eastAsia="ru-RU"/>
              </w:rPr>
              <w:t>)</w:t>
            </w:r>
          </w:p>
        </w:tc>
        <w:tc>
          <w:tcPr>
            <w:tcW w:w="1134" w:type="dxa"/>
            <w:tcBorders>
              <w:top w:val="nil"/>
              <w:bottom w:val="single" w:sz="2" w:space="0" w:color="auto"/>
            </w:tcBorders>
            <w:vAlign w:val="center"/>
          </w:tcPr>
          <w:p w14:paraId="337DCE7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7C66B29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1,19</w:t>
            </w:r>
          </w:p>
        </w:tc>
      </w:tr>
      <w:tr w:rsidR="00186472" w:rsidRPr="00186472" w14:paraId="12A0B92E"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3C3ACFA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6</w:t>
            </w:r>
          </w:p>
        </w:tc>
        <w:tc>
          <w:tcPr>
            <w:tcW w:w="1276" w:type="dxa"/>
            <w:tcBorders>
              <w:top w:val="single" w:sz="4" w:space="0" w:color="auto"/>
              <w:bottom w:val="single" w:sz="4" w:space="0" w:color="auto"/>
            </w:tcBorders>
            <w:vAlign w:val="center"/>
          </w:tcPr>
          <w:p w14:paraId="373E1FF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CG17D1</w:t>
            </w:r>
          </w:p>
        </w:tc>
        <w:tc>
          <w:tcPr>
            <w:tcW w:w="4678" w:type="dxa"/>
            <w:tcBorders>
              <w:top w:val="single" w:sz="4" w:space="0" w:color="auto"/>
              <w:bottom w:val="single" w:sz="4" w:space="0" w:color="auto"/>
            </w:tcBorders>
            <w:vAlign w:val="center"/>
          </w:tcPr>
          <w:p w14:paraId="4FB1E631" w14:textId="2FE0F642" w:rsidR="00186472" w:rsidRPr="00224C17" w:rsidRDefault="00186472" w:rsidP="00186472">
            <w:pPr>
              <w:autoSpaceDE w:val="0"/>
              <w:autoSpaceDN w:val="0"/>
              <w:rPr>
                <w:noProof w:val="0"/>
                <w:lang w:val="en-US" w:eastAsia="ru-RU"/>
              </w:rPr>
            </w:pPr>
            <w:proofErr w:type="spellStart"/>
            <w:r w:rsidRPr="00186472">
              <w:rPr>
                <w:noProof w:val="0"/>
                <w:lang w:val="en-US" w:eastAsia="ru-RU"/>
              </w:rPr>
              <w:t>Pardoseli</w:t>
            </w:r>
            <w:proofErr w:type="spellEnd"/>
            <w:r w:rsidRPr="00186472">
              <w:rPr>
                <w:noProof w:val="0"/>
                <w:lang w:val="en-US" w:eastAsia="ru-RU"/>
              </w:rPr>
              <w:t xml:space="preserve"> din </w:t>
            </w:r>
            <w:proofErr w:type="spellStart"/>
            <w:r w:rsidRPr="00186472">
              <w:rPr>
                <w:noProof w:val="0"/>
                <w:lang w:val="en-US" w:eastAsia="ru-RU"/>
              </w:rPr>
              <w:t>placi</w:t>
            </w:r>
            <w:proofErr w:type="spellEnd"/>
            <w:r w:rsidRPr="00186472">
              <w:rPr>
                <w:noProof w:val="0"/>
                <w:lang w:val="en-US" w:eastAsia="ru-RU"/>
              </w:rPr>
              <w:t xml:space="preserve"> de </w:t>
            </w:r>
            <w:proofErr w:type="spellStart"/>
            <w:r w:rsidRPr="00186472">
              <w:rPr>
                <w:noProof w:val="0"/>
                <w:lang w:val="en-US" w:eastAsia="ru-RU"/>
              </w:rPr>
              <w:t>gresie</w:t>
            </w:r>
            <w:proofErr w:type="spellEnd"/>
            <w:r w:rsidRPr="00186472">
              <w:rPr>
                <w:noProof w:val="0"/>
                <w:lang w:val="en-US" w:eastAsia="ru-RU"/>
              </w:rPr>
              <w:t xml:space="preserve"> </w:t>
            </w:r>
            <w:proofErr w:type="spellStart"/>
            <w:r w:rsidRPr="00186472">
              <w:rPr>
                <w:noProof w:val="0"/>
                <w:lang w:val="en-US" w:eastAsia="ru-RU"/>
              </w:rPr>
              <w:t>ceramica</w:t>
            </w:r>
            <w:proofErr w:type="spellEnd"/>
            <w:r w:rsidRPr="00186472">
              <w:rPr>
                <w:noProof w:val="0"/>
                <w:lang w:val="en-US" w:eastAsia="ru-RU"/>
              </w:rPr>
              <w:t xml:space="preserve"> </w:t>
            </w:r>
            <w:proofErr w:type="spellStart"/>
            <w:r w:rsidRPr="00186472">
              <w:rPr>
                <w:noProof w:val="0"/>
                <w:lang w:val="en-US" w:eastAsia="ru-RU"/>
              </w:rPr>
              <w:t>inclusiv</w:t>
            </w:r>
            <w:proofErr w:type="spellEnd"/>
            <w:r w:rsidRPr="00186472">
              <w:rPr>
                <w:noProof w:val="0"/>
                <w:lang w:val="en-US" w:eastAsia="ru-RU"/>
              </w:rPr>
              <w:t xml:space="preserve"> </w:t>
            </w:r>
            <w:proofErr w:type="spellStart"/>
            <w:r w:rsidRPr="00186472">
              <w:rPr>
                <w:noProof w:val="0"/>
                <w:lang w:val="en-US" w:eastAsia="ru-RU"/>
              </w:rPr>
              <w:t>stratul</w:t>
            </w:r>
            <w:proofErr w:type="spellEnd"/>
            <w:r w:rsidRPr="00186472">
              <w:rPr>
                <w:noProof w:val="0"/>
                <w:lang w:val="en-US" w:eastAsia="ru-RU"/>
              </w:rPr>
              <w:t xml:space="preserve"> </w:t>
            </w:r>
            <w:proofErr w:type="spellStart"/>
            <w:r w:rsidRPr="00186472">
              <w:rPr>
                <w:noProof w:val="0"/>
                <w:lang w:val="en-US" w:eastAsia="ru-RU"/>
              </w:rPr>
              <w:t>suport</w:t>
            </w:r>
            <w:proofErr w:type="spellEnd"/>
            <w:r w:rsidRPr="00186472">
              <w:rPr>
                <w:noProof w:val="0"/>
                <w:lang w:val="en-US" w:eastAsia="ru-RU"/>
              </w:rPr>
              <w:t xml:space="preserve"> din mortar </w:t>
            </w:r>
            <w:proofErr w:type="spellStart"/>
            <w:r w:rsidRPr="00186472">
              <w:rPr>
                <w:noProof w:val="0"/>
                <w:lang w:val="en-US" w:eastAsia="ru-RU"/>
              </w:rPr>
              <w:t>adeziv</w:t>
            </w:r>
            <w:proofErr w:type="spellEnd"/>
            <w:r w:rsidRPr="00186472">
              <w:rPr>
                <w:noProof w:val="0"/>
                <w:lang w:val="en-US" w:eastAsia="ru-RU"/>
              </w:rPr>
              <w:t xml:space="preserve">, </w:t>
            </w:r>
            <w:proofErr w:type="spellStart"/>
            <w:r w:rsidRPr="00186472">
              <w:rPr>
                <w:noProof w:val="0"/>
                <w:lang w:val="en-US" w:eastAsia="ru-RU"/>
              </w:rPr>
              <w:t>executate</w:t>
            </w:r>
            <w:proofErr w:type="spellEnd"/>
            <w:r w:rsidRPr="00186472">
              <w:rPr>
                <w:noProof w:val="0"/>
                <w:lang w:val="en-US" w:eastAsia="ru-RU"/>
              </w:rPr>
              <w:t xml:space="preserve"> pe </w:t>
            </w:r>
            <w:proofErr w:type="spellStart"/>
            <w:r w:rsidRPr="00186472">
              <w:rPr>
                <w:noProof w:val="0"/>
                <w:lang w:val="en-US" w:eastAsia="ru-RU"/>
              </w:rPr>
              <w:t>suprafete</w:t>
            </w:r>
            <w:proofErr w:type="spellEnd"/>
            <w:r w:rsidRPr="00186472">
              <w:rPr>
                <w:noProof w:val="0"/>
                <w:lang w:val="en-US" w:eastAsia="ru-RU"/>
              </w:rPr>
              <w:t xml:space="preserve">: </w:t>
            </w:r>
            <w:proofErr w:type="spellStart"/>
            <w:r w:rsidRPr="00186472">
              <w:rPr>
                <w:noProof w:val="0"/>
                <w:lang w:val="en-US" w:eastAsia="ru-RU"/>
              </w:rPr>
              <w:t>egale</w:t>
            </w:r>
            <w:proofErr w:type="spellEnd"/>
            <w:r w:rsidRPr="00186472">
              <w:rPr>
                <w:noProof w:val="0"/>
                <w:lang w:val="en-US" w:eastAsia="ru-RU"/>
              </w:rPr>
              <w:t xml:space="preserve"> </w:t>
            </w:r>
            <w:proofErr w:type="spellStart"/>
            <w:r w:rsidRPr="00186472">
              <w:rPr>
                <w:noProof w:val="0"/>
                <w:lang w:val="en-US" w:eastAsia="ru-RU"/>
              </w:rPr>
              <w:t>sau</w:t>
            </w:r>
            <w:proofErr w:type="spellEnd"/>
            <w:r w:rsidRPr="00186472">
              <w:rPr>
                <w:noProof w:val="0"/>
                <w:lang w:val="en-US" w:eastAsia="ru-RU"/>
              </w:rPr>
              <w:t xml:space="preserve"> </w:t>
            </w:r>
            <w:proofErr w:type="spellStart"/>
            <w:r w:rsidRPr="00186472">
              <w:rPr>
                <w:noProof w:val="0"/>
                <w:lang w:val="en-US" w:eastAsia="ru-RU"/>
              </w:rPr>
              <w:t>mai</w:t>
            </w:r>
            <w:proofErr w:type="spellEnd"/>
            <w:r w:rsidRPr="00186472">
              <w:rPr>
                <w:noProof w:val="0"/>
                <w:lang w:val="en-US" w:eastAsia="ru-RU"/>
              </w:rPr>
              <w:t xml:space="preserve"> </w:t>
            </w:r>
            <w:proofErr w:type="spellStart"/>
            <w:r w:rsidRPr="00186472">
              <w:rPr>
                <w:noProof w:val="0"/>
                <w:lang w:val="en-US" w:eastAsia="ru-RU"/>
              </w:rPr>
              <w:t>mici</w:t>
            </w:r>
            <w:proofErr w:type="spellEnd"/>
            <w:r w:rsidRPr="00186472">
              <w:rPr>
                <w:noProof w:val="0"/>
                <w:lang w:val="en-US" w:eastAsia="ru-RU"/>
              </w:rPr>
              <w:t xml:space="preserve"> de 16 m2</w:t>
            </w:r>
          </w:p>
        </w:tc>
        <w:tc>
          <w:tcPr>
            <w:tcW w:w="1134" w:type="dxa"/>
            <w:tcBorders>
              <w:top w:val="single" w:sz="4" w:space="0" w:color="auto"/>
              <w:bottom w:val="single" w:sz="4" w:space="0" w:color="auto"/>
            </w:tcBorders>
            <w:vAlign w:val="center"/>
          </w:tcPr>
          <w:p w14:paraId="76D8B3A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7270DCF0"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29,70</w:t>
            </w:r>
          </w:p>
          <w:p w14:paraId="6ED8EA48"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5303D89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AECD84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B31E8F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7132030012600</w:t>
            </w:r>
          </w:p>
        </w:tc>
        <w:tc>
          <w:tcPr>
            <w:tcW w:w="4678" w:type="dxa"/>
            <w:tcBorders>
              <w:top w:val="nil"/>
              <w:bottom w:val="single" w:sz="2" w:space="0" w:color="auto"/>
            </w:tcBorders>
            <w:vAlign w:val="center"/>
          </w:tcPr>
          <w:p w14:paraId="34C34F61"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Mozaicar</w:t>
            </w:r>
            <w:proofErr w:type="spellEnd"/>
          </w:p>
        </w:tc>
        <w:tc>
          <w:tcPr>
            <w:tcW w:w="1134" w:type="dxa"/>
            <w:tcBorders>
              <w:top w:val="nil"/>
              <w:bottom w:val="single" w:sz="2" w:space="0" w:color="auto"/>
            </w:tcBorders>
            <w:vAlign w:val="center"/>
          </w:tcPr>
          <w:p w14:paraId="43C91B8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1532A58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77,52</w:t>
            </w:r>
          </w:p>
        </w:tc>
      </w:tr>
      <w:tr w:rsidR="00186472" w:rsidRPr="00186472" w14:paraId="33DA7823"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59928CB"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FBECAF6"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057D29B2"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2DB53B8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1CBA584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8,61</w:t>
            </w:r>
          </w:p>
        </w:tc>
      </w:tr>
      <w:tr w:rsidR="00186472" w:rsidRPr="00186472" w14:paraId="5672B9F1"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F3F9B5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6378DDC"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2661112800700</w:t>
            </w:r>
          </w:p>
        </w:tc>
        <w:tc>
          <w:tcPr>
            <w:tcW w:w="4678" w:type="dxa"/>
            <w:tcBorders>
              <w:top w:val="nil"/>
              <w:bottom w:val="single" w:sz="2" w:space="0" w:color="auto"/>
            </w:tcBorders>
            <w:vAlign w:val="center"/>
          </w:tcPr>
          <w:p w14:paraId="3C49F34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Placi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sau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piscoturi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gresie</w:t>
            </w:r>
            <w:proofErr w:type="spellEnd"/>
          </w:p>
        </w:tc>
        <w:tc>
          <w:tcPr>
            <w:tcW w:w="1134" w:type="dxa"/>
            <w:tcBorders>
              <w:top w:val="nil"/>
              <w:bottom w:val="single" w:sz="2" w:space="0" w:color="auto"/>
            </w:tcBorders>
            <w:vAlign w:val="center"/>
          </w:tcPr>
          <w:p w14:paraId="7C07F4F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nil"/>
              <w:bottom w:val="single" w:sz="2" w:space="0" w:color="auto"/>
            </w:tcBorders>
            <w:vAlign w:val="center"/>
          </w:tcPr>
          <w:p w14:paraId="584E7F3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30,59</w:t>
            </w:r>
          </w:p>
        </w:tc>
      </w:tr>
      <w:tr w:rsidR="00186472" w:rsidRPr="00186472" w14:paraId="308D5D3D"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A543A6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C5151D1"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26641021020101</w:t>
            </w:r>
          </w:p>
        </w:tc>
        <w:tc>
          <w:tcPr>
            <w:tcW w:w="4678" w:type="dxa"/>
            <w:tcBorders>
              <w:top w:val="nil"/>
              <w:bottom w:val="single" w:sz="2" w:space="0" w:color="auto"/>
            </w:tcBorders>
            <w:vAlign w:val="center"/>
          </w:tcPr>
          <w:p w14:paraId="36BC94F2"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Adeziv</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placarea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placilor</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gresie</w:t>
            </w:r>
            <w:proofErr w:type="spellEnd"/>
          </w:p>
        </w:tc>
        <w:tc>
          <w:tcPr>
            <w:tcW w:w="1134" w:type="dxa"/>
            <w:tcBorders>
              <w:top w:val="nil"/>
              <w:bottom w:val="single" w:sz="2" w:space="0" w:color="auto"/>
            </w:tcBorders>
            <w:vAlign w:val="center"/>
          </w:tcPr>
          <w:p w14:paraId="7BAACF7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62E61A5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120,29</w:t>
            </w:r>
          </w:p>
        </w:tc>
      </w:tr>
      <w:tr w:rsidR="00186472" w:rsidRPr="00186472" w14:paraId="7BB51070"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A3EBAA3"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38AD20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24302261000001</w:t>
            </w:r>
          </w:p>
        </w:tc>
        <w:tc>
          <w:tcPr>
            <w:tcW w:w="4678" w:type="dxa"/>
            <w:tcBorders>
              <w:top w:val="nil"/>
              <w:bottom w:val="single" w:sz="2" w:space="0" w:color="auto"/>
            </w:tcBorders>
            <w:vAlign w:val="center"/>
          </w:tcPr>
          <w:p w14:paraId="4FA78BEA"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Fuga</w:t>
            </w:r>
          </w:p>
        </w:tc>
        <w:tc>
          <w:tcPr>
            <w:tcW w:w="1134" w:type="dxa"/>
            <w:tcBorders>
              <w:top w:val="nil"/>
              <w:bottom w:val="single" w:sz="2" w:space="0" w:color="auto"/>
            </w:tcBorders>
            <w:vAlign w:val="center"/>
          </w:tcPr>
          <w:p w14:paraId="69AF6D2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09FAF5D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8,91</w:t>
            </w:r>
          </w:p>
        </w:tc>
      </w:tr>
      <w:tr w:rsidR="00186472" w:rsidRPr="00186472" w14:paraId="2D60543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C449DC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F650C1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2010237318700</w:t>
            </w:r>
          </w:p>
        </w:tc>
        <w:tc>
          <w:tcPr>
            <w:tcW w:w="4678" w:type="dxa"/>
            <w:tcBorders>
              <w:top w:val="nil"/>
              <w:bottom w:val="single" w:sz="2" w:space="0" w:color="auto"/>
            </w:tcBorders>
            <w:vAlign w:val="center"/>
          </w:tcPr>
          <w:p w14:paraId="028DCEDD"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Distantieri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rost</w:t>
            </w:r>
            <w:proofErr w:type="spellEnd"/>
            <w:r w:rsidRPr="00186472">
              <w:rPr>
                <w:noProof w:val="0"/>
                <w:sz w:val="22"/>
                <w:szCs w:val="22"/>
                <w:lang w:val="en-US" w:eastAsia="ru-RU"/>
              </w:rPr>
              <w:t xml:space="preserve"> </w:t>
            </w:r>
          </w:p>
        </w:tc>
        <w:tc>
          <w:tcPr>
            <w:tcW w:w="1134" w:type="dxa"/>
            <w:tcBorders>
              <w:top w:val="nil"/>
              <w:bottom w:val="single" w:sz="2" w:space="0" w:color="auto"/>
            </w:tcBorders>
            <w:vAlign w:val="center"/>
          </w:tcPr>
          <w:p w14:paraId="1545951B"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2975F5B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594,00</w:t>
            </w:r>
          </w:p>
        </w:tc>
      </w:tr>
      <w:tr w:rsidR="00186472" w:rsidRPr="00186472" w14:paraId="6BB7B9D1"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38B503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2913B7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2653102100000</w:t>
            </w:r>
          </w:p>
        </w:tc>
        <w:tc>
          <w:tcPr>
            <w:tcW w:w="4678" w:type="dxa"/>
            <w:tcBorders>
              <w:top w:val="nil"/>
              <w:bottom w:val="single" w:sz="2" w:space="0" w:color="auto"/>
            </w:tcBorders>
            <w:vAlign w:val="center"/>
          </w:tcPr>
          <w:p w14:paraId="48A29314"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 xml:space="preserve">Fixator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consolidare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izolare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strat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suport</w:t>
            </w:r>
            <w:proofErr w:type="spellEnd"/>
          </w:p>
        </w:tc>
        <w:tc>
          <w:tcPr>
            <w:tcW w:w="1134" w:type="dxa"/>
            <w:tcBorders>
              <w:top w:val="nil"/>
              <w:bottom w:val="single" w:sz="2" w:space="0" w:color="auto"/>
            </w:tcBorders>
            <w:vAlign w:val="center"/>
          </w:tcPr>
          <w:p w14:paraId="1FF13A1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044F27D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26,73</w:t>
            </w:r>
          </w:p>
        </w:tc>
      </w:tr>
      <w:tr w:rsidR="00186472" w:rsidRPr="00186472" w14:paraId="42A70A03"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26083E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BB1343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2952160007200</w:t>
            </w:r>
          </w:p>
        </w:tc>
        <w:tc>
          <w:tcPr>
            <w:tcW w:w="4678" w:type="dxa"/>
            <w:tcBorders>
              <w:top w:val="nil"/>
              <w:bottom w:val="single" w:sz="2" w:space="0" w:color="auto"/>
            </w:tcBorders>
            <w:vAlign w:val="center"/>
          </w:tcPr>
          <w:p w14:paraId="682D397C"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Utilaj</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ridicat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lucrari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finisaj</w:t>
            </w:r>
            <w:proofErr w:type="spellEnd"/>
          </w:p>
        </w:tc>
        <w:tc>
          <w:tcPr>
            <w:tcW w:w="1134" w:type="dxa"/>
            <w:tcBorders>
              <w:top w:val="nil"/>
              <w:bottom w:val="single" w:sz="2" w:space="0" w:color="auto"/>
            </w:tcBorders>
            <w:vAlign w:val="center"/>
          </w:tcPr>
          <w:p w14:paraId="2A03458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5A8F331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1,34</w:t>
            </w:r>
          </w:p>
        </w:tc>
      </w:tr>
      <w:tr w:rsidR="00186472" w:rsidRPr="00186472" w14:paraId="3225E96A"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1D37F21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64EACB4"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2952240004021</w:t>
            </w:r>
          </w:p>
        </w:tc>
        <w:tc>
          <w:tcPr>
            <w:tcW w:w="4678" w:type="dxa"/>
            <w:tcBorders>
              <w:top w:val="nil"/>
              <w:bottom w:val="single" w:sz="2" w:space="0" w:color="auto"/>
            </w:tcBorders>
            <w:vAlign w:val="center"/>
          </w:tcPr>
          <w:p w14:paraId="13443B27"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Mixer electric</w:t>
            </w:r>
          </w:p>
        </w:tc>
        <w:tc>
          <w:tcPr>
            <w:tcW w:w="1134" w:type="dxa"/>
            <w:tcBorders>
              <w:top w:val="nil"/>
              <w:bottom w:val="single" w:sz="2" w:space="0" w:color="auto"/>
            </w:tcBorders>
            <w:vAlign w:val="center"/>
          </w:tcPr>
          <w:p w14:paraId="3B9DFEC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3743768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0,36</w:t>
            </w:r>
          </w:p>
        </w:tc>
      </w:tr>
      <w:tr w:rsidR="00186472" w:rsidRPr="00186472" w14:paraId="756CC68D"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737843F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7</w:t>
            </w:r>
          </w:p>
        </w:tc>
        <w:tc>
          <w:tcPr>
            <w:tcW w:w="1276" w:type="dxa"/>
            <w:tcBorders>
              <w:top w:val="single" w:sz="4" w:space="0" w:color="auto"/>
              <w:bottom w:val="single" w:sz="4" w:space="0" w:color="auto"/>
            </w:tcBorders>
            <w:vAlign w:val="center"/>
          </w:tcPr>
          <w:p w14:paraId="67D497B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CN53A</w:t>
            </w:r>
          </w:p>
        </w:tc>
        <w:tc>
          <w:tcPr>
            <w:tcW w:w="4678" w:type="dxa"/>
            <w:tcBorders>
              <w:top w:val="single" w:sz="4" w:space="0" w:color="auto"/>
              <w:bottom w:val="single" w:sz="4" w:space="0" w:color="auto"/>
            </w:tcBorders>
            <w:vAlign w:val="center"/>
          </w:tcPr>
          <w:p w14:paraId="7F1A9A98" w14:textId="64540C74" w:rsidR="00186472" w:rsidRPr="00224C17" w:rsidRDefault="00186472" w:rsidP="00186472">
            <w:pPr>
              <w:autoSpaceDE w:val="0"/>
              <w:autoSpaceDN w:val="0"/>
              <w:rPr>
                <w:noProof w:val="0"/>
                <w:lang w:val="en-US" w:eastAsia="ru-RU"/>
              </w:rPr>
            </w:pPr>
            <w:proofErr w:type="spellStart"/>
            <w:r w:rsidRPr="00186472">
              <w:rPr>
                <w:noProof w:val="0"/>
                <w:lang w:val="en-US" w:eastAsia="ru-RU"/>
              </w:rPr>
              <w:t>Grunduirea</w:t>
            </w:r>
            <w:proofErr w:type="spellEnd"/>
            <w:r w:rsidRPr="00186472">
              <w:rPr>
                <w:noProof w:val="0"/>
                <w:lang w:val="en-US" w:eastAsia="ru-RU"/>
              </w:rPr>
              <w:t xml:space="preserve"> </w:t>
            </w:r>
            <w:proofErr w:type="spellStart"/>
            <w:r w:rsidRPr="00186472">
              <w:rPr>
                <w:noProof w:val="0"/>
                <w:lang w:val="en-US" w:eastAsia="ru-RU"/>
              </w:rPr>
              <w:t>suprafetelor</w:t>
            </w:r>
            <w:proofErr w:type="spellEnd"/>
            <w:r w:rsidRPr="00186472">
              <w:rPr>
                <w:noProof w:val="0"/>
                <w:lang w:val="en-US" w:eastAsia="ru-RU"/>
              </w:rPr>
              <w:t xml:space="preserve"> </w:t>
            </w:r>
            <w:proofErr w:type="spellStart"/>
            <w:r w:rsidRPr="00186472">
              <w:rPr>
                <w:noProof w:val="0"/>
                <w:lang w:val="en-US" w:eastAsia="ru-RU"/>
              </w:rPr>
              <w:t>interioare</w:t>
            </w:r>
            <w:proofErr w:type="spellEnd"/>
            <w:r w:rsidRPr="00186472">
              <w:rPr>
                <w:noProof w:val="0"/>
                <w:lang w:val="en-US" w:eastAsia="ru-RU"/>
              </w:rPr>
              <w:t xml:space="preserve"> a </w:t>
            </w:r>
            <w:proofErr w:type="spellStart"/>
            <w:r w:rsidRPr="00186472">
              <w:rPr>
                <w:noProof w:val="0"/>
                <w:lang w:val="en-US" w:eastAsia="ru-RU"/>
              </w:rPr>
              <w:t>peretilor</w:t>
            </w:r>
            <w:proofErr w:type="spellEnd"/>
          </w:p>
        </w:tc>
        <w:tc>
          <w:tcPr>
            <w:tcW w:w="1134" w:type="dxa"/>
            <w:tcBorders>
              <w:top w:val="single" w:sz="4" w:space="0" w:color="auto"/>
              <w:bottom w:val="single" w:sz="4" w:space="0" w:color="auto"/>
            </w:tcBorders>
            <w:vAlign w:val="center"/>
          </w:tcPr>
          <w:p w14:paraId="3AA9A27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18CB9D8F"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72,00</w:t>
            </w:r>
          </w:p>
          <w:p w14:paraId="56682BFF"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769E297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90A052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074CC2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7141020013300</w:t>
            </w:r>
          </w:p>
        </w:tc>
        <w:tc>
          <w:tcPr>
            <w:tcW w:w="4678" w:type="dxa"/>
            <w:tcBorders>
              <w:top w:val="nil"/>
              <w:bottom w:val="single" w:sz="2" w:space="0" w:color="auto"/>
            </w:tcBorders>
            <w:vAlign w:val="center"/>
          </w:tcPr>
          <w:p w14:paraId="5BC8372D"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Zugrav</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vopsitor</w:t>
            </w:r>
            <w:proofErr w:type="spellEnd"/>
          </w:p>
        </w:tc>
        <w:tc>
          <w:tcPr>
            <w:tcW w:w="1134" w:type="dxa"/>
            <w:tcBorders>
              <w:top w:val="nil"/>
              <w:bottom w:val="single" w:sz="2" w:space="0" w:color="auto"/>
            </w:tcBorders>
            <w:vAlign w:val="center"/>
          </w:tcPr>
          <w:p w14:paraId="2AF998B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4465208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2,16</w:t>
            </w:r>
          </w:p>
        </w:tc>
      </w:tr>
      <w:tr w:rsidR="00186472" w:rsidRPr="00186472" w14:paraId="1CFCF164"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CA9CA8B"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8CC0A58"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2416586105303</w:t>
            </w:r>
          </w:p>
        </w:tc>
        <w:tc>
          <w:tcPr>
            <w:tcW w:w="4678" w:type="dxa"/>
            <w:tcBorders>
              <w:top w:val="nil"/>
              <w:bottom w:val="single" w:sz="2" w:space="0" w:color="auto"/>
            </w:tcBorders>
            <w:vAlign w:val="center"/>
          </w:tcPr>
          <w:p w14:paraId="16B58F43"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Amorsa-grund</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Supraton</w:t>
            </w:r>
            <w:proofErr w:type="spellEnd"/>
            <w:r w:rsidRPr="00186472">
              <w:rPr>
                <w:noProof w:val="0"/>
                <w:sz w:val="22"/>
                <w:szCs w:val="22"/>
                <w:lang w:val="en-US" w:eastAsia="ru-RU"/>
              </w:rPr>
              <w:t xml:space="preserve"> extra</w:t>
            </w:r>
          </w:p>
        </w:tc>
        <w:tc>
          <w:tcPr>
            <w:tcW w:w="1134" w:type="dxa"/>
            <w:tcBorders>
              <w:top w:val="nil"/>
              <w:bottom w:val="single" w:sz="2" w:space="0" w:color="auto"/>
            </w:tcBorders>
            <w:vAlign w:val="center"/>
          </w:tcPr>
          <w:p w14:paraId="4E45C72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65F5AD0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10,80</w:t>
            </w:r>
          </w:p>
        </w:tc>
      </w:tr>
      <w:tr w:rsidR="00186472" w:rsidRPr="00186472" w14:paraId="18DBCF9F"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EC5541C"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338744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810741</w:t>
            </w:r>
          </w:p>
        </w:tc>
        <w:tc>
          <w:tcPr>
            <w:tcW w:w="4678" w:type="dxa"/>
            <w:tcBorders>
              <w:top w:val="nil"/>
              <w:bottom w:val="single" w:sz="2" w:space="0" w:color="auto"/>
            </w:tcBorders>
            <w:vAlign w:val="center"/>
          </w:tcPr>
          <w:p w14:paraId="07D2049E"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Hirtie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slefuit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uscata</w:t>
            </w:r>
            <w:proofErr w:type="spellEnd"/>
          </w:p>
        </w:tc>
        <w:tc>
          <w:tcPr>
            <w:tcW w:w="1134" w:type="dxa"/>
            <w:tcBorders>
              <w:top w:val="nil"/>
              <w:bottom w:val="single" w:sz="2" w:space="0" w:color="auto"/>
            </w:tcBorders>
            <w:vAlign w:val="center"/>
          </w:tcPr>
          <w:p w14:paraId="1F07CAB0"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08F778A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3,60</w:t>
            </w:r>
          </w:p>
        </w:tc>
      </w:tr>
      <w:tr w:rsidR="00186472" w:rsidRPr="00186472" w14:paraId="3AEF4214"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43B8C86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8</w:t>
            </w:r>
          </w:p>
        </w:tc>
        <w:tc>
          <w:tcPr>
            <w:tcW w:w="1276" w:type="dxa"/>
            <w:tcBorders>
              <w:top w:val="single" w:sz="4" w:space="0" w:color="auto"/>
              <w:bottom w:val="single" w:sz="4" w:space="0" w:color="auto"/>
            </w:tcBorders>
            <w:vAlign w:val="center"/>
          </w:tcPr>
          <w:p w14:paraId="22ECCF6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CF52A</w:t>
            </w:r>
          </w:p>
        </w:tc>
        <w:tc>
          <w:tcPr>
            <w:tcW w:w="4678" w:type="dxa"/>
            <w:tcBorders>
              <w:top w:val="single" w:sz="4" w:space="0" w:color="auto"/>
              <w:bottom w:val="single" w:sz="4" w:space="0" w:color="auto"/>
            </w:tcBorders>
            <w:vAlign w:val="center"/>
          </w:tcPr>
          <w:p w14:paraId="45E6BD1D" w14:textId="076EAD1D" w:rsidR="00186472" w:rsidRPr="00224C17" w:rsidRDefault="00186472" w:rsidP="00186472">
            <w:pPr>
              <w:autoSpaceDE w:val="0"/>
              <w:autoSpaceDN w:val="0"/>
              <w:rPr>
                <w:noProof w:val="0"/>
                <w:lang w:val="en-US" w:eastAsia="ru-RU"/>
              </w:rPr>
            </w:pPr>
            <w:proofErr w:type="spellStart"/>
            <w:r w:rsidRPr="00186472">
              <w:rPr>
                <w:noProof w:val="0"/>
                <w:lang w:val="en-US" w:eastAsia="ru-RU"/>
              </w:rPr>
              <w:t>Tencuieli</w:t>
            </w:r>
            <w:proofErr w:type="spellEnd"/>
            <w:r w:rsidRPr="00186472">
              <w:rPr>
                <w:noProof w:val="0"/>
                <w:lang w:val="en-US" w:eastAsia="ru-RU"/>
              </w:rPr>
              <w:t xml:space="preserve"> </w:t>
            </w:r>
            <w:proofErr w:type="spellStart"/>
            <w:r w:rsidRPr="00186472">
              <w:rPr>
                <w:noProof w:val="0"/>
                <w:lang w:val="en-US" w:eastAsia="ru-RU"/>
              </w:rPr>
              <w:t>interioare</w:t>
            </w:r>
            <w:proofErr w:type="spellEnd"/>
            <w:r w:rsidRPr="00186472">
              <w:rPr>
                <w:noProof w:val="0"/>
                <w:lang w:val="en-US" w:eastAsia="ru-RU"/>
              </w:rPr>
              <w:t xml:space="preserve"> de 5 mm </w:t>
            </w:r>
            <w:proofErr w:type="spellStart"/>
            <w:r w:rsidRPr="00186472">
              <w:rPr>
                <w:noProof w:val="0"/>
                <w:lang w:val="en-US" w:eastAsia="ru-RU"/>
              </w:rPr>
              <w:t>grosime</w:t>
            </w:r>
            <w:proofErr w:type="spellEnd"/>
            <w:r w:rsidRPr="00186472">
              <w:rPr>
                <w:noProof w:val="0"/>
                <w:lang w:val="en-US" w:eastAsia="ru-RU"/>
              </w:rPr>
              <w:t xml:space="preserve">, </w:t>
            </w:r>
            <w:proofErr w:type="spellStart"/>
            <w:r w:rsidRPr="00186472">
              <w:rPr>
                <w:noProof w:val="0"/>
                <w:lang w:val="en-US" w:eastAsia="ru-RU"/>
              </w:rPr>
              <w:t>executate</w:t>
            </w:r>
            <w:proofErr w:type="spellEnd"/>
            <w:r w:rsidRPr="00186472">
              <w:rPr>
                <w:noProof w:val="0"/>
                <w:lang w:val="en-US" w:eastAsia="ru-RU"/>
              </w:rPr>
              <w:t xml:space="preserve"> manual, cu </w:t>
            </w:r>
            <w:proofErr w:type="spellStart"/>
            <w:r w:rsidRPr="00186472">
              <w:rPr>
                <w:noProof w:val="0"/>
                <w:lang w:val="en-US" w:eastAsia="ru-RU"/>
              </w:rPr>
              <w:t>amestec</w:t>
            </w:r>
            <w:proofErr w:type="spellEnd"/>
            <w:r w:rsidRPr="00186472">
              <w:rPr>
                <w:noProof w:val="0"/>
                <w:lang w:val="en-US" w:eastAsia="ru-RU"/>
              </w:rPr>
              <w:t xml:space="preserve"> </w:t>
            </w:r>
            <w:proofErr w:type="spellStart"/>
            <w:r w:rsidRPr="00186472">
              <w:rPr>
                <w:noProof w:val="0"/>
                <w:lang w:val="en-US" w:eastAsia="ru-RU"/>
              </w:rPr>
              <w:t>uscat</w:t>
            </w:r>
            <w:proofErr w:type="spellEnd"/>
            <w:r w:rsidRPr="00186472">
              <w:rPr>
                <w:noProof w:val="0"/>
                <w:lang w:val="en-US" w:eastAsia="ru-RU"/>
              </w:rPr>
              <w:t xml:space="preserve"> pe </w:t>
            </w:r>
            <w:proofErr w:type="spellStart"/>
            <w:r w:rsidRPr="00186472">
              <w:rPr>
                <w:noProof w:val="0"/>
                <w:lang w:val="en-US" w:eastAsia="ru-RU"/>
              </w:rPr>
              <w:t>baza</w:t>
            </w:r>
            <w:proofErr w:type="spellEnd"/>
            <w:r w:rsidRPr="00186472">
              <w:rPr>
                <w:noProof w:val="0"/>
                <w:lang w:val="en-US" w:eastAsia="ru-RU"/>
              </w:rPr>
              <w:t xml:space="preserve"> de </w:t>
            </w:r>
            <w:proofErr w:type="spellStart"/>
            <w:r w:rsidRPr="00186472">
              <w:rPr>
                <w:noProof w:val="0"/>
                <w:lang w:val="en-US" w:eastAsia="ru-RU"/>
              </w:rPr>
              <w:t>ipsos</w:t>
            </w:r>
            <w:proofErr w:type="spellEnd"/>
            <w:r w:rsidRPr="00186472">
              <w:rPr>
                <w:noProof w:val="0"/>
                <w:lang w:val="en-US" w:eastAsia="ru-RU"/>
              </w:rPr>
              <w:t xml:space="preserve">, la </w:t>
            </w:r>
            <w:proofErr w:type="spellStart"/>
            <w:r w:rsidRPr="00186472">
              <w:rPr>
                <w:noProof w:val="0"/>
                <w:lang w:val="en-US" w:eastAsia="ru-RU"/>
              </w:rPr>
              <w:t>tavan</w:t>
            </w:r>
            <w:proofErr w:type="spellEnd"/>
            <w:r w:rsidRPr="00186472">
              <w:rPr>
                <w:noProof w:val="0"/>
                <w:lang w:val="en-US" w:eastAsia="ru-RU"/>
              </w:rPr>
              <w:t xml:space="preserve">, </w:t>
            </w:r>
            <w:proofErr w:type="spellStart"/>
            <w:r w:rsidRPr="00186472">
              <w:rPr>
                <w:noProof w:val="0"/>
                <w:lang w:val="en-US" w:eastAsia="ru-RU"/>
              </w:rPr>
              <w:t>preparare</w:t>
            </w:r>
            <w:proofErr w:type="spellEnd"/>
            <w:r w:rsidRPr="00186472">
              <w:rPr>
                <w:noProof w:val="0"/>
                <w:lang w:val="en-US" w:eastAsia="ru-RU"/>
              </w:rPr>
              <w:t xml:space="preserve"> </w:t>
            </w:r>
            <w:proofErr w:type="spellStart"/>
            <w:r w:rsidRPr="00186472">
              <w:rPr>
                <w:noProof w:val="0"/>
                <w:lang w:val="en-US" w:eastAsia="ru-RU"/>
              </w:rPr>
              <w:t>mecanica</w:t>
            </w:r>
            <w:proofErr w:type="spellEnd"/>
            <w:r w:rsidRPr="00186472">
              <w:rPr>
                <w:noProof w:val="0"/>
                <w:lang w:val="en-US" w:eastAsia="ru-RU"/>
              </w:rPr>
              <w:t xml:space="preserve"> a </w:t>
            </w:r>
            <w:proofErr w:type="spellStart"/>
            <w:r w:rsidRPr="00186472">
              <w:rPr>
                <w:noProof w:val="0"/>
                <w:lang w:val="en-US" w:eastAsia="ru-RU"/>
              </w:rPr>
              <w:t>mortarului</w:t>
            </w:r>
            <w:proofErr w:type="spellEnd"/>
          </w:p>
        </w:tc>
        <w:tc>
          <w:tcPr>
            <w:tcW w:w="1134" w:type="dxa"/>
            <w:tcBorders>
              <w:top w:val="single" w:sz="4" w:space="0" w:color="auto"/>
              <w:bottom w:val="single" w:sz="4" w:space="0" w:color="auto"/>
            </w:tcBorders>
            <w:vAlign w:val="center"/>
          </w:tcPr>
          <w:p w14:paraId="3FF1E65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3E1D70AA"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72,00</w:t>
            </w:r>
          </w:p>
          <w:p w14:paraId="0A780F4A"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383879DA"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7C6DBF3"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2F0B538"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7122050013442</w:t>
            </w:r>
          </w:p>
        </w:tc>
        <w:tc>
          <w:tcPr>
            <w:tcW w:w="4678" w:type="dxa"/>
            <w:tcBorders>
              <w:top w:val="nil"/>
              <w:bottom w:val="single" w:sz="2" w:space="0" w:color="auto"/>
            </w:tcBorders>
            <w:vAlign w:val="center"/>
          </w:tcPr>
          <w:p w14:paraId="17650B2D"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Tencuitor</w:t>
            </w:r>
            <w:proofErr w:type="spellEnd"/>
          </w:p>
        </w:tc>
        <w:tc>
          <w:tcPr>
            <w:tcW w:w="1134" w:type="dxa"/>
            <w:tcBorders>
              <w:top w:val="nil"/>
              <w:bottom w:val="single" w:sz="2" w:space="0" w:color="auto"/>
            </w:tcBorders>
            <w:vAlign w:val="center"/>
          </w:tcPr>
          <w:p w14:paraId="1A6A6B2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7F9CAA2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46,80</w:t>
            </w:r>
          </w:p>
        </w:tc>
      </w:tr>
      <w:tr w:rsidR="00186472" w:rsidRPr="00186472" w14:paraId="2D5ACB7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9A7786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8C23FC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2653102100831</w:t>
            </w:r>
          </w:p>
        </w:tc>
        <w:tc>
          <w:tcPr>
            <w:tcW w:w="4678" w:type="dxa"/>
            <w:tcBorders>
              <w:top w:val="nil"/>
              <w:bottom w:val="single" w:sz="2" w:space="0" w:color="auto"/>
            </w:tcBorders>
            <w:vAlign w:val="center"/>
          </w:tcPr>
          <w:p w14:paraId="2F15E959"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Amestec</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uscat</w:t>
            </w:r>
            <w:proofErr w:type="spellEnd"/>
          </w:p>
        </w:tc>
        <w:tc>
          <w:tcPr>
            <w:tcW w:w="1134" w:type="dxa"/>
            <w:tcBorders>
              <w:top w:val="nil"/>
              <w:bottom w:val="single" w:sz="2" w:space="0" w:color="auto"/>
            </w:tcBorders>
            <w:vAlign w:val="center"/>
          </w:tcPr>
          <w:p w14:paraId="76A5C15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4FF60CE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514,08</w:t>
            </w:r>
          </w:p>
        </w:tc>
      </w:tr>
      <w:tr w:rsidR="00186472" w:rsidRPr="00186472" w14:paraId="2B69D4D4"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F3C9F9A"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3C384BB"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4100116202818</w:t>
            </w:r>
          </w:p>
        </w:tc>
        <w:tc>
          <w:tcPr>
            <w:tcW w:w="4678" w:type="dxa"/>
            <w:tcBorders>
              <w:top w:val="nil"/>
              <w:bottom w:val="single" w:sz="2" w:space="0" w:color="auto"/>
            </w:tcBorders>
            <w:vAlign w:val="center"/>
          </w:tcPr>
          <w:p w14:paraId="1EC7ACBD"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Apa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mortare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betoane</w:t>
            </w:r>
            <w:proofErr w:type="spellEnd"/>
            <w:r w:rsidRPr="00186472">
              <w:rPr>
                <w:noProof w:val="0"/>
                <w:sz w:val="22"/>
                <w:szCs w:val="22"/>
                <w:lang w:val="en-US" w:eastAsia="ru-RU"/>
              </w:rPr>
              <w:t xml:space="preserve"> </w:t>
            </w:r>
          </w:p>
        </w:tc>
        <w:tc>
          <w:tcPr>
            <w:tcW w:w="1134" w:type="dxa"/>
            <w:tcBorders>
              <w:top w:val="nil"/>
              <w:bottom w:val="single" w:sz="2" w:space="0" w:color="auto"/>
            </w:tcBorders>
            <w:vAlign w:val="center"/>
          </w:tcPr>
          <w:p w14:paraId="6D3A87F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m3</w:t>
            </w:r>
          </w:p>
        </w:tc>
        <w:tc>
          <w:tcPr>
            <w:tcW w:w="1842" w:type="dxa"/>
            <w:tcBorders>
              <w:top w:val="nil"/>
              <w:bottom w:val="single" w:sz="2" w:space="0" w:color="auto"/>
            </w:tcBorders>
            <w:vAlign w:val="center"/>
          </w:tcPr>
          <w:p w14:paraId="797F804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0,29</w:t>
            </w:r>
          </w:p>
        </w:tc>
      </w:tr>
      <w:tr w:rsidR="00186472" w:rsidRPr="00186472" w14:paraId="1BC9D577"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16168E2D"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A5920EC"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2952270003817</w:t>
            </w:r>
          </w:p>
        </w:tc>
        <w:tc>
          <w:tcPr>
            <w:tcW w:w="4678" w:type="dxa"/>
            <w:tcBorders>
              <w:top w:val="nil"/>
              <w:bottom w:val="single" w:sz="2" w:space="0" w:color="auto"/>
            </w:tcBorders>
            <w:vAlign w:val="center"/>
          </w:tcPr>
          <w:p w14:paraId="4850F000" w14:textId="45347639"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Malaxor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mortar de 200 L </w:t>
            </w:r>
            <w:proofErr w:type="spellStart"/>
            <w:r w:rsidRPr="00186472">
              <w:rPr>
                <w:noProof w:val="0"/>
                <w:sz w:val="22"/>
                <w:szCs w:val="22"/>
                <w:lang w:val="en-US" w:eastAsia="ru-RU"/>
              </w:rPr>
              <w:t>actionat</w:t>
            </w:r>
            <w:proofErr w:type="spellEnd"/>
            <w:r w:rsidRPr="00186472">
              <w:rPr>
                <w:noProof w:val="0"/>
                <w:sz w:val="22"/>
                <w:szCs w:val="22"/>
                <w:lang w:val="en-US" w:eastAsia="ru-RU"/>
              </w:rPr>
              <w:t xml:space="preserve"> electric</w:t>
            </w:r>
          </w:p>
        </w:tc>
        <w:tc>
          <w:tcPr>
            <w:tcW w:w="1134" w:type="dxa"/>
            <w:tcBorders>
              <w:top w:val="nil"/>
              <w:bottom w:val="single" w:sz="2" w:space="0" w:color="auto"/>
            </w:tcBorders>
            <w:vAlign w:val="center"/>
          </w:tcPr>
          <w:p w14:paraId="641409F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6FD00E8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3,60</w:t>
            </w:r>
          </w:p>
        </w:tc>
      </w:tr>
      <w:tr w:rsidR="00186472" w:rsidRPr="00186472" w14:paraId="34D176A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90F054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04A66D6"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2952270000000</w:t>
            </w:r>
          </w:p>
        </w:tc>
        <w:tc>
          <w:tcPr>
            <w:tcW w:w="4678" w:type="dxa"/>
            <w:tcBorders>
              <w:top w:val="nil"/>
              <w:bottom w:val="single" w:sz="2" w:space="0" w:color="auto"/>
            </w:tcBorders>
            <w:vAlign w:val="center"/>
          </w:tcPr>
          <w:p w14:paraId="0157E4C1"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Agregat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ridicat</w:t>
            </w:r>
            <w:proofErr w:type="spellEnd"/>
            <w:r w:rsidRPr="00186472">
              <w:rPr>
                <w:noProof w:val="0"/>
                <w:sz w:val="22"/>
                <w:szCs w:val="22"/>
                <w:lang w:val="en-US" w:eastAsia="ru-RU"/>
              </w:rPr>
              <w:t xml:space="preserve"> mortar</w:t>
            </w:r>
          </w:p>
        </w:tc>
        <w:tc>
          <w:tcPr>
            <w:tcW w:w="1134" w:type="dxa"/>
            <w:tcBorders>
              <w:top w:val="nil"/>
              <w:bottom w:val="single" w:sz="2" w:space="0" w:color="auto"/>
            </w:tcBorders>
            <w:vAlign w:val="center"/>
          </w:tcPr>
          <w:p w14:paraId="23EF7EC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35DE864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22,32</w:t>
            </w:r>
          </w:p>
        </w:tc>
      </w:tr>
      <w:tr w:rsidR="00186472" w:rsidRPr="00186472" w14:paraId="6078B48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2C15FD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F87D63D"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2875277400000</w:t>
            </w:r>
          </w:p>
        </w:tc>
        <w:tc>
          <w:tcPr>
            <w:tcW w:w="4678" w:type="dxa"/>
            <w:tcBorders>
              <w:top w:val="nil"/>
              <w:bottom w:val="single" w:sz="2" w:space="0" w:color="auto"/>
            </w:tcBorders>
            <w:vAlign w:val="center"/>
          </w:tcPr>
          <w:p w14:paraId="0932AF0A"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Compresor</w:t>
            </w:r>
            <w:proofErr w:type="spellEnd"/>
            <w:r w:rsidRPr="00186472">
              <w:rPr>
                <w:noProof w:val="0"/>
                <w:sz w:val="22"/>
                <w:szCs w:val="22"/>
                <w:lang w:val="en-US" w:eastAsia="ru-RU"/>
              </w:rPr>
              <w:t xml:space="preserve"> </w:t>
            </w:r>
          </w:p>
        </w:tc>
        <w:tc>
          <w:tcPr>
            <w:tcW w:w="1134" w:type="dxa"/>
            <w:tcBorders>
              <w:top w:val="nil"/>
              <w:bottom w:val="single" w:sz="2" w:space="0" w:color="auto"/>
            </w:tcBorders>
            <w:vAlign w:val="center"/>
          </w:tcPr>
          <w:p w14:paraId="7871D40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41E099C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22,68</w:t>
            </w:r>
          </w:p>
        </w:tc>
      </w:tr>
      <w:tr w:rsidR="00186472" w:rsidRPr="00186472" w14:paraId="624BAB55"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11B23FD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9</w:t>
            </w:r>
          </w:p>
        </w:tc>
        <w:tc>
          <w:tcPr>
            <w:tcW w:w="1276" w:type="dxa"/>
            <w:tcBorders>
              <w:top w:val="single" w:sz="4" w:space="0" w:color="auto"/>
              <w:bottom w:val="single" w:sz="4" w:space="0" w:color="auto"/>
            </w:tcBorders>
            <w:vAlign w:val="center"/>
          </w:tcPr>
          <w:p w14:paraId="7E48CA3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CF57A</w:t>
            </w:r>
          </w:p>
        </w:tc>
        <w:tc>
          <w:tcPr>
            <w:tcW w:w="4678" w:type="dxa"/>
            <w:tcBorders>
              <w:top w:val="single" w:sz="4" w:space="0" w:color="auto"/>
              <w:bottom w:val="single" w:sz="4" w:space="0" w:color="auto"/>
            </w:tcBorders>
            <w:vAlign w:val="center"/>
          </w:tcPr>
          <w:p w14:paraId="0985BDB6" w14:textId="3BF3E563" w:rsidR="00186472" w:rsidRPr="00224C17" w:rsidRDefault="00186472" w:rsidP="00186472">
            <w:pPr>
              <w:autoSpaceDE w:val="0"/>
              <w:autoSpaceDN w:val="0"/>
              <w:rPr>
                <w:noProof w:val="0"/>
                <w:lang w:val="en-US" w:eastAsia="ru-RU"/>
              </w:rPr>
            </w:pPr>
            <w:proofErr w:type="spellStart"/>
            <w:r w:rsidRPr="00186472">
              <w:rPr>
                <w:noProof w:val="0"/>
                <w:lang w:val="en-US" w:eastAsia="ru-RU"/>
              </w:rPr>
              <w:t>Aplicarea</w:t>
            </w:r>
            <w:proofErr w:type="spellEnd"/>
            <w:r w:rsidRPr="00186472">
              <w:rPr>
                <w:noProof w:val="0"/>
                <w:lang w:val="en-US" w:eastAsia="ru-RU"/>
              </w:rPr>
              <w:t xml:space="preserve"> </w:t>
            </w:r>
            <w:proofErr w:type="spellStart"/>
            <w:r w:rsidRPr="00186472">
              <w:rPr>
                <w:noProof w:val="0"/>
                <w:lang w:val="en-US" w:eastAsia="ru-RU"/>
              </w:rPr>
              <w:t>manuala</w:t>
            </w:r>
            <w:proofErr w:type="spellEnd"/>
            <w:r w:rsidRPr="00186472">
              <w:rPr>
                <w:noProof w:val="0"/>
                <w:lang w:val="en-US" w:eastAsia="ru-RU"/>
              </w:rPr>
              <w:t xml:space="preserve"> a </w:t>
            </w:r>
            <w:proofErr w:type="spellStart"/>
            <w:r w:rsidRPr="00186472">
              <w:rPr>
                <w:noProof w:val="0"/>
                <w:lang w:val="en-US" w:eastAsia="ru-RU"/>
              </w:rPr>
              <w:t>chitului</w:t>
            </w:r>
            <w:proofErr w:type="spellEnd"/>
            <w:r w:rsidRPr="00186472">
              <w:rPr>
                <w:noProof w:val="0"/>
                <w:lang w:val="en-US" w:eastAsia="ru-RU"/>
              </w:rPr>
              <w:t xml:space="preserve"> pe </w:t>
            </w:r>
            <w:proofErr w:type="spellStart"/>
            <w:r w:rsidRPr="00186472">
              <w:rPr>
                <w:noProof w:val="0"/>
                <w:lang w:val="en-US" w:eastAsia="ru-RU"/>
              </w:rPr>
              <w:t>baza</w:t>
            </w:r>
            <w:proofErr w:type="spellEnd"/>
            <w:r w:rsidRPr="00186472">
              <w:rPr>
                <w:noProof w:val="0"/>
                <w:lang w:val="en-US" w:eastAsia="ru-RU"/>
              </w:rPr>
              <w:t xml:space="preserve"> de </w:t>
            </w:r>
            <w:proofErr w:type="spellStart"/>
            <w:r w:rsidRPr="00186472">
              <w:rPr>
                <w:noProof w:val="0"/>
                <w:lang w:val="en-US" w:eastAsia="ru-RU"/>
              </w:rPr>
              <w:t>ipsos</w:t>
            </w:r>
            <w:proofErr w:type="spellEnd"/>
            <w:r w:rsidRPr="00186472">
              <w:rPr>
                <w:noProof w:val="0"/>
                <w:lang w:val="en-US" w:eastAsia="ru-RU"/>
              </w:rPr>
              <w:t xml:space="preserve"> "</w:t>
            </w:r>
            <w:proofErr w:type="spellStart"/>
            <w:r w:rsidRPr="00186472">
              <w:rPr>
                <w:noProof w:val="0"/>
                <w:lang w:val="en-US" w:eastAsia="ru-RU"/>
              </w:rPr>
              <w:t>Eurofin</w:t>
            </w:r>
            <w:proofErr w:type="spellEnd"/>
            <w:r w:rsidRPr="00186472">
              <w:rPr>
                <w:noProof w:val="0"/>
                <w:lang w:val="en-US" w:eastAsia="ru-RU"/>
              </w:rPr>
              <w:t xml:space="preserve">" </w:t>
            </w:r>
            <w:proofErr w:type="spellStart"/>
            <w:r w:rsidRPr="00186472">
              <w:rPr>
                <w:noProof w:val="0"/>
                <w:lang w:val="en-US" w:eastAsia="ru-RU"/>
              </w:rPr>
              <w:t>grosime</w:t>
            </w:r>
            <w:proofErr w:type="spellEnd"/>
            <w:r w:rsidRPr="00186472">
              <w:rPr>
                <w:noProof w:val="0"/>
                <w:lang w:val="en-US" w:eastAsia="ru-RU"/>
              </w:rPr>
              <w:t xml:space="preserve"> 1,0 mm pe </w:t>
            </w:r>
            <w:proofErr w:type="spellStart"/>
            <w:proofErr w:type="gramStart"/>
            <w:r w:rsidRPr="00186472">
              <w:rPr>
                <w:noProof w:val="0"/>
                <w:lang w:val="en-US" w:eastAsia="ru-RU"/>
              </w:rPr>
              <w:t>suprafetele</w:t>
            </w:r>
            <w:proofErr w:type="spellEnd"/>
            <w:r w:rsidRPr="00186472">
              <w:rPr>
                <w:noProof w:val="0"/>
                <w:lang w:val="en-US" w:eastAsia="ru-RU"/>
              </w:rPr>
              <w:t xml:space="preserve">  </w:t>
            </w:r>
            <w:proofErr w:type="spellStart"/>
            <w:r w:rsidRPr="00186472">
              <w:rPr>
                <w:noProof w:val="0"/>
                <w:lang w:val="en-US" w:eastAsia="ru-RU"/>
              </w:rPr>
              <w:t>peretilor</w:t>
            </w:r>
            <w:proofErr w:type="spellEnd"/>
            <w:proofErr w:type="gramEnd"/>
            <w:r w:rsidRPr="00186472">
              <w:rPr>
                <w:noProof w:val="0"/>
                <w:lang w:val="en-US" w:eastAsia="ru-RU"/>
              </w:rPr>
              <w:t xml:space="preserve">,  </w:t>
            </w:r>
            <w:proofErr w:type="spellStart"/>
            <w:r w:rsidRPr="00186472">
              <w:rPr>
                <w:noProof w:val="0"/>
                <w:lang w:val="en-US" w:eastAsia="ru-RU"/>
              </w:rPr>
              <w:t>coloanelor</w:t>
            </w:r>
            <w:proofErr w:type="spellEnd"/>
            <w:r w:rsidRPr="00186472">
              <w:rPr>
                <w:noProof w:val="0"/>
                <w:lang w:val="en-US" w:eastAsia="ru-RU"/>
              </w:rPr>
              <w:t xml:space="preserve">  </w:t>
            </w:r>
            <w:proofErr w:type="spellStart"/>
            <w:r w:rsidRPr="00186472">
              <w:rPr>
                <w:noProof w:val="0"/>
                <w:lang w:val="en-US" w:eastAsia="ru-RU"/>
              </w:rPr>
              <w:t>si</w:t>
            </w:r>
            <w:proofErr w:type="spellEnd"/>
            <w:r w:rsidRPr="00186472">
              <w:rPr>
                <w:noProof w:val="0"/>
                <w:lang w:val="en-US" w:eastAsia="ru-RU"/>
              </w:rPr>
              <w:t xml:space="preserve">  </w:t>
            </w:r>
            <w:proofErr w:type="spellStart"/>
            <w:r w:rsidRPr="00186472">
              <w:rPr>
                <w:noProof w:val="0"/>
                <w:lang w:val="en-US" w:eastAsia="ru-RU"/>
              </w:rPr>
              <w:t>tavanelor</w:t>
            </w:r>
            <w:proofErr w:type="spellEnd"/>
          </w:p>
        </w:tc>
        <w:tc>
          <w:tcPr>
            <w:tcW w:w="1134" w:type="dxa"/>
            <w:tcBorders>
              <w:top w:val="single" w:sz="4" w:space="0" w:color="auto"/>
              <w:bottom w:val="single" w:sz="4" w:space="0" w:color="auto"/>
            </w:tcBorders>
            <w:vAlign w:val="center"/>
          </w:tcPr>
          <w:p w14:paraId="6ACBB56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23FAF26F"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72,00</w:t>
            </w:r>
          </w:p>
          <w:p w14:paraId="6D3340D9"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7630213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BF8C84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2290571"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7122050013401</w:t>
            </w:r>
          </w:p>
        </w:tc>
        <w:tc>
          <w:tcPr>
            <w:tcW w:w="4678" w:type="dxa"/>
            <w:tcBorders>
              <w:top w:val="nil"/>
              <w:bottom w:val="single" w:sz="2" w:space="0" w:color="auto"/>
            </w:tcBorders>
            <w:vAlign w:val="center"/>
          </w:tcPr>
          <w:p w14:paraId="5AC2A73A"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Zidar cat.4</w:t>
            </w:r>
          </w:p>
        </w:tc>
        <w:tc>
          <w:tcPr>
            <w:tcW w:w="1134" w:type="dxa"/>
            <w:tcBorders>
              <w:top w:val="nil"/>
              <w:bottom w:val="single" w:sz="2" w:space="0" w:color="auto"/>
            </w:tcBorders>
            <w:vAlign w:val="center"/>
          </w:tcPr>
          <w:p w14:paraId="78963A7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364E556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32,40</w:t>
            </w:r>
          </w:p>
        </w:tc>
      </w:tr>
      <w:tr w:rsidR="00186472" w:rsidRPr="00186472" w14:paraId="4D79748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F774D6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EE0CC7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6110FAF2"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6378109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1020982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7,20</w:t>
            </w:r>
          </w:p>
        </w:tc>
      </w:tr>
      <w:tr w:rsidR="00186472" w:rsidRPr="00186472" w14:paraId="16CD9041"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777EB2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E862DE2"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2653102100833</w:t>
            </w:r>
          </w:p>
        </w:tc>
        <w:tc>
          <w:tcPr>
            <w:tcW w:w="4678" w:type="dxa"/>
            <w:tcBorders>
              <w:top w:val="nil"/>
              <w:bottom w:val="single" w:sz="2" w:space="0" w:color="auto"/>
            </w:tcBorders>
            <w:vAlign w:val="center"/>
          </w:tcPr>
          <w:p w14:paraId="5C9B1FB3"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 xml:space="preserve">Chit pe </w:t>
            </w:r>
            <w:proofErr w:type="spellStart"/>
            <w:r w:rsidRPr="00186472">
              <w:rPr>
                <w:noProof w:val="0"/>
                <w:sz w:val="22"/>
                <w:szCs w:val="22"/>
                <w:lang w:val="en-US" w:eastAsia="ru-RU"/>
              </w:rPr>
              <w:t>baza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ipsos</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Eurofin</w:t>
            </w:r>
            <w:proofErr w:type="spellEnd"/>
            <w:r w:rsidRPr="00186472">
              <w:rPr>
                <w:noProof w:val="0"/>
                <w:sz w:val="22"/>
                <w:szCs w:val="22"/>
                <w:lang w:val="en-US" w:eastAsia="ru-RU"/>
              </w:rPr>
              <w:t>"</w:t>
            </w:r>
          </w:p>
        </w:tc>
        <w:tc>
          <w:tcPr>
            <w:tcW w:w="1134" w:type="dxa"/>
            <w:tcBorders>
              <w:top w:val="nil"/>
              <w:bottom w:val="single" w:sz="2" w:space="0" w:color="auto"/>
            </w:tcBorders>
            <w:vAlign w:val="center"/>
          </w:tcPr>
          <w:p w14:paraId="461C05B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3C15438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75,95</w:t>
            </w:r>
          </w:p>
        </w:tc>
      </w:tr>
      <w:tr w:rsidR="00186472" w:rsidRPr="00186472" w14:paraId="28240C02"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723D62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4DB1CAF"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2952160007200</w:t>
            </w:r>
          </w:p>
        </w:tc>
        <w:tc>
          <w:tcPr>
            <w:tcW w:w="4678" w:type="dxa"/>
            <w:tcBorders>
              <w:top w:val="nil"/>
              <w:bottom w:val="single" w:sz="2" w:space="0" w:color="auto"/>
            </w:tcBorders>
            <w:vAlign w:val="center"/>
          </w:tcPr>
          <w:p w14:paraId="44E85E35"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Utilaj</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ridicat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lucrari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finisaj</w:t>
            </w:r>
            <w:proofErr w:type="spellEnd"/>
          </w:p>
        </w:tc>
        <w:tc>
          <w:tcPr>
            <w:tcW w:w="1134" w:type="dxa"/>
            <w:tcBorders>
              <w:top w:val="nil"/>
              <w:bottom w:val="single" w:sz="2" w:space="0" w:color="auto"/>
            </w:tcBorders>
            <w:vAlign w:val="center"/>
          </w:tcPr>
          <w:p w14:paraId="2173020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54219A2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0,07</w:t>
            </w:r>
          </w:p>
        </w:tc>
      </w:tr>
      <w:tr w:rsidR="00186472" w:rsidRPr="00186472" w14:paraId="19368912"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09ED7EE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10</w:t>
            </w:r>
          </w:p>
        </w:tc>
        <w:tc>
          <w:tcPr>
            <w:tcW w:w="1276" w:type="dxa"/>
            <w:tcBorders>
              <w:top w:val="single" w:sz="4" w:space="0" w:color="auto"/>
              <w:bottom w:val="single" w:sz="4" w:space="0" w:color="auto"/>
            </w:tcBorders>
            <w:vAlign w:val="center"/>
          </w:tcPr>
          <w:p w14:paraId="7729ECA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CN53A</w:t>
            </w:r>
          </w:p>
        </w:tc>
        <w:tc>
          <w:tcPr>
            <w:tcW w:w="4678" w:type="dxa"/>
            <w:tcBorders>
              <w:top w:val="single" w:sz="4" w:space="0" w:color="auto"/>
              <w:bottom w:val="single" w:sz="4" w:space="0" w:color="auto"/>
            </w:tcBorders>
            <w:vAlign w:val="center"/>
          </w:tcPr>
          <w:p w14:paraId="5DB9B67F" w14:textId="16B3D51E" w:rsidR="00186472" w:rsidRPr="00224C17" w:rsidRDefault="00186472" w:rsidP="00186472">
            <w:pPr>
              <w:autoSpaceDE w:val="0"/>
              <w:autoSpaceDN w:val="0"/>
              <w:rPr>
                <w:noProof w:val="0"/>
                <w:lang w:val="en-US" w:eastAsia="ru-RU"/>
              </w:rPr>
            </w:pPr>
            <w:proofErr w:type="spellStart"/>
            <w:r w:rsidRPr="00186472">
              <w:rPr>
                <w:noProof w:val="0"/>
                <w:lang w:val="en-US" w:eastAsia="ru-RU"/>
              </w:rPr>
              <w:t>Grunduirea</w:t>
            </w:r>
            <w:proofErr w:type="spellEnd"/>
            <w:r w:rsidRPr="00186472">
              <w:rPr>
                <w:noProof w:val="0"/>
                <w:lang w:val="en-US" w:eastAsia="ru-RU"/>
              </w:rPr>
              <w:t xml:space="preserve"> </w:t>
            </w:r>
            <w:proofErr w:type="spellStart"/>
            <w:r w:rsidRPr="00186472">
              <w:rPr>
                <w:noProof w:val="0"/>
                <w:lang w:val="en-US" w:eastAsia="ru-RU"/>
              </w:rPr>
              <w:t>suprafetelor</w:t>
            </w:r>
            <w:proofErr w:type="spellEnd"/>
            <w:r w:rsidRPr="00186472">
              <w:rPr>
                <w:noProof w:val="0"/>
                <w:lang w:val="en-US" w:eastAsia="ru-RU"/>
              </w:rPr>
              <w:t xml:space="preserve"> </w:t>
            </w:r>
            <w:proofErr w:type="spellStart"/>
            <w:r w:rsidRPr="00186472">
              <w:rPr>
                <w:noProof w:val="0"/>
                <w:lang w:val="en-US" w:eastAsia="ru-RU"/>
              </w:rPr>
              <w:t>interioare</w:t>
            </w:r>
            <w:proofErr w:type="spellEnd"/>
            <w:r w:rsidRPr="00186472">
              <w:rPr>
                <w:noProof w:val="0"/>
                <w:lang w:val="en-US" w:eastAsia="ru-RU"/>
              </w:rPr>
              <w:t xml:space="preserve"> a </w:t>
            </w:r>
            <w:proofErr w:type="spellStart"/>
            <w:r w:rsidRPr="00186472">
              <w:rPr>
                <w:noProof w:val="0"/>
                <w:lang w:val="en-US" w:eastAsia="ru-RU"/>
              </w:rPr>
              <w:t>peretilor</w:t>
            </w:r>
            <w:proofErr w:type="spellEnd"/>
          </w:p>
        </w:tc>
        <w:tc>
          <w:tcPr>
            <w:tcW w:w="1134" w:type="dxa"/>
            <w:tcBorders>
              <w:top w:val="single" w:sz="4" w:space="0" w:color="auto"/>
              <w:bottom w:val="single" w:sz="4" w:space="0" w:color="auto"/>
            </w:tcBorders>
            <w:vAlign w:val="center"/>
          </w:tcPr>
          <w:p w14:paraId="389B04F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2E1B82D4"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72,00</w:t>
            </w:r>
          </w:p>
          <w:p w14:paraId="7076D0D6"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2BAF349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C353D9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188EA0E"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7141020013300</w:t>
            </w:r>
          </w:p>
        </w:tc>
        <w:tc>
          <w:tcPr>
            <w:tcW w:w="4678" w:type="dxa"/>
            <w:tcBorders>
              <w:top w:val="nil"/>
              <w:bottom w:val="single" w:sz="2" w:space="0" w:color="auto"/>
            </w:tcBorders>
            <w:vAlign w:val="center"/>
          </w:tcPr>
          <w:p w14:paraId="7C87DBE5"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Zugrav</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vopsitor</w:t>
            </w:r>
            <w:proofErr w:type="spellEnd"/>
          </w:p>
        </w:tc>
        <w:tc>
          <w:tcPr>
            <w:tcW w:w="1134" w:type="dxa"/>
            <w:tcBorders>
              <w:top w:val="nil"/>
              <w:bottom w:val="single" w:sz="2" w:space="0" w:color="auto"/>
            </w:tcBorders>
            <w:vAlign w:val="center"/>
          </w:tcPr>
          <w:p w14:paraId="030BE4F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7A5BB80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2,16</w:t>
            </w:r>
          </w:p>
        </w:tc>
      </w:tr>
      <w:tr w:rsidR="00186472" w:rsidRPr="00186472" w14:paraId="332CC31A"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B816C2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F200D0F"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2416586105303</w:t>
            </w:r>
          </w:p>
        </w:tc>
        <w:tc>
          <w:tcPr>
            <w:tcW w:w="4678" w:type="dxa"/>
            <w:tcBorders>
              <w:top w:val="nil"/>
              <w:bottom w:val="single" w:sz="2" w:space="0" w:color="auto"/>
            </w:tcBorders>
            <w:vAlign w:val="center"/>
          </w:tcPr>
          <w:p w14:paraId="7BA1C519"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Amorsa-grund</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Supraton</w:t>
            </w:r>
            <w:proofErr w:type="spellEnd"/>
            <w:r w:rsidRPr="00186472">
              <w:rPr>
                <w:noProof w:val="0"/>
                <w:sz w:val="22"/>
                <w:szCs w:val="22"/>
                <w:lang w:val="en-US" w:eastAsia="ru-RU"/>
              </w:rPr>
              <w:t xml:space="preserve"> extra</w:t>
            </w:r>
          </w:p>
        </w:tc>
        <w:tc>
          <w:tcPr>
            <w:tcW w:w="1134" w:type="dxa"/>
            <w:tcBorders>
              <w:top w:val="nil"/>
              <w:bottom w:val="single" w:sz="2" w:space="0" w:color="auto"/>
            </w:tcBorders>
            <w:vAlign w:val="center"/>
          </w:tcPr>
          <w:p w14:paraId="0813495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66F07E5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10,80</w:t>
            </w:r>
          </w:p>
        </w:tc>
      </w:tr>
      <w:tr w:rsidR="00186472" w:rsidRPr="00186472" w14:paraId="4AAEB8FB"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74585F3"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1309C6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810741</w:t>
            </w:r>
          </w:p>
        </w:tc>
        <w:tc>
          <w:tcPr>
            <w:tcW w:w="4678" w:type="dxa"/>
            <w:tcBorders>
              <w:top w:val="nil"/>
              <w:bottom w:val="single" w:sz="2" w:space="0" w:color="auto"/>
            </w:tcBorders>
            <w:vAlign w:val="center"/>
          </w:tcPr>
          <w:p w14:paraId="60EC4506"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Hirtie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slefuit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uscata</w:t>
            </w:r>
            <w:proofErr w:type="spellEnd"/>
          </w:p>
        </w:tc>
        <w:tc>
          <w:tcPr>
            <w:tcW w:w="1134" w:type="dxa"/>
            <w:tcBorders>
              <w:top w:val="nil"/>
              <w:bottom w:val="single" w:sz="2" w:space="0" w:color="auto"/>
            </w:tcBorders>
            <w:vAlign w:val="center"/>
          </w:tcPr>
          <w:p w14:paraId="6320E6D2"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0043F8D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3,60</w:t>
            </w:r>
          </w:p>
        </w:tc>
      </w:tr>
      <w:tr w:rsidR="00186472" w:rsidRPr="00186472" w14:paraId="38670F55"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2BFB63B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11</w:t>
            </w:r>
          </w:p>
        </w:tc>
        <w:tc>
          <w:tcPr>
            <w:tcW w:w="1276" w:type="dxa"/>
            <w:tcBorders>
              <w:top w:val="single" w:sz="4" w:space="0" w:color="auto"/>
              <w:bottom w:val="single" w:sz="4" w:space="0" w:color="auto"/>
            </w:tcBorders>
            <w:vAlign w:val="center"/>
          </w:tcPr>
          <w:p w14:paraId="662CD58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CN06A</w:t>
            </w:r>
          </w:p>
        </w:tc>
        <w:tc>
          <w:tcPr>
            <w:tcW w:w="4678" w:type="dxa"/>
            <w:tcBorders>
              <w:top w:val="single" w:sz="4" w:space="0" w:color="auto"/>
              <w:bottom w:val="single" w:sz="4" w:space="0" w:color="auto"/>
            </w:tcBorders>
            <w:vAlign w:val="center"/>
          </w:tcPr>
          <w:p w14:paraId="34DA59B0" w14:textId="0C03A4B0" w:rsidR="00186472" w:rsidRPr="00224C17" w:rsidRDefault="00186472" w:rsidP="00186472">
            <w:pPr>
              <w:autoSpaceDE w:val="0"/>
              <w:autoSpaceDN w:val="0"/>
              <w:rPr>
                <w:noProof w:val="0"/>
                <w:lang w:val="en-US" w:eastAsia="ru-RU"/>
              </w:rPr>
            </w:pPr>
            <w:proofErr w:type="spellStart"/>
            <w:r w:rsidRPr="00186472">
              <w:rPr>
                <w:noProof w:val="0"/>
                <w:lang w:val="en-US" w:eastAsia="ru-RU"/>
              </w:rPr>
              <w:t>Vopsitorii</w:t>
            </w:r>
            <w:proofErr w:type="spellEnd"/>
            <w:r w:rsidRPr="00186472">
              <w:rPr>
                <w:noProof w:val="0"/>
                <w:lang w:val="en-US" w:eastAsia="ru-RU"/>
              </w:rPr>
              <w:t xml:space="preserve"> </w:t>
            </w:r>
            <w:proofErr w:type="spellStart"/>
            <w:r w:rsidRPr="00186472">
              <w:rPr>
                <w:noProof w:val="0"/>
                <w:lang w:val="en-US" w:eastAsia="ru-RU"/>
              </w:rPr>
              <w:t>interioare</w:t>
            </w:r>
            <w:proofErr w:type="spellEnd"/>
            <w:r w:rsidRPr="00186472">
              <w:rPr>
                <w:noProof w:val="0"/>
                <w:lang w:val="en-US" w:eastAsia="ru-RU"/>
              </w:rPr>
              <w:t xml:space="preserve"> cu </w:t>
            </w:r>
            <w:proofErr w:type="spellStart"/>
            <w:r w:rsidRPr="00186472">
              <w:rPr>
                <w:noProof w:val="0"/>
                <w:lang w:val="en-US" w:eastAsia="ru-RU"/>
              </w:rPr>
              <w:t>vopsea</w:t>
            </w:r>
            <w:proofErr w:type="spellEnd"/>
            <w:r w:rsidRPr="00186472">
              <w:rPr>
                <w:noProof w:val="0"/>
                <w:lang w:val="en-US" w:eastAsia="ru-RU"/>
              </w:rPr>
              <w:t xml:space="preserve"> pe </w:t>
            </w:r>
            <w:proofErr w:type="spellStart"/>
            <w:r w:rsidRPr="00186472">
              <w:rPr>
                <w:noProof w:val="0"/>
                <w:lang w:val="en-US" w:eastAsia="ru-RU"/>
              </w:rPr>
              <w:t>baza</w:t>
            </w:r>
            <w:proofErr w:type="spellEnd"/>
            <w:r w:rsidRPr="00186472">
              <w:rPr>
                <w:noProof w:val="0"/>
                <w:lang w:val="en-US" w:eastAsia="ru-RU"/>
              </w:rPr>
              <w:t xml:space="preserve"> de </w:t>
            </w:r>
            <w:proofErr w:type="spellStart"/>
            <w:r w:rsidRPr="00186472">
              <w:rPr>
                <w:noProof w:val="0"/>
                <w:lang w:val="en-US" w:eastAsia="ru-RU"/>
              </w:rPr>
              <w:t>copolimeri</w:t>
            </w:r>
            <w:proofErr w:type="spellEnd"/>
            <w:r w:rsidRPr="00186472">
              <w:rPr>
                <w:noProof w:val="0"/>
                <w:lang w:val="en-US" w:eastAsia="ru-RU"/>
              </w:rPr>
              <w:t xml:space="preserve"> </w:t>
            </w:r>
            <w:proofErr w:type="spellStart"/>
            <w:r w:rsidRPr="00186472">
              <w:rPr>
                <w:noProof w:val="0"/>
                <w:lang w:val="en-US" w:eastAsia="ru-RU"/>
              </w:rPr>
              <w:t>vinilici</w:t>
            </w:r>
            <w:proofErr w:type="spellEnd"/>
            <w:r w:rsidRPr="00186472">
              <w:rPr>
                <w:noProof w:val="0"/>
                <w:lang w:val="en-US" w:eastAsia="ru-RU"/>
              </w:rPr>
              <w:t xml:space="preserve"> in </w:t>
            </w:r>
            <w:proofErr w:type="spellStart"/>
            <w:r w:rsidRPr="00186472">
              <w:rPr>
                <w:noProof w:val="0"/>
                <w:lang w:val="en-US" w:eastAsia="ru-RU"/>
              </w:rPr>
              <w:t>emulsie</w:t>
            </w:r>
            <w:proofErr w:type="spellEnd"/>
            <w:r w:rsidRPr="00186472">
              <w:rPr>
                <w:noProof w:val="0"/>
                <w:lang w:val="en-US" w:eastAsia="ru-RU"/>
              </w:rPr>
              <w:t xml:space="preserve"> </w:t>
            </w:r>
            <w:proofErr w:type="spellStart"/>
            <w:proofErr w:type="gramStart"/>
            <w:r w:rsidRPr="00186472">
              <w:rPr>
                <w:noProof w:val="0"/>
                <w:lang w:val="en-US" w:eastAsia="ru-RU"/>
              </w:rPr>
              <w:t>apoasa</w:t>
            </w:r>
            <w:proofErr w:type="spellEnd"/>
            <w:r w:rsidRPr="00186472">
              <w:rPr>
                <w:noProof w:val="0"/>
                <w:lang w:val="en-US" w:eastAsia="ru-RU"/>
              </w:rPr>
              <w:t xml:space="preserve">,  </w:t>
            </w:r>
            <w:proofErr w:type="spellStart"/>
            <w:r w:rsidRPr="00186472">
              <w:rPr>
                <w:noProof w:val="0"/>
                <w:lang w:val="en-US" w:eastAsia="ru-RU"/>
              </w:rPr>
              <w:t>aplicate</w:t>
            </w:r>
            <w:proofErr w:type="spellEnd"/>
            <w:proofErr w:type="gramEnd"/>
            <w:r w:rsidRPr="00186472">
              <w:rPr>
                <w:noProof w:val="0"/>
                <w:lang w:val="en-US" w:eastAsia="ru-RU"/>
              </w:rPr>
              <w:t xml:space="preserve"> in 2 </w:t>
            </w:r>
            <w:proofErr w:type="spellStart"/>
            <w:r w:rsidRPr="00186472">
              <w:rPr>
                <w:noProof w:val="0"/>
                <w:lang w:val="en-US" w:eastAsia="ru-RU"/>
              </w:rPr>
              <w:t>straturi</w:t>
            </w:r>
            <w:proofErr w:type="spellEnd"/>
            <w:r w:rsidRPr="00186472">
              <w:rPr>
                <w:noProof w:val="0"/>
                <w:lang w:val="en-US" w:eastAsia="ru-RU"/>
              </w:rPr>
              <w:t xml:space="preserve"> pe </w:t>
            </w:r>
            <w:proofErr w:type="spellStart"/>
            <w:r w:rsidRPr="00186472">
              <w:rPr>
                <w:noProof w:val="0"/>
                <w:lang w:val="en-US" w:eastAsia="ru-RU"/>
              </w:rPr>
              <w:t>glet</w:t>
            </w:r>
            <w:proofErr w:type="spellEnd"/>
            <w:r w:rsidRPr="00186472">
              <w:rPr>
                <w:noProof w:val="0"/>
                <w:lang w:val="en-US" w:eastAsia="ru-RU"/>
              </w:rPr>
              <w:t xml:space="preserve"> existent, </w:t>
            </w:r>
            <w:proofErr w:type="spellStart"/>
            <w:r w:rsidRPr="00186472">
              <w:rPr>
                <w:noProof w:val="0"/>
                <w:lang w:val="en-US" w:eastAsia="ru-RU"/>
              </w:rPr>
              <w:t>executate</w:t>
            </w:r>
            <w:proofErr w:type="spellEnd"/>
            <w:r w:rsidRPr="00186472">
              <w:rPr>
                <w:noProof w:val="0"/>
                <w:lang w:val="en-US" w:eastAsia="ru-RU"/>
              </w:rPr>
              <w:t xml:space="preserve"> manual la </w:t>
            </w:r>
            <w:proofErr w:type="spellStart"/>
            <w:r w:rsidRPr="00186472">
              <w:rPr>
                <w:noProof w:val="0"/>
                <w:lang w:val="en-US" w:eastAsia="ru-RU"/>
              </w:rPr>
              <w:t>pereti</w:t>
            </w:r>
            <w:proofErr w:type="spellEnd"/>
          </w:p>
        </w:tc>
        <w:tc>
          <w:tcPr>
            <w:tcW w:w="1134" w:type="dxa"/>
            <w:tcBorders>
              <w:top w:val="single" w:sz="4" w:space="0" w:color="auto"/>
              <w:bottom w:val="single" w:sz="4" w:space="0" w:color="auto"/>
            </w:tcBorders>
            <w:vAlign w:val="center"/>
          </w:tcPr>
          <w:p w14:paraId="37AF955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66022E95"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72,00</w:t>
            </w:r>
          </w:p>
          <w:p w14:paraId="7CC1F87F"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75F87DAD"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4C3F8A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D264700"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7141020013300</w:t>
            </w:r>
          </w:p>
        </w:tc>
        <w:tc>
          <w:tcPr>
            <w:tcW w:w="4678" w:type="dxa"/>
            <w:tcBorders>
              <w:top w:val="nil"/>
              <w:bottom w:val="single" w:sz="2" w:space="0" w:color="auto"/>
            </w:tcBorders>
            <w:vAlign w:val="center"/>
          </w:tcPr>
          <w:p w14:paraId="507EB745"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Zugrav</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vopsitor</w:t>
            </w:r>
            <w:proofErr w:type="spellEnd"/>
          </w:p>
        </w:tc>
        <w:tc>
          <w:tcPr>
            <w:tcW w:w="1134" w:type="dxa"/>
            <w:tcBorders>
              <w:top w:val="nil"/>
              <w:bottom w:val="single" w:sz="2" w:space="0" w:color="auto"/>
            </w:tcBorders>
            <w:vAlign w:val="center"/>
          </w:tcPr>
          <w:p w14:paraId="2849BDF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300975C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39,60</w:t>
            </w:r>
          </w:p>
        </w:tc>
      </w:tr>
      <w:tr w:rsidR="00186472" w:rsidRPr="00186472" w14:paraId="3F28CE20"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8FA57F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70EBF1C"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2430116103800</w:t>
            </w:r>
          </w:p>
        </w:tc>
        <w:tc>
          <w:tcPr>
            <w:tcW w:w="4678" w:type="dxa"/>
            <w:tcBorders>
              <w:top w:val="nil"/>
              <w:bottom w:val="single" w:sz="2" w:space="0" w:color="auto"/>
            </w:tcBorders>
            <w:vAlign w:val="center"/>
          </w:tcPr>
          <w:p w14:paraId="2BC6571C" w14:textId="77777777" w:rsidR="00186472" w:rsidRPr="00186472" w:rsidRDefault="00186472" w:rsidP="00186472">
            <w:pPr>
              <w:autoSpaceDE w:val="0"/>
              <w:autoSpaceDN w:val="0"/>
              <w:rPr>
                <w:noProof w:val="0"/>
                <w:sz w:val="22"/>
                <w:szCs w:val="22"/>
                <w:lang w:val="en-US" w:eastAsia="ru-RU"/>
              </w:rPr>
            </w:pPr>
            <w:proofErr w:type="spellStart"/>
            <w:proofErr w:type="gramStart"/>
            <w:r w:rsidRPr="00186472">
              <w:rPr>
                <w:noProof w:val="0"/>
                <w:sz w:val="22"/>
                <w:szCs w:val="22"/>
                <w:lang w:val="en-US" w:eastAsia="ru-RU"/>
              </w:rPr>
              <w:t>Vopsea</w:t>
            </w:r>
            <w:proofErr w:type="spellEnd"/>
            <w:r w:rsidRPr="00186472">
              <w:rPr>
                <w:noProof w:val="0"/>
                <w:sz w:val="22"/>
                <w:szCs w:val="22"/>
                <w:lang w:val="en-US" w:eastAsia="ru-RU"/>
              </w:rPr>
              <w:t xml:space="preserve">  pe</w:t>
            </w:r>
            <w:proofErr w:type="gramEnd"/>
            <w:r w:rsidRPr="00186472">
              <w:rPr>
                <w:noProof w:val="0"/>
                <w:sz w:val="22"/>
                <w:szCs w:val="22"/>
                <w:lang w:val="en-US" w:eastAsia="ru-RU"/>
              </w:rPr>
              <w:t xml:space="preserve"> </w:t>
            </w:r>
            <w:proofErr w:type="spellStart"/>
            <w:r w:rsidRPr="00186472">
              <w:rPr>
                <w:noProof w:val="0"/>
                <w:sz w:val="22"/>
                <w:szCs w:val="22"/>
                <w:lang w:val="en-US" w:eastAsia="ru-RU"/>
              </w:rPr>
              <w:t>baza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copolimeri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vinilici</w:t>
            </w:r>
            <w:proofErr w:type="spellEnd"/>
            <w:r w:rsidRPr="00186472">
              <w:rPr>
                <w:noProof w:val="0"/>
                <w:sz w:val="22"/>
                <w:szCs w:val="22"/>
                <w:lang w:val="en-US" w:eastAsia="ru-RU"/>
              </w:rPr>
              <w:t xml:space="preserve"> </w:t>
            </w:r>
          </w:p>
        </w:tc>
        <w:tc>
          <w:tcPr>
            <w:tcW w:w="1134" w:type="dxa"/>
            <w:tcBorders>
              <w:top w:val="nil"/>
              <w:bottom w:val="single" w:sz="2" w:space="0" w:color="auto"/>
            </w:tcBorders>
            <w:vAlign w:val="center"/>
          </w:tcPr>
          <w:p w14:paraId="7308A10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2D15FA1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28,80</w:t>
            </w:r>
          </w:p>
        </w:tc>
      </w:tr>
      <w:tr w:rsidR="00186472" w:rsidRPr="00186472" w14:paraId="599305CB"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1B78862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9C06368"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2681126001472</w:t>
            </w:r>
          </w:p>
        </w:tc>
        <w:tc>
          <w:tcPr>
            <w:tcW w:w="4678" w:type="dxa"/>
            <w:tcBorders>
              <w:top w:val="nil"/>
              <w:bottom w:val="single" w:sz="2" w:space="0" w:color="auto"/>
            </w:tcBorders>
            <w:vAlign w:val="center"/>
          </w:tcPr>
          <w:p w14:paraId="64B27EAC"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Hirtie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slefuita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uscata</w:t>
            </w:r>
            <w:proofErr w:type="spellEnd"/>
            <w:r w:rsidRPr="00186472">
              <w:rPr>
                <w:noProof w:val="0"/>
                <w:sz w:val="22"/>
                <w:szCs w:val="22"/>
                <w:lang w:val="en-US" w:eastAsia="ru-RU"/>
              </w:rPr>
              <w:t xml:space="preserve"> 23x30 gr 6</w:t>
            </w:r>
          </w:p>
        </w:tc>
        <w:tc>
          <w:tcPr>
            <w:tcW w:w="1134" w:type="dxa"/>
            <w:tcBorders>
              <w:top w:val="nil"/>
              <w:bottom w:val="single" w:sz="2" w:space="0" w:color="auto"/>
            </w:tcBorders>
            <w:vAlign w:val="center"/>
          </w:tcPr>
          <w:p w14:paraId="2EB269EC"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0D96499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36,00</w:t>
            </w:r>
          </w:p>
        </w:tc>
      </w:tr>
      <w:tr w:rsidR="00186472" w:rsidRPr="00186472" w14:paraId="08DD5957"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8521CF3"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12D9F2D"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1711317306661</w:t>
            </w:r>
          </w:p>
        </w:tc>
        <w:tc>
          <w:tcPr>
            <w:tcW w:w="4678" w:type="dxa"/>
            <w:tcBorders>
              <w:top w:val="nil"/>
              <w:bottom w:val="single" w:sz="2" w:space="0" w:color="auto"/>
            </w:tcBorders>
            <w:vAlign w:val="center"/>
          </w:tcPr>
          <w:p w14:paraId="4E402F6E"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Bumbac</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sters</w:t>
            </w:r>
            <w:proofErr w:type="spellEnd"/>
          </w:p>
        </w:tc>
        <w:tc>
          <w:tcPr>
            <w:tcW w:w="1134" w:type="dxa"/>
            <w:tcBorders>
              <w:top w:val="nil"/>
              <w:bottom w:val="single" w:sz="2" w:space="0" w:color="auto"/>
            </w:tcBorders>
            <w:vAlign w:val="center"/>
          </w:tcPr>
          <w:p w14:paraId="0F685DA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31DD10E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3,60</w:t>
            </w:r>
          </w:p>
        </w:tc>
      </w:tr>
      <w:tr w:rsidR="00186472" w:rsidRPr="00186472" w14:paraId="2C26249D"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2EB90AA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12</w:t>
            </w:r>
          </w:p>
        </w:tc>
        <w:tc>
          <w:tcPr>
            <w:tcW w:w="1276" w:type="dxa"/>
            <w:tcBorders>
              <w:top w:val="single" w:sz="4" w:space="0" w:color="auto"/>
              <w:bottom w:val="single" w:sz="4" w:space="0" w:color="auto"/>
            </w:tcBorders>
            <w:vAlign w:val="center"/>
          </w:tcPr>
          <w:p w14:paraId="0BDAEE1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CK29F</w:t>
            </w:r>
          </w:p>
        </w:tc>
        <w:tc>
          <w:tcPr>
            <w:tcW w:w="4678" w:type="dxa"/>
            <w:tcBorders>
              <w:top w:val="single" w:sz="4" w:space="0" w:color="auto"/>
              <w:bottom w:val="single" w:sz="4" w:space="0" w:color="auto"/>
            </w:tcBorders>
            <w:vAlign w:val="center"/>
          </w:tcPr>
          <w:p w14:paraId="72B6F9EF" w14:textId="76AFE264" w:rsidR="00186472" w:rsidRPr="00347D07" w:rsidRDefault="00186472" w:rsidP="00186472">
            <w:pPr>
              <w:autoSpaceDE w:val="0"/>
              <w:autoSpaceDN w:val="0"/>
              <w:rPr>
                <w:noProof w:val="0"/>
                <w:lang w:val="en-US" w:eastAsia="ru-RU"/>
              </w:rPr>
            </w:pPr>
            <w:proofErr w:type="spellStart"/>
            <w:r w:rsidRPr="00186472">
              <w:rPr>
                <w:noProof w:val="0"/>
                <w:lang w:val="en-US" w:eastAsia="ru-RU"/>
              </w:rPr>
              <w:t>Tavane</w:t>
            </w:r>
            <w:proofErr w:type="spellEnd"/>
            <w:r w:rsidRPr="00186472">
              <w:rPr>
                <w:noProof w:val="0"/>
                <w:lang w:val="en-US" w:eastAsia="ru-RU"/>
              </w:rPr>
              <w:t xml:space="preserve"> </w:t>
            </w:r>
            <w:proofErr w:type="spellStart"/>
            <w:r w:rsidRPr="00186472">
              <w:rPr>
                <w:noProof w:val="0"/>
                <w:lang w:val="en-US" w:eastAsia="ru-RU"/>
              </w:rPr>
              <w:t>suspendate</w:t>
            </w:r>
            <w:proofErr w:type="spellEnd"/>
            <w:r w:rsidRPr="00186472">
              <w:rPr>
                <w:noProof w:val="0"/>
                <w:lang w:val="en-US" w:eastAsia="ru-RU"/>
              </w:rPr>
              <w:t xml:space="preserve"> din </w:t>
            </w:r>
            <w:proofErr w:type="spellStart"/>
            <w:r w:rsidRPr="00186472">
              <w:rPr>
                <w:noProof w:val="0"/>
                <w:lang w:val="en-US" w:eastAsia="ru-RU"/>
              </w:rPr>
              <w:t>panouri</w:t>
            </w:r>
            <w:proofErr w:type="spellEnd"/>
            <w:r w:rsidRPr="00186472">
              <w:rPr>
                <w:noProof w:val="0"/>
                <w:lang w:val="en-US" w:eastAsia="ru-RU"/>
              </w:rPr>
              <w:t xml:space="preserve"> prefabricate "Armstrong", </w:t>
            </w:r>
            <w:proofErr w:type="spellStart"/>
            <w:r w:rsidRPr="00186472">
              <w:rPr>
                <w:noProof w:val="0"/>
                <w:lang w:val="en-US" w:eastAsia="ru-RU"/>
              </w:rPr>
              <w:t>inclusiv</w:t>
            </w:r>
            <w:proofErr w:type="spellEnd"/>
            <w:r w:rsidRPr="00186472">
              <w:rPr>
                <w:noProof w:val="0"/>
                <w:lang w:val="en-US" w:eastAsia="ru-RU"/>
              </w:rPr>
              <w:t xml:space="preserve"> </w:t>
            </w:r>
            <w:proofErr w:type="spellStart"/>
            <w:r w:rsidRPr="00186472">
              <w:rPr>
                <w:noProof w:val="0"/>
                <w:lang w:val="en-US" w:eastAsia="ru-RU"/>
              </w:rPr>
              <w:t>sistemul-grila</w:t>
            </w:r>
            <w:proofErr w:type="spellEnd"/>
          </w:p>
        </w:tc>
        <w:tc>
          <w:tcPr>
            <w:tcW w:w="1134" w:type="dxa"/>
            <w:tcBorders>
              <w:top w:val="single" w:sz="4" w:space="0" w:color="auto"/>
              <w:bottom w:val="single" w:sz="4" w:space="0" w:color="auto"/>
            </w:tcBorders>
            <w:vAlign w:val="center"/>
          </w:tcPr>
          <w:p w14:paraId="709F3B4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27B33EB6"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27,00</w:t>
            </w:r>
          </w:p>
          <w:p w14:paraId="22798D15"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174D230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E57678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A2BDE12"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4FF31036"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3AC1BFE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35EB19E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4,05</w:t>
            </w:r>
          </w:p>
        </w:tc>
      </w:tr>
      <w:tr w:rsidR="00186472" w:rsidRPr="00186472" w14:paraId="4A2E4D54"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545D6A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347A777"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7422010060100</w:t>
            </w:r>
          </w:p>
        </w:tc>
        <w:tc>
          <w:tcPr>
            <w:tcW w:w="4678" w:type="dxa"/>
            <w:tcBorders>
              <w:top w:val="nil"/>
              <w:bottom w:val="single" w:sz="2" w:space="0" w:color="auto"/>
            </w:tcBorders>
            <w:vAlign w:val="center"/>
          </w:tcPr>
          <w:p w14:paraId="4EF07D49"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Timplar</w:t>
            </w:r>
            <w:proofErr w:type="spellEnd"/>
          </w:p>
        </w:tc>
        <w:tc>
          <w:tcPr>
            <w:tcW w:w="1134" w:type="dxa"/>
            <w:tcBorders>
              <w:top w:val="nil"/>
              <w:bottom w:val="single" w:sz="2" w:space="0" w:color="auto"/>
            </w:tcBorders>
            <w:vAlign w:val="center"/>
          </w:tcPr>
          <w:p w14:paraId="7B03396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45BEF79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55,35</w:t>
            </w:r>
          </w:p>
        </w:tc>
      </w:tr>
      <w:tr w:rsidR="00186472" w:rsidRPr="00186472" w14:paraId="31257744"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D595CB0"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845CF97"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2874136313300</w:t>
            </w:r>
          </w:p>
        </w:tc>
        <w:tc>
          <w:tcPr>
            <w:tcW w:w="4678" w:type="dxa"/>
            <w:tcBorders>
              <w:top w:val="nil"/>
              <w:bottom w:val="single" w:sz="2" w:space="0" w:color="auto"/>
            </w:tcBorders>
            <w:vAlign w:val="center"/>
          </w:tcPr>
          <w:p w14:paraId="49398CE0"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Diblu</w:t>
            </w:r>
            <w:proofErr w:type="spellEnd"/>
            <w:r w:rsidRPr="00186472">
              <w:rPr>
                <w:noProof w:val="0"/>
                <w:sz w:val="22"/>
                <w:szCs w:val="22"/>
                <w:lang w:val="en-US" w:eastAsia="ru-RU"/>
              </w:rPr>
              <w:t xml:space="preserve"> din metal</w:t>
            </w:r>
          </w:p>
        </w:tc>
        <w:tc>
          <w:tcPr>
            <w:tcW w:w="1134" w:type="dxa"/>
            <w:tcBorders>
              <w:top w:val="nil"/>
              <w:bottom w:val="single" w:sz="2" w:space="0" w:color="auto"/>
            </w:tcBorders>
            <w:vAlign w:val="center"/>
          </w:tcPr>
          <w:p w14:paraId="3FDE4FFB"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4EAF2B8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108,00</w:t>
            </w:r>
          </w:p>
        </w:tc>
      </w:tr>
      <w:tr w:rsidR="00186472" w:rsidRPr="00186472" w14:paraId="327FFC5C"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55D3F6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55601C5"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2732103646151</w:t>
            </w:r>
          </w:p>
        </w:tc>
        <w:tc>
          <w:tcPr>
            <w:tcW w:w="4678" w:type="dxa"/>
            <w:tcBorders>
              <w:top w:val="nil"/>
              <w:bottom w:val="single" w:sz="2" w:space="0" w:color="auto"/>
            </w:tcBorders>
            <w:vAlign w:val="center"/>
          </w:tcPr>
          <w:p w14:paraId="2F8EDAFA"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Panouri</w:t>
            </w:r>
            <w:proofErr w:type="spellEnd"/>
            <w:r w:rsidRPr="00186472">
              <w:rPr>
                <w:noProof w:val="0"/>
                <w:sz w:val="22"/>
                <w:szCs w:val="22"/>
                <w:lang w:val="en-US" w:eastAsia="ru-RU"/>
              </w:rPr>
              <w:t xml:space="preserve"> "Armstrong" cu </w:t>
            </w:r>
            <w:proofErr w:type="spellStart"/>
            <w:r w:rsidRPr="00186472">
              <w:rPr>
                <w:noProof w:val="0"/>
                <w:sz w:val="22"/>
                <w:szCs w:val="22"/>
                <w:lang w:val="en-US" w:eastAsia="ru-RU"/>
              </w:rPr>
              <w:t>sistem</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grila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aparenta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sau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ascunsa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suspendarea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panourilor</w:t>
            </w:r>
            <w:proofErr w:type="spellEnd"/>
            <w:r w:rsidRPr="00186472">
              <w:rPr>
                <w:noProof w:val="0"/>
                <w:sz w:val="22"/>
                <w:szCs w:val="22"/>
                <w:lang w:val="en-US" w:eastAsia="ru-RU"/>
              </w:rPr>
              <w:t xml:space="preserve"> prefabricate</w:t>
            </w:r>
          </w:p>
        </w:tc>
        <w:tc>
          <w:tcPr>
            <w:tcW w:w="1134" w:type="dxa"/>
            <w:tcBorders>
              <w:top w:val="nil"/>
              <w:bottom w:val="single" w:sz="2" w:space="0" w:color="auto"/>
            </w:tcBorders>
            <w:vAlign w:val="center"/>
          </w:tcPr>
          <w:p w14:paraId="16737EB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nil"/>
              <w:bottom w:val="single" w:sz="2" w:space="0" w:color="auto"/>
            </w:tcBorders>
            <w:vAlign w:val="center"/>
          </w:tcPr>
          <w:p w14:paraId="67D005E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28,35</w:t>
            </w:r>
          </w:p>
        </w:tc>
      </w:tr>
      <w:tr w:rsidR="00186472" w:rsidRPr="00186472" w14:paraId="620C95D4"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301362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087631E"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2952160007200</w:t>
            </w:r>
          </w:p>
        </w:tc>
        <w:tc>
          <w:tcPr>
            <w:tcW w:w="4678" w:type="dxa"/>
            <w:tcBorders>
              <w:top w:val="nil"/>
              <w:bottom w:val="single" w:sz="2" w:space="0" w:color="auto"/>
            </w:tcBorders>
            <w:vAlign w:val="center"/>
          </w:tcPr>
          <w:p w14:paraId="34F22D92"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Utilaj</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ridicat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lucrari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finisaj</w:t>
            </w:r>
            <w:proofErr w:type="spellEnd"/>
          </w:p>
        </w:tc>
        <w:tc>
          <w:tcPr>
            <w:tcW w:w="1134" w:type="dxa"/>
            <w:tcBorders>
              <w:top w:val="nil"/>
              <w:bottom w:val="single" w:sz="2" w:space="0" w:color="auto"/>
            </w:tcBorders>
            <w:vAlign w:val="center"/>
          </w:tcPr>
          <w:p w14:paraId="49CB124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0E8A132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0,40</w:t>
            </w:r>
          </w:p>
        </w:tc>
      </w:tr>
      <w:tr w:rsidR="00186472" w:rsidRPr="00186472" w14:paraId="63F20E7A" w14:textId="77777777" w:rsidTr="00347D07">
        <w:tc>
          <w:tcPr>
            <w:tcW w:w="708" w:type="dxa"/>
            <w:tcBorders>
              <w:top w:val="nil"/>
              <w:bottom w:val="nil"/>
            </w:tcBorders>
          </w:tcPr>
          <w:p w14:paraId="17DCD2BD" w14:textId="77777777" w:rsidR="00186472" w:rsidRPr="00186472" w:rsidRDefault="00186472" w:rsidP="00186472">
            <w:pPr>
              <w:autoSpaceDE w:val="0"/>
              <w:autoSpaceDN w:val="0"/>
              <w:jc w:val="right"/>
              <w:rPr>
                <w:noProof w:val="0"/>
                <w:sz w:val="22"/>
                <w:szCs w:val="22"/>
                <w:lang w:val="en-US" w:eastAsia="ru-RU"/>
              </w:rPr>
            </w:pPr>
          </w:p>
        </w:tc>
        <w:tc>
          <w:tcPr>
            <w:tcW w:w="1276" w:type="dxa"/>
            <w:tcBorders>
              <w:top w:val="nil"/>
              <w:bottom w:val="nil"/>
            </w:tcBorders>
          </w:tcPr>
          <w:p w14:paraId="0D8D65A5" w14:textId="77777777" w:rsidR="00186472" w:rsidRPr="00186472" w:rsidRDefault="00186472" w:rsidP="00186472">
            <w:pPr>
              <w:autoSpaceDE w:val="0"/>
              <w:autoSpaceDN w:val="0"/>
              <w:rPr>
                <w:noProof w:val="0"/>
                <w:sz w:val="22"/>
                <w:szCs w:val="22"/>
                <w:lang w:val="en-US" w:eastAsia="ru-RU"/>
              </w:rPr>
            </w:pPr>
          </w:p>
        </w:tc>
        <w:tc>
          <w:tcPr>
            <w:tcW w:w="7654" w:type="dxa"/>
            <w:gridSpan w:val="3"/>
            <w:tcBorders>
              <w:top w:val="nil"/>
              <w:bottom w:val="nil"/>
            </w:tcBorders>
          </w:tcPr>
          <w:p w14:paraId="680005F9" w14:textId="02D19DAD" w:rsidR="00186472" w:rsidRPr="00224C17" w:rsidRDefault="00186472" w:rsidP="00186472">
            <w:pPr>
              <w:autoSpaceDE w:val="0"/>
              <w:autoSpaceDN w:val="0"/>
              <w:rPr>
                <w:b/>
                <w:bCs/>
                <w:noProof w:val="0"/>
                <w:sz w:val="22"/>
                <w:szCs w:val="22"/>
                <w:lang w:val="en-US" w:eastAsia="ru-RU"/>
              </w:rPr>
            </w:pPr>
            <w:r w:rsidRPr="00186472">
              <w:rPr>
                <w:b/>
                <w:bCs/>
                <w:noProof w:val="0"/>
                <w:sz w:val="22"/>
                <w:szCs w:val="22"/>
                <w:lang w:val="en-US" w:eastAsia="ru-RU"/>
              </w:rPr>
              <w:t xml:space="preserve">1.2. </w:t>
            </w:r>
            <w:proofErr w:type="spellStart"/>
            <w:r w:rsidRPr="00186472">
              <w:rPr>
                <w:b/>
                <w:bCs/>
                <w:noProof w:val="0"/>
                <w:sz w:val="22"/>
                <w:szCs w:val="22"/>
                <w:lang w:val="en-US" w:eastAsia="ru-RU"/>
              </w:rPr>
              <w:t>Reparatii</w:t>
            </w:r>
            <w:proofErr w:type="spellEnd"/>
            <w:r w:rsidRPr="00186472">
              <w:rPr>
                <w:b/>
                <w:bCs/>
                <w:noProof w:val="0"/>
                <w:sz w:val="22"/>
                <w:szCs w:val="22"/>
                <w:lang w:val="en-US" w:eastAsia="ru-RU"/>
              </w:rPr>
              <w:t xml:space="preserve"> </w:t>
            </w:r>
            <w:proofErr w:type="spellStart"/>
            <w:r w:rsidRPr="00186472">
              <w:rPr>
                <w:b/>
                <w:bCs/>
                <w:noProof w:val="0"/>
                <w:sz w:val="22"/>
                <w:szCs w:val="22"/>
                <w:lang w:val="en-US" w:eastAsia="ru-RU"/>
              </w:rPr>
              <w:t>exterioare</w:t>
            </w:r>
            <w:proofErr w:type="spellEnd"/>
          </w:p>
        </w:tc>
      </w:tr>
      <w:tr w:rsidR="00186472" w:rsidRPr="00186472" w14:paraId="6393BB77"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5822432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13</w:t>
            </w:r>
          </w:p>
        </w:tc>
        <w:tc>
          <w:tcPr>
            <w:tcW w:w="1276" w:type="dxa"/>
            <w:tcBorders>
              <w:top w:val="single" w:sz="4" w:space="0" w:color="auto"/>
              <w:bottom w:val="single" w:sz="4" w:space="0" w:color="auto"/>
            </w:tcBorders>
            <w:vAlign w:val="center"/>
          </w:tcPr>
          <w:p w14:paraId="3577DB8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RpCI42B</w:t>
            </w:r>
          </w:p>
        </w:tc>
        <w:tc>
          <w:tcPr>
            <w:tcW w:w="4678" w:type="dxa"/>
            <w:tcBorders>
              <w:top w:val="single" w:sz="4" w:space="0" w:color="auto"/>
              <w:bottom w:val="single" w:sz="4" w:space="0" w:color="auto"/>
            </w:tcBorders>
            <w:vAlign w:val="center"/>
          </w:tcPr>
          <w:p w14:paraId="65556A35" w14:textId="3E9AAFFE" w:rsidR="00186472" w:rsidRPr="00224C17" w:rsidRDefault="00186472" w:rsidP="00186472">
            <w:pPr>
              <w:autoSpaceDE w:val="0"/>
              <w:autoSpaceDN w:val="0"/>
              <w:rPr>
                <w:noProof w:val="0"/>
                <w:lang w:val="en-US" w:eastAsia="ru-RU"/>
              </w:rPr>
            </w:pPr>
            <w:proofErr w:type="spellStart"/>
            <w:r w:rsidRPr="00186472">
              <w:rPr>
                <w:noProof w:val="0"/>
                <w:lang w:val="en-US" w:eastAsia="ru-RU"/>
              </w:rPr>
              <w:t>Demontarea</w:t>
            </w:r>
            <w:proofErr w:type="spellEnd"/>
            <w:r w:rsidRPr="00186472">
              <w:rPr>
                <w:noProof w:val="0"/>
                <w:lang w:val="en-US" w:eastAsia="ru-RU"/>
              </w:rPr>
              <w:t xml:space="preserve"> </w:t>
            </w:r>
            <w:proofErr w:type="spellStart"/>
            <w:r w:rsidRPr="00186472">
              <w:rPr>
                <w:noProof w:val="0"/>
                <w:lang w:val="en-US" w:eastAsia="ru-RU"/>
              </w:rPr>
              <w:t>elementelor</w:t>
            </w:r>
            <w:proofErr w:type="spellEnd"/>
            <w:r w:rsidRPr="00186472">
              <w:rPr>
                <w:noProof w:val="0"/>
                <w:lang w:val="en-US" w:eastAsia="ru-RU"/>
              </w:rPr>
              <w:t xml:space="preserve"> de </w:t>
            </w:r>
            <w:proofErr w:type="spellStart"/>
            <w:r w:rsidRPr="00186472">
              <w:rPr>
                <w:noProof w:val="0"/>
                <w:lang w:val="en-US" w:eastAsia="ru-RU"/>
              </w:rPr>
              <w:t>acoperis</w:t>
            </w:r>
            <w:proofErr w:type="spellEnd"/>
            <w:r w:rsidRPr="00186472">
              <w:rPr>
                <w:noProof w:val="0"/>
                <w:lang w:val="en-US" w:eastAsia="ru-RU"/>
              </w:rPr>
              <w:t xml:space="preserve"> - </w:t>
            </w:r>
            <w:proofErr w:type="spellStart"/>
            <w:r w:rsidRPr="00186472">
              <w:rPr>
                <w:noProof w:val="0"/>
                <w:lang w:val="en-US" w:eastAsia="ru-RU"/>
              </w:rPr>
              <w:t>invelitori</w:t>
            </w:r>
            <w:proofErr w:type="spellEnd"/>
            <w:r w:rsidRPr="00186472">
              <w:rPr>
                <w:noProof w:val="0"/>
                <w:lang w:val="en-US" w:eastAsia="ru-RU"/>
              </w:rPr>
              <w:t xml:space="preserve"> din </w:t>
            </w:r>
            <w:proofErr w:type="spellStart"/>
            <w:r w:rsidRPr="00186472">
              <w:rPr>
                <w:noProof w:val="0"/>
                <w:lang w:val="en-US" w:eastAsia="ru-RU"/>
              </w:rPr>
              <w:t>tabla</w:t>
            </w:r>
            <w:proofErr w:type="spellEnd"/>
            <w:r w:rsidRPr="00186472">
              <w:rPr>
                <w:noProof w:val="0"/>
                <w:lang w:val="en-US" w:eastAsia="ru-RU"/>
              </w:rPr>
              <w:t xml:space="preserve">, </w:t>
            </w:r>
            <w:proofErr w:type="spellStart"/>
            <w:r w:rsidRPr="00186472">
              <w:rPr>
                <w:noProof w:val="0"/>
                <w:lang w:val="en-US" w:eastAsia="ru-RU"/>
              </w:rPr>
              <w:t>asbociment</w:t>
            </w:r>
            <w:proofErr w:type="spellEnd"/>
            <w:r w:rsidRPr="00186472">
              <w:rPr>
                <w:noProof w:val="0"/>
                <w:lang w:val="en-US" w:eastAsia="ru-RU"/>
              </w:rPr>
              <w:t xml:space="preserve">, PVC, carton, </w:t>
            </w:r>
            <w:proofErr w:type="spellStart"/>
            <w:r w:rsidRPr="00186472">
              <w:rPr>
                <w:noProof w:val="0"/>
                <w:lang w:val="en-US" w:eastAsia="ru-RU"/>
              </w:rPr>
              <w:t>pinza</w:t>
            </w:r>
            <w:proofErr w:type="spellEnd"/>
            <w:r w:rsidRPr="00186472">
              <w:rPr>
                <w:noProof w:val="0"/>
                <w:lang w:val="en-US" w:eastAsia="ru-RU"/>
              </w:rPr>
              <w:t xml:space="preserve">, </w:t>
            </w:r>
            <w:proofErr w:type="spellStart"/>
            <w:r w:rsidRPr="00186472">
              <w:rPr>
                <w:noProof w:val="0"/>
                <w:lang w:val="en-US" w:eastAsia="ru-RU"/>
              </w:rPr>
              <w:t>stuf</w:t>
            </w:r>
            <w:proofErr w:type="spellEnd"/>
            <w:r w:rsidRPr="00186472">
              <w:rPr>
                <w:noProof w:val="0"/>
                <w:lang w:val="en-US" w:eastAsia="ru-RU"/>
              </w:rPr>
              <w:t xml:space="preserve">, </w:t>
            </w:r>
            <w:proofErr w:type="spellStart"/>
            <w:r w:rsidRPr="00186472">
              <w:rPr>
                <w:noProof w:val="0"/>
                <w:lang w:val="en-US" w:eastAsia="ru-RU"/>
              </w:rPr>
              <w:t>etc</w:t>
            </w:r>
            <w:proofErr w:type="spellEnd"/>
            <w:r w:rsidRPr="00186472">
              <w:rPr>
                <w:noProof w:val="0"/>
                <w:lang w:val="en-US" w:eastAsia="ru-RU"/>
              </w:rPr>
              <w:t xml:space="preserve">, </w:t>
            </w:r>
            <w:proofErr w:type="spellStart"/>
            <w:r w:rsidRPr="00186472">
              <w:rPr>
                <w:noProof w:val="0"/>
                <w:lang w:val="en-US" w:eastAsia="ru-RU"/>
              </w:rPr>
              <w:t>inclusiv</w:t>
            </w:r>
            <w:proofErr w:type="spellEnd"/>
            <w:r w:rsidRPr="00186472">
              <w:rPr>
                <w:noProof w:val="0"/>
                <w:lang w:val="en-US" w:eastAsia="ru-RU"/>
              </w:rPr>
              <w:t xml:space="preserve"> </w:t>
            </w:r>
            <w:proofErr w:type="spellStart"/>
            <w:r w:rsidRPr="00186472">
              <w:rPr>
                <w:noProof w:val="0"/>
                <w:lang w:val="en-US" w:eastAsia="ru-RU"/>
              </w:rPr>
              <w:t>tunsul</w:t>
            </w:r>
            <w:proofErr w:type="spellEnd"/>
            <w:r w:rsidRPr="00186472">
              <w:rPr>
                <w:noProof w:val="0"/>
                <w:lang w:val="en-US" w:eastAsia="ru-RU"/>
              </w:rPr>
              <w:t xml:space="preserve"> </w:t>
            </w:r>
            <w:proofErr w:type="spellStart"/>
            <w:r w:rsidRPr="00186472">
              <w:rPr>
                <w:noProof w:val="0"/>
                <w:lang w:val="en-US" w:eastAsia="ru-RU"/>
              </w:rPr>
              <w:t>tablei</w:t>
            </w:r>
            <w:proofErr w:type="spellEnd"/>
            <w:r w:rsidRPr="00186472">
              <w:rPr>
                <w:noProof w:val="0"/>
                <w:lang w:val="en-US" w:eastAsia="ru-RU"/>
              </w:rPr>
              <w:t xml:space="preserve"> </w:t>
            </w:r>
            <w:proofErr w:type="spellStart"/>
            <w:r w:rsidRPr="00186472">
              <w:rPr>
                <w:noProof w:val="0"/>
                <w:lang w:val="en-US" w:eastAsia="ru-RU"/>
              </w:rPr>
              <w:t>recuperabile</w:t>
            </w:r>
            <w:proofErr w:type="spellEnd"/>
          </w:p>
        </w:tc>
        <w:tc>
          <w:tcPr>
            <w:tcW w:w="1134" w:type="dxa"/>
            <w:tcBorders>
              <w:top w:val="single" w:sz="4" w:space="0" w:color="auto"/>
              <w:bottom w:val="single" w:sz="4" w:space="0" w:color="auto"/>
            </w:tcBorders>
            <w:vAlign w:val="center"/>
          </w:tcPr>
          <w:p w14:paraId="18D8526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3DDE7A35"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40,20</w:t>
            </w:r>
          </w:p>
          <w:p w14:paraId="1B032AF5"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297FEF27"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58BA27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8E58295"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7213050013100</w:t>
            </w:r>
          </w:p>
        </w:tc>
        <w:tc>
          <w:tcPr>
            <w:tcW w:w="4678" w:type="dxa"/>
            <w:tcBorders>
              <w:top w:val="nil"/>
              <w:bottom w:val="single" w:sz="2" w:space="0" w:color="auto"/>
            </w:tcBorders>
            <w:vAlign w:val="center"/>
          </w:tcPr>
          <w:p w14:paraId="27CF5A8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Tinichigiu</w:t>
            </w:r>
            <w:proofErr w:type="spellEnd"/>
          </w:p>
        </w:tc>
        <w:tc>
          <w:tcPr>
            <w:tcW w:w="1134" w:type="dxa"/>
            <w:tcBorders>
              <w:top w:val="nil"/>
              <w:bottom w:val="single" w:sz="2" w:space="0" w:color="auto"/>
            </w:tcBorders>
            <w:vAlign w:val="center"/>
          </w:tcPr>
          <w:p w14:paraId="58D1DDE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063B3C2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14,47</w:t>
            </w:r>
          </w:p>
        </w:tc>
      </w:tr>
      <w:tr w:rsidR="00186472" w:rsidRPr="00186472" w14:paraId="5B175FAB"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C06611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BC88D5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27E353D1"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5713538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1B77B99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14,47</w:t>
            </w:r>
          </w:p>
        </w:tc>
      </w:tr>
      <w:tr w:rsidR="00186472" w:rsidRPr="00186472" w14:paraId="74CC2BAA"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ABE1B75"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A302667"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2922140006703</w:t>
            </w:r>
          </w:p>
        </w:tc>
        <w:tc>
          <w:tcPr>
            <w:tcW w:w="4678" w:type="dxa"/>
            <w:tcBorders>
              <w:top w:val="nil"/>
              <w:bottom w:val="single" w:sz="2" w:space="0" w:color="auto"/>
            </w:tcBorders>
            <w:vAlign w:val="center"/>
          </w:tcPr>
          <w:p w14:paraId="043E2187"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fereastra</w:t>
            </w:r>
            <w:proofErr w:type="spellEnd"/>
            <w:r w:rsidRPr="00186472">
              <w:rPr>
                <w:noProof w:val="0"/>
                <w:sz w:val="22"/>
                <w:szCs w:val="22"/>
                <w:lang w:val="en-US" w:eastAsia="ru-RU"/>
              </w:rPr>
              <w:t xml:space="preserve"> de 0,0015 MN (0,15 </w:t>
            </w:r>
            <w:proofErr w:type="spellStart"/>
            <w:r w:rsidRPr="00186472">
              <w:rPr>
                <w:noProof w:val="0"/>
                <w:sz w:val="22"/>
                <w:szCs w:val="22"/>
                <w:lang w:val="en-US" w:eastAsia="ru-RU"/>
              </w:rPr>
              <w:t>tf</w:t>
            </w:r>
            <w:proofErr w:type="spellEnd"/>
            <w:r w:rsidRPr="00186472">
              <w:rPr>
                <w:noProof w:val="0"/>
                <w:sz w:val="22"/>
                <w:szCs w:val="22"/>
                <w:lang w:val="en-US" w:eastAsia="ru-RU"/>
              </w:rPr>
              <w:t>)</w:t>
            </w:r>
          </w:p>
        </w:tc>
        <w:tc>
          <w:tcPr>
            <w:tcW w:w="1134" w:type="dxa"/>
            <w:tcBorders>
              <w:top w:val="nil"/>
              <w:bottom w:val="single" w:sz="2" w:space="0" w:color="auto"/>
            </w:tcBorders>
            <w:vAlign w:val="center"/>
          </w:tcPr>
          <w:p w14:paraId="5E98DEE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29AD34B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0,80</w:t>
            </w:r>
          </w:p>
        </w:tc>
      </w:tr>
      <w:tr w:rsidR="00186472" w:rsidRPr="00186472" w14:paraId="0130BA82"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57B41B2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14</w:t>
            </w:r>
          </w:p>
        </w:tc>
        <w:tc>
          <w:tcPr>
            <w:tcW w:w="1276" w:type="dxa"/>
            <w:tcBorders>
              <w:top w:val="single" w:sz="4" w:space="0" w:color="auto"/>
              <w:bottom w:val="single" w:sz="4" w:space="0" w:color="auto"/>
            </w:tcBorders>
            <w:vAlign w:val="center"/>
          </w:tcPr>
          <w:p w14:paraId="3381C34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RpCH32C</w:t>
            </w:r>
          </w:p>
        </w:tc>
        <w:tc>
          <w:tcPr>
            <w:tcW w:w="4678" w:type="dxa"/>
            <w:tcBorders>
              <w:top w:val="single" w:sz="4" w:space="0" w:color="auto"/>
              <w:bottom w:val="single" w:sz="4" w:space="0" w:color="auto"/>
            </w:tcBorders>
            <w:vAlign w:val="center"/>
          </w:tcPr>
          <w:p w14:paraId="3A98FE49" w14:textId="4F5E7B51" w:rsidR="00186472" w:rsidRPr="00224C17" w:rsidRDefault="00186472" w:rsidP="00186472">
            <w:pPr>
              <w:autoSpaceDE w:val="0"/>
              <w:autoSpaceDN w:val="0"/>
              <w:rPr>
                <w:noProof w:val="0"/>
                <w:lang w:val="en-US" w:eastAsia="ru-RU"/>
              </w:rPr>
            </w:pPr>
            <w:proofErr w:type="spellStart"/>
            <w:r w:rsidRPr="00186472">
              <w:rPr>
                <w:noProof w:val="0"/>
                <w:lang w:val="en-US" w:eastAsia="ru-RU"/>
              </w:rPr>
              <w:t>Desfacerea</w:t>
            </w:r>
            <w:proofErr w:type="spellEnd"/>
            <w:r w:rsidRPr="00186472">
              <w:rPr>
                <w:noProof w:val="0"/>
                <w:lang w:val="en-US" w:eastAsia="ru-RU"/>
              </w:rPr>
              <w:t xml:space="preserve"> </w:t>
            </w:r>
            <w:proofErr w:type="spellStart"/>
            <w:r w:rsidRPr="00186472">
              <w:rPr>
                <w:noProof w:val="0"/>
                <w:lang w:val="en-US" w:eastAsia="ru-RU"/>
              </w:rPr>
              <w:t>planseelor</w:t>
            </w:r>
            <w:proofErr w:type="spellEnd"/>
            <w:r w:rsidRPr="00186472">
              <w:rPr>
                <w:noProof w:val="0"/>
                <w:lang w:val="en-US" w:eastAsia="ru-RU"/>
              </w:rPr>
              <w:t xml:space="preserve"> din </w:t>
            </w:r>
            <w:proofErr w:type="spellStart"/>
            <w:r w:rsidRPr="00186472">
              <w:rPr>
                <w:noProof w:val="0"/>
                <w:lang w:val="en-US" w:eastAsia="ru-RU"/>
              </w:rPr>
              <w:t>lemn</w:t>
            </w:r>
            <w:proofErr w:type="spellEnd"/>
            <w:r w:rsidRPr="00186472">
              <w:rPr>
                <w:noProof w:val="0"/>
                <w:lang w:val="en-US" w:eastAsia="ru-RU"/>
              </w:rPr>
              <w:t xml:space="preserve"> </w:t>
            </w:r>
            <w:proofErr w:type="spellStart"/>
            <w:r w:rsidRPr="00186472">
              <w:rPr>
                <w:noProof w:val="0"/>
                <w:lang w:val="en-US" w:eastAsia="ru-RU"/>
              </w:rPr>
              <w:t>si</w:t>
            </w:r>
            <w:proofErr w:type="spellEnd"/>
            <w:r w:rsidRPr="00186472">
              <w:rPr>
                <w:noProof w:val="0"/>
                <w:lang w:val="en-US" w:eastAsia="ru-RU"/>
              </w:rPr>
              <w:t xml:space="preserve"> </w:t>
            </w:r>
            <w:proofErr w:type="gramStart"/>
            <w:r w:rsidRPr="00186472">
              <w:rPr>
                <w:noProof w:val="0"/>
                <w:lang w:val="en-US" w:eastAsia="ru-RU"/>
              </w:rPr>
              <w:t>a</w:t>
            </w:r>
            <w:proofErr w:type="gramEnd"/>
            <w:r w:rsidRPr="00186472">
              <w:rPr>
                <w:noProof w:val="0"/>
                <w:lang w:val="en-US" w:eastAsia="ru-RU"/>
              </w:rPr>
              <w:t xml:space="preserve"> </w:t>
            </w:r>
            <w:proofErr w:type="spellStart"/>
            <w:r w:rsidRPr="00186472">
              <w:rPr>
                <w:noProof w:val="0"/>
                <w:lang w:val="en-US" w:eastAsia="ru-RU"/>
              </w:rPr>
              <w:t>elementelor</w:t>
            </w:r>
            <w:proofErr w:type="spellEnd"/>
            <w:r w:rsidRPr="00186472">
              <w:rPr>
                <w:noProof w:val="0"/>
                <w:lang w:val="en-US" w:eastAsia="ru-RU"/>
              </w:rPr>
              <w:t xml:space="preserve"> de </w:t>
            </w:r>
            <w:proofErr w:type="spellStart"/>
            <w:r w:rsidRPr="00186472">
              <w:rPr>
                <w:noProof w:val="0"/>
                <w:lang w:val="en-US" w:eastAsia="ru-RU"/>
              </w:rPr>
              <w:t>acoperis</w:t>
            </w:r>
            <w:proofErr w:type="spellEnd"/>
            <w:r w:rsidRPr="00186472">
              <w:rPr>
                <w:noProof w:val="0"/>
                <w:lang w:val="en-US" w:eastAsia="ru-RU"/>
              </w:rPr>
              <w:t xml:space="preserve"> - </w:t>
            </w:r>
            <w:proofErr w:type="spellStart"/>
            <w:r w:rsidRPr="00186472">
              <w:rPr>
                <w:noProof w:val="0"/>
                <w:lang w:val="en-US" w:eastAsia="ru-RU"/>
              </w:rPr>
              <w:t>astereala</w:t>
            </w:r>
            <w:proofErr w:type="spellEnd"/>
            <w:r w:rsidRPr="00186472">
              <w:rPr>
                <w:noProof w:val="0"/>
                <w:lang w:val="en-US" w:eastAsia="ru-RU"/>
              </w:rPr>
              <w:t xml:space="preserve"> </w:t>
            </w:r>
            <w:proofErr w:type="spellStart"/>
            <w:r w:rsidRPr="00186472">
              <w:rPr>
                <w:noProof w:val="0"/>
                <w:lang w:val="en-US" w:eastAsia="ru-RU"/>
              </w:rPr>
              <w:t>invelitorilor</w:t>
            </w:r>
            <w:proofErr w:type="spellEnd"/>
            <w:r w:rsidRPr="00186472">
              <w:rPr>
                <w:noProof w:val="0"/>
                <w:lang w:val="en-US" w:eastAsia="ru-RU"/>
              </w:rPr>
              <w:t xml:space="preserve"> cu </w:t>
            </w:r>
            <w:proofErr w:type="spellStart"/>
            <w:r w:rsidRPr="00186472">
              <w:rPr>
                <w:noProof w:val="0"/>
                <w:lang w:val="en-US" w:eastAsia="ru-RU"/>
              </w:rPr>
              <w:t>sau</w:t>
            </w:r>
            <w:proofErr w:type="spellEnd"/>
            <w:r w:rsidRPr="00186472">
              <w:rPr>
                <w:noProof w:val="0"/>
                <w:lang w:val="en-US" w:eastAsia="ru-RU"/>
              </w:rPr>
              <w:t xml:space="preserve"> </w:t>
            </w:r>
            <w:proofErr w:type="spellStart"/>
            <w:r w:rsidRPr="00186472">
              <w:rPr>
                <w:noProof w:val="0"/>
                <w:lang w:val="en-US" w:eastAsia="ru-RU"/>
              </w:rPr>
              <w:t>fara</w:t>
            </w:r>
            <w:proofErr w:type="spellEnd"/>
            <w:r w:rsidRPr="00186472">
              <w:rPr>
                <w:noProof w:val="0"/>
                <w:lang w:val="en-US" w:eastAsia="ru-RU"/>
              </w:rPr>
              <w:t xml:space="preserve"> </w:t>
            </w:r>
            <w:proofErr w:type="spellStart"/>
            <w:r w:rsidRPr="00186472">
              <w:rPr>
                <w:noProof w:val="0"/>
                <w:lang w:val="en-US" w:eastAsia="ru-RU"/>
              </w:rPr>
              <w:t>recuperarea</w:t>
            </w:r>
            <w:proofErr w:type="spellEnd"/>
            <w:r w:rsidRPr="00186472">
              <w:rPr>
                <w:noProof w:val="0"/>
                <w:lang w:val="en-US" w:eastAsia="ru-RU"/>
              </w:rPr>
              <w:t xml:space="preserve"> </w:t>
            </w:r>
            <w:proofErr w:type="spellStart"/>
            <w:r w:rsidRPr="00186472">
              <w:rPr>
                <w:noProof w:val="0"/>
                <w:lang w:val="en-US" w:eastAsia="ru-RU"/>
              </w:rPr>
              <w:t>materialelor</w:t>
            </w:r>
            <w:proofErr w:type="spellEnd"/>
          </w:p>
        </w:tc>
        <w:tc>
          <w:tcPr>
            <w:tcW w:w="1134" w:type="dxa"/>
            <w:tcBorders>
              <w:top w:val="single" w:sz="4" w:space="0" w:color="auto"/>
              <w:bottom w:val="single" w:sz="4" w:space="0" w:color="auto"/>
            </w:tcBorders>
            <w:vAlign w:val="center"/>
          </w:tcPr>
          <w:p w14:paraId="1A600F3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72354D08"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40,20</w:t>
            </w:r>
          </w:p>
          <w:p w14:paraId="01D91CC1"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7B3A517A"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56FCF0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D65A95B"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7124010010700</w:t>
            </w:r>
          </w:p>
        </w:tc>
        <w:tc>
          <w:tcPr>
            <w:tcW w:w="4678" w:type="dxa"/>
            <w:tcBorders>
              <w:top w:val="nil"/>
              <w:bottom w:val="single" w:sz="2" w:space="0" w:color="auto"/>
            </w:tcBorders>
            <w:vAlign w:val="center"/>
          </w:tcPr>
          <w:p w14:paraId="701EFE25"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Dulgher</w:t>
            </w:r>
            <w:proofErr w:type="spellEnd"/>
          </w:p>
        </w:tc>
        <w:tc>
          <w:tcPr>
            <w:tcW w:w="1134" w:type="dxa"/>
            <w:tcBorders>
              <w:top w:val="nil"/>
              <w:bottom w:val="single" w:sz="2" w:space="0" w:color="auto"/>
            </w:tcBorders>
            <w:vAlign w:val="center"/>
          </w:tcPr>
          <w:p w14:paraId="7008B57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1926A95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3,62</w:t>
            </w:r>
          </w:p>
        </w:tc>
      </w:tr>
      <w:tr w:rsidR="00186472" w:rsidRPr="00186472" w14:paraId="3CCB6D07"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754B95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85740E8"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2661D940"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12D8455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0DE8F35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3,62</w:t>
            </w:r>
          </w:p>
        </w:tc>
      </w:tr>
      <w:tr w:rsidR="00186472" w:rsidRPr="00186472" w14:paraId="769046E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3227005"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B305EC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2922140006702</w:t>
            </w:r>
          </w:p>
        </w:tc>
        <w:tc>
          <w:tcPr>
            <w:tcW w:w="4678" w:type="dxa"/>
            <w:tcBorders>
              <w:top w:val="nil"/>
              <w:bottom w:val="single" w:sz="2" w:space="0" w:color="auto"/>
            </w:tcBorders>
            <w:vAlign w:val="center"/>
          </w:tcPr>
          <w:p w14:paraId="49B11F3C"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fereastra</w:t>
            </w:r>
            <w:proofErr w:type="spellEnd"/>
          </w:p>
        </w:tc>
        <w:tc>
          <w:tcPr>
            <w:tcW w:w="1134" w:type="dxa"/>
            <w:tcBorders>
              <w:top w:val="nil"/>
              <w:bottom w:val="single" w:sz="2" w:space="0" w:color="auto"/>
            </w:tcBorders>
            <w:vAlign w:val="center"/>
          </w:tcPr>
          <w:p w14:paraId="2B080EF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6F32450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1,21</w:t>
            </w:r>
          </w:p>
        </w:tc>
      </w:tr>
      <w:tr w:rsidR="00186472" w:rsidRPr="00186472" w14:paraId="702D7103"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17FD393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15</w:t>
            </w:r>
          </w:p>
        </w:tc>
        <w:tc>
          <w:tcPr>
            <w:tcW w:w="1276" w:type="dxa"/>
            <w:tcBorders>
              <w:top w:val="single" w:sz="4" w:space="0" w:color="auto"/>
              <w:bottom w:val="single" w:sz="4" w:space="0" w:color="auto"/>
            </w:tcBorders>
            <w:vAlign w:val="center"/>
          </w:tcPr>
          <w:p w14:paraId="6889452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CE26A</w:t>
            </w:r>
          </w:p>
        </w:tc>
        <w:tc>
          <w:tcPr>
            <w:tcW w:w="4678" w:type="dxa"/>
            <w:tcBorders>
              <w:top w:val="single" w:sz="4" w:space="0" w:color="auto"/>
              <w:bottom w:val="single" w:sz="4" w:space="0" w:color="auto"/>
            </w:tcBorders>
            <w:vAlign w:val="center"/>
          </w:tcPr>
          <w:p w14:paraId="20DEB42A" w14:textId="76ADAD50" w:rsidR="00186472" w:rsidRPr="00224C17" w:rsidRDefault="00186472" w:rsidP="00186472">
            <w:pPr>
              <w:autoSpaceDE w:val="0"/>
              <w:autoSpaceDN w:val="0"/>
              <w:rPr>
                <w:noProof w:val="0"/>
                <w:lang w:val="en-US" w:eastAsia="ru-RU"/>
              </w:rPr>
            </w:pPr>
            <w:proofErr w:type="spellStart"/>
            <w:r w:rsidRPr="00186472">
              <w:rPr>
                <w:noProof w:val="0"/>
                <w:lang w:val="en-US" w:eastAsia="ru-RU"/>
              </w:rPr>
              <w:t>Sarpanta</w:t>
            </w:r>
            <w:proofErr w:type="spellEnd"/>
            <w:r w:rsidRPr="00186472">
              <w:rPr>
                <w:noProof w:val="0"/>
                <w:lang w:val="en-US" w:eastAsia="ru-RU"/>
              </w:rPr>
              <w:t xml:space="preserve"> </w:t>
            </w:r>
            <w:proofErr w:type="spellStart"/>
            <w:r w:rsidRPr="00186472">
              <w:rPr>
                <w:noProof w:val="0"/>
                <w:lang w:val="en-US" w:eastAsia="ru-RU"/>
              </w:rPr>
              <w:t>simpla</w:t>
            </w:r>
            <w:proofErr w:type="spellEnd"/>
            <w:r w:rsidRPr="00186472">
              <w:rPr>
                <w:noProof w:val="0"/>
                <w:lang w:val="en-US" w:eastAsia="ru-RU"/>
              </w:rPr>
              <w:t xml:space="preserve"> de </w:t>
            </w:r>
            <w:proofErr w:type="spellStart"/>
            <w:r w:rsidRPr="00186472">
              <w:rPr>
                <w:noProof w:val="0"/>
                <w:lang w:val="en-US" w:eastAsia="ru-RU"/>
              </w:rPr>
              <w:t>lemn</w:t>
            </w:r>
            <w:proofErr w:type="spellEnd"/>
            <w:r w:rsidRPr="00186472">
              <w:rPr>
                <w:noProof w:val="0"/>
                <w:lang w:val="en-US" w:eastAsia="ru-RU"/>
              </w:rPr>
              <w:t xml:space="preserve"> de </w:t>
            </w:r>
            <w:proofErr w:type="spellStart"/>
            <w:r w:rsidRPr="00186472">
              <w:rPr>
                <w:noProof w:val="0"/>
                <w:lang w:val="en-US" w:eastAsia="ru-RU"/>
              </w:rPr>
              <w:t>rasinoase</w:t>
            </w:r>
            <w:proofErr w:type="spellEnd"/>
            <w:r w:rsidRPr="00186472">
              <w:rPr>
                <w:noProof w:val="0"/>
                <w:lang w:val="en-US" w:eastAsia="ru-RU"/>
              </w:rPr>
              <w:t xml:space="preserve">, </w:t>
            </w:r>
            <w:proofErr w:type="spellStart"/>
            <w:r w:rsidRPr="00186472">
              <w:rPr>
                <w:noProof w:val="0"/>
                <w:lang w:val="en-US" w:eastAsia="ru-RU"/>
              </w:rPr>
              <w:t>rezemata</w:t>
            </w:r>
            <w:proofErr w:type="spellEnd"/>
            <w:r w:rsidRPr="00186472">
              <w:rPr>
                <w:noProof w:val="0"/>
                <w:lang w:val="en-US" w:eastAsia="ru-RU"/>
              </w:rPr>
              <w:t xml:space="preserve"> direct pe </w:t>
            </w:r>
            <w:proofErr w:type="spellStart"/>
            <w:r w:rsidRPr="00186472">
              <w:rPr>
                <w:noProof w:val="0"/>
                <w:lang w:val="en-US" w:eastAsia="ru-RU"/>
              </w:rPr>
              <w:t>ziduri</w:t>
            </w:r>
            <w:proofErr w:type="spellEnd"/>
            <w:r w:rsidRPr="00186472">
              <w:rPr>
                <w:noProof w:val="0"/>
                <w:lang w:val="en-US" w:eastAsia="ru-RU"/>
              </w:rPr>
              <w:t xml:space="preserve">, </w:t>
            </w:r>
            <w:proofErr w:type="spellStart"/>
            <w:r w:rsidRPr="00186472">
              <w:rPr>
                <w:noProof w:val="0"/>
                <w:lang w:val="en-US" w:eastAsia="ru-RU"/>
              </w:rPr>
              <w:t>compusa</w:t>
            </w:r>
            <w:proofErr w:type="spellEnd"/>
            <w:r w:rsidRPr="00186472">
              <w:rPr>
                <w:noProof w:val="0"/>
                <w:lang w:val="en-US" w:eastAsia="ru-RU"/>
              </w:rPr>
              <w:t xml:space="preserve"> din pane </w:t>
            </w:r>
            <w:proofErr w:type="spellStart"/>
            <w:r w:rsidRPr="00186472">
              <w:rPr>
                <w:noProof w:val="0"/>
                <w:lang w:val="en-US" w:eastAsia="ru-RU"/>
              </w:rPr>
              <w:t>si</w:t>
            </w:r>
            <w:proofErr w:type="spellEnd"/>
            <w:r w:rsidRPr="00186472">
              <w:rPr>
                <w:noProof w:val="0"/>
                <w:lang w:val="en-US" w:eastAsia="ru-RU"/>
              </w:rPr>
              <w:t xml:space="preserve"> </w:t>
            </w:r>
            <w:proofErr w:type="spellStart"/>
            <w:r w:rsidRPr="00186472">
              <w:rPr>
                <w:noProof w:val="0"/>
                <w:lang w:val="en-US" w:eastAsia="ru-RU"/>
              </w:rPr>
              <w:t>capriori</w:t>
            </w:r>
            <w:proofErr w:type="spellEnd"/>
            <w:r w:rsidRPr="00186472">
              <w:rPr>
                <w:noProof w:val="0"/>
                <w:lang w:val="en-US" w:eastAsia="ru-RU"/>
              </w:rPr>
              <w:t xml:space="preserve">, pt. </w:t>
            </w:r>
            <w:proofErr w:type="spellStart"/>
            <w:r w:rsidRPr="00186472">
              <w:rPr>
                <w:noProof w:val="0"/>
                <w:lang w:val="en-US" w:eastAsia="ru-RU"/>
              </w:rPr>
              <w:t>invelitori</w:t>
            </w:r>
            <w:proofErr w:type="spellEnd"/>
            <w:r w:rsidRPr="00186472">
              <w:rPr>
                <w:noProof w:val="0"/>
                <w:lang w:val="en-US" w:eastAsia="ru-RU"/>
              </w:rPr>
              <w:t xml:space="preserve"> de carton </w:t>
            </w:r>
            <w:proofErr w:type="spellStart"/>
            <w:r w:rsidRPr="00186472">
              <w:rPr>
                <w:noProof w:val="0"/>
                <w:lang w:val="en-US" w:eastAsia="ru-RU"/>
              </w:rPr>
              <w:t>bitumat</w:t>
            </w:r>
            <w:proofErr w:type="spellEnd"/>
            <w:r w:rsidRPr="00186472">
              <w:rPr>
                <w:noProof w:val="0"/>
                <w:lang w:val="en-US" w:eastAsia="ru-RU"/>
              </w:rPr>
              <w:t xml:space="preserve"> </w:t>
            </w:r>
            <w:proofErr w:type="spellStart"/>
            <w:r w:rsidRPr="00186472">
              <w:rPr>
                <w:noProof w:val="0"/>
                <w:lang w:val="en-US" w:eastAsia="ru-RU"/>
              </w:rPr>
              <w:t>sau</w:t>
            </w:r>
            <w:proofErr w:type="spellEnd"/>
            <w:r w:rsidRPr="00186472">
              <w:rPr>
                <w:noProof w:val="0"/>
                <w:lang w:val="en-US" w:eastAsia="ru-RU"/>
              </w:rPr>
              <w:t xml:space="preserve"> </w:t>
            </w:r>
            <w:proofErr w:type="spellStart"/>
            <w:r w:rsidRPr="00186472">
              <w:rPr>
                <w:noProof w:val="0"/>
                <w:lang w:val="en-US" w:eastAsia="ru-RU"/>
              </w:rPr>
              <w:t>tabla</w:t>
            </w:r>
            <w:proofErr w:type="spellEnd"/>
            <w:r w:rsidRPr="00186472">
              <w:rPr>
                <w:noProof w:val="0"/>
                <w:lang w:val="en-US" w:eastAsia="ru-RU"/>
              </w:rPr>
              <w:t xml:space="preserve">, cu 1 </w:t>
            </w:r>
            <w:proofErr w:type="spellStart"/>
            <w:r w:rsidRPr="00186472">
              <w:rPr>
                <w:noProof w:val="0"/>
                <w:lang w:val="en-US" w:eastAsia="ru-RU"/>
              </w:rPr>
              <w:t>sau</w:t>
            </w:r>
            <w:proofErr w:type="spellEnd"/>
            <w:r w:rsidRPr="00186472">
              <w:rPr>
                <w:noProof w:val="0"/>
                <w:lang w:val="en-US" w:eastAsia="ru-RU"/>
              </w:rPr>
              <w:t xml:space="preserve"> 2 </w:t>
            </w:r>
            <w:proofErr w:type="spellStart"/>
            <w:r w:rsidRPr="00186472">
              <w:rPr>
                <w:noProof w:val="0"/>
                <w:lang w:val="en-US" w:eastAsia="ru-RU"/>
              </w:rPr>
              <w:t>pante</w:t>
            </w:r>
            <w:proofErr w:type="spellEnd"/>
            <w:r w:rsidRPr="00186472">
              <w:rPr>
                <w:noProof w:val="0"/>
                <w:lang w:val="en-US" w:eastAsia="ru-RU"/>
              </w:rPr>
              <w:t xml:space="preserve">, </w:t>
            </w:r>
            <w:proofErr w:type="spellStart"/>
            <w:r w:rsidRPr="00186472">
              <w:rPr>
                <w:noProof w:val="0"/>
                <w:lang w:val="en-US" w:eastAsia="ru-RU"/>
              </w:rPr>
              <w:t>executate</w:t>
            </w:r>
            <w:proofErr w:type="spellEnd"/>
            <w:r w:rsidRPr="00186472">
              <w:rPr>
                <w:noProof w:val="0"/>
                <w:lang w:val="en-US" w:eastAsia="ru-RU"/>
              </w:rPr>
              <w:t xml:space="preserve"> pe </w:t>
            </w:r>
            <w:proofErr w:type="spellStart"/>
            <w:r w:rsidRPr="00186472">
              <w:rPr>
                <w:noProof w:val="0"/>
                <w:lang w:val="en-US" w:eastAsia="ru-RU"/>
              </w:rPr>
              <w:t>suprafete</w:t>
            </w:r>
            <w:proofErr w:type="spellEnd"/>
            <w:r w:rsidRPr="00186472">
              <w:rPr>
                <w:noProof w:val="0"/>
                <w:lang w:val="en-US" w:eastAsia="ru-RU"/>
              </w:rPr>
              <w:t xml:space="preserve"> </w:t>
            </w:r>
            <w:proofErr w:type="spellStart"/>
            <w:r w:rsidRPr="00186472">
              <w:rPr>
                <w:noProof w:val="0"/>
                <w:lang w:val="en-US" w:eastAsia="ru-RU"/>
              </w:rPr>
              <w:t>peste</w:t>
            </w:r>
            <w:proofErr w:type="spellEnd"/>
            <w:r w:rsidRPr="00186472">
              <w:rPr>
                <w:noProof w:val="0"/>
                <w:lang w:val="en-US" w:eastAsia="ru-RU"/>
              </w:rPr>
              <w:t xml:space="preserve"> 25 </w:t>
            </w:r>
            <w:proofErr w:type="spellStart"/>
            <w:r w:rsidRPr="00186472">
              <w:rPr>
                <w:noProof w:val="0"/>
                <w:lang w:val="en-US" w:eastAsia="ru-RU"/>
              </w:rPr>
              <w:t>mp</w:t>
            </w:r>
            <w:proofErr w:type="spellEnd"/>
            <w:r w:rsidRPr="00186472">
              <w:rPr>
                <w:noProof w:val="0"/>
                <w:lang w:val="en-US" w:eastAsia="ru-RU"/>
              </w:rPr>
              <w:t xml:space="preserve">, la un </w:t>
            </w:r>
            <w:proofErr w:type="spellStart"/>
            <w:r w:rsidRPr="00186472">
              <w:rPr>
                <w:noProof w:val="0"/>
                <w:lang w:val="en-US" w:eastAsia="ru-RU"/>
              </w:rPr>
              <w:t>punct</w:t>
            </w:r>
            <w:proofErr w:type="spellEnd"/>
            <w:r w:rsidRPr="00186472">
              <w:rPr>
                <w:noProof w:val="0"/>
                <w:lang w:val="en-US" w:eastAsia="ru-RU"/>
              </w:rPr>
              <w:t xml:space="preserve"> de </w:t>
            </w:r>
            <w:proofErr w:type="spellStart"/>
            <w:r w:rsidRPr="00186472">
              <w:rPr>
                <w:noProof w:val="0"/>
                <w:lang w:val="en-US" w:eastAsia="ru-RU"/>
              </w:rPr>
              <w:t>lucru</w:t>
            </w:r>
            <w:proofErr w:type="spellEnd"/>
            <w:r w:rsidRPr="00186472">
              <w:rPr>
                <w:noProof w:val="0"/>
                <w:lang w:val="en-US" w:eastAsia="ru-RU"/>
              </w:rPr>
              <w:t xml:space="preserve">, </w:t>
            </w:r>
            <w:proofErr w:type="spellStart"/>
            <w:r w:rsidRPr="00186472">
              <w:rPr>
                <w:noProof w:val="0"/>
                <w:lang w:val="en-US" w:eastAsia="ru-RU"/>
              </w:rPr>
              <w:t>inclusiv</w:t>
            </w:r>
            <w:proofErr w:type="spellEnd"/>
            <w:r w:rsidRPr="00186472">
              <w:rPr>
                <w:noProof w:val="0"/>
                <w:lang w:val="en-US" w:eastAsia="ru-RU"/>
              </w:rPr>
              <w:t xml:space="preserve"> </w:t>
            </w:r>
            <w:proofErr w:type="spellStart"/>
            <w:r w:rsidRPr="00186472">
              <w:rPr>
                <w:noProof w:val="0"/>
                <w:lang w:val="en-US" w:eastAsia="ru-RU"/>
              </w:rPr>
              <w:lastRenderedPageBreak/>
              <w:t>fieraria</w:t>
            </w:r>
            <w:proofErr w:type="spellEnd"/>
            <w:r w:rsidRPr="00186472">
              <w:rPr>
                <w:noProof w:val="0"/>
                <w:lang w:val="en-US" w:eastAsia="ru-RU"/>
              </w:rPr>
              <w:t xml:space="preserve"> de </w:t>
            </w:r>
            <w:proofErr w:type="spellStart"/>
            <w:r w:rsidRPr="00186472">
              <w:rPr>
                <w:noProof w:val="0"/>
                <w:lang w:val="en-US" w:eastAsia="ru-RU"/>
              </w:rPr>
              <w:t>ancorare</w:t>
            </w:r>
            <w:proofErr w:type="spellEnd"/>
            <w:r w:rsidRPr="00186472">
              <w:rPr>
                <w:noProof w:val="0"/>
                <w:lang w:val="en-US" w:eastAsia="ru-RU"/>
              </w:rPr>
              <w:t xml:space="preserve"> </w:t>
            </w:r>
            <w:proofErr w:type="spellStart"/>
            <w:r w:rsidRPr="00186472">
              <w:rPr>
                <w:noProof w:val="0"/>
                <w:lang w:val="en-US" w:eastAsia="ru-RU"/>
              </w:rPr>
              <w:t>si</w:t>
            </w:r>
            <w:proofErr w:type="spellEnd"/>
            <w:r w:rsidRPr="00186472">
              <w:rPr>
                <w:noProof w:val="0"/>
                <w:lang w:val="en-US" w:eastAsia="ru-RU"/>
              </w:rPr>
              <w:t xml:space="preserve"> </w:t>
            </w:r>
            <w:proofErr w:type="spellStart"/>
            <w:r w:rsidRPr="00186472">
              <w:rPr>
                <w:noProof w:val="0"/>
                <w:lang w:val="en-US" w:eastAsia="ru-RU"/>
              </w:rPr>
              <w:t>prindere</w:t>
            </w:r>
            <w:proofErr w:type="spellEnd"/>
            <w:r w:rsidRPr="00186472">
              <w:rPr>
                <w:noProof w:val="0"/>
                <w:lang w:val="en-US" w:eastAsia="ru-RU"/>
              </w:rPr>
              <w:t xml:space="preserve">: din </w:t>
            </w:r>
            <w:proofErr w:type="spellStart"/>
            <w:r w:rsidRPr="00186472">
              <w:rPr>
                <w:noProof w:val="0"/>
                <w:lang w:val="en-US" w:eastAsia="ru-RU"/>
              </w:rPr>
              <w:t>lemn</w:t>
            </w:r>
            <w:proofErr w:type="spellEnd"/>
            <w:r w:rsidRPr="00186472">
              <w:rPr>
                <w:noProof w:val="0"/>
                <w:lang w:val="en-US" w:eastAsia="ru-RU"/>
              </w:rPr>
              <w:t xml:space="preserve"> </w:t>
            </w:r>
            <w:proofErr w:type="spellStart"/>
            <w:r w:rsidRPr="00186472">
              <w:rPr>
                <w:noProof w:val="0"/>
                <w:lang w:val="en-US" w:eastAsia="ru-RU"/>
              </w:rPr>
              <w:t>ecarisat</w:t>
            </w:r>
            <w:proofErr w:type="spellEnd"/>
          </w:p>
        </w:tc>
        <w:tc>
          <w:tcPr>
            <w:tcW w:w="1134" w:type="dxa"/>
            <w:tcBorders>
              <w:top w:val="single" w:sz="4" w:space="0" w:color="auto"/>
              <w:bottom w:val="single" w:sz="4" w:space="0" w:color="auto"/>
            </w:tcBorders>
            <w:vAlign w:val="center"/>
          </w:tcPr>
          <w:p w14:paraId="1AB2716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lastRenderedPageBreak/>
              <w:t>m2</w:t>
            </w:r>
          </w:p>
        </w:tc>
        <w:tc>
          <w:tcPr>
            <w:tcW w:w="1842" w:type="dxa"/>
            <w:tcBorders>
              <w:top w:val="single" w:sz="4" w:space="0" w:color="auto"/>
              <w:bottom w:val="single" w:sz="4" w:space="0" w:color="auto"/>
            </w:tcBorders>
            <w:vAlign w:val="center"/>
          </w:tcPr>
          <w:p w14:paraId="4AB5FE9F"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40,20</w:t>
            </w:r>
          </w:p>
          <w:p w14:paraId="42F5F10E"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43D58F06"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1A55728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B16A6CA"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71240100107001</w:t>
            </w:r>
          </w:p>
        </w:tc>
        <w:tc>
          <w:tcPr>
            <w:tcW w:w="4678" w:type="dxa"/>
            <w:tcBorders>
              <w:top w:val="nil"/>
              <w:bottom w:val="single" w:sz="2" w:space="0" w:color="auto"/>
            </w:tcBorders>
            <w:vAlign w:val="center"/>
          </w:tcPr>
          <w:p w14:paraId="0F096AC1"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Dulgher</w:t>
            </w:r>
            <w:proofErr w:type="spellEnd"/>
          </w:p>
        </w:tc>
        <w:tc>
          <w:tcPr>
            <w:tcW w:w="1134" w:type="dxa"/>
            <w:tcBorders>
              <w:top w:val="nil"/>
              <w:bottom w:val="single" w:sz="2" w:space="0" w:color="auto"/>
            </w:tcBorders>
            <w:vAlign w:val="center"/>
          </w:tcPr>
          <w:p w14:paraId="775119A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7D51BD3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24,12</w:t>
            </w:r>
          </w:p>
        </w:tc>
      </w:tr>
      <w:tr w:rsidR="00186472" w:rsidRPr="00186472" w14:paraId="1B6F0922"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2DCA621"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5DE2EBC"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07B3A7C2"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12377F9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7625991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4,02</w:t>
            </w:r>
          </w:p>
        </w:tc>
      </w:tr>
      <w:tr w:rsidR="00186472" w:rsidRPr="00186472" w14:paraId="09CDB87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DBE27E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30DBEDB"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2010212913420</w:t>
            </w:r>
          </w:p>
        </w:tc>
        <w:tc>
          <w:tcPr>
            <w:tcW w:w="4678" w:type="dxa"/>
            <w:tcBorders>
              <w:top w:val="nil"/>
              <w:bottom w:val="single" w:sz="2" w:space="0" w:color="auto"/>
            </w:tcBorders>
            <w:vAlign w:val="center"/>
          </w:tcPr>
          <w:p w14:paraId="515FADA7"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Grinzi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rasinoase</w:t>
            </w:r>
            <w:proofErr w:type="spellEnd"/>
          </w:p>
        </w:tc>
        <w:tc>
          <w:tcPr>
            <w:tcW w:w="1134" w:type="dxa"/>
            <w:tcBorders>
              <w:top w:val="nil"/>
              <w:bottom w:val="single" w:sz="2" w:space="0" w:color="auto"/>
            </w:tcBorders>
            <w:vAlign w:val="center"/>
          </w:tcPr>
          <w:p w14:paraId="5E95AE3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m3</w:t>
            </w:r>
          </w:p>
        </w:tc>
        <w:tc>
          <w:tcPr>
            <w:tcW w:w="1842" w:type="dxa"/>
            <w:tcBorders>
              <w:top w:val="nil"/>
              <w:bottom w:val="single" w:sz="2" w:space="0" w:color="auto"/>
            </w:tcBorders>
            <w:vAlign w:val="center"/>
          </w:tcPr>
          <w:p w14:paraId="2F48756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0,32</w:t>
            </w:r>
          </w:p>
        </w:tc>
      </w:tr>
      <w:tr w:rsidR="00186472" w:rsidRPr="00186472" w14:paraId="1C2093CA"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42A1C86"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E95071D"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2010102906900</w:t>
            </w:r>
          </w:p>
        </w:tc>
        <w:tc>
          <w:tcPr>
            <w:tcW w:w="4678" w:type="dxa"/>
            <w:tcBorders>
              <w:top w:val="nil"/>
              <w:bottom w:val="single" w:sz="2" w:space="0" w:color="auto"/>
            </w:tcBorders>
            <w:vAlign w:val="center"/>
          </w:tcPr>
          <w:p w14:paraId="463EB37C"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Rigle</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rasinoase</w:t>
            </w:r>
            <w:proofErr w:type="spellEnd"/>
          </w:p>
        </w:tc>
        <w:tc>
          <w:tcPr>
            <w:tcW w:w="1134" w:type="dxa"/>
            <w:tcBorders>
              <w:top w:val="nil"/>
              <w:bottom w:val="single" w:sz="2" w:space="0" w:color="auto"/>
            </w:tcBorders>
            <w:vAlign w:val="center"/>
          </w:tcPr>
          <w:p w14:paraId="6E786E9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m3</w:t>
            </w:r>
          </w:p>
        </w:tc>
        <w:tc>
          <w:tcPr>
            <w:tcW w:w="1842" w:type="dxa"/>
            <w:tcBorders>
              <w:top w:val="nil"/>
              <w:bottom w:val="single" w:sz="2" w:space="0" w:color="auto"/>
            </w:tcBorders>
            <w:vAlign w:val="center"/>
          </w:tcPr>
          <w:p w14:paraId="1D3883A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0,40</w:t>
            </w:r>
          </w:p>
        </w:tc>
      </w:tr>
      <w:tr w:rsidR="00186472" w:rsidRPr="00186472" w14:paraId="4413FDD2"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8D25D3D"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94FB11F"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2873145887000</w:t>
            </w:r>
          </w:p>
        </w:tc>
        <w:tc>
          <w:tcPr>
            <w:tcW w:w="4678" w:type="dxa"/>
            <w:tcBorders>
              <w:top w:val="nil"/>
              <w:bottom w:val="single" w:sz="2" w:space="0" w:color="auto"/>
            </w:tcBorders>
            <w:vAlign w:val="center"/>
          </w:tcPr>
          <w:p w14:paraId="714AC26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Cuie</w:t>
            </w:r>
            <w:proofErr w:type="spellEnd"/>
            <w:r w:rsidRPr="00186472">
              <w:rPr>
                <w:noProof w:val="0"/>
                <w:sz w:val="22"/>
                <w:szCs w:val="22"/>
                <w:lang w:val="en-US" w:eastAsia="ru-RU"/>
              </w:rPr>
              <w:t xml:space="preserve"> cu cap conic tip A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constructii</w:t>
            </w:r>
            <w:proofErr w:type="spellEnd"/>
          </w:p>
        </w:tc>
        <w:tc>
          <w:tcPr>
            <w:tcW w:w="1134" w:type="dxa"/>
            <w:tcBorders>
              <w:top w:val="nil"/>
              <w:bottom w:val="single" w:sz="2" w:space="0" w:color="auto"/>
            </w:tcBorders>
            <w:vAlign w:val="center"/>
          </w:tcPr>
          <w:p w14:paraId="5C1203C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3A28A37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4,02</w:t>
            </w:r>
          </w:p>
        </w:tc>
      </w:tr>
      <w:tr w:rsidR="00186472" w:rsidRPr="00186472" w14:paraId="44BF10F7"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DFD493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8EE9A5A"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2875276311528</w:t>
            </w:r>
          </w:p>
        </w:tc>
        <w:tc>
          <w:tcPr>
            <w:tcW w:w="4678" w:type="dxa"/>
            <w:tcBorders>
              <w:top w:val="nil"/>
              <w:bottom w:val="single" w:sz="2" w:space="0" w:color="auto"/>
            </w:tcBorders>
            <w:vAlign w:val="center"/>
          </w:tcPr>
          <w:p w14:paraId="44A41A3B"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Scoabe</w:t>
            </w:r>
            <w:proofErr w:type="spellEnd"/>
            <w:r w:rsidRPr="00186472">
              <w:rPr>
                <w:noProof w:val="0"/>
                <w:sz w:val="22"/>
                <w:szCs w:val="22"/>
                <w:lang w:val="en-US" w:eastAsia="ru-RU"/>
              </w:rPr>
              <w:t xml:space="preserve"> din </w:t>
            </w:r>
            <w:proofErr w:type="spellStart"/>
            <w:r w:rsidRPr="00186472">
              <w:rPr>
                <w:noProof w:val="0"/>
                <w:sz w:val="22"/>
                <w:szCs w:val="22"/>
                <w:lang w:val="en-US" w:eastAsia="ru-RU"/>
              </w:rPr>
              <w:t>otel</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constructii</w:t>
            </w:r>
            <w:proofErr w:type="spellEnd"/>
          </w:p>
        </w:tc>
        <w:tc>
          <w:tcPr>
            <w:tcW w:w="1134" w:type="dxa"/>
            <w:tcBorders>
              <w:top w:val="nil"/>
              <w:bottom w:val="single" w:sz="2" w:space="0" w:color="auto"/>
            </w:tcBorders>
            <w:vAlign w:val="center"/>
          </w:tcPr>
          <w:p w14:paraId="668F115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199A050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4,02</w:t>
            </w:r>
          </w:p>
        </w:tc>
      </w:tr>
      <w:tr w:rsidR="00186472" w:rsidRPr="00186472" w14:paraId="326E79C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0FABB81"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DF833A8"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2874115850000</w:t>
            </w:r>
          </w:p>
        </w:tc>
        <w:tc>
          <w:tcPr>
            <w:tcW w:w="4678" w:type="dxa"/>
            <w:tcBorders>
              <w:top w:val="nil"/>
              <w:bottom w:val="single" w:sz="2" w:space="0" w:color="auto"/>
            </w:tcBorders>
            <w:vAlign w:val="center"/>
          </w:tcPr>
          <w:p w14:paraId="15E28E2C" w14:textId="77777777" w:rsidR="00186472" w:rsidRPr="00186472" w:rsidRDefault="00186472" w:rsidP="00186472">
            <w:pPr>
              <w:autoSpaceDE w:val="0"/>
              <w:autoSpaceDN w:val="0"/>
              <w:rPr>
                <w:noProof w:val="0"/>
                <w:sz w:val="22"/>
                <w:szCs w:val="22"/>
                <w:lang w:val="en-US" w:eastAsia="ru-RU"/>
              </w:rPr>
            </w:pPr>
            <w:proofErr w:type="spellStart"/>
            <w:proofErr w:type="gramStart"/>
            <w:r w:rsidRPr="00186472">
              <w:rPr>
                <w:noProof w:val="0"/>
                <w:sz w:val="22"/>
                <w:szCs w:val="22"/>
                <w:lang w:val="en-US" w:eastAsia="ru-RU"/>
              </w:rPr>
              <w:t>Buloane</w:t>
            </w:r>
            <w:proofErr w:type="spellEnd"/>
            <w:r w:rsidRPr="00186472">
              <w:rPr>
                <w:noProof w:val="0"/>
                <w:sz w:val="22"/>
                <w:szCs w:val="22"/>
                <w:lang w:val="en-US" w:eastAsia="ru-RU"/>
              </w:rPr>
              <w:t xml:space="preserve">  M</w:t>
            </w:r>
            <w:proofErr w:type="gramEnd"/>
            <w:r w:rsidRPr="00186472">
              <w:rPr>
                <w:noProof w:val="0"/>
                <w:sz w:val="22"/>
                <w:szCs w:val="22"/>
                <w:lang w:val="en-US" w:eastAsia="ru-RU"/>
              </w:rPr>
              <w:t xml:space="preserve"> 20</w:t>
            </w:r>
          </w:p>
        </w:tc>
        <w:tc>
          <w:tcPr>
            <w:tcW w:w="1134" w:type="dxa"/>
            <w:tcBorders>
              <w:top w:val="nil"/>
              <w:bottom w:val="single" w:sz="2" w:space="0" w:color="auto"/>
            </w:tcBorders>
            <w:vAlign w:val="center"/>
          </w:tcPr>
          <w:p w14:paraId="2F74F52B"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34EE3B8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80,40</w:t>
            </w:r>
          </w:p>
        </w:tc>
      </w:tr>
      <w:tr w:rsidR="00186472" w:rsidRPr="00186472" w14:paraId="183E347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342383B"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E741C15"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2874115840601</w:t>
            </w:r>
          </w:p>
        </w:tc>
        <w:tc>
          <w:tcPr>
            <w:tcW w:w="4678" w:type="dxa"/>
            <w:tcBorders>
              <w:top w:val="nil"/>
              <w:bottom w:val="single" w:sz="2" w:space="0" w:color="auto"/>
            </w:tcBorders>
            <w:vAlign w:val="center"/>
          </w:tcPr>
          <w:p w14:paraId="376613A4" w14:textId="77777777" w:rsidR="00186472" w:rsidRPr="00186472" w:rsidRDefault="00186472" w:rsidP="00186472">
            <w:pPr>
              <w:autoSpaceDE w:val="0"/>
              <w:autoSpaceDN w:val="0"/>
              <w:rPr>
                <w:noProof w:val="0"/>
                <w:sz w:val="22"/>
                <w:szCs w:val="22"/>
                <w:lang w:val="en-US" w:eastAsia="ru-RU"/>
              </w:rPr>
            </w:pPr>
            <w:proofErr w:type="spellStart"/>
            <w:proofErr w:type="gramStart"/>
            <w:r w:rsidRPr="00186472">
              <w:rPr>
                <w:noProof w:val="0"/>
                <w:sz w:val="22"/>
                <w:szCs w:val="22"/>
                <w:lang w:val="en-US" w:eastAsia="ru-RU"/>
              </w:rPr>
              <w:t>Piulita</w:t>
            </w:r>
            <w:proofErr w:type="spellEnd"/>
            <w:r w:rsidRPr="00186472">
              <w:rPr>
                <w:noProof w:val="0"/>
                <w:sz w:val="22"/>
                <w:szCs w:val="22"/>
                <w:lang w:val="en-US" w:eastAsia="ru-RU"/>
              </w:rPr>
              <w:t xml:space="preserve">  M</w:t>
            </w:r>
            <w:proofErr w:type="gramEnd"/>
            <w:r w:rsidRPr="00186472">
              <w:rPr>
                <w:noProof w:val="0"/>
                <w:sz w:val="22"/>
                <w:szCs w:val="22"/>
                <w:lang w:val="en-US" w:eastAsia="ru-RU"/>
              </w:rPr>
              <w:t>20</w:t>
            </w:r>
          </w:p>
        </w:tc>
        <w:tc>
          <w:tcPr>
            <w:tcW w:w="1134" w:type="dxa"/>
            <w:tcBorders>
              <w:top w:val="nil"/>
              <w:bottom w:val="single" w:sz="2" w:space="0" w:color="auto"/>
            </w:tcBorders>
            <w:vAlign w:val="center"/>
          </w:tcPr>
          <w:p w14:paraId="620C5564"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0E34BCD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80,40</w:t>
            </w:r>
          </w:p>
        </w:tc>
      </w:tr>
      <w:tr w:rsidR="00186472" w:rsidRPr="00186472" w14:paraId="09F0CF1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56F8C5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36736DA"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2874125881229</w:t>
            </w:r>
          </w:p>
        </w:tc>
        <w:tc>
          <w:tcPr>
            <w:tcW w:w="4678" w:type="dxa"/>
            <w:tcBorders>
              <w:top w:val="nil"/>
              <w:bottom w:val="single" w:sz="2" w:space="0" w:color="auto"/>
            </w:tcBorders>
            <w:vAlign w:val="center"/>
          </w:tcPr>
          <w:p w14:paraId="69B015D8"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Saiba</w:t>
            </w:r>
            <w:proofErr w:type="spellEnd"/>
            <w:r w:rsidRPr="00186472">
              <w:rPr>
                <w:noProof w:val="0"/>
                <w:sz w:val="22"/>
                <w:szCs w:val="22"/>
                <w:lang w:val="en-US" w:eastAsia="ru-RU"/>
              </w:rPr>
              <w:t xml:space="preserve"> </w:t>
            </w:r>
            <w:proofErr w:type="spellStart"/>
            <w:proofErr w:type="gramStart"/>
            <w:r w:rsidRPr="00186472">
              <w:rPr>
                <w:noProof w:val="0"/>
                <w:sz w:val="22"/>
                <w:szCs w:val="22"/>
                <w:lang w:val="en-US" w:eastAsia="ru-RU"/>
              </w:rPr>
              <w:t>plata</w:t>
            </w:r>
            <w:proofErr w:type="spellEnd"/>
            <w:r w:rsidRPr="00186472">
              <w:rPr>
                <w:noProof w:val="0"/>
                <w:sz w:val="22"/>
                <w:szCs w:val="22"/>
                <w:lang w:val="en-US" w:eastAsia="ru-RU"/>
              </w:rPr>
              <w:t xml:space="preserve">  M</w:t>
            </w:r>
            <w:proofErr w:type="gramEnd"/>
            <w:r w:rsidRPr="00186472">
              <w:rPr>
                <w:noProof w:val="0"/>
                <w:sz w:val="22"/>
                <w:szCs w:val="22"/>
                <w:lang w:val="en-US" w:eastAsia="ru-RU"/>
              </w:rPr>
              <w:t xml:space="preserve"> 20</w:t>
            </w:r>
          </w:p>
        </w:tc>
        <w:tc>
          <w:tcPr>
            <w:tcW w:w="1134" w:type="dxa"/>
            <w:tcBorders>
              <w:top w:val="nil"/>
              <w:bottom w:val="single" w:sz="2" w:space="0" w:color="auto"/>
            </w:tcBorders>
            <w:vAlign w:val="center"/>
          </w:tcPr>
          <w:p w14:paraId="2342F8B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5B4BE72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5,27</w:t>
            </w:r>
          </w:p>
        </w:tc>
      </w:tr>
      <w:tr w:rsidR="00186472" w:rsidRPr="00186472" w14:paraId="068BD4CF"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645771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1F700CD"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2874115802561</w:t>
            </w:r>
          </w:p>
        </w:tc>
        <w:tc>
          <w:tcPr>
            <w:tcW w:w="4678" w:type="dxa"/>
            <w:tcBorders>
              <w:top w:val="nil"/>
              <w:bottom w:val="single" w:sz="2" w:space="0" w:color="auto"/>
            </w:tcBorders>
            <w:vAlign w:val="center"/>
          </w:tcPr>
          <w:p w14:paraId="5BE6A917" w14:textId="77777777" w:rsidR="00186472" w:rsidRPr="00186472" w:rsidRDefault="00186472" w:rsidP="00186472">
            <w:pPr>
              <w:autoSpaceDE w:val="0"/>
              <w:autoSpaceDN w:val="0"/>
              <w:rPr>
                <w:noProof w:val="0"/>
                <w:sz w:val="22"/>
                <w:szCs w:val="22"/>
                <w:lang w:val="en-US" w:eastAsia="ru-RU"/>
              </w:rPr>
            </w:pPr>
            <w:proofErr w:type="spellStart"/>
            <w:proofErr w:type="gramStart"/>
            <w:r w:rsidRPr="00186472">
              <w:rPr>
                <w:noProof w:val="0"/>
                <w:sz w:val="22"/>
                <w:szCs w:val="22"/>
                <w:lang w:val="en-US" w:eastAsia="ru-RU"/>
              </w:rPr>
              <w:t>Surub</w:t>
            </w:r>
            <w:proofErr w:type="spellEnd"/>
            <w:r w:rsidRPr="00186472">
              <w:rPr>
                <w:noProof w:val="0"/>
                <w:sz w:val="22"/>
                <w:szCs w:val="22"/>
                <w:lang w:val="en-US" w:eastAsia="ru-RU"/>
              </w:rPr>
              <w:t xml:space="preserve">  M</w:t>
            </w:r>
            <w:proofErr w:type="gramEnd"/>
            <w:r w:rsidRPr="00186472">
              <w:rPr>
                <w:noProof w:val="0"/>
                <w:sz w:val="22"/>
                <w:szCs w:val="22"/>
                <w:lang w:val="en-US" w:eastAsia="ru-RU"/>
              </w:rPr>
              <w:t xml:space="preserve"> 12</w:t>
            </w:r>
          </w:p>
        </w:tc>
        <w:tc>
          <w:tcPr>
            <w:tcW w:w="1134" w:type="dxa"/>
            <w:tcBorders>
              <w:top w:val="nil"/>
              <w:bottom w:val="single" w:sz="2" w:space="0" w:color="auto"/>
            </w:tcBorders>
            <w:vAlign w:val="center"/>
          </w:tcPr>
          <w:p w14:paraId="3AF1B16B"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65303C7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160,80</w:t>
            </w:r>
          </w:p>
        </w:tc>
      </w:tr>
      <w:tr w:rsidR="00186472" w:rsidRPr="00186472" w14:paraId="60BDE27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D6FB22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1139CA1"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2874115840479</w:t>
            </w:r>
          </w:p>
        </w:tc>
        <w:tc>
          <w:tcPr>
            <w:tcW w:w="4678" w:type="dxa"/>
            <w:tcBorders>
              <w:top w:val="nil"/>
              <w:bottom w:val="single" w:sz="2" w:space="0" w:color="auto"/>
            </w:tcBorders>
            <w:vAlign w:val="center"/>
          </w:tcPr>
          <w:p w14:paraId="686C8103"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Piulita</w:t>
            </w:r>
            <w:proofErr w:type="spellEnd"/>
            <w:r w:rsidRPr="00186472">
              <w:rPr>
                <w:noProof w:val="0"/>
                <w:sz w:val="22"/>
                <w:szCs w:val="22"/>
                <w:lang w:val="en-US" w:eastAsia="ru-RU"/>
              </w:rPr>
              <w:t xml:space="preserve"> M12</w:t>
            </w:r>
          </w:p>
        </w:tc>
        <w:tc>
          <w:tcPr>
            <w:tcW w:w="1134" w:type="dxa"/>
            <w:tcBorders>
              <w:top w:val="nil"/>
              <w:bottom w:val="single" w:sz="2" w:space="0" w:color="auto"/>
            </w:tcBorders>
            <w:vAlign w:val="center"/>
          </w:tcPr>
          <w:p w14:paraId="259E3698"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41A136B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160,80</w:t>
            </w:r>
          </w:p>
        </w:tc>
      </w:tr>
      <w:tr w:rsidR="00186472" w:rsidRPr="00186472" w14:paraId="64A0505F"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FA638C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6DD686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2874125881265</w:t>
            </w:r>
          </w:p>
        </w:tc>
        <w:tc>
          <w:tcPr>
            <w:tcW w:w="4678" w:type="dxa"/>
            <w:tcBorders>
              <w:top w:val="nil"/>
              <w:bottom w:val="single" w:sz="2" w:space="0" w:color="auto"/>
            </w:tcBorders>
            <w:vAlign w:val="center"/>
          </w:tcPr>
          <w:p w14:paraId="06FA7110"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Saibe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uzuale</w:t>
            </w:r>
            <w:proofErr w:type="spellEnd"/>
            <w:r w:rsidRPr="00186472">
              <w:rPr>
                <w:noProof w:val="0"/>
                <w:sz w:val="22"/>
                <w:szCs w:val="22"/>
                <w:lang w:val="en-US" w:eastAsia="ru-RU"/>
              </w:rPr>
              <w:t xml:space="preserve"> plate M 12</w:t>
            </w:r>
          </w:p>
        </w:tc>
        <w:tc>
          <w:tcPr>
            <w:tcW w:w="1134" w:type="dxa"/>
            <w:tcBorders>
              <w:top w:val="nil"/>
              <w:bottom w:val="single" w:sz="2" w:space="0" w:color="auto"/>
            </w:tcBorders>
            <w:vAlign w:val="center"/>
          </w:tcPr>
          <w:p w14:paraId="50D0372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5EE0797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5,55</w:t>
            </w:r>
          </w:p>
        </w:tc>
      </w:tr>
      <w:tr w:rsidR="00186472" w:rsidRPr="00186472" w14:paraId="10A7013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53848AA"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B48A124"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2952160007200</w:t>
            </w:r>
          </w:p>
        </w:tc>
        <w:tc>
          <w:tcPr>
            <w:tcW w:w="4678" w:type="dxa"/>
            <w:tcBorders>
              <w:top w:val="nil"/>
              <w:bottom w:val="single" w:sz="2" w:space="0" w:color="auto"/>
            </w:tcBorders>
            <w:vAlign w:val="center"/>
          </w:tcPr>
          <w:p w14:paraId="7C5A8D75"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Utilaj</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ridicat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lucrari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finisaj</w:t>
            </w:r>
            <w:proofErr w:type="spellEnd"/>
          </w:p>
        </w:tc>
        <w:tc>
          <w:tcPr>
            <w:tcW w:w="1134" w:type="dxa"/>
            <w:tcBorders>
              <w:top w:val="nil"/>
              <w:bottom w:val="single" w:sz="2" w:space="0" w:color="auto"/>
            </w:tcBorders>
            <w:vAlign w:val="center"/>
          </w:tcPr>
          <w:p w14:paraId="38F1C83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2E9B235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1,21</w:t>
            </w:r>
          </w:p>
        </w:tc>
      </w:tr>
      <w:tr w:rsidR="00186472" w:rsidRPr="00186472" w14:paraId="2196AF53"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71E6818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16</w:t>
            </w:r>
          </w:p>
        </w:tc>
        <w:tc>
          <w:tcPr>
            <w:tcW w:w="1276" w:type="dxa"/>
            <w:tcBorders>
              <w:top w:val="single" w:sz="4" w:space="0" w:color="auto"/>
              <w:bottom w:val="single" w:sz="4" w:space="0" w:color="auto"/>
            </w:tcBorders>
            <w:vAlign w:val="center"/>
          </w:tcPr>
          <w:p w14:paraId="330517F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CE30A</w:t>
            </w:r>
          </w:p>
        </w:tc>
        <w:tc>
          <w:tcPr>
            <w:tcW w:w="4678" w:type="dxa"/>
            <w:tcBorders>
              <w:top w:val="single" w:sz="4" w:space="0" w:color="auto"/>
              <w:bottom w:val="single" w:sz="4" w:space="0" w:color="auto"/>
            </w:tcBorders>
            <w:vAlign w:val="center"/>
          </w:tcPr>
          <w:p w14:paraId="6CB4D62B" w14:textId="548D1628" w:rsidR="00186472" w:rsidRPr="00224C17" w:rsidRDefault="00186472" w:rsidP="00186472">
            <w:pPr>
              <w:autoSpaceDE w:val="0"/>
              <w:autoSpaceDN w:val="0"/>
              <w:rPr>
                <w:noProof w:val="0"/>
                <w:lang w:val="en-US" w:eastAsia="ru-RU"/>
              </w:rPr>
            </w:pPr>
            <w:proofErr w:type="spellStart"/>
            <w:r w:rsidRPr="00186472">
              <w:rPr>
                <w:noProof w:val="0"/>
                <w:lang w:val="en-US" w:eastAsia="ru-RU"/>
              </w:rPr>
              <w:t>Astereala</w:t>
            </w:r>
            <w:proofErr w:type="spellEnd"/>
            <w:r w:rsidRPr="00186472">
              <w:rPr>
                <w:noProof w:val="0"/>
                <w:lang w:val="en-US" w:eastAsia="ru-RU"/>
              </w:rPr>
              <w:t xml:space="preserve"> le </w:t>
            </w:r>
            <w:proofErr w:type="spellStart"/>
            <w:r w:rsidRPr="00186472">
              <w:rPr>
                <w:noProof w:val="0"/>
                <w:lang w:val="en-US" w:eastAsia="ru-RU"/>
              </w:rPr>
              <w:t>invelitori</w:t>
            </w:r>
            <w:proofErr w:type="spellEnd"/>
            <w:r w:rsidRPr="00186472">
              <w:rPr>
                <w:noProof w:val="0"/>
                <w:lang w:val="en-US" w:eastAsia="ru-RU"/>
              </w:rPr>
              <w:t xml:space="preserve"> </w:t>
            </w:r>
            <w:proofErr w:type="spellStart"/>
            <w:r w:rsidRPr="00186472">
              <w:rPr>
                <w:noProof w:val="0"/>
                <w:lang w:val="en-US" w:eastAsia="ru-RU"/>
              </w:rPr>
              <w:t>sau</w:t>
            </w:r>
            <w:proofErr w:type="spellEnd"/>
            <w:r w:rsidRPr="00186472">
              <w:rPr>
                <w:noProof w:val="0"/>
                <w:lang w:val="en-US" w:eastAsia="ru-RU"/>
              </w:rPr>
              <w:t xml:space="preserve"> </w:t>
            </w:r>
            <w:proofErr w:type="spellStart"/>
            <w:r w:rsidRPr="00186472">
              <w:rPr>
                <w:noProof w:val="0"/>
                <w:lang w:val="en-US" w:eastAsia="ru-RU"/>
              </w:rPr>
              <w:t>doliile</w:t>
            </w:r>
            <w:proofErr w:type="spellEnd"/>
            <w:r w:rsidRPr="00186472">
              <w:rPr>
                <w:noProof w:val="0"/>
                <w:lang w:val="en-US" w:eastAsia="ru-RU"/>
              </w:rPr>
              <w:t xml:space="preserve"> </w:t>
            </w:r>
            <w:proofErr w:type="spellStart"/>
            <w:r w:rsidRPr="00186472">
              <w:rPr>
                <w:noProof w:val="0"/>
                <w:lang w:val="en-US" w:eastAsia="ru-RU"/>
              </w:rPr>
              <w:t>invelitorilor</w:t>
            </w:r>
            <w:proofErr w:type="spellEnd"/>
            <w:r w:rsidRPr="00186472">
              <w:rPr>
                <w:noProof w:val="0"/>
                <w:lang w:val="en-US" w:eastAsia="ru-RU"/>
              </w:rPr>
              <w:t xml:space="preserve"> din </w:t>
            </w:r>
            <w:proofErr w:type="spellStart"/>
            <w:r w:rsidRPr="00186472">
              <w:rPr>
                <w:noProof w:val="0"/>
                <w:lang w:val="en-US" w:eastAsia="ru-RU"/>
              </w:rPr>
              <w:t>tigla</w:t>
            </w:r>
            <w:proofErr w:type="spellEnd"/>
            <w:r w:rsidRPr="00186472">
              <w:rPr>
                <w:noProof w:val="0"/>
                <w:lang w:val="en-US" w:eastAsia="ru-RU"/>
              </w:rPr>
              <w:t xml:space="preserve">, </w:t>
            </w:r>
            <w:proofErr w:type="spellStart"/>
            <w:r w:rsidRPr="00186472">
              <w:rPr>
                <w:noProof w:val="0"/>
                <w:lang w:val="en-US" w:eastAsia="ru-RU"/>
              </w:rPr>
              <w:t>placi</w:t>
            </w:r>
            <w:proofErr w:type="spellEnd"/>
            <w:r w:rsidRPr="00186472">
              <w:rPr>
                <w:noProof w:val="0"/>
                <w:lang w:val="en-US" w:eastAsia="ru-RU"/>
              </w:rPr>
              <w:t xml:space="preserve"> tip </w:t>
            </w:r>
            <w:proofErr w:type="spellStart"/>
            <w:r w:rsidRPr="00186472">
              <w:rPr>
                <w:noProof w:val="0"/>
                <w:lang w:val="en-US" w:eastAsia="ru-RU"/>
              </w:rPr>
              <w:t>eternit</w:t>
            </w:r>
            <w:proofErr w:type="spellEnd"/>
            <w:r w:rsidRPr="00186472">
              <w:rPr>
                <w:noProof w:val="0"/>
                <w:lang w:val="en-US" w:eastAsia="ru-RU"/>
              </w:rPr>
              <w:t xml:space="preserve"> etc., din </w:t>
            </w:r>
            <w:proofErr w:type="spellStart"/>
            <w:r w:rsidRPr="00186472">
              <w:rPr>
                <w:noProof w:val="0"/>
                <w:lang w:val="en-US" w:eastAsia="ru-RU"/>
              </w:rPr>
              <w:t>scinduri</w:t>
            </w:r>
            <w:proofErr w:type="spellEnd"/>
            <w:r w:rsidRPr="00186472">
              <w:rPr>
                <w:noProof w:val="0"/>
                <w:lang w:val="en-US" w:eastAsia="ru-RU"/>
              </w:rPr>
              <w:t xml:space="preserve"> brute de </w:t>
            </w:r>
            <w:proofErr w:type="spellStart"/>
            <w:r w:rsidRPr="00186472">
              <w:rPr>
                <w:noProof w:val="0"/>
                <w:lang w:val="en-US" w:eastAsia="ru-RU"/>
              </w:rPr>
              <w:t>rasinoase</w:t>
            </w:r>
            <w:proofErr w:type="spellEnd"/>
            <w:r w:rsidRPr="00186472">
              <w:rPr>
                <w:noProof w:val="0"/>
                <w:lang w:val="en-US" w:eastAsia="ru-RU"/>
              </w:rPr>
              <w:t xml:space="preserve"> (24 mm </w:t>
            </w:r>
            <w:proofErr w:type="spellStart"/>
            <w:r w:rsidRPr="00186472">
              <w:rPr>
                <w:noProof w:val="0"/>
                <w:lang w:val="en-US" w:eastAsia="ru-RU"/>
              </w:rPr>
              <w:t>grosime</w:t>
            </w:r>
            <w:proofErr w:type="spellEnd"/>
            <w:r w:rsidRPr="00186472">
              <w:rPr>
                <w:noProof w:val="0"/>
                <w:lang w:val="en-US" w:eastAsia="ru-RU"/>
              </w:rPr>
              <w:t xml:space="preserve">), la </w:t>
            </w:r>
            <w:proofErr w:type="spellStart"/>
            <w:r w:rsidRPr="00186472">
              <w:rPr>
                <w:noProof w:val="0"/>
                <w:lang w:val="en-US" w:eastAsia="ru-RU"/>
              </w:rPr>
              <w:t>constructii</w:t>
            </w:r>
            <w:proofErr w:type="spellEnd"/>
            <w:r w:rsidRPr="00186472">
              <w:rPr>
                <w:noProof w:val="0"/>
                <w:lang w:val="en-US" w:eastAsia="ru-RU"/>
              </w:rPr>
              <w:t xml:space="preserve"> </w:t>
            </w:r>
            <w:proofErr w:type="spellStart"/>
            <w:r w:rsidRPr="00186472">
              <w:rPr>
                <w:noProof w:val="0"/>
                <w:lang w:val="en-US" w:eastAsia="ru-RU"/>
              </w:rPr>
              <w:t>obisnuite</w:t>
            </w:r>
            <w:proofErr w:type="spellEnd"/>
            <w:r w:rsidRPr="00186472">
              <w:rPr>
                <w:noProof w:val="0"/>
                <w:lang w:val="en-US" w:eastAsia="ru-RU"/>
              </w:rPr>
              <w:t xml:space="preserve">. </w:t>
            </w:r>
            <w:proofErr w:type="spellStart"/>
            <w:r w:rsidRPr="00186472">
              <w:rPr>
                <w:noProof w:val="0"/>
                <w:lang w:val="en-US" w:eastAsia="ru-RU"/>
              </w:rPr>
              <w:t>Normele</w:t>
            </w:r>
            <w:proofErr w:type="spellEnd"/>
            <w:r w:rsidRPr="00186472">
              <w:rPr>
                <w:noProof w:val="0"/>
                <w:lang w:val="en-US" w:eastAsia="ru-RU"/>
              </w:rPr>
              <w:t xml:space="preserve"> </w:t>
            </w:r>
            <w:proofErr w:type="spellStart"/>
            <w:r w:rsidRPr="00186472">
              <w:rPr>
                <w:noProof w:val="0"/>
                <w:lang w:val="en-US" w:eastAsia="ru-RU"/>
              </w:rPr>
              <w:t>resurselor</w:t>
            </w:r>
            <w:proofErr w:type="spellEnd"/>
            <w:r w:rsidRPr="00186472">
              <w:rPr>
                <w:noProof w:val="0"/>
                <w:lang w:val="en-US" w:eastAsia="ru-RU"/>
              </w:rPr>
              <w:t xml:space="preserve"> cu </w:t>
            </w:r>
            <w:proofErr w:type="spellStart"/>
            <w:r w:rsidRPr="00186472">
              <w:rPr>
                <w:noProof w:val="0"/>
                <w:lang w:val="en-US" w:eastAsia="ru-RU"/>
              </w:rPr>
              <w:t>valoarea</w:t>
            </w:r>
            <w:proofErr w:type="spellEnd"/>
            <w:r w:rsidRPr="00186472">
              <w:rPr>
                <w:noProof w:val="0"/>
                <w:lang w:val="en-US" w:eastAsia="ru-RU"/>
              </w:rPr>
              <w:t xml:space="preserve"> 0.00774)</w:t>
            </w:r>
          </w:p>
        </w:tc>
        <w:tc>
          <w:tcPr>
            <w:tcW w:w="1134" w:type="dxa"/>
            <w:tcBorders>
              <w:top w:val="single" w:sz="4" w:space="0" w:color="auto"/>
              <w:bottom w:val="single" w:sz="4" w:space="0" w:color="auto"/>
            </w:tcBorders>
            <w:vAlign w:val="center"/>
          </w:tcPr>
          <w:p w14:paraId="708930D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5A24C196"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40,20</w:t>
            </w:r>
          </w:p>
          <w:p w14:paraId="4F238AF5"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5642B827"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CD0C03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F6AFF9B"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71240100107001</w:t>
            </w:r>
          </w:p>
        </w:tc>
        <w:tc>
          <w:tcPr>
            <w:tcW w:w="4678" w:type="dxa"/>
            <w:tcBorders>
              <w:top w:val="nil"/>
              <w:bottom w:val="single" w:sz="2" w:space="0" w:color="auto"/>
            </w:tcBorders>
            <w:vAlign w:val="center"/>
          </w:tcPr>
          <w:p w14:paraId="26DCC04A"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Dulgher</w:t>
            </w:r>
            <w:proofErr w:type="spellEnd"/>
          </w:p>
        </w:tc>
        <w:tc>
          <w:tcPr>
            <w:tcW w:w="1134" w:type="dxa"/>
            <w:tcBorders>
              <w:top w:val="nil"/>
              <w:bottom w:val="single" w:sz="2" w:space="0" w:color="auto"/>
            </w:tcBorders>
            <w:vAlign w:val="center"/>
          </w:tcPr>
          <w:p w14:paraId="7DC9AEB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3D3FDE5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9,04</w:t>
            </w:r>
          </w:p>
        </w:tc>
      </w:tr>
      <w:tr w:rsidR="00186472" w:rsidRPr="00186472" w14:paraId="77988462"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89FA19C"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F07B7A8"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661DAE00"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1BA92D8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4443C99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2,81</w:t>
            </w:r>
          </w:p>
        </w:tc>
      </w:tr>
      <w:tr w:rsidR="00186472" w:rsidRPr="00186472" w14:paraId="33307A73"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11B931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9E6E45A"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2010102903495</w:t>
            </w:r>
          </w:p>
        </w:tc>
        <w:tc>
          <w:tcPr>
            <w:tcW w:w="4678" w:type="dxa"/>
            <w:tcBorders>
              <w:top w:val="nil"/>
              <w:bottom w:val="single" w:sz="2" w:space="0" w:color="auto"/>
            </w:tcBorders>
            <w:vAlign w:val="center"/>
          </w:tcPr>
          <w:p w14:paraId="79D301F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Scinduri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rasinoase</w:t>
            </w:r>
            <w:proofErr w:type="spellEnd"/>
          </w:p>
        </w:tc>
        <w:tc>
          <w:tcPr>
            <w:tcW w:w="1134" w:type="dxa"/>
            <w:tcBorders>
              <w:top w:val="nil"/>
              <w:bottom w:val="single" w:sz="2" w:space="0" w:color="auto"/>
            </w:tcBorders>
            <w:vAlign w:val="center"/>
          </w:tcPr>
          <w:p w14:paraId="2F00816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m3</w:t>
            </w:r>
          </w:p>
        </w:tc>
        <w:tc>
          <w:tcPr>
            <w:tcW w:w="1842" w:type="dxa"/>
            <w:tcBorders>
              <w:top w:val="nil"/>
              <w:bottom w:val="single" w:sz="2" w:space="0" w:color="auto"/>
            </w:tcBorders>
            <w:vAlign w:val="center"/>
          </w:tcPr>
          <w:p w14:paraId="417150A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0,31</w:t>
            </w:r>
          </w:p>
        </w:tc>
      </w:tr>
      <w:tr w:rsidR="00186472" w:rsidRPr="00186472" w14:paraId="38F56B30"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5D66EC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E65DDA7"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2873145887000</w:t>
            </w:r>
          </w:p>
        </w:tc>
        <w:tc>
          <w:tcPr>
            <w:tcW w:w="4678" w:type="dxa"/>
            <w:tcBorders>
              <w:top w:val="nil"/>
              <w:bottom w:val="single" w:sz="2" w:space="0" w:color="auto"/>
            </w:tcBorders>
            <w:vAlign w:val="center"/>
          </w:tcPr>
          <w:p w14:paraId="54F5436E"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Cuie</w:t>
            </w:r>
            <w:proofErr w:type="spellEnd"/>
            <w:r w:rsidRPr="00186472">
              <w:rPr>
                <w:noProof w:val="0"/>
                <w:sz w:val="22"/>
                <w:szCs w:val="22"/>
                <w:lang w:val="en-US" w:eastAsia="ru-RU"/>
              </w:rPr>
              <w:t xml:space="preserve"> cu cap conic tip A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constructii</w:t>
            </w:r>
            <w:proofErr w:type="spellEnd"/>
          </w:p>
        </w:tc>
        <w:tc>
          <w:tcPr>
            <w:tcW w:w="1134" w:type="dxa"/>
            <w:tcBorders>
              <w:top w:val="nil"/>
              <w:bottom w:val="single" w:sz="2" w:space="0" w:color="auto"/>
            </w:tcBorders>
            <w:vAlign w:val="center"/>
          </w:tcPr>
          <w:p w14:paraId="6028C53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17231BF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4,82</w:t>
            </w:r>
          </w:p>
        </w:tc>
      </w:tr>
      <w:tr w:rsidR="00186472" w:rsidRPr="00186472" w14:paraId="2600EB64"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A1DE5B5"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8021F5B"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2952160007200</w:t>
            </w:r>
          </w:p>
        </w:tc>
        <w:tc>
          <w:tcPr>
            <w:tcW w:w="4678" w:type="dxa"/>
            <w:tcBorders>
              <w:top w:val="nil"/>
              <w:bottom w:val="single" w:sz="2" w:space="0" w:color="auto"/>
            </w:tcBorders>
            <w:vAlign w:val="center"/>
          </w:tcPr>
          <w:p w14:paraId="7479AE49"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Utilaj</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ridicat</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lucrari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finisaj</w:t>
            </w:r>
            <w:proofErr w:type="spellEnd"/>
          </w:p>
        </w:tc>
        <w:tc>
          <w:tcPr>
            <w:tcW w:w="1134" w:type="dxa"/>
            <w:tcBorders>
              <w:top w:val="nil"/>
              <w:bottom w:val="single" w:sz="2" w:space="0" w:color="auto"/>
            </w:tcBorders>
            <w:vAlign w:val="center"/>
          </w:tcPr>
          <w:p w14:paraId="7B202A9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1C0FD23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1,21</w:t>
            </w:r>
          </w:p>
        </w:tc>
      </w:tr>
      <w:tr w:rsidR="00186472" w:rsidRPr="00186472" w14:paraId="13AFAA31"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0C53198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17</w:t>
            </w:r>
          </w:p>
        </w:tc>
        <w:tc>
          <w:tcPr>
            <w:tcW w:w="1276" w:type="dxa"/>
            <w:tcBorders>
              <w:top w:val="single" w:sz="4" w:space="0" w:color="auto"/>
              <w:bottom w:val="single" w:sz="4" w:space="0" w:color="auto"/>
            </w:tcBorders>
            <w:vAlign w:val="center"/>
          </w:tcPr>
          <w:p w14:paraId="6B06D40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RpCR19A1</w:t>
            </w:r>
          </w:p>
        </w:tc>
        <w:tc>
          <w:tcPr>
            <w:tcW w:w="4678" w:type="dxa"/>
            <w:tcBorders>
              <w:top w:val="single" w:sz="4" w:space="0" w:color="auto"/>
              <w:bottom w:val="single" w:sz="4" w:space="0" w:color="auto"/>
            </w:tcBorders>
            <w:vAlign w:val="center"/>
          </w:tcPr>
          <w:p w14:paraId="2AC8429F" w14:textId="325B53F2" w:rsidR="00186472" w:rsidRPr="00224C17" w:rsidRDefault="00186472" w:rsidP="00186472">
            <w:pPr>
              <w:autoSpaceDE w:val="0"/>
              <w:autoSpaceDN w:val="0"/>
              <w:rPr>
                <w:noProof w:val="0"/>
                <w:lang w:val="en-US" w:eastAsia="ru-RU"/>
              </w:rPr>
            </w:pPr>
            <w:proofErr w:type="spellStart"/>
            <w:r w:rsidRPr="00186472">
              <w:rPr>
                <w:noProof w:val="0"/>
                <w:lang w:val="en-US" w:eastAsia="ru-RU"/>
              </w:rPr>
              <w:t>Ignifugarea</w:t>
            </w:r>
            <w:proofErr w:type="spellEnd"/>
            <w:r w:rsidRPr="00186472">
              <w:rPr>
                <w:noProof w:val="0"/>
                <w:lang w:val="en-US" w:eastAsia="ru-RU"/>
              </w:rPr>
              <w:t xml:space="preserve"> </w:t>
            </w:r>
            <w:proofErr w:type="spellStart"/>
            <w:r w:rsidRPr="00186472">
              <w:rPr>
                <w:noProof w:val="0"/>
                <w:lang w:val="en-US" w:eastAsia="ru-RU"/>
              </w:rPr>
              <w:t>lemnariei</w:t>
            </w:r>
            <w:proofErr w:type="spellEnd"/>
            <w:r w:rsidRPr="00186472">
              <w:rPr>
                <w:noProof w:val="0"/>
                <w:lang w:val="en-US" w:eastAsia="ru-RU"/>
              </w:rPr>
              <w:t xml:space="preserve"> </w:t>
            </w:r>
            <w:proofErr w:type="spellStart"/>
            <w:r w:rsidRPr="00186472">
              <w:rPr>
                <w:noProof w:val="0"/>
                <w:lang w:val="en-US" w:eastAsia="ru-RU"/>
              </w:rPr>
              <w:t>aparente</w:t>
            </w:r>
            <w:proofErr w:type="spellEnd"/>
            <w:r w:rsidRPr="00186472">
              <w:rPr>
                <w:noProof w:val="0"/>
                <w:lang w:val="en-US" w:eastAsia="ru-RU"/>
              </w:rPr>
              <w:t xml:space="preserve">, cu o </w:t>
            </w:r>
            <w:proofErr w:type="spellStart"/>
            <w:r w:rsidRPr="00186472">
              <w:rPr>
                <w:noProof w:val="0"/>
                <w:lang w:val="en-US" w:eastAsia="ru-RU"/>
              </w:rPr>
              <w:t>solutie</w:t>
            </w:r>
            <w:proofErr w:type="spellEnd"/>
            <w:r w:rsidRPr="00186472">
              <w:rPr>
                <w:noProof w:val="0"/>
                <w:lang w:val="en-US" w:eastAsia="ru-RU"/>
              </w:rPr>
              <w:t xml:space="preserve"> </w:t>
            </w:r>
            <w:proofErr w:type="spellStart"/>
            <w:r w:rsidRPr="00186472">
              <w:rPr>
                <w:noProof w:val="0"/>
                <w:lang w:val="en-US" w:eastAsia="ru-RU"/>
              </w:rPr>
              <w:t>ignifuga</w:t>
            </w:r>
            <w:proofErr w:type="spellEnd"/>
            <w:r w:rsidRPr="00186472">
              <w:rPr>
                <w:noProof w:val="0"/>
                <w:lang w:val="en-US" w:eastAsia="ru-RU"/>
              </w:rPr>
              <w:t xml:space="preserve">, </w:t>
            </w:r>
            <w:proofErr w:type="spellStart"/>
            <w:r w:rsidRPr="00186472">
              <w:rPr>
                <w:noProof w:val="0"/>
                <w:lang w:val="en-US" w:eastAsia="ru-RU"/>
              </w:rPr>
              <w:t>omologata</w:t>
            </w:r>
            <w:proofErr w:type="spellEnd"/>
            <w:r w:rsidRPr="00186472">
              <w:rPr>
                <w:noProof w:val="0"/>
                <w:lang w:val="en-US" w:eastAsia="ru-RU"/>
              </w:rPr>
              <w:t xml:space="preserve"> </w:t>
            </w:r>
            <w:proofErr w:type="spellStart"/>
            <w:r w:rsidRPr="00186472">
              <w:rPr>
                <w:noProof w:val="0"/>
                <w:lang w:val="en-US" w:eastAsia="ru-RU"/>
              </w:rPr>
              <w:t>pentru</w:t>
            </w:r>
            <w:proofErr w:type="spellEnd"/>
            <w:r w:rsidRPr="00186472">
              <w:rPr>
                <w:noProof w:val="0"/>
                <w:lang w:val="en-US" w:eastAsia="ru-RU"/>
              </w:rPr>
              <w:t xml:space="preserve"> </w:t>
            </w:r>
            <w:proofErr w:type="spellStart"/>
            <w:r w:rsidRPr="00186472">
              <w:rPr>
                <w:noProof w:val="0"/>
                <w:lang w:val="en-US" w:eastAsia="ru-RU"/>
              </w:rPr>
              <w:t>folosirea</w:t>
            </w:r>
            <w:proofErr w:type="spellEnd"/>
            <w:r w:rsidRPr="00186472">
              <w:rPr>
                <w:noProof w:val="0"/>
                <w:lang w:val="en-US" w:eastAsia="ru-RU"/>
              </w:rPr>
              <w:t xml:space="preserve"> la </w:t>
            </w:r>
            <w:proofErr w:type="spellStart"/>
            <w:r w:rsidRPr="00186472">
              <w:rPr>
                <w:noProof w:val="0"/>
                <w:lang w:val="en-US" w:eastAsia="ru-RU"/>
              </w:rPr>
              <w:t>rece</w:t>
            </w:r>
            <w:proofErr w:type="spellEnd"/>
            <w:r w:rsidRPr="00186472">
              <w:rPr>
                <w:noProof w:val="0"/>
                <w:lang w:val="en-US" w:eastAsia="ru-RU"/>
              </w:rPr>
              <w:t xml:space="preserve">, pe </w:t>
            </w:r>
            <w:proofErr w:type="spellStart"/>
            <w:r w:rsidRPr="00186472">
              <w:rPr>
                <w:noProof w:val="0"/>
                <w:lang w:val="en-US" w:eastAsia="ru-RU"/>
              </w:rPr>
              <w:t>suprafete</w:t>
            </w:r>
            <w:proofErr w:type="spellEnd"/>
            <w:r w:rsidRPr="00186472">
              <w:rPr>
                <w:noProof w:val="0"/>
                <w:lang w:val="en-US" w:eastAsia="ru-RU"/>
              </w:rPr>
              <w:t xml:space="preserve"> </w:t>
            </w:r>
            <w:proofErr w:type="spellStart"/>
            <w:r w:rsidRPr="00186472">
              <w:rPr>
                <w:noProof w:val="0"/>
                <w:lang w:val="en-US" w:eastAsia="ru-RU"/>
              </w:rPr>
              <w:t>neprotajate</w:t>
            </w:r>
            <w:proofErr w:type="spellEnd"/>
            <w:r w:rsidRPr="00186472">
              <w:rPr>
                <w:noProof w:val="0"/>
                <w:lang w:val="en-US" w:eastAsia="ru-RU"/>
              </w:rPr>
              <w:t xml:space="preserve"> anterior contra </w:t>
            </w:r>
            <w:proofErr w:type="spellStart"/>
            <w:r w:rsidRPr="00186472">
              <w:rPr>
                <w:noProof w:val="0"/>
                <w:lang w:val="en-US" w:eastAsia="ru-RU"/>
              </w:rPr>
              <w:t>incendiilor</w:t>
            </w:r>
            <w:proofErr w:type="spellEnd"/>
            <w:r w:rsidRPr="00186472">
              <w:rPr>
                <w:noProof w:val="0"/>
                <w:lang w:val="en-US" w:eastAsia="ru-RU"/>
              </w:rPr>
              <w:t xml:space="preserve">, </w:t>
            </w:r>
            <w:proofErr w:type="spellStart"/>
            <w:r w:rsidRPr="00186472">
              <w:rPr>
                <w:noProof w:val="0"/>
                <w:lang w:val="en-US" w:eastAsia="ru-RU"/>
              </w:rPr>
              <w:t>pentru</w:t>
            </w:r>
            <w:proofErr w:type="spellEnd"/>
            <w:r w:rsidRPr="00186472">
              <w:rPr>
                <w:noProof w:val="0"/>
                <w:lang w:val="en-US" w:eastAsia="ru-RU"/>
              </w:rPr>
              <w:t xml:space="preserve"> </w:t>
            </w:r>
            <w:proofErr w:type="spellStart"/>
            <w:r w:rsidRPr="00186472">
              <w:rPr>
                <w:noProof w:val="0"/>
                <w:lang w:val="en-US" w:eastAsia="ru-RU"/>
              </w:rPr>
              <w:t>executarea</w:t>
            </w:r>
            <w:proofErr w:type="spellEnd"/>
            <w:r w:rsidRPr="00186472">
              <w:rPr>
                <w:noProof w:val="0"/>
                <w:lang w:val="en-US" w:eastAsia="ru-RU"/>
              </w:rPr>
              <w:t xml:space="preserve"> </w:t>
            </w:r>
            <w:proofErr w:type="spellStart"/>
            <w:r w:rsidRPr="00186472">
              <w:rPr>
                <w:noProof w:val="0"/>
                <w:lang w:val="en-US" w:eastAsia="ru-RU"/>
              </w:rPr>
              <w:t>mecanizata</w:t>
            </w:r>
            <w:proofErr w:type="spellEnd"/>
            <w:r w:rsidRPr="00186472">
              <w:rPr>
                <w:noProof w:val="0"/>
                <w:lang w:val="en-US" w:eastAsia="ru-RU"/>
              </w:rPr>
              <w:t xml:space="preserve"> a </w:t>
            </w:r>
            <w:proofErr w:type="spellStart"/>
            <w:r w:rsidRPr="00186472">
              <w:rPr>
                <w:noProof w:val="0"/>
                <w:lang w:val="en-US" w:eastAsia="ru-RU"/>
              </w:rPr>
              <w:t>vopsitoriilor</w:t>
            </w:r>
            <w:proofErr w:type="spellEnd"/>
            <w:r w:rsidRPr="00186472">
              <w:rPr>
                <w:noProof w:val="0"/>
                <w:lang w:val="en-US" w:eastAsia="ru-RU"/>
              </w:rPr>
              <w:t xml:space="preserve"> (cu </w:t>
            </w:r>
            <w:proofErr w:type="spellStart"/>
            <w:r w:rsidRPr="00186472">
              <w:rPr>
                <w:noProof w:val="0"/>
                <w:lang w:val="en-US" w:eastAsia="ru-RU"/>
              </w:rPr>
              <w:t>Compozitie</w:t>
            </w:r>
            <w:proofErr w:type="spellEnd"/>
            <w:r w:rsidRPr="00186472">
              <w:rPr>
                <w:noProof w:val="0"/>
                <w:lang w:val="en-US" w:eastAsia="ru-RU"/>
              </w:rPr>
              <w:t xml:space="preserve"> </w:t>
            </w:r>
            <w:proofErr w:type="spellStart"/>
            <w:r w:rsidRPr="00186472">
              <w:rPr>
                <w:noProof w:val="0"/>
                <w:lang w:val="en-US" w:eastAsia="ru-RU"/>
              </w:rPr>
              <w:t>antibiofoc</w:t>
            </w:r>
            <w:proofErr w:type="spellEnd"/>
            <w:r w:rsidRPr="00186472">
              <w:rPr>
                <w:noProof w:val="0"/>
                <w:lang w:val="en-US" w:eastAsia="ru-RU"/>
              </w:rPr>
              <w:t>)</w:t>
            </w:r>
          </w:p>
        </w:tc>
        <w:tc>
          <w:tcPr>
            <w:tcW w:w="1134" w:type="dxa"/>
            <w:tcBorders>
              <w:top w:val="single" w:sz="4" w:space="0" w:color="auto"/>
              <w:bottom w:val="single" w:sz="4" w:space="0" w:color="auto"/>
            </w:tcBorders>
            <w:vAlign w:val="center"/>
          </w:tcPr>
          <w:p w14:paraId="5FB094A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14435F20"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40,20</w:t>
            </w:r>
          </w:p>
          <w:p w14:paraId="77A518A7"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56F3F460"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520E67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A35C302"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7141020013300</w:t>
            </w:r>
          </w:p>
        </w:tc>
        <w:tc>
          <w:tcPr>
            <w:tcW w:w="4678" w:type="dxa"/>
            <w:tcBorders>
              <w:top w:val="nil"/>
              <w:bottom w:val="single" w:sz="2" w:space="0" w:color="auto"/>
            </w:tcBorders>
            <w:vAlign w:val="center"/>
          </w:tcPr>
          <w:p w14:paraId="2B871FE2"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Zugrav</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vopsitor</w:t>
            </w:r>
            <w:proofErr w:type="spellEnd"/>
          </w:p>
        </w:tc>
        <w:tc>
          <w:tcPr>
            <w:tcW w:w="1134" w:type="dxa"/>
            <w:tcBorders>
              <w:top w:val="nil"/>
              <w:bottom w:val="single" w:sz="2" w:space="0" w:color="auto"/>
            </w:tcBorders>
            <w:vAlign w:val="center"/>
          </w:tcPr>
          <w:p w14:paraId="79DEFA1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7A2E22A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1,21</w:t>
            </w:r>
          </w:p>
        </w:tc>
      </w:tr>
      <w:tr w:rsidR="00186472" w:rsidRPr="00186472" w14:paraId="5B481146"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7F2D805"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A562D27"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9310060019922</w:t>
            </w:r>
          </w:p>
        </w:tc>
        <w:tc>
          <w:tcPr>
            <w:tcW w:w="4678" w:type="dxa"/>
            <w:tcBorders>
              <w:top w:val="nil"/>
              <w:bottom w:val="single" w:sz="2" w:space="0" w:color="auto"/>
            </w:tcBorders>
            <w:vAlign w:val="center"/>
          </w:tcPr>
          <w:p w14:paraId="070F1C3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w:t>
            </w:r>
          </w:p>
        </w:tc>
        <w:tc>
          <w:tcPr>
            <w:tcW w:w="1134" w:type="dxa"/>
            <w:tcBorders>
              <w:top w:val="nil"/>
              <w:bottom w:val="single" w:sz="2" w:space="0" w:color="auto"/>
            </w:tcBorders>
            <w:vAlign w:val="center"/>
          </w:tcPr>
          <w:p w14:paraId="69BB3FA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4F85CE4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2,01</w:t>
            </w:r>
          </w:p>
        </w:tc>
      </w:tr>
      <w:tr w:rsidR="00186472" w:rsidRPr="00186472" w14:paraId="6158E3C2"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6CB983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7B9ABA56"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2430127317191</w:t>
            </w:r>
          </w:p>
        </w:tc>
        <w:tc>
          <w:tcPr>
            <w:tcW w:w="4678" w:type="dxa"/>
            <w:tcBorders>
              <w:top w:val="nil"/>
              <w:bottom w:val="single" w:sz="2" w:space="0" w:color="auto"/>
            </w:tcBorders>
            <w:vAlign w:val="center"/>
          </w:tcPr>
          <w:p w14:paraId="79EB5EF6"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Compozitie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antibiofoc</w:t>
            </w:r>
            <w:proofErr w:type="spellEnd"/>
            <w:r w:rsidRPr="00186472">
              <w:rPr>
                <w:noProof w:val="0"/>
                <w:sz w:val="22"/>
                <w:szCs w:val="22"/>
                <w:lang w:val="en-US" w:eastAsia="ru-RU"/>
              </w:rPr>
              <w:t xml:space="preserve"> Andi</w:t>
            </w:r>
          </w:p>
        </w:tc>
        <w:tc>
          <w:tcPr>
            <w:tcW w:w="1134" w:type="dxa"/>
            <w:tcBorders>
              <w:top w:val="nil"/>
              <w:bottom w:val="single" w:sz="2" w:space="0" w:color="auto"/>
            </w:tcBorders>
            <w:vAlign w:val="center"/>
          </w:tcPr>
          <w:p w14:paraId="55A70EF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04F5B62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20,10</w:t>
            </w:r>
          </w:p>
        </w:tc>
      </w:tr>
      <w:tr w:rsidR="00186472" w:rsidRPr="00186472" w14:paraId="65115170"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A26662A"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E2A2730"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2653102100830</w:t>
            </w:r>
          </w:p>
        </w:tc>
        <w:tc>
          <w:tcPr>
            <w:tcW w:w="4678" w:type="dxa"/>
            <w:tcBorders>
              <w:top w:val="nil"/>
              <w:bottom w:val="single" w:sz="2" w:space="0" w:color="auto"/>
            </w:tcBorders>
            <w:vAlign w:val="center"/>
          </w:tcPr>
          <w:p w14:paraId="522E0C51"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 xml:space="preserve">Ipsos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constructii</w:t>
            </w:r>
            <w:proofErr w:type="spellEnd"/>
            <w:r w:rsidRPr="00186472">
              <w:rPr>
                <w:noProof w:val="0"/>
                <w:sz w:val="22"/>
                <w:szCs w:val="22"/>
                <w:lang w:val="en-US" w:eastAsia="ru-RU"/>
              </w:rPr>
              <w:t xml:space="preserve"> tip A</w:t>
            </w:r>
          </w:p>
        </w:tc>
        <w:tc>
          <w:tcPr>
            <w:tcW w:w="1134" w:type="dxa"/>
            <w:tcBorders>
              <w:top w:val="nil"/>
              <w:bottom w:val="single" w:sz="2" w:space="0" w:color="auto"/>
            </w:tcBorders>
            <w:vAlign w:val="center"/>
          </w:tcPr>
          <w:p w14:paraId="4B9B5BE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2220F2D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0,40</w:t>
            </w:r>
          </w:p>
        </w:tc>
      </w:tr>
      <w:tr w:rsidR="00186472" w:rsidRPr="00186472" w14:paraId="15AD1D02"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46E1106"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D8FFD20"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1711317306661</w:t>
            </w:r>
          </w:p>
        </w:tc>
        <w:tc>
          <w:tcPr>
            <w:tcW w:w="4678" w:type="dxa"/>
            <w:tcBorders>
              <w:top w:val="nil"/>
              <w:bottom w:val="single" w:sz="2" w:space="0" w:color="auto"/>
            </w:tcBorders>
            <w:vAlign w:val="center"/>
          </w:tcPr>
          <w:p w14:paraId="47EEAEA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Bumbac</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sters</w:t>
            </w:r>
            <w:proofErr w:type="spellEnd"/>
          </w:p>
        </w:tc>
        <w:tc>
          <w:tcPr>
            <w:tcW w:w="1134" w:type="dxa"/>
            <w:tcBorders>
              <w:top w:val="nil"/>
              <w:bottom w:val="single" w:sz="2" w:space="0" w:color="auto"/>
            </w:tcBorders>
            <w:vAlign w:val="center"/>
          </w:tcPr>
          <w:p w14:paraId="2AB0455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4762002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1,21</w:t>
            </w:r>
          </w:p>
        </w:tc>
      </w:tr>
      <w:tr w:rsidR="00186472" w:rsidRPr="00186472" w14:paraId="3D1BE702"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D3E8FB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41C764F"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2922140006702</w:t>
            </w:r>
          </w:p>
        </w:tc>
        <w:tc>
          <w:tcPr>
            <w:tcW w:w="4678" w:type="dxa"/>
            <w:tcBorders>
              <w:top w:val="nil"/>
              <w:bottom w:val="single" w:sz="2" w:space="0" w:color="auto"/>
            </w:tcBorders>
            <w:vAlign w:val="center"/>
          </w:tcPr>
          <w:p w14:paraId="62F3A730"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fereastra</w:t>
            </w:r>
            <w:proofErr w:type="spellEnd"/>
          </w:p>
        </w:tc>
        <w:tc>
          <w:tcPr>
            <w:tcW w:w="1134" w:type="dxa"/>
            <w:tcBorders>
              <w:top w:val="nil"/>
              <w:bottom w:val="single" w:sz="2" w:space="0" w:color="auto"/>
            </w:tcBorders>
            <w:vAlign w:val="center"/>
          </w:tcPr>
          <w:p w14:paraId="3861CB4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1ABF6F4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0,60</w:t>
            </w:r>
          </w:p>
        </w:tc>
      </w:tr>
      <w:tr w:rsidR="00186472" w:rsidRPr="00186472" w14:paraId="75E6B67C"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279FBC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CBC3EFB"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2912340002503</w:t>
            </w:r>
          </w:p>
        </w:tc>
        <w:tc>
          <w:tcPr>
            <w:tcW w:w="4678" w:type="dxa"/>
            <w:tcBorders>
              <w:top w:val="nil"/>
              <w:bottom w:val="single" w:sz="2" w:space="0" w:color="auto"/>
            </w:tcBorders>
            <w:vAlign w:val="center"/>
          </w:tcPr>
          <w:p w14:paraId="6CC9069C"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Electrocompresor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mobil</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joasa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presiune</w:t>
            </w:r>
            <w:proofErr w:type="spellEnd"/>
            <w:r w:rsidRPr="00186472">
              <w:rPr>
                <w:noProof w:val="0"/>
                <w:sz w:val="22"/>
                <w:szCs w:val="22"/>
                <w:lang w:val="en-US" w:eastAsia="ru-RU"/>
              </w:rPr>
              <w:t>, debit 1,1 - 3,9 mc/min</w:t>
            </w:r>
          </w:p>
        </w:tc>
        <w:tc>
          <w:tcPr>
            <w:tcW w:w="1134" w:type="dxa"/>
            <w:tcBorders>
              <w:top w:val="nil"/>
              <w:bottom w:val="single" w:sz="2" w:space="0" w:color="auto"/>
            </w:tcBorders>
            <w:vAlign w:val="center"/>
          </w:tcPr>
          <w:p w14:paraId="770F904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2B1F96B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2,41</w:t>
            </w:r>
          </w:p>
        </w:tc>
      </w:tr>
      <w:tr w:rsidR="00186472" w:rsidRPr="00186472" w14:paraId="6E9B9274"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2EF3AD7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18</w:t>
            </w:r>
          </w:p>
        </w:tc>
        <w:tc>
          <w:tcPr>
            <w:tcW w:w="1276" w:type="dxa"/>
            <w:tcBorders>
              <w:top w:val="single" w:sz="4" w:space="0" w:color="auto"/>
              <w:bottom w:val="single" w:sz="4" w:space="0" w:color="auto"/>
            </w:tcBorders>
            <w:vAlign w:val="center"/>
          </w:tcPr>
          <w:p w14:paraId="55531A0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RpCI28A</w:t>
            </w:r>
          </w:p>
        </w:tc>
        <w:tc>
          <w:tcPr>
            <w:tcW w:w="4678" w:type="dxa"/>
            <w:tcBorders>
              <w:top w:val="single" w:sz="4" w:space="0" w:color="auto"/>
              <w:bottom w:val="single" w:sz="4" w:space="0" w:color="auto"/>
            </w:tcBorders>
            <w:vAlign w:val="center"/>
          </w:tcPr>
          <w:p w14:paraId="701A7048" w14:textId="77777777" w:rsidR="00186472" w:rsidRPr="00186472" w:rsidRDefault="00186472" w:rsidP="00186472">
            <w:pPr>
              <w:autoSpaceDE w:val="0"/>
              <w:autoSpaceDN w:val="0"/>
              <w:rPr>
                <w:noProof w:val="0"/>
                <w:lang w:val="en-US" w:eastAsia="ru-RU"/>
              </w:rPr>
            </w:pPr>
            <w:r w:rsidRPr="00186472">
              <w:rPr>
                <w:noProof w:val="0"/>
                <w:lang w:val="en-US" w:eastAsia="ru-RU"/>
              </w:rPr>
              <w:t xml:space="preserve">Strat </w:t>
            </w:r>
            <w:proofErr w:type="spellStart"/>
            <w:r w:rsidRPr="00186472">
              <w:rPr>
                <w:noProof w:val="0"/>
                <w:lang w:val="en-US" w:eastAsia="ru-RU"/>
              </w:rPr>
              <w:t>polimeric</w:t>
            </w:r>
            <w:proofErr w:type="spellEnd"/>
            <w:r w:rsidRPr="00186472">
              <w:rPr>
                <w:noProof w:val="0"/>
                <w:lang w:val="en-US" w:eastAsia="ru-RU"/>
              </w:rPr>
              <w:t xml:space="preserve"> tip ONDULIS </w:t>
            </w:r>
            <w:proofErr w:type="spellStart"/>
            <w:r w:rsidRPr="00186472">
              <w:rPr>
                <w:noProof w:val="0"/>
                <w:lang w:val="en-US" w:eastAsia="ru-RU"/>
              </w:rPr>
              <w:t>montat</w:t>
            </w:r>
            <w:proofErr w:type="spellEnd"/>
            <w:r w:rsidRPr="00186472">
              <w:rPr>
                <w:noProof w:val="0"/>
                <w:lang w:val="en-US" w:eastAsia="ru-RU"/>
              </w:rPr>
              <w:t xml:space="preserve"> sub </w:t>
            </w:r>
            <w:proofErr w:type="spellStart"/>
            <w:r w:rsidRPr="00186472">
              <w:rPr>
                <w:noProof w:val="0"/>
                <w:lang w:val="en-US" w:eastAsia="ru-RU"/>
              </w:rPr>
              <w:t>stratul</w:t>
            </w:r>
            <w:proofErr w:type="spellEnd"/>
            <w:r w:rsidRPr="00186472">
              <w:rPr>
                <w:noProof w:val="0"/>
                <w:lang w:val="en-US" w:eastAsia="ru-RU"/>
              </w:rPr>
              <w:t xml:space="preserve"> de </w:t>
            </w:r>
            <w:proofErr w:type="spellStart"/>
            <w:r w:rsidRPr="00186472">
              <w:rPr>
                <w:noProof w:val="0"/>
                <w:lang w:val="en-US" w:eastAsia="ru-RU"/>
              </w:rPr>
              <w:t>invelitoare</w:t>
            </w:r>
            <w:proofErr w:type="spellEnd"/>
            <w:r w:rsidRPr="00186472">
              <w:rPr>
                <w:noProof w:val="0"/>
                <w:lang w:val="en-US" w:eastAsia="ru-RU"/>
              </w:rPr>
              <w:t xml:space="preserve"> de </w:t>
            </w:r>
            <w:proofErr w:type="spellStart"/>
            <w:r w:rsidRPr="00186472">
              <w:rPr>
                <w:noProof w:val="0"/>
                <w:lang w:val="en-US" w:eastAsia="ru-RU"/>
              </w:rPr>
              <w:t>tigla</w:t>
            </w:r>
            <w:proofErr w:type="spellEnd"/>
            <w:r w:rsidRPr="00186472">
              <w:rPr>
                <w:noProof w:val="0"/>
                <w:lang w:val="en-US" w:eastAsia="ru-RU"/>
              </w:rPr>
              <w:t xml:space="preserve">, </w:t>
            </w:r>
            <w:proofErr w:type="spellStart"/>
            <w:r w:rsidRPr="00186472">
              <w:rPr>
                <w:noProof w:val="0"/>
                <w:lang w:val="en-US" w:eastAsia="ru-RU"/>
              </w:rPr>
              <w:t>placi</w:t>
            </w:r>
            <w:proofErr w:type="spellEnd"/>
            <w:r w:rsidRPr="00186472">
              <w:rPr>
                <w:noProof w:val="0"/>
                <w:lang w:val="en-US" w:eastAsia="ru-RU"/>
              </w:rPr>
              <w:t xml:space="preserve"> </w:t>
            </w:r>
            <w:proofErr w:type="spellStart"/>
            <w:r w:rsidRPr="00186472">
              <w:rPr>
                <w:noProof w:val="0"/>
                <w:lang w:val="en-US" w:eastAsia="ru-RU"/>
              </w:rPr>
              <w:t>ondulate</w:t>
            </w:r>
            <w:proofErr w:type="spellEnd"/>
            <w:r w:rsidRPr="00186472">
              <w:rPr>
                <w:noProof w:val="0"/>
                <w:lang w:val="en-US" w:eastAsia="ru-RU"/>
              </w:rPr>
              <w:t xml:space="preserve"> </w:t>
            </w:r>
            <w:proofErr w:type="spellStart"/>
            <w:r w:rsidRPr="00186472">
              <w:rPr>
                <w:noProof w:val="0"/>
                <w:lang w:val="en-US" w:eastAsia="ru-RU"/>
              </w:rPr>
              <w:t>presate</w:t>
            </w:r>
            <w:proofErr w:type="spellEnd"/>
            <w:r w:rsidRPr="00186472">
              <w:rPr>
                <w:noProof w:val="0"/>
                <w:lang w:val="en-US" w:eastAsia="ru-RU"/>
              </w:rPr>
              <w:t xml:space="preserve"> </w:t>
            </w:r>
            <w:proofErr w:type="spellStart"/>
            <w:r w:rsidRPr="00186472">
              <w:rPr>
                <w:noProof w:val="0"/>
                <w:lang w:val="en-US" w:eastAsia="ru-RU"/>
              </w:rPr>
              <w:t>sau</w:t>
            </w:r>
            <w:proofErr w:type="spellEnd"/>
            <w:r w:rsidRPr="00186472">
              <w:rPr>
                <w:noProof w:val="0"/>
                <w:lang w:val="en-US" w:eastAsia="ru-RU"/>
              </w:rPr>
              <w:t xml:space="preserve"> </w:t>
            </w:r>
            <w:proofErr w:type="spellStart"/>
            <w:r w:rsidRPr="00186472">
              <w:rPr>
                <w:noProof w:val="0"/>
                <w:lang w:val="en-US" w:eastAsia="ru-RU"/>
              </w:rPr>
              <w:t>amprentate</w:t>
            </w:r>
            <w:proofErr w:type="spellEnd"/>
          </w:p>
          <w:p w14:paraId="12A03F05" w14:textId="305F1BD8" w:rsidR="00186472" w:rsidRPr="00224C17" w:rsidRDefault="00186472" w:rsidP="00186472">
            <w:pPr>
              <w:autoSpaceDE w:val="0"/>
              <w:autoSpaceDN w:val="0"/>
              <w:rPr>
                <w:noProof w:val="0"/>
                <w:sz w:val="16"/>
                <w:szCs w:val="16"/>
                <w:lang w:val="en-US" w:eastAsia="ru-RU"/>
              </w:rPr>
            </w:pPr>
            <w:r w:rsidRPr="00186472">
              <w:rPr>
                <w:noProof w:val="0"/>
                <w:sz w:val="16"/>
                <w:szCs w:val="16"/>
                <w:lang w:val="en-US" w:eastAsia="ru-RU"/>
              </w:rPr>
              <w:t xml:space="preserve">Mat. </w:t>
            </w:r>
            <w:proofErr w:type="spellStart"/>
            <w:r w:rsidRPr="00186472">
              <w:rPr>
                <w:noProof w:val="0"/>
                <w:sz w:val="16"/>
                <w:szCs w:val="16"/>
                <w:lang w:val="en-US" w:eastAsia="ru-RU"/>
              </w:rPr>
              <w:t>marunte</w:t>
            </w:r>
            <w:proofErr w:type="spellEnd"/>
            <w:r w:rsidRPr="00186472">
              <w:rPr>
                <w:noProof w:val="0"/>
                <w:sz w:val="16"/>
                <w:szCs w:val="16"/>
                <w:lang w:val="en-US" w:eastAsia="ru-RU"/>
              </w:rPr>
              <w:t xml:space="preserve"> (</w:t>
            </w:r>
            <w:proofErr w:type="spellStart"/>
            <w:r w:rsidRPr="00186472">
              <w:rPr>
                <w:noProof w:val="0"/>
                <w:sz w:val="16"/>
                <w:szCs w:val="16"/>
                <w:lang w:val="en-US" w:eastAsia="ru-RU"/>
              </w:rPr>
              <w:t>accesorii</w:t>
            </w:r>
            <w:proofErr w:type="spellEnd"/>
            <w:r w:rsidRPr="00186472">
              <w:rPr>
                <w:noProof w:val="0"/>
                <w:sz w:val="16"/>
                <w:szCs w:val="16"/>
                <w:lang w:val="en-US" w:eastAsia="ru-RU"/>
              </w:rPr>
              <w:t xml:space="preserve">, </w:t>
            </w:r>
            <w:proofErr w:type="spellStart"/>
            <w:proofErr w:type="gramStart"/>
            <w:r w:rsidRPr="00186472">
              <w:rPr>
                <w:noProof w:val="0"/>
                <w:sz w:val="16"/>
                <w:szCs w:val="16"/>
                <w:lang w:val="en-US" w:eastAsia="ru-RU"/>
              </w:rPr>
              <w:t>cuie</w:t>
            </w:r>
            <w:proofErr w:type="spellEnd"/>
            <w:r w:rsidRPr="00186472">
              <w:rPr>
                <w:noProof w:val="0"/>
                <w:sz w:val="16"/>
                <w:szCs w:val="16"/>
                <w:lang w:val="en-US" w:eastAsia="ru-RU"/>
              </w:rPr>
              <w:t>)=</w:t>
            </w:r>
            <w:proofErr w:type="gramEnd"/>
            <w:r w:rsidRPr="00186472">
              <w:rPr>
                <w:noProof w:val="0"/>
                <w:sz w:val="16"/>
                <w:szCs w:val="16"/>
                <w:lang w:val="en-US" w:eastAsia="ru-RU"/>
              </w:rPr>
              <w:t>1,0350</w:t>
            </w:r>
          </w:p>
        </w:tc>
        <w:tc>
          <w:tcPr>
            <w:tcW w:w="1134" w:type="dxa"/>
            <w:tcBorders>
              <w:top w:val="single" w:sz="4" w:space="0" w:color="auto"/>
              <w:bottom w:val="single" w:sz="4" w:space="0" w:color="auto"/>
            </w:tcBorders>
            <w:vAlign w:val="center"/>
          </w:tcPr>
          <w:p w14:paraId="289E561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5D58AD4E"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40,20</w:t>
            </w:r>
          </w:p>
          <w:p w14:paraId="2DFD6F17"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3B9379BE"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14E68D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81823B9"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7213050013100</w:t>
            </w:r>
          </w:p>
        </w:tc>
        <w:tc>
          <w:tcPr>
            <w:tcW w:w="4678" w:type="dxa"/>
            <w:tcBorders>
              <w:top w:val="nil"/>
              <w:bottom w:val="single" w:sz="2" w:space="0" w:color="auto"/>
            </w:tcBorders>
            <w:vAlign w:val="center"/>
          </w:tcPr>
          <w:p w14:paraId="711F251B"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Tinichigiu</w:t>
            </w:r>
            <w:proofErr w:type="spellEnd"/>
          </w:p>
        </w:tc>
        <w:tc>
          <w:tcPr>
            <w:tcW w:w="1134" w:type="dxa"/>
            <w:tcBorders>
              <w:top w:val="nil"/>
              <w:bottom w:val="single" w:sz="2" w:space="0" w:color="auto"/>
            </w:tcBorders>
            <w:vAlign w:val="center"/>
          </w:tcPr>
          <w:p w14:paraId="52DF5FC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5E6AA04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10,05</w:t>
            </w:r>
          </w:p>
        </w:tc>
      </w:tr>
      <w:tr w:rsidR="00186472" w:rsidRPr="00186472" w14:paraId="1EA7832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3B23F7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839C972"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2BF1CEA4"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7691343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3B8CABC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2,81</w:t>
            </w:r>
          </w:p>
        </w:tc>
      </w:tr>
      <w:tr w:rsidR="00186472" w:rsidRPr="00186472" w14:paraId="1EE5FA11"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1B5F6B6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6A8080A"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1111000100046</w:t>
            </w:r>
          </w:p>
        </w:tc>
        <w:tc>
          <w:tcPr>
            <w:tcW w:w="4678" w:type="dxa"/>
            <w:tcBorders>
              <w:top w:val="nil"/>
              <w:bottom w:val="single" w:sz="2" w:space="0" w:color="auto"/>
            </w:tcBorders>
            <w:vAlign w:val="center"/>
          </w:tcPr>
          <w:p w14:paraId="67493542"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 xml:space="preserve">Strat </w:t>
            </w:r>
            <w:proofErr w:type="spellStart"/>
            <w:r w:rsidRPr="00186472">
              <w:rPr>
                <w:noProof w:val="0"/>
                <w:sz w:val="22"/>
                <w:szCs w:val="22"/>
                <w:lang w:val="en-US" w:eastAsia="ru-RU"/>
              </w:rPr>
              <w:t>suplimentar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polimeric</w:t>
            </w:r>
            <w:proofErr w:type="spellEnd"/>
            <w:r w:rsidRPr="00186472">
              <w:rPr>
                <w:noProof w:val="0"/>
                <w:sz w:val="22"/>
                <w:szCs w:val="22"/>
                <w:lang w:val="en-US" w:eastAsia="ru-RU"/>
              </w:rPr>
              <w:t xml:space="preserve"> tip ONDULIS</w:t>
            </w:r>
          </w:p>
        </w:tc>
        <w:tc>
          <w:tcPr>
            <w:tcW w:w="1134" w:type="dxa"/>
            <w:tcBorders>
              <w:top w:val="nil"/>
              <w:bottom w:val="single" w:sz="2" w:space="0" w:color="auto"/>
            </w:tcBorders>
            <w:vAlign w:val="center"/>
          </w:tcPr>
          <w:p w14:paraId="7E8D05B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nil"/>
              <w:bottom w:val="single" w:sz="2" w:space="0" w:color="auto"/>
            </w:tcBorders>
            <w:vAlign w:val="center"/>
          </w:tcPr>
          <w:p w14:paraId="0320DDB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47,85</w:t>
            </w:r>
          </w:p>
        </w:tc>
      </w:tr>
      <w:tr w:rsidR="00186472" w:rsidRPr="00186472" w14:paraId="0BCEB9DC"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7B7101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4F0BF0F"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2875276312010</w:t>
            </w:r>
          </w:p>
        </w:tc>
        <w:tc>
          <w:tcPr>
            <w:tcW w:w="4678" w:type="dxa"/>
            <w:tcBorders>
              <w:top w:val="nil"/>
              <w:bottom w:val="single" w:sz="2" w:space="0" w:color="auto"/>
            </w:tcBorders>
            <w:vAlign w:val="center"/>
          </w:tcPr>
          <w:p w14:paraId="62DE7C96"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Accesorii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fixare</w:t>
            </w:r>
            <w:proofErr w:type="spellEnd"/>
            <w:r w:rsidRPr="00186472">
              <w:rPr>
                <w:noProof w:val="0"/>
                <w:sz w:val="22"/>
                <w:szCs w:val="22"/>
                <w:lang w:val="en-US" w:eastAsia="ru-RU"/>
              </w:rPr>
              <w:t xml:space="preserve"> zincate</w:t>
            </w:r>
          </w:p>
        </w:tc>
        <w:tc>
          <w:tcPr>
            <w:tcW w:w="1134" w:type="dxa"/>
            <w:tcBorders>
              <w:top w:val="nil"/>
              <w:bottom w:val="single" w:sz="2" w:space="0" w:color="auto"/>
            </w:tcBorders>
            <w:vAlign w:val="center"/>
          </w:tcPr>
          <w:p w14:paraId="0C5E740A"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1E966C8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499,28</w:t>
            </w:r>
          </w:p>
        </w:tc>
      </w:tr>
      <w:tr w:rsidR="00186472" w:rsidRPr="00186472" w14:paraId="26AA26B6"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14BCEA9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E806924"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2922140006702</w:t>
            </w:r>
          </w:p>
        </w:tc>
        <w:tc>
          <w:tcPr>
            <w:tcW w:w="4678" w:type="dxa"/>
            <w:tcBorders>
              <w:top w:val="nil"/>
              <w:bottom w:val="single" w:sz="2" w:space="0" w:color="auto"/>
            </w:tcBorders>
            <w:vAlign w:val="center"/>
          </w:tcPr>
          <w:p w14:paraId="0F4E4C18"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fereastra</w:t>
            </w:r>
            <w:proofErr w:type="spellEnd"/>
          </w:p>
        </w:tc>
        <w:tc>
          <w:tcPr>
            <w:tcW w:w="1134" w:type="dxa"/>
            <w:tcBorders>
              <w:top w:val="nil"/>
              <w:bottom w:val="single" w:sz="2" w:space="0" w:color="auto"/>
            </w:tcBorders>
            <w:vAlign w:val="center"/>
          </w:tcPr>
          <w:p w14:paraId="49C9E92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6202F62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0,40</w:t>
            </w:r>
          </w:p>
        </w:tc>
      </w:tr>
      <w:tr w:rsidR="00186472" w:rsidRPr="00186472" w14:paraId="1D6659B4"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689BE73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19</w:t>
            </w:r>
          </w:p>
        </w:tc>
        <w:tc>
          <w:tcPr>
            <w:tcW w:w="1276" w:type="dxa"/>
            <w:tcBorders>
              <w:top w:val="single" w:sz="4" w:space="0" w:color="auto"/>
              <w:bottom w:val="single" w:sz="4" w:space="0" w:color="auto"/>
            </w:tcBorders>
            <w:vAlign w:val="center"/>
          </w:tcPr>
          <w:p w14:paraId="4001ED5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RpCI37A</w:t>
            </w:r>
          </w:p>
        </w:tc>
        <w:tc>
          <w:tcPr>
            <w:tcW w:w="4678" w:type="dxa"/>
            <w:tcBorders>
              <w:top w:val="single" w:sz="4" w:space="0" w:color="auto"/>
              <w:bottom w:val="single" w:sz="4" w:space="0" w:color="auto"/>
            </w:tcBorders>
            <w:vAlign w:val="center"/>
          </w:tcPr>
          <w:p w14:paraId="24FA0914" w14:textId="77777777" w:rsidR="00186472" w:rsidRPr="00186472" w:rsidRDefault="00186472" w:rsidP="00186472">
            <w:pPr>
              <w:autoSpaceDE w:val="0"/>
              <w:autoSpaceDN w:val="0"/>
              <w:rPr>
                <w:noProof w:val="0"/>
                <w:lang w:val="en-US" w:eastAsia="ru-RU"/>
              </w:rPr>
            </w:pPr>
            <w:proofErr w:type="spellStart"/>
            <w:r w:rsidRPr="00186472">
              <w:rPr>
                <w:noProof w:val="0"/>
                <w:lang w:val="en-US" w:eastAsia="ru-RU"/>
              </w:rPr>
              <w:t>Invelitori</w:t>
            </w:r>
            <w:proofErr w:type="spellEnd"/>
            <w:r w:rsidRPr="00186472">
              <w:rPr>
                <w:noProof w:val="0"/>
                <w:lang w:val="en-US" w:eastAsia="ru-RU"/>
              </w:rPr>
              <w:t xml:space="preserve"> din </w:t>
            </w:r>
            <w:proofErr w:type="spellStart"/>
            <w:r w:rsidRPr="00186472">
              <w:rPr>
                <w:noProof w:val="0"/>
                <w:lang w:val="en-US" w:eastAsia="ru-RU"/>
              </w:rPr>
              <w:t>placi</w:t>
            </w:r>
            <w:proofErr w:type="spellEnd"/>
            <w:r w:rsidRPr="00186472">
              <w:rPr>
                <w:noProof w:val="0"/>
                <w:lang w:val="en-US" w:eastAsia="ru-RU"/>
              </w:rPr>
              <w:t xml:space="preserve"> din </w:t>
            </w:r>
            <w:proofErr w:type="spellStart"/>
            <w:r w:rsidRPr="00186472">
              <w:rPr>
                <w:noProof w:val="0"/>
                <w:lang w:val="en-US" w:eastAsia="ru-RU"/>
              </w:rPr>
              <w:t>tabla</w:t>
            </w:r>
            <w:proofErr w:type="spellEnd"/>
            <w:r w:rsidRPr="00186472">
              <w:rPr>
                <w:noProof w:val="0"/>
                <w:lang w:val="en-US" w:eastAsia="ru-RU"/>
              </w:rPr>
              <w:t xml:space="preserve"> </w:t>
            </w:r>
            <w:proofErr w:type="spellStart"/>
            <w:r w:rsidRPr="00186472">
              <w:rPr>
                <w:noProof w:val="0"/>
                <w:lang w:val="en-US" w:eastAsia="ru-RU"/>
              </w:rPr>
              <w:t>amprentata</w:t>
            </w:r>
            <w:proofErr w:type="spellEnd"/>
            <w:r w:rsidRPr="00186472">
              <w:rPr>
                <w:noProof w:val="0"/>
                <w:lang w:val="en-US" w:eastAsia="ru-RU"/>
              </w:rPr>
              <w:t xml:space="preserve"> </w:t>
            </w:r>
            <w:proofErr w:type="spellStart"/>
            <w:r w:rsidRPr="00186472">
              <w:rPr>
                <w:noProof w:val="0"/>
                <w:lang w:val="en-US" w:eastAsia="ru-RU"/>
              </w:rPr>
              <w:t>pentru</w:t>
            </w:r>
            <w:proofErr w:type="spellEnd"/>
            <w:r w:rsidRPr="00186472">
              <w:rPr>
                <w:noProof w:val="0"/>
                <w:lang w:val="en-US" w:eastAsia="ru-RU"/>
              </w:rPr>
              <w:t xml:space="preserve"> </w:t>
            </w:r>
            <w:proofErr w:type="spellStart"/>
            <w:r w:rsidRPr="00186472">
              <w:rPr>
                <w:noProof w:val="0"/>
                <w:lang w:val="en-US" w:eastAsia="ru-RU"/>
              </w:rPr>
              <w:t>invelitorile</w:t>
            </w:r>
            <w:proofErr w:type="spellEnd"/>
            <w:r w:rsidRPr="00186472">
              <w:rPr>
                <w:noProof w:val="0"/>
                <w:lang w:val="en-US" w:eastAsia="ru-RU"/>
              </w:rPr>
              <w:t xml:space="preserve"> </w:t>
            </w:r>
            <w:proofErr w:type="spellStart"/>
            <w:r w:rsidRPr="00186472">
              <w:rPr>
                <w:noProof w:val="0"/>
                <w:lang w:val="en-US" w:eastAsia="ru-RU"/>
              </w:rPr>
              <w:t>acoperisurilor</w:t>
            </w:r>
            <w:proofErr w:type="spellEnd"/>
            <w:r w:rsidRPr="00186472">
              <w:rPr>
                <w:noProof w:val="0"/>
                <w:lang w:val="en-US" w:eastAsia="ru-RU"/>
              </w:rPr>
              <w:t xml:space="preserve"> tip </w:t>
            </w:r>
            <w:proofErr w:type="spellStart"/>
            <w:r w:rsidRPr="00186472">
              <w:rPr>
                <w:noProof w:val="0"/>
                <w:lang w:val="en-US" w:eastAsia="ru-RU"/>
              </w:rPr>
              <w:t>Lindab</w:t>
            </w:r>
            <w:proofErr w:type="spellEnd"/>
            <w:r w:rsidRPr="00186472">
              <w:rPr>
                <w:noProof w:val="0"/>
                <w:lang w:val="en-US" w:eastAsia="ru-RU"/>
              </w:rPr>
              <w:t xml:space="preserve"> </w:t>
            </w:r>
            <w:proofErr w:type="gramStart"/>
            <w:r w:rsidRPr="00186472">
              <w:rPr>
                <w:noProof w:val="0"/>
                <w:lang w:val="en-US" w:eastAsia="ru-RU"/>
              </w:rPr>
              <w:t xml:space="preserve">( </w:t>
            </w:r>
            <w:proofErr w:type="spellStart"/>
            <w:r w:rsidRPr="00186472">
              <w:rPr>
                <w:noProof w:val="0"/>
                <w:lang w:val="en-US" w:eastAsia="ru-RU"/>
              </w:rPr>
              <w:t>Tabla</w:t>
            </w:r>
            <w:proofErr w:type="spellEnd"/>
            <w:proofErr w:type="gramEnd"/>
            <w:r w:rsidRPr="00186472">
              <w:rPr>
                <w:noProof w:val="0"/>
                <w:lang w:val="en-US" w:eastAsia="ru-RU"/>
              </w:rPr>
              <w:t xml:space="preserve"> </w:t>
            </w:r>
            <w:proofErr w:type="spellStart"/>
            <w:r w:rsidRPr="00186472">
              <w:rPr>
                <w:noProof w:val="0"/>
                <w:lang w:val="en-US" w:eastAsia="ru-RU"/>
              </w:rPr>
              <w:t>cutata</w:t>
            </w:r>
            <w:proofErr w:type="spellEnd"/>
            <w:r w:rsidRPr="00186472">
              <w:rPr>
                <w:noProof w:val="0"/>
                <w:lang w:val="en-US" w:eastAsia="ru-RU"/>
              </w:rPr>
              <w:t xml:space="preserve"> </w:t>
            </w:r>
            <w:proofErr w:type="spellStart"/>
            <w:r w:rsidRPr="00186472">
              <w:rPr>
                <w:noProof w:val="0"/>
                <w:lang w:val="en-US" w:eastAsia="ru-RU"/>
              </w:rPr>
              <w:t>vopsita</w:t>
            </w:r>
            <w:proofErr w:type="spellEnd"/>
            <w:r w:rsidRPr="00186472">
              <w:rPr>
                <w:noProof w:val="0"/>
                <w:lang w:val="en-US" w:eastAsia="ru-RU"/>
              </w:rPr>
              <w:t xml:space="preserve"> H44 0.5mm </w:t>
            </w:r>
            <w:proofErr w:type="spellStart"/>
            <w:r w:rsidRPr="00186472">
              <w:rPr>
                <w:noProof w:val="0"/>
                <w:lang w:val="en-US" w:eastAsia="ru-RU"/>
              </w:rPr>
              <w:t>grosime</w:t>
            </w:r>
            <w:proofErr w:type="spellEnd"/>
            <w:r w:rsidRPr="00186472">
              <w:rPr>
                <w:noProof w:val="0"/>
                <w:lang w:val="en-US" w:eastAsia="ru-RU"/>
              </w:rPr>
              <w:t xml:space="preserve"> )</w:t>
            </w:r>
          </w:p>
          <w:p w14:paraId="20F36F83" w14:textId="4BBBF540" w:rsidR="00186472" w:rsidRPr="00224C17" w:rsidRDefault="00186472" w:rsidP="00186472">
            <w:pPr>
              <w:autoSpaceDE w:val="0"/>
              <w:autoSpaceDN w:val="0"/>
              <w:rPr>
                <w:noProof w:val="0"/>
                <w:sz w:val="16"/>
                <w:szCs w:val="16"/>
                <w:lang w:val="en-US" w:eastAsia="ru-RU"/>
              </w:rPr>
            </w:pPr>
            <w:r w:rsidRPr="00186472">
              <w:rPr>
                <w:noProof w:val="0"/>
                <w:sz w:val="16"/>
                <w:szCs w:val="16"/>
                <w:lang w:val="en-US" w:eastAsia="ru-RU"/>
              </w:rPr>
              <w:t xml:space="preserve">Material </w:t>
            </w:r>
            <w:proofErr w:type="spellStart"/>
            <w:r w:rsidRPr="00186472">
              <w:rPr>
                <w:noProof w:val="0"/>
                <w:sz w:val="16"/>
                <w:szCs w:val="16"/>
                <w:lang w:val="en-US" w:eastAsia="ru-RU"/>
              </w:rPr>
              <w:t>marunt</w:t>
            </w:r>
            <w:proofErr w:type="spellEnd"/>
            <w:r w:rsidRPr="00186472">
              <w:rPr>
                <w:noProof w:val="0"/>
                <w:sz w:val="16"/>
                <w:szCs w:val="16"/>
                <w:lang w:val="en-US" w:eastAsia="ru-RU"/>
              </w:rPr>
              <w:t>=1,0550</w:t>
            </w:r>
          </w:p>
        </w:tc>
        <w:tc>
          <w:tcPr>
            <w:tcW w:w="1134" w:type="dxa"/>
            <w:tcBorders>
              <w:top w:val="single" w:sz="4" w:space="0" w:color="auto"/>
              <w:bottom w:val="single" w:sz="4" w:space="0" w:color="auto"/>
            </w:tcBorders>
            <w:vAlign w:val="center"/>
          </w:tcPr>
          <w:p w14:paraId="3609A73E"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single" w:sz="4" w:space="0" w:color="auto"/>
              <w:bottom w:val="single" w:sz="4" w:space="0" w:color="auto"/>
            </w:tcBorders>
            <w:vAlign w:val="center"/>
          </w:tcPr>
          <w:p w14:paraId="2B61C746"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40,20</w:t>
            </w:r>
          </w:p>
          <w:p w14:paraId="6126826C"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423B6DD7"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A8C1A8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BE228C5"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7213050013100</w:t>
            </w:r>
          </w:p>
        </w:tc>
        <w:tc>
          <w:tcPr>
            <w:tcW w:w="4678" w:type="dxa"/>
            <w:tcBorders>
              <w:top w:val="nil"/>
              <w:bottom w:val="single" w:sz="2" w:space="0" w:color="auto"/>
            </w:tcBorders>
            <w:vAlign w:val="center"/>
          </w:tcPr>
          <w:p w14:paraId="5E430048"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Tinichigiu</w:t>
            </w:r>
            <w:proofErr w:type="spellEnd"/>
          </w:p>
        </w:tc>
        <w:tc>
          <w:tcPr>
            <w:tcW w:w="1134" w:type="dxa"/>
            <w:tcBorders>
              <w:top w:val="nil"/>
              <w:bottom w:val="single" w:sz="2" w:space="0" w:color="auto"/>
            </w:tcBorders>
            <w:vAlign w:val="center"/>
          </w:tcPr>
          <w:p w14:paraId="4B6EA79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6F203919"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45,83</w:t>
            </w:r>
          </w:p>
        </w:tc>
      </w:tr>
      <w:tr w:rsidR="00186472" w:rsidRPr="00186472" w14:paraId="77776912"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CF1B163"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5F2F0C76"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2AFE017B"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6D8B93C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1EB0960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12,06</w:t>
            </w:r>
          </w:p>
        </w:tc>
      </w:tr>
      <w:tr w:rsidR="00186472" w:rsidRPr="00186472" w14:paraId="5930EFC4"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B06C70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E0E628A"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2710403643000</w:t>
            </w:r>
          </w:p>
        </w:tc>
        <w:tc>
          <w:tcPr>
            <w:tcW w:w="4678" w:type="dxa"/>
            <w:tcBorders>
              <w:top w:val="nil"/>
              <w:bottom w:val="single" w:sz="2" w:space="0" w:color="auto"/>
            </w:tcBorders>
            <w:vAlign w:val="center"/>
          </w:tcPr>
          <w:p w14:paraId="58E6F96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Placi</w:t>
            </w:r>
            <w:proofErr w:type="spellEnd"/>
            <w:r w:rsidRPr="00186472">
              <w:rPr>
                <w:noProof w:val="0"/>
                <w:sz w:val="22"/>
                <w:szCs w:val="22"/>
                <w:lang w:val="en-US" w:eastAsia="ru-RU"/>
              </w:rPr>
              <w:t xml:space="preserve"> din </w:t>
            </w:r>
            <w:proofErr w:type="spellStart"/>
            <w:r w:rsidRPr="00186472">
              <w:rPr>
                <w:noProof w:val="0"/>
                <w:sz w:val="22"/>
                <w:szCs w:val="22"/>
                <w:lang w:val="en-US" w:eastAsia="ru-RU"/>
              </w:rPr>
              <w:t>tabla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amprentata</w:t>
            </w:r>
            <w:proofErr w:type="spellEnd"/>
            <w:r w:rsidRPr="00186472">
              <w:rPr>
                <w:noProof w:val="0"/>
                <w:sz w:val="22"/>
                <w:szCs w:val="22"/>
                <w:lang w:val="en-US" w:eastAsia="ru-RU"/>
              </w:rPr>
              <w:t xml:space="preserve"> tip </w:t>
            </w:r>
            <w:proofErr w:type="spellStart"/>
            <w:r w:rsidRPr="00186472">
              <w:rPr>
                <w:noProof w:val="0"/>
                <w:sz w:val="22"/>
                <w:szCs w:val="22"/>
                <w:lang w:val="en-US" w:eastAsia="ru-RU"/>
              </w:rPr>
              <w:t>tigla</w:t>
            </w:r>
            <w:proofErr w:type="spellEnd"/>
          </w:p>
        </w:tc>
        <w:tc>
          <w:tcPr>
            <w:tcW w:w="1134" w:type="dxa"/>
            <w:tcBorders>
              <w:top w:val="nil"/>
              <w:bottom w:val="single" w:sz="2" w:space="0" w:color="auto"/>
            </w:tcBorders>
            <w:vAlign w:val="center"/>
          </w:tcPr>
          <w:p w14:paraId="2FFC051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m2</w:t>
            </w:r>
          </w:p>
        </w:tc>
        <w:tc>
          <w:tcPr>
            <w:tcW w:w="1842" w:type="dxa"/>
            <w:tcBorders>
              <w:top w:val="nil"/>
              <w:bottom w:val="single" w:sz="2" w:space="0" w:color="auto"/>
            </w:tcBorders>
            <w:vAlign w:val="center"/>
          </w:tcPr>
          <w:p w14:paraId="725C478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48,77</w:t>
            </w:r>
          </w:p>
        </w:tc>
      </w:tr>
      <w:tr w:rsidR="00186472" w:rsidRPr="00186472" w14:paraId="357FE8F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56B176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86EC00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2710403642022</w:t>
            </w:r>
          </w:p>
        </w:tc>
        <w:tc>
          <w:tcPr>
            <w:tcW w:w="4678" w:type="dxa"/>
            <w:tcBorders>
              <w:top w:val="nil"/>
              <w:bottom w:val="single" w:sz="2" w:space="0" w:color="auto"/>
            </w:tcBorders>
            <w:vAlign w:val="center"/>
          </w:tcPr>
          <w:p w14:paraId="0BC8FFE5"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Tabla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zincata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sau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aluminiu</w:t>
            </w:r>
            <w:proofErr w:type="spellEnd"/>
            <w:r w:rsidRPr="00186472">
              <w:rPr>
                <w:noProof w:val="0"/>
                <w:sz w:val="22"/>
                <w:szCs w:val="22"/>
                <w:lang w:val="en-US" w:eastAsia="ru-RU"/>
              </w:rPr>
              <w:t xml:space="preserve"> 0,5 x </w:t>
            </w:r>
            <w:proofErr w:type="gramStart"/>
            <w:r w:rsidRPr="00186472">
              <w:rPr>
                <w:noProof w:val="0"/>
                <w:sz w:val="22"/>
                <w:szCs w:val="22"/>
                <w:lang w:val="en-US" w:eastAsia="ru-RU"/>
              </w:rPr>
              <w:t>750  OL</w:t>
            </w:r>
            <w:proofErr w:type="gramEnd"/>
            <w:r w:rsidRPr="00186472">
              <w:rPr>
                <w:noProof w:val="0"/>
                <w:sz w:val="22"/>
                <w:szCs w:val="22"/>
                <w:lang w:val="en-US" w:eastAsia="ru-RU"/>
              </w:rPr>
              <w:t>32</w:t>
            </w:r>
          </w:p>
        </w:tc>
        <w:tc>
          <w:tcPr>
            <w:tcW w:w="1134" w:type="dxa"/>
            <w:tcBorders>
              <w:top w:val="nil"/>
              <w:bottom w:val="single" w:sz="2" w:space="0" w:color="auto"/>
            </w:tcBorders>
            <w:vAlign w:val="center"/>
          </w:tcPr>
          <w:p w14:paraId="390DAEA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kg</w:t>
            </w:r>
          </w:p>
        </w:tc>
        <w:tc>
          <w:tcPr>
            <w:tcW w:w="1842" w:type="dxa"/>
            <w:tcBorders>
              <w:top w:val="nil"/>
              <w:bottom w:val="single" w:sz="2" w:space="0" w:color="auto"/>
            </w:tcBorders>
            <w:vAlign w:val="center"/>
          </w:tcPr>
          <w:p w14:paraId="5CF170C4"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21,21</w:t>
            </w:r>
          </w:p>
        </w:tc>
      </w:tr>
      <w:tr w:rsidR="00186472" w:rsidRPr="00186472" w14:paraId="1C92643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7193CCD"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E3E3B9E"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2875276312500</w:t>
            </w:r>
          </w:p>
        </w:tc>
        <w:tc>
          <w:tcPr>
            <w:tcW w:w="4678" w:type="dxa"/>
            <w:tcBorders>
              <w:top w:val="nil"/>
              <w:bottom w:val="single" w:sz="2" w:space="0" w:color="auto"/>
            </w:tcBorders>
            <w:vAlign w:val="center"/>
          </w:tcPr>
          <w:p w14:paraId="6482109C"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Accesorii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prinderi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mecanice</w:t>
            </w:r>
            <w:proofErr w:type="spellEnd"/>
            <w:r w:rsidRPr="00186472">
              <w:rPr>
                <w:noProof w:val="0"/>
                <w:sz w:val="22"/>
                <w:szCs w:val="22"/>
                <w:lang w:val="en-US" w:eastAsia="ru-RU"/>
              </w:rPr>
              <w:t xml:space="preserve"> </w:t>
            </w:r>
          </w:p>
        </w:tc>
        <w:tc>
          <w:tcPr>
            <w:tcW w:w="1134" w:type="dxa"/>
            <w:tcBorders>
              <w:top w:val="nil"/>
              <w:bottom w:val="single" w:sz="2" w:space="0" w:color="auto"/>
            </w:tcBorders>
            <w:vAlign w:val="center"/>
          </w:tcPr>
          <w:p w14:paraId="6CC42662"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3C01652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381,70</w:t>
            </w:r>
          </w:p>
        </w:tc>
      </w:tr>
      <w:tr w:rsidR="00186472" w:rsidRPr="00186472" w14:paraId="1FE655EA"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371B135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24C161B2"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2710403740000</w:t>
            </w:r>
          </w:p>
        </w:tc>
        <w:tc>
          <w:tcPr>
            <w:tcW w:w="4678" w:type="dxa"/>
            <w:tcBorders>
              <w:top w:val="nil"/>
              <w:bottom w:val="single" w:sz="2" w:space="0" w:color="auto"/>
            </w:tcBorders>
            <w:vAlign w:val="center"/>
          </w:tcPr>
          <w:p w14:paraId="29CDBDE3"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Pazie</w:t>
            </w:r>
            <w:proofErr w:type="spellEnd"/>
            <w:r w:rsidRPr="00186472">
              <w:rPr>
                <w:noProof w:val="0"/>
                <w:sz w:val="22"/>
                <w:szCs w:val="22"/>
                <w:lang w:val="en-US" w:eastAsia="ru-RU"/>
              </w:rPr>
              <w:t xml:space="preserve"> din </w:t>
            </w:r>
            <w:proofErr w:type="spellStart"/>
            <w:r w:rsidRPr="00186472">
              <w:rPr>
                <w:noProof w:val="0"/>
                <w:sz w:val="22"/>
                <w:szCs w:val="22"/>
                <w:lang w:val="en-US" w:eastAsia="ru-RU"/>
              </w:rPr>
              <w:t>tabla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protejata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anticoroziv</w:t>
            </w:r>
            <w:proofErr w:type="spellEnd"/>
          </w:p>
        </w:tc>
        <w:tc>
          <w:tcPr>
            <w:tcW w:w="1134" w:type="dxa"/>
            <w:tcBorders>
              <w:top w:val="nil"/>
              <w:bottom w:val="single" w:sz="2" w:space="0" w:color="auto"/>
            </w:tcBorders>
            <w:vAlign w:val="center"/>
          </w:tcPr>
          <w:p w14:paraId="54FA673C"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2557445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1,70</w:t>
            </w:r>
          </w:p>
        </w:tc>
      </w:tr>
      <w:tr w:rsidR="00186472" w:rsidRPr="00186472" w14:paraId="02917B03"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27AB956"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925157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2521106718272</w:t>
            </w:r>
          </w:p>
        </w:tc>
        <w:tc>
          <w:tcPr>
            <w:tcW w:w="4678" w:type="dxa"/>
            <w:tcBorders>
              <w:top w:val="nil"/>
              <w:bottom w:val="single" w:sz="2" w:space="0" w:color="auto"/>
            </w:tcBorders>
            <w:vAlign w:val="center"/>
          </w:tcPr>
          <w:p w14:paraId="3EB4A442"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Profil</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pentru</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etansare</w:t>
            </w:r>
            <w:proofErr w:type="spellEnd"/>
            <w:r w:rsidRPr="00186472">
              <w:rPr>
                <w:noProof w:val="0"/>
                <w:sz w:val="22"/>
                <w:szCs w:val="22"/>
                <w:lang w:val="en-US" w:eastAsia="ru-RU"/>
              </w:rPr>
              <w:t xml:space="preserve"> din </w:t>
            </w:r>
            <w:proofErr w:type="spellStart"/>
            <w:r w:rsidRPr="00186472">
              <w:rPr>
                <w:noProof w:val="0"/>
                <w:sz w:val="22"/>
                <w:szCs w:val="22"/>
                <w:lang w:val="en-US" w:eastAsia="ru-RU"/>
              </w:rPr>
              <w:t>spuma</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polimerica</w:t>
            </w:r>
            <w:proofErr w:type="spellEnd"/>
          </w:p>
        </w:tc>
        <w:tc>
          <w:tcPr>
            <w:tcW w:w="1134" w:type="dxa"/>
            <w:tcBorders>
              <w:top w:val="nil"/>
              <w:bottom w:val="single" w:sz="2" w:space="0" w:color="auto"/>
            </w:tcBorders>
            <w:vAlign w:val="center"/>
          </w:tcPr>
          <w:p w14:paraId="330E5CC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w:t>
            </w:r>
          </w:p>
        </w:tc>
        <w:tc>
          <w:tcPr>
            <w:tcW w:w="1842" w:type="dxa"/>
            <w:tcBorders>
              <w:top w:val="nil"/>
              <w:bottom w:val="single" w:sz="2" w:space="0" w:color="auto"/>
            </w:tcBorders>
            <w:vAlign w:val="center"/>
          </w:tcPr>
          <w:p w14:paraId="49093DB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2,12</w:t>
            </w:r>
          </w:p>
        </w:tc>
      </w:tr>
      <w:tr w:rsidR="00186472" w:rsidRPr="00186472" w14:paraId="393CCD9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228DA4A"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44B0535"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2922140006702</w:t>
            </w:r>
          </w:p>
        </w:tc>
        <w:tc>
          <w:tcPr>
            <w:tcW w:w="4678" w:type="dxa"/>
            <w:tcBorders>
              <w:top w:val="nil"/>
              <w:bottom w:val="single" w:sz="2" w:space="0" w:color="auto"/>
            </w:tcBorders>
            <w:vAlign w:val="center"/>
          </w:tcPr>
          <w:p w14:paraId="1D136ED7"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fereastra</w:t>
            </w:r>
            <w:proofErr w:type="spellEnd"/>
          </w:p>
        </w:tc>
        <w:tc>
          <w:tcPr>
            <w:tcW w:w="1134" w:type="dxa"/>
            <w:tcBorders>
              <w:top w:val="nil"/>
              <w:bottom w:val="single" w:sz="2" w:space="0" w:color="auto"/>
            </w:tcBorders>
            <w:vAlign w:val="center"/>
          </w:tcPr>
          <w:p w14:paraId="0D8FE482"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643DFDC1"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2,01</w:t>
            </w:r>
          </w:p>
        </w:tc>
      </w:tr>
      <w:tr w:rsidR="00186472" w:rsidRPr="00186472" w14:paraId="786FD091" w14:textId="77777777" w:rsidTr="00347D07">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14:paraId="6CA8436A"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20</w:t>
            </w:r>
          </w:p>
        </w:tc>
        <w:tc>
          <w:tcPr>
            <w:tcW w:w="1276" w:type="dxa"/>
            <w:tcBorders>
              <w:top w:val="single" w:sz="4" w:space="0" w:color="auto"/>
              <w:bottom w:val="single" w:sz="4" w:space="0" w:color="auto"/>
            </w:tcBorders>
            <w:vAlign w:val="center"/>
          </w:tcPr>
          <w:p w14:paraId="0E2F3BBD"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RpCI29A</w:t>
            </w:r>
          </w:p>
        </w:tc>
        <w:tc>
          <w:tcPr>
            <w:tcW w:w="4678" w:type="dxa"/>
            <w:tcBorders>
              <w:top w:val="single" w:sz="4" w:space="0" w:color="auto"/>
              <w:bottom w:val="single" w:sz="4" w:space="0" w:color="auto"/>
            </w:tcBorders>
            <w:vAlign w:val="center"/>
          </w:tcPr>
          <w:p w14:paraId="45136972" w14:textId="77777777" w:rsidR="00186472" w:rsidRPr="00186472" w:rsidRDefault="00186472" w:rsidP="00186472">
            <w:pPr>
              <w:autoSpaceDE w:val="0"/>
              <w:autoSpaceDN w:val="0"/>
              <w:rPr>
                <w:noProof w:val="0"/>
                <w:lang w:val="en-US" w:eastAsia="ru-RU"/>
              </w:rPr>
            </w:pPr>
            <w:proofErr w:type="spellStart"/>
            <w:r w:rsidRPr="00186472">
              <w:rPr>
                <w:noProof w:val="0"/>
                <w:lang w:val="en-US" w:eastAsia="ru-RU"/>
              </w:rPr>
              <w:t>Sisteme</w:t>
            </w:r>
            <w:proofErr w:type="spellEnd"/>
            <w:r w:rsidRPr="00186472">
              <w:rPr>
                <w:noProof w:val="0"/>
                <w:lang w:val="en-US" w:eastAsia="ru-RU"/>
              </w:rPr>
              <w:t xml:space="preserve"> de </w:t>
            </w:r>
            <w:proofErr w:type="spellStart"/>
            <w:r w:rsidRPr="00186472">
              <w:rPr>
                <w:noProof w:val="0"/>
                <w:lang w:val="en-US" w:eastAsia="ru-RU"/>
              </w:rPr>
              <w:t>jgheaburi</w:t>
            </w:r>
            <w:proofErr w:type="spellEnd"/>
            <w:r w:rsidRPr="00186472">
              <w:rPr>
                <w:noProof w:val="0"/>
                <w:lang w:val="en-US" w:eastAsia="ru-RU"/>
              </w:rPr>
              <w:t xml:space="preserve"> prefabricate, tip BRASS, din </w:t>
            </w:r>
            <w:proofErr w:type="spellStart"/>
            <w:r w:rsidRPr="00186472">
              <w:rPr>
                <w:noProof w:val="0"/>
                <w:lang w:val="en-US" w:eastAsia="ru-RU"/>
              </w:rPr>
              <w:t>tabla</w:t>
            </w:r>
            <w:proofErr w:type="spellEnd"/>
          </w:p>
          <w:p w14:paraId="50CAD569" w14:textId="04BC728B" w:rsidR="00186472" w:rsidRPr="00224C17" w:rsidRDefault="00186472" w:rsidP="00186472">
            <w:pPr>
              <w:autoSpaceDE w:val="0"/>
              <w:autoSpaceDN w:val="0"/>
              <w:rPr>
                <w:noProof w:val="0"/>
                <w:sz w:val="16"/>
                <w:szCs w:val="16"/>
                <w:lang w:val="en-US" w:eastAsia="ru-RU"/>
              </w:rPr>
            </w:pPr>
            <w:r w:rsidRPr="00186472">
              <w:rPr>
                <w:noProof w:val="0"/>
                <w:sz w:val="16"/>
                <w:szCs w:val="16"/>
                <w:lang w:val="en-US" w:eastAsia="ru-RU"/>
              </w:rPr>
              <w:t xml:space="preserve">Mat. </w:t>
            </w:r>
            <w:proofErr w:type="spellStart"/>
            <w:r w:rsidRPr="00186472">
              <w:rPr>
                <w:noProof w:val="0"/>
                <w:sz w:val="16"/>
                <w:szCs w:val="16"/>
                <w:lang w:val="en-US" w:eastAsia="ru-RU"/>
              </w:rPr>
              <w:t>marunte</w:t>
            </w:r>
            <w:proofErr w:type="spellEnd"/>
            <w:r w:rsidRPr="00186472">
              <w:rPr>
                <w:noProof w:val="0"/>
                <w:sz w:val="16"/>
                <w:szCs w:val="16"/>
                <w:lang w:val="en-US" w:eastAsia="ru-RU"/>
              </w:rPr>
              <w:t xml:space="preserve"> (</w:t>
            </w:r>
            <w:proofErr w:type="spellStart"/>
            <w:r w:rsidRPr="00186472">
              <w:rPr>
                <w:noProof w:val="0"/>
                <w:sz w:val="16"/>
                <w:szCs w:val="16"/>
                <w:lang w:val="en-US" w:eastAsia="ru-RU"/>
              </w:rPr>
              <w:t>accesorii</w:t>
            </w:r>
            <w:proofErr w:type="spellEnd"/>
            <w:r w:rsidRPr="00186472">
              <w:rPr>
                <w:noProof w:val="0"/>
                <w:sz w:val="16"/>
                <w:szCs w:val="16"/>
                <w:lang w:val="en-US" w:eastAsia="ru-RU"/>
              </w:rPr>
              <w:t xml:space="preserve">, </w:t>
            </w:r>
            <w:proofErr w:type="spellStart"/>
            <w:r w:rsidRPr="00186472">
              <w:rPr>
                <w:noProof w:val="0"/>
                <w:sz w:val="16"/>
                <w:szCs w:val="16"/>
                <w:lang w:val="en-US" w:eastAsia="ru-RU"/>
              </w:rPr>
              <w:t>aliaj</w:t>
            </w:r>
            <w:proofErr w:type="spellEnd"/>
            <w:r w:rsidRPr="00186472">
              <w:rPr>
                <w:noProof w:val="0"/>
                <w:sz w:val="16"/>
                <w:szCs w:val="16"/>
                <w:lang w:val="en-US" w:eastAsia="ru-RU"/>
              </w:rPr>
              <w:t xml:space="preserve">, </w:t>
            </w:r>
            <w:proofErr w:type="gramStart"/>
            <w:r w:rsidRPr="00186472">
              <w:rPr>
                <w:noProof w:val="0"/>
                <w:sz w:val="16"/>
                <w:szCs w:val="16"/>
                <w:lang w:val="en-US" w:eastAsia="ru-RU"/>
              </w:rPr>
              <w:t>chit)=</w:t>
            </w:r>
            <w:proofErr w:type="gramEnd"/>
            <w:r w:rsidRPr="00186472">
              <w:rPr>
                <w:noProof w:val="0"/>
                <w:sz w:val="16"/>
                <w:szCs w:val="16"/>
                <w:lang w:val="en-US" w:eastAsia="ru-RU"/>
              </w:rPr>
              <w:t>1,0350</w:t>
            </w:r>
          </w:p>
        </w:tc>
        <w:tc>
          <w:tcPr>
            <w:tcW w:w="1134" w:type="dxa"/>
            <w:tcBorders>
              <w:top w:val="single" w:sz="4" w:space="0" w:color="auto"/>
              <w:bottom w:val="single" w:sz="4" w:space="0" w:color="auto"/>
            </w:tcBorders>
            <w:vAlign w:val="center"/>
          </w:tcPr>
          <w:p w14:paraId="1069FDA8"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w:t>
            </w:r>
          </w:p>
        </w:tc>
        <w:tc>
          <w:tcPr>
            <w:tcW w:w="1842" w:type="dxa"/>
            <w:tcBorders>
              <w:top w:val="single" w:sz="4" w:space="0" w:color="auto"/>
              <w:bottom w:val="single" w:sz="4" w:space="0" w:color="auto"/>
            </w:tcBorders>
            <w:vAlign w:val="center"/>
          </w:tcPr>
          <w:p w14:paraId="4D34C7B5" w14:textId="77777777" w:rsidR="00186472" w:rsidRPr="00186472" w:rsidRDefault="00186472" w:rsidP="00186472">
            <w:pPr>
              <w:autoSpaceDE w:val="0"/>
              <w:autoSpaceDN w:val="0"/>
              <w:adjustRightInd w:val="0"/>
              <w:jc w:val="center"/>
              <w:rPr>
                <w:rFonts w:ascii="Arial CYR" w:hAnsi="Arial CYR" w:cs="Arial CYR"/>
                <w:noProof w:val="0"/>
                <w:sz w:val="22"/>
                <w:szCs w:val="22"/>
                <w:lang w:val="en-US" w:eastAsia="ru-RU"/>
              </w:rPr>
            </w:pPr>
            <w:r w:rsidRPr="00186472">
              <w:rPr>
                <w:rFonts w:ascii="Arial CYR" w:hAnsi="Arial CYR" w:cs="Arial CYR"/>
                <w:noProof w:val="0"/>
                <w:sz w:val="22"/>
                <w:szCs w:val="22"/>
                <w:lang w:val="en-US" w:eastAsia="ru-RU"/>
              </w:rPr>
              <w:t>13,00</w:t>
            </w:r>
          </w:p>
          <w:p w14:paraId="7CDE5500" w14:textId="77777777" w:rsidR="00186472" w:rsidRPr="00186472" w:rsidRDefault="00186472" w:rsidP="00186472">
            <w:pPr>
              <w:autoSpaceDE w:val="0"/>
              <w:autoSpaceDN w:val="0"/>
              <w:jc w:val="center"/>
              <w:rPr>
                <w:noProof w:val="0"/>
                <w:sz w:val="22"/>
                <w:szCs w:val="22"/>
                <w:lang w:val="en-US" w:eastAsia="ru-RU"/>
              </w:rPr>
            </w:pPr>
          </w:p>
        </w:tc>
      </w:tr>
      <w:tr w:rsidR="00186472" w:rsidRPr="00186472" w14:paraId="5C130E83"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74A13658"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7AECEEB"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7213050013100</w:t>
            </w:r>
          </w:p>
        </w:tc>
        <w:tc>
          <w:tcPr>
            <w:tcW w:w="4678" w:type="dxa"/>
            <w:tcBorders>
              <w:top w:val="nil"/>
              <w:bottom w:val="single" w:sz="2" w:space="0" w:color="auto"/>
            </w:tcBorders>
            <w:vAlign w:val="center"/>
          </w:tcPr>
          <w:p w14:paraId="3844FE70"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Tinichigiu</w:t>
            </w:r>
            <w:proofErr w:type="spellEnd"/>
          </w:p>
        </w:tc>
        <w:tc>
          <w:tcPr>
            <w:tcW w:w="1134" w:type="dxa"/>
            <w:tcBorders>
              <w:top w:val="nil"/>
              <w:bottom w:val="single" w:sz="2" w:space="0" w:color="auto"/>
            </w:tcBorders>
            <w:vAlign w:val="center"/>
          </w:tcPr>
          <w:p w14:paraId="49E1EC3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7B2F2E6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3,90</w:t>
            </w:r>
          </w:p>
        </w:tc>
      </w:tr>
      <w:tr w:rsidR="00186472" w:rsidRPr="00186472" w14:paraId="6BD36B3B"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2209852"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17806EBD"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9310060019920</w:t>
            </w:r>
          </w:p>
        </w:tc>
        <w:tc>
          <w:tcPr>
            <w:tcW w:w="4678" w:type="dxa"/>
            <w:tcBorders>
              <w:top w:val="nil"/>
              <w:bottom w:val="single" w:sz="2" w:space="0" w:color="auto"/>
            </w:tcBorders>
            <w:vAlign w:val="center"/>
          </w:tcPr>
          <w:p w14:paraId="3525002F"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Muncitor</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deservire</w:t>
            </w:r>
            <w:proofErr w:type="spellEnd"/>
            <w:r w:rsidRPr="00186472">
              <w:rPr>
                <w:noProof w:val="0"/>
                <w:sz w:val="22"/>
                <w:szCs w:val="22"/>
                <w:lang w:val="en-US" w:eastAsia="ru-RU"/>
              </w:rPr>
              <w:t xml:space="preserve"> CM</w:t>
            </w:r>
          </w:p>
        </w:tc>
        <w:tc>
          <w:tcPr>
            <w:tcW w:w="1134" w:type="dxa"/>
            <w:tcBorders>
              <w:top w:val="nil"/>
              <w:bottom w:val="single" w:sz="2" w:space="0" w:color="auto"/>
            </w:tcBorders>
            <w:vAlign w:val="center"/>
          </w:tcPr>
          <w:p w14:paraId="6784D56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h-om</w:t>
            </w:r>
          </w:p>
        </w:tc>
        <w:tc>
          <w:tcPr>
            <w:tcW w:w="1842" w:type="dxa"/>
            <w:tcBorders>
              <w:top w:val="nil"/>
              <w:bottom w:val="single" w:sz="2" w:space="0" w:color="auto"/>
            </w:tcBorders>
            <w:vAlign w:val="center"/>
          </w:tcPr>
          <w:p w14:paraId="6DFBB173"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0,91</w:t>
            </w:r>
          </w:p>
        </w:tc>
      </w:tr>
      <w:tr w:rsidR="00186472" w:rsidRPr="00186472" w14:paraId="796DB89E"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28C5AA59"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4224F22C"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2523156720449</w:t>
            </w:r>
          </w:p>
        </w:tc>
        <w:tc>
          <w:tcPr>
            <w:tcW w:w="4678" w:type="dxa"/>
            <w:tcBorders>
              <w:top w:val="nil"/>
              <w:bottom w:val="single" w:sz="2" w:space="0" w:color="auto"/>
            </w:tcBorders>
            <w:vAlign w:val="center"/>
          </w:tcPr>
          <w:p w14:paraId="1E6B53A9"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Jgheaburi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semirotunde</w:t>
            </w:r>
            <w:proofErr w:type="spellEnd"/>
            <w:r w:rsidRPr="00186472">
              <w:rPr>
                <w:noProof w:val="0"/>
                <w:sz w:val="22"/>
                <w:szCs w:val="22"/>
                <w:lang w:val="en-US" w:eastAsia="ru-RU"/>
              </w:rPr>
              <w:t xml:space="preserve"> prefabricate tip BRASS cu D=10-12, 5-15 cm </w:t>
            </w:r>
          </w:p>
        </w:tc>
        <w:tc>
          <w:tcPr>
            <w:tcW w:w="1134" w:type="dxa"/>
            <w:tcBorders>
              <w:top w:val="nil"/>
              <w:bottom w:val="single" w:sz="2" w:space="0" w:color="auto"/>
            </w:tcBorders>
            <w:vAlign w:val="center"/>
          </w:tcPr>
          <w:p w14:paraId="16752D6C"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m</w:t>
            </w:r>
          </w:p>
        </w:tc>
        <w:tc>
          <w:tcPr>
            <w:tcW w:w="1842" w:type="dxa"/>
            <w:tcBorders>
              <w:top w:val="nil"/>
              <w:bottom w:val="single" w:sz="2" w:space="0" w:color="auto"/>
            </w:tcBorders>
            <w:vAlign w:val="center"/>
          </w:tcPr>
          <w:p w14:paraId="285C5676"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14,13</w:t>
            </w:r>
          </w:p>
        </w:tc>
      </w:tr>
      <w:tr w:rsidR="00186472" w:rsidRPr="00186472" w14:paraId="7A45FFC5"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015077BE"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70E6EB2"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2875277347100</w:t>
            </w:r>
          </w:p>
        </w:tc>
        <w:tc>
          <w:tcPr>
            <w:tcW w:w="4678" w:type="dxa"/>
            <w:tcBorders>
              <w:top w:val="nil"/>
              <w:bottom w:val="single" w:sz="2" w:space="0" w:color="auto"/>
            </w:tcBorders>
            <w:vAlign w:val="center"/>
          </w:tcPr>
          <w:p w14:paraId="4FB95EC2"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 xml:space="preserve">Suport de </w:t>
            </w:r>
            <w:proofErr w:type="spellStart"/>
            <w:r w:rsidRPr="00186472">
              <w:rPr>
                <w:noProof w:val="0"/>
                <w:sz w:val="22"/>
                <w:szCs w:val="22"/>
                <w:lang w:val="en-US" w:eastAsia="ru-RU"/>
              </w:rPr>
              <w:t>jgheaburi</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cirlige</w:t>
            </w:r>
            <w:proofErr w:type="spellEnd"/>
            <w:r w:rsidRPr="00186472">
              <w:rPr>
                <w:noProof w:val="0"/>
                <w:sz w:val="22"/>
                <w:szCs w:val="22"/>
                <w:lang w:val="en-US" w:eastAsia="ru-RU"/>
              </w:rPr>
              <w:t>) zincate</w:t>
            </w:r>
          </w:p>
        </w:tc>
        <w:tc>
          <w:tcPr>
            <w:tcW w:w="1134" w:type="dxa"/>
            <w:tcBorders>
              <w:top w:val="nil"/>
              <w:bottom w:val="single" w:sz="2" w:space="0" w:color="auto"/>
            </w:tcBorders>
            <w:vAlign w:val="center"/>
          </w:tcPr>
          <w:p w14:paraId="15751162"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472890C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18,84</w:t>
            </w:r>
          </w:p>
        </w:tc>
      </w:tr>
      <w:tr w:rsidR="00186472" w:rsidRPr="00186472" w14:paraId="2388EE18"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A722997"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38B27DF7"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2875276311738</w:t>
            </w:r>
          </w:p>
        </w:tc>
        <w:tc>
          <w:tcPr>
            <w:tcW w:w="4678" w:type="dxa"/>
            <w:tcBorders>
              <w:top w:val="nil"/>
              <w:bottom w:val="single" w:sz="2" w:space="0" w:color="auto"/>
            </w:tcBorders>
            <w:vAlign w:val="center"/>
          </w:tcPr>
          <w:p w14:paraId="32974D17"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 xml:space="preserve">Element de </w:t>
            </w:r>
            <w:proofErr w:type="spellStart"/>
            <w:r w:rsidRPr="00186472">
              <w:rPr>
                <w:noProof w:val="0"/>
                <w:sz w:val="22"/>
                <w:szCs w:val="22"/>
                <w:lang w:val="en-US" w:eastAsia="ru-RU"/>
              </w:rPr>
              <w:t>inchidere</w:t>
            </w:r>
            <w:proofErr w:type="spellEnd"/>
            <w:r w:rsidRPr="00186472">
              <w:rPr>
                <w:noProof w:val="0"/>
                <w:sz w:val="22"/>
                <w:szCs w:val="22"/>
                <w:lang w:val="en-US" w:eastAsia="ru-RU"/>
              </w:rPr>
              <w:t xml:space="preserve"> la </w:t>
            </w:r>
            <w:proofErr w:type="spellStart"/>
            <w:r w:rsidRPr="00186472">
              <w:rPr>
                <w:noProof w:val="0"/>
                <w:sz w:val="22"/>
                <w:szCs w:val="22"/>
                <w:lang w:val="en-US" w:eastAsia="ru-RU"/>
              </w:rPr>
              <w:t>capat</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jgheab</w:t>
            </w:r>
            <w:proofErr w:type="spellEnd"/>
          </w:p>
        </w:tc>
        <w:tc>
          <w:tcPr>
            <w:tcW w:w="1134" w:type="dxa"/>
            <w:tcBorders>
              <w:top w:val="nil"/>
              <w:bottom w:val="single" w:sz="2" w:space="0" w:color="auto"/>
            </w:tcBorders>
            <w:vAlign w:val="center"/>
          </w:tcPr>
          <w:p w14:paraId="71753575"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3890BBFF"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1,35</w:t>
            </w:r>
          </w:p>
        </w:tc>
      </w:tr>
      <w:tr w:rsidR="00186472" w:rsidRPr="00186472" w14:paraId="5B5AF753"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5722DAFF"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F383F07"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2875274110101</w:t>
            </w:r>
          </w:p>
        </w:tc>
        <w:tc>
          <w:tcPr>
            <w:tcW w:w="4678" w:type="dxa"/>
            <w:tcBorders>
              <w:top w:val="nil"/>
              <w:bottom w:val="single" w:sz="2" w:space="0" w:color="auto"/>
            </w:tcBorders>
            <w:vAlign w:val="center"/>
          </w:tcPr>
          <w:p w14:paraId="5BD6D9F1"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Piesa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racordare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jgheab</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burlan</w:t>
            </w:r>
            <w:proofErr w:type="spellEnd"/>
          </w:p>
        </w:tc>
        <w:tc>
          <w:tcPr>
            <w:tcW w:w="1134" w:type="dxa"/>
            <w:tcBorders>
              <w:top w:val="nil"/>
              <w:bottom w:val="single" w:sz="2" w:space="0" w:color="auto"/>
            </w:tcBorders>
            <w:vAlign w:val="center"/>
          </w:tcPr>
          <w:p w14:paraId="5C73C9B1"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610D6EA7"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2,69</w:t>
            </w:r>
          </w:p>
        </w:tc>
      </w:tr>
      <w:tr w:rsidR="00186472" w:rsidRPr="00186472" w14:paraId="05065E99"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4BCF1241"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61FC1F0E"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2875274000501</w:t>
            </w:r>
          </w:p>
        </w:tc>
        <w:tc>
          <w:tcPr>
            <w:tcW w:w="4678" w:type="dxa"/>
            <w:tcBorders>
              <w:top w:val="nil"/>
              <w:bottom w:val="single" w:sz="2" w:space="0" w:color="auto"/>
            </w:tcBorders>
            <w:vAlign w:val="center"/>
          </w:tcPr>
          <w:p w14:paraId="204034F4" w14:textId="77777777" w:rsidR="00186472" w:rsidRPr="00186472" w:rsidRDefault="00186472" w:rsidP="00186472">
            <w:pPr>
              <w:autoSpaceDE w:val="0"/>
              <w:autoSpaceDN w:val="0"/>
              <w:rPr>
                <w:noProof w:val="0"/>
                <w:sz w:val="22"/>
                <w:szCs w:val="22"/>
                <w:lang w:val="en-US" w:eastAsia="ru-RU"/>
              </w:rPr>
            </w:pPr>
            <w:r w:rsidRPr="00186472">
              <w:rPr>
                <w:noProof w:val="0"/>
                <w:sz w:val="22"/>
                <w:szCs w:val="22"/>
                <w:lang w:val="en-US" w:eastAsia="ru-RU"/>
              </w:rPr>
              <w:t xml:space="preserve">Cot de </w:t>
            </w:r>
            <w:proofErr w:type="spellStart"/>
            <w:r w:rsidRPr="00186472">
              <w:rPr>
                <w:noProof w:val="0"/>
                <w:sz w:val="22"/>
                <w:szCs w:val="22"/>
                <w:lang w:val="en-US" w:eastAsia="ru-RU"/>
              </w:rPr>
              <w:t>jgheab</w:t>
            </w:r>
            <w:proofErr w:type="spellEnd"/>
          </w:p>
        </w:tc>
        <w:tc>
          <w:tcPr>
            <w:tcW w:w="1134" w:type="dxa"/>
            <w:tcBorders>
              <w:top w:val="nil"/>
              <w:bottom w:val="single" w:sz="2" w:space="0" w:color="auto"/>
            </w:tcBorders>
            <w:vAlign w:val="center"/>
          </w:tcPr>
          <w:p w14:paraId="5A3C3873"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534E7C6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2,69</w:t>
            </w:r>
          </w:p>
        </w:tc>
      </w:tr>
      <w:tr w:rsidR="00186472" w:rsidRPr="00186472" w14:paraId="4342FF5E" w14:textId="77777777" w:rsidTr="00347D07">
        <w:tblPrEx>
          <w:tblBorders>
            <w:bottom w:val="single" w:sz="2" w:space="0" w:color="auto"/>
            <w:insideH w:val="single" w:sz="6" w:space="0" w:color="auto"/>
          </w:tblBorders>
        </w:tblPrEx>
        <w:tc>
          <w:tcPr>
            <w:tcW w:w="708" w:type="dxa"/>
            <w:tcBorders>
              <w:top w:val="nil"/>
              <w:bottom w:val="single" w:sz="2" w:space="0" w:color="auto"/>
            </w:tcBorders>
            <w:vAlign w:val="center"/>
          </w:tcPr>
          <w:p w14:paraId="6067C063"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2" w:space="0" w:color="auto"/>
            </w:tcBorders>
            <w:vAlign w:val="center"/>
          </w:tcPr>
          <w:p w14:paraId="074C87A3"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2874115800760</w:t>
            </w:r>
          </w:p>
        </w:tc>
        <w:tc>
          <w:tcPr>
            <w:tcW w:w="4678" w:type="dxa"/>
            <w:tcBorders>
              <w:top w:val="nil"/>
              <w:bottom w:val="single" w:sz="2" w:space="0" w:color="auto"/>
            </w:tcBorders>
            <w:vAlign w:val="center"/>
          </w:tcPr>
          <w:p w14:paraId="1DFC1A62"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Suruburi</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fixare</w:t>
            </w:r>
            <w:proofErr w:type="spellEnd"/>
            <w:r w:rsidRPr="00186472">
              <w:rPr>
                <w:noProof w:val="0"/>
                <w:sz w:val="22"/>
                <w:szCs w:val="22"/>
                <w:lang w:val="en-US" w:eastAsia="ru-RU"/>
              </w:rPr>
              <w:t xml:space="preserve"> </w:t>
            </w:r>
            <w:proofErr w:type="spellStart"/>
            <w:r w:rsidRPr="00186472">
              <w:rPr>
                <w:noProof w:val="0"/>
                <w:sz w:val="22"/>
                <w:szCs w:val="22"/>
                <w:lang w:val="en-US" w:eastAsia="ru-RU"/>
              </w:rPr>
              <w:t>jgheaburi</w:t>
            </w:r>
            <w:proofErr w:type="spellEnd"/>
          </w:p>
        </w:tc>
        <w:tc>
          <w:tcPr>
            <w:tcW w:w="1134" w:type="dxa"/>
            <w:tcBorders>
              <w:top w:val="nil"/>
              <w:bottom w:val="single" w:sz="2" w:space="0" w:color="auto"/>
            </w:tcBorders>
            <w:vAlign w:val="center"/>
          </w:tcPr>
          <w:p w14:paraId="6B8CF4D8" w14:textId="77777777" w:rsidR="00186472" w:rsidRPr="00186472" w:rsidRDefault="00186472" w:rsidP="00186472">
            <w:pPr>
              <w:autoSpaceDE w:val="0"/>
              <w:autoSpaceDN w:val="0"/>
              <w:jc w:val="center"/>
              <w:rPr>
                <w:noProof w:val="0"/>
                <w:sz w:val="22"/>
                <w:szCs w:val="22"/>
                <w:lang w:val="en-US" w:eastAsia="ru-RU"/>
              </w:rPr>
            </w:pPr>
            <w:proofErr w:type="spellStart"/>
            <w:r w:rsidRPr="00186472">
              <w:rPr>
                <w:noProof w:val="0"/>
                <w:sz w:val="22"/>
                <w:szCs w:val="22"/>
                <w:lang w:val="en-US" w:eastAsia="ru-RU"/>
              </w:rPr>
              <w:t>buc</w:t>
            </w:r>
            <w:proofErr w:type="spellEnd"/>
          </w:p>
        </w:tc>
        <w:tc>
          <w:tcPr>
            <w:tcW w:w="1842" w:type="dxa"/>
            <w:tcBorders>
              <w:top w:val="nil"/>
              <w:bottom w:val="single" w:sz="2" w:space="0" w:color="auto"/>
            </w:tcBorders>
            <w:vAlign w:val="center"/>
          </w:tcPr>
          <w:p w14:paraId="1999FB1B"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134,55</w:t>
            </w:r>
          </w:p>
        </w:tc>
      </w:tr>
      <w:tr w:rsidR="00186472" w:rsidRPr="00186472" w14:paraId="26F27AB0" w14:textId="77777777" w:rsidTr="00347D07">
        <w:tblPrEx>
          <w:tblBorders>
            <w:bottom w:val="single" w:sz="2" w:space="0" w:color="auto"/>
            <w:insideH w:val="single" w:sz="6" w:space="0" w:color="auto"/>
          </w:tblBorders>
        </w:tblPrEx>
        <w:tc>
          <w:tcPr>
            <w:tcW w:w="708" w:type="dxa"/>
            <w:tcBorders>
              <w:top w:val="nil"/>
              <w:bottom w:val="single" w:sz="6" w:space="0" w:color="auto"/>
            </w:tcBorders>
            <w:vAlign w:val="center"/>
          </w:tcPr>
          <w:p w14:paraId="7C4B9AB4" w14:textId="77777777" w:rsidR="00186472" w:rsidRPr="00186472" w:rsidRDefault="00186472" w:rsidP="00186472">
            <w:pPr>
              <w:autoSpaceDE w:val="0"/>
              <w:autoSpaceDN w:val="0"/>
              <w:jc w:val="center"/>
              <w:rPr>
                <w:noProof w:val="0"/>
                <w:sz w:val="22"/>
                <w:szCs w:val="22"/>
                <w:lang w:val="en-US" w:eastAsia="ru-RU"/>
              </w:rPr>
            </w:pPr>
          </w:p>
        </w:tc>
        <w:tc>
          <w:tcPr>
            <w:tcW w:w="1276" w:type="dxa"/>
            <w:tcBorders>
              <w:top w:val="nil"/>
              <w:bottom w:val="single" w:sz="6" w:space="0" w:color="auto"/>
            </w:tcBorders>
            <w:vAlign w:val="center"/>
          </w:tcPr>
          <w:p w14:paraId="7B7AD842" w14:textId="77777777" w:rsidR="00186472" w:rsidRPr="00186472" w:rsidRDefault="00186472" w:rsidP="00186472">
            <w:pPr>
              <w:autoSpaceDE w:val="0"/>
              <w:autoSpaceDN w:val="0"/>
              <w:jc w:val="center"/>
              <w:rPr>
                <w:noProof w:val="0"/>
                <w:sz w:val="16"/>
                <w:szCs w:val="16"/>
                <w:lang w:val="en-US" w:eastAsia="ru-RU"/>
              </w:rPr>
            </w:pPr>
            <w:r w:rsidRPr="00186472">
              <w:rPr>
                <w:noProof w:val="0"/>
                <w:sz w:val="16"/>
                <w:szCs w:val="16"/>
                <w:lang w:val="en-US" w:eastAsia="ru-RU"/>
              </w:rPr>
              <w:t>2922140006702</w:t>
            </w:r>
          </w:p>
        </w:tc>
        <w:tc>
          <w:tcPr>
            <w:tcW w:w="4678" w:type="dxa"/>
            <w:tcBorders>
              <w:top w:val="nil"/>
              <w:bottom w:val="single" w:sz="6" w:space="0" w:color="auto"/>
            </w:tcBorders>
            <w:vAlign w:val="center"/>
          </w:tcPr>
          <w:p w14:paraId="32C75955" w14:textId="77777777" w:rsidR="00186472" w:rsidRPr="00186472" w:rsidRDefault="00186472" w:rsidP="00186472">
            <w:pPr>
              <w:autoSpaceDE w:val="0"/>
              <w:autoSpaceDN w:val="0"/>
              <w:rPr>
                <w:noProof w:val="0"/>
                <w:sz w:val="22"/>
                <w:szCs w:val="22"/>
                <w:lang w:val="en-US" w:eastAsia="ru-RU"/>
              </w:rPr>
            </w:pPr>
            <w:proofErr w:type="spellStart"/>
            <w:r w:rsidRPr="00186472">
              <w:rPr>
                <w:noProof w:val="0"/>
                <w:sz w:val="22"/>
                <w:szCs w:val="22"/>
                <w:lang w:val="en-US" w:eastAsia="ru-RU"/>
              </w:rPr>
              <w:t>Macara</w:t>
            </w:r>
            <w:proofErr w:type="spellEnd"/>
            <w:r w:rsidRPr="00186472">
              <w:rPr>
                <w:noProof w:val="0"/>
                <w:sz w:val="22"/>
                <w:szCs w:val="22"/>
                <w:lang w:val="en-US" w:eastAsia="ru-RU"/>
              </w:rPr>
              <w:t xml:space="preserve"> de </w:t>
            </w:r>
            <w:proofErr w:type="spellStart"/>
            <w:r w:rsidRPr="00186472">
              <w:rPr>
                <w:noProof w:val="0"/>
                <w:sz w:val="22"/>
                <w:szCs w:val="22"/>
                <w:lang w:val="en-US" w:eastAsia="ru-RU"/>
              </w:rPr>
              <w:t>fereastra</w:t>
            </w:r>
            <w:proofErr w:type="spellEnd"/>
          </w:p>
        </w:tc>
        <w:tc>
          <w:tcPr>
            <w:tcW w:w="1134" w:type="dxa"/>
            <w:tcBorders>
              <w:top w:val="nil"/>
              <w:bottom w:val="single" w:sz="2" w:space="0" w:color="auto"/>
            </w:tcBorders>
            <w:vAlign w:val="center"/>
          </w:tcPr>
          <w:p w14:paraId="24BAE760"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h-</w:t>
            </w:r>
            <w:proofErr w:type="spellStart"/>
            <w:r w:rsidRPr="00186472">
              <w:rPr>
                <w:noProof w:val="0"/>
                <w:sz w:val="22"/>
                <w:szCs w:val="22"/>
                <w:lang w:val="en-US" w:eastAsia="ru-RU"/>
              </w:rPr>
              <w:t>ut</w:t>
            </w:r>
            <w:proofErr w:type="spellEnd"/>
          </w:p>
        </w:tc>
        <w:tc>
          <w:tcPr>
            <w:tcW w:w="1842" w:type="dxa"/>
            <w:tcBorders>
              <w:top w:val="nil"/>
              <w:bottom w:val="single" w:sz="2" w:space="0" w:color="auto"/>
            </w:tcBorders>
            <w:vAlign w:val="center"/>
          </w:tcPr>
          <w:p w14:paraId="314B0B05" w14:textId="77777777" w:rsidR="00186472" w:rsidRPr="00186472" w:rsidRDefault="00186472" w:rsidP="00186472">
            <w:pPr>
              <w:autoSpaceDE w:val="0"/>
              <w:autoSpaceDN w:val="0"/>
              <w:jc w:val="center"/>
              <w:rPr>
                <w:noProof w:val="0"/>
                <w:sz w:val="22"/>
                <w:szCs w:val="22"/>
                <w:lang w:val="en-US" w:eastAsia="ru-RU"/>
              </w:rPr>
            </w:pPr>
            <w:r w:rsidRPr="00186472">
              <w:rPr>
                <w:noProof w:val="0"/>
                <w:sz w:val="22"/>
                <w:szCs w:val="22"/>
                <w:lang w:val="en-US" w:eastAsia="ru-RU"/>
              </w:rPr>
              <w:t>0,26</w:t>
            </w:r>
          </w:p>
        </w:tc>
      </w:tr>
    </w:tbl>
    <w:p w14:paraId="7779A485" w14:textId="77777777" w:rsidR="00186472" w:rsidRPr="00186472" w:rsidRDefault="00186472" w:rsidP="0002188D">
      <w:pPr>
        <w:autoSpaceDE w:val="0"/>
        <w:autoSpaceDN w:val="0"/>
        <w:rPr>
          <w:noProof w:val="0"/>
          <w:color w:val="FF0000"/>
          <w:sz w:val="20"/>
          <w:szCs w:val="20"/>
          <w:lang w:val="ro-MD"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476"/>
        <w:gridCol w:w="102"/>
      </w:tblGrid>
      <w:tr w:rsidR="000A1C77" w:rsidRPr="00316E34" w14:paraId="1A2E0E81" w14:textId="77777777" w:rsidTr="00BC6846">
        <w:trPr>
          <w:jc w:val="center"/>
        </w:trPr>
        <w:tc>
          <w:tcPr>
            <w:tcW w:w="0" w:type="auto"/>
            <w:tcBorders>
              <w:top w:val="nil"/>
              <w:left w:val="nil"/>
              <w:bottom w:val="nil"/>
              <w:right w:val="nil"/>
            </w:tcBorders>
            <w:tcMar>
              <w:top w:w="24" w:type="dxa"/>
              <w:left w:w="48" w:type="dxa"/>
              <w:bottom w:w="24" w:type="dxa"/>
              <w:right w:w="48" w:type="dxa"/>
            </w:tcMar>
          </w:tcPr>
          <w:p w14:paraId="160C9786" w14:textId="77777777" w:rsidR="000A1C77" w:rsidRPr="00316E34" w:rsidRDefault="000A1C77" w:rsidP="00BC6846">
            <w:pPr>
              <w:jc w:val="center"/>
              <w:rPr>
                <w:noProof w:val="0"/>
                <w:lang w:val="ro-MD" w:eastAsia="ro-MD"/>
              </w:rPr>
            </w:pPr>
            <w:r>
              <w:rPr>
                <w:b/>
                <w:bCs/>
                <w:noProof w:val="0"/>
                <w:lang w:val="en-US"/>
              </w:rPr>
              <w:t xml:space="preserve">  </w:t>
            </w:r>
            <w:proofErr w:type="spellStart"/>
            <w:r w:rsidRPr="0087378F">
              <w:rPr>
                <w:b/>
                <w:bCs/>
                <w:noProof w:val="0"/>
                <w:lang w:val="en-US"/>
              </w:rPr>
              <w:t>Semnături</w:t>
            </w:r>
            <w:proofErr w:type="spellEnd"/>
            <w:r w:rsidRPr="0087378F">
              <w:rPr>
                <w:b/>
                <w:bCs/>
                <w:noProof w:val="0"/>
                <w:lang w:val="en-US"/>
              </w:rPr>
              <w:t xml:space="preserve"> </w:t>
            </w:r>
            <w:proofErr w:type="spellStart"/>
            <w:r w:rsidRPr="0087378F">
              <w:rPr>
                <w:b/>
                <w:bCs/>
                <w:noProof w:val="0"/>
                <w:lang w:val="en-US"/>
              </w:rPr>
              <w:t>autorizate</w:t>
            </w:r>
            <w:proofErr w:type="spellEnd"/>
            <w:r w:rsidRPr="0087378F">
              <w:rPr>
                <w:b/>
                <w:bCs/>
                <w:noProof w:val="0"/>
                <w:lang w:val="en-US"/>
              </w:rPr>
              <w:t xml:space="preserve">: </w:t>
            </w:r>
          </w:p>
        </w:tc>
        <w:tc>
          <w:tcPr>
            <w:tcW w:w="0" w:type="auto"/>
            <w:tcBorders>
              <w:top w:val="nil"/>
              <w:left w:val="nil"/>
              <w:bottom w:val="nil"/>
              <w:right w:val="nil"/>
            </w:tcBorders>
            <w:tcMar>
              <w:top w:w="24" w:type="dxa"/>
              <w:left w:w="48" w:type="dxa"/>
              <w:bottom w:w="24" w:type="dxa"/>
              <w:right w:w="48" w:type="dxa"/>
            </w:tcMar>
          </w:tcPr>
          <w:p w14:paraId="7C1DB177" w14:textId="77777777" w:rsidR="000A1C77" w:rsidRPr="00316E34" w:rsidRDefault="000A1C77" w:rsidP="00BC6846">
            <w:pPr>
              <w:jc w:val="center"/>
              <w:rPr>
                <w:noProof w:val="0"/>
                <w:lang w:val="ro-MD" w:eastAsia="ro-MD"/>
              </w:rPr>
            </w:pPr>
          </w:p>
        </w:tc>
      </w:tr>
    </w:tbl>
    <w:p w14:paraId="57CEB919" w14:textId="77777777" w:rsidR="0080188E" w:rsidRDefault="0003591A" w:rsidP="0080188E">
      <w:pPr>
        <w:tabs>
          <w:tab w:val="left" w:pos="567"/>
        </w:tabs>
        <w:jc w:val="both"/>
        <w:rPr>
          <w:sz w:val="22"/>
          <w:szCs w:val="22"/>
          <w:lang w:val="ro-MD"/>
        </w:rPr>
      </w:pPr>
      <w:r w:rsidRPr="00336563">
        <w:rPr>
          <w:sz w:val="22"/>
          <w:szCs w:val="22"/>
          <w:lang w:val="ro-MD"/>
        </w:rPr>
        <w:t> </w:t>
      </w:r>
    </w:p>
    <w:p w14:paraId="1838639D" w14:textId="77777777" w:rsidR="006C4894" w:rsidRPr="00303C7A" w:rsidRDefault="006C4894" w:rsidP="006C4894">
      <w:pPr>
        <w:tabs>
          <w:tab w:val="left" w:pos="567"/>
        </w:tabs>
        <w:jc w:val="both"/>
        <w:rPr>
          <w:b/>
          <w:bCs/>
          <w:i/>
          <w:iCs/>
          <w:lang w:val="ro-MD"/>
        </w:rPr>
      </w:pPr>
      <w:r>
        <w:rPr>
          <w:b/>
          <w:bCs/>
          <w:i/>
          <w:iCs/>
          <w:lang w:val="ro-MD"/>
        </w:rPr>
        <w:t>Eugeniu PRODAN</w:t>
      </w:r>
      <w:r w:rsidRPr="00303C7A">
        <w:rPr>
          <w:b/>
          <w:bCs/>
          <w:i/>
          <w:iCs/>
          <w:lang w:val="ro-MD"/>
        </w:rPr>
        <w:t>,</w:t>
      </w:r>
    </w:p>
    <w:p w14:paraId="46524FC8" w14:textId="77777777" w:rsidR="006C4894" w:rsidRPr="00303C7A" w:rsidRDefault="006C4894" w:rsidP="006C4894">
      <w:pPr>
        <w:tabs>
          <w:tab w:val="left" w:pos="567"/>
        </w:tabs>
        <w:jc w:val="both"/>
        <w:rPr>
          <w:b/>
          <w:bCs/>
          <w:i/>
          <w:iCs/>
          <w:lang w:val="ro-MD"/>
        </w:rPr>
      </w:pPr>
      <w:r>
        <w:rPr>
          <w:b/>
          <w:bCs/>
          <w:i/>
          <w:iCs/>
          <w:lang w:val="ro-MD"/>
        </w:rPr>
        <w:t>Director Departamentul Securitate și Administrare</w:t>
      </w:r>
      <w:r w:rsidRPr="00303C7A">
        <w:rPr>
          <w:b/>
          <w:bCs/>
          <w:i/>
          <w:iCs/>
          <w:lang w:val="ro-MD"/>
        </w:rPr>
        <w:t xml:space="preserve">  </w:t>
      </w:r>
    </w:p>
    <w:p w14:paraId="5ECB8C03" w14:textId="77777777" w:rsidR="006C4894" w:rsidRPr="00303C7A" w:rsidRDefault="006C4894" w:rsidP="006C4894">
      <w:pPr>
        <w:tabs>
          <w:tab w:val="left" w:pos="567"/>
        </w:tabs>
        <w:jc w:val="both"/>
        <w:rPr>
          <w:b/>
          <w:bCs/>
          <w:i/>
          <w:iCs/>
          <w:lang w:val="ro-MD"/>
        </w:rPr>
      </w:pPr>
      <w:r w:rsidRPr="00303C7A">
        <w:rPr>
          <w:b/>
          <w:bCs/>
          <w:i/>
          <w:iCs/>
          <w:lang w:val="ro-MD"/>
        </w:rPr>
        <w:t>(semnat electronic)</w:t>
      </w:r>
    </w:p>
    <w:p w14:paraId="13DE1D14" w14:textId="484F0E49" w:rsidR="006C4894" w:rsidRDefault="006C4894" w:rsidP="006C4894">
      <w:pPr>
        <w:tabs>
          <w:tab w:val="left" w:pos="567"/>
        </w:tabs>
        <w:jc w:val="both"/>
        <w:rPr>
          <w:b/>
          <w:bCs/>
          <w:i/>
          <w:iCs/>
          <w:lang w:val="ro-MD"/>
        </w:rPr>
      </w:pPr>
      <w:bookmarkStart w:id="5" w:name="_Hlk109647071"/>
    </w:p>
    <w:p w14:paraId="1BE3F424" w14:textId="77777777" w:rsidR="004E0183" w:rsidRDefault="004E0183" w:rsidP="006C4894">
      <w:pPr>
        <w:tabs>
          <w:tab w:val="left" w:pos="567"/>
        </w:tabs>
        <w:jc w:val="both"/>
        <w:rPr>
          <w:b/>
          <w:bCs/>
          <w:i/>
          <w:iCs/>
          <w:lang w:val="ro-MD"/>
        </w:rPr>
      </w:pPr>
    </w:p>
    <w:p w14:paraId="005F6907" w14:textId="77777777" w:rsidR="004E0183" w:rsidRDefault="004E0183" w:rsidP="006C4894">
      <w:pPr>
        <w:tabs>
          <w:tab w:val="left" w:pos="567"/>
        </w:tabs>
        <w:jc w:val="both"/>
        <w:rPr>
          <w:b/>
          <w:bCs/>
          <w:i/>
          <w:iCs/>
          <w:lang w:val="ro-MD"/>
        </w:rPr>
      </w:pPr>
    </w:p>
    <w:p w14:paraId="4B0E50B9" w14:textId="77777777" w:rsidR="006C4894" w:rsidRPr="00303C7A" w:rsidRDefault="006C4894" w:rsidP="006C4894">
      <w:pPr>
        <w:tabs>
          <w:tab w:val="left" w:pos="567"/>
        </w:tabs>
        <w:jc w:val="both"/>
        <w:rPr>
          <w:b/>
          <w:bCs/>
          <w:i/>
          <w:iCs/>
          <w:lang w:val="ro-MD"/>
        </w:rPr>
      </w:pPr>
      <w:r w:rsidRPr="00303C7A">
        <w:rPr>
          <w:b/>
          <w:bCs/>
          <w:i/>
          <w:iCs/>
          <w:lang w:val="ro-MD"/>
        </w:rPr>
        <w:t>Dmitri SALTÎSKI,</w:t>
      </w:r>
    </w:p>
    <w:p w14:paraId="7F3B957B" w14:textId="77777777" w:rsidR="006C4894" w:rsidRPr="00303C7A" w:rsidRDefault="006C4894" w:rsidP="006C4894">
      <w:pPr>
        <w:tabs>
          <w:tab w:val="left" w:pos="567"/>
        </w:tabs>
        <w:jc w:val="both"/>
        <w:rPr>
          <w:b/>
          <w:bCs/>
          <w:i/>
          <w:iCs/>
          <w:lang w:val="ro-MD"/>
        </w:rPr>
      </w:pPr>
      <w:r w:rsidRPr="00303C7A">
        <w:rPr>
          <w:b/>
          <w:bCs/>
          <w:i/>
          <w:iCs/>
          <w:lang w:val="ro-MD"/>
        </w:rPr>
        <w:t xml:space="preserve">Șef Direcția administrarea patrimoniului şi servicii sociale  </w:t>
      </w:r>
    </w:p>
    <w:p w14:paraId="2BE28C71" w14:textId="77777777" w:rsidR="006C4894" w:rsidRPr="00303C7A" w:rsidRDefault="006C4894" w:rsidP="006C4894">
      <w:pPr>
        <w:tabs>
          <w:tab w:val="left" w:pos="567"/>
        </w:tabs>
        <w:jc w:val="both"/>
        <w:rPr>
          <w:b/>
          <w:bCs/>
          <w:i/>
          <w:iCs/>
          <w:lang w:val="ro-MD"/>
        </w:rPr>
      </w:pPr>
      <w:r w:rsidRPr="00303C7A">
        <w:rPr>
          <w:b/>
          <w:bCs/>
          <w:i/>
          <w:iCs/>
          <w:lang w:val="ro-MD"/>
        </w:rPr>
        <w:t>(semnat electronic)</w:t>
      </w:r>
      <w:bookmarkEnd w:id="5"/>
    </w:p>
    <w:p w14:paraId="07AAF602" w14:textId="674CD3DC" w:rsidR="006C4894" w:rsidRDefault="006C4894" w:rsidP="006C4894">
      <w:pPr>
        <w:tabs>
          <w:tab w:val="left" w:pos="567"/>
        </w:tabs>
        <w:jc w:val="both"/>
        <w:rPr>
          <w:b/>
          <w:bCs/>
          <w:i/>
          <w:iCs/>
          <w:lang w:val="ro-MD"/>
        </w:rPr>
      </w:pPr>
    </w:p>
    <w:p w14:paraId="0968801C" w14:textId="0907643A" w:rsidR="004E0183" w:rsidRDefault="004E0183" w:rsidP="006C4894">
      <w:pPr>
        <w:tabs>
          <w:tab w:val="left" w:pos="567"/>
        </w:tabs>
        <w:jc w:val="both"/>
        <w:rPr>
          <w:b/>
          <w:bCs/>
          <w:i/>
          <w:iCs/>
          <w:lang w:val="ro-MD"/>
        </w:rPr>
      </w:pPr>
    </w:p>
    <w:p w14:paraId="7B9CC56E" w14:textId="77777777" w:rsidR="004E0183" w:rsidRDefault="004E0183" w:rsidP="006C4894">
      <w:pPr>
        <w:tabs>
          <w:tab w:val="left" w:pos="567"/>
        </w:tabs>
        <w:jc w:val="both"/>
        <w:rPr>
          <w:b/>
          <w:bCs/>
          <w:i/>
          <w:iCs/>
          <w:lang w:val="ro-MD"/>
        </w:rPr>
      </w:pPr>
    </w:p>
    <w:p w14:paraId="7E35CB0C" w14:textId="77777777" w:rsidR="00611B88" w:rsidRPr="00611B88" w:rsidRDefault="00611B88" w:rsidP="00611B88">
      <w:pPr>
        <w:tabs>
          <w:tab w:val="left" w:pos="567"/>
        </w:tabs>
        <w:jc w:val="both"/>
        <w:rPr>
          <w:b/>
          <w:bCs/>
          <w:i/>
          <w:iCs/>
          <w:lang w:val="ro-MD"/>
        </w:rPr>
      </w:pPr>
      <w:r w:rsidRPr="00611B88">
        <w:rPr>
          <w:b/>
          <w:bCs/>
          <w:i/>
          <w:iCs/>
          <w:lang w:val="ro-MD"/>
        </w:rPr>
        <w:t>Ion BUȘILA,</w:t>
      </w:r>
    </w:p>
    <w:p w14:paraId="70BB7D19" w14:textId="77777777" w:rsidR="00611B88" w:rsidRPr="00611B88" w:rsidRDefault="00611B88" w:rsidP="00611B88">
      <w:pPr>
        <w:tabs>
          <w:tab w:val="left" w:pos="567"/>
        </w:tabs>
        <w:jc w:val="both"/>
        <w:rPr>
          <w:b/>
          <w:bCs/>
          <w:i/>
          <w:iCs/>
          <w:lang w:val="ro-MD"/>
        </w:rPr>
      </w:pPr>
      <w:r w:rsidRPr="00611B88">
        <w:rPr>
          <w:b/>
          <w:bCs/>
          <w:i/>
          <w:iCs/>
          <w:lang w:val="ro-MD"/>
        </w:rPr>
        <w:t>Inginer principal, Direcţia administrarea patrimoniului şi servicii sociale</w:t>
      </w:r>
    </w:p>
    <w:p w14:paraId="764FEC03" w14:textId="079DE3F2" w:rsidR="00A65BD8" w:rsidRDefault="00611B88" w:rsidP="00F40430">
      <w:pPr>
        <w:tabs>
          <w:tab w:val="left" w:pos="567"/>
        </w:tabs>
        <w:jc w:val="both"/>
        <w:rPr>
          <w:rFonts w:eastAsiaTheme="majorEastAsia"/>
          <w:i/>
          <w:iCs/>
          <w:lang w:val="ro-MD"/>
        </w:rPr>
      </w:pPr>
      <w:r w:rsidRPr="00611B88">
        <w:rPr>
          <w:b/>
          <w:bCs/>
          <w:i/>
          <w:iCs/>
          <w:lang w:val="ro-MD"/>
        </w:rPr>
        <w:t>(semnat electronic</w:t>
      </w:r>
      <w:r w:rsidR="006C4894" w:rsidRPr="00303C7A">
        <w:rPr>
          <w:b/>
          <w:bCs/>
          <w:i/>
          <w:iCs/>
          <w:lang w:val="ro-MD"/>
        </w:rPr>
        <w:t>)</w:t>
      </w:r>
    </w:p>
    <w:p w14:paraId="4378C3A4" w14:textId="6179E358" w:rsidR="00186472" w:rsidRDefault="00186472" w:rsidP="005C5ED4">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1C1380CE" w14:textId="334128DE" w:rsidR="00132F24" w:rsidRDefault="00132F24" w:rsidP="00132F24">
      <w:pPr>
        <w:rPr>
          <w:lang w:val="ro-MD"/>
        </w:rPr>
      </w:pPr>
    </w:p>
    <w:p w14:paraId="65C991CE" w14:textId="00EB7EC8" w:rsidR="00132F24" w:rsidRDefault="00132F24" w:rsidP="00132F24">
      <w:pPr>
        <w:rPr>
          <w:lang w:val="ro-MD"/>
        </w:rPr>
      </w:pPr>
    </w:p>
    <w:p w14:paraId="656B6432" w14:textId="63EFAC14" w:rsidR="00132F24" w:rsidRDefault="00132F24" w:rsidP="00132F24">
      <w:pPr>
        <w:rPr>
          <w:lang w:val="ro-MD"/>
        </w:rPr>
      </w:pPr>
    </w:p>
    <w:p w14:paraId="7CA95F5E" w14:textId="08BC8CC4" w:rsidR="00132F24" w:rsidRDefault="00132F24" w:rsidP="00132F24">
      <w:pPr>
        <w:rPr>
          <w:lang w:val="ro-MD"/>
        </w:rPr>
      </w:pPr>
    </w:p>
    <w:p w14:paraId="4470F92B" w14:textId="3D13C8C7" w:rsidR="00132F24" w:rsidRDefault="00132F24" w:rsidP="00132F24">
      <w:pPr>
        <w:rPr>
          <w:lang w:val="ro-MD"/>
        </w:rPr>
      </w:pPr>
    </w:p>
    <w:p w14:paraId="231CF808" w14:textId="3F0FA597" w:rsidR="00186472" w:rsidRDefault="00186472" w:rsidP="00132F24">
      <w:pPr>
        <w:pStyle w:val="Heading3"/>
        <w:keepNext w:val="0"/>
        <w:keepLines w:val="0"/>
        <w:tabs>
          <w:tab w:val="left" w:pos="360"/>
          <w:tab w:val="left" w:pos="1134"/>
        </w:tabs>
        <w:spacing w:before="0" w:after="120"/>
        <w:rPr>
          <w:rFonts w:ascii="Times New Roman" w:eastAsia="Times New Roman" w:hAnsi="Times New Roman" w:cs="Times New Roman"/>
          <w:b w:val="0"/>
          <w:bCs w:val="0"/>
          <w:color w:val="auto"/>
          <w:lang w:val="ro-MD"/>
        </w:rPr>
      </w:pPr>
    </w:p>
    <w:p w14:paraId="56506FF7" w14:textId="66E4416D" w:rsidR="00132F24" w:rsidRDefault="00132F24" w:rsidP="00132F24">
      <w:pPr>
        <w:rPr>
          <w:lang w:val="ro-MD"/>
        </w:rPr>
      </w:pPr>
    </w:p>
    <w:p w14:paraId="5DAEE59C" w14:textId="19AB8AE9" w:rsidR="00132F24" w:rsidRDefault="00132F24" w:rsidP="00132F24">
      <w:pPr>
        <w:rPr>
          <w:lang w:val="ro-MD"/>
        </w:rPr>
      </w:pPr>
    </w:p>
    <w:p w14:paraId="64FCBC12" w14:textId="4EC7FDEB" w:rsidR="00132F24" w:rsidRDefault="00132F24" w:rsidP="00132F24">
      <w:pPr>
        <w:rPr>
          <w:lang w:val="ro-MD"/>
        </w:rPr>
      </w:pPr>
    </w:p>
    <w:p w14:paraId="6964F21E" w14:textId="60A94941" w:rsidR="00132F24" w:rsidRDefault="00132F24" w:rsidP="00132F24">
      <w:pPr>
        <w:rPr>
          <w:lang w:val="ro-MD"/>
        </w:rPr>
      </w:pPr>
    </w:p>
    <w:p w14:paraId="596C3314" w14:textId="26F078C2" w:rsidR="00132F24" w:rsidRDefault="00132F24" w:rsidP="00132F24">
      <w:pPr>
        <w:rPr>
          <w:lang w:val="ro-MD"/>
        </w:rPr>
      </w:pPr>
    </w:p>
    <w:p w14:paraId="725572EE" w14:textId="5327071A" w:rsidR="00132F24" w:rsidRDefault="00132F24" w:rsidP="00132F24">
      <w:pPr>
        <w:rPr>
          <w:lang w:val="ro-MD"/>
        </w:rPr>
      </w:pPr>
    </w:p>
    <w:p w14:paraId="1B4846FD" w14:textId="3ED829E2" w:rsidR="00132F24" w:rsidRDefault="00132F24" w:rsidP="00132F24">
      <w:pPr>
        <w:rPr>
          <w:lang w:val="ro-MD"/>
        </w:rPr>
      </w:pPr>
    </w:p>
    <w:p w14:paraId="05CB9201" w14:textId="6DACEE1A" w:rsidR="00132F24" w:rsidRDefault="00132F24" w:rsidP="00132F24">
      <w:pPr>
        <w:rPr>
          <w:lang w:val="ro-MD"/>
        </w:rPr>
      </w:pPr>
    </w:p>
    <w:p w14:paraId="1E374F10" w14:textId="4AE0D6C7" w:rsidR="00132F24" w:rsidRDefault="00132F24" w:rsidP="00132F24">
      <w:pPr>
        <w:rPr>
          <w:lang w:val="ro-MD"/>
        </w:rPr>
      </w:pPr>
    </w:p>
    <w:p w14:paraId="2E9C7273" w14:textId="77777777" w:rsidR="00132F24" w:rsidRPr="00132F24" w:rsidRDefault="00132F24" w:rsidP="00132F24">
      <w:pPr>
        <w:rPr>
          <w:lang w:val="ro-MD"/>
        </w:rPr>
      </w:pPr>
    </w:p>
    <w:p w14:paraId="524D735B" w14:textId="068122B4" w:rsidR="005C5ED4" w:rsidRPr="00D15847" w:rsidRDefault="005C5ED4" w:rsidP="005C5ED4">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D15847">
        <w:rPr>
          <w:rFonts w:ascii="Times New Roman" w:hAnsi="Times New Roman" w:cs="Times New Roman"/>
          <w:b w:val="0"/>
          <w:bCs w:val="0"/>
          <w:i/>
          <w:iCs/>
          <w:color w:val="auto"/>
          <w:lang w:val="ro-MD"/>
        </w:rPr>
        <w:t>Anexa nr.</w:t>
      </w:r>
      <w:r w:rsidR="00DF2845">
        <w:rPr>
          <w:rFonts w:ascii="Times New Roman" w:hAnsi="Times New Roman" w:cs="Times New Roman"/>
          <w:b w:val="0"/>
          <w:bCs w:val="0"/>
          <w:i/>
          <w:iCs/>
          <w:color w:val="auto"/>
          <w:lang w:val="ro-MD"/>
        </w:rPr>
        <w:t>2</w:t>
      </w:r>
      <w:r w:rsidR="00DF2845" w:rsidRPr="00D15847">
        <w:rPr>
          <w:rFonts w:ascii="Times New Roman" w:hAnsi="Times New Roman" w:cs="Times New Roman"/>
          <w:b w:val="0"/>
          <w:bCs w:val="0"/>
          <w:i/>
          <w:iCs/>
          <w:color w:val="auto"/>
          <w:lang w:val="ro-MD"/>
        </w:rPr>
        <w:t xml:space="preserve"> </w:t>
      </w:r>
    </w:p>
    <w:p w14:paraId="004F4F37" w14:textId="2B4C7F61" w:rsidR="005C5ED4" w:rsidRDefault="005C5ED4" w:rsidP="005C5ED4">
      <w:pPr>
        <w:jc w:val="right"/>
        <w:rPr>
          <w:i/>
          <w:iCs/>
          <w:lang w:val="ro-MD"/>
        </w:rPr>
      </w:pPr>
      <w:r w:rsidRPr="009E26C6">
        <w:rPr>
          <w:i/>
          <w:iCs/>
          <w:lang w:val="ro-MD"/>
        </w:rPr>
        <w:t>la Caietul de sarcini</w:t>
      </w:r>
    </w:p>
    <w:p w14:paraId="30BF83AE" w14:textId="6207F678" w:rsidR="009E49BF" w:rsidRDefault="009E49BF" w:rsidP="005C5ED4">
      <w:pPr>
        <w:jc w:val="right"/>
        <w:rPr>
          <w:i/>
          <w:iCs/>
          <w:lang w:val="ro-MD"/>
        </w:rPr>
      </w:pPr>
    </w:p>
    <w:p w14:paraId="66873D06" w14:textId="4AEB5C79" w:rsidR="00286C21" w:rsidRDefault="00286C21" w:rsidP="00286C21">
      <w:pPr>
        <w:jc w:val="center"/>
        <w:rPr>
          <w:b/>
          <w:iCs/>
          <w:noProof w:val="0"/>
          <w:lang w:val="ro-MD"/>
        </w:rPr>
      </w:pPr>
      <w:bookmarkStart w:id="6" w:name="_Hlk111211543"/>
      <w:r w:rsidRPr="00C62718">
        <w:rPr>
          <w:b/>
          <w:iCs/>
          <w:noProof w:val="0"/>
          <w:lang w:val="ro-MD"/>
        </w:rPr>
        <w:t>SPECIFICAŢI</w:t>
      </w:r>
      <w:r>
        <w:rPr>
          <w:b/>
          <w:iCs/>
          <w:noProof w:val="0"/>
          <w:lang w:val="ro-MD"/>
        </w:rPr>
        <w:t>A</w:t>
      </w:r>
      <w:r w:rsidRPr="00C62718">
        <w:rPr>
          <w:b/>
          <w:iCs/>
          <w:noProof w:val="0"/>
          <w:lang w:val="ro-MD"/>
        </w:rPr>
        <w:t xml:space="preserve"> DE PREŢ</w:t>
      </w:r>
    </w:p>
    <w:p w14:paraId="424758D0" w14:textId="45EF0A7E" w:rsidR="00286C21" w:rsidRDefault="00286C21" w:rsidP="00286C21">
      <w:pPr>
        <w:rPr>
          <w:b/>
          <w:iCs/>
          <w:noProof w:val="0"/>
          <w:lang w:val="ro-MD"/>
        </w:rPr>
      </w:pPr>
    </w:p>
    <w:p w14:paraId="7E725F08" w14:textId="148EC94B" w:rsidR="00286C21" w:rsidRDefault="00286C21" w:rsidP="00286C21">
      <w:pPr>
        <w:rPr>
          <w:b/>
          <w:iCs/>
          <w:noProof w:val="0"/>
          <w:lang w:val="ro-MD"/>
        </w:rPr>
      </w:pPr>
    </w:p>
    <w:tbl>
      <w:tblPr>
        <w:tblpPr w:leftFromText="141" w:rightFromText="141" w:vertAnchor="text" w:horzAnchor="margin" w:tblpXSpec="center" w:tblpY="-62"/>
        <w:tblOverlap w:val="never"/>
        <w:tblW w:w="9915" w:type="dxa"/>
        <w:tblLayout w:type="fixed"/>
        <w:tblCellMar>
          <w:top w:w="15" w:type="dxa"/>
          <w:left w:w="15" w:type="dxa"/>
          <w:bottom w:w="15" w:type="dxa"/>
          <w:right w:w="15" w:type="dxa"/>
        </w:tblCellMar>
        <w:tblLook w:val="04A0" w:firstRow="1" w:lastRow="0" w:firstColumn="1" w:lastColumn="0" w:noHBand="0" w:noVBand="1"/>
      </w:tblPr>
      <w:tblGrid>
        <w:gridCol w:w="559"/>
        <w:gridCol w:w="1843"/>
        <w:gridCol w:w="1276"/>
        <w:gridCol w:w="1158"/>
        <w:gridCol w:w="826"/>
        <w:gridCol w:w="1276"/>
        <w:gridCol w:w="1418"/>
        <w:gridCol w:w="1559"/>
      </w:tblGrid>
      <w:tr w:rsidR="00D61A8C" w:rsidRPr="00040D2E" w14:paraId="4910587D" w14:textId="77777777" w:rsidTr="00D37853">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2088739A" w14:textId="05CB5580" w:rsidR="00286C21" w:rsidRPr="00040D2E" w:rsidRDefault="00286C21" w:rsidP="0095367E">
            <w:pPr>
              <w:ind w:right="-176"/>
              <w:jc w:val="both"/>
              <w:rPr>
                <w:b/>
                <w:bCs/>
                <w:iCs/>
                <w:noProof w:val="0"/>
                <w:lang w:val="ro-MD"/>
              </w:rPr>
            </w:pPr>
            <w:r w:rsidRPr="00040D2E">
              <w:rPr>
                <w:b/>
                <w:bCs/>
                <w:iCs/>
                <w:noProof w:val="0"/>
                <w:lang w:val="ro-MD"/>
              </w:rPr>
              <w:t>Nr.</w:t>
            </w:r>
            <w:r w:rsidR="0095367E" w:rsidRPr="00040D2E">
              <w:rPr>
                <w:b/>
                <w:bCs/>
                <w:iCs/>
                <w:noProof w:val="0"/>
                <w:lang w:val="ro-MD"/>
              </w:rPr>
              <w:t xml:space="preserve"> </w:t>
            </w:r>
            <w:r w:rsidRPr="00040D2E">
              <w:rPr>
                <w:b/>
                <w:bCs/>
                <w:iCs/>
                <w:noProof w:val="0"/>
                <w:lang w:val="ro-MD"/>
              </w:rPr>
              <w:t>d/o</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60F0DA61" w14:textId="51F6934A" w:rsidR="00286C21" w:rsidRPr="00040D2E" w:rsidRDefault="00286C21" w:rsidP="000A6AA7">
            <w:pPr>
              <w:ind w:left="-47"/>
              <w:jc w:val="center"/>
              <w:rPr>
                <w:b/>
                <w:bCs/>
                <w:iCs/>
                <w:noProof w:val="0"/>
                <w:lang w:val="ro-MD"/>
              </w:rPr>
            </w:pPr>
            <w:r w:rsidRPr="00040D2E">
              <w:rPr>
                <w:b/>
                <w:bCs/>
                <w:iCs/>
                <w:noProof w:val="0"/>
                <w:lang w:val="ro-MD"/>
              </w:rPr>
              <w:t xml:space="preserve"> Denumirea</w:t>
            </w:r>
            <w:r w:rsidR="0095367E" w:rsidRPr="00040D2E">
              <w:rPr>
                <w:b/>
                <w:bCs/>
                <w:iCs/>
                <w:noProof w:val="0"/>
                <w:lang w:val="ro-MD"/>
              </w:rPr>
              <w:t xml:space="preserve"> </w:t>
            </w:r>
            <w:r w:rsidRPr="00040D2E">
              <w:rPr>
                <w:b/>
                <w:bCs/>
                <w:iCs/>
                <w:noProof w:val="0"/>
                <w:lang w:val="ro-MD"/>
              </w:rPr>
              <w:t>lucrărilor</w:t>
            </w:r>
          </w:p>
          <w:p w14:paraId="12F6B081" w14:textId="77777777" w:rsidR="00286C21" w:rsidRPr="00040D2E" w:rsidRDefault="00286C21" w:rsidP="0095367E">
            <w:pPr>
              <w:tabs>
                <w:tab w:val="left" w:pos="369"/>
              </w:tabs>
              <w:ind w:left="-923"/>
              <w:jc w:val="center"/>
              <w:rPr>
                <w:b/>
                <w:bCs/>
                <w:iCs/>
                <w:noProof w:val="0"/>
                <w:lang w:val="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1CDE029B" w14:textId="77777777" w:rsidR="00286C21" w:rsidRPr="00040D2E" w:rsidRDefault="00286C21" w:rsidP="0095367E">
            <w:pPr>
              <w:jc w:val="both"/>
              <w:rPr>
                <w:b/>
                <w:bCs/>
                <w:iCs/>
                <w:noProof w:val="0"/>
                <w:lang w:val="ro-MD"/>
              </w:rPr>
            </w:pPr>
            <w:r w:rsidRPr="00040D2E">
              <w:rPr>
                <w:b/>
                <w:bCs/>
                <w:iCs/>
                <w:noProof w:val="0"/>
                <w:lang w:val="ro-MD"/>
              </w:rPr>
              <w:t>Cod CPV</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0C16C190" w14:textId="77777777" w:rsidR="00286C21" w:rsidRPr="00040D2E" w:rsidRDefault="00286C21" w:rsidP="0095367E">
            <w:pPr>
              <w:jc w:val="center"/>
              <w:rPr>
                <w:b/>
                <w:bCs/>
                <w:iCs/>
                <w:noProof w:val="0"/>
                <w:lang w:val="ro-MD"/>
              </w:rPr>
            </w:pPr>
            <w:r w:rsidRPr="00040D2E">
              <w:rPr>
                <w:b/>
                <w:bCs/>
                <w:iCs/>
                <w:noProof w:val="0"/>
                <w:lang w:val="ro-MD"/>
              </w:rPr>
              <w:t>Unitatea de măsură</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600C6F34" w14:textId="77FAA5AF" w:rsidR="00286C21" w:rsidRPr="00040D2E" w:rsidRDefault="00286C21" w:rsidP="0095367E">
            <w:pPr>
              <w:jc w:val="both"/>
              <w:rPr>
                <w:b/>
                <w:bCs/>
                <w:iCs/>
                <w:noProof w:val="0"/>
                <w:lang w:val="ro-MD"/>
              </w:rPr>
            </w:pPr>
            <w:proofErr w:type="spellStart"/>
            <w:r w:rsidRPr="00040D2E">
              <w:rPr>
                <w:b/>
                <w:bCs/>
                <w:iCs/>
                <w:noProof w:val="0"/>
                <w:lang w:val="ro-MD"/>
              </w:rPr>
              <w:t>Canti</w:t>
            </w:r>
            <w:r w:rsidR="00313861">
              <w:rPr>
                <w:b/>
                <w:bCs/>
                <w:iCs/>
                <w:noProof w:val="0"/>
                <w:lang w:val="ro-MD"/>
              </w:rPr>
              <w:t>-</w:t>
            </w:r>
            <w:r w:rsidRPr="00040D2E">
              <w:rPr>
                <w:b/>
                <w:bCs/>
                <w:iCs/>
                <w:noProof w:val="0"/>
                <w:lang w:val="ro-MD"/>
              </w:rPr>
              <w:t>tatea</w:t>
            </w:r>
            <w:proofErr w:type="spellEnd"/>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4A74D908" w14:textId="77777777" w:rsidR="00D61A8C" w:rsidRPr="00040D2E" w:rsidRDefault="00D61A8C" w:rsidP="00D61A8C">
            <w:pPr>
              <w:jc w:val="center"/>
              <w:rPr>
                <w:b/>
                <w:bCs/>
                <w:iCs/>
                <w:noProof w:val="0"/>
                <w:lang w:val="ro-MD"/>
              </w:rPr>
            </w:pPr>
            <w:r w:rsidRPr="00040D2E">
              <w:rPr>
                <w:b/>
                <w:bCs/>
                <w:iCs/>
                <w:noProof w:val="0"/>
                <w:lang w:val="ro-MD"/>
              </w:rPr>
              <w:t>Termenii de executare</w:t>
            </w:r>
          </w:p>
          <w:p w14:paraId="5812F914" w14:textId="45D3C9BE" w:rsidR="00286C21" w:rsidRPr="00040D2E" w:rsidRDefault="00286C21" w:rsidP="0095367E">
            <w:pPr>
              <w:jc w:val="center"/>
              <w:rPr>
                <w:b/>
                <w:bCs/>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6AEA5046" w14:textId="7B37A16B" w:rsidR="00D61A8C" w:rsidRPr="00040D2E" w:rsidRDefault="00D61A8C" w:rsidP="005F577E">
            <w:pPr>
              <w:jc w:val="center"/>
              <w:rPr>
                <w:b/>
                <w:bCs/>
                <w:iCs/>
                <w:noProof w:val="0"/>
                <w:lang w:val="ro-MD"/>
              </w:rPr>
            </w:pPr>
            <w:r w:rsidRPr="00040D2E">
              <w:rPr>
                <w:b/>
                <w:bCs/>
                <w:iCs/>
                <w:noProof w:val="0"/>
                <w:lang w:val="ro-MD"/>
              </w:rPr>
              <w:t>Suma</w:t>
            </w:r>
            <w:r>
              <w:rPr>
                <w:b/>
                <w:bCs/>
                <w:iCs/>
                <w:noProof w:val="0"/>
                <w:lang w:val="ro-MD"/>
              </w:rPr>
              <w:t xml:space="preserve"> </w:t>
            </w:r>
            <w:r w:rsidRPr="00040D2E">
              <w:rPr>
                <w:b/>
                <w:bCs/>
                <w:iCs/>
                <w:noProof w:val="0"/>
                <w:lang w:val="ro-MD"/>
              </w:rPr>
              <w:t>fără TVA</w:t>
            </w:r>
            <w:r w:rsidR="005F577E">
              <w:rPr>
                <w:b/>
                <w:bCs/>
                <w:iCs/>
                <w:noProof w:val="0"/>
                <w:lang w:val="ro-MD"/>
              </w:rPr>
              <w:t xml:space="preserve"> </w:t>
            </w:r>
            <w:r>
              <w:rPr>
                <w:b/>
                <w:bCs/>
                <w:iCs/>
                <w:noProof w:val="0"/>
                <w:lang w:val="ro-MD"/>
              </w:rPr>
              <w:t>(MDL)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0E94CDFB" w14:textId="2C265C86" w:rsidR="00286C21" w:rsidRPr="00040D2E" w:rsidRDefault="00D61A8C" w:rsidP="000A6AA7">
            <w:pPr>
              <w:jc w:val="center"/>
              <w:rPr>
                <w:b/>
                <w:bCs/>
                <w:iCs/>
                <w:noProof w:val="0"/>
                <w:lang w:val="ro-MD"/>
              </w:rPr>
            </w:pPr>
            <w:r w:rsidRPr="00040D2E">
              <w:rPr>
                <w:b/>
                <w:bCs/>
                <w:iCs/>
                <w:noProof w:val="0"/>
                <w:lang w:val="ro-MD"/>
              </w:rPr>
              <w:t xml:space="preserve">Suma </w:t>
            </w:r>
            <w:r w:rsidR="005F577E">
              <w:rPr>
                <w:b/>
                <w:bCs/>
                <w:iCs/>
                <w:noProof w:val="0"/>
                <w:lang w:val="ro-MD"/>
              </w:rPr>
              <w:t>i</w:t>
            </w:r>
            <w:r w:rsidRPr="00040D2E">
              <w:rPr>
                <w:b/>
                <w:bCs/>
                <w:iCs/>
                <w:noProof w:val="0"/>
                <w:lang w:val="ro-MD"/>
              </w:rPr>
              <w:t>nclusiv TVA</w:t>
            </w:r>
            <w:r w:rsidR="005F577E">
              <w:rPr>
                <w:b/>
                <w:bCs/>
                <w:iCs/>
                <w:noProof w:val="0"/>
                <w:lang w:val="ro-MD"/>
              </w:rPr>
              <w:t xml:space="preserve"> (MDL)</w:t>
            </w:r>
          </w:p>
        </w:tc>
      </w:tr>
      <w:tr w:rsidR="00040D2E" w:rsidRPr="00040D2E" w14:paraId="23E4B9ED" w14:textId="77777777" w:rsidTr="00D37853">
        <w:trPr>
          <w:trHeight w:val="1634"/>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669BF55" w14:textId="73707262" w:rsidR="00286C21" w:rsidRPr="00040D2E" w:rsidRDefault="00122699" w:rsidP="0095367E">
            <w:pPr>
              <w:jc w:val="both"/>
              <w:rPr>
                <w:iCs/>
                <w:noProof w:val="0"/>
                <w:lang w:val="ro-MD"/>
              </w:rPr>
            </w:pPr>
            <w:r>
              <w:rPr>
                <w:iCs/>
                <w:noProof w:val="0"/>
                <w:lang w:val="ro-MD"/>
              </w:rPr>
              <w:t xml:space="preserve"> </w:t>
            </w:r>
            <w:r w:rsidR="00286C21" w:rsidRPr="00040D2E">
              <w:rPr>
                <w:iCs/>
                <w:noProof w:val="0"/>
                <w:lang w:val="ro-MD"/>
              </w:rPr>
              <w:t>1</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1DDFC91" w14:textId="70405059" w:rsidR="00286C21" w:rsidRPr="00040D2E" w:rsidRDefault="00186472" w:rsidP="000A6AA7">
            <w:pPr>
              <w:keepNext/>
              <w:keepLines/>
              <w:jc w:val="center"/>
              <w:outlineLvl w:val="2"/>
              <w:rPr>
                <w:iCs/>
                <w:noProof w:val="0"/>
                <w:lang w:val="ro-MD"/>
              </w:rPr>
            </w:pPr>
            <w:r w:rsidRPr="00186472">
              <w:rPr>
                <w:iCs/>
                <w:noProof w:val="0"/>
                <w:lang w:val="ro-MD"/>
              </w:rPr>
              <w:t>Lucrări de reparație a anexei la garaje, inclusiv demontarea și montarea porților secționale</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C2F149B" w14:textId="77777777" w:rsidR="00286C21" w:rsidRPr="00040D2E" w:rsidRDefault="00286C21" w:rsidP="000A6AA7">
            <w:pPr>
              <w:keepNext/>
              <w:keepLines/>
              <w:jc w:val="center"/>
              <w:outlineLvl w:val="2"/>
              <w:rPr>
                <w:iCs/>
                <w:noProof w:val="0"/>
                <w:lang w:val="ro-MD"/>
              </w:rPr>
            </w:pPr>
            <w:r w:rsidRPr="00040D2E">
              <w:t>45453000-7</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hideMark/>
          </w:tcPr>
          <w:p w14:paraId="05362E31" w14:textId="77777777" w:rsidR="00286C21" w:rsidRPr="00040D2E" w:rsidRDefault="00286C21" w:rsidP="000A6AA7">
            <w:pPr>
              <w:keepNext/>
              <w:keepLines/>
              <w:jc w:val="center"/>
              <w:outlineLvl w:val="2"/>
              <w:rPr>
                <w:iCs/>
                <w:noProof w:val="0"/>
                <w:color w:val="000000" w:themeColor="text1"/>
                <w:lang w:val="ro-MD"/>
              </w:rPr>
            </w:pPr>
            <w:r w:rsidRPr="00040D2E">
              <w:rPr>
                <w:iCs/>
                <w:noProof w:val="0"/>
                <w:color w:val="000000" w:themeColor="text1"/>
                <w:lang w:val="ro-MD"/>
              </w:rPr>
              <w:t>lucrare</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hideMark/>
          </w:tcPr>
          <w:p w14:paraId="0A96C3E7" w14:textId="77777777" w:rsidR="00286C21" w:rsidRPr="00040D2E" w:rsidRDefault="00286C21" w:rsidP="000A6AA7">
            <w:pPr>
              <w:keepNext/>
              <w:keepLines/>
              <w:jc w:val="center"/>
              <w:outlineLvl w:val="2"/>
              <w:rPr>
                <w:iCs/>
                <w:noProof w:val="0"/>
                <w:color w:val="000000" w:themeColor="text1"/>
                <w:lang w:val="ro-MD"/>
              </w:rPr>
            </w:pPr>
            <w:r w:rsidRPr="00040D2E">
              <w:rPr>
                <w:iCs/>
                <w:noProof w:val="0"/>
                <w:color w:val="000000" w:themeColor="text1"/>
                <w:lang w:val="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54E62DF0" w14:textId="77777777" w:rsidR="00286C21" w:rsidRPr="00040D2E" w:rsidRDefault="00286C21" w:rsidP="000A6AA7">
            <w:pPr>
              <w:keepNext/>
              <w:keepLines/>
              <w:jc w:val="center"/>
              <w:outlineLvl w:val="2"/>
              <w:rPr>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D7D32CC" w14:textId="77777777" w:rsidR="00286C21" w:rsidRPr="00040D2E" w:rsidRDefault="00286C21" w:rsidP="000A6AA7">
            <w:pPr>
              <w:keepNext/>
              <w:keepLines/>
              <w:jc w:val="center"/>
              <w:outlineLvl w:val="2"/>
              <w:rPr>
                <w:iCs/>
                <w:noProof w:val="0"/>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67127115" w14:textId="77777777" w:rsidR="00286C21" w:rsidRPr="00040D2E" w:rsidRDefault="00286C21" w:rsidP="000A6AA7">
            <w:pPr>
              <w:keepNext/>
              <w:keepLines/>
              <w:jc w:val="both"/>
              <w:outlineLvl w:val="2"/>
              <w:rPr>
                <w:iCs/>
                <w:noProof w:val="0"/>
                <w:lang w:val="ro-MD"/>
              </w:rPr>
            </w:pPr>
          </w:p>
        </w:tc>
      </w:tr>
      <w:tr w:rsidR="00122699" w:rsidRPr="00040D2E" w14:paraId="77FB06B6" w14:textId="77777777" w:rsidTr="00D37853">
        <w:trPr>
          <w:trHeight w:val="1186"/>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A3B36DF" w14:textId="7002DE5E" w:rsidR="00122699" w:rsidRPr="00040D2E" w:rsidRDefault="00122699" w:rsidP="00122699">
            <w:pPr>
              <w:jc w:val="both"/>
              <w:rPr>
                <w:iCs/>
                <w:noProof w:val="0"/>
                <w:lang w:val="ro-MD"/>
              </w:rPr>
            </w:pPr>
            <w:r>
              <w:rPr>
                <w:iCs/>
                <w:noProof w:val="0"/>
                <w:lang w:val="ro-MD"/>
              </w:rPr>
              <w:t xml:space="preserve"> 2</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CB51042" w14:textId="65DB983C" w:rsidR="00122699" w:rsidRPr="00186472" w:rsidRDefault="00122699" w:rsidP="00122699">
            <w:pPr>
              <w:keepNext/>
              <w:keepLines/>
              <w:jc w:val="center"/>
              <w:outlineLvl w:val="2"/>
              <w:rPr>
                <w:iCs/>
                <w:noProof w:val="0"/>
                <w:lang w:val="ro-MD"/>
              </w:rPr>
            </w:pPr>
            <w:r w:rsidRPr="00122699">
              <w:rPr>
                <w:iCs/>
                <w:noProof w:val="0"/>
                <w:lang w:val="ro-MD"/>
              </w:rPr>
              <w:t>Lucrări de reparație a anexei la garaje</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93D8892" w14:textId="4C034C76" w:rsidR="00122699" w:rsidRPr="00040D2E" w:rsidRDefault="00122699" w:rsidP="00122699">
            <w:pPr>
              <w:keepNext/>
              <w:keepLines/>
              <w:jc w:val="center"/>
              <w:outlineLvl w:val="2"/>
            </w:pPr>
            <w:r w:rsidRPr="00040D2E">
              <w:t>45453000-7</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tcPr>
          <w:p w14:paraId="28AD25A7" w14:textId="3599253B" w:rsidR="00122699" w:rsidRPr="00040D2E" w:rsidRDefault="00122699" w:rsidP="00122699">
            <w:pPr>
              <w:keepNext/>
              <w:keepLines/>
              <w:jc w:val="center"/>
              <w:outlineLvl w:val="2"/>
              <w:rPr>
                <w:iCs/>
                <w:noProof w:val="0"/>
                <w:color w:val="000000" w:themeColor="text1"/>
                <w:lang w:val="ro-MD"/>
              </w:rPr>
            </w:pPr>
            <w:r w:rsidRPr="00040D2E">
              <w:rPr>
                <w:iCs/>
                <w:noProof w:val="0"/>
                <w:color w:val="000000" w:themeColor="text1"/>
                <w:lang w:val="ro-MD"/>
              </w:rPr>
              <w:t>lucrare</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tcPr>
          <w:p w14:paraId="158A3EA1" w14:textId="3122DCCD" w:rsidR="00122699" w:rsidRPr="00040D2E" w:rsidRDefault="00122699" w:rsidP="00122699">
            <w:pPr>
              <w:keepNext/>
              <w:keepLines/>
              <w:jc w:val="center"/>
              <w:outlineLvl w:val="2"/>
              <w:rPr>
                <w:iCs/>
                <w:noProof w:val="0"/>
                <w:color w:val="000000" w:themeColor="text1"/>
                <w:lang w:val="ro-MD"/>
              </w:rPr>
            </w:pPr>
            <w:r>
              <w:rPr>
                <w:iCs/>
                <w:noProof w:val="0"/>
                <w:color w:val="000000" w:themeColor="text1"/>
                <w:lang w:val="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3915A7C" w14:textId="77777777" w:rsidR="00122699" w:rsidRPr="00040D2E" w:rsidRDefault="00122699" w:rsidP="00122699">
            <w:pPr>
              <w:keepNext/>
              <w:keepLines/>
              <w:jc w:val="center"/>
              <w:outlineLvl w:val="2"/>
              <w:rPr>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A494980" w14:textId="77777777" w:rsidR="00122699" w:rsidRPr="00040D2E" w:rsidRDefault="00122699" w:rsidP="00122699">
            <w:pPr>
              <w:keepNext/>
              <w:keepLines/>
              <w:jc w:val="center"/>
              <w:outlineLvl w:val="2"/>
              <w:rPr>
                <w:iCs/>
                <w:noProof w:val="0"/>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895701E" w14:textId="77777777" w:rsidR="00122699" w:rsidRPr="00040D2E" w:rsidRDefault="00122699" w:rsidP="00122699">
            <w:pPr>
              <w:keepNext/>
              <w:keepLines/>
              <w:jc w:val="both"/>
              <w:outlineLvl w:val="2"/>
              <w:rPr>
                <w:iCs/>
                <w:noProof w:val="0"/>
                <w:lang w:val="ro-MD"/>
              </w:rPr>
            </w:pPr>
          </w:p>
        </w:tc>
      </w:tr>
      <w:tr w:rsidR="00122699" w:rsidRPr="00040D2E" w14:paraId="4F02F2C4" w14:textId="77777777" w:rsidTr="00D37853">
        <w:tc>
          <w:tcPr>
            <w:tcW w:w="6938"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08E3D75" w14:textId="5E3D5CEB" w:rsidR="00122699" w:rsidRPr="00040D2E" w:rsidRDefault="00122699" w:rsidP="00122699">
            <w:pPr>
              <w:keepNext/>
              <w:keepLines/>
              <w:jc w:val="both"/>
              <w:outlineLvl w:val="2"/>
              <w:rPr>
                <w:iCs/>
                <w:noProof w:val="0"/>
                <w:lang w:val="ro-MD"/>
              </w:rPr>
            </w:pPr>
            <w:r w:rsidRPr="00040D2E">
              <w:rPr>
                <w:b/>
                <w:bCs/>
                <w:iCs/>
                <w:noProof w:val="0"/>
                <w:lang w:val="ro-MD"/>
              </w:rPr>
              <w:t>TOTAL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5BD890F6" w14:textId="77777777" w:rsidR="00122699" w:rsidRPr="00040D2E" w:rsidRDefault="00122699" w:rsidP="00122699">
            <w:pPr>
              <w:keepNext/>
              <w:keepLines/>
              <w:jc w:val="both"/>
              <w:outlineLvl w:val="2"/>
              <w:rPr>
                <w:iCs/>
                <w:noProof w:val="0"/>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E3E16F2" w14:textId="77777777" w:rsidR="00122699" w:rsidRPr="00040D2E" w:rsidRDefault="00122699" w:rsidP="00122699">
            <w:pPr>
              <w:keepNext/>
              <w:keepLines/>
              <w:jc w:val="both"/>
              <w:outlineLvl w:val="2"/>
              <w:rPr>
                <w:iCs/>
                <w:noProof w:val="0"/>
                <w:lang w:val="ro-MD"/>
              </w:rPr>
            </w:pPr>
          </w:p>
        </w:tc>
      </w:tr>
    </w:tbl>
    <w:p w14:paraId="44CCF306" w14:textId="450B3B33" w:rsidR="00286C21" w:rsidRDefault="008D3D1F" w:rsidP="00286C21">
      <w:pPr>
        <w:rPr>
          <w:b/>
          <w:iCs/>
          <w:noProof w:val="0"/>
          <w:lang w:val="ro-MD"/>
        </w:rPr>
      </w:pPr>
      <w:bookmarkStart w:id="7" w:name="_Hlk162346811"/>
      <w:r>
        <w:rPr>
          <w:b/>
          <w:iCs/>
          <w:noProof w:val="0"/>
          <w:lang w:val="ro-MD"/>
        </w:rPr>
        <w:t>Semnătura</w:t>
      </w:r>
      <w:r w:rsidR="00DE3CAB">
        <w:rPr>
          <w:b/>
          <w:iCs/>
          <w:noProof w:val="0"/>
          <w:lang w:val="ro-MD"/>
        </w:rPr>
        <w:t xml:space="preserve"> </w:t>
      </w:r>
      <w:r w:rsidR="00537CC8">
        <w:rPr>
          <w:b/>
          <w:iCs/>
          <w:noProof w:val="0"/>
          <w:lang w:val="ro-MD"/>
        </w:rPr>
        <w:t>electronică a</w:t>
      </w:r>
      <w:r>
        <w:rPr>
          <w:b/>
          <w:iCs/>
          <w:noProof w:val="0"/>
          <w:lang w:val="ro-MD"/>
        </w:rPr>
        <w:t xml:space="preserve"> ofertantului</w:t>
      </w:r>
    </w:p>
    <w:p w14:paraId="0B85E06C" w14:textId="77777777" w:rsidR="00286C21" w:rsidRDefault="00286C21" w:rsidP="000A6AA7">
      <w:pPr>
        <w:rPr>
          <w:i/>
          <w:iCs/>
          <w:lang w:val="ro-MD"/>
        </w:rPr>
      </w:pPr>
    </w:p>
    <w:bookmarkEnd w:id="6"/>
    <w:p w14:paraId="13E427CE" w14:textId="77777777" w:rsidR="00347D07" w:rsidRPr="00347D07" w:rsidRDefault="009E49BF" w:rsidP="00347D07">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Pr>
          <w:b w:val="0"/>
          <w:bCs w:val="0"/>
          <w:i/>
          <w:iCs/>
          <w:lang w:val="ro-MD"/>
        </w:rPr>
        <w:br w:type="page"/>
      </w:r>
      <w:bookmarkStart w:id="8" w:name="_Hlk111211551"/>
      <w:bookmarkEnd w:id="7"/>
      <w:r w:rsidR="00347D07" w:rsidRPr="00347D07">
        <w:rPr>
          <w:rFonts w:ascii="Times New Roman" w:hAnsi="Times New Roman" w:cs="Times New Roman"/>
          <w:b w:val="0"/>
          <w:bCs w:val="0"/>
          <w:i/>
          <w:iCs/>
          <w:color w:val="auto"/>
          <w:lang w:val="ro-MD"/>
        </w:rPr>
        <w:lastRenderedPageBreak/>
        <w:t xml:space="preserve">Anexa nr.3 </w:t>
      </w:r>
    </w:p>
    <w:p w14:paraId="32D7D13E" w14:textId="77777777" w:rsidR="00347D07" w:rsidRPr="00347D07" w:rsidRDefault="00347D07" w:rsidP="00347D07">
      <w:pPr>
        <w:jc w:val="right"/>
        <w:rPr>
          <w:b/>
          <w:bCs/>
          <w:noProof w:val="0"/>
          <w:lang w:val="ro-MD"/>
        </w:rPr>
      </w:pPr>
      <w:r w:rsidRPr="00347D07">
        <w:rPr>
          <w:i/>
          <w:iCs/>
          <w:lang w:val="ro-MD"/>
        </w:rPr>
        <w:t>la Caietul de sarcini</w:t>
      </w:r>
    </w:p>
    <w:bookmarkEnd w:id="8"/>
    <w:p w14:paraId="1C831556" w14:textId="77777777" w:rsidR="00347D07" w:rsidRPr="00347D07" w:rsidRDefault="00347D07" w:rsidP="00347D07">
      <w:pPr>
        <w:jc w:val="right"/>
        <w:rPr>
          <w:b/>
          <w:bCs/>
          <w:noProof w:val="0"/>
          <w:lang w:val="ro-MD"/>
        </w:rPr>
      </w:pPr>
    </w:p>
    <w:p w14:paraId="6BD6479A" w14:textId="77777777" w:rsidR="00347D07" w:rsidRPr="00347D07" w:rsidRDefault="00347D07" w:rsidP="00347D07">
      <w:pPr>
        <w:jc w:val="center"/>
        <w:rPr>
          <w:b/>
          <w:noProof w:val="0"/>
          <w:lang w:val="ro-MD"/>
        </w:rPr>
      </w:pPr>
    </w:p>
    <w:tbl>
      <w:tblPr>
        <w:tblW w:w="0" w:type="auto"/>
        <w:jc w:val="center"/>
        <w:tblLook w:val="04A0" w:firstRow="1" w:lastRow="0" w:firstColumn="1" w:lastColumn="0" w:noHBand="0" w:noVBand="1"/>
      </w:tblPr>
      <w:tblGrid>
        <w:gridCol w:w="9026"/>
      </w:tblGrid>
      <w:tr w:rsidR="00347D07" w:rsidRPr="00347D07" w14:paraId="2784C70B" w14:textId="77777777" w:rsidTr="006F5F17">
        <w:trPr>
          <w:jc w:val="center"/>
        </w:trPr>
        <w:tc>
          <w:tcPr>
            <w:tcW w:w="0" w:type="auto"/>
            <w:tcMar>
              <w:top w:w="24" w:type="dxa"/>
              <w:left w:w="48" w:type="dxa"/>
              <w:bottom w:w="24" w:type="dxa"/>
              <w:right w:w="48" w:type="dxa"/>
            </w:tcMar>
          </w:tcPr>
          <w:tbl>
            <w:tblPr>
              <w:tblW w:w="8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0"/>
            </w:tblGrid>
            <w:tr w:rsidR="00347D07" w:rsidRPr="00347D07" w14:paraId="24C0D551" w14:textId="77777777" w:rsidTr="006F5F17">
              <w:trPr>
                <w:trHeight w:val="1024"/>
              </w:trPr>
              <w:tc>
                <w:tcPr>
                  <w:tcW w:w="8850" w:type="dxa"/>
                  <w:tcBorders>
                    <w:top w:val="double" w:sz="4" w:space="0" w:color="auto"/>
                    <w:left w:val="double" w:sz="4" w:space="0" w:color="auto"/>
                    <w:bottom w:val="double" w:sz="4" w:space="0" w:color="auto"/>
                    <w:right w:val="double" w:sz="4" w:space="0" w:color="auto"/>
                  </w:tcBorders>
                  <w:shd w:val="clear" w:color="auto" w:fill="auto"/>
                </w:tcPr>
                <w:p w14:paraId="1685C41A" w14:textId="77777777" w:rsidR="00347D07" w:rsidRPr="00347D07" w:rsidRDefault="00991DB6" w:rsidP="00347D07">
                  <w:pPr>
                    <w:spacing w:before="240"/>
                    <w:jc w:val="center"/>
                    <w:outlineLvl w:val="1"/>
                    <w:rPr>
                      <w:b/>
                    </w:rPr>
                  </w:pPr>
                  <w:r>
                    <w:rPr>
                      <w:b/>
                      <w:spacing w:val="196"/>
                    </w:rPr>
                    <w:object w:dxaOrig="1440" w:dyaOrig="1440" w14:anchorId="0D8AF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5pt;margin-top:0;width:38.55pt;height:48.2pt;z-index:251658240;mso-position-horizontal-relative:margin;mso-position-vertical-relative:margin" fillcolor="window">
                        <v:imagedata r:id="rId12" o:title=""/>
                        <w10:wrap type="square" anchorx="margin" anchory="margin"/>
                      </v:shape>
                      <o:OLEObject Type="Embed" ProgID="Word.Picture.8" ShapeID="_x0000_s1026" DrawAspect="Content" ObjectID="_1778929811" r:id="rId13"/>
                    </w:object>
                  </w:r>
                  <w:r w:rsidR="00347D07" w:rsidRPr="00347D07">
                    <w:rPr>
                      <w:b/>
                      <w:spacing w:val="196"/>
                      <w:sz w:val="40"/>
                      <w:szCs w:val="40"/>
                    </w:rPr>
                    <w:t xml:space="preserve"> ACHIZIŢII PUBLICE</w:t>
                  </w:r>
                  <w:r w:rsidR="00347D07" w:rsidRPr="00347D07">
                    <w:rPr>
                      <w:b/>
                      <w:spacing w:val="196"/>
                    </w:rPr>
                    <w:t xml:space="preserve"> </w:t>
                  </w:r>
                </w:p>
              </w:tc>
            </w:tr>
            <w:tr w:rsidR="00347D07" w:rsidRPr="00347D07" w14:paraId="78D52C30" w14:textId="77777777" w:rsidTr="006F5F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1"/>
              </w:trPr>
              <w:tc>
                <w:tcPr>
                  <w:tcW w:w="8850" w:type="dxa"/>
                  <w:tcBorders>
                    <w:bottom w:val="nil"/>
                  </w:tcBorders>
                  <w:vAlign w:val="center"/>
                </w:tcPr>
                <w:p w14:paraId="14C43CED" w14:textId="77777777" w:rsidR="00347D07" w:rsidRPr="00347D07" w:rsidRDefault="00347D07" w:rsidP="00347D07">
                  <w:pPr>
                    <w:spacing w:line="360" w:lineRule="auto"/>
                    <w:rPr>
                      <w:b/>
                      <w:caps/>
                    </w:rPr>
                  </w:pPr>
                  <w:r w:rsidRPr="00347D07">
                    <w:rPr>
                      <w:b/>
                      <w:caps/>
                    </w:rPr>
                    <w:t xml:space="preserve">                                                          </w:t>
                  </w:r>
                </w:p>
                <w:p w14:paraId="476201ED" w14:textId="77777777" w:rsidR="00347D07" w:rsidRPr="00347D07" w:rsidRDefault="00347D07" w:rsidP="00347D07">
                  <w:pPr>
                    <w:spacing w:line="360" w:lineRule="auto"/>
                    <w:jc w:val="center"/>
                    <w:rPr>
                      <w:b/>
                      <w:caps/>
                    </w:rPr>
                  </w:pPr>
                  <w:r w:rsidRPr="00347D07">
                    <w:rPr>
                      <w:b/>
                      <w:caps/>
                    </w:rPr>
                    <w:t>Contract-model</w:t>
                  </w:r>
                </w:p>
                <w:p w14:paraId="15F0B2EC" w14:textId="77777777" w:rsidR="00347D07" w:rsidRPr="00347D07" w:rsidRDefault="00347D07" w:rsidP="00347D07">
                  <w:pPr>
                    <w:spacing w:line="360" w:lineRule="auto"/>
                    <w:jc w:val="right"/>
                    <w:rPr>
                      <w:b/>
                      <w:caps/>
                    </w:rPr>
                  </w:pPr>
                </w:p>
                <w:p w14:paraId="4E0CC8B2" w14:textId="77777777" w:rsidR="00347D07" w:rsidRPr="00347D07" w:rsidRDefault="00347D07" w:rsidP="00347D07">
                  <w:pPr>
                    <w:ind w:left="2103"/>
                    <w:rPr>
                      <w:b/>
                      <w:caps/>
                    </w:rPr>
                  </w:pPr>
                  <w:r w:rsidRPr="00347D07">
                    <w:rPr>
                      <w:b/>
                      <w:caps/>
                    </w:rPr>
                    <w:t>CONTRACT DE ANTREPRIZĂ</w:t>
                  </w:r>
                </w:p>
                <w:p w14:paraId="5B7C4102" w14:textId="77777777" w:rsidR="00347D07" w:rsidRPr="00347D07" w:rsidRDefault="00347D07" w:rsidP="00347D07">
                  <w:pPr>
                    <w:tabs>
                      <w:tab w:val="center" w:pos="-6663"/>
                      <w:tab w:val="right" w:pos="9135"/>
                    </w:tabs>
                    <w:jc w:val="center"/>
                    <w:rPr>
                      <w:b/>
                      <w:lang w:val="ro-MD"/>
                    </w:rPr>
                  </w:pPr>
                  <w:r w:rsidRPr="00347D07">
                    <w:rPr>
                      <w:b/>
                    </w:rPr>
                    <w:t>privind achiziția prin procedura licitație deschisă</w:t>
                  </w:r>
                </w:p>
                <w:p w14:paraId="48D6DC97" w14:textId="77777777" w:rsidR="00347D07" w:rsidRPr="00347D07" w:rsidRDefault="00347D07" w:rsidP="00347D07">
                  <w:pPr>
                    <w:tabs>
                      <w:tab w:val="center" w:pos="-6663"/>
                      <w:tab w:val="right" w:pos="9531"/>
                    </w:tabs>
                    <w:jc w:val="center"/>
                    <w:rPr>
                      <w:b/>
                    </w:rPr>
                  </w:pPr>
                </w:p>
                <w:p w14:paraId="75D97826" w14:textId="77777777" w:rsidR="00347D07" w:rsidRPr="00347D07" w:rsidRDefault="00347D07" w:rsidP="00347D07">
                  <w:pPr>
                    <w:jc w:val="center"/>
                    <w:rPr>
                      <w:b/>
                      <w:lang w:eastAsia="ru-RU"/>
                    </w:rPr>
                  </w:pPr>
                  <w:r w:rsidRPr="00347D07">
                    <w:rPr>
                      <w:b/>
                    </w:rPr>
                    <w:t>Cod CPV: ______________</w:t>
                  </w:r>
                </w:p>
                <w:p w14:paraId="32E34E34" w14:textId="77777777" w:rsidR="00347D07" w:rsidRPr="00347D07" w:rsidRDefault="00347D07" w:rsidP="00347D07">
                  <w:pPr>
                    <w:tabs>
                      <w:tab w:val="center" w:pos="-6663"/>
                      <w:tab w:val="right" w:pos="9531"/>
                    </w:tabs>
                    <w:jc w:val="right"/>
                  </w:pPr>
                  <w:r w:rsidRPr="00347D07">
                    <w:t>mun. Chișinău</w:t>
                  </w:r>
                </w:p>
                <w:p w14:paraId="553BF93B" w14:textId="77777777" w:rsidR="00347D07" w:rsidRPr="00347D07" w:rsidRDefault="00347D07" w:rsidP="00347D07">
                  <w:pPr>
                    <w:tabs>
                      <w:tab w:val="center" w:pos="-6663"/>
                      <w:tab w:val="right" w:pos="9531"/>
                    </w:tabs>
                    <w:jc w:val="both"/>
                    <w:rPr>
                      <w:i/>
                    </w:rPr>
                  </w:pPr>
                </w:p>
              </w:tc>
            </w:tr>
          </w:tbl>
          <w:p w14:paraId="250D32E3" w14:textId="77777777" w:rsidR="00347D07" w:rsidRPr="00347D07" w:rsidRDefault="00347D07" w:rsidP="00347D07">
            <w:pPr>
              <w:tabs>
                <w:tab w:val="center" w:pos="-6663"/>
                <w:tab w:val="right" w:pos="9531"/>
              </w:tabs>
              <w:jc w:val="center"/>
              <w:rPr>
                <w:b/>
              </w:rPr>
            </w:pPr>
            <w:r w:rsidRPr="00347D07">
              <w:rPr>
                <w:b/>
              </w:rPr>
              <w:t>I. PARTEA GENERALĂ</w:t>
            </w:r>
          </w:p>
          <w:p w14:paraId="0665F547" w14:textId="77777777" w:rsidR="00347D07" w:rsidRPr="00347D07" w:rsidRDefault="00347D07" w:rsidP="00347D07">
            <w:pPr>
              <w:rPr>
                <w:b/>
              </w:rPr>
            </w:pPr>
          </w:p>
          <w:p w14:paraId="107F4ADC" w14:textId="77777777" w:rsidR="00347D07" w:rsidRPr="00347D07" w:rsidRDefault="00347D07" w:rsidP="00347D07">
            <w:pPr>
              <w:spacing w:after="120"/>
            </w:pPr>
            <w:r w:rsidRPr="00347D07">
              <w:rPr>
                <w:b/>
              </w:rPr>
              <w:t>PĂRŢILE CONTRACTANTE</w:t>
            </w:r>
          </w:p>
          <w:p w14:paraId="7E6797E2" w14:textId="77777777" w:rsidR="00347D07" w:rsidRPr="00347D07" w:rsidRDefault="00347D07" w:rsidP="00347D07">
            <w:pPr>
              <w:jc w:val="both"/>
            </w:pPr>
            <w:r w:rsidRPr="00347D07">
              <w:t>Prezentul contract este încheiat în urma procedurii de achiziţie public</w:t>
            </w:r>
            <w:r w:rsidRPr="00347D07">
              <w:rPr>
                <w:lang w:val="ro-MD"/>
              </w:rPr>
              <w:t xml:space="preserve">ă </w:t>
            </w:r>
            <w:r w:rsidRPr="00347D07">
              <w:t>nr.</w:t>
            </w:r>
            <w:r w:rsidRPr="00347D07">
              <w:rPr>
                <w:lang w:val="ro-MD"/>
              </w:rPr>
              <w:t xml:space="preserve"> ___________</w:t>
            </w:r>
            <w:r w:rsidRPr="00347D07">
              <w:t xml:space="preserve">din data de_____________, între___________________________________, cu sediul în mun. Chișinău, __________________________, telefon: 022_____________ sss, fax:____________________, IDNO________________, reprezentată prin dl/dna ______________, _________________, care acţionează în baza Legii nr. 548/1995 cu privire la Banca Națională a Moldovei, cu modificările ulterioare, denumit în continuare </w:t>
            </w:r>
            <w:r w:rsidRPr="00347D07">
              <w:rPr>
                <w:i/>
              </w:rPr>
              <w:t>Beneficiar</w:t>
            </w:r>
            <w:r w:rsidRPr="00347D07">
              <w:t>, pe de o parte, şi</w:t>
            </w:r>
            <w:r w:rsidRPr="00347D07">
              <w:rPr>
                <w:b/>
              </w:rPr>
              <w:t xml:space="preserve"> </w:t>
            </w:r>
            <w:r w:rsidRPr="00347D07">
              <w:rPr>
                <w:rFonts w:eastAsia="Calibri"/>
                <w:b/>
              </w:rPr>
              <w:t>____________________</w:t>
            </w:r>
            <w:r w:rsidRPr="00347D07">
              <w:t xml:space="preserve">, cu sediul în _________________, telefon: ________________, reprezentată prin dl ________________, _______________, denumit în continuare </w:t>
            </w:r>
            <w:r w:rsidRPr="00347D07">
              <w:rPr>
                <w:i/>
              </w:rPr>
              <w:t>Antreprenor,</w:t>
            </w:r>
            <w:r w:rsidRPr="00347D07">
              <w:t xml:space="preserve"> care acţionează în baza Statutului, înregistrată în Registrul de Stat cu nr. _____________ </w:t>
            </w:r>
            <w:r w:rsidRPr="00347D07">
              <w:rPr>
                <w:rFonts w:eastAsia="PMingLiU"/>
                <w:lang w:eastAsia="zh-CN"/>
              </w:rPr>
              <w:t xml:space="preserve">din _______________ </w:t>
            </w:r>
            <w:r w:rsidRPr="00347D07">
              <w:t>pe de altă parte, în baza Deciziei Grupului de lucru al Beneficiarului din  ____________________.</w:t>
            </w:r>
          </w:p>
          <w:p w14:paraId="673AC19E" w14:textId="77777777" w:rsidR="00347D07" w:rsidRPr="00347D07" w:rsidRDefault="00347D07" w:rsidP="00347D07">
            <w:pPr>
              <w:rPr>
                <w:b/>
              </w:rPr>
            </w:pPr>
          </w:p>
          <w:p w14:paraId="5422C8CD" w14:textId="77777777" w:rsidR="00347D07" w:rsidRPr="00347D07" w:rsidRDefault="00347D07" w:rsidP="00347D07">
            <w:r w:rsidRPr="00347D07">
              <w:rPr>
                <w:b/>
              </w:rPr>
              <w:t>1. OBIECTUL CONTRACTULUI</w:t>
            </w:r>
          </w:p>
          <w:p w14:paraId="557E4AB8" w14:textId="6EC0D02E" w:rsidR="00347D07" w:rsidRPr="00D37853" w:rsidRDefault="00347D07" w:rsidP="00347D07">
            <w:pPr>
              <w:shd w:val="clear" w:color="auto" w:fill="FFFFFF" w:themeFill="background1"/>
              <w:spacing w:before="120"/>
              <w:jc w:val="both"/>
              <w:rPr>
                <w:i/>
                <w:sz w:val="22"/>
                <w:szCs w:val="22"/>
                <w:lang w:val="ro-MD" w:eastAsia="ru-RU"/>
              </w:rPr>
            </w:pPr>
            <w:r w:rsidRPr="00347D07">
              <w:t xml:space="preserve">1.1. Antreprenorul se obligă să execute </w:t>
            </w:r>
            <w:r w:rsidRPr="001200D9">
              <w:rPr>
                <w:i/>
              </w:rPr>
              <w:t>lucrările</w:t>
            </w:r>
            <w:r w:rsidR="00107CB3">
              <w:t xml:space="preserve"> </w:t>
            </w:r>
            <w:r w:rsidR="00107CB3" w:rsidRPr="001200D9">
              <w:rPr>
                <w:i/>
              </w:rPr>
              <w:t>de reparație a anexei la garaje, inclusiv demontarea și montarea porților secționale</w:t>
            </w:r>
            <w:r w:rsidRPr="004466A5">
              <w:rPr>
                <w:i/>
              </w:rPr>
              <w:t>, la adresa: mun. Chișinău,</w:t>
            </w:r>
            <w:r w:rsidRPr="00347D07">
              <w:t xml:space="preserve"> </w:t>
            </w:r>
            <w:r w:rsidRPr="001200D9">
              <w:rPr>
                <w:i/>
              </w:rPr>
              <w:t>bd. Gr.Vieru nr.1</w:t>
            </w:r>
            <w:r w:rsidRPr="00347D07">
              <w:t>, în conformitate cu prevederile proiectului tehnic, cu detaliile de execuţie şi cu normativele, standardele şi prescripţiile tehnice.</w:t>
            </w:r>
          </w:p>
          <w:p w14:paraId="69056469" w14:textId="77777777" w:rsidR="00347D07" w:rsidRPr="00347D07" w:rsidRDefault="00347D07" w:rsidP="00347D07"/>
          <w:p w14:paraId="0EE9FBBF" w14:textId="77777777" w:rsidR="00347D07" w:rsidRPr="00347D07" w:rsidRDefault="00347D07" w:rsidP="00347D07">
            <w:r w:rsidRPr="00347D07">
              <w:rPr>
                <w:b/>
              </w:rPr>
              <w:t>2. PERIOADA DE EXECUŢIE</w:t>
            </w:r>
          </w:p>
          <w:p w14:paraId="416B7B92" w14:textId="77777777" w:rsidR="00347D07" w:rsidRPr="00347D07" w:rsidRDefault="00347D07" w:rsidP="00347D07">
            <w:pPr>
              <w:jc w:val="both"/>
              <w:rPr>
                <w:i/>
              </w:rPr>
            </w:pPr>
            <w:r w:rsidRPr="00347D07">
              <w:t xml:space="preserve">2.1. Durata de execuţie a lucrărilor contractate este de </w:t>
            </w:r>
            <w:r w:rsidRPr="00347D07">
              <w:rPr>
                <w:i/>
              </w:rPr>
              <w:t>60 zile lucrătoare</w:t>
            </w:r>
            <w:r w:rsidRPr="00347D07">
              <w:t xml:space="preserve"> după primirea ordinului de începere a execuţiei şi asigurării lucrului ritmic de către Beneficiar.</w:t>
            </w:r>
          </w:p>
          <w:p w14:paraId="537057D2" w14:textId="77777777" w:rsidR="00347D07" w:rsidRPr="00347D07" w:rsidRDefault="00347D07" w:rsidP="00347D07">
            <w:pPr>
              <w:jc w:val="both"/>
              <w:rPr>
                <w:i/>
              </w:rPr>
            </w:pPr>
            <w:r w:rsidRPr="00347D07">
              <w:t>2.2. Graficul de execuţie a lucrărilor se va efectua conform Specificaţiei din anexa la prezentul Contract.</w:t>
            </w:r>
          </w:p>
          <w:p w14:paraId="17E5ED95" w14:textId="77777777" w:rsidR="00347D07" w:rsidRPr="00347D07" w:rsidRDefault="00347D07" w:rsidP="00347D07">
            <w:pPr>
              <w:jc w:val="both"/>
            </w:pPr>
            <w:r w:rsidRPr="00347D07">
              <w:t>2.3. Perioada de execuţie poate fi prelungită sau suspendată dacă constrângerea activităţii se datorează următoarelor cauze:</w:t>
            </w:r>
          </w:p>
          <w:p w14:paraId="6AD81BE2" w14:textId="77777777" w:rsidR="00347D07" w:rsidRPr="00347D07" w:rsidRDefault="00347D07" w:rsidP="00347D07">
            <w:pPr>
              <w:ind w:firstLine="381"/>
              <w:jc w:val="both"/>
            </w:pPr>
            <w:r w:rsidRPr="00347D07">
              <w:t>a) generate de Beneficiar;</w:t>
            </w:r>
          </w:p>
          <w:p w14:paraId="7FB29420" w14:textId="77777777" w:rsidR="00347D07" w:rsidRPr="00347D07" w:rsidRDefault="00347D07" w:rsidP="00347D07">
            <w:pPr>
              <w:ind w:firstLine="381"/>
              <w:jc w:val="both"/>
            </w:pPr>
            <w:r w:rsidRPr="00347D07">
              <w:t>b) datorită impedimentului care justifică neexecutarea obligației sau altei situaţii extreme neimputabile şi imprevizibile pentru Antreprenor;</w:t>
            </w:r>
          </w:p>
          <w:p w14:paraId="00E9868A" w14:textId="77777777" w:rsidR="00347D07" w:rsidRPr="00347D07" w:rsidRDefault="00347D07" w:rsidP="00347D07">
            <w:pPr>
              <w:ind w:firstLine="381"/>
              <w:jc w:val="both"/>
            </w:pPr>
            <w:r w:rsidRPr="00347D07">
              <w:lastRenderedPageBreak/>
              <w:t>c) influenţei factorilor climatici, care duc la imposibilitatea executării lucrărilor stabilite conform caietului de sarcini, or executarea lor în asemenea condiții climaterice se va răsfrânge asupra calității lucrărilor;</w:t>
            </w:r>
          </w:p>
          <w:p w14:paraId="19DB19CD" w14:textId="77777777" w:rsidR="00347D07" w:rsidRPr="00347D07" w:rsidRDefault="00347D07" w:rsidP="00347D07">
            <w:pPr>
              <w:ind w:firstLine="381"/>
              <w:jc w:val="both"/>
            </w:pPr>
            <w:r w:rsidRPr="00347D07">
              <w:t>d) calamităţilor naturale recunoscute de autoritatea legală.</w:t>
            </w:r>
          </w:p>
          <w:p w14:paraId="057993C3" w14:textId="77777777" w:rsidR="00347D07" w:rsidRPr="00347D07" w:rsidRDefault="00347D07" w:rsidP="00347D07">
            <w:pPr>
              <w:jc w:val="both"/>
            </w:pPr>
            <w:r w:rsidRPr="00347D07">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42646FE" w14:textId="77777777" w:rsidR="00347D07" w:rsidRPr="00347D07" w:rsidRDefault="00347D07" w:rsidP="00347D07">
            <w:pPr>
              <w:jc w:val="both"/>
            </w:pPr>
            <w:r w:rsidRPr="00347D07">
              <w:t>2.5. La terminarea lucrărilor, Antreprenorul va notifica Beneficiarul că sunt îndeplinite condiţiile de recepţie, solicitând convocarea comisiei. În baza acestei notificări, Beneficiarul va convoca comisia de  recepţie pentru terminarea lucrărilor.</w:t>
            </w:r>
          </w:p>
          <w:p w14:paraId="6B7E415F" w14:textId="77777777" w:rsidR="00347D07" w:rsidRPr="00347D07" w:rsidRDefault="00347D07" w:rsidP="00347D07">
            <w:pPr>
              <w:jc w:val="both"/>
            </w:pPr>
            <w:r w:rsidRPr="00347D07">
              <w:t>2.6.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w:t>
            </w:r>
            <w:r w:rsidRPr="00347D07">
              <w:rPr>
                <w:color w:val="FF0000"/>
              </w:rPr>
              <w:t xml:space="preserve"> </w:t>
            </w:r>
            <w:r w:rsidRPr="00347D07">
              <w:t>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59EB975" w14:textId="77777777" w:rsidR="00347D07" w:rsidRPr="00347D07" w:rsidRDefault="00347D07" w:rsidP="00347D07">
            <w:pPr>
              <w:jc w:val="both"/>
            </w:pPr>
          </w:p>
          <w:p w14:paraId="153D9AF1" w14:textId="77777777" w:rsidR="00347D07" w:rsidRPr="00347D07" w:rsidRDefault="00347D07" w:rsidP="00347D07">
            <w:pPr>
              <w:jc w:val="both"/>
            </w:pPr>
            <w:r w:rsidRPr="00347D07">
              <w:rPr>
                <w:b/>
              </w:rPr>
              <w:t>3. VALOAREA LUCRĂRILOR ŞI MODALITĂŢILE DE PLATĂ</w:t>
            </w:r>
          </w:p>
          <w:p w14:paraId="776DD66E" w14:textId="77777777" w:rsidR="00347D07" w:rsidRPr="00347D07" w:rsidRDefault="00347D07" w:rsidP="00347D07">
            <w:pPr>
              <w:jc w:val="both"/>
              <w:rPr>
                <w:b/>
                <w:lang w:val="ro-MD"/>
              </w:rPr>
            </w:pPr>
            <w:r w:rsidRPr="00347D07">
              <w:t>3.1. Valoarea lucrărilor, ce reprezintă obiectul prezentului contract, este de</w:t>
            </w:r>
            <w:r w:rsidRPr="00347D07">
              <w:rPr>
                <w:b/>
              </w:rPr>
              <w:t xml:space="preserve"> _______ MDL (_____________ lei, ____ bani)</w:t>
            </w:r>
            <w:r w:rsidRPr="00347D07">
              <w:t>, inclusiv TVA.</w:t>
            </w:r>
          </w:p>
          <w:p w14:paraId="4BC833B8" w14:textId="77777777" w:rsidR="00347D07" w:rsidRPr="00347D07" w:rsidRDefault="00347D07" w:rsidP="00347D07">
            <w:pPr>
              <w:jc w:val="both"/>
            </w:pPr>
            <w:r w:rsidRPr="00347D07">
              <w:t>3.2. Achitările vor fi efectuate prin transfer în baza facturii fiscale, după primirea procesului – verbal de recepţie a lucrărilor executate și a procesului – verbal de recepţie la terminarea lucrărilor, semnate şi acceptate de către Beneficiar.</w:t>
            </w:r>
          </w:p>
          <w:p w14:paraId="5A74FA20" w14:textId="77777777" w:rsidR="00347D07" w:rsidRPr="00347D07" w:rsidRDefault="00347D07" w:rsidP="00347D07">
            <w:pPr>
              <w:jc w:val="both"/>
            </w:pPr>
            <w:r w:rsidRPr="00347D07">
              <w:t>3.3. Beneficiarul va verifica procesele-verbale de recepție a lucrărilor executate în termen de 10 zile calendaristice de la primirea acestora de la Antreprenor.</w:t>
            </w:r>
          </w:p>
          <w:p w14:paraId="54AC8720" w14:textId="77777777" w:rsidR="00347D07" w:rsidRPr="00347D07" w:rsidRDefault="00347D07" w:rsidP="00347D07">
            <w:pPr>
              <w:jc w:val="both"/>
            </w:pPr>
            <w:r w:rsidRPr="00347D07">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9C8A6DF" w14:textId="77777777" w:rsidR="00347D07" w:rsidRPr="00347D07" w:rsidRDefault="00347D07" w:rsidP="00347D07">
            <w:pPr>
              <w:jc w:val="both"/>
            </w:pPr>
            <w:r w:rsidRPr="00347D07">
              <w:t>3.5. Lucrările nu vor fi considerate finalizate până când procesul-verbal de recepţie la terminarea lucrărilor  nu va fi semnat de comisia de recepţie, care confirmă că lucrările au fost executate conform contractului.</w:t>
            </w:r>
          </w:p>
          <w:p w14:paraId="21B6A775" w14:textId="77777777" w:rsidR="00347D07" w:rsidRPr="00347D07" w:rsidRDefault="00347D07" w:rsidP="00347D07">
            <w:pPr>
              <w:jc w:val="both"/>
            </w:pPr>
            <w:bookmarkStart w:id="9" w:name="_Hlk165364808"/>
            <w:r w:rsidRPr="00347D07">
              <w:t>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bookmarkEnd w:id="9"/>
            <w:r w:rsidRPr="00347D07">
              <w:t xml:space="preserve">. </w:t>
            </w:r>
          </w:p>
          <w:p w14:paraId="77430373" w14:textId="77777777" w:rsidR="00347D07" w:rsidRPr="00347D07" w:rsidRDefault="00347D07" w:rsidP="00347D07">
            <w:pPr>
              <w:jc w:val="both"/>
            </w:pPr>
            <w:r w:rsidRPr="00347D07">
              <w:t xml:space="preserve"> </w:t>
            </w:r>
          </w:p>
          <w:p w14:paraId="60E84BB6" w14:textId="77777777" w:rsidR="00347D07" w:rsidRPr="00347D07" w:rsidRDefault="00347D07" w:rsidP="00347D07">
            <w:pPr>
              <w:jc w:val="both"/>
              <w:rPr>
                <w:b/>
              </w:rPr>
            </w:pPr>
            <w:r w:rsidRPr="00347D07">
              <w:rPr>
                <w:b/>
              </w:rPr>
              <w:t>4. DREPTURILE ŞI OBLIGAŢIILE ANTREPRENORULUI ŞI ALE BENEFICIARULUI</w:t>
            </w:r>
          </w:p>
          <w:p w14:paraId="4AAD658D" w14:textId="77777777" w:rsidR="00347D07" w:rsidRPr="00347D07" w:rsidRDefault="00347D07" w:rsidP="00347D07">
            <w:pPr>
              <w:jc w:val="both"/>
            </w:pPr>
            <w:r w:rsidRPr="00347D07">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91DA34B" w14:textId="77777777" w:rsidR="00347D07" w:rsidRPr="00347D07" w:rsidRDefault="00347D07" w:rsidP="00347D07">
            <w:pPr>
              <w:jc w:val="both"/>
            </w:pPr>
            <w:r w:rsidRPr="00347D07">
              <w:lastRenderedPageBreak/>
              <w:t xml:space="preserve">4.2. Antreprenorul are obligaţia să execute, să finalizeze lucrarea în termenele stabilite în contract, pe proprie răspundere. Pentru aceasta el este obligat să respecte proiectul, documentaţia de execuţie şi prevederile actelor normative din domeniul construcţiilor. </w:t>
            </w:r>
          </w:p>
          <w:p w14:paraId="010E629F" w14:textId="77777777" w:rsidR="00347D07" w:rsidRPr="00347D07" w:rsidRDefault="00347D07" w:rsidP="00347D07">
            <w:pPr>
              <w:jc w:val="both"/>
            </w:pPr>
            <w:r w:rsidRPr="00347D07">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FEA104E" w14:textId="77777777" w:rsidR="00347D07" w:rsidRPr="00347D07" w:rsidRDefault="00347D07" w:rsidP="00347D07">
            <w:pPr>
              <w:jc w:val="both"/>
            </w:pPr>
            <w:r w:rsidRPr="00347D07">
              <w:t xml:space="preserve">4.4. Documentaţia pusă la dispoziţia Antreprenorului se repartizează astfel: un exemplar rămâne la dispoziţia Antreprenorului, iar altul va fi ţinut de către acesta la dispoziţie pentru consultare de către Agenția pentru Supravegherea Tehnică, precum şi de către alte persoane autorizate, inclusiv responsabilul tehnic atestat. </w:t>
            </w:r>
          </w:p>
          <w:p w14:paraId="7180500F" w14:textId="77777777" w:rsidR="00347D07" w:rsidRPr="00347D07" w:rsidRDefault="00347D07" w:rsidP="00347D07">
            <w:pPr>
              <w:jc w:val="both"/>
            </w:pPr>
            <w:r w:rsidRPr="00347D07">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28C3EFA" w14:textId="77777777" w:rsidR="00347D07" w:rsidRPr="00347D07" w:rsidRDefault="00347D07" w:rsidP="00347D07">
            <w:pPr>
              <w:jc w:val="both"/>
            </w:pPr>
            <w:r w:rsidRPr="00347D07">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958F83A" w14:textId="77777777" w:rsidR="00347D07" w:rsidRPr="00347D07" w:rsidRDefault="00347D07" w:rsidP="00347D07">
            <w:pPr>
              <w:jc w:val="both"/>
            </w:pPr>
            <w:r w:rsidRPr="00347D07">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537A921" w14:textId="77777777" w:rsidR="00347D07" w:rsidRPr="00347D07" w:rsidRDefault="00347D07" w:rsidP="00347D07">
            <w:pPr>
              <w:jc w:val="both"/>
            </w:pPr>
            <w:r w:rsidRPr="00347D07">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3602B95" w14:textId="77777777" w:rsidR="00347D07" w:rsidRPr="00347D07" w:rsidRDefault="00347D07" w:rsidP="00347D07">
            <w:pPr>
              <w:jc w:val="both"/>
            </w:pPr>
            <w:r w:rsidRPr="00347D07">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7B74CFBD" w14:textId="77777777" w:rsidR="00347D07" w:rsidRPr="00347D07" w:rsidRDefault="00347D07" w:rsidP="00347D07">
            <w:pPr>
              <w:jc w:val="both"/>
            </w:pPr>
            <w:r w:rsidRPr="00347D07">
              <w:t xml:space="preserve">4.10. Antreprenorul, prin atribuirea ofertei în favoarea sa, se angajează să prezinte garanţia de bună execuţie a contractului, în cuantum de  5% din valoarea contractului atribuit. </w:t>
            </w:r>
          </w:p>
          <w:p w14:paraId="4B5272FB" w14:textId="77777777" w:rsidR="00347D07" w:rsidRPr="00347D07" w:rsidRDefault="00347D07" w:rsidP="00347D07">
            <w:pPr>
              <w:jc w:val="both"/>
            </w:pPr>
            <w:r w:rsidRPr="00347D07">
              <w:t xml:space="preserve">4.11. Autoritatea contractantă restituie garanţia de bună execuţie Antreprenorului după semnarea procesului-verbal de recepție a  lucrărilor executate în cel mult 15 zile. În cazul recepţiei cu obiecţii, garanţia se va restitui în cel mult 15 zile după înlăturarea acestora. </w:t>
            </w:r>
          </w:p>
          <w:p w14:paraId="3511E19F" w14:textId="77777777" w:rsidR="00347D07" w:rsidRPr="00347D07" w:rsidRDefault="00347D07" w:rsidP="00347D07">
            <w:pPr>
              <w:jc w:val="both"/>
            </w:pPr>
            <w:r w:rsidRPr="00347D07">
              <w:t xml:space="preserve">4.12. 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A0973D2" w14:textId="77777777" w:rsidR="00347D07" w:rsidRPr="00347D07" w:rsidRDefault="00347D07" w:rsidP="00347D07">
            <w:pPr>
              <w:jc w:val="both"/>
            </w:pPr>
            <w:r w:rsidRPr="00347D07">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ACF7B6" w14:textId="77777777" w:rsidR="00347D07" w:rsidRPr="00347D07" w:rsidRDefault="00347D07" w:rsidP="00347D07">
            <w:pPr>
              <w:jc w:val="both"/>
            </w:pPr>
            <w:r w:rsidRPr="00347D07">
              <w:t xml:space="preserve">4.14. La lucrările la care se fac încercări, se consideră calitatea probei îndeplinită atâta timp cât rezultatele se înscriu în limitele admise prin reglementările tehnice. </w:t>
            </w:r>
          </w:p>
          <w:p w14:paraId="31A7D257" w14:textId="77777777" w:rsidR="00347D07" w:rsidRPr="00347D07" w:rsidRDefault="00347D07" w:rsidP="00347D07">
            <w:pPr>
              <w:jc w:val="both"/>
            </w:pPr>
            <w:r w:rsidRPr="00347D07">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E3D298D" w14:textId="77777777" w:rsidR="00347D07" w:rsidRPr="00347D07" w:rsidRDefault="00347D07" w:rsidP="00347D07">
            <w:pPr>
              <w:jc w:val="both"/>
            </w:pPr>
            <w:r w:rsidRPr="00347D07">
              <w:lastRenderedPageBreak/>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B6FC6CF" w14:textId="77777777" w:rsidR="00347D07" w:rsidRPr="00347D07" w:rsidRDefault="00347D07" w:rsidP="00347D07">
            <w:pPr>
              <w:jc w:val="both"/>
            </w:pPr>
            <w:r w:rsidRPr="00347D07">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A2AE311" w14:textId="77777777" w:rsidR="00347D07" w:rsidRPr="00347D07" w:rsidRDefault="00347D07" w:rsidP="00347D07">
            <w:pPr>
              <w:jc w:val="both"/>
            </w:pPr>
            <w:r w:rsidRPr="00347D07">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14:paraId="0A55E449" w14:textId="77777777" w:rsidR="00347D07" w:rsidRPr="00347D07" w:rsidRDefault="00347D07" w:rsidP="00347D07">
            <w:pPr>
              <w:jc w:val="both"/>
            </w:pPr>
            <w:r w:rsidRPr="00347D07">
              <w:t xml:space="preserve">4.19. Pentru verificarea trasării de către Beneficiar sau proiectant, Antreprenorul este obligat să protejeze şi să păstreze toate reperele, bornele sau alte obiecte folosite la trasarea lucrărilor. </w:t>
            </w:r>
          </w:p>
          <w:p w14:paraId="1C238795" w14:textId="77777777" w:rsidR="00347D07" w:rsidRPr="00347D07" w:rsidRDefault="00347D07" w:rsidP="00347D07">
            <w:pPr>
              <w:jc w:val="both"/>
            </w:pPr>
            <w:r w:rsidRPr="00347D07">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A152869" w14:textId="77777777" w:rsidR="00347D07" w:rsidRPr="00347D07" w:rsidRDefault="00347D07" w:rsidP="00347D07">
            <w:pPr>
              <w:jc w:val="both"/>
            </w:pPr>
            <w:r w:rsidRPr="00347D07">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BC1059" w14:textId="77777777" w:rsidR="00347D07" w:rsidRPr="00347D07" w:rsidRDefault="00347D07" w:rsidP="00347D07">
            <w:pPr>
              <w:jc w:val="both"/>
            </w:pPr>
            <w:r w:rsidRPr="00347D07">
              <w:t xml:space="preserve">4.22. Pe parcursul executării lucrărilor, Beneficiarul are dreptul să dispună în scris: </w:t>
            </w:r>
          </w:p>
          <w:p w14:paraId="21CBF5C2" w14:textId="77777777" w:rsidR="00347D07" w:rsidRPr="00347D07" w:rsidRDefault="00347D07" w:rsidP="00347D07">
            <w:pPr>
              <w:ind w:firstLine="381"/>
              <w:jc w:val="both"/>
            </w:pPr>
            <w:r w:rsidRPr="00347D07">
              <w:t>a)</w:t>
            </w:r>
            <w:r w:rsidRPr="00347D07">
              <w:tab/>
              <w:t xml:space="preserve">îndepărtarea de pe şantier a oricăror materiale care sunt calitativ necorespunzătoare; </w:t>
            </w:r>
          </w:p>
          <w:p w14:paraId="289FDBA2" w14:textId="77777777" w:rsidR="00347D07" w:rsidRPr="00347D07" w:rsidRDefault="00347D07" w:rsidP="00347D07">
            <w:pPr>
              <w:ind w:firstLine="381"/>
              <w:jc w:val="both"/>
            </w:pPr>
            <w:r w:rsidRPr="00347D07">
              <w:t>b)</w:t>
            </w:r>
            <w:r w:rsidRPr="00347D07">
              <w:tab/>
              <w:t xml:space="preserve">înlocuirea materialelor necorespunzătoare calitativ cu altele corespunzătoare; </w:t>
            </w:r>
          </w:p>
          <w:p w14:paraId="17B9AC9F" w14:textId="77777777" w:rsidR="00347D07" w:rsidRPr="00347D07" w:rsidRDefault="00347D07" w:rsidP="00347D07">
            <w:pPr>
              <w:ind w:firstLine="381"/>
              <w:jc w:val="both"/>
            </w:pPr>
            <w:r w:rsidRPr="00347D07">
              <w:t>c)</w:t>
            </w:r>
            <w:r w:rsidRPr="00347D07">
              <w:tab/>
              <w:t xml:space="preserve">îndepărtarea sau refacerea oricărei lucrări sau părţi de lucrare necorespunzătoare din punct   de vedere calitativ. </w:t>
            </w:r>
          </w:p>
          <w:p w14:paraId="49201046" w14:textId="77777777" w:rsidR="00347D07" w:rsidRPr="00347D07" w:rsidRDefault="00347D07" w:rsidP="00347D07">
            <w:pPr>
              <w:jc w:val="both"/>
            </w:pPr>
            <w:r w:rsidRPr="00347D07">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E1D3654" w14:textId="77777777" w:rsidR="00347D07" w:rsidRPr="00347D07" w:rsidRDefault="00347D07" w:rsidP="00347D07">
            <w:pPr>
              <w:jc w:val="both"/>
            </w:pPr>
            <w:r w:rsidRPr="00347D07">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1BA19BE" w14:textId="77777777" w:rsidR="00347D07" w:rsidRPr="00347D07" w:rsidRDefault="00347D07" w:rsidP="00347D07">
            <w:pPr>
              <w:jc w:val="both"/>
            </w:pPr>
            <w:r w:rsidRPr="00347D07">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B7A7727" w14:textId="77777777" w:rsidR="00347D07" w:rsidRPr="00347D07" w:rsidRDefault="00347D07" w:rsidP="00347D07">
            <w:pPr>
              <w:jc w:val="both"/>
            </w:pPr>
            <w:r w:rsidRPr="00347D07">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439C0A6" w14:textId="77777777" w:rsidR="00347D07" w:rsidRPr="00347D07" w:rsidRDefault="00347D07" w:rsidP="00347D07">
            <w:pPr>
              <w:jc w:val="both"/>
            </w:pPr>
          </w:p>
          <w:p w14:paraId="66A083F5" w14:textId="77777777" w:rsidR="00347D07" w:rsidRPr="00347D07" w:rsidRDefault="00347D07" w:rsidP="00347D07">
            <w:pPr>
              <w:jc w:val="both"/>
              <w:rPr>
                <w:b/>
              </w:rPr>
            </w:pPr>
            <w:r w:rsidRPr="00347D07">
              <w:rPr>
                <w:b/>
              </w:rPr>
              <w:t>5. AJUSTAREA VALORII CONTRACTULUI</w:t>
            </w:r>
          </w:p>
          <w:p w14:paraId="36F33E53" w14:textId="77777777" w:rsidR="00347D07" w:rsidRPr="00347D07" w:rsidRDefault="00347D07" w:rsidP="00347D07">
            <w:pPr>
              <w:jc w:val="both"/>
            </w:pPr>
            <w:r w:rsidRPr="00347D07">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CAAB458" w14:textId="77777777" w:rsidR="00347D07" w:rsidRPr="00347D07" w:rsidRDefault="00347D07" w:rsidP="00347D07">
            <w:pPr>
              <w:jc w:val="both"/>
            </w:pPr>
          </w:p>
          <w:p w14:paraId="2BD564AB" w14:textId="77777777" w:rsidR="00347D07" w:rsidRPr="00347D07" w:rsidRDefault="00347D07" w:rsidP="00347D07">
            <w:pPr>
              <w:jc w:val="both"/>
            </w:pPr>
          </w:p>
          <w:p w14:paraId="3483BFA6" w14:textId="77777777" w:rsidR="00347D07" w:rsidRPr="00347D07" w:rsidRDefault="00347D07" w:rsidP="00347D07">
            <w:pPr>
              <w:jc w:val="both"/>
            </w:pPr>
          </w:p>
          <w:p w14:paraId="3D5C20BE" w14:textId="77777777" w:rsidR="00347D07" w:rsidRPr="00347D07" w:rsidRDefault="00347D07" w:rsidP="00347D07">
            <w:pPr>
              <w:jc w:val="both"/>
              <w:rPr>
                <w:b/>
              </w:rPr>
            </w:pPr>
            <w:r w:rsidRPr="00347D07">
              <w:rPr>
                <w:b/>
              </w:rPr>
              <w:lastRenderedPageBreak/>
              <w:t xml:space="preserve">6. ANTREPRENORUL ŞI SUBANTREPRENORII </w:t>
            </w:r>
          </w:p>
          <w:p w14:paraId="1260DFE9" w14:textId="77777777" w:rsidR="00347D07" w:rsidRPr="00347D07" w:rsidRDefault="00347D07" w:rsidP="00347D07">
            <w:pPr>
              <w:jc w:val="both"/>
            </w:pPr>
            <w:r w:rsidRPr="00347D07">
              <w:t>6.1. Antreprenorul este obligat să execute toate lucrările, prevăzute în contract, în termenele stabilite prin graficul de execuţie a lucrărilor şi de o calitate corespunzătoare prevederilor actelor normative şi  prezentului contract.</w:t>
            </w:r>
          </w:p>
          <w:p w14:paraId="297A9AAE" w14:textId="77777777" w:rsidR="00347D07" w:rsidRPr="00347D07" w:rsidRDefault="00347D07" w:rsidP="00347D07">
            <w:pPr>
              <w:jc w:val="both"/>
            </w:pPr>
            <w:r w:rsidRPr="00347D07">
              <w:t xml:space="preserve">6.2. În cazul în care părţile din lucrarea ce se contractează se execută în subantrepriză, Antreprenorul trebuie să prezinte, cu ocazia ofertării, lista subantreprenorilor şi lucrările pe care aceştia le vor executa. </w:t>
            </w:r>
          </w:p>
          <w:p w14:paraId="5F8CBF0E" w14:textId="77777777" w:rsidR="00347D07" w:rsidRPr="00347D07" w:rsidRDefault="00347D07" w:rsidP="00347D07">
            <w:pPr>
              <w:jc w:val="both"/>
            </w:pPr>
            <w:r w:rsidRPr="00347D07">
              <w:t xml:space="preserve">6.3. Pe parcursul execuţiei lucrărilor, Antreprenorul este obligat să comunice, la cererea Beneficiarului, datele de identificare ale subantreprenorilor. </w:t>
            </w:r>
          </w:p>
          <w:p w14:paraId="358A5E9E" w14:textId="77777777" w:rsidR="00347D07" w:rsidRPr="00347D07" w:rsidRDefault="00347D07" w:rsidP="00347D07">
            <w:pPr>
              <w:jc w:val="both"/>
            </w:pPr>
            <w:r w:rsidRPr="00347D07">
              <w:t>6.4. Angajarea forţei de muncă pe bază de acord nu este considerată obiectul unei subcontractări.</w:t>
            </w:r>
          </w:p>
          <w:p w14:paraId="185CA7C5" w14:textId="77777777" w:rsidR="00347D07" w:rsidRPr="00347D07" w:rsidRDefault="00347D07" w:rsidP="00347D07">
            <w:pPr>
              <w:jc w:val="both"/>
            </w:pPr>
          </w:p>
          <w:p w14:paraId="359CF846" w14:textId="77777777" w:rsidR="00347D07" w:rsidRPr="00347D07" w:rsidRDefault="00347D07" w:rsidP="00347D07">
            <w:pPr>
              <w:jc w:val="both"/>
              <w:rPr>
                <w:b/>
              </w:rPr>
            </w:pPr>
            <w:r w:rsidRPr="00347D07">
              <w:rPr>
                <w:b/>
              </w:rPr>
              <w:t>7. FORŢA DE MUNCĂ</w:t>
            </w:r>
          </w:p>
          <w:p w14:paraId="61ED68C0" w14:textId="77777777" w:rsidR="00347D07" w:rsidRPr="00347D07" w:rsidRDefault="00347D07" w:rsidP="00347D07">
            <w:pPr>
              <w:jc w:val="both"/>
            </w:pPr>
            <w:r w:rsidRPr="00347D07">
              <w:t xml:space="preserve">7.1. Antreprenorul şi subantreprenorii vor îndeplini toate formalităţile necesare angajării întregii forţe de muncă pentru executarea lucrărilor contractate în conformitate cu prevederile legislaţiei. </w:t>
            </w:r>
          </w:p>
          <w:p w14:paraId="6BD866FD" w14:textId="77777777" w:rsidR="00347D07" w:rsidRPr="00347D07" w:rsidRDefault="00347D07" w:rsidP="00347D07">
            <w:pPr>
              <w:jc w:val="both"/>
            </w:pPr>
          </w:p>
          <w:p w14:paraId="67F3DE8F" w14:textId="77777777" w:rsidR="00347D07" w:rsidRPr="00347D07" w:rsidRDefault="00347D07" w:rsidP="00347D07">
            <w:pPr>
              <w:jc w:val="both"/>
              <w:rPr>
                <w:b/>
              </w:rPr>
            </w:pPr>
            <w:r w:rsidRPr="00347D07">
              <w:rPr>
                <w:b/>
              </w:rPr>
              <w:t>8. MATERIALELE ŞI EXECUŢIA LUCRĂRILOR PROPRIU-ZISE</w:t>
            </w:r>
          </w:p>
          <w:p w14:paraId="11AE0E76" w14:textId="77777777" w:rsidR="00347D07" w:rsidRPr="00347D07" w:rsidRDefault="00347D07" w:rsidP="00347D07">
            <w:pPr>
              <w:jc w:val="both"/>
            </w:pPr>
            <w:r w:rsidRPr="00347D07">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D6D77AB" w14:textId="77777777" w:rsidR="00347D07" w:rsidRPr="00347D07" w:rsidRDefault="00347D07" w:rsidP="00347D07">
            <w:pPr>
              <w:jc w:val="both"/>
            </w:pPr>
            <w:r w:rsidRPr="00347D07">
              <w:t xml:space="preserve">8.2.Costul probelor şi încercărilor va fi suportat de Antreprenor, dacă acesta este prevăzut în documentaţie, în caz contrar cheltuielile vor fi suportate de Beneficiar. </w:t>
            </w:r>
          </w:p>
          <w:p w14:paraId="4B94BACE" w14:textId="77777777" w:rsidR="00347D07" w:rsidRPr="00347D07" w:rsidRDefault="00347D07" w:rsidP="00347D07">
            <w:pPr>
              <w:jc w:val="both"/>
            </w:pPr>
            <w:r w:rsidRPr="00347D07">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3CF48F4" w14:textId="77777777" w:rsidR="00347D07" w:rsidRPr="00347D07" w:rsidRDefault="00347D07" w:rsidP="00347D07">
            <w:pPr>
              <w:jc w:val="both"/>
            </w:pPr>
            <w:r w:rsidRPr="00347D07">
              <w:t xml:space="preserve">8.4. Beneficiarul, proiectantul sau orice altă persoană autorizată de aceştia au acces tot timpul la lucrări pe şantier şi în locurile unde se pregăteşte lucrarea, în depozite de materiale prefabricate etc. </w:t>
            </w:r>
          </w:p>
          <w:p w14:paraId="622E837E" w14:textId="77777777" w:rsidR="00347D07" w:rsidRPr="00347D07" w:rsidRDefault="00347D07" w:rsidP="00347D07">
            <w:pPr>
              <w:jc w:val="both"/>
            </w:pPr>
            <w:r w:rsidRPr="00347D07">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D776439" w14:textId="77777777" w:rsidR="00347D07" w:rsidRPr="00347D07" w:rsidRDefault="00347D07" w:rsidP="00347D07">
            <w:pPr>
              <w:jc w:val="both"/>
            </w:pPr>
            <w:r w:rsidRPr="00347D07">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84CA450" w14:textId="77777777" w:rsidR="00347D07" w:rsidRPr="00347D07" w:rsidRDefault="00347D07" w:rsidP="00347D07">
            <w:pPr>
              <w:jc w:val="both"/>
            </w:pPr>
            <w:r w:rsidRPr="00347D07">
              <w:t xml:space="preserve">8.7. Costurile pentru consumul de utilităţi, precum şi cel al contoarelor sau al altor aparate de măsurat se suportă de către Antreprenor. În cazul mai multor antreprenori, costurile se suportă proporţional de către aceştia. </w:t>
            </w:r>
          </w:p>
          <w:p w14:paraId="0F488774" w14:textId="77777777" w:rsidR="00347D07" w:rsidRPr="00347D07" w:rsidRDefault="00347D07" w:rsidP="00347D07">
            <w:pPr>
              <w:jc w:val="both"/>
            </w:pPr>
            <w:r w:rsidRPr="00347D07">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C812050" w14:textId="77777777" w:rsidR="00347D07" w:rsidRPr="00347D07" w:rsidRDefault="00347D07" w:rsidP="00347D07">
            <w:pPr>
              <w:jc w:val="both"/>
            </w:pPr>
            <w:r w:rsidRPr="00347D07">
              <w:lastRenderedPageBreak/>
              <w:t>8.9. Lucrările încep după 10 zile de la semnarea contractului în modul corespunzător şi primirea ordinului de execuţie.</w:t>
            </w:r>
          </w:p>
          <w:p w14:paraId="30C19F97" w14:textId="77777777" w:rsidR="00347D07" w:rsidRPr="00347D07" w:rsidRDefault="00347D07" w:rsidP="00347D07">
            <w:pPr>
              <w:jc w:val="both"/>
            </w:pPr>
          </w:p>
          <w:p w14:paraId="0F142785" w14:textId="77777777" w:rsidR="00347D07" w:rsidRPr="00347D07" w:rsidRDefault="00347D07" w:rsidP="00347D07">
            <w:pPr>
              <w:jc w:val="both"/>
              <w:rPr>
                <w:b/>
              </w:rPr>
            </w:pPr>
            <w:r w:rsidRPr="00347D07">
              <w:rPr>
                <w:b/>
              </w:rPr>
              <w:t>9. PERIOADA DE GARANŢIE ŞI REMEDIERI ÎN PERIOADA DE GARANŢIE</w:t>
            </w:r>
          </w:p>
          <w:p w14:paraId="133CCD9F" w14:textId="6A32176A" w:rsidR="00347D07" w:rsidRPr="00347D07" w:rsidRDefault="00347D07" w:rsidP="00347D07">
            <w:pPr>
              <w:jc w:val="both"/>
            </w:pPr>
            <w:r w:rsidRPr="00347D07">
              <w:t xml:space="preserve">9.1. Perioada de garanţie pentru lucrări este de  5 ani. </w:t>
            </w:r>
          </w:p>
          <w:p w14:paraId="1EA8F7FF" w14:textId="77777777" w:rsidR="00347D07" w:rsidRPr="00347D07" w:rsidRDefault="00347D07" w:rsidP="00347D07">
            <w:pPr>
              <w:jc w:val="both"/>
            </w:pPr>
            <w:r w:rsidRPr="00347D07">
              <w:t xml:space="preserve">9.2. Perioada de garanţie începe de la data semnării proceselelor-verbale de recepție a lucrărilor executate -fără obiecții şi până la expirarea termenului prevăzut la punctul 9.1 din prezentul capitol. </w:t>
            </w:r>
          </w:p>
          <w:p w14:paraId="533EC40F" w14:textId="77777777" w:rsidR="00347D07" w:rsidRPr="00347D07" w:rsidRDefault="00347D07" w:rsidP="00347D07">
            <w:pPr>
              <w:jc w:val="both"/>
            </w:pPr>
            <w:r w:rsidRPr="00347D07">
              <w:t xml:space="preserve">9.3. Antreprenorul are obligaţia ca în perioada de garanţie să înlăture toate defecţiunile ce ţin de nerespectarea clauzelor contractului din cont propriu, în urma unei notificări transmise de către Beneficiar. </w:t>
            </w:r>
          </w:p>
          <w:p w14:paraId="29F445CC" w14:textId="77777777" w:rsidR="00347D07" w:rsidRPr="00347D07" w:rsidRDefault="00347D07" w:rsidP="00347D07">
            <w:pPr>
              <w:jc w:val="both"/>
            </w:pPr>
          </w:p>
          <w:p w14:paraId="1B266E7D" w14:textId="77777777" w:rsidR="00347D07" w:rsidRPr="00347D07" w:rsidRDefault="00347D07" w:rsidP="00347D07">
            <w:pPr>
              <w:jc w:val="both"/>
              <w:rPr>
                <w:b/>
              </w:rPr>
            </w:pPr>
            <w:r w:rsidRPr="00347D07">
              <w:rPr>
                <w:b/>
              </w:rPr>
              <w:t>10. RĂSPUNDEREA PĂRŢILOR</w:t>
            </w:r>
          </w:p>
          <w:p w14:paraId="2C6980E9" w14:textId="77777777" w:rsidR="00347D07" w:rsidRPr="00347D07" w:rsidRDefault="00347D07" w:rsidP="00347D07">
            <w:pPr>
              <w:jc w:val="both"/>
            </w:pPr>
            <w:r w:rsidRPr="00347D07">
              <w:t>10.1. Părţile poartă răspundere pentru neexecutarea sau executarea necorespunzătoare a obligaţiilor prevăzute de prezentul contract în conformitate cu legislaţia Republicii Moldova.</w:t>
            </w:r>
          </w:p>
          <w:p w14:paraId="668339C4" w14:textId="77777777" w:rsidR="00347D07" w:rsidRPr="00347D07" w:rsidRDefault="00347D07" w:rsidP="00347D07">
            <w:pPr>
              <w:jc w:val="both"/>
            </w:pPr>
            <w:r w:rsidRPr="00347D07">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34C0D36" w14:textId="77777777" w:rsidR="00347D07" w:rsidRPr="00347D07" w:rsidRDefault="00347D07" w:rsidP="00347D07">
            <w:pPr>
              <w:jc w:val="both"/>
            </w:pPr>
            <w:r w:rsidRPr="00347D07">
              <w:t>10.3. Membrii asocierii își păstrează individualitatea ca subiecți de drept, însă sunt obligați să răspundă solidar față de autoritatea contractantă pentru modul de îndeplinire a obligațiilor contractuale.</w:t>
            </w:r>
          </w:p>
          <w:p w14:paraId="27A3B7DF" w14:textId="77777777" w:rsidR="00347D07" w:rsidRPr="00347D07" w:rsidRDefault="00347D07" w:rsidP="00347D07">
            <w:pPr>
              <w:jc w:val="both"/>
            </w:pPr>
            <w:r w:rsidRPr="00347D07">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ED1A507" w14:textId="77777777" w:rsidR="00347D07" w:rsidRPr="00347D07" w:rsidRDefault="00347D07" w:rsidP="00347D07">
            <w:pPr>
              <w:jc w:val="both"/>
            </w:pPr>
            <w:r w:rsidRPr="00347D07">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B4CE2A" w14:textId="77777777" w:rsidR="00347D07" w:rsidRPr="00347D07" w:rsidRDefault="00347D07" w:rsidP="00347D07">
            <w:pPr>
              <w:jc w:val="both"/>
            </w:pPr>
            <w:r w:rsidRPr="00347D07">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2560C2E" w14:textId="77777777" w:rsidR="00347D07" w:rsidRPr="00347D07" w:rsidRDefault="00347D07" w:rsidP="00347D07">
            <w:pPr>
              <w:jc w:val="both"/>
            </w:pPr>
            <w:r w:rsidRPr="00347D07">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A1E2244" w14:textId="77777777" w:rsidR="00347D07" w:rsidRPr="00347D07" w:rsidRDefault="00347D07" w:rsidP="00347D07">
            <w:pPr>
              <w:jc w:val="both"/>
            </w:pPr>
            <w:r w:rsidRPr="00347D07">
              <w:t xml:space="preserve">10.8. Dacă motivele constrângerii sau ale întreruperii sunt imputabile uneia dintre părţile contractante, atunci cealaltă parte poate emite pretenţii privind despăgubirea pentru daunele intervenite şi care pot fi dovedite. </w:t>
            </w:r>
          </w:p>
          <w:p w14:paraId="71157792" w14:textId="77777777" w:rsidR="00347D07" w:rsidRPr="00347D07" w:rsidRDefault="00347D07" w:rsidP="00347D07">
            <w:pPr>
              <w:jc w:val="both"/>
            </w:pPr>
            <w:r w:rsidRPr="00347D07">
              <w:t xml:space="preserve">10.9. Dacă întârzierea în execuţia lucrărilor este din culpa uneia dintre părţile contractante, partea culpabilă va plăti celeilalte părţi penalizări şi/sau despăgubiri în cuantum de 0,1% din valoarea lucrărilor rămase de executat/neonorate pentru fiecare zi de întârziere. Penalizarea devine operantă în momentul în care partea înculpă a intrat în întârziere. </w:t>
            </w:r>
          </w:p>
          <w:p w14:paraId="5F991964" w14:textId="77777777" w:rsidR="00347D07" w:rsidRPr="00347D07" w:rsidRDefault="00347D07" w:rsidP="00347D07">
            <w:pPr>
              <w:jc w:val="both"/>
            </w:pPr>
            <w:r w:rsidRPr="00347D07">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F700D30" w14:textId="77777777" w:rsidR="00347D07" w:rsidRPr="00347D07" w:rsidRDefault="00347D07" w:rsidP="00347D07">
            <w:pPr>
              <w:jc w:val="both"/>
            </w:pPr>
            <w:r w:rsidRPr="00347D07">
              <w:t>10.11. Antreprenorul şi subantreprenorii răspund solidar pentru neexecutarea obligațiilor contractuale.</w:t>
            </w:r>
          </w:p>
          <w:p w14:paraId="58B6A794" w14:textId="77777777" w:rsidR="00347D07" w:rsidRPr="00347D07" w:rsidRDefault="00347D07" w:rsidP="00347D07">
            <w:pPr>
              <w:jc w:val="both"/>
            </w:pPr>
          </w:p>
          <w:p w14:paraId="7247BAFE" w14:textId="77777777" w:rsidR="00347D07" w:rsidRPr="00347D07" w:rsidRDefault="00347D07" w:rsidP="00347D07">
            <w:pPr>
              <w:jc w:val="both"/>
              <w:rPr>
                <w:b/>
              </w:rPr>
            </w:pPr>
            <w:r w:rsidRPr="00347D07">
              <w:rPr>
                <w:b/>
              </w:rPr>
              <w:lastRenderedPageBreak/>
              <w:t>11. SOLUŢIONAREA LITIGIILOR</w:t>
            </w:r>
          </w:p>
          <w:p w14:paraId="44DDA77F" w14:textId="77777777" w:rsidR="00347D07" w:rsidRPr="00347D07" w:rsidRDefault="00347D07" w:rsidP="00347D07">
            <w:pPr>
              <w:jc w:val="both"/>
            </w:pPr>
            <w:r w:rsidRPr="00347D07">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66F8B7B" w14:textId="77777777" w:rsidR="00347D07" w:rsidRPr="00347D07" w:rsidRDefault="00347D07" w:rsidP="00347D07">
            <w:pPr>
              <w:jc w:val="both"/>
            </w:pPr>
          </w:p>
          <w:p w14:paraId="0046A715" w14:textId="77777777" w:rsidR="00347D07" w:rsidRPr="00347D07" w:rsidRDefault="00347D07" w:rsidP="00347D07">
            <w:pPr>
              <w:jc w:val="both"/>
              <w:rPr>
                <w:b/>
              </w:rPr>
            </w:pPr>
            <w:r w:rsidRPr="00347D07">
              <w:rPr>
                <w:b/>
              </w:rPr>
              <w:t>12. REZOLUȚIUNEA CONTRACTULUI</w:t>
            </w:r>
          </w:p>
          <w:p w14:paraId="3184895A" w14:textId="77777777" w:rsidR="00347D07" w:rsidRPr="00347D07" w:rsidRDefault="00347D07" w:rsidP="00347D07">
            <w:pPr>
              <w:jc w:val="both"/>
            </w:pPr>
            <w:r w:rsidRPr="00347D07">
              <w:t xml:space="preserve">12.1. Antreprenorul poate cere rezoluțiunea contractului, dacă: </w:t>
            </w:r>
          </w:p>
          <w:p w14:paraId="4496086E" w14:textId="77777777" w:rsidR="00347D07" w:rsidRPr="00347D07" w:rsidRDefault="00347D07" w:rsidP="00347D07">
            <w:pPr>
              <w:ind w:firstLine="381"/>
              <w:jc w:val="both"/>
            </w:pPr>
            <w:r w:rsidRPr="00347D07">
              <w:t xml:space="preserve">a) Beneficiarul nu-şi îndeplineşte o obligaţie care este în sarcina sa şi prin aceasta pune Antreprenorul în situaţia de a nu putea executa lucrarea; </w:t>
            </w:r>
          </w:p>
          <w:p w14:paraId="4ACE37CE" w14:textId="77777777" w:rsidR="00347D07" w:rsidRPr="00347D07" w:rsidRDefault="00347D07" w:rsidP="00347D07">
            <w:pPr>
              <w:ind w:firstLine="381"/>
              <w:jc w:val="both"/>
            </w:pPr>
            <w:r w:rsidRPr="00347D07">
              <w:t xml:space="preserve">b) Beneficiarul nu onorează o plată scadentă mai mult de 3 luni; </w:t>
            </w:r>
          </w:p>
          <w:p w14:paraId="643FBD7D" w14:textId="77777777" w:rsidR="00347D07" w:rsidRPr="00347D07" w:rsidRDefault="00347D07" w:rsidP="00347D07">
            <w:pPr>
              <w:ind w:firstLine="381"/>
              <w:jc w:val="both"/>
            </w:pPr>
            <w:r w:rsidRPr="00347D07">
              <w:t xml:space="preserve">c) Beneficiarul notifică antreprenorul că din motive neprevăzute şi datorită unor conjuncturi economice este în imposibilitate de a continua îndeplinirea obligaţiunilor contractuale. </w:t>
            </w:r>
          </w:p>
          <w:p w14:paraId="7C555493" w14:textId="77777777" w:rsidR="00347D07" w:rsidRPr="00347D07" w:rsidRDefault="00347D07" w:rsidP="00347D07">
            <w:pPr>
              <w:jc w:val="both"/>
            </w:pPr>
            <w:r w:rsidRPr="00347D07">
              <w:t xml:space="preserve">12.2. Beneficiarul poate cere rezoluțiunea contractului, dacă: </w:t>
            </w:r>
          </w:p>
          <w:p w14:paraId="709A8861" w14:textId="77777777" w:rsidR="00347D07" w:rsidRPr="00347D07" w:rsidRDefault="00347D07" w:rsidP="00347D07">
            <w:pPr>
              <w:ind w:firstLine="381"/>
              <w:jc w:val="both"/>
            </w:pPr>
            <w:r w:rsidRPr="00347D07">
              <w:t>a) Antreprenorul se află în incapacitate de plată, lichidare sau bunurile acestuia sunt subsechestru;</w:t>
            </w:r>
          </w:p>
          <w:p w14:paraId="736EF08A" w14:textId="77777777" w:rsidR="00347D07" w:rsidRPr="00347D07" w:rsidRDefault="00347D07" w:rsidP="00347D07">
            <w:pPr>
              <w:ind w:firstLine="381"/>
              <w:jc w:val="both"/>
            </w:pPr>
            <w:r w:rsidRPr="00347D07">
              <w:t xml:space="preserve">b) Antreprenorul nu începe lucrările fără să aibă un motiv justificat sau nu reia lucrările suspendate, în termen rezonabil de la primirea dispoziţiei scrise de reîncepere a lucrărilor; </w:t>
            </w:r>
          </w:p>
          <w:p w14:paraId="020ECF5B" w14:textId="77777777" w:rsidR="00347D07" w:rsidRPr="00347D07" w:rsidRDefault="00347D07" w:rsidP="00347D07">
            <w:pPr>
              <w:ind w:firstLine="381"/>
              <w:jc w:val="both"/>
            </w:pPr>
            <w:r w:rsidRPr="00347D07">
              <w:t>c) Antreprenorul nu a îndepărtat materialele necorespunzătoare de pe şantier sau nu a refăcut o lucrare în termenul stabilit de către beneficiar;</w:t>
            </w:r>
          </w:p>
          <w:p w14:paraId="0D3574DC" w14:textId="77777777" w:rsidR="00347D07" w:rsidRPr="00347D07" w:rsidRDefault="00347D07" w:rsidP="00347D07">
            <w:pPr>
              <w:ind w:firstLine="381"/>
              <w:jc w:val="both"/>
            </w:pPr>
            <w:r w:rsidRPr="00347D07">
              <w:t xml:space="preserve">d) Beneficiarul notifică antreprenorul că din motive neprevăzute şi datorită unor conjuncturi economice este în imposibilitate de a continua îndeplinirea obligaţiunilor contractuale. </w:t>
            </w:r>
          </w:p>
          <w:p w14:paraId="56D0C223" w14:textId="77777777" w:rsidR="00347D07" w:rsidRPr="00347D07" w:rsidRDefault="00347D07" w:rsidP="00347D07">
            <w:pPr>
              <w:jc w:val="both"/>
            </w:pPr>
            <w:r w:rsidRPr="00347D07">
              <w:t xml:space="preserve">12.3. Contractul se consideră rezolvit, dacă partea contractantă va comunica în scris celeilalte părţi contractante în termen de 15 zile motivele indicate la punctele 12.1 şi 12.2 din prezentul contract.  </w:t>
            </w:r>
          </w:p>
          <w:p w14:paraId="21B49B9D" w14:textId="77777777" w:rsidR="00347D07" w:rsidRPr="00347D07" w:rsidRDefault="00347D07" w:rsidP="00347D07">
            <w:pPr>
              <w:jc w:val="both"/>
            </w:pPr>
            <w:r w:rsidRPr="00347D07">
              <w:t>12.4. Beneficiarul, în caz de rezoluțiune a contractului, va convoca comisia de recepţie care va efectua recepţia cantitativă şi calitativă a lucrărilor executate, în maximum 15 zile de la data rezoluțiunii contractului.</w:t>
            </w:r>
          </w:p>
          <w:p w14:paraId="28C29799" w14:textId="77777777" w:rsidR="00347D07" w:rsidRPr="00347D07" w:rsidRDefault="00347D07" w:rsidP="00347D07">
            <w:pPr>
              <w:jc w:val="both"/>
            </w:pPr>
            <w:r w:rsidRPr="00347D07">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C3E9FF3" w14:textId="77777777" w:rsidR="00347D07" w:rsidRPr="00347D07" w:rsidRDefault="00347D07" w:rsidP="00347D07">
            <w:pPr>
              <w:jc w:val="both"/>
            </w:pPr>
            <w:r w:rsidRPr="00347D07">
              <w:t xml:space="preserve">12.6. După rezoluțiunea contractului, Beneficiarul poate continua execuţia lucrărilor cu respectarea prevederilor legale. </w:t>
            </w:r>
          </w:p>
          <w:p w14:paraId="198AFF2D" w14:textId="77777777" w:rsidR="00347D07" w:rsidRPr="00347D07" w:rsidRDefault="00347D07" w:rsidP="00347D07">
            <w:pPr>
              <w:jc w:val="both"/>
            </w:pPr>
            <w:r w:rsidRPr="00347D07">
              <w:t>12.7. Cazuri specifice de încetare a contractului de achiziţii publice:</w:t>
            </w:r>
          </w:p>
          <w:p w14:paraId="046C2948" w14:textId="77777777" w:rsidR="00347D07" w:rsidRPr="00347D07" w:rsidRDefault="00347D07" w:rsidP="00347D07">
            <w:pPr>
              <w:jc w:val="both"/>
            </w:pPr>
            <w:r w:rsidRPr="00347D07">
              <w:t>Beneficiarul are dreptul de a rezolvi unilateral un contract de achiziţii publice în perioada de valabilitate a acestuia în una dintre următoarele situaţii:</w:t>
            </w:r>
          </w:p>
          <w:p w14:paraId="44787105" w14:textId="77777777" w:rsidR="00347D07" w:rsidRPr="00347D07" w:rsidRDefault="00347D07" w:rsidP="00347D07">
            <w:pPr>
              <w:ind w:firstLine="239"/>
              <w:jc w:val="both"/>
            </w:pPr>
            <w:r w:rsidRPr="00347D07">
              <w:t xml:space="preserve">    a) contractantul se afla, la momentul atribuirii lui, în una dintre situaţiile care ar fi determinat excluderea sa din procedura de atribuire potrivit art. 19 al Legii nr. 131/2015 privind achizițiile publice;</w:t>
            </w:r>
          </w:p>
          <w:p w14:paraId="5B9499B1" w14:textId="77777777" w:rsidR="00347D07" w:rsidRPr="00347D07" w:rsidRDefault="00347D07" w:rsidP="00347D07">
            <w:pPr>
              <w:ind w:firstLine="239"/>
              <w:jc w:val="both"/>
            </w:pPr>
            <w:r w:rsidRPr="00347D07">
              <w:t xml:space="preserve">    b) contractul a făcut obiectul unei modificări substanțiale care necesita o nouă procedură de achiziție publică în conformitate cu art. 76 al Legii nr. 131/2015 privind achizițiile publice;</w:t>
            </w:r>
          </w:p>
          <w:p w14:paraId="6ED90313" w14:textId="77777777" w:rsidR="00347D07" w:rsidRPr="00347D07" w:rsidRDefault="00347D07" w:rsidP="00347D07">
            <w:pPr>
              <w:ind w:firstLine="239"/>
              <w:jc w:val="both"/>
            </w:pPr>
            <w:r w:rsidRPr="00347D07">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657DFB3" w14:textId="77777777" w:rsidR="00347D07" w:rsidRPr="00347D07" w:rsidRDefault="00347D07" w:rsidP="00347D07">
            <w:pPr>
              <w:jc w:val="both"/>
            </w:pPr>
          </w:p>
          <w:p w14:paraId="442D89CE" w14:textId="77777777" w:rsidR="00347D07" w:rsidRPr="00347D07" w:rsidRDefault="00347D07" w:rsidP="00347D07">
            <w:pPr>
              <w:jc w:val="both"/>
            </w:pPr>
          </w:p>
          <w:p w14:paraId="220C6B05" w14:textId="77777777" w:rsidR="00347D07" w:rsidRPr="00347D07" w:rsidRDefault="00347D07" w:rsidP="00347D07">
            <w:pPr>
              <w:jc w:val="both"/>
              <w:rPr>
                <w:b/>
              </w:rPr>
            </w:pPr>
            <w:r w:rsidRPr="00347D07">
              <w:rPr>
                <w:b/>
              </w:rPr>
              <w:lastRenderedPageBreak/>
              <w:t>13. DISPOZIŢII FINALE</w:t>
            </w:r>
          </w:p>
          <w:p w14:paraId="517267B9" w14:textId="77777777" w:rsidR="00347D07" w:rsidRPr="00347D07" w:rsidRDefault="00347D07" w:rsidP="00347D07">
            <w:pPr>
              <w:jc w:val="both"/>
            </w:pPr>
            <w:r w:rsidRPr="00347D07">
              <w:t xml:space="preserve">13.1. Următoarele documente vor fi citite şi vor fi interpretate ca fiind parte integrantă a prezentului contract: </w:t>
            </w:r>
          </w:p>
          <w:p w14:paraId="2D01F3EF" w14:textId="77777777" w:rsidR="00347D07" w:rsidRPr="00347D07" w:rsidRDefault="00347D07" w:rsidP="00347D07">
            <w:pPr>
              <w:ind w:firstLine="381"/>
              <w:jc w:val="both"/>
            </w:pPr>
            <w:r w:rsidRPr="00347D07">
              <w:t>a) Caietul de sarcini și lista de lucrări (</w:t>
            </w:r>
            <w:r w:rsidRPr="00347D07">
              <w:rPr>
                <w:i/>
              </w:rPr>
              <w:t>Anexa nr. 1</w:t>
            </w:r>
            <w:r w:rsidRPr="00347D07">
              <w:t>);</w:t>
            </w:r>
          </w:p>
          <w:p w14:paraId="3EF7D57E" w14:textId="7C2719B9" w:rsidR="00347D07" w:rsidRPr="00347D07" w:rsidRDefault="00347D07" w:rsidP="00347D07">
            <w:pPr>
              <w:ind w:firstLine="381"/>
              <w:jc w:val="both"/>
            </w:pPr>
            <w:r w:rsidRPr="00347D07">
              <w:t>b) Propunerea tehnică (</w:t>
            </w:r>
            <w:r w:rsidRPr="001200D9">
              <w:rPr>
                <w:i/>
              </w:rPr>
              <w:t>Anexa nr.2</w:t>
            </w:r>
            <w:r w:rsidRPr="00347D07">
              <w:t xml:space="preserve">: </w:t>
            </w:r>
            <w:r w:rsidRPr="001200D9">
              <w:rPr>
                <w:i/>
              </w:rPr>
              <w:t xml:space="preserve">Specificația tehnică și Devize locale (Deviz de cheltuieli) Formularele nr.3, 5 </w:t>
            </w:r>
            <w:r w:rsidRPr="004466A5">
              <w:rPr>
                <w:i/>
                <w:lang w:val="ro-MD"/>
              </w:rPr>
              <w:t>și 7</w:t>
            </w:r>
            <w:r w:rsidRPr="00347D07">
              <w:rPr>
                <w:i/>
                <w:iCs/>
                <w:lang w:val="ro-MD"/>
              </w:rPr>
              <w:t xml:space="preserve"> desfășurat</w:t>
            </w:r>
            <w:r w:rsidRPr="00347D07">
              <w:t>);</w:t>
            </w:r>
          </w:p>
          <w:p w14:paraId="44C6090E" w14:textId="77777777" w:rsidR="00347D07" w:rsidRPr="00347D07" w:rsidRDefault="00347D07" w:rsidP="00347D07">
            <w:pPr>
              <w:ind w:firstLine="381"/>
              <w:jc w:val="both"/>
            </w:pPr>
            <w:r w:rsidRPr="00347D07">
              <w:t>c) Propunerea financiară (</w:t>
            </w:r>
            <w:r w:rsidRPr="00347D07">
              <w:rPr>
                <w:i/>
              </w:rPr>
              <w:t>Anexa nr.3</w:t>
            </w:r>
            <w:r w:rsidRPr="00347D07">
              <w:t xml:space="preserve">: </w:t>
            </w:r>
            <w:r w:rsidRPr="00347D07">
              <w:rPr>
                <w:i/>
              </w:rPr>
              <w:t>Specificația de preț</w:t>
            </w:r>
            <w:r w:rsidRPr="00347D07">
              <w:t>);</w:t>
            </w:r>
          </w:p>
          <w:p w14:paraId="7C564675" w14:textId="77777777" w:rsidR="00347D07" w:rsidRPr="00347D07" w:rsidRDefault="00347D07" w:rsidP="00347D07">
            <w:pPr>
              <w:ind w:firstLine="381"/>
              <w:jc w:val="both"/>
            </w:pPr>
            <w:r w:rsidRPr="00347D07">
              <w:t>d) Graficul de executare a lucrărilor</w:t>
            </w:r>
            <w:r w:rsidRPr="00347D07">
              <w:rPr>
                <w:i/>
              </w:rPr>
              <w:t xml:space="preserve"> (Anexa nr.4</w:t>
            </w:r>
            <w:r w:rsidRPr="00347D07">
              <w:t xml:space="preserve">); </w:t>
            </w:r>
          </w:p>
          <w:p w14:paraId="14D9F7AF" w14:textId="5AD539BF" w:rsidR="00347D07" w:rsidRPr="00347D07" w:rsidRDefault="00347D07" w:rsidP="00347D07">
            <w:pPr>
              <w:ind w:firstLine="381"/>
              <w:jc w:val="both"/>
            </w:pPr>
            <w:r w:rsidRPr="00347D07">
              <w:t xml:space="preserve">e) Garanția de bună execuție. </w:t>
            </w:r>
          </w:p>
          <w:p w14:paraId="08FFADC0" w14:textId="77777777" w:rsidR="00347D07" w:rsidRPr="00347D07" w:rsidRDefault="00347D07" w:rsidP="00347D07">
            <w:pPr>
              <w:jc w:val="both"/>
            </w:pPr>
            <w:r w:rsidRPr="00347D07">
              <w:t>13.2. Documentele contractului vor fi întocmite în limba română.</w:t>
            </w:r>
          </w:p>
          <w:p w14:paraId="53B94291" w14:textId="77777777" w:rsidR="00347D07" w:rsidRPr="00347D07" w:rsidRDefault="00347D07" w:rsidP="00347D07">
            <w:pPr>
              <w:jc w:val="both"/>
            </w:pPr>
            <w:r w:rsidRPr="00347D07">
              <w:t>13.3. Prezentul Contract reprezintă acordul de voinţă al părţilor şi se consideră semnat la data aplicării ultimei semnături de către una dintre părți.</w:t>
            </w:r>
          </w:p>
          <w:p w14:paraId="053B87C6" w14:textId="77777777" w:rsidR="00347D07" w:rsidRPr="00347D07" w:rsidRDefault="00347D07" w:rsidP="00347D07">
            <w:pPr>
              <w:jc w:val="both"/>
            </w:pPr>
            <w:r w:rsidRPr="00347D07">
              <w:t>13.4. Pentru confirmarea celor menţionate, părțile au semnat prezentul Contract în conformitate cu legislaţia Republicii Moldova, la data şi anul indicate, fiind valabil până la recepția finală a lucrărilor,  cu excepția cap. 9 aplicabil până la executarea deplină a tuturor obligațiilor prevăzute.</w:t>
            </w:r>
          </w:p>
          <w:p w14:paraId="57D47B43" w14:textId="77777777" w:rsidR="00347D07" w:rsidRPr="00347D07" w:rsidRDefault="00347D07" w:rsidP="00347D07">
            <w:pPr>
              <w:jc w:val="both"/>
            </w:pPr>
          </w:p>
          <w:p w14:paraId="0D89AC5C" w14:textId="77777777" w:rsidR="00347D07" w:rsidRPr="00347D07" w:rsidRDefault="00347D07" w:rsidP="00347D07">
            <w:pPr>
              <w:jc w:val="center"/>
              <w:rPr>
                <w:b/>
              </w:rPr>
            </w:pPr>
            <w:r w:rsidRPr="00347D07">
              <w:rPr>
                <w:b/>
              </w:rPr>
              <w:t>II. PARTEA CE ȚINE DE CONDIȚIILE</w:t>
            </w:r>
          </w:p>
          <w:p w14:paraId="75A5F1ED" w14:textId="77777777" w:rsidR="00347D07" w:rsidRPr="00347D07" w:rsidRDefault="00347D07" w:rsidP="00347D07">
            <w:pPr>
              <w:jc w:val="center"/>
              <w:rPr>
                <w:b/>
              </w:rPr>
            </w:pPr>
            <w:r w:rsidRPr="00347D07">
              <w:rPr>
                <w:b/>
              </w:rPr>
              <w:t>SPECIALE A CONTRACTULUI</w:t>
            </w:r>
          </w:p>
          <w:p w14:paraId="7A3F0D40" w14:textId="77777777" w:rsidR="00347D07" w:rsidRPr="00347D07" w:rsidRDefault="00347D07" w:rsidP="00347D07">
            <w:pPr>
              <w:jc w:val="center"/>
              <w:rPr>
                <w:b/>
              </w:rPr>
            </w:pPr>
          </w:p>
          <w:p w14:paraId="5FEC4FB4" w14:textId="77777777" w:rsidR="00347D07" w:rsidRPr="00347D07" w:rsidRDefault="00347D07" w:rsidP="00347D07">
            <w:pPr>
              <w:rPr>
                <w:b/>
              </w:rPr>
            </w:pPr>
            <w:r w:rsidRPr="00347D07">
              <w:rPr>
                <w:b/>
              </w:rPr>
              <w:t>Pe tot textul Contractului:</w:t>
            </w:r>
          </w:p>
          <w:p w14:paraId="07BA852F" w14:textId="77777777" w:rsidR="00347D07" w:rsidRPr="00347D07" w:rsidRDefault="00347D07" w:rsidP="00347D07">
            <w:pPr>
              <w:jc w:val="both"/>
            </w:pPr>
            <w:r w:rsidRPr="00347D07">
              <w:t xml:space="preserve">a) prin proiect tehnic, documente de execuție, desenele, calculele, verificările calculelor, caiete de măsurări (atașamente) se subînțelege Caietul de sarcini a Beneficiarului și devizele de cheltuieli (Formularele nr. 3, 5, 7 desfășurat); </w:t>
            </w:r>
          </w:p>
          <w:p w14:paraId="199418EB" w14:textId="297FA2F4" w:rsidR="00347D07" w:rsidRPr="00347D07" w:rsidRDefault="00347D07" w:rsidP="00347D07">
            <w:pPr>
              <w:jc w:val="both"/>
            </w:pPr>
            <w:r w:rsidRPr="00347D07">
              <w:t>b)</w:t>
            </w:r>
            <w:r w:rsidR="00502CDA">
              <w:t xml:space="preserve"> </w:t>
            </w:r>
            <w:r w:rsidRPr="00347D07">
              <w:t>prin responsabil tehnic atestat se subînțelege persoana responsabil</w:t>
            </w:r>
            <w:r w:rsidRPr="00347D07">
              <w:rPr>
                <w:lang w:val="ro-MD"/>
              </w:rPr>
              <w:t xml:space="preserve">ă </w:t>
            </w:r>
            <w:r w:rsidRPr="00347D07">
              <w:t>contractată de către Beneficiar, care va efectua toate verificările privind executarea corespunzătoare a lucrărilor;</w:t>
            </w:r>
          </w:p>
          <w:p w14:paraId="618CB5BA" w14:textId="77777777" w:rsidR="00347D07" w:rsidRPr="00347D07" w:rsidRDefault="00347D07" w:rsidP="00347D07">
            <w:pPr>
              <w:jc w:val="both"/>
            </w:pPr>
            <w:r w:rsidRPr="00347D07">
              <w:t>c) prin „comisia de recepție”, „comisia” se subînțelege reprezentanții din partea Beneficiarului și Antreprenorului pentru semnarea proceselor-verbale de recepţie la terminarea lucrărilor executate.</w:t>
            </w:r>
          </w:p>
          <w:p w14:paraId="6E248FE9" w14:textId="77777777" w:rsidR="00347D07" w:rsidRPr="00347D07" w:rsidRDefault="00347D07" w:rsidP="00347D07">
            <w:pPr>
              <w:jc w:val="both"/>
            </w:pPr>
          </w:p>
          <w:p w14:paraId="0BB1DAB4" w14:textId="77777777" w:rsidR="00347D07" w:rsidRPr="00347D07" w:rsidRDefault="00347D07" w:rsidP="00347D07">
            <w:pPr>
              <w:jc w:val="center"/>
              <w:rPr>
                <w:b/>
              </w:rPr>
            </w:pPr>
            <w:r w:rsidRPr="00347D07">
              <w:rPr>
                <w:b/>
              </w:rPr>
              <w:t>Completare la Capitolul 2. PERIOADA DE EXECUŢIE</w:t>
            </w:r>
          </w:p>
          <w:p w14:paraId="411FE503" w14:textId="77777777" w:rsidR="00347D07" w:rsidRPr="00347D07" w:rsidRDefault="00347D07" w:rsidP="00347D07">
            <w:pPr>
              <w:jc w:val="both"/>
            </w:pPr>
            <w:r w:rsidRPr="00347D07">
              <w:t>2.4.1. Suspendarea temporară și reluarea executării lucrărilor prevăzute în prezentul Contract se efectuează conform actelor de suspendare temporare semnate de către reprezentanții părților.</w:t>
            </w:r>
          </w:p>
          <w:p w14:paraId="7FA171B6" w14:textId="77777777" w:rsidR="00347D07" w:rsidRPr="00347D07" w:rsidRDefault="00347D07" w:rsidP="00347D07">
            <w:pPr>
              <w:jc w:val="both"/>
            </w:pPr>
            <w:r w:rsidRPr="00347D07">
              <w:t>2.5.1. Data terminării tuturor lucrărilor prevăzute în prezentul Contract este data din notificarea Antreprenorului, dacă Beneficiarul a răspuns în scris la această notificare privind întrunirea condiţiilor pentru anunţarea comisiei de recepţie.</w:t>
            </w:r>
          </w:p>
          <w:p w14:paraId="6F945A36" w14:textId="77777777" w:rsidR="00347D07" w:rsidRPr="00347D07" w:rsidRDefault="00347D07" w:rsidP="00347D07">
            <w:pPr>
              <w:jc w:val="both"/>
            </w:pPr>
            <w:r w:rsidRPr="00347D07">
              <w:t>2.5.2. Data recepției este data semnării de comisia de recepție a procesului-verbal, fără obiecții. Recepţia se va realiza de către Beneficiar în prezența Antreprenorului, cu respectarea strictă a prevederilor Regulamentului de recepţie a construcţiilor şi instalaţiilor aferente, aprobat prin Hotărîrea Guvernului nr.285 din 23.05.1996.</w:t>
            </w:r>
          </w:p>
          <w:p w14:paraId="2955B6A4" w14:textId="77777777" w:rsidR="00347D07" w:rsidRPr="00347D07" w:rsidRDefault="00347D07" w:rsidP="00347D07">
            <w:pPr>
              <w:jc w:val="both"/>
            </w:pPr>
            <w:r w:rsidRPr="00347D07">
              <w:t>2.5.3. La terminarea verificării lucrărilor executate, comisia îşi va consemna obiecţiile şi concluziile în procesul-verbal de recepție la terminarea lucrărilor executate şi îl va înainta Beneficiarului în termen de 3 zile lucrătoare împreună cu recomandarea de admitere cu sau fără obiecţii a recepţiei, amânarea sau respingerea ei. Nu se va accepta recepţia parţială a lucrărilor.</w:t>
            </w:r>
          </w:p>
          <w:p w14:paraId="584C7024" w14:textId="77777777" w:rsidR="00347D07" w:rsidRPr="00347D07" w:rsidRDefault="00347D07" w:rsidP="00347D07">
            <w:pPr>
              <w:jc w:val="both"/>
            </w:pPr>
            <w:r w:rsidRPr="00347D07">
              <w:t>2.5.4. Beneficiarul va notifica Antreprenorul despre decizia luată în baza procesului-verbal de recepție la terminarea lucrărilor executate, în interval de 3 zile lucrătoare, din data semnării.</w:t>
            </w:r>
          </w:p>
          <w:p w14:paraId="0777089F" w14:textId="77777777" w:rsidR="00347D07" w:rsidRPr="00347D07" w:rsidRDefault="00347D07" w:rsidP="00347D07">
            <w:pPr>
              <w:jc w:val="both"/>
            </w:pPr>
            <w:r w:rsidRPr="00347D07">
              <w:t xml:space="preserve">2.5.5. Antreprenorul are la dispoziție 7 zile calendaristice de la data primirii procesului-verbal de recepție cu obiecții, pentru remedierea obiecțiilor/neajunsurilor prevăzute.  </w:t>
            </w:r>
          </w:p>
          <w:p w14:paraId="7C9272AE" w14:textId="2BE1D033" w:rsidR="00347D07" w:rsidRPr="00347D07" w:rsidRDefault="00347D07" w:rsidP="00347D07">
            <w:pPr>
              <w:jc w:val="both"/>
            </w:pPr>
            <w:r w:rsidRPr="00347D07">
              <w:lastRenderedPageBreak/>
              <w:t xml:space="preserve">2.5.6. Beneficiarul va recepționa lucrările executate în cel mult </w:t>
            </w:r>
            <w:r w:rsidR="00502CDA" w:rsidRPr="00347D07">
              <w:t>1</w:t>
            </w:r>
            <w:r w:rsidR="00502CDA">
              <w:t>5</w:t>
            </w:r>
            <w:r w:rsidR="00502CDA" w:rsidRPr="00347D07">
              <w:t xml:space="preserve"> </w:t>
            </w:r>
            <w:r w:rsidRPr="00347D07">
              <w:t xml:space="preserve">zile lucrătoare de la primirea procesului-verbal de recepţie </w:t>
            </w:r>
            <w:r w:rsidR="009F6B5E">
              <w:t>l</w:t>
            </w:r>
            <w:r w:rsidRPr="00347D07">
              <w:t xml:space="preserve">a </w:t>
            </w:r>
            <w:r w:rsidR="009F6B5E">
              <w:t xml:space="preserve">terminarea </w:t>
            </w:r>
            <w:r w:rsidRPr="00347D07">
              <w:t>lucrărilor executate, fără obiecții.</w:t>
            </w:r>
          </w:p>
          <w:p w14:paraId="194682E3" w14:textId="77777777" w:rsidR="00347D07" w:rsidRPr="00347D07" w:rsidRDefault="00347D07" w:rsidP="00347D07">
            <w:pPr>
              <w:jc w:val="both"/>
            </w:pPr>
            <w:r w:rsidRPr="00347D07">
              <w:t>2.5.7. Beneficiarul va convoca comisia de recepție finală în cel mult 15 zile după expirarea perioadei de garanție.</w:t>
            </w:r>
          </w:p>
          <w:p w14:paraId="4117F3BD" w14:textId="77777777" w:rsidR="00347D07" w:rsidRPr="00347D07" w:rsidRDefault="00347D07" w:rsidP="00347D07">
            <w:pPr>
              <w:jc w:val="both"/>
            </w:pPr>
          </w:p>
          <w:p w14:paraId="4EEE791E" w14:textId="77777777" w:rsidR="00347D07" w:rsidRPr="00347D07" w:rsidRDefault="00347D07" w:rsidP="00347D07">
            <w:pPr>
              <w:jc w:val="center"/>
              <w:rPr>
                <w:b/>
              </w:rPr>
            </w:pPr>
            <w:r w:rsidRPr="00347D07">
              <w:rPr>
                <w:b/>
              </w:rPr>
              <w:t>Completare la Capitolul 3. VALOAREA LUCRĂRILOR</w:t>
            </w:r>
          </w:p>
          <w:p w14:paraId="2DA95D79" w14:textId="77777777" w:rsidR="00347D07" w:rsidRPr="00347D07" w:rsidRDefault="00347D07" w:rsidP="00347D07">
            <w:pPr>
              <w:jc w:val="center"/>
              <w:rPr>
                <w:b/>
              </w:rPr>
            </w:pPr>
            <w:r w:rsidRPr="00347D07">
              <w:rPr>
                <w:b/>
              </w:rPr>
              <w:t>ŞI MODALITĂŢILE DE PLATĂ</w:t>
            </w:r>
          </w:p>
          <w:p w14:paraId="5573C22C" w14:textId="77777777" w:rsidR="00347D07" w:rsidRPr="00347D07" w:rsidRDefault="00347D07" w:rsidP="00347D07">
            <w:pPr>
              <w:jc w:val="both"/>
            </w:pPr>
            <w:r w:rsidRPr="00347D07">
              <w:t>3.1.1. Valoarea lucrărilor ce reprezintă obiectul prezentului Contract este orientativă. Costul total al Contractului va fi determinat în funcție de cantitatea lucrărilor executate și recepționate de către Beneficiar, dar nu va depăși valoarea totală orientativă a prezentului Contract.</w:t>
            </w:r>
          </w:p>
          <w:p w14:paraId="54ECFC4F" w14:textId="77777777" w:rsidR="00347D07" w:rsidRPr="00347D07" w:rsidRDefault="00347D07" w:rsidP="00347D07">
            <w:pPr>
              <w:jc w:val="both"/>
            </w:pPr>
            <w:r w:rsidRPr="00347D07">
              <w:t>3.1.2. Documentația de însoțire a lucrărilor recepționate include:</w:t>
            </w:r>
          </w:p>
          <w:p w14:paraId="229832E0" w14:textId="77777777" w:rsidR="00347D07" w:rsidRPr="00347D07" w:rsidRDefault="00347D07" w:rsidP="00347D07">
            <w:pPr>
              <w:ind w:firstLine="381"/>
              <w:jc w:val="both"/>
            </w:pPr>
            <w:r w:rsidRPr="00347D07">
              <w:t>a) Factura fiscală;</w:t>
            </w:r>
          </w:p>
          <w:p w14:paraId="43E47C7D" w14:textId="77777777" w:rsidR="00347D07" w:rsidRPr="00347D07" w:rsidRDefault="00347D07" w:rsidP="00347D07">
            <w:pPr>
              <w:ind w:firstLine="381"/>
              <w:jc w:val="both"/>
              <w:rPr>
                <w:lang w:val="ro-MD"/>
              </w:rPr>
            </w:pPr>
            <w:r w:rsidRPr="00347D07">
              <w:t>b) Proces-verbal de recepție a lucrărilor executate</w:t>
            </w:r>
            <w:r w:rsidRPr="00347D07">
              <w:rPr>
                <w:lang w:val="ro-MD"/>
              </w:rPr>
              <w:t>;</w:t>
            </w:r>
          </w:p>
          <w:p w14:paraId="2F889B55" w14:textId="77777777" w:rsidR="00347D07" w:rsidRPr="00347D07" w:rsidRDefault="00347D07" w:rsidP="00347D07">
            <w:pPr>
              <w:ind w:firstLine="381"/>
              <w:jc w:val="both"/>
            </w:pPr>
            <w:r w:rsidRPr="00347D07">
              <w:t>c) Proces-verbal de recepție la terminarea  lucrărilor executate;</w:t>
            </w:r>
          </w:p>
          <w:p w14:paraId="26BBD024" w14:textId="77777777" w:rsidR="00347D07" w:rsidRPr="00347D07" w:rsidRDefault="00347D07" w:rsidP="00347D07">
            <w:pPr>
              <w:ind w:firstLine="381"/>
              <w:jc w:val="both"/>
            </w:pPr>
            <w:r w:rsidRPr="00347D07">
              <w:t>d) Garanția bunurilor instalate;</w:t>
            </w:r>
          </w:p>
          <w:p w14:paraId="0E2CBAC4" w14:textId="77777777" w:rsidR="00347D07" w:rsidRPr="00347D07" w:rsidRDefault="00347D07" w:rsidP="00347D07">
            <w:pPr>
              <w:ind w:firstLine="381"/>
              <w:jc w:val="both"/>
            </w:pPr>
            <w:r w:rsidRPr="00347D07">
              <w:t xml:space="preserve">e) Garanția lucrărilor. </w:t>
            </w:r>
          </w:p>
          <w:p w14:paraId="6505A1D4" w14:textId="77777777" w:rsidR="00347D07" w:rsidRPr="00347D07" w:rsidRDefault="00347D07" w:rsidP="00347D07">
            <w:pPr>
              <w:jc w:val="both"/>
            </w:pPr>
            <w:r w:rsidRPr="00347D07">
              <w:t>3.1.3. Antreprenorul are obligația întocmirii corecte a facturii fiscale, indicând toate elementele de identificare ale acesteia și datele bancare corecte, inclusiv ale Beneficiarului.</w:t>
            </w:r>
          </w:p>
          <w:p w14:paraId="241E3DCD" w14:textId="11C76843" w:rsidR="00347D07" w:rsidRPr="00347D07" w:rsidRDefault="00347D07" w:rsidP="00347D07">
            <w:pPr>
              <w:jc w:val="both"/>
            </w:pPr>
            <w:r w:rsidRPr="00347D07">
              <w:t xml:space="preserve">3.1.4. Transmiterea documentelor enumerate la pct.3.1.2. cu elemente greşite şi/sau greşeli de calcul, identificate de Beneficiar, urmare recepționării acestora, atrage după sine obligaţia </w:t>
            </w:r>
            <w:r w:rsidR="009F6B5E">
              <w:t xml:space="preserve">Antreprenorului </w:t>
            </w:r>
            <w:r w:rsidRPr="00347D07">
              <w:t>de a le anula şi de a transmite documente noi.</w:t>
            </w:r>
          </w:p>
          <w:p w14:paraId="373597A6" w14:textId="77777777" w:rsidR="00347D07" w:rsidRPr="00347D07" w:rsidRDefault="00347D07" w:rsidP="00347D07">
            <w:pPr>
              <w:jc w:val="both"/>
            </w:pPr>
            <w:r w:rsidRPr="00347D07">
              <w:t xml:space="preserve">3.1.5. Beneficiarul va efectua plata, după executarea tuturor lucrărilor, în baza procesului-verbal de recepție a lucrărilor executate, semnat de reprezentanții ambelor părți, procesului-verbal de recepție la terminarea lucrărilor executate semnat de către Comisia de recepție, fără obiecții, </w:t>
            </w:r>
            <w:r w:rsidRPr="00347D07">
              <w:rPr>
                <w:iCs/>
                <w:lang w:val="ro-MD"/>
              </w:rPr>
              <w:t xml:space="preserve">certificatul de garanție pentru lucrările executate </w:t>
            </w:r>
            <w:r w:rsidRPr="00347D07">
              <w:t>(inclusiv copiile certificatelor de garanție pentru bunurile instalate (după caz))</w:t>
            </w:r>
            <w:r w:rsidRPr="00347D07">
              <w:rPr>
                <w:iCs/>
                <w:lang w:val="ro-MD"/>
              </w:rPr>
              <w:t xml:space="preserve"> </w:t>
            </w:r>
            <w:r w:rsidRPr="00347D07">
              <w:t>și facturii fiscale, în termen de 15 zile lucrătoare din data recepționării și acceptării documentelor de către Beneficiar.</w:t>
            </w:r>
          </w:p>
          <w:p w14:paraId="1E077B4C" w14:textId="77777777" w:rsidR="00347D07" w:rsidRPr="00347D07" w:rsidRDefault="00347D07" w:rsidP="00347D07">
            <w:pPr>
              <w:jc w:val="both"/>
            </w:pPr>
            <w:r w:rsidRPr="00347D07">
              <w:t xml:space="preserve">3.1.6. Cheltuielile pentru încărcarea, selectarea, transportarea deșeurilor menajere, de construcții sau demolării vor fi suportate din contul Antreprenorului. </w:t>
            </w:r>
          </w:p>
          <w:p w14:paraId="2011CABC" w14:textId="77777777" w:rsidR="00347D07" w:rsidRPr="00347D07" w:rsidRDefault="00347D07" w:rsidP="00347D07">
            <w:pPr>
              <w:jc w:val="both"/>
            </w:pPr>
          </w:p>
          <w:p w14:paraId="659B43A5" w14:textId="77777777" w:rsidR="00347D07" w:rsidRPr="00347D07" w:rsidRDefault="00347D07" w:rsidP="00347D07">
            <w:pPr>
              <w:jc w:val="center"/>
              <w:rPr>
                <w:b/>
              </w:rPr>
            </w:pPr>
            <w:r w:rsidRPr="00347D07">
              <w:rPr>
                <w:b/>
              </w:rPr>
              <w:t xml:space="preserve">Completare la Capitolul 4. DREPTURILE ȘI OBLIGAȚIILE ANTREPRENORULUI </w:t>
            </w:r>
          </w:p>
          <w:p w14:paraId="107EF75F" w14:textId="77777777" w:rsidR="00347D07" w:rsidRPr="00347D07" w:rsidRDefault="00347D07" w:rsidP="00347D07">
            <w:pPr>
              <w:jc w:val="center"/>
              <w:rPr>
                <w:b/>
              </w:rPr>
            </w:pPr>
            <w:r w:rsidRPr="00347D07">
              <w:rPr>
                <w:b/>
              </w:rPr>
              <w:t>ȘI ALE BENEFICIARULUI</w:t>
            </w:r>
          </w:p>
          <w:p w14:paraId="71E4B699" w14:textId="77777777" w:rsidR="00347D07" w:rsidRPr="00347D07" w:rsidRDefault="00347D07" w:rsidP="00347D07">
            <w:pPr>
              <w:jc w:val="both"/>
            </w:pPr>
            <w:r w:rsidRPr="00347D07">
              <w:t>4.10.1. Garanţia de bună execuție a contractului se depune prin transfer la contul Beneficiarului.</w:t>
            </w:r>
          </w:p>
          <w:p w14:paraId="6E3E0989" w14:textId="77777777" w:rsidR="00347D07" w:rsidRPr="00347D07" w:rsidRDefault="00347D07" w:rsidP="00347D07">
            <w:pPr>
              <w:jc w:val="both"/>
            </w:pPr>
          </w:p>
          <w:p w14:paraId="5D00B3A5" w14:textId="77777777" w:rsidR="00347D07" w:rsidRPr="00347D07" w:rsidRDefault="00347D07" w:rsidP="00347D07">
            <w:pPr>
              <w:jc w:val="center"/>
              <w:rPr>
                <w:b/>
              </w:rPr>
            </w:pPr>
            <w:r w:rsidRPr="00347D07">
              <w:rPr>
                <w:b/>
              </w:rPr>
              <w:t xml:space="preserve">Completare la Capitolul 8. MATERIALELE ȘI </w:t>
            </w:r>
          </w:p>
          <w:p w14:paraId="7EF8A9EA" w14:textId="77777777" w:rsidR="00347D07" w:rsidRPr="00347D07" w:rsidRDefault="00347D07" w:rsidP="00347D07">
            <w:pPr>
              <w:jc w:val="center"/>
              <w:rPr>
                <w:b/>
              </w:rPr>
            </w:pPr>
            <w:r w:rsidRPr="00347D07">
              <w:rPr>
                <w:b/>
              </w:rPr>
              <w:t>EXECUȚIA LUCRĂRILOR PROPRIU-ZISE</w:t>
            </w:r>
          </w:p>
          <w:p w14:paraId="249B6235" w14:textId="77777777" w:rsidR="00347D07" w:rsidRPr="00347D07" w:rsidRDefault="00347D07" w:rsidP="00347D07">
            <w:pPr>
              <w:jc w:val="both"/>
            </w:pPr>
            <w:r w:rsidRPr="00347D07">
              <w:t xml:space="preserve">8.10. În cazul în care lucrările nu se inițiază în termenul indicat în ordinul de execuție, următoarele zile calendaristice vor fi calculate ca zile de întârziere pentru care se va aplica penalitatea corespunzătoare. </w:t>
            </w:r>
          </w:p>
          <w:p w14:paraId="781349D1" w14:textId="77777777" w:rsidR="00347D07" w:rsidRPr="00347D07" w:rsidRDefault="00347D07" w:rsidP="00347D07">
            <w:pPr>
              <w:jc w:val="both"/>
            </w:pPr>
          </w:p>
          <w:p w14:paraId="1703CA78" w14:textId="77777777" w:rsidR="00347D07" w:rsidRPr="00347D07" w:rsidRDefault="00347D07" w:rsidP="00347D07">
            <w:pPr>
              <w:jc w:val="center"/>
              <w:rPr>
                <w:b/>
              </w:rPr>
            </w:pPr>
            <w:r w:rsidRPr="00347D07">
              <w:rPr>
                <w:b/>
              </w:rPr>
              <w:t>Completare la Capitolul 9. PERIOADA DE GARANŢIE</w:t>
            </w:r>
          </w:p>
          <w:p w14:paraId="077B14AB" w14:textId="77777777" w:rsidR="00347D07" w:rsidRPr="00347D07" w:rsidRDefault="00347D07" w:rsidP="00347D07">
            <w:pPr>
              <w:jc w:val="center"/>
              <w:rPr>
                <w:b/>
              </w:rPr>
            </w:pPr>
            <w:r w:rsidRPr="00347D07">
              <w:rPr>
                <w:b/>
              </w:rPr>
              <w:t>ŞI REMEDIERI ÎN PERIOADA DE GARANŢIE</w:t>
            </w:r>
          </w:p>
          <w:p w14:paraId="17D4AB02" w14:textId="77777777" w:rsidR="00347D07" w:rsidRPr="00347D07" w:rsidRDefault="00347D07" w:rsidP="00347D07">
            <w:pPr>
              <w:jc w:val="both"/>
            </w:pPr>
            <w:r w:rsidRPr="00347D07">
              <w:t>9.4. În perioada de garanţie stabilită pentru lucrări și bunuri, în conformitate cu legislația în vigoare,  Antreprenorul va remedia lucrările neconforme, executa lucrări suplimentare și va schimba sau repara Bunurile defectate din contul său în termen de 10 zile lucrătoare din momentul înștiințării de către Beneficiar.</w:t>
            </w:r>
          </w:p>
          <w:p w14:paraId="54B118C2" w14:textId="77777777" w:rsidR="00347D07" w:rsidRPr="00347D07" w:rsidRDefault="00347D07" w:rsidP="00347D07">
            <w:pPr>
              <w:jc w:val="center"/>
              <w:rPr>
                <w:b/>
              </w:rPr>
            </w:pPr>
          </w:p>
          <w:p w14:paraId="290FAAB0" w14:textId="77777777" w:rsidR="00347D07" w:rsidRPr="00347D07" w:rsidRDefault="00347D07" w:rsidP="00347D07">
            <w:pPr>
              <w:jc w:val="center"/>
              <w:rPr>
                <w:b/>
                <w:lang w:val="ro-MD"/>
              </w:rPr>
            </w:pPr>
            <w:r w:rsidRPr="00347D07">
              <w:rPr>
                <w:b/>
              </w:rPr>
              <w:t>Completare la Capitolul 10. RĂSPUNDEREA PĂRȚILOR</w:t>
            </w:r>
          </w:p>
          <w:p w14:paraId="5913DE1B" w14:textId="77777777" w:rsidR="00347D07" w:rsidRPr="00347D07" w:rsidRDefault="00347D07" w:rsidP="00347D07">
            <w:pPr>
              <w:jc w:val="both"/>
            </w:pPr>
            <w:r w:rsidRPr="00347D07">
              <w:t xml:space="preserve">10.9.1. În cazul în care întârzierea depășește 5 zile, Antreprenorul prezintă Beneficiarului o explicație în formă scrisă. Dacă Beneficiarul acceptă, Antreprenorul continue executarea </w:t>
            </w:r>
            <w:r w:rsidRPr="00347D07">
              <w:lastRenderedPageBreak/>
              <w:t xml:space="preserve">lucrărilor, și după caz, prelungește termenul de valabilitate a garanției bancare de bună execuție, aplicându-se penalitate pentru fiecare zi de întîrziere,  în caz contrar se consideră ca fiind refuz de a executa lucrările prevăzute în prezentul Contract.  </w:t>
            </w:r>
          </w:p>
          <w:p w14:paraId="6A3C862D" w14:textId="77777777" w:rsidR="00347D07" w:rsidRPr="00347D07" w:rsidRDefault="00347D07" w:rsidP="00347D07">
            <w:pPr>
              <w:jc w:val="both"/>
            </w:pPr>
            <w:r w:rsidRPr="00347D07">
              <w:t xml:space="preserve">10.12. Pentru refuzul de a executa lucrările prevăzute în prezentul Contract, Antreprenorul poartă răspundere materială în valoare de 5% din suma totală orientativă a prezentului Contract, după caz, </w:t>
            </w:r>
            <w:r w:rsidRPr="00347D07">
              <w:rPr>
                <w:lang w:val="ro-MD"/>
              </w:rPr>
              <w:t>i</w:t>
            </w:r>
            <w:r w:rsidRPr="00347D07">
              <w:t xml:space="preserve"> se va reține garanția de bună execuție. </w:t>
            </w:r>
          </w:p>
          <w:p w14:paraId="2EF45A6B" w14:textId="77777777" w:rsidR="00347D07" w:rsidRPr="00347D07" w:rsidRDefault="00347D07" w:rsidP="00347D07">
            <w:pPr>
              <w:jc w:val="both"/>
            </w:pPr>
            <w:r w:rsidRPr="00347D07">
              <w:t>10.13. Suma penalităţii calculate Antreprenorului conform prezentului Contract poate fi dedusă (reţinută) de către Beneficiar din suma plăţii pentru Lucrările executate.</w:t>
            </w:r>
          </w:p>
          <w:p w14:paraId="6F3D8E30" w14:textId="77777777" w:rsidR="00347D07" w:rsidRPr="00347D07" w:rsidRDefault="00347D07" w:rsidP="00347D07">
            <w:pPr>
              <w:jc w:val="both"/>
            </w:pPr>
            <w:r w:rsidRPr="00347D07">
              <w:t>10.14. Pentru achitarea cu întârziere a Lucrărilor executate, Beneficiarul poartă răspundere materială în valoare de 0,1% din suma Lucrărilor neachitate, pentru fiecare zi lucrătoare de întârziere, dar nu mai mult de 5% din suma totală a prezentului Contract.</w:t>
            </w:r>
          </w:p>
        </w:tc>
      </w:tr>
    </w:tbl>
    <w:p w14:paraId="2BD4B15C" w14:textId="77777777" w:rsidR="00347D07" w:rsidRPr="00347D07" w:rsidRDefault="00347D07" w:rsidP="00347D07">
      <w:pPr>
        <w:jc w:val="center"/>
        <w:rPr>
          <w:vanish/>
        </w:rPr>
      </w:pPr>
    </w:p>
    <w:tbl>
      <w:tblPr>
        <w:tblW w:w="10106" w:type="dxa"/>
        <w:jc w:val="center"/>
        <w:tblLook w:val="04A0" w:firstRow="1" w:lastRow="0" w:firstColumn="1" w:lastColumn="0" w:noHBand="0" w:noVBand="1"/>
      </w:tblPr>
      <w:tblGrid>
        <w:gridCol w:w="10106"/>
      </w:tblGrid>
      <w:tr w:rsidR="00347D07" w:rsidRPr="00347D07" w14:paraId="004F2801" w14:textId="77777777" w:rsidTr="006F5F17">
        <w:trPr>
          <w:trHeight w:val="1474"/>
          <w:jc w:val="center"/>
        </w:trPr>
        <w:tc>
          <w:tcPr>
            <w:tcW w:w="5000" w:type="pct"/>
            <w:tcBorders>
              <w:top w:val="nil"/>
              <w:left w:val="nil"/>
              <w:bottom w:val="single" w:sz="6" w:space="0" w:color="000000"/>
              <w:right w:val="nil"/>
            </w:tcBorders>
            <w:tcMar>
              <w:top w:w="24" w:type="dxa"/>
              <w:left w:w="48" w:type="dxa"/>
              <w:bottom w:w="24" w:type="dxa"/>
              <w:right w:w="48" w:type="dxa"/>
            </w:tcMar>
          </w:tcPr>
          <w:p w14:paraId="19A4F163" w14:textId="77777777" w:rsidR="00347D07" w:rsidRPr="00347D07" w:rsidRDefault="00347D07" w:rsidP="00347D07">
            <w:pPr>
              <w:rPr>
                <w:b/>
              </w:rPr>
            </w:pPr>
          </w:p>
          <w:p w14:paraId="67CD2A12" w14:textId="77777777" w:rsidR="00347D07" w:rsidRPr="00347D07" w:rsidRDefault="00347D07" w:rsidP="00347D07">
            <w:pPr>
              <w:jc w:val="center"/>
              <w:rPr>
                <w:b/>
              </w:rPr>
            </w:pPr>
            <w:r w:rsidRPr="00347D07">
              <w:rPr>
                <w:b/>
              </w:rPr>
              <w:t>Capitolul 14. CONFIDENȚIALITATE</w:t>
            </w:r>
          </w:p>
          <w:p w14:paraId="44D3DCD7" w14:textId="77777777" w:rsidR="00347D07" w:rsidRPr="00347D07" w:rsidRDefault="00347D07" w:rsidP="00347D07">
            <w:pPr>
              <w:ind w:left="239"/>
              <w:jc w:val="both"/>
            </w:pPr>
            <w:r w:rsidRPr="00347D07">
              <w:t xml:space="preserve">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 </w:t>
            </w:r>
          </w:p>
          <w:p w14:paraId="0ECBF7F4" w14:textId="77777777" w:rsidR="00347D07" w:rsidRPr="00347D07" w:rsidRDefault="00347D07" w:rsidP="00347D07">
            <w:pPr>
              <w:jc w:val="both"/>
              <w:rPr>
                <w:b/>
              </w:rPr>
            </w:pPr>
          </w:p>
          <w:p w14:paraId="41F408EF" w14:textId="77777777" w:rsidR="00347D07" w:rsidRPr="00347D07" w:rsidRDefault="00347D07" w:rsidP="00347D07">
            <w:pPr>
              <w:tabs>
                <w:tab w:val="left" w:pos="734"/>
              </w:tabs>
              <w:rPr>
                <w:b/>
              </w:rPr>
            </w:pPr>
            <w:r w:rsidRPr="00347D07">
              <w:tab/>
            </w:r>
            <w:r w:rsidRPr="00347D07">
              <w:rPr>
                <w:b/>
              </w:rPr>
              <w:t>15. RECHIZITELE JURIDICE, POŞTALE ŞI DE PLĂŢI ALE PĂRŢILOR</w:t>
            </w:r>
          </w:p>
          <w:tbl>
            <w:tblPr>
              <w:tblStyle w:val="TableGrid"/>
              <w:tblW w:w="0" w:type="auto"/>
              <w:tblInd w:w="1" w:type="dxa"/>
              <w:tblLook w:val="04A0" w:firstRow="1" w:lastRow="0" w:firstColumn="1" w:lastColumn="0" w:noHBand="0" w:noVBand="1"/>
            </w:tblPr>
            <w:tblGrid>
              <w:gridCol w:w="4979"/>
              <w:gridCol w:w="4959"/>
            </w:tblGrid>
            <w:tr w:rsidR="00347D07" w:rsidRPr="00347D07" w14:paraId="1D07B1C0" w14:textId="77777777" w:rsidTr="006F5F17">
              <w:trPr>
                <w:trHeight w:val="303"/>
              </w:trPr>
              <w:tc>
                <w:tcPr>
                  <w:tcW w:w="4979" w:type="dxa"/>
                </w:tcPr>
                <w:p w14:paraId="4A0782A1" w14:textId="77777777" w:rsidR="00347D07" w:rsidRPr="00347D07" w:rsidRDefault="00347D07" w:rsidP="00347D07">
                  <w:pPr>
                    <w:tabs>
                      <w:tab w:val="left" w:pos="734"/>
                    </w:tabs>
                    <w:jc w:val="center"/>
                    <w:rPr>
                      <w:b/>
                    </w:rPr>
                  </w:pPr>
                  <w:r w:rsidRPr="00347D07">
                    <w:rPr>
                      <w:b/>
                    </w:rPr>
                    <w:t>ANTREPRENORUL</w:t>
                  </w:r>
                </w:p>
              </w:tc>
              <w:tc>
                <w:tcPr>
                  <w:tcW w:w="4959" w:type="dxa"/>
                </w:tcPr>
                <w:p w14:paraId="1D2B311C" w14:textId="77777777" w:rsidR="00347D07" w:rsidRPr="00347D07" w:rsidRDefault="00347D07" w:rsidP="00347D07">
                  <w:pPr>
                    <w:tabs>
                      <w:tab w:val="left" w:pos="734"/>
                    </w:tabs>
                    <w:jc w:val="center"/>
                    <w:rPr>
                      <w:b/>
                    </w:rPr>
                  </w:pPr>
                  <w:r w:rsidRPr="00347D07">
                    <w:rPr>
                      <w:b/>
                    </w:rPr>
                    <w:t>BENEFICIARUL</w:t>
                  </w:r>
                </w:p>
              </w:tc>
            </w:tr>
            <w:tr w:rsidR="00347D07" w:rsidRPr="00347D07" w14:paraId="0DC22CFE" w14:textId="77777777" w:rsidTr="006F5F17">
              <w:trPr>
                <w:trHeight w:val="3751"/>
              </w:trPr>
              <w:tc>
                <w:tcPr>
                  <w:tcW w:w="4979" w:type="dxa"/>
                </w:tcPr>
                <w:p w14:paraId="4B3ADD87" w14:textId="77777777" w:rsidR="00347D07" w:rsidRPr="00347D07" w:rsidRDefault="00347D07" w:rsidP="00347D07">
                  <w:pPr>
                    <w:rPr>
                      <w:i/>
                    </w:rPr>
                  </w:pPr>
                  <w:r w:rsidRPr="00347D07">
                    <w:rPr>
                      <w:i/>
                    </w:rPr>
                    <w:t>SOCIETATEA CU RĂSPUNDERE LIMITATĂ „_____________________________”</w:t>
                  </w:r>
                </w:p>
                <w:p w14:paraId="2C516886" w14:textId="77777777" w:rsidR="00347D07" w:rsidRPr="00347D07" w:rsidRDefault="00347D07" w:rsidP="00347D07">
                  <w:pPr>
                    <w:rPr>
                      <w:i/>
                    </w:rPr>
                  </w:pPr>
                  <w:r w:rsidRPr="00347D07">
                    <w:rPr>
                      <w:i/>
                    </w:rPr>
                    <w:t>Adresa poştală: MD-___, mun. Chișinău, str.________, nr.___, of.____</w:t>
                  </w:r>
                </w:p>
                <w:p w14:paraId="4A23A669" w14:textId="77777777" w:rsidR="00347D07" w:rsidRPr="00347D07" w:rsidRDefault="00347D07" w:rsidP="00347D07">
                  <w:pPr>
                    <w:rPr>
                      <w:i/>
                    </w:rPr>
                  </w:pPr>
                  <w:r w:rsidRPr="00347D07">
                    <w:rPr>
                      <w:i/>
                    </w:rPr>
                    <w:t>Telefon:</w:t>
                  </w:r>
                  <w:r w:rsidRPr="00347D07">
                    <w:t xml:space="preserve"> </w:t>
                  </w:r>
                  <w:r w:rsidRPr="00347D07">
                    <w:rPr>
                      <w:i/>
                    </w:rPr>
                    <w:t>____________</w:t>
                  </w:r>
                </w:p>
                <w:p w14:paraId="54B3D9CB" w14:textId="77777777" w:rsidR="00347D07" w:rsidRPr="00347D07" w:rsidRDefault="00347D07" w:rsidP="00347D07">
                  <w:pPr>
                    <w:rPr>
                      <w:i/>
                    </w:rPr>
                  </w:pPr>
                  <w:r w:rsidRPr="00347D07">
                    <w:rPr>
                      <w:i/>
                    </w:rPr>
                    <w:t xml:space="preserve">E-mail: _________@____________ </w:t>
                  </w:r>
                </w:p>
                <w:p w14:paraId="12B71DCF" w14:textId="77777777" w:rsidR="00347D07" w:rsidRPr="00347D07" w:rsidRDefault="00347D07" w:rsidP="00347D07">
                  <w:pPr>
                    <w:rPr>
                      <w:i/>
                    </w:rPr>
                  </w:pPr>
                  <w:r w:rsidRPr="00347D07">
                    <w:rPr>
                      <w:i/>
                    </w:rPr>
                    <w:t>Cod fiscal: 0000000000000</w:t>
                  </w:r>
                </w:p>
                <w:p w14:paraId="15FF589B" w14:textId="77777777" w:rsidR="00347D07" w:rsidRPr="00347D07" w:rsidRDefault="00347D07" w:rsidP="00347D07">
                  <w:pPr>
                    <w:rPr>
                      <w:i/>
                    </w:rPr>
                  </w:pPr>
                  <w:r w:rsidRPr="00347D07">
                    <w:rPr>
                      <w:i/>
                    </w:rPr>
                    <w:t xml:space="preserve">Banca:  BC „______________” S.A., </w:t>
                  </w:r>
                </w:p>
                <w:p w14:paraId="7FF6F3F1" w14:textId="77777777" w:rsidR="00347D07" w:rsidRPr="00347D07" w:rsidRDefault="00347D07" w:rsidP="00347D07">
                  <w:pPr>
                    <w:rPr>
                      <w:i/>
                    </w:rPr>
                  </w:pPr>
                  <w:r w:rsidRPr="00347D07">
                    <w:rPr>
                      <w:i/>
                    </w:rPr>
                    <w:t>sucursala ,,___________”</w:t>
                  </w:r>
                </w:p>
                <w:p w14:paraId="3FF96940" w14:textId="77777777" w:rsidR="00347D07" w:rsidRPr="00347D07" w:rsidRDefault="00347D07" w:rsidP="00347D07">
                  <w:pPr>
                    <w:rPr>
                      <w:i/>
                    </w:rPr>
                  </w:pPr>
                  <w:r w:rsidRPr="00347D07">
                    <w:rPr>
                      <w:i/>
                    </w:rPr>
                    <w:t>Cod bancar: ___________</w:t>
                  </w:r>
                </w:p>
                <w:p w14:paraId="5E478A19" w14:textId="77777777" w:rsidR="00347D07" w:rsidRPr="00347D07" w:rsidRDefault="00347D07" w:rsidP="00347D07">
                  <w:pPr>
                    <w:rPr>
                      <w:i/>
                    </w:rPr>
                  </w:pPr>
                  <w:r w:rsidRPr="00347D07">
                    <w:rPr>
                      <w:i/>
                    </w:rPr>
                    <w:t>IBAN: MD000000000XXXXXX000000</w:t>
                  </w:r>
                </w:p>
                <w:p w14:paraId="7989D6B7" w14:textId="77777777" w:rsidR="00347D07" w:rsidRPr="00347D07" w:rsidRDefault="00347D07" w:rsidP="00347D07">
                  <w:pPr>
                    <w:rPr>
                      <w:b/>
                    </w:rPr>
                  </w:pPr>
                  <w:r w:rsidRPr="00347D07">
                    <w:rPr>
                      <w:i/>
                    </w:rPr>
                    <w:t>Cod TVA: 0000000</w:t>
                  </w:r>
                </w:p>
              </w:tc>
              <w:tc>
                <w:tcPr>
                  <w:tcW w:w="4959" w:type="dxa"/>
                </w:tcPr>
                <w:p w14:paraId="37FF316D" w14:textId="77777777" w:rsidR="00347D07" w:rsidRPr="00347D07" w:rsidRDefault="00347D07" w:rsidP="00347D07">
                  <w:pPr>
                    <w:rPr>
                      <w:i/>
                    </w:rPr>
                  </w:pPr>
                  <w:r w:rsidRPr="00347D07">
                    <w:rPr>
                      <w:i/>
                    </w:rPr>
                    <w:t>BANCA NAŢIONALĂ A MOLDOVEI</w:t>
                  </w:r>
                </w:p>
                <w:p w14:paraId="541801AE" w14:textId="77777777" w:rsidR="00347D07" w:rsidRPr="00347D07" w:rsidRDefault="00347D07" w:rsidP="00347D07">
                  <w:pPr>
                    <w:rPr>
                      <w:i/>
                    </w:rPr>
                  </w:pPr>
                </w:p>
                <w:p w14:paraId="38055D4F" w14:textId="77777777" w:rsidR="00347D07" w:rsidRPr="00347D07" w:rsidRDefault="00347D07" w:rsidP="00347D07">
                  <w:pPr>
                    <w:rPr>
                      <w:i/>
                    </w:rPr>
                  </w:pPr>
                  <w:r w:rsidRPr="00347D07">
                    <w:rPr>
                      <w:i/>
                    </w:rPr>
                    <w:t>Adresa poştală: MD-2005, mun. Chişinău, bd. Grigore Vieru, 1</w:t>
                  </w:r>
                </w:p>
                <w:p w14:paraId="40D96528" w14:textId="77777777" w:rsidR="00347D07" w:rsidRPr="00347D07" w:rsidRDefault="00347D07" w:rsidP="00347D07">
                  <w:pPr>
                    <w:rPr>
                      <w:i/>
                    </w:rPr>
                  </w:pPr>
                  <w:r w:rsidRPr="00347D07">
                    <w:rPr>
                      <w:i/>
                    </w:rPr>
                    <w:t xml:space="preserve">Telefon: 022 822 _____ </w:t>
                  </w:r>
                </w:p>
                <w:p w14:paraId="6F0A97FB" w14:textId="77777777" w:rsidR="00347D07" w:rsidRPr="00347D07" w:rsidRDefault="00347D07" w:rsidP="00347D07">
                  <w:pPr>
                    <w:rPr>
                      <w:i/>
                    </w:rPr>
                  </w:pPr>
                  <w:r w:rsidRPr="00347D07">
                    <w:rPr>
                      <w:i/>
                    </w:rPr>
                    <w:t xml:space="preserve">E-mail: official@bnm.md </w:t>
                  </w:r>
                </w:p>
                <w:p w14:paraId="047559F8" w14:textId="77777777" w:rsidR="00347D07" w:rsidRPr="00347D07" w:rsidRDefault="00347D07" w:rsidP="00347D07">
                  <w:pPr>
                    <w:rPr>
                      <w:i/>
                    </w:rPr>
                  </w:pPr>
                  <w:r w:rsidRPr="00347D07">
                    <w:rPr>
                      <w:i/>
                    </w:rPr>
                    <w:t>Cod fiscal: 79592</w:t>
                  </w:r>
                </w:p>
                <w:p w14:paraId="25093438" w14:textId="77777777" w:rsidR="00347D07" w:rsidRPr="00347D07" w:rsidRDefault="00347D07" w:rsidP="00347D07">
                  <w:pPr>
                    <w:rPr>
                      <w:i/>
                    </w:rPr>
                  </w:pPr>
                </w:p>
                <w:p w14:paraId="6D2519DD" w14:textId="77777777" w:rsidR="00347D07" w:rsidRPr="00347D07" w:rsidRDefault="00347D07" w:rsidP="00347D07">
                  <w:pPr>
                    <w:rPr>
                      <w:i/>
                    </w:rPr>
                  </w:pPr>
                  <w:r w:rsidRPr="00347D07">
                    <w:rPr>
                      <w:i/>
                    </w:rPr>
                    <w:t>Cod bancar: NBMDMD2X</w:t>
                  </w:r>
                </w:p>
                <w:p w14:paraId="435E251A" w14:textId="77777777" w:rsidR="00347D07" w:rsidRPr="00347D07" w:rsidRDefault="00347D07" w:rsidP="00347D07">
                  <w:pPr>
                    <w:tabs>
                      <w:tab w:val="left" w:pos="734"/>
                    </w:tabs>
                    <w:rPr>
                      <w:b/>
                    </w:rPr>
                  </w:pPr>
                </w:p>
              </w:tc>
            </w:tr>
          </w:tbl>
          <w:p w14:paraId="6D44B7E1" w14:textId="77777777" w:rsidR="00347D07" w:rsidRPr="00347D07" w:rsidRDefault="00347D07" w:rsidP="00347D07">
            <w:pPr>
              <w:tabs>
                <w:tab w:val="left" w:pos="734"/>
              </w:tabs>
              <w:rPr>
                <w:b/>
              </w:rPr>
            </w:pPr>
          </w:p>
        </w:tc>
      </w:tr>
    </w:tbl>
    <w:p w14:paraId="77BE6C2D" w14:textId="77777777" w:rsidR="00347D07" w:rsidRPr="00347D07" w:rsidRDefault="00347D07" w:rsidP="00347D07">
      <w:pPr>
        <w:rPr>
          <w:b/>
          <w:lang w:eastAsia="ru-RU"/>
        </w:rPr>
      </w:pPr>
      <w:r w:rsidRPr="00347D07">
        <w:rPr>
          <w:b/>
          <w:lang w:eastAsia="ru-RU"/>
        </w:rPr>
        <w:tab/>
      </w:r>
    </w:p>
    <w:p w14:paraId="5F48F4EE" w14:textId="77777777" w:rsidR="00347D07" w:rsidRPr="00347D07" w:rsidRDefault="00347D07" w:rsidP="00347D07">
      <w:pPr>
        <w:jc w:val="center"/>
        <w:rPr>
          <w:b/>
          <w:lang w:eastAsia="ru-RU"/>
        </w:rPr>
      </w:pPr>
      <w:bookmarkStart w:id="10" w:name="_Hlk119417396"/>
      <w:r w:rsidRPr="00347D07">
        <w:rPr>
          <w:b/>
          <w:lang w:eastAsia="ru-RU"/>
        </w:rPr>
        <w:t>Semnăturile părților:</w:t>
      </w:r>
      <w:bookmarkEnd w:id="10"/>
    </w:p>
    <w:tbl>
      <w:tblPr>
        <w:tblpPr w:leftFromText="180" w:rightFromText="180" w:vertAnchor="text" w:horzAnchor="margin" w:tblpY="87"/>
        <w:tblW w:w="9498" w:type="dxa"/>
        <w:tblLayout w:type="fixed"/>
        <w:tblLook w:val="01E0" w:firstRow="1" w:lastRow="1" w:firstColumn="1" w:lastColumn="1" w:noHBand="0" w:noVBand="0"/>
      </w:tblPr>
      <w:tblGrid>
        <w:gridCol w:w="4962"/>
        <w:gridCol w:w="4536"/>
      </w:tblGrid>
      <w:tr w:rsidR="00347D07" w:rsidRPr="00347D07" w14:paraId="07704247" w14:textId="77777777" w:rsidTr="006F5F17">
        <w:trPr>
          <w:trHeight w:val="33"/>
        </w:trPr>
        <w:tc>
          <w:tcPr>
            <w:tcW w:w="4962" w:type="dxa"/>
            <w:shd w:val="clear" w:color="auto" w:fill="auto"/>
          </w:tcPr>
          <w:p w14:paraId="0CE93CFC" w14:textId="77777777" w:rsidR="00347D07" w:rsidRPr="00347D07" w:rsidRDefault="00347D07" w:rsidP="00347D07">
            <w:pPr>
              <w:rPr>
                <w:rFonts w:eastAsia="Calibri"/>
                <w:b/>
              </w:rPr>
            </w:pPr>
            <w:r w:rsidRPr="00347D07">
              <w:rPr>
                <w:rFonts w:eastAsia="Calibri"/>
                <w:b/>
              </w:rPr>
              <w:t xml:space="preserve">Antreprenorul </w:t>
            </w:r>
          </w:p>
          <w:p w14:paraId="6AD53FF3" w14:textId="77777777" w:rsidR="00347D07" w:rsidRPr="00347D07" w:rsidRDefault="00347D07" w:rsidP="00347D07">
            <w:pPr>
              <w:rPr>
                <w:rFonts w:eastAsia="Calibri"/>
                <w:b/>
              </w:rPr>
            </w:pPr>
            <w:r w:rsidRPr="00347D07">
              <w:rPr>
                <w:rFonts w:eastAsia="Calibri"/>
                <w:bCs/>
              </w:rPr>
              <w:t>SOCIETATEA CU RĂSPUNDERE LIMITATĂ</w:t>
            </w:r>
            <w:r w:rsidRPr="00347D07">
              <w:rPr>
                <w:rFonts w:eastAsia="Calibri"/>
                <w:b/>
              </w:rPr>
              <w:t xml:space="preserve"> </w:t>
            </w:r>
            <w:r w:rsidRPr="00347D07">
              <w:rPr>
                <w:rFonts w:eastAsia="Calibri"/>
              </w:rPr>
              <w:t>„_____________________________”</w:t>
            </w:r>
          </w:p>
        </w:tc>
        <w:tc>
          <w:tcPr>
            <w:tcW w:w="4536" w:type="dxa"/>
            <w:shd w:val="clear" w:color="auto" w:fill="auto"/>
          </w:tcPr>
          <w:p w14:paraId="12033428" w14:textId="77777777" w:rsidR="00347D07" w:rsidRPr="00347D07" w:rsidRDefault="00347D07" w:rsidP="00347D07">
            <w:pPr>
              <w:rPr>
                <w:rFonts w:eastAsia="Calibri"/>
                <w:b/>
              </w:rPr>
            </w:pPr>
            <w:r w:rsidRPr="00347D07">
              <w:rPr>
                <w:rFonts w:eastAsia="Calibri"/>
                <w:b/>
              </w:rPr>
              <w:t xml:space="preserve">Beneficiarul </w:t>
            </w:r>
          </w:p>
          <w:p w14:paraId="1FF4A525" w14:textId="77777777" w:rsidR="00347D07" w:rsidRPr="00347D07" w:rsidRDefault="00347D07" w:rsidP="00347D07">
            <w:pPr>
              <w:rPr>
                <w:rFonts w:eastAsia="Calibri"/>
              </w:rPr>
            </w:pPr>
            <w:r w:rsidRPr="00347D07">
              <w:rPr>
                <w:rFonts w:eastAsia="Calibri"/>
              </w:rPr>
              <w:t>BANCA NAŢIONALĂ A MOLDOVEI</w:t>
            </w:r>
          </w:p>
        </w:tc>
      </w:tr>
      <w:tr w:rsidR="00347D07" w:rsidRPr="00347D07" w14:paraId="4B878504" w14:textId="77777777" w:rsidTr="006F5F17">
        <w:trPr>
          <w:trHeight w:val="33"/>
        </w:trPr>
        <w:tc>
          <w:tcPr>
            <w:tcW w:w="4962" w:type="dxa"/>
            <w:shd w:val="clear" w:color="auto" w:fill="auto"/>
          </w:tcPr>
          <w:p w14:paraId="78AB5C5B" w14:textId="77777777" w:rsidR="00347D07" w:rsidRPr="00347D07" w:rsidRDefault="00347D07" w:rsidP="00347D07">
            <w:pPr>
              <w:rPr>
                <w:rFonts w:eastAsia="Calibri"/>
                <w:b/>
              </w:rPr>
            </w:pPr>
          </w:p>
        </w:tc>
        <w:tc>
          <w:tcPr>
            <w:tcW w:w="4536" w:type="dxa"/>
            <w:shd w:val="clear" w:color="auto" w:fill="auto"/>
          </w:tcPr>
          <w:p w14:paraId="61030299" w14:textId="77777777" w:rsidR="00347D07" w:rsidRPr="00347D07" w:rsidRDefault="00347D07" w:rsidP="00347D07">
            <w:pPr>
              <w:rPr>
                <w:rFonts w:eastAsia="Calibri"/>
                <w:b/>
              </w:rPr>
            </w:pPr>
          </w:p>
        </w:tc>
      </w:tr>
      <w:tr w:rsidR="00347D07" w:rsidRPr="00347D07" w14:paraId="7BAA0FF8" w14:textId="77777777" w:rsidTr="006F5F17">
        <w:trPr>
          <w:trHeight w:val="128"/>
        </w:trPr>
        <w:tc>
          <w:tcPr>
            <w:tcW w:w="4962" w:type="dxa"/>
            <w:shd w:val="clear" w:color="auto" w:fill="auto"/>
          </w:tcPr>
          <w:p w14:paraId="2906D7B3" w14:textId="77777777" w:rsidR="00347D07" w:rsidRPr="00347D07" w:rsidRDefault="00347D07" w:rsidP="00347D07">
            <w:pPr>
              <w:rPr>
                <w:rFonts w:eastAsia="Calibri"/>
              </w:rPr>
            </w:pPr>
          </w:p>
          <w:p w14:paraId="068DC16D" w14:textId="77777777" w:rsidR="00347D07" w:rsidRPr="00347D07" w:rsidRDefault="00347D07" w:rsidP="00347D07">
            <w:pPr>
              <w:rPr>
                <w:rFonts w:eastAsia="Calibri"/>
              </w:rPr>
            </w:pPr>
            <w:r w:rsidRPr="00347D07">
              <w:rPr>
                <w:rFonts w:eastAsia="Calibri"/>
              </w:rPr>
              <w:t>_______________________</w:t>
            </w:r>
          </w:p>
          <w:p w14:paraId="07422C72" w14:textId="77777777" w:rsidR="00347D07" w:rsidRPr="00347D07" w:rsidRDefault="00347D07" w:rsidP="00347D07">
            <w:pPr>
              <w:rPr>
                <w:rFonts w:eastAsia="Calibri"/>
              </w:rPr>
            </w:pPr>
            <w:r w:rsidRPr="00347D07">
              <w:rPr>
                <w:rFonts w:eastAsia="Calibri"/>
              </w:rPr>
              <w:t>Administrator / în baza procurii</w:t>
            </w:r>
            <w:r w:rsidRPr="00347D07" w:rsidDel="001D7430">
              <w:rPr>
                <w:rFonts w:eastAsia="Calibri"/>
              </w:rPr>
              <w:t xml:space="preserve"> </w:t>
            </w:r>
          </w:p>
          <w:p w14:paraId="10AFCD96" w14:textId="77777777" w:rsidR="00347D07" w:rsidRPr="00347D07" w:rsidRDefault="00347D07" w:rsidP="00347D07">
            <w:pPr>
              <w:rPr>
                <w:rFonts w:eastAsia="Calibri"/>
              </w:rPr>
            </w:pPr>
          </w:p>
          <w:p w14:paraId="436EA180" w14:textId="77777777" w:rsidR="00347D07" w:rsidRPr="00347D07" w:rsidRDefault="00347D07" w:rsidP="00347D07">
            <w:pPr>
              <w:rPr>
                <w:rFonts w:eastAsia="Calibri"/>
              </w:rPr>
            </w:pPr>
            <w:r w:rsidRPr="00347D07">
              <w:rPr>
                <w:rFonts w:eastAsia="Calibri"/>
              </w:rPr>
              <w:t>(semnat electronic)</w:t>
            </w:r>
          </w:p>
          <w:p w14:paraId="06367336" w14:textId="77777777" w:rsidR="00347D07" w:rsidRPr="00347D07" w:rsidRDefault="00347D07" w:rsidP="00347D07">
            <w:pPr>
              <w:rPr>
                <w:rFonts w:eastAsia="Calibri"/>
              </w:rPr>
            </w:pPr>
          </w:p>
        </w:tc>
        <w:tc>
          <w:tcPr>
            <w:tcW w:w="4536" w:type="dxa"/>
            <w:shd w:val="clear" w:color="auto" w:fill="auto"/>
          </w:tcPr>
          <w:p w14:paraId="71EE8B92" w14:textId="77777777" w:rsidR="00347D07" w:rsidRPr="00347D07" w:rsidRDefault="00347D07" w:rsidP="00347D07">
            <w:pPr>
              <w:rPr>
                <w:rFonts w:eastAsia="Calibri"/>
              </w:rPr>
            </w:pPr>
          </w:p>
          <w:p w14:paraId="676D5FA4" w14:textId="77777777" w:rsidR="00347D07" w:rsidRPr="00347D07" w:rsidRDefault="00347D07" w:rsidP="00347D07">
            <w:pPr>
              <w:rPr>
                <w:rFonts w:eastAsia="Calibri"/>
              </w:rPr>
            </w:pPr>
            <w:r w:rsidRPr="00347D07">
              <w:rPr>
                <w:rFonts w:eastAsia="Calibri"/>
              </w:rPr>
              <w:t xml:space="preserve"> _______________________</w:t>
            </w:r>
          </w:p>
          <w:p w14:paraId="69FAFD4D" w14:textId="77777777" w:rsidR="00347D07" w:rsidRPr="00347D07" w:rsidRDefault="00347D07" w:rsidP="00347D07">
            <w:pPr>
              <w:rPr>
                <w:rFonts w:eastAsia="Calibri"/>
              </w:rPr>
            </w:pPr>
            <w:r w:rsidRPr="00347D07">
              <w:rPr>
                <w:rFonts w:eastAsia="Calibri"/>
              </w:rPr>
              <w:t>Prim-viceguvernator / Viceguvernator</w:t>
            </w:r>
          </w:p>
          <w:p w14:paraId="5CD4744C" w14:textId="77777777" w:rsidR="00347D07" w:rsidRPr="00347D07" w:rsidRDefault="00347D07" w:rsidP="00347D07">
            <w:pPr>
              <w:rPr>
                <w:rFonts w:eastAsia="Calibri"/>
              </w:rPr>
            </w:pPr>
          </w:p>
          <w:p w14:paraId="5D7E7514" w14:textId="77777777" w:rsidR="00347D07" w:rsidRPr="00347D07" w:rsidRDefault="00347D07" w:rsidP="00347D07">
            <w:pPr>
              <w:rPr>
                <w:rFonts w:eastAsia="Calibri"/>
              </w:rPr>
            </w:pPr>
          </w:p>
          <w:p w14:paraId="575E6891" w14:textId="77777777" w:rsidR="00347D07" w:rsidRPr="00347D07" w:rsidRDefault="00347D07" w:rsidP="00347D07">
            <w:pPr>
              <w:rPr>
                <w:rFonts w:eastAsia="Calibri"/>
              </w:rPr>
            </w:pPr>
            <w:r w:rsidRPr="00347D07">
              <w:rPr>
                <w:rFonts w:eastAsia="Calibri"/>
              </w:rPr>
              <w:t>(semnat electronic)</w:t>
            </w:r>
          </w:p>
          <w:p w14:paraId="5BDE5685" w14:textId="77777777" w:rsidR="00347D07" w:rsidRPr="00347D07" w:rsidRDefault="00347D07" w:rsidP="00347D07">
            <w:pPr>
              <w:rPr>
                <w:rFonts w:eastAsia="Calibri"/>
              </w:rPr>
            </w:pPr>
          </w:p>
        </w:tc>
      </w:tr>
    </w:tbl>
    <w:p w14:paraId="46338D43" w14:textId="77777777" w:rsidR="00347D07" w:rsidRPr="00347D07" w:rsidRDefault="00347D07" w:rsidP="00347D07">
      <w:pPr>
        <w:rPr>
          <w:b/>
          <w:bCs/>
          <w:noProof w:val="0"/>
        </w:rPr>
      </w:pPr>
    </w:p>
    <w:p w14:paraId="53685B8D" w14:textId="42BF1A08" w:rsidR="009E49BF" w:rsidRPr="00347D07" w:rsidRDefault="009E49BF">
      <w:pPr>
        <w:spacing w:after="160" w:line="259" w:lineRule="auto"/>
        <w:rPr>
          <w:rFonts w:eastAsiaTheme="majorEastAsia"/>
          <w:i/>
          <w:iCs/>
        </w:rPr>
      </w:pPr>
    </w:p>
    <w:sectPr w:rsidR="009E49BF" w:rsidRPr="00347D07" w:rsidSect="001200D9">
      <w:headerReference w:type="even" r:id="rId14"/>
      <w:headerReference w:type="default" r:id="rId15"/>
      <w:footerReference w:type="even" r:id="rId16"/>
      <w:footerReference w:type="default" r:id="rId17"/>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7062D8" w14:textId="77777777" w:rsidR="00D37853" w:rsidRDefault="00D37853" w:rsidP="00A20ACF">
      <w:r>
        <w:separator/>
      </w:r>
    </w:p>
  </w:endnote>
  <w:endnote w:type="continuationSeparator" w:id="0">
    <w:p w14:paraId="6CB4CF23" w14:textId="77777777" w:rsidR="00D37853" w:rsidRDefault="00D37853" w:rsidP="00A20ACF">
      <w:r>
        <w:continuationSeparator/>
      </w:r>
    </w:p>
  </w:endnote>
  <w:endnote w:type="continuationNotice" w:id="1">
    <w:p w14:paraId="1EA6B2D3" w14:textId="77777777" w:rsidR="00D37853" w:rsidRDefault="00D378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FB0D6" w14:textId="77777777" w:rsidR="00D37853" w:rsidRDefault="00D37853" w:rsidP="00500C80">
    <w:pPr>
      <w:pStyle w:val="Footer"/>
    </w:pPr>
    <w:bookmarkStart w:id="15" w:name="TITUS2FooterEvenPages"/>
    <w:r w:rsidRPr="00500C80">
      <w:rPr>
        <w:color w:val="000000"/>
        <w:sz w:val="2"/>
      </w:rPr>
      <w:t> </w:t>
    </w:r>
  </w:p>
  <w:p w14:paraId="6EBFE000" w14:textId="5AC47FC3" w:rsidR="00D37853" w:rsidRDefault="00991DB6" w:rsidP="007C04D8">
    <w:pPr>
      <w:pStyle w:val="Footer"/>
      <w:jc w:val="right"/>
    </w:pPr>
    <w:sdt>
      <w:sdtPr>
        <w:id w:val="2082325357"/>
        <w:docPartObj>
          <w:docPartGallery w:val="Page Numbers (Bottom of Page)"/>
          <w:docPartUnique/>
        </w:docPartObj>
      </w:sdtPr>
      <w:sdtEndPr/>
      <w:sdtContent>
        <w:r w:rsidR="00D37853">
          <w:fldChar w:fldCharType="begin"/>
        </w:r>
        <w:r w:rsidR="00D37853">
          <w:instrText xml:space="preserve"> PAGE   \* MERGEFORMAT </w:instrText>
        </w:r>
        <w:r w:rsidR="00D37853">
          <w:fldChar w:fldCharType="separate"/>
        </w:r>
        <w:r w:rsidR="00D37853">
          <w:t>2</w:t>
        </w:r>
        <w:r w:rsidR="00D37853">
          <w:t>0</w:t>
        </w:r>
        <w:r w:rsidR="00D37853">
          <w:fldChar w:fldCharType="end"/>
        </w:r>
      </w:sdtContent>
    </w:sdt>
  </w:p>
  <w:p w14:paraId="52014D2B" w14:textId="77777777" w:rsidR="00D37853" w:rsidRDefault="00D37853" w:rsidP="007C04D8">
    <w:pPr>
      <w:pStyle w:val="Footer"/>
    </w:pPr>
  </w:p>
  <w:p w14:paraId="14A0A829" w14:textId="53191882" w:rsidR="00D37853" w:rsidRDefault="00D37853" w:rsidP="00C500F7">
    <w:pPr>
      <w:pStyle w:val="Footer"/>
    </w:pPr>
    <w:bookmarkStart w:id="16" w:name="TITUS1FooterEvenPages"/>
    <w:bookmarkEnd w:id="15"/>
    <w:r w:rsidRPr="00C500F7">
      <w:rPr>
        <w:color w:val="000000"/>
        <w:sz w:val="2"/>
      </w:rPr>
      <w:t> </w:t>
    </w:r>
    <w:bookmarkEnd w:id="16"/>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1D9E8" w14:textId="407F7B08" w:rsidR="00D37853" w:rsidRDefault="00D37853" w:rsidP="00500C80">
    <w:pPr>
      <w:pStyle w:val="Footer"/>
    </w:pPr>
    <w:bookmarkStart w:id="17" w:name="TITUS2FooterPrimary"/>
    <w:r w:rsidRPr="00500C80">
      <w:rPr>
        <w:color w:val="000000"/>
        <w:sz w:val="2"/>
      </w:rPr>
      <w:t> </w:t>
    </w:r>
  </w:p>
  <w:p w14:paraId="42057FDE" w14:textId="0F07CD6B" w:rsidR="00D37853" w:rsidRDefault="00D37853" w:rsidP="00C500F7">
    <w:pPr>
      <w:pStyle w:val="Footer"/>
    </w:pPr>
    <w:bookmarkStart w:id="18" w:name="TITUS1FooterPrimary"/>
    <w:bookmarkEnd w:id="17"/>
    <w:r w:rsidRPr="00C500F7">
      <w:rPr>
        <w:color w:val="000000"/>
        <w:sz w:val="2"/>
      </w:rPr>
      <w:t> </w:t>
    </w:r>
  </w:p>
  <w:bookmarkEnd w:id="18"/>
  <w:p w14:paraId="16FD1D34" w14:textId="4F9640D7" w:rsidR="00D37853" w:rsidRDefault="00991DB6" w:rsidP="00C500F7">
    <w:pPr>
      <w:pStyle w:val="Footer"/>
      <w:jc w:val="right"/>
    </w:pPr>
    <w:sdt>
      <w:sdtPr>
        <w:id w:val="21019529"/>
        <w:docPartObj>
          <w:docPartGallery w:val="Page Numbers (Bottom of Page)"/>
          <w:docPartUnique/>
        </w:docPartObj>
      </w:sdtPr>
      <w:sdtEndPr/>
      <w:sdtContent>
        <w:r w:rsidR="00D37853">
          <w:fldChar w:fldCharType="begin"/>
        </w:r>
        <w:r w:rsidR="00D37853">
          <w:instrText xml:space="preserve"> PAGE   \* MERGEFORMAT </w:instrText>
        </w:r>
        <w:r w:rsidR="00D37853">
          <w:fldChar w:fldCharType="separate"/>
        </w:r>
        <w:r w:rsidR="00D37853">
          <w:t>2</w:t>
        </w:r>
        <w:r w:rsidR="00D37853">
          <w:t>1</w:t>
        </w:r>
        <w:r w:rsidR="00D37853">
          <w:fldChar w:fldCharType="end"/>
        </w:r>
      </w:sdtContent>
    </w:sdt>
  </w:p>
  <w:p w14:paraId="075618FA" w14:textId="77777777" w:rsidR="00D37853" w:rsidRDefault="00D37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03F3EA" w14:textId="77777777" w:rsidR="00D37853" w:rsidRDefault="00D37853" w:rsidP="00A20ACF">
      <w:r>
        <w:separator/>
      </w:r>
    </w:p>
  </w:footnote>
  <w:footnote w:type="continuationSeparator" w:id="0">
    <w:p w14:paraId="3318395B" w14:textId="77777777" w:rsidR="00D37853" w:rsidRDefault="00D37853" w:rsidP="00A20ACF">
      <w:r>
        <w:continuationSeparator/>
      </w:r>
    </w:p>
  </w:footnote>
  <w:footnote w:type="continuationNotice" w:id="1">
    <w:p w14:paraId="04C4F369" w14:textId="77777777" w:rsidR="00D37853" w:rsidRDefault="00D378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52BDD" w14:textId="4B837F4D" w:rsidR="00D37853" w:rsidRPr="005A09D9" w:rsidRDefault="00D37853" w:rsidP="00C500F7">
    <w:pPr>
      <w:pStyle w:val="Header"/>
    </w:pPr>
    <w:bookmarkStart w:id="11" w:name="TITUS2HeaderEvenPages"/>
    <w:r w:rsidRPr="00500C80">
      <w:rPr>
        <w:color w:val="000000"/>
        <w:sz w:val="2"/>
      </w:rPr>
      <w:t> </w:t>
    </w:r>
    <w:bookmarkStart w:id="12" w:name="TITUS1HeaderEvenPages"/>
    <w:r>
      <w:rPr>
        <w:color w:val="000000"/>
        <w:sz w:val="2"/>
      </w:rPr>
      <w:t> </w:t>
    </w:r>
    <w:bookmarkEnd w:id="12"/>
  </w:p>
  <w:bookmarkEnd w:id="1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FE4AF" w14:textId="5E515290" w:rsidR="00D37853" w:rsidRPr="005A09D9" w:rsidRDefault="00D37853" w:rsidP="00C500F7">
    <w:pPr>
      <w:pStyle w:val="Header"/>
    </w:pPr>
    <w:bookmarkStart w:id="13" w:name="TITUS2HeaderPrimary"/>
    <w:r w:rsidRPr="00500C80">
      <w:rPr>
        <w:color w:val="000000"/>
        <w:sz w:val="2"/>
      </w:rPr>
      <w:t> </w:t>
    </w:r>
    <w:bookmarkStart w:id="14" w:name="TITUS1HeaderPrimary"/>
    <w:bookmarkEnd w:id="13"/>
    <w:r>
      <w:rPr>
        <w:color w:val="000000"/>
        <w:sz w:val="2"/>
      </w:rPr>
      <w:t> </w:t>
    </w:r>
    <w:bookmarkEnd w:id="1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801BAE"/>
    <w:multiLevelType w:val="hybridMultilevel"/>
    <w:tmpl w:val="2E108F8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E51CD4"/>
    <w:multiLevelType w:val="hybridMultilevel"/>
    <w:tmpl w:val="92AC3782"/>
    <w:lvl w:ilvl="0" w:tplc="BBD46358">
      <w:start w:val="19"/>
      <w:numFmt w:val="bullet"/>
      <w:lvlText w:val="-"/>
      <w:lvlJc w:val="left"/>
      <w:pPr>
        <w:ind w:left="928"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2"/>
  </w:num>
  <w:num w:numId="3">
    <w:abstractNumId w:val="23"/>
  </w:num>
  <w:num w:numId="4">
    <w:abstractNumId w:val="22"/>
  </w:num>
  <w:num w:numId="5">
    <w:abstractNumId w:val="9"/>
  </w:num>
  <w:num w:numId="6">
    <w:abstractNumId w:val="12"/>
  </w:num>
  <w:num w:numId="7">
    <w:abstractNumId w:val="10"/>
  </w:num>
  <w:num w:numId="8">
    <w:abstractNumId w:val="5"/>
  </w:num>
  <w:num w:numId="9">
    <w:abstractNumId w:val="20"/>
  </w:num>
  <w:num w:numId="10">
    <w:abstractNumId w:val="8"/>
  </w:num>
  <w:num w:numId="11">
    <w:abstractNumId w:val="14"/>
  </w:num>
  <w:num w:numId="12">
    <w:abstractNumId w:val="16"/>
  </w:num>
  <w:num w:numId="13">
    <w:abstractNumId w:val="30"/>
  </w:num>
  <w:num w:numId="14">
    <w:abstractNumId w:val="19"/>
  </w:num>
  <w:num w:numId="15">
    <w:abstractNumId w:val="17"/>
  </w:num>
  <w:num w:numId="16">
    <w:abstractNumId w:val="6"/>
  </w:num>
  <w:num w:numId="17">
    <w:abstractNumId w:val="31"/>
  </w:num>
  <w:num w:numId="18">
    <w:abstractNumId w:val="26"/>
  </w:num>
  <w:num w:numId="19">
    <w:abstractNumId w:val="7"/>
  </w:num>
  <w:num w:numId="20">
    <w:abstractNumId w:val="24"/>
  </w:num>
  <w:num w:numId="21">
    <w:abstractNumId w:val="11"/>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3"/>
  </w:num>
  <w:num w:numId="25">
    <w:abstractNumId w:val="27"/>
  </w:num>
  <w:num w:numId="26">
    <w:abstractNumId w:val="18"/>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defaultTabStop w:val="720"/>
  <w:hyphenationZone w:val="283"/>
  <w:evenAndOddHeaders/>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69C"/>
    <w:rsid w:val="000047F9"/>
    <w:rsid w:val="00005268"/>
    <w:rsid w:val="000055C2"/>
    <w:rsid w:val="000061F8"/>
    <w:rsid w:val="00006232"/>
    <w:rsid w:val="00006D6D"/>
    <w:rsid w:val="00007454"/>
    <w:rsid w:val="00007578"/>
    <w:rsid w:val="00007B4F"/>
    <w:rsid w:val="00007E80"/>
    <w:rsid w:val="0001066E"/>
    <w:rsid w:val="00010CE7"/>
    <w:rsid w:val="00011320"/>
    <w:rsid w:val="00011759"/>
    <w:rsid w:val="000135B0"/>
    <w:rsid w:val="0002022A"/>
    <w:rsid w:val="0002188D"/>
    <w:rsid w:val="00021BB8"/>
    <w:rsid w:val="00022311"/>
    <w:rsid w:val="00022344"/>
    <w:rsid w:val="0002241B"/>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D2E"/>
    <w:rsid w:val="00040E78"/>
    <w:rsid w:val="00040EA0"/>
    <w:rsid w:val="0004670D"/>
    <w:rsid w:val="00046CEA"/>
    <w:rsid w:val="00050E70"/>
    <w:rsid w:val="0005316F"/>
    <w:rsid w:val="0005385E"/>
    <w:rsid w:val="00054AD8"/>
    <w:rsid w:val="00057F3A"/>
    <w:rsid w:val="0006183F"/>
    <w:rsid w:val="0006445E"/>
    <w:rsid w:val="00064810"/>
    <w:rsid w:val="00065C50"/>
    <w:rsid w:val="000673B5"/>
    <w:rsid w:val="00070491"/>
    <w:rsid w:val="00070E23"/>
    <w:rsid w:val="0007146B"/>
    <w:rsid w:val="00071859"/>
    <w:rsid w:val="00072088"/>
    <w:rsid w:val="00072940"/>
    <w:rsid w:val="00073EB7"/>
    <w:rsid w:val="00073FF9"/>
    <w:rsid w:val="00074305"/>
    <w:rsid w:val="00076412"/>
    <w:rsid w:val="00080063"/>
    <w:rsid w:val="0008191D"/>
    <w:rsid w:val="00081FA4"/>
    <w:rsid w:val="000849A8"/>
    <w:rsid w:val="00087114"/>
    <w:rsid w:val="00087859"/>
    <w:rsid w:val="00090A0D"/>
    <w:rsid w:val="00090D4D"/>
    <w:rsid w:val="00091947"/>
    <w:rsid w:val="000924C3"/>
    <w:rsid w:val="000928D3"/>
    <w:rsid w:val="00092953"/>
    <w:rsid w:val="00092E6C"/>
    <w:rsid w:val="00093056"/>
    <w:rsid w:val="000930AB"/>
    <w:rsid w:val="00093AE5"/>
    <w:rsid w:val="000943CB"/>
    <w:rsid w:val="00096009"/>
    <w:rsid w:val="000960C1"/>
    <w:rsid w:val="00096B67"/>
    <w:rsid w:val="00097617"/>
    <w:rsid w:val="000A123F"/>
    <w:rsid w:val="000A18F0"/>
    <w:rsid w:val="000A1C77"/>
    <w:rsid w:val="000A6206"/>
    <w:rsid w:val="000A63ED"/>
    <w:rsid w:val="000A6AA7"/>
    <w:rsid w:val="000A7962"/>
    <w:rsid w:val="000A7988"/>
    <w:rsid w:val="000A7A90"/>
    <w:rsid w:val="000A7E63"/>
    <w:rsid w:val="000B2369"/>
    <w:rsid w:val="000B3312"/>
    <w:rsid w:val="000B50E4"/>
    <w:rsid w:val="000B5D92"/>
    <w:rsid w:val="000B70AD"/>
    <w:rsid w:val="000B73EB"/>
    <w:rsid w:val="000B7637"/>
    <w:rsid w:val="000C00CF"/>
    <w:rsid w:val="000C0371"/>
    <w:rsid w:val="000C1F66"/>
    <w:rsid w:val="000C3C74"/>
    <w:rsid w:val="000C470A"/>
    <w:rsid w:val="000C5DFB"/>
    <w:rsid w:val="000C6960"/>
    <w:rsid w:val="000D1C50"/>
    <w:rsid w:val="000D20B9"/>
    <w:rsid w:val="000D26B9"/>
    <w:rsid w:val="000D4488"/>
    <w:rsid w:val="000D4587"/>
    <w:rsid w:val="000D4758"/>
    <w:rsid w:val="000D5968"/>
    <w:rsid w:val="000D63C6"/>
    <w:rsid w:val="000D6DCD"/>
    <w:rsid w:val="000E3E29"/>
    <w:rsid w:val="000E4AEA"/>
    <w:rsid w:val="000E4D7D"/>
    <w:rsid w:val="000E518B"/>
    <w:rsid w:val="000E53CE"/>
    <w:rsid w:val="000F13FE"/>
    <w:rsid w:val="000F36A9"/>
    <w:rsid w:val="000F4FA6"/>
    <w:rsid w:val="000F52DC"/>
    <w:rsid w:val="000F5924"/>
    <w:rsid w:val="000F5A5D"/>
    <w:rsid w:val="000F650B"/>
    <w:rsid w:val="000F6CDC"/>
    <w:rsid w:val="000F76F2"/>
    <w:rsid w:val="000F7FA0"/>
    <w:rsid w:val="00101CBC"/>
    <w:rsid w:val="001034CC"/>
    <w:rsid w:val="00103B7C"/>
    <w:rsid w:val="00104432"/>
    <w:rsid w:val="00104A00"/>
    <w:rsid w:val="00106AE6"/>
    <w:rsid w:val="00107CB3"/>
    <w:rsid w:val="0011134B"/>
    <w:rsid w:val="00111546"/>
    <w:rsid w:val="00112F50"/>
    <w:rsid w:val="00113AB8"/>
    <w:rsid w:val="00113B5E"/>
    <w:rsid w:val="00114156"/>
    <w:rsid w:val="00114DB4"/>
    <w:rsid w:val="00115188"/>
    <w:rsid w:val="00115A50"/>
    <w:rsid w:val="00115B7D"/>
    <w:rsid w:val="00116C35"/>
    <w:rsid w:val="00116CF2"/>
    <w:rsid w:val="001200D9"/>
    <w:rsid w:val="0012160C"/>
    <w:rsid w:val="00121CBA"/>
    <w:rsid w:val="001223E6"/>
    <w:rsid w:val="00122699"/>
    <w:rsid w:val="001233E8"/>
    <w:rsid w:val="00124D6E"/>
    <w:rsid w:val="00125481"/>
    <w:rsid w:val="001254C9"/>
    <w:rsid w:val="00125D7D"/>
    <w:rsid w:val="00126834"/>
    <w:rsid w:val="00126F72"/>
    <w:rsid w:val="00127766"/>
    <w:rsid w:val="0012777D"/>
    <w:rsid w:val="001278C6"/>
    <w:rsid w:val="00127AD8"/>
    <w:rsid w:val="00130123"/>
    <w:rsid w:val="00130A49"/>
    <w:rsid w:val="0013117E"/>
    <w:rsid w:val="00132F24"/>
    <w:rsid w:val="0013462B"/>
    <w:rsid w:val="00135A02"/>
    <w:rsid w:val="00136841"/>
    <w:rsid w:val="0013795E"/>
    <w:rsid w:val="001401CD"/>
    <w:rsid w:val="00140BB8"/>
    <w:rsid w:val="0014181B"/>
    <w:rsid w:val="001418FD"/>
    <w:rsid w:val="001430D7"/>
    <w:rsid w:val="0014385D"/>
    <w:rsid w:val="00144066"/>
    <w:rsid w:val="001443B8"/>
    <w:rsid w:val="001456D6"/>
    <w:rsid w:val="001467C0"/>
    <w:rsid w:val="00150F5B"/>
    <w:rsid w:val="00151468"/>
    <w:rsid w:val="00151494"/>
    <w:rsid w:val="001518F0"/>
    <w:rsid w:val="0015247E"/>
    <w:rsid w:val="001525A2"/>
    <w:rsid w:val="0015261D"/>
    <w:rsid w:val="001527E0"/>
    <w:rsid w:val="00153412"/>
    <w:rsid w:val="00154B34"/>
    <w:rsid w:val="00156CFC"/>
    <w:rsid w:val="0015798C"/>
    <w:rsid w:val="00160A28"/>
    <w:rsid w:val="00160DF3"/>
    <w:rsid w:val="001618B4"/>
    <w:rsid w:val="00162206"/>
    <w:rsid w:val="001627AA"/>
    <w:rsid w:val="00163023"/>
    <w:rsid w:val="0016369C"/>
    <w:rsid w:val="00164565"/>
    <w:rsid w:val="001666FC"/>
    <w:rsid w:val="00167CB7"/>
    <w:rsid w:val="001701DE"/>
    <w:rsid w:val="001704FB"/>
    <w:rsid w:val="001710E7"/>
    <w:rsid w:val="001718AE"/>
    <w:rsid w:val="001738FB"/>
    <w:rsid w:val="00174C61"/>
    <w:rsid w:val="00174E5F"/>
    <w:rsid w:val="001763CD"/>
    <w:rsid w:val="0017664F"/>
    <w:rsid w:val="00177A21"/>
    <w:rsid w:val="00183358"/>
    <w:rsid w:val="00183D79"/>
    <w:rsid w:val="0018415A"/>
    <w:rsid w:val="00184370"/>
    <w:rsid w:val="00185148"/>
    <w:rsid w:val="001856BA"/>
    <w:rsid w:val="00185F10"/>
    <w:rsid w:val="00186472"/>
    <w:rsid w:val="001866CB"/>
    <w:rsid w:val="00186FB0"/>
    <w:rsid w:val="001873A6"/>
    <w:rsid w:val="0019071C"/>
    <w:rsid w:val="00192984"/>
    <w:rsid w:val="00195966"/>
    <w:rsid w:val="0019642D"/>
    <w:rsid w:val="00196AB4"/>
    <w:rsid w:val="00197E5D"/>
    <w:rsid w:val="001A192A"/>
    <w:rsid w:val="001A19FD"/>
    <w:rsid w:val="001A1A16"/>
    <w:rsid w:val="001A2344"/>
    <w:rsid w:val="001A4150"/>
    <w:rsid w:val="001A4DB4"/>
    <w:rsid w:val="001A5517"/>
    <w:rsid w:val="001A58C5"/>
    <w:rsid w:val="001A6043"/>
    <w:rsid w:val="001A7525"/>
    <w:rsid w:val="001A78E4"/>
    <w:rsid w:val="001B09B3"/>
    <w:rsid w:val="001B1B6D"/>
    <w:rsid w:val="001B1E45"/>
    <w:rsid w:val="001B630A"/>
    <w:rsid w:val="001B73F3"/>
    <w:rsid w:val="001C03B0"/>
    <w:rsid w:val="001C32E9"/>
    <w:rsid w:val="001C3DC4"/>
    <w:rsid w:val="001C439F"/>
    <w:rsid w:val="001C4B99"/>
    <w:rsid w:val="001C4DFD"/>
    <w:rsid w:val="001C55E2"/>
    <w:rsid w:val="001C5A47"/>
    <w:rsid w:val="001C6D83"/>
    <w:rsid w:val="001C7BAA"/>
    <w:rsid w:val="001D0242"/>
    <w:rsid w:val="001D0651"/>
    <w:rsid w:val="001D3039"/>
    <w:rsid w:val="001D5966"/>
    <w:rsid w:val="001D5BBA"/>
    <w:rsid w:val="001D5EA8"/>
    <w:rsid w:val="001D6EC8"/>
    <w:rsid w:val="001D7219"/>
    <w:rsid w:val="001E29F8"/>
    <w:rsid w:val="001E4997"/>
    <w:rsid w:val="001E7956"/>
    <w:rsid w:val="001F1E25"/>
    <w:rsid w:val="001F2101"/>
    <w:rsid w:val="001F24FD"/>
    <w:rsid w:val="001F309E"/>
    <w:rsid w:val="001F420F"/>
    <w:rsid w:val="001F489D"/>
    <w:rsid w:val="001F6505"/>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88"/>
    <w:rsid w:val="00222AFE"/>
    <w:rsid w:val="00222FD0"/>
    <w:rsid w:val="002236B5"/>
    <w:rsid w:val="0022376E"/>
    <w:rsid w:val="00223D58"/>
    <w:rsid w:val="00223FF9"/>
    <w:rsid w:val="002242A0"/>
    <w:rsid w:val="0022479E"/>
    <w:rsid w:val="00224C17"/>
    <w:rsid w:val="002253A6"/>
    <w:rsid w:val="00225942"/>
    <w:rsid w:val="00226535"/>
    <w:rsid w:val="00227207"/>
    <w:rsid w:val="00227348"/>
    <w:rsid w:val="002301B1"/>
    <w:rsid w:val="00231831"/>
    <w:rsid w:val="002326B7"/>
    <w:rsid w:val="00232D6D"/>
    <w:rsid w:val="00233538"/>
    <w:rsid w:val="00233954"/>
    <w:rsid w:val="00234775"/>
    <w:rsid w:val="00234A81"/>
    <w:rsid w:val="002359F7"/>
    <w:rsid w:val="00236F50"/>
    <w:rsid w:val="00240407"/>
    <w:rsid w:val="00240751"/>
    <w:rsid w:val="00240892"/>
    <w:rsid w:val="002439D3"/>
    <w:rsid w:val="00244A30"/>
    <w:rsid w:val="0024699C"/>
    <w:rsid w:val="002477E2"/>
    <w:rsid w:val="00247A37"/>
    <w:rsid w:val="002514C3"/>
    <w:rsid w:val="00251B8A"/>
    <w:rsid w:val="00252D6E"/>
    <w:rsid w:val="00255879"/>
    <w:rsid w:val="00255E04"/>
    <w:rsid w:val="002574B4"/>
    <w:rsid w:val="002611DC"/>
    <w:rsid w:val="002614DE"/>
    <w:rsid w:val="002621D2"/>
    <w:rsid w:val="002626AB"/>
    <w:rsid w:val="00262E26"/>
    <w:rsid w:val="00264637"/>
    <w:rsid w:val="002659BB"/>
    <w:rsid w:val="0026663C"/>
    <w:rsid w:val="00266795"/>
    <w:rsid w:val="00266F98"/>
    <w:rsid w:val="00267805"/>
    <w:rsid w:val="00267E8E"/>
    <w:rsid w:val="00271282"/>
    <w:rsid w:val="002722CC"/>
    <w:rsid w:val="002739A1"/>
    <w:rsid w:val="00275D82"/>
    <w:rsid w:val="002763B8"/>
    <w:rsid w:val="002767DE"/>
    <w:rsid w:val="00276D0B"/>
    <w:rsid w:val="00281BEA"/>
    <w:rsid w:val="002825BB"/>
    <w:rsid w:val="002828B9"/>
    <w:rsid w:val="002832B5"/>
    <w:rsid w:val="00283820"/>
    <w:rsid w:val="002849C9"/>
    <w:rsid w:val="00284ED0"/>
    <w:rsid w:val="002854C7"/>
    <w:rsid w:val="00285D55"/>
    <w:rsid w:val="00286387"/>
    <w:rsid w:val="00286C21"/>
    <w:rsid w:val="0028702D"/>
    <w:rsid w:val="002870C3"/>
    <w:rsid w:val="00287F09"/>
    <w:rsid w:val="002909B7"/>
    <w:rsid w:val="00290D06"/>
    <w:rsid w:val="00290D28"/>
    <w:rsid w:val="002911C9"/>
    <w:rsid w:val="002927B7"/>
    <w:rsid w:val="00292856"/>
    <w:rsid w:val="0029462A"/>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9DB"/>
    <w:rsid w:val="002C0B41"/>
    <w:rsid w:val="002C0CE5"/>
    <w:rsid w:val="002C2210"/>
    <w:rsid w:val="002C235F"/>
    <w:rsid w:val="002C2F9B"/>
    <w:rsid w:val="002C4803"/>
    <w:rsid w:val="002C764E"/>
    <w:rsid w:val="002C7CCD"/>
    <w:rsid w:val="002D2101"/>
    <w:rsid w:val="002D2505"/>
    <w:rsid w:val="002D3E47"/>
    <w:rsid w:val="002D4BC7"/>
    <w:rsid w:val="002D6E71"/>
    <w:rsid w:val="002D7857"/>
    <w:rsid w:val="002E106A"/>
    <w:rsid w:val="002E1640"/>
    <w:rsid w:val="002E20CD"/>
    <w:rsid w:val="002E3D41"/>
    <w:rsid w:val="002E48BE"/>
    <w:rsid w:val="002E4970"/>
    <w:rsid w:val="002E544B"/>
    <w:rsid w:val="002E5B20"/>
    <w:rsid w:val="002E6BB0"/>
    <w:rsid w:val="002E7992"/>
    <w:rsid w:val="002F03E2"/>
    <w:rsid w:val="002F0B6E"/>
    <w:rsid w:val="002F4331"/>
    <w:rsid w:val="002F4358"/>
    <w:rsid w:val="002F556B"/>
    <w:rsid w:val="002F638E"/>
    <w:rsid w:val="002F6A1E"/>
    <w:rsid w:val="002F79E0"/>
    <w:rsid w:val="00302287"/>
    <w:rsid w:val="00304851"/>
    <w:rsid w:val="003060BF"/>
    <w:rsid w:val="0030652C"/>
    <w:rsid w:val="00311239"/>
    <w:rsid w:val="0031215E"/>
    <w:rsid w:val="003129A3"/>
    <w:rsid w:val="00313025"/>
    <w:rsid w:val="00313861"/>
    <w:rsid w:val="00314605"/>
    <w:rsid w:val="00316769"/>
    <w:rsid w:val="00316C81"/>
    <w:rsid w:val="00316F2D"/>
    <w:rsid w:val="0031777A"/>
    <w:rsid w:val="00317DE5"/>
    <w:rsid w:val="003207B4"/>
    <w:rsid w:val="00320AC6"/>
    <w:rsid w:val="00321E93"/>
    <w:rsid w:val="00322255"/>
    <w:rsid w:val="00322B42"/>
    <w:rsid w:val="0032321E"/>
    <w:rsid w:val="00325B75"/>
    <w:rsid w:val="00327654"/>
    <w:rsid w:val="003305D5"/>
    <w:rsid w:val="003308E3"/>
    <w:rsid w:val="0033109C"/>
    <w:rsid w:val="003317BE"/>
    <w:rsid w:val="00332F8E"/>
    <w:rsid w:val="00335033"/>
    <w:rsid w:val="00336563"/>
    <w:rsid w:val="00340CB7"/>
    <w:rsid w:val="00341210"/>
    <w:rsid w:val="00341514"/>
    <w:rsid w:val="00341C8C"/>
    <w:rsid w:val="00342396"/>
    <w:rsid w:val="003427FE"/>
    <w:rsid w:val="0034315B"/>
    <w:rsid w:val="00343165"/>
    <w:rsid w:val="003465DA"/>
    <w:rsid w:val="00346BD0"/>
    <w:rsid w:val="00347D07"/>
    <w:rsid w:val="00347F87"/>
    <w:rsid w:val="00350122"/>
    <w:rsid w:val="003506C9"/>
    <w:rsid w:val="0035258F"/>
    <w:rsid w:val="00352B05"/>
    <w:rsid w:val="003534BD"/>
    <w:rsid w:val="00355106"/>
    <w:rsid w:val="00355211"/>
    <w:rsid w:val="003554BE"/>
    <w:rsid w:val="00355DD2"/>
    <w:rsid w:val="00356E1C"/>
    <w:rsid w:val="00357B7D"/>
    <w:rsid w:val="0036022B"/>
    <w:rsid w:val="00360232"/>
    <w:rsid w:val="003607BA"/>
    <w:rsid w:val="00361092"/>
    <w:rsid w:val="003613E7"/>
    <w:rsid w:val="00361D56"/>
    <w:rsid w:val="00364C1A"/>
    <w:rsid w:val="0036564A"/>
    <w:rsid w:val="0036606E"/>
    <w:rsid w:val="003666F0"/>
    <w:rsid w:val="00366B72"/>
    <w:rsid w:val="003702EC"/>
    <w:rsid w:val="003712CE"/>
    <w:rsid w:val="00371806"/>
    <w:rsid w:val="003731FD"/>
    <w:rsid w:val="00373336"/>
    <w:rsid w:val="00373AF9"/>
    <w:rsid w:val="00373D3E"/>
    <w:rsid w:val="00377CE0"/>
    <w:rsid w:val="0038163C"/>
    <w:rsid w:val="00381EF2"/>
    <w:rsid w:val="0038237B"/>
    <w:rsid w:val="0038240D"/>
    <w:rsid w:val="0038275D"/>
    <w:rsid w:val="0038314B"/>
    <w:rsid w:val="003846C6"/>
    <w:rsid w:val="00384C2A"/>
    <w:rsid w:val="003854DB"/>
    <w:rsid w:val="00385891"/>
    <w:rsid w:val="00385C85"/>
    <w:rsid w:val="00387023"/>
    <w:rsid w:val="00387171"/>
    <w:rsid w:val="00393AC1"/>
    <w:rsid w:val="003943B8"/>
    <w:rsid w:val="00394DC7"/>
    <w:rsid w:val="003961E7"/>
    <w:rsid w:val="00396A4B"/>
    <w:rsid w:val="003A0008"/>
    <w:rsid w:val="003A2643"/>
    <w:rsid w:val="003A2E4B"/>
    <w:rsid w:val="003A331F"/>
    <w:rsid w:val="003A40C2"/>
    <w:rsid w:val="003A4181"/>
    <w:rsid w:val="003A50BF"/>
    <w:rsid w:val="003A5A35"/>
    <w:rsid w:val="003A6B32"/>
    <w:rsid w:val="003B0E90"/>
    <w:rsid w:val="003B124F"/>
    <w:rsid w:val="003B1C99"/>
    <w:rsid w:val="003B210E"/>
    <w:rsid w:val="003B2B4E"/>
    <w:rsid w:val="003B4ACE"/>
    <w:rsid w:val="003B56EF"/>
    <w:rsid w:val="003B7763"/>
    <w:rsid w:val="003C1106"/>
    <w:rsid w:val="003C27FD"/>
    <w:rsid w:val="003C2C26"/>
    <w:rsid w:val="003C3AE2"/>
    <w:rsid w:val="003C4159"/>
    <w:rsid w:val="003C6365"/>
    <w:rsid w:val="003C66FF"/>
    <w:rsid w:val="003C70C5"/>
    <w:rsid w:val="003C7430"/>
    <w:rsid w:val="003C7E86"/>
    <w:rsid w:val="003D06D0"/>
    <w:rsid w:val="003D2A34"/>
    <w:rsid w:val="003D2D38"/>
    <w:rsid w:val="003D312E"/>
    <w:rsid w:val="003D3529"/>
    <w:rsid w:val="003D3631"/>
    <w:rsid w:val="003D3EF4"/>
    <w:rsid w:val="003D4085"/>
    <w:rsid w:val="003D58B1"/>
    <w:rsid w:val="003D5FF1"/>
    <w:rsid w:val="003D62DB"/>
    <w:rsid w:val="003D7CCB"/>
    <w:rsid w:val="003E0E9D"/>
    <w:rsid w:val="003E13A7"/>
    <w:rsid w:val="003E7B03"/>
    <w:rsid w:val="003F06E8"/>
    <w:rsid w:val="003F0C88"/>
    <w:rsid w:val="003F2E01"/>
    <w:rsid w:val="003F59B2"/>
    <w:rsid w:val="003F5A9E"/>
    <w:rsid w:val="003F625A"/>
    <w:rsid w:val="003F63A0"/>
    <w:rsid w:val="003F6B9C"/>
    <w:rsid w:val="003F6C77"/>
    <w:rsid w:val="003F6EE2"/>
    <w:rsid w:val="004001DE"/>
    <w:rsid w:val="00401517"/>
    <w:rsid w:val="00401729"/>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4D32"/>
    <w:rsid w:val="00425938"/>
    <w:rsid w:val="00426FF4"/>
    <w:rsid w:val="0042741C"/>
    <w:rsid w:val="00427553"/>
    <w:rsid w:val="004331E5"/>
    <w:rsid w:val="004334FF"/>
    <w:rsid w:val="004344C6"/>
    <w:rsid w:val="00435603"/>
    <w:rsid w:val="0044048B"/>
    <w:rsid w:val="004409EB"/>
    <w:rsid w:val="00442351"/>
    <w:rsid w:val="00442D67"/>
    <w:rsid w:val="00443325"/>
    <w:rsid w:val="00443BED"/>
    <w:rsid w:val="00443DD8"/>
    <w:rsid w:val="00444038"/>
    <w:rsid w:val="004466A5"/>
    <w:rsid w:val="0044783C"/>
    <w:rsid w:val="00450A12"/>
    <w:rsid w:val="00451819"/>
    <w:rsid w:val="00451A22"/>
    <w:rsid w:val="00453E2A"/>
    <w:rsid w:val="00453E79"/>
    <w:rsid w:val="00455A94"/>
    <w:rsid w:val="004571EB"/>
    <w:rsid w:val="004576E2"/>
    <w:rsid w:val="00460653"/>
    <w:rsid w:val="00461DAC"/>
    <w:rsid w:val="00462C59"/>
    <w:rsid w:val="00464994"/>
    <w:rsid w:val="00464A19"/>
    <w:rsid w:val="00467A64"/>
    <w:rsid w:val="004702B5"/>
    <w:rsid w:val="00473CA5"/>
    <w:rsid w:val="0047776F"/>
    <w:rsid w:val="00477FD2"/>
    <w:rsid w:val="00480EA3"/>
    <w:rsid w:val="00481F78"/>
    <w:rsid w:val="00482A9A"/>
    <w:rsid w:val="00482E77"/>
    <w:rsid w:val="00483C4C"/>
    <w:rsid w:val="00484113"/>
    <w:rsid w:val="004856C0"/>
    <w:rsid w:val="00491A8B"/>
    <w:rsid w:val="004967CB"/>
    <w:rsid w:val="00496AFA"/>
    <w:rsid w:val="004979FA"/>
    <w:rsid w:val="00497E87"/>
    <w:rsid w:val="004A1C90"/>
    <w:rsid w:val="004A2D32"/>
    <w:rsid w:val="004A463F"/>
    <w:rsid w:val="004A4AF2"/>
    <w:rsid w:val="004A4CB4"/>
    <w:rsid w:val="004A582E"/>
    <w:rsid w:val="004A5F0C"/>
    <w:rsid w:val="004A69C2"/>
    <w:rsid w:val="004A7FEE"/>
    <w:rsid w:val="004B0051"/>
    <w:rsid w:val="004B097F"/>
    <w:rsid w:val="004B0F2F"/>
    <w:rsid w:val="004B1279"/>
    <w:rsid w:val="004B16DD"/>
    <w:rsid w:val="004B195C"/>
    <w:rsid w:val="004B2924"/>
    <w:rsid w:val="004B30B4"/>
    <w:rsid w:val="004B349A"/>
    <w:rsid w:val="004B36EF"/>
    <w:rsid w:val="004B3BFB"/>
    <w:rsid w:val="004B7819"/>
    <w:rsid w:val="004C12F5"/>
    <w:rsid w:val="004C23A8"/>
    <w:rsid w:val="004C30A2"/>
    <w:rsid w:val="004C499F"/>
    <w:rsid w:val="004C59A0"/>
    <w:rsid w:val="004C7DFB"/>
    <w:rsid w:val="004D0DD1"/>
    <w:rsid w:val="004D1253"/>
    <w:rsid w:val="004D25DA"/>
    <w:rsid w:val="004D2738"/>
    <w:rsid w:val="004D3522"/>
    <w:rsid w:val="004D3D43"/>
    <w:rsid w:val="004D4433"/>
    <w:rsid w:val="004D4673"/>
    <w:rsid w:val="004D49FA"/>
    <w:rsid w:val="004D5089"/>
    <w:rsid w:val="004D511B"/>
    <w:rsid w:val="004D6702"/>
    <w:rsid w:val="004D6DBE"/>
    <w:rsid w:val="004D7107"/>
    <w:rsid w:val="004D79FD"/>
    <w:rsid w:val="004D7A51"/>
    <w:rsid w:val="004D7C86"/>
    <w:rsid w:val="004E0183"/>
    <w:rsid w:val="004E1B4E"/>
    <w:rsid w:val="004E25FB"/>
    <w:rsid w:val="004E4A66"/>
    <w:rsid w:val="004E5EBB"/>
    <w:rsid w:val="004E625D"/>
    <w:rsid w:val="004F0C98"/>
    <w:rsid w:val="004F2E13"/>
    <w:rsid w:val="004F77F1"/>
    <w:rsid w:val="004F7F09"/>
    <w:rsid w:val="004F7FF9"/>
    <w:rsid w:val="005005A8"/>
    <w:rsid w:val="00500C80"/>
    <w:rsid w:val="00502CDA"/>
    <w:rsid w:val="00502EFF"/>
    <w:rsid w:val="00504AFD"/>
    <w:rsid w:val="00506135"/>
    <w:rsid w:val="00507348"/>
    <w:rsid w:val="005076B6"/>
    <w:rsid w:val="0051063E"/>
    <w:rsid w:val="005113AD"/>
    <w:rsid w:val="00511F2E"/>
    <w:rsid w:val="005124FD"/>
    <w:rsid w:val="0051370B"/>
    <w:rsid w:val="005139AA"/>
    <w:rsid w:val="005157B4"/>
    <w:rsid w:val="00516840"/>
    <w:rsid w:val="00516A3C"/>
    <w:rsid w:val="005212EA"/>
    <w:rsid w:val="00521CDD"/>
    <w:rsid w:val="005229B2"/>
    <w:rsid w:val="00522B45"/>
    <w:rsid w:val="005233EC"/>
    <w:rsid w:val="00523447"/>
    <w:rsid w:val="005253C6"/>
    <w:rsid w:val="00530124"/>
    <w:rsid w:val="005309C1"/>
    <w:rsid w:val="0053238B"/>
    <w:rsid w:val="00532A46"/>
    <w:rsid w:val="0053383E"/>
    <w:rsid w:val="0053610D"/>
    <w:rsid w:val="00536403"/>
    <w:rsid w:val="00537904"/>
    <w:rsid w:val="00537CB9"/>
    <w:rsid w:val="00537CC8"/>
    <w:rsid w:val="00541DCC"/>
    <w:rsid w:val="00543226"/>
    <w:rsid w:val="00544EB3"/>
    <w:rsid w:val="005459A4"/>
    <w:rsid w:val="00546E60"/>
    <w:rsid w:val="00547A14"/>
    <w:rsid w:val="00551783"/>
    <w:rsid w:val="00551CEC"/>
    <w:rsid w:val="00554549"/>
    <w:rsid w:val="00554651"/>
    <w:rsid w:val="00556DDC"/>
    <w:rsid w:val="005605BF"/>
    <w:rsid w:val="00560712"/>
    <w:rsid w:val="00561A1F"/>
    <w:rsid w:val="00562842"/>
    <w:rsid w:val="0056297D"/>
    <w:rsid w:val="00563A85"/>
    <w:rsid w:val="00563A9C"/>
    <w:rsid w:val="00563E78"/>
    <w:rsid w:val="00564463"/>
    <w:rsid w:val="00565CB3"/>
    <w:rsid w:val="00567156"/>
    <w:rsid w:val="00570670"/>
    <w:rsid w:val="0057074F"/>
    <w:rsid w:val="00571EF5"/>
    <w:rsid w:val="0057329B"/>
    <w:rsid w:val="005805E6"/>
    <w:rsid w:val="00580D91"/>
    <w:rsid w:val="005827D9"/>
    <w:rsid w:val="00582ECA"/>
    <w:rsid w:val="00584ACB"/>
    <w:rsid w:val="00585937"/>
    <w:rsid w:val="00590C16"/>
    <w:rsid w:val="00590EDE"/>
    <w:rsid w:val="00590EF4"/>
    <w:rsid w:val="00590F43"/>
    <w:rsid w:val="00592775"/>
    <w:rsid w:val="00593D34"/>
    <w:rsid w:val="005970D4"/>
    <w:rsid w:val="00597903"/>
    <w:rsid w:val="00597DB0"/>
    <w:rsid w:val="005A09D9"/>
    <w:rsid w:val="005A14A0"/>
    <w:rsid w:val="005A51B4"/>
    <w:rsid w:val="005A51E2"/>
    <w:rsid w:val="005A5532"/>
    <w:rsid w:val="005A66E5"/>
    <w:rsid w:val="005A6CBF"/>
    <w:rsid w:val="005A6F73"/>
    <w:rsid w:val="005A7769"/>
    <w:rsid w:val="005A7A29"/>
    <w:rsid w:val="005A7F85"/>
    <w:rsid w:val="005B0318"/>
    <w:rsid w:val="005B0A4E"/>
    <w:rsid w:val="005B0E74"/>
    <w:rsid w:val="005B10F8"/>
    <w:rsid w:val="005B235E"/>
    <w:rsid w:val="005B24DA"/>
    <w:rsid w:val="005B263A"/>
    <w:rsid w:val="005B2917"/>
    <w:rsid w:val="005B3BAD"/>
    <w:rsid w:val="005B4853"/>
    <w:rsid w:val="005B666D"/>
    <w:rsid w:val="005B69E9"/>
    <w:rsid w:val="005B7743"/>
    <w:rsid w:val="005B7E49"/>
    <w:rsid w:val="005C0219"/>
    <w:rsid w:val="005C198F"/>
    <w:rsid w:val="005C2167"/>
    <w:rsid w:val="005C2F44"/>
    <w:rsid w:val="005C3D95"/>
    <w:rsid w:val="005C5ED4"/>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27E"/>
    <w:rsid w:val="005E7C99"/>
    <w:rsid w:val="005E7DEA"/>
    <w:rsid w:val="005F0C11"/>
    <w:rsid w:val="005F0DE9"/>
    <w:rsid w:val="005F1533"/>
    <w:rsid w:val="005F577E"/>
    <w:rsid w:val="005F6807"/>
    <w:rsid w:val="005F6AF9"/>
    <w:rsid w:val="005F72B9"/>
    <w:rsid w:val="0060057B"/>
    <w:rsid w:val="00600941"/>
    <w:rsid w:val="006009B2"/>
    <w:rsid w:val="00600D4D"/>
    <w:rsid w:val="0060188C"/>
    <w:rsid w:val="00601B8F"/>
    <w:rsid w:val="006021CD"/>
    <w:rsid w:val="00602562"/>
    <w:rsid w:val="00602F2C"/>
    <w:rsid w:val="00603207"/>
    <w:rsid w:val="00603AB4"/>
    <w:rsid w:val="0060472D"/>
    <w:rsid w:val="0060606F"/>
    <w:rsid w:val="006104BA"/>
    <w:rsid w:val="00610A69"/>
    <w:rsid w:val="00611B88"/>
    <w:rsid w:val="00612081"/>
    <w:rsid w:val="00612F38"/>
    <w:rsid w:val="006155E4"/>
    <w:rsid w:val="00615E49"/>
    <w:rsid w:val="00616B71"/>
    <w:rsid w:val="00616BC3"/>
    <w:rsid w:val="00617A23"/>
    <w:rsid w:val="00621CDF"/>
    <w:rsid w:val="00621D5A"/>
    <w:rsid w:val="0062254A"/>
    <w:rsid w:val="006234C1"/>
    <w:rsid w:val="0062391F"/>
    <w:rsid w:val="00623A2A"/>
    <w:rsid w:val="00623D4A"/>
    <w:rsid w:val="0062481E"/>
    <w:rsid w:val="00624F6F"/>
    <w:rsid w:val="00625FC5"/>
    <w:rsid w:val="00627939"/>
    <w:rsid w:val="00627CE2"/>
    <w:rsid w:val="00627D01"/>
    <w:rsid w:val="00627E01"/>
    <w:rsid w:val="006312DA"/>
    <w:rsid w:val="00631A2C"/>
    <w:rsid w:val="00632D64"/>
    <w:rsid w:val="00633782"/>
    <w:rsid w:val="00634A31"/>
    <w:rsid w:val="00634DB7"/>
    <w:rsid w:val="0063621A"/>
    <w:rsid w:val="0063773E"/>
    <w:rsid w:val="00641038"/>
    <w:rsid w:val="006419E0"/>
    <w:rsid w:val="0064384B"/>
    <w:rsid w:val="00643A6E"/>
    <w:rsid w:val="006442C1"/>
    <w:rsid w:val="00644FA6"/>
    <w:rsid w:val="00647E26"/>
    <w:rsid w:val="0065033C"/>
    <w:rsid w:val="006504AB"/>
    <w:rsid w:val="00650958"/>
    <w:rsid w:val="00650E1C"/>
    <w:rsid w:val="006514A0"/>
    <w:rsid w:val="0065198E"/>
    <w:rsid w:val="00651EB9"/>
    <w:rsid w:val="006526E7"/>
    <w:rsid w:val="006537B3"/>
    <w:rsid w:val="00653E70"/>
    <w:rsid w:val="00657833"/>
    <w:rsid w:val="006620F8"/>
    <w:rsid w:val="006636C7"/>
    <w:rsid w:val="006638BF"/>
    <w:rsid w:val="00666A9B"/>
    <w:rsid w:val="00667B1F"/>
    <w:rsid w:val="00667C91"/>
    <w:rsid w:val="00670039"/>
    <w:rsid w:val="0067135E"/>
    <w:rsid w:val="00672553"/>
    <w:rsid w:val="00673164"/>
    <w:rsid w:val="0067392B"/>
    <w:rsid w:val="00674E63"/>
    <w:rsid w:val="006755A1"/>
    <w:rsid w:val="0067769C"/>
    <w:rsid w:val="00680AC9"/>
    <w:rsid w:val="00680C4D"/>
    <w:rsid w:val="006819B2"/>
    <w:rsid w:val="0068226E"/>
    <w:rsid w:val="00684D44"/>
    <w:rsid w:val="006901DE"/>
    <w:rsid w:val="006904AB"/>
    <w:rsid w:val="006909A2"/>
    <w:rsid w:val="006911D3"/>
    <w:rsid w:val="00694A09"/>
    <w:rsid w:val="00694C64"/>
    <w:rsid w:val="00694C7B"/>
    <w:rsid w:val="00694E99"/>
    <w:rsid w:val="0069507C"/>
    <w:rsid w:val="006957AA"/>
    <w:rsid w:val="00696992"/>
    <w:rsid w:val="006A0B61"/>
    <w:rsid w:val="006A13D0"/>
    <w:rsid w:val="006A1B4F"/>
    <w:rsid w:val="006A1EE4"/>
    <w:rsid w:val="006A4F83"/>
    <w:rsid w:val="006A5054"/>
    <w:rsid w:val="006A6FDA"/>
    <w:rsid w:val="006A7C1C"/>
    <w:rsid w:val="006A7DEC"/>
    <w:rsid w:val="006B014B"/>
    <w:rsid w:val="006B1C7D"/>
    <w:rsid w:val="006B2729"/>
    <w:rsid w:val="006B33AA"/>
    <w:rsid w:val="006B38DA"/>
    <w:rsid w:val="006B515C"/>
    <w:rsid w:val="006B6003"/>
    <w:rsid w:val="006B6292"/>
    <w:rsid w:val="006B79CE"/>
    <w:rsid w:val="006C018D"/>
    <w:rsid w:val="006C0478"/>
    <w:rsid w:val="006C23EA"/>
    <w:rsid w:val="006C2551"/>
    <w:rsid w:val="006C2676"/>
    <w:rsid w:val="006C34D7"/>
    <w:rsid w:val="006C36CF"/>
    <w:rsid w:val="006C3DC3"/>
    <w:rsid w:val="006C4407"/>
    <w:rsid w:val="006C4894"/>
    <w:rsid w:val="006C492E"/>
    <w:rsid w:val="006C4C0E"/>
    <w:rsid w:val="006C60AD"/>
    <w:rsid w:val="006C6EBF"/>
    <w:rsid w:val="006C7008"/>
    <w:rsid w:val="006C7F79"/>
    <w:rsid w:val="006D10BA"/>
    <w:rsid w:val="006D18BA"/>
    <w:rsid w:val="006D20F4"/>
    <w:rsid w:val="006D2A20"/>
    <w:rsid w:val="006D4EE2"/>
    <w:rsid w:val="006D4F02"/>
    <w:rsid w:val="006D63A4"/>
    <w:rsid w:val="006D6D11"/>
    <w:rsid w:val="006D7C85"/>
    <w:rsid w:val="006D7CAB"/>
    <w:rsid w:val="006D7CD2"/>
    <w:rsid w:val="006E0602"/>
    <w:rsid w:val="006E0F40"/>
    <w:rsid w:val="006E283A"/>
    <w:rsid w:val="006E301C"/>
    <w:rsid w:val="006E3A91"/>
    <w:rsid w:val="006E3D7A"/>
    <w:rsid w:val="006E45E3"/>
    <w:rsid w:val="006E53E5"/>
    <w:rsid w:val="006E67CA"/>
    <w:rsid w:val="006F0166"/>
    <w:rsid w:val="006F164C"/>
    <w:rsid w:val="006F24A8"/>
    <w:rsid w:val="006F2895"/>
    <w:rsid w:val="006F3B8E"/>
    <w:rsid w:val="006F4A02"/>
    <w:rsid w:val="006F4DC3"/>
    <w:rsid w:val="006F5F17"/>
    <w:rsid w:val="007001BE"/>
    <w:rsid w:val="00700318"/>
    <w:rsid w:val="00700AD7"/>
    <w:rsid w:val="00702D98"/>
    <w:rsid w:val="007041C8"/>
    <w:rsid w:val="00705F29"/>
    <w:rsid w:val="0070603B"/>
    <w:rsid w:val="00706AD6"/>
    <w:rsid w:val="00707585"/>
    <w:rsid w:val="007075E8"/>
    <w:rsid w:val="00707815"/>
    <w:rsid w:val="00707EA9"/>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BE9"/>
    <w:rsid w:val="007316BD"/>
    <w:rsid w:val="007323B6"/>
    <w:rsid w:val="00734AAD"/>
    <w:rsid w:val="00736134"/>
    <w:rsid w:val="00736B8F"/>
    <w:rsid w:val="00737322"/>
    <w:rsid w:val="00740BE4"/>
    <w:rsid w:val="00740F4F"/>
    <w:rsid w:val="00744C5B"/>
    <w:rsid w:val="0074736A"/>
    <w:rsid w:val="0075322C"/>
    <w:rsid w:val="00753976"/>
    <w:rsid w:val="0075524C"/>
    <w:rsid w:val="007554AE"/>
    <w:rsid w:val="0075550B"/>
    <w:rsid w:val="00755D56"/>
    <w:rsid w:val="007563FA"/>
    <w:rsid w:val="00760F7F"/>
    <w:rsid w:val="00761938"/>
    <w:rsid w:val="00761F11"/>
    <w:rsid w:val="00761F51"/>
    <w:rsid w:val="00762C15"/>
    <w:rsid w:val="00762C66"/>
    <w:rsid w:val="00764172"/>
    <w:rsid w:val="00765423"/>
    <w:rsid w:val="00765605"/>
    <w:rsid w:val="00766035"/>
    <w:rsid w:val="00766154"/>
    <w:rsid w:val="0077101F"/>
    <w:rsid w:val="007721DB"/>
    <w:rsid w:val="00772553"/>
    <w:rsid w:val="0077336C"/>
    <w:rsid w:val="00773FE9"/>
    <w:rsid w:val="007747EC"/>
    <w:rsid w:val="00774881"/>
    <w:rsid w:val="007759CB"/>
    <w:rsid w:val="0077604C"/>
    <w:rsid w:val="00776ADB"/>
    <w:rsid w:val="00777538"/>
    <w:rsid w:val="007810B6"/>
    <w:rsid w:val="00781336"/>
    <w:rsid w:val="00782201"/>
    <w:rsid w:val="0078220C"/>
    <w:rsid w:val="00782FB0"/>
    <w:rsid w:val="00784F9F"/>
    <w:rsid w:val="00785412"/>
    <w:rsid w:val="00785E49"/>
    <w:rsid w:val="00792182"/>
    <w:rsid w:val="0079357E"/>
    <w:rsid w:val="007938E7"/>
    <w:rsid w:val="007939DD"/>
    <w:rsid w:val="0079540A"/>
    <w:rsid w:val="0079597E"/>
    <w:rsid w:val="007959BF"/>
    <w:rsid w:val="00797635"/>
    <w:rsid w:val="007A1DFA"/>
    <w:rsid w:val="007A2F41"/>
    <w:rsid w:val="007A3336"/>
    <w:rsid w:val="007A3B63"/>
    <w:rsid w:val="007A3EAB"/>
    <w:rsid w:val="007A410B"/>
    <w:rsid w:val="007A6D74"/>
    <w:rsid w:val="007A75D0"/>
    <w:rsid w:val="007B136D"/>
    <w:rsid w:val="007B1E26"/>
    <w:rsid w:val="007B392A"/>
    <w:rsid w:val="007B53EA"/>
    <w:rsid w:val="007B627F"/>
    <w:rsid w:val="007B640D"/>
    <w:rsid w:val="007B66A1"/>
    <w:rsid w:val="007C04D8"/>
    <w:rsid w:val="007C193B"/>
    <w:rsid w:val="007C2E28"/>
    <w:rsid w:val="007C6E7B"/>
    <w:rsid w:val="007C752D"/>
    <w:rsid w:val="007D100C"/>
    <w:rsid w:val="007D1D37"/>
    <w:rsid w:val="007D1D78"/>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6C05"/>
    <w:rsid w:val="007E709D"/>
    <w:rsid w:val="007E79C1"/>
    <w:rsid w:val="007F137E"/>
    <w:rsid w:val="007F32DF"/>
    <w:rsid w:val="007F38A0"/>
    <w:rsid w:val="007F3964"/>
    <w:rsid w:val="007F4EEA"/>
    <w:rsid w:val="007F6835"/>
    <w:rsid w:val="007F6980"/>
    <w:rsid w:val="007F739F"/>
    <w:rsid w:val="007F7AF9"/>
    <w:rsid w:val="0080011C"/>
    <w:rsid w:val="00800D00"/>
    <w:rsid w:val="00800E7D"/>
    <w:rsid w:val="0080188E"/>
    <w:rsid w:val="00801B00"/>
    <w:rsid w:val="00802287"/>
    <w:rsid w:val="00802558"/>
    <w:rsid w:val="008032CF"/>
    <w:rsid w:val="00803E7E"/>
    <w:rsid w:val="0080433F"/>
    <w:rsid w:val="008050A6"/>
    <w:rsid w:val="00805514"/>
    <w:rsid w:val="00805531"/>
    <w:rsid w:val="008056B7"/>
    <w:rsid w:val="0080642E"/>
    <w:rsid w:val="00806E2B"/>
    <w:rsid w:val="00811A86"/>
    <w:rsid w:val="00811CD9"/>
    <w:rsid w:val="008123FC"/>
    <w:rsid w:val="00812A22"/>
    <w:rsid w:val="00813F9D"/>
    <w:rsid w:val="0081429B"/>
    <w:rsid w:val="00816026"/>
    <w:rsid w:val="00817031"/>
    <w:rsid w:val="008171AA"/>
    <w:rsid w:val="00817E55"/>
    <w:rsid w:val="008202F4"/>
    <w:rsid w:val="00821779"/>
    <w:rsid w:val="00824A05"/>
    <w:rsid w:val="008260DA"/>
    <w:rsid w:val="0082679F"/>
    <w:rsid w:val="0083019C"/>
    <w:rsid w:val="00835D86"/>
    <w:rsid w:val="00836D6E"/>
    <w:rsid w:val="008373B7"/>
    <w:rsid w:val="008374FB"/>
    <w:rsid w:val="00837672"/>
    <w:rsid w:val="00837D1C"/>
    <w:rsid w:val="00840073"/>
    <w:rsid w:val="00843F26"/>
    <w:rsid w:val="0084420A"/>
    <w:rsid w:val="008449C1"/>
    <w:rsid w:val="00844D3D"/>
    <w:rsid w:val="00845320"/>
    <w:rsid w:val="0084605E"/>
    <w:rsid w:val="008506F1"/>
    <w:rsid w:val="00850815"/>
    <w:rsid w:val="00850DBC"/>
    <w:rsid w:val="00852228"/>
    <w:rsid w:val="00852DB5"/>
    <w:rsid w:val="00853139"/>
    <w:rsid w:val="00853ABC"/>
    <w:rsid w:val="008543AB"/>
    <w:rsid w:val="00854D4E"/>
    <w:rsid w:val="00856CFA"/>
    <w:rsid w:val="008612A7"/>
    <w:rsid w:val="00862010"/>
    <w:rsid w:val="00863AAB"/>
    <w:rsid w:val="00864A45"/>
    <w:rsid w:val="00864B75"/>
    <w:rsid w:val="0086547A"/>
    <w:rsid w:val="00867DA9"/>
    <w:rsid w:val="0087138A"/>
    <w:rsid w:val="008726D2"/>
    <w:rsid w:val="00873C0B"/>
    <w:rsid w:val="00873EA6"/>
    <w:rsid w:val="00873EEA"/>
    <w:rsid w:val="00875CFC"/>
    <w:rsid w:val="00877B36"/>
    <w:rsid w:val="00881B6A"/>
    <w:rsid w:val="00881C9F"/>
    <w:rsid w:val="00881F14"/>
    <w:rsid w:val="00883577"/>
    <w:rsid w:val="00883B53"/>
    <w:rsid w:val="00885890"/>
    <w:rsid w:val="00886184"/>
    <w:rsid w:val="0088679E"/>
    <w:rsid w:val="008875C9"/>
    <w:rsid w:val="00887FCB"/>
    <w:rsid w:val="00892692"/>
    <w:rsid w:val="00892A6D"/>
    <w:rsid w:val="00893327"/>
    <w:rsid w:val="0089355B"/>
    <w:rsid w:val="008944D9"/>
    <w:rsid w:val="0089513B"/>
    <w:rsid w:val="00895A89"/>
    <w:rsid w:val="00896119"/>
    <w:rsid w:val="008967F0"/>
    <w:rsid w:val="008A0BCD"/>
    <w:rsid w:val="008A1F83"/>
    <w:rsid w:val="008A2F19"/>
    <w:rsid w:val="008A3177"/>
    <w:rsid w:val="008A42E8"/>
    <w:rsid w:val="008A54A7"/>
    <w:rsid w:val="008A613D"/>
    <w:rsid w:val="008A6462"/>
    <w:rsid w:val="008A652C"/>
    <w:rsid w:val="008A6911"/>
    <w:rsid w:val="008A6CA6"/>
    <w:rsid w:val="008A6D49"/>
    <w:rsid w:val="008A718B"/>
    <w:rsid w:val="008B122B"/>
    <w:rsid w:val="008B1484"/>
    <w:rsid w:val="008B330F"/>
    <w:rsid w:val="008B334D"/>
    <w:rsid w:val="008B3387"/>
    <w:rsid w:val="008B5C84"/>
    <w:rsid w:val="008B5DA7"/>
    <w:rsid w:val="008B7CBD"/>
    <w:rsid w:val="008C0290"/>
    <w:rsid w:val="008C182E"/>
    <w:rsid w:val="008C1AE2"/>
    <w:rsid w:val="008C2206"/>
    <w:rsid w:val="008C32C0"/>
    <w:rsid w:val="008C5CA8"/>
    <w:rsid w:val="008D1439"/>
    <w:rsid w:val="008D1ADB"/>
    <w:rsid w:val="008D1DA6"/>
    <w:rsid w:val="008D1E68"/>
    <w:rsid w:val="008D2C5A"/>
    <w:rsid w:val="008D2ED1"/>
    <w:rsid w:val="008D3D1F"/>
    <w:rsid w:val="008D4C0D"/>
    <w:rsid w:val="008D52DF"/>
    <w:rsid w:val="008D59EE"/>
    <w:rsid w:val="008D66E4"/>
    <w:rsid w:val="008D6DAE"/>
    <w:rsid w:val="008E005E"/>
    <w:rsid w:val="008E0259"/>
    <w:rsid w:val="008E0651"/>
    <w:rsid w:val="008E1222"/>
    <w:rsid w:val="008E1578"/>
    <w:rsid w:val="008E1D02"/>
    <w:rsid w:val="008E1E6F"/>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C28"/>
    <w:rsid w:val="008F7FDF"/>
    <w:rsid w:val="00900A76"/>
    <w:rsid w:val="00905255"/>
    <w:rsid w:val="00905325"/>
    <w:rsid w:val="009056E5"/>
    <w:rsid w:val="00905A43"/>
    <w:rsid w:val="00905E0C"/>
    <w:rsid w:val="00907166"/>
    <w:rsid w:val="0091097A"/>
    <w:rsid w:val="00911AC8"/>
    <w:rsid w:val="009157BF"/>
    <w:rsid w:val="00916065"/>
    <w:rsid w:val="00916A6E"/>
    <w:rsid w:val="009174E1"/>
    <w:rsid w:val="00920A78"/>
    <w:rsid w:val="00922793"/>
    <w:rsid w:val="00922F8A"/>
    <w:rsid w:val="00925DF7"/>
    <w:rsid w:val="00926CDF"/>
    <w:rsid w:val="00927F7D"/>
    <w:rsid w:val="00931029"/>
    <w:rsid w:val="009324DC"/>
    <w:rsid w:val="009337E1"/>
    <w:rsid w:val="0093550D"/>
    <w:rsid w:val="009357DB"/>
    <w:rsid w:val="0093664D"/>
    <w:rsid w:val="00940CEC"/>
    <w:rsid w:val="0094115F"/>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7E"/>
    <w:rsid w:val="009549F9"/>
    <w:rsid w:val="00955575"/>
    <w:rsid w:val="00955F6F"/>
    <w:rsid w:val="009561E1"/>
    <w:rsid w:val="00960B07"/>
    <w:rsid w:val="00960D6C"/>
    <w:rsid w:val="0096256E"/>
    <w:rsid w:val="009626BA"/>
    <w:rsid w:val="00962A3C"/>
    <w:rsid w:val="00962C56"/>
    <w:rsid w:val="00964783"/>
    <w:rsid w:val="00964B0B"/>
    <w:rsid w:val="00965E79"/>
    <w:rsid w:val="009666F7"/>
    <w:rsid w:val="00966FD0"/>
    <w:rsid w:val="009700A7"/>
    <w:rsid w:val="0097083F"/>
    <w:rsid w:val="00970BC5"/>
    <w:rsid w:val="00974507"/>
    <w:rsid w:val="0097477A"/>
    <w:rsid w:val="009747EF"/>
    <w:rsid w:val="00974C17"/>
    <w:rsid w:val="00977860"/>
    <w:rsid w:val="00977FDF"/>
    <w:rsid w:val="00980A78"/>
    <w:rsid w:val="00980FD6"/>
    <w:rsid w:val="00981529"/>
    <w:rsid w:val="00981C6E"/>
    <w:rsid w:val="0098387B"/>
    <w:rsid w:val="00983C29"/>
    <w:rsid w:val="00984FA2"/>
    <w:rsid w:val="0098526B"/>
    <w:rsid w:val="00986B16"/>
    <w:rsid w:val="00991DB6"/>
    <w:rsid w:val="00992766"/>
    <w:rsid w:val="0099381E"/>
    <w:rsid w:val="00993F1D"/>
    <w:rsid w:val="009947AD"/>
    <w:rsid w:val="009958BD"/>
    <w:rsid w:val="00995AF6"/>
    <w:rsid w:val="009960A5"/>
    <w:rsid w:val="0099678E"/>
    <w:rsid w:val="00997198"/>
    <w:rsid w:val="009A01A0"/>
    <w:rsid w:val="009A30BE"/>
    <w:rsid w:val="009A30D6"/>
    <w:rsid w:val="009A4744"/>
    <w:rsid w:val="009A4BCA"/>
    <w:rsid w:val="009A4E60"/>
    <w:rsid w:val="009A5DC2"/>
    <w:rsid w:val="009A5F8A"/>
    <w:rsid w:val="009A6869"/>
    <w:rsid w:val="009A6B71"/>
    <w:rsid w:val="009A6EF9"/>
    <w:rsid w:val="009A7A2D"/>
    <w:rsid w:val="009A7C84"/>
    <w:rsid w:val="009B02EA"/>
    <w:rsid w:val="009B12EE"/>
    <w:rsid w:val="009B17F8"/>
    <w:rsid w:val="009B36B8"/>
    <w:rsid w:val="009B3F29"/>
    <w:rsid w:val="009B5D91"/>
    <w:rsid w:val="009C085D"/>
    <w:rsid w:val="009C11B3"/>
    <w:rsid w:val="009C1485"/>
    <w:rsid w:val="009C148D"/>
    <w:rsid w:val="009C1502"/>
    <w:rsid w:val="009C1A76"/>
    <w:rsid w:val="009C2598"/>
    <w:rsid w:val="009C3007"/>
    <w:rsid w:val="009C3734"/>
    <w:rsid w:val="009C47E6"/>
    <w:rsid w:val="009C59B3"/>
    <w:rsid w:val="009C749C"/>
    <w:rsid w:val="009C7514"/>
    <w:rsid w:val="009C7694"/>
    <w:rsid w:val="009D032C"/>
    <w:rsid w:val="009D14A7"/>
    <w:rsid w:val="009D1933"/>
    <w:rsid w:val="009D2EDE"/>
    <w:rsid w:val="009D3792"/>
    <w:rsid w:val="009D5213"/>
    <w:rsid w:val="009D5E99"/>
    <w:rsid w:val="009D62FF"/>
    <w:rsid w:val="009D665E"/>
    <w:rsid w:val="009E05C3"/>
    <w:rsid w:val="009E0F3F"/>
    <w:rsid w:val="009E2657"/>
    <w:rsid w:val="009E3C56"/>
    <w:rsid w:val="009E3D35"/>
    <w:rsid w:val="009E3F79"/>
    <w:rsid w:val="009E4204"/>
    <w:rsid w:val="009E49BF"/>
    <w:rsid w:val="009E719D"/>
    <w:rsid w:val="009E7574"/>
    <w:rsid w:val="009E7663"/>
    <w:rsid w:val="009F0FE8"/>
    <w:rsid w:val="009F1716"/>
    <w:rsid w:val="009F1E2C"/>
    <w:rsid w:val="009F3CEA"/>
    <w:rsid w:val="009F5BE7"/>
    <w:rsid w:val="009F6B02"/>
    <w:rsid w:val="009F6B5E"/>
    <w:rsid w:val="009F6CFB"/>
    <w:rsid w:val="009F7ECD"/>
    <w:rsid w:val="00A00CCF"/>
    <w:rsid w:val="00A01179"/>
    <w:rsid w:val="00A018BA"/>
    <w:rsid w:val="00A01A87"/>
    <w:rsid w:val="00A05835"/>
    <w:rsid w:val="00A069FD"/>
    <w:rsid w:val="00A07B23"/>
    <w:rsid w:val="00A101F6"/>
    <w:rsid w:val="00A109E6"/>
    <w:rsid w:val="00A1178E"/>
    <w:rsid w:val="00A136EF"/>
    <w:rsid w:val="00A13EAE"/>
    <w:rsid w:val="00A14A10"/>
    <w:rsid w:val="00A14C96"/>
    <w:rsid w:val="00A156C0"/>
    <w:rsid w:val="00A160B7"/>
    <w:rsid w:val="00A16110"/>
    <w:rsid w:val="00A174BA"/>
    <w:rsid w:val="00A2070E"/>
    <w:rsid w:val="00A20ACF"/>
    <w:rsid w:val="00A20F20"/>
    <w:rsid w:val="00A21061"/>
    <w:rsid w:val="00A211F8"/>
    <w:rsid w:val="00A2140D"/>
    <w:rsid w:val="00A21878"/>
    <w:rsid w:val="00A2269D"/>
    <w:rsid w:val="00A227F2"/>
    <w:rsid w:val="00A22ED5"/>
    <w:rsid w:val="00A22FD3"/>
    <w:rsid w:val="00A25444"/>
    <w:rsid w:val="00A25697"/>
    <w:rsid w:val="00A25985"/>
    <w:rsid w:val="00A267BE"/>
    <w:rsid w:val="00A26B23"/>
    <w:rsid w:val="00A27B5D"/>
    <w:rsid w:val="00A30B00"/>
    <w:rsid w:val="00A3296C"/>
    <w:rsid w:val="00A338F9"/>
    <w:rsid w:val="00A33F25"/>
    <w:rsid w:val="00A366B8"/>
    <w:rsid w:val="00A3681E"/>
    <w:rsid w:val="00A36A89"/>
    <w:rsid w:val="00A37B5F"/>
    <w:rsid w:val="00A42299"/>
    <w:rsid w:val="00A441E3"/>
    <w:rsid w:val="00A4474E"/>
    <w:rsid w:val="00A45123"/>
    <w:rsid w:val="00A5088C"/>
    <w:rsid w:val="00A50D0A"/>
    <w:rsid w:val="00A52736"/>
    <w:rsid w:val="00A527D3"/>
    <w:rsid w:val="00A53EBF"/>
    <w:rsid w:val="00A54239"/>
    <w:rsid w:val="00A55E28"/>
    <w:rsid w:val="00A56DD7"/>
    <w:rsid w:val="00A56E57"/>
    <w:rsid w:val="00A57290"/>
    <w:rsid w:val="00A60292"/>
    <w:rsid w:val="00A605FC"/>
    <w:rsid w:val="00A60BDD"/>
    <w:rsid w:val="00A61C31"/>
    <w:rsid w:val="00A63D53"/>
    <w:rsid w:val="00A64D87"/>
    <w:rsid w:val="00A65BD8"/>
    <w:rsid w:val="00A66664"/>
    <w:rsid w:val="00A6700A"/>
    <w:rsid w:val="00A67916"/>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A76"/>
    <w:rsid w:val="00A90E01"/>
    <w:rsid w:val="00A91216"/>
    <w:rsid w:val="00A93011"/>
    <w:rsid w:val="00A93D5A"/>
    <w:rsid w:val="00A946E0"/>
    <w:rsid w:val="00A953D2"/>
    <w:rsid w:val="00A96BD5"/>
    <w:rsid w:val="00AA02FC"/>
    <w:rsid w:val="00AA1251"/>
    <w:rsid w:val="00AA1372"/>
    <w:rsid w:val="00AA3E12"/>
    <w:rsid w:val="00AA4C46"/>
    <w:rsid w:val="00AA633F"/>
    <w:rsid w:val="00AA698F"/>
    <w:rsid w:val="00AA712F"/>
    <w:rsid w:val="00AA7E02"/>
    <w:rsid w:val="00AA7E9A"/>
    <w:rsid w:val="00AB0086"/>
    <w:rsid w:val="00AB1EC3"/>
    <w:rsid w:val="00AB4C92"/>
    <w:rsid w:val="00AB6768"/>
    <w:rsid w:val="00AB7AE2"/>
    <w:rsid w:val="00AC1EDC"/>
    <w:rsid w:val="00AC1F40"/>
    <w:rsid w:val="00AC1F5C"/>
    <w:rsid w:val="00AC4562"/>
    <w:rsid w:val="00AC4778"/>
    <w:rsid w:val="00AC4958"/>
    <w:rsid w:val="00AC7246"/>
    <w:rsid w:val="00AC78C9"/>
    <w:rsid w:val="00AC7CA8"/>
    <w:rsid w:val="00AC7DAC"/>
    <w:rsid w:val="00AD17E8"/>
    <w:rsid w:val="00AD2A96"/>
    <w:rsid w:val="00AD32DD"/>
    <w:rsid w:val="00AD4A65"/>
    <w:rsid w:val="00AD62DE"/>
    <w:rsid w:val="00AD6DA1"/>
    <w:rsid w:val="00AD6DF5"/>
    <w:rsid w:val="00AD79F7"/>
    <w:rsid w:val="00AE13DC"/>
    <w:rsid w:val="00AE1523"/>
    <w:rsid w:val="00AE201C"/>
    <w:rsid w:val="00AE27C8"/>
    <w:rsid w:val="00AE3DA3"/>
    <w:rsid w:val="00AE4BD2"/>
    <w:rsid w:val="00AE6163"/>
    <w:rsid w:val="00AE7286"/>
    <w:rsid w:val="00AF036F"/>
    <w:rsid w:val="00AF0B8C"/>
    <w:rsid w:val="00AF2A76"/>
    <w:rsid w:val="00AF3537"/>
    <w:rsid w:val="00AF3627"/>
    <w:rsid w:val="00AF3952"/>
    <w:rsid w:val="00AF4FDB"/>
    <w:rsid w:val="00AF746C"/>
    <w:rsid w:val="00AF76C0"/>
    <w:rsid w:val="00B00190"/>
    <w:rsid w:val="00B00C2A"/>
    <w:rsid w:val="00B0183E"/>
    <w:rsid w:val="00B01E11"/>
    <w:rsid w:val="00B021CF"/>
    <w:rsid w:val="00B03165"/>
    <w:rsid w:val="00B0487F"/>
    <w:rsid w:val="00B04A95"/>
    <w:rsid w:val="00B04EB6"/>
    <w:rsid w:val="00B05985"/>
    <w:rsid w:val="00B060D4"/>
    <w:rsid w:val="00B06D9F"/>
    <w:rsid w:val="00B103FE"/>
    <w:rsid w:val="00B14173"/>
    <w:rsid w:val="00B16D7C"/>
    <w:rsid w:val="00B16FE4"/>
    <w:rsid w:val="00B1781B"/>
    <w:rsid w:val="00B20484"/>
    <w:rsid w:val="00B204B0"/>
    <w:rsid w:val="00B204FD"/>
    <w:rsid w:val="00B228FC"/>
    <w:rsid w:val="00B22C9B"/>
    <w:rsid w:val="00B24200"/>
    <w:rsid w:val="00B25D85"/>
    <w:rsid w:val="00B262BA"/>
    <w:rsid w:val="00B2679B"/>
    <w:rsid w:val="00B27C25"/>
    <w:rsid w:val="00B27D8B"/>
    <w:rsid w:val="00B3029E"/>
    <w:rsid w:val="00B312F9"/>
    <w:rsid w:val="00B322B4"/>
    <w:rsid w:val="00B32A8E"/>
    <w:rsid w:val="00B332E9"/>
    <w:rsid w:val="00B337B6"/>
    <w:rsid w:val="00B3401E"/>
    <w:rsid w:val="00B34875"/>
    <w:rsid w:val="00B34B97"/>
    <w:rsid w:val="00B351D4"/>
    <w:rsid w:val="00B355C4"/>
    <w:rsid w:val="00B35F55"/>
    <w:rsid w:val="00B40C4B"/>
    <w:rsid w:val="00B43C8E"/>
    <w:rsid w:val="00B447CA"/>
    <w:rsid w:val="00B45370"/>
    <w:rsid w:val="00B453B6"/>
    <w:rsid w:val="00B455B6"/>
    <w:rsid w:val="00B45BBE"/>
    <w:rsid w:val="00B45D77"/>
    <w:rsid w:val="00B46D92"/>
    <w:rsid w:val="00B47003"/>
    <w:rsid w:val="00B501CC"/>
    <w:rsid w:val="00B501F9"/>
    <w:rsid w:val="00B51B6E"/>
    <w:rsid w:val="00B51DAA"/>
    <w:rsid w:val="00B5230C"/>
    <w:rsid w:val="00B5234C"/>
    <w:rsid w:val="00B541A3"/>
    <w:rsid w:val="00B54EFC"/>
    <w:rsid w:val="00B555F2"/>
    <w:rsid w:val="00B55C60"/>
    <w:rsid w:val="00B618C5"/>
    <w:rsid w:val="00B621D8"/>
    <w:rsid w:val="00B65C93"/>
    <w:rsid w:val="00B663FE"/>
    <w:rsid w:val="00B67953"/>
    <w:rsid w:val="00B720FE"/>
    <w:rsid w:val="00B72A47"/>
    <w:rsid w:val="00B73406"/>
    <w:rsid w:val="00B73964"/>
    <w:rsid w:val="00B74E9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4CA"/>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519"/>
    <w:rsid w:val="00BB4E4B"/>
    <w:rsid w:val="00BB4E95"/>
    <w:rsid w:val="00BB51B6"/>
    <w:rsid w:val="00BB66D3"/>
    <w:rsid w:val="00BB6AE9"/>
    <w:rsid w:val="00BB7754"/>
    <w:rsid w:val="00BC24BB"/>
    <w:rsid w:val="00BC2E40"/>
    <w:rsid w:val="00BC46B3"/>
    <w:rsid w:val="00BC48B7"/>
    <w:rsid w:val="00BC59A9"/>
    <w:rsid w:val="00BC6192"/>
    <w:rsid w:val="00BC6269"/>
    <w:rsid w:val="00BC6846"/>
    <w:rsid w:val="00BC7216"/>
    <w:rsid w:val="00BC7CBC"/>
    <w:rsid w:val="00BD0126"/>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11A"/>
    <w:rsid w:val="00C00316"/>
    <w:rsid w:val="00C02436"/>
    <w:rsid w:val="00C02E10"/>
    <w:rsid w:val="00C055EE"/>
    <w:rsid w:val="00C062CC"/>
    <w:rsid w:val="00C06A3D"/>
    <w:rsid w:val="00C10538"/>
    <w:rsid w:val="00C10B7C"/>
    <w:rsid w:val="00C1150E"/>
    <w:rsid w:val="00C121F1"/>
    <w:rsid w:val="00C12EC7"/>
    <w:rsid w:val="00C15EB7"/>
    <w:rsid w:val="00C16E1E"/>
    <w:rsid w:val="00C17D27"/>
    <w:rsid w:val="00C20B19"/>
    <w:rsid w:val="00C20F59"/>
    <w:rsid w:val="00C21039"/>
    <w:rsid w:val="00C24554"/>
    <w:rsid w:val="00C24A6E"/>
    <w:rsid w:val="00C255B7"/>
    <w:rsid w:val="00C2681E"/>
    <w:rsid w:val="00C30266"/>
    <w:rsid w:val="00C318C7"/>
    <w:rsid w:val="00C325CC"/>
    <w:rsid w:val="00C32620"/>
    <w:rsid w:val="00C32CB2"/>
    <w:rsid w:val="00C33218"/>
    <w:rsid w:val="00C33344"/>
    <w:rsid w:val="00C3383B"/>
    <w:rsid w:val="00C376EF"/>
    <w:rsid w:val="00C40492"/>
    <w:rsid w:val="00C40556"/>
    <w:rsid w:val="00C415AE"/>
    <w:rsid w:val="00C41D86"/>
    <w:rsid w:val="00C42A2A"/>
    <w:rsid w:val="00C44B96"/>
    <w:rsid w:val="00C45975"/>
    <w:rsid w:val="00C459CA"/>
    <w:rsid w:val="00C4634A"/>
    <w:rsid w:val="00C47818"/>
    <w:rsid w:val="00C500F7"/>
    <w:rsid w:val="00C50A6A"/>
    <w:rsid w:val="00C5446F"/>
    <w:rsid w:val="00C545CD"/>
    <w:rsid w:val="00C546BD"/>
    <w:rsid w:val="00C548E2"/>
    <w:rsid w:val="00C54D89"/>
    <w:rsid w:val="00C55FC5"/>
    <w:rsid w:val="00C562C2"/>
    <w:rsid w:val="00C57430"/>
    <w:rsid w:val="00C60F8F"/>
    <w:rsid w:val="00C6170E"/>
    <w:rsid w:val="00C617B0"/>
    <w:rsid w:val="00C634BA"/>
    <w:rsid w:val="00C6589F"/>
    <w:rsid w:val="00C663DF"/>
    <w:rsid w:val="00C6699A"/>
    <w:rsid w:val="00C66C71"/>
    <w:rsid w:val="00C670F2"/>
    <w:rsid w:val="00C6761D"/>
    <w:rsid w:val="00C67D95"/>
    <w:rsid w:val="00C706DD"/>
    <w:rsid w:val="00C711A2"/>
    <w:rsid w:val="00C73C1C"/>
    <w:rsid w:val="00C762AE"/>
    <w:rsid w:val="00C76B7F"/>
    <w:rsid w:val="00C77AA7"/>
    <w:rsid w:val="00C77DF2"/>
    <w:rsid w:val="00C77E35"/>
    <w:rsid w:val="00C805CC"/>
    <w:rsid w:val="00C810A8"/>
    <w:rsid w:val="00C81144"/>
    <w:rsid w:val="00C81539"/>
    <w:rsid w:val="00C81911"/>
    <w:rsid w:val="00C81E59"/>
    <w:rsid w:val="00C823BC"/>
    <w:rsid w:val="00C8365A"/>
    <w:rsid w:val="00C84982"/>
    <w:rsid w:val="00C84FEC"/>
    <w:rsid w:val="00C8761B"/>
    <w:rsid w:val="00C879A4"/>
    <w:rsid w:val="00C901C1"/>
    <w:rsid w:val="00C92841"/>
    <w:rsid w:val="00C94014"/>
    <w:rsid w:val="00C94CF3"/>
    <w:rsid w:val="00C96BE2"/>
    <w:rsid w:val="00C974C7"/>
    <w:rsid w:val="00C9771C"/>
    <w:rsid w:val="00C97B51"/>
    <w:rsid w:val="00CA027D"/>
    <w:rsid w:val="00CA0469"/>
    <w:rsid w:val="00CA08C6"/>
    <w:rsid w:val="00CA1E86"/>
    <w:rsid w:val="00CA2D6F"/>
    <w:rsid w:val="00CA495B"/>
    <w:rsid w:val="00CA4D8C"/>
    <w:rsid w:val="00CA55D4"/>
    <w:rsid w:val="00CA5AF4"/>
    <w:rsid w:val="00CA6004"/>
    <w:rsid w:val="00CA60CC"/>
    <w:rsid w:val="00CA7EF1"/>
    <w:rsid w:val="00CB0AEA"/>
    <w:rsid w:val="00CB0CC6"/>
    <w:rsid w:val="00CB0DDA"/>
    <w:rsid w:val="00CB1196"/>
    <w:rsid w:val="00CB392C"/>
    <w:rsid w:val="00CB4A20"/>
    <w:rsid w:val="00CB5DEC"/>
    <w:rsid w:val="00CB71A4"/>
    <w:rsid w:val="00CC114D"/>
    <w:rsid w:val="00CC31B1"/>
    <w:rsid w:val="00CC3A09"/>
    <w:rsid w:val="00CC5DF4"/>
    <w:rsid w:val="00CC6514"/>
    <w:rsid w:val="00CC6536"/>
    <w:rsid w:val="00CD0EA7"/>
    <w:rsid w:val="00CD1BD7"/>
    <w:rsid w:val="00CD278A"/>
    <w:rsid w:val="00CD31E8"/>
    <w:rsid w:val="00CD74C4"/>
    <w:rsid w:val="00CE1192"/>
    <w:rsid w:val="00CE11D6"/>
    <w:rsid w:val="00CE32F1"/>
    <w:rsid w:val="00CE34D3"/>
    <w:rsid w:val="00CE3D8F"/>
    <w:rsid w:val="00CE4FB9"/>
    <w:rsid w:val="00CE5D4B"/>
    <w:rsid w:val="00CE6337"/>
    <w:rsid w:val="00CE7128"/>
    <w:rsid w:val="00CF09D7"/>
    <w:rsid w:val="00CF2447"/>
    <w:rsid w:val="00CF2F07"/>
    <w:rsid w:val="00CF330E"/>
    <w:rsid w:val="00CF39BF"/>
    <w:rsid w:val="00CF5083"/>
    <w:rsid w:val="00CF55CA"/>
    <w:rsid w:val="00CF584F"/>
    <w:rsid w:val="00CF601D"/>
    <w:rsid w:val="00CF7F40"/>
    <w:rsid w:val="00D012A2"/>
    <w:rsid w:val="00D01642"/>
    <w:rsid w:val="00D02623"/>
    <w:rsid w:val="00D03BCF"/>
    <w:rsid w:val="00D0567E"/>
    <w:rsid w:val="00D05A94"/>
    <w:rsid w:val="00D10AC2"/>
    <w:rsid w:val="00D11588"/>
    <w:rsid w:val="00D11E5F"/>
    <w:rsid w:val="00D12FD7"/>
    <w:rsid w:val="00D14071"/>
    <w:rsid w:val="00D1419B"/>
    <w:rsid w:val="00D15B26"/>
    <w:rsid w:val="00D15EF5"/>
    <w:rsid w:val="00D17066"/>
    <w:rsid w:val="00D170AD"/>
    <w:rsid w:val="00D208D2"/>
    <w:rsid w:val="00D209BA"/>
    <w:rsid w:val="00D20E19"/>
    <w:rsid w:val="00D216BB"/>
    <w:rsid w:val="00D21DB2"/>
    <w:rsid w:val="00D21F85"/>
    <w:rsid w:val="00D22624"/>
    <w:rsid w:val="00D23943"/>
    <w:rsid w:val="00D24BE6"/>
    <w:rsid w:val="00D24CA8"/>
    <w:rsid w:val="00D257C8"/>
    <w:rsid w:val="00D25B11"/>
    <w:rsid w:val="00D25C36"/>
    <w:rsid w:val="00D25C64"/>
    <w:rsid w:val="00D25CC1"/>
    <w:rsid w:val="00D30FC2"/>
    <w:rsid w:val="00D318EB"/>
    <w:rsid w:val="00D31A2C"/>
    <w:rsid w:val="00D34BFF"/>
    <w:rsid w:val="00D372D7"/>
    <w:rsid w:val="00D37853"/>
    <w:rsid w:val="00D379F6"/>
    <w:rsid w:val="00D37F9E"/>
    <w:rsid w:val="00D4075B"/>
    <w:rsid w:val="00D41122"/>
    <w:rsid w:val="00D4134B"/>
    <w:rsid w:val="00D41C00"/>
    <w:rsid w:val="00D41FAC"/>
    <w:rsid w:val="00D42379"/>
    <w:rsid w:val="00D43956"/>
    <w:rsid w:val="00D5036B"/>
    <w:rsid w:val="00D51430"/>
    <w:rsid w:val="00D51EB7"/>
    <w:rsid w:val="00D51F0A"/>
    <w:rsid w:val="00D53233"/>
    <w:rsid w:val="00D53648"/>
    <w:rsid w:val="00D553E7"/>
    <w:rsid w:val="00D55CC9"/>
    <w:rsid w:val="00D56452"/>
    <w:rsid w:val="00D603E4"/>
    <w:rsid w:val="00D60687"/>
    <w:rsid w:val="00D61A8C"/>
    <w:rsid w:val="00D63592"/>
    <w:rsid w:val="00D64B6C"/>
    <w:rsid w:val="00D655F9"/>
    <w:rsid w:val="00D66493"/>
    <w:rsid w:val="00D66812"/>
    <w:rsid w:val="00D67335"/>
    <w:rsid w:val="00D71A68"/>
    <w:rsid w:val="00D73FFF"/>
    <w:rsid w:val="00D74B95"/>
    <w:rsid w:val="00D7570D"/>
    <w:rsid w:val="00D767F9"/>
    <w:rsid w:val="00D76BD0"/>
    <w:rsid w:val="00D774CB"/>
    <w:rsid w:val="00D77E58"/>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8D1"/>
    <w:rsid w:val="00DA1062"/>
    <w:rsid w:val="00DA1153"/>
    <w:rsid w:val="00DA2348"/>
    <w:rsid w:val="00DA331F"/>
    <w:rsid w:val="00DA36E1"/>
    <w:rsid w:val="00DA3C87"/>
    <w:rsid w:val="00DA5198"/>
    <w:rsid w:val="00DA6115"/>
    <w:rsid w:val="00DA661D"/>
    <w:rsid w:val="00DA7C8A"/>
    <w:rsid w:val="00DB0EE7"/>
    <w:rsid w:val="00DB2B83"/>
    <w:rsid w:val="00DB31EB"/>
    <w:rsid w:val="00DB45B1"/>
    <w:rsid w:val="00DB5DCF"/>
    <w:rsid w:val="00DC06CC"/>
    <w:rsid w:val="00DC0BAF"/>
    <w:rsid w:val="00DC1946"/>
    <w:rsid w:val="00DC250A"/>
    <w:rsid w:val="00DC2FA2"/>
    <w:rsid w:val="00DC6A83"/>
    <w:rsid w:val="00DD155F"/>
    <w:rsid w:val="00DD1675"/>
    <w:rsid w:val="00DD49C8"/>
    <w:rsid w:val="00DD4A09"/>
    <w:rsid w:val="00DD5423"/>
    <w:rsid w:val="00DD5869"/>
    <w:rsid w:val="00DE01E7"/>
    <w:rsid w:val="00DE1F18"/>
    <w:rsid w:val="00DE2A2C"/>
    <w:rsid w:val="00DE2C68"/>
    <w:rsid w:val="00DE3066"/>
    <w:rsid w:val="00DE3561"/>
    <w:rsid w:val="00DE37CF"/>
    <w:rsid w:val="00DE3CAB"/>
    <w:rsid w:val="00DE47AB"/>
    <w:rsid w:val="00DE5104"/>
    <w:rsid w:val="00DE5987"/>
    <w:rsid w:val="00DE74C2"/>
    <w:rsid w:val="00DF0F70"/>
    <w:rsid w:val="00DF2845"/>
    <w:rsid w:val="00DF37A1"/>
    <w:rsid w:val="00DF3C70"/>
    <w:rsid w:val="00DF4668"/>
    <w:rsid w:val="00DF4A99"/>
    <w:rsid w:val="00DF4DCF"/>
    <w:rsid w:val="00DF66AC"/>
    <w:rsid w:val="00DF68CD"/>
    <w:rsid w:val="00E000AD"/>
    <w:rsid w:val="00E00D84"/>
    <w:rsid w:val="00E03170"/>
    <w:rsid w:val="00E03760"/>
    <w:rsid w:val="00E05138"/>
    <w:rsid w:val="00E05E0E"/>
    <w:rsid w:val="00E061A1"/>
    <w:rsid w:val="00E06A29"/>
    <w:rsid w:val="00E076DF"/>
    <w:rsid w:val="00E10240"/>
    <w:rsid w:val="00E10C0A"/>
    <w:rsid w:val="00E1157D"/>
    <w:rsid w:val="00E11759"/>
    <w:rsid w:val="00E13004"/>
    <w:rsid w:val="00E13118"/>
    <w:rsid w:val="00E133BB"/>
    <w:rsid w:val="00E136F0"/>
    <w:rsid w:val="00E171D4"/>
    <w:rsid w:val="00E17335"/>
    <w:rsid w:val="00E17AFF"/>
    <w:rsid w:val="00E2154F"/>
    <w:rsid w:val="00E218E2"/>
    <w:rsid w:val="00E21FB0"/>
    <w:rsid w:val="00E22640"/>
    <w:rsid w:val="00E26A0E"/>
    <w:rsid w:val="00E27B27"/>
    <w:rsid w:val="00E27E68"/>
    <w:rsid w:val="00E31263"/>
    <w:rsid w:val="00E319CD"/>
    <w:rsid w:val="00E31EDF"/>
    <w:rsid w:val="00E322C9"/>
    <w:rsid w:val="00E337A4"/>
    <w:rsid w:val="00E34F88"/>
    <w:rsid w:val="00E3512A"/>
    <w:rsid w:val="00E357B7"/>
    <w:rsid w:val="00E35B9C"/>
    <w:rsid w:val="00E364D5"/>
    <w:rsid w:val="00E36D38"/>
    <w:rsid w:val="00E3793E"/>
    <w:rsid w:val="00E40275"/>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CD3"/>
    <w:rsid w:val="00E614FD"/>
    <w:rsid w:val="00E706C1"/>
    <w:rsid w:val="00E7180A"/>
    <w:rsid w:val="00E71F7B"/>
    <w:rsid w:val="00E73079"/>
    <w:rsid w:val="00E74FA2"/>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053"/>
    <w:rsid w:val="00E97C46"/>
    <w:rsid w:val="00EA183D"/>
    <w:rsid w:val="00EA3452"/>
    <w:rsid w:val="00EA3C96"/>
    <w:rsid w:val="00EA50A9"/>
    <w:rsid w:val="00EA64B0"/>
    <w:rsid w:val="00EA73CF"/>
    <w:rsid w:val="00EA7F03"/>
    <w:rsid w:val="00EB0190"/>
    <w:rsid w:val="00EB080B"/>
    <w:rsid w:val="00EB1FF8"/>
    <w:rsid w:val="00EB3636"/>
    <w:rsid w:val="00EB65F6"/>
    <w:rsid w:val="00EB66BD"/>
    <w:rsid w:val="00EC0CE6"/>
    <w:rsid w:val="00EC11AB"/>
    <w:rsid w:val="00EC1943"/>
    <w:rsid w:val="00EC30C2"/>
    <w:rsid w:val="00EC4378"/>
    <w:rsid w:val="00EC5321"/>
    <w:rsid w:val="00EC5437"/>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223"/>
    <w:rsid w:val="00EE204E"/>
    <w:rsid w:val="00EE4DF7"/>
    <w:rsid w:val="00EF08C9"/>
    <w:rsid w:val="00EF1416"/>
    <w:rsid w:val="00EF143F"/>
    <w:rsid w:val="00EF3B66"/>
    <w:rsid w:val="00EF40D6"/>
    <w:rsid w:val="00EF4276"/>
    <w:rsid w:val="00EF469A"/>
    <w:rsid w:val="00EF4D0E"/>
    <w:rsid w:val="00EF6B39"/>
    <w:rsid w:val="00F0107F"/>
    <w:rsid w:val="00F023B2"/>
    <w:rsid w:val="00F02902"/>
    <w:rsid w:val="00F029BB"/>
    <w:rsid w:val="00F0331D"/>
    <w:rsid w:val="00F059B8"/>
    <w:rsid w:val="00F07263"/>
    <w:rsid w:val="00F07EDA"/>
    <w:rsid w:val="00F110DC"/>
    <w:rsid w:val="00F12593"/>
    <w:rsid w:val="00F133B2"/>
    <w:rsid w:val="00F1442D"/>
    <w:rsid w:val="00F144A6"/>
    <w:rsid w:val="00F14C9E"/>
    <w:rsid w:val="00F15558"/>
    <w:rsid w:val="00F15AC8"/>
    <w:rsid w:val="00F168DC"/>
    <w:rsid w:val="00F23E62"/>
    <w:rsid w:val="00F24A96"/>
    <w:rsid w:val="00F26535"/>
    <w:rsid w:val="00F26D37"/>
    <w:rsid w:val="00F31B7F"/>
    <w:rsid w:val="00F34609"/>
    <w:rsid w:val="00F34ED0"/>
    <w:rsid w:val="00F3598F"/>
    <w:rsid w:val="00F365F9"/>
    <w:rsid w:val="00F366C7"/>
    <w:rsid w:val="00F402BC"/>
    <w:rsid w:val="00F4030F"/>
    <w:rsid w:val="00F40430"/>
    <w:rsid w:val="00F40A1C"/>
    <w:rsid w:val="00F40A96"/>
    <w:rsid w:val="00F41BE2"/>
    <w:rsid w:val="00F42A2A"/>
    <w:rsid w:val="00F43C82"/>
    <w:rsid w:val="00F43D02"/>
    <w:rsid w:val="00F43FF8"/>
    <w:rsid w:val="00F443FA"/>
    <w:rsid w:val="00F460DA"/>
    <w:rsid w:val="00F46507"/>
    <w:rsid w:val="00F46C00"/>
    <w:rsid w:val="00F510BF"/>
    <w:rsid w:val="00F511C5"/>
    <w:rsid w:val="00F51413"/>
    <w:rsid w:val="00F5232B"/>
    <w:rsid w:val="00F5261B"/>
    <w:rsid w:val="00F52757"/>
    <w:rsid w:val="00F52FD4"/>
    <w:rsid w:val="00F530D6"/>
    <w:rsid w:val="00F5327D"/>
    <w:rsid w:val="00F53F69"/>
    <w:rsid w:val="00F54917"/>
    <w:rsid w:val="00F55E93"/>
    <w:rsid w:val="00F5763F"/>
    <w:rsid w:val="00F577FA"/>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CC4"/>
    <w:rsid w:val="00F81E7A"/>
    <w:rsid w:val="00F82072"/>
    <w:rsid w:val="00F85080"/>
    <w:rsid w:val="00F85248"/>
    <w:rsid w:val="00F85D06"/>
    <w:rsid w:val="00F85D58"/>
    <w:rsid w:val="00F86700"/>
    <w:rsid w:val="00F8797B"/>
    <w:rsid w:val="00F902A7"/>
    <w:rsid w:val="00F90362"/>
    <w:rsid w:val="00F92ACB"/>
    <w:rsid w:val="00F92CB5"/>
    <w:rsid w:val="00F94161"/>
    <w:rsid w:val="00F94BAD"/>
    <w:rsid w:val="00F954EF"/>
    <w:rsid w:val="00F95BFA"/>
    <w:rsid w:val="00FA0A8D"/>
    <w:rsid w:val="00FA0DDD"/>
    <w:rsid w:val="00FA12D0"/>
    <w:rsid w:val="00FA1DBA"/>
    <w:rsid w:val="00FA2195"/>
    <w:rsid w:val="00FA3C46"/>
    <w:rsid w:val="00FA3E26"/>
    <w:rsid w:val="00FA47A3"/>
    <w:rsid w:val="00FA4A7C"/>
    <w:rsid w:val="00FA66D8"/>
    <w:rsid w:val="00FA6B1F"/>
    <w:rsid w:val="00FA70C1"/>
    <w:rsid w:val="00FB1667"/>
    <w:rsid w:val="00FB21E6"/>
    <w:rsid w:val="00FB2F32"/>
    <w:rsid w:val="00FB2FFC"/>
    <w:rsid w:val="00FB4DDC"/>
    <w:rsid w:val="00FB6D29"/>
    <w:rsid w:val="00FC04EA"/>
    <w:rsid w:val="00FC07E1"/>
    <w:rsid w:val="00FC1922"/>
    <w:rsid w:val="00FC360A"/>
    <w:rsid w:val="00FC5A05"/>
    <w:rsid w:val="00FC5B6D"/>
    <w:rsid w:val="00FC5F63"/>
    <w:rsid w:val="00FD0E2B"/>
    <w:rsid w:val="00FD1157"/>
    <w:rsid w:val="00FD1691"/>
    <w:rsid w:val="00FD1DEB"/>
    <w:rsid w:val="00FD1F7A"/>
    <w:rsid w:val="00FD2140"/>
    <w:rsid w:val="00FD2181"/>
    <w:rsid w:val="00FD225D"/>
    <w:rsid w:val="00FD4BC2"/>
    <w:rsid w:val="00FD4C04"/>
    <w:rsid w:val="00FD5B5A"/>
    <w:rsid w:val="00FD7C98"/>
    <w:rsid w:val="00FE0037"/>
    <w:rsid w:val="00FE08CD"/>
    <w:rsid w:val="00FE09A9"/>
    <w:rsid w:val="00FE0CA0"/>
    <w:rsid w:val="00FE14A2"/>
    <w:rsid w:val="00FE1D11"/>
    <w:rsid w:val="00FE21A7"/>
    <w:rsid w:val="00FE265C"/>
    <w:rsid w:val="00FE38A6"/>
    <w:rsid w:val="00FE5800"/>
    <w:rsid w:val="00FE6192"/>
    <w:rsid w:val="00FE6B60"/>
    <w:rsid w:val="00FF2947"/>
    <w:rsid w:val="00FF430B"/>
    <w:rsid w:val="00FF46FA"/>
    <w:rsid w:val="00FF56B2"/>
    <w:rsid w:val="00FF5B9E"/>
    <w:rsid w:val="00FF5CB2"/>
    <w:rsid w:val="00FF7261"/>
    <w:rsid w:val="00FF7910"/>
    <w:rsid w:val="00FF7C98"/>
    <w:rsid w:val="00FF7DC5"/>
    <w:rsid w:val="34D3329B"/>
    <w:rsid w:val="43A7810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F2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Paragrafo elenco Char"/>
    <w:link w:val="ListParagraph"/>
    <w:uiPriority w:val="34"/>
    <w:qFormat/>
    <w:locked/>
    <w:rsid w:val="007D100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3591025">
      <w:bodyDiv w:val="1"/>
      <w:marLeft w:val="0"/>
      <w:marRight w:val="0"/>
      <w:marTop w:val="0"/>
      <w:marBottom w:val="0"/>
      <w:divBdr>
        <w:top w:val="none" w:sz="0" w:space="0" w:color="auto"/>
        <w:left w:val="none" w:sz="0" w:space="0" w:color="auto"/>
        <w:bottom w:val="none" w:sz="0" w:space="0" w:color="auto"/>
        <w:right w:val="none" w:sz="0" w:space="0" w:color="auto"/>
      </w:divBdr>
    </w:div>
    <w:div w:id="12582529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1417280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46695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itus xmlns="http://schemas.titus.com/TitusProperties/">
  <TitusGUID xmlns="">55b4a1f9-74ba-42a7-af31-0485d48b3448</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09D5F-FC87-4BF8-B61D-A8C6040FD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32196-44E4-470A-8192-C955E86329FB}">
  <ds:schemaRefs>
    <ds:schemaRef ds:uri="http://schemas.microsoft.com/sharepoint/v3/contenttype/forms"/>
  </ds:schemaRefs>
</ds:datastoreItem>
</file>

<file path=customXml/itemProps3.xml><?xml version="1.0" encoding="utf-8"?>
<ds:datastoreItem xmlns:ds="http://schemas.openxmlformats.org/officeDocument/2006/customXml" ds:itemID="{3BAD75CC-B600-435C-AB85-9D98CD07B712}">
  <ds:schemaRefs>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http://purl.org/dc/dcmitype/"/>
    <ds:schemaRef ds:uri="ee656242-061f-468d-84d4-18769367f3d5"/>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8D384012-9B2E-4B92-B987-8D38A0CE2067}">
  <ds:schemaRefs>
    <ds:schemaRef ds:uri="http://schemas.titus.com/TitusProperties/"/>
    <ds:schemaRef ds:uri=""/>
  </ds:schemaRefs>
</ds:datastoreItem>
</file>

<file path=customXml/itemProps5.xml><?xml version="1.0" encoding="utf-8"?>
<ds:datastoreItem xmlns:ds="http://schemas.openxmlformats.org/officeDocument/2006/customXml" ds:itemID="{131C350C-D676-4D45-956E-435A089D8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24</Pages>
  <Words>9887</Words>
  <Characters>57350</Characters>
  <Application>Microsoft Office Word</Application>
  <DocSecurity>0</DocSecurity>
  <Lines>477</Lines>
  <Paragraphs>134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OGB@bnm.md</cp:lastModifiedBy>
  <cp:revision>5</cp:revision>
  <cp:lastPrinted>2022-11-02T14:23:00Z</cp:lastPrinted>
  <dcterms:created xsi:type="dcterms:W3CDTF">2024-04-30T07:02:00Z</dcterms:created>
  <dcterms:modified xsi:type="dcterms:W3CDTF">2024-06-03T11:24:00Z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55b4a1f9-74ba-42a7-af31-0485d48b3448</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