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A2716C">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A2716C">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A2716C">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A2716C">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A2716C">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A2716C">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A2716C">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A2716C">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A2716C">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A2716C">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A2716C">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A2716C">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A2716C">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A2716C">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A2716C">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A2716C">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A2716C">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A2716C">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A2716C">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A2716C">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A2716C">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A2716C">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A2716C">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A2716C">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A2716C">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A2716C">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A2716C">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A2716C">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A2716C">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A2716C">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A2716C">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A2716C">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A2716C">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A2716C">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A2716C">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2716C" w:rsidP="00A2716C">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A2716C">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A2716C">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A2716C">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A2716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A2716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A2716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A2716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A2716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A2716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A2716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A2716C">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A2716C">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A2716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A2716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A2716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A2716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A2716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A2716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A2716C">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A2716C">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A2716C">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A2716C">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A2716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A2716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A2716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A2716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A2716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A2716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A2716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A2716C">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A2716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A2716C">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A2716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A2716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A2716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A2716C">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A2716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A2716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A2716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A2716C">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A2716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A2716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A2716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A2716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A2716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A2716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A2716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A2716C">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A2716C">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A2716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A2716C">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A2716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A2716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A2716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A2716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A2716C">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A2716C">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A2716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A2716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A2716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A2716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A2716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A2716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A2716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A2716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A2716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A2716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A2716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A2716C">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A2716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A2716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A2716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A2716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A2716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A2716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A2716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A2716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A2716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A2716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A2716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A2716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A2716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A2716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A2716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A2716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A2716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A2716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A2716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A2716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A2716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A2716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A2716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A2716C">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A2716C">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A2716C">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A2716C">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A2716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A2716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A2716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A2716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A2716C">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A2716C">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A2716C">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A2716C">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A2716C">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A2716C">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A2716C">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A2716C">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A2716C">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A2716C">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A2716C">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A2716C">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A2716C">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A2716C">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A2716C">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A2716C">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A2716C">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A2716C">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A2716C">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A2716C">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A2716C">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A2716C">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A2716C">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A2716C">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A2716C">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A2716C">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A2716C">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A2716C">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A2716C">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A2716C">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A2716C">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A2716C">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A2716C">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A2716C">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A2716C">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A2716C">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A2716C">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A2716C">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A2716C">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A2716C">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A2716C">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A2716C">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A2716C">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A2716C">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A2716C">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A2716C">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w:t>
      </w:r>
      <w:proofErr w:type="gramStart"/>
      <w:r w:rsidRPr="00892FAB">
        <w:rPr>
          <w:noProof w:val="0"/>
          <w:lang w:val="en-US" w:eastAsia="ru-RU"/>
        </w:rPr>
        <w:t>de  elaborare</w:t>
      </w:r>
      <w:proofErr w:type="gramEnd"/>
      <w:r w:rsidRPr="00892FAB">
        <w:rPr>
          <w:noProof w:val="0"/>
          <w:lang w:val="en-US" w:eastAsia="ru-RU"/>
        </w:rPr>
        <w:t xml:space="preserv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A2716C">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A2716C">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A2716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A2716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A2716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A2716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A2716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A2716C">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A2716C">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A2716C">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A2716C">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A2716C">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A2716C">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A2716C">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A2716C">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E4BE8F" w14:textId="77777777" w:rsidR="00A2716C" w:rsidRDefault="00A2716C" w:rsidP="00A20ACF">
      <w:r>
        <w:separator/>
      </w:r>
    </w:p>
  </w:endnote>
  <w:endnote w:type="continuationSeparator" w:id="0">
    <w:p w14:paraId="238AF1D4" w14:textId="77777777" w:rsidR="00A2716C" w:rsidRDefault="00A271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87458C8" w:rsidR="008F1D40" w:rsidRDefault="008F1D40">
        <w:pPr>
          <w:pStyle w:val="a4"/>
          <w:jc w:val="right"/>
        </w:pPr>
        <w:r>
          <w:fldChar w:fldCharType="begin"/>
        </w:r>
        <w:r>
          <w:instrText xml:space="preserve"> PAGE   \* MERGEFORMAT </w:instrText>
        </w:r>
        <w:r>
          <w:fldChar w:fldCharType="separate"/>
        </w:r>
        <w:r w:rsidR="00AF0A9D">
          <w:t>70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FCD211" w14:textId="77777777" w:rsidR="00A2716C" w:rsidRDefault="00A2716C" w:rsidP="00A20ACF">
      <w:r>
        <w:separator/>
      </w:r>
    </w:p>
  </w:footnote>
  <w:footnote w:type="continuationSeparator" w:id="0">
    <w:p w14:paraId="1483B524" w14:textId="77777777" w:rsidR="00A2716C" w:rsidRDefault="00A2716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16C"/>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A9D"/>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4907F-CAAD-4197-8F3C-A433760EC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70</Pages>
  <Words>28083</Words>
  <Characters>160075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2</cp:revision>
  <cp:lastPrinted>2021-06-01T11:52:00Z</cp:lastPrinted>
  <dcterms:created xsi:type="dcterms:W3CDTF">2026-04-23T11:52:00Z</dcterms:created>
  <dcterms:modified xsi:type="dcterms:W3CDTF">2026-04-23T11:52:00Z</dcterms:modified>
</cp:coreProperties>
</file>