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1D21E9FC"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6C1F20">
        <w:rPr>
          <w:noProof w:val="0"/>
          <w:lang w:val="ro-MD" w:eastAsia="ru-RU"/>
        </w:rPr>
        <w:t>115</w:t>
      </w:r>
      <w:r w:rsidRPr="00FF430B">
        <w:rPr>
          <w:noProof w:val="0"/>
          <w:lang w:val="ro-MD" w:eastAsia="ru-RU"/>
        </w:rPr>
        <w:t xml:space="preserve">      din _</w:t>
      </w:r>
      <w:r w:rsidR="006C1F20">
        <w:rPr>
          <w:noProof w:val="0"/>
          <w:lang w:val="ro-MD" w:eastAsia="ru-RU"/>
        </w:rPr>
        <w:t>15.09</w:t>
      </w:r>
      <w:r w:rsidRPr="00FF430B">
        <w:rPr>
          <w:noProof w:val="0"/>
          <w:lang w:val="ro-MD" w:eastAsia="ru-RU"/>
        </w:rPr>
        <w:t>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9450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9450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94500">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94500">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94500">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94500">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94500">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94500">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94500">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94500">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94500">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94500">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94500">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94500">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94500">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94500">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94500">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94500">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94500">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94500">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94500">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94500">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94500">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94500">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94500">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94500">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94500">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94500">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94500">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94500">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94500">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94500">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494500">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494500">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94500">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94500" w:rsidP="0049450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49450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9450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9450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945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945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945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945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945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945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945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9450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9450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4945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49450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9450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9450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9450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9450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9450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2BD056B9" w:rsidR="00615E49" w:rsidRPr="00FF430B" w:rsidRDefault="006C1F20" w:rsidP="00615E49">
            <w:pPr>
              <w:spacing w:line="276" w:lineRule="auto"/>
              <w:jc w:val="both"/>
              <w:rPr>
                <w:rFonts w:eastAsia="Calibri"/>
                <w:noProof w:val="0"/>
                <w:lang w:val="ro-MD"/>
              </w:rPr>
            </w:pPr>
            <w:r>
              <w:rPr>
                <w:rFonts w:eastAsia="Calibri"/>
                <w:noProof w:val="0"/>
              </w:rPr>
              <w:t>Primaria Bascalia</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6E4FB1D9" w:rsidR="00615E49" w:rsidRPr="00FF430B" w:rsidRDefault="006C1F20" w:rsidP="00615E49">
            <w:pPr>
              <w:spacing w:line="276" w:lineRule="auto"/>
              <w:jc w:val="both"/>
              <w:rPr>
                <w:rFonts w:eastAsia="Calibri"/>
                <w:noProof w:val="0"/>
                <w:lang w:val="ro-MD"/>
              </w:rPr>
            </w:pPr>
            <w:r>
              <w:rPr>
                <w:sz w:val="28"/>
                <w:szCs w:val="28"/>
                <w:lang w:val="ro-MD"/>
              </w:rPr>
              <w:t>1007601011272</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42232017" w:rsidR="00615E49" w:rsidRPr="00FF430B" w:rsidRDefault="006C1F20" w:rsidP="00615E49">
            <w:pPr>
              <w:spacing w:line="276" w:lineRule="auto"/>
              <w:jc w:val="both"/>
              <w:rPr>
                <w:rFonts w:eastAsia="Calibri"/>
                <w:noProof w:val="0"/>
                <w:lang w:val="ro-MD"/>
              </w:rPr>
            </w:pPr>
            <w:r>
              <w:rPr>
                <w:rFonts w:eastAsia="Calibri"/>
                <w:noProof w:val="0"/>
              </w:rPr>
              <w:t>Satul Bascalia ,r-nul Basarabeasca ,str Viilor 1</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5C7A7845" w:rsidR="00615E49" w:rsidRPr="00FF430B" w:rsidRDefault="006C1F20" w:rsidP="00615E49">
            <w:pPr>
              <w:spacing w:line="276" w:lineRule="auto"/>
              <w:jc w:val="both"/>
              <w:rPr>
                <w:rFonts w:eastAsia="Calibri"/>
                <w:noProof w:val="0"/>
                <w:lang w:val="ro-MD"/>
              </w:rPr>
            </w:pPr>
            <w:r>
              <w:rPr>
                <w:i/>
                <w:sz w:val="28"/>
                <w:szCs w:val="28"/>
                <w:lang w:val="ro-MD"/>
              </w:rPr>
              <w:t>029754236</w:t>
            </w: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13B7D97F" w:rsidR="00615E49" w:rsidRPr="00FF430B" w:rsidRDefault="006C1F20" w:rsidP="00615E49">
            <w:pPr>
              <w:spacing w:line="276" w:lineRule="auto"/>
              <w:jc w:val="both"/>
              <w:rPr>
                <w:rFonts w:eastAsia="Calibri"/>
                <w:noProof w:val="0"/>
                <w:lang w:val="ro-MD"/>
              </w:rPr>
            </w:pPr>
            <w:r>
              <w:rPr>
                <w:i/>
                <w:sz w:val="28"/>
                <w:szCs w:val="28"/>
                <w:lang w:val="ro-MD"/>
              </w:rPr>
              <w:t>Primaria.bascalia@mail.ru</w:t>
            </w: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9450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08BB21A8" w:rsidR="00615E49" w:rsidRPr="00FF430B" w:rsidRDefault="00615E49" w:rsidP="00615E49">
            <w:pPr>
              <w:spacing w:line="276" w:lineRule="auto"/>
              <w:jc w:val="center"/>
              <w:rPr>
                <w:rFonts w:eastAsia="Calibri"/>
                <w:noProof w:val="0"/>
                <w:lang w:val="ro-MD"/>
              </w:rPr>
            </w:pPr>
            <w:bookmarkStart w:id="45" w:name="_GoBack"/>
            <w:bookmarkEnd w:id="45"/>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9450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94500">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49450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49450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49450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49450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49450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49450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49450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494500">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4945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94500">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49450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49450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49450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494500">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49450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49450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49450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494500">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4945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4945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4945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4945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4945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4945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4945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494500">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494500">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49450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494500">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49450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49450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49450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49450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494500">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494500">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49450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49450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4945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49450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4945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4945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4945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49450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49450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4945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49450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94500">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9450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9450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9450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9450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9450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9450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9450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9450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9450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9450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9450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9450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9450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9450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9450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9450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9450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9450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9450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9450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9450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9450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9450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9450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9450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9450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9450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9450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9450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494500">
              <w:fldChar w:fldCharType="begin"/>
            </w:r>
            <w:r w:rsidR="00494500">
              <w:instrText xml:space="preserve"> HYPERLINK "http://www.mtender.gov.md" </w:instrText>
            </w:r>
            <w:r w:rsidR="00494500">
              <w:fldChar w:fldCharType="separate"/>
            </w:r>
            <w:r w:rsidRPr="00FF430B">
              <w:rPr>
                <w:i/>
                <w:noProof w:val="0"/>
                <w:color w:val="0000FF"/>
                <w:u w:val="single"/>
                <w:lang w:val="ro-MD" w:eastAsia="ro-RO"/>
              </w:rPr>
              <w:t>www.mtender.gov.md</w:t>
            </w:r>
            <w:r w:rsidR="00494500">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9450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9450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9450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9450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9450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9450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494500">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494500">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494500">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494500">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494500">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494500">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494500">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494500">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494500">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494500">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494500">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49450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494500">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49450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49450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49450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49450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494500">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494500">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494500">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494500">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494500">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49450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494500">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494500">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494500">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49450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494500">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494500">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494500">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494500">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494500">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494500">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494500">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494500">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494500">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494500">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494500">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494500">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494500">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494500">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494500">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494500">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494500">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49450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49450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49450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49450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49450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494500">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494500">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494500">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49450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494500">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494500">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494500">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494500">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E1D09C" w14:textId="77777777" w:rsidR="00494500" w:rsidRDefault="00494500" w:rsidP="00A20ACF">
      <w:r>
        <w:separator/>
      </w:r>
    </w:p>
  </w:endnote>
  <w:endnote w:type="continuationSeparator" w:id="0">
    <w:p w14:paraId="103B3DE0" w14:textId="77777777" w:rsidR="00494500" w:rsidRDefault="004945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2A40A4" w14:textId="77777777" w:rsidR="00494500" w:rsidRDefault="00494500" w:rsidP="00A20ACF">
      <w:r>
        <w:separator/>
      </w:r>
    </w:p>
  </w:footnote>
  <w:footnote w:type="continuationSeparator" w:id="0">
    <w:p w14:paraId="56F9776C" w14:textId="77777777" w:rsidR="00494500" w:rsidRDefault="004945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4500"/>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F20"/>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BC5C5-EAE0-4EE2-960C-C3A7AA5A7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28097</Words>
  <Characters>160158</Characters>
  <Application>Microsoft Office Word</Application>
  <DocSecurity>0</DocSecurity>
  <Lines>1334</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2</cp:revision>
  <cp:lastPrinted>2021-06-01T11:52:00Z</cp:lastPrinted>
  <dcterms:created xsi:type="dcterms:W3CDTF">2026-07-28T08:23:00Z</dcterms:created>
  <dcterms:modified xsi:type="dcterms:W3CDTF">2026-07-28T08:23:00Z</dcterms:modified>
</cp:coreProperties>
</file>