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371" w:rsidRPr="00F4238B" w:rsidRDefault="00F4238B" w:rsidP="00350371">
      <w:pPr>
        <w:tabs>
          <w:tab w:val="left" w:pos="5103"/>
          <w:tab w:val="left" w:pos="10348"/>
        </w:tabs>
        <w:jc w:val="right"/>
        <w:rPr>
          <w:noProof w:val="0"/>
          <w:sz w:val="28"/>
          <w:szCs w:val="28"/>
          <w:lang w:eastAsia="ru-RU"/>
        </w:rPr>
      </w:pPr>
      <w:bookmarkStart w:id="0" w:name="_GoBack"/>
      <w:bookmarkEnd w:id="0"/>
      <w:r>
        <w:rPr>
          <w:noProof w:val="0"/>
          <w:sz w:val="28"/>
          <w:szCs w:val="28"/>
          <w:lang w:eastAsia="ru-RU"/>
        </w:rPr>
        <w:t xml:space="preserve">     </w:t>
      </w:r>
      <w:r w:rsidR="00350371" w:rsidRPr="00F4238B">
        <w:rPr>
          <w:noProof w:val="0"/>
          <w:sz w:val="28"/>
          <w:szCs w:val="28"/>
          <w:lang w:eastAsia="ru-RU"/>
        </w:rPr>
        <w:t>APROBATĂ</w:t>
      </w:r>
    </w:p>
    <w:p w:rsidR="00350371" w:rsidRPr="00F4238B" w:rsidRDefault="00F4238B" w:rsidP="00F4238B">
      <w:pPr>
        <w:tabs>
          <w:tab w:val="left" w:pos="5103"/>
          <w:tab w:val="left" w:pos="10348"/>
        </w:tabs>
        <w:jc w:val="center"/>
        <w:rPr>
          <w:noProof w:val="0"/>
          <w:sz w:val="28"/>
          <w:szCs w:val="28"/>
          <w:lang w:eastAsia="ru-RU"/>
        </w:rPr>
      </w:pPr>
      <w:r>
        <w:rPr>
          <w:noProof w:val="0"/>
          <w:sz w:val="28"/>
          <w:szCs w:val="28"/>
          <w:lang w:eastAsia="ru-RU"/>
        </w:rPr>
        <w:t xml:space="preserve">                                                                                                  </w:t>
      </w:r>
      <w:r w:rsidR="00350371" w:rsidRPr="00F4238B">
        <w:rPr>
          <w:noProof w:val="0"/>
          <w:sz w:val="28"/>
          <w:szCs w:val="28"/>
          <w:lang w:eastAsia="ru-RU"/>
        </w:rPr>
        <w:t xml:space="preserve"> prin Ordinul </w:t>
      </w:r>
    </w:p>
    <w:p w:rsidR="00350371" w:rsidRDefault="00350371" w:rsidP="00350371">
      <w:pPr>
        <w:tabs>
          <w:tab w:val="left" w:pos="5103"/>
          <w:tab w:val="left" w:pos="10348"/>
        </w:tabs>
        <w:jc w:val="right"/>
        <w:rPr>
          <w:noProof w:val="0"/>
          <w:lang w:eastAsia="ru-RU"/>
        </w:rPr>
      </w:pPr>
      <w:r w:rsidRPr="00FF430B">
        <w:rPr>
          <w:noProof w:val="0"/>
          <w:lang w:eastAsia="ru-RU"/>
        </w:rPr>
        <w:t xml:space="preserve">                                               nr.      din _________2021</w:t>
      </w:r>
    </w:p>
    <w:p w:rsidR="008F1D40" w:rsidRPr="00FF430B" w:rsidRDefault="008F1D40" w:rsidP="003961E7">
      <w:pPr>
        <w:tabs>
          <w:tab w:val="left" w:pos="5103"/>
          <w:tab w:val="left" w:pos="10348"/>
        </w:tabs>
        <w:jc w:val="right"/>
        <w:rPr>
          <w:noProof w:val="0"/>
          <w:lang w:eastAsia="ru-RU"/>
        </w:rPr>
      </w:pPr>
    </w:p>
    <w:p w:rsidR="00D925B0" w:rsidRDefault="00D925B0"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325494" w:rsidRDefault="00325494" w:rsidP="00350371">
      <w:pPr>
        <w:tabs>
          <w:tab w:val="left" w:pos="5103"/>
          <w:tab w:val="left" w:pos="10348"/>
        </w:tabs>
        <w:rPr>
          <w:noProof w:val="0"/>
          <w:lang w:eastAsia="ru-RU"/>
        </w:rPr>
      </w:pPr>
    </w:p>
    <w:p w:rsidR="00325494" w:rsidRPr="00FF430B" w:rsidRDefault="00325494" w:rsidP="003961E7">
      <w:pPr>
        <w:tabs>
          <w:tab w:val="left" w:pos="5103"/>
          <w:tab w:val="left" w:pos="10348"/>
        </w:tabs>
        <w:jc w:val="center"/>
        <w:rPr>
          <w:noProof w:val="0"/>
          <w:lang w:eastAsia="ru-RU"/>
        </w:rPr>
      </w:pPr>
    </w:p>
    <w:p w:rsidR="00DA6115" w:rsidRPr="00BD3B88" w:rsidRDefault="004545C4" w:rsidP="003961E7">
      <w:pPr>
        <w:tabs>
          <w:tab w:val="left" w:pos="5103"/>
          <w:tab w:val="left" w:pos="10348"/>
        </w:tabs>
        <w:jc w:val="center"/>
        <w:rPr>
          <w:b/>
          <w:noProof w:val="0"/>
          <w:sz w:val="40"/>
          <w:szCs w:val="40"/>
          <w:lang w:eastAsia="ru-RU"/>
        </w:rPr>
      </w:pPr>
      <w:r>
        <w:rPr>
          <w:b/>
          <w:noProof w:val="0"/>
          <w:sz w:val="40"/>
          <w:szCs w:val="40"/>
          <w:lang w:eastAsia="ru-RU"/>
        </w:rPr>
        <w:t xml:space="preserve">Modele de documente din </w:t>
      </w:r>
    </w:p>
    <w:p w:rsidR="003961E7" w:rsidRPr="00BD3B88" w:rsidRDefault="004545C4" w:rsidP="003961E7">
      <w:pPr>
        <w:tabs>
          <w:tab w:val="left" w:pos="5103"/>
          <w:tab w:val="left" w:pos="10348"/>
        </w:tabs>
        <w:jc w:val="center"/>
        <w:rPr>
          <w:b/>
          <w:noProof w:val="0"/>
          <w:sz w:val="40"/>
          <w:szCs w:val="40"/>
          <w:lang w:eastAsia="ru-RU"/>
        </w:rPr>
      </w:pPr>
      <w:r>
        <w:rPr>
          <w:b/>
          <w:noProof w:val="0"/>
          <w:sz w:val="40"/>
          <w:szCs w:val="40"/>
          <w:lang w:eastAsia="ru-RU"/>
        </w:rPr>
        <w:t>documentatia standart</w:t>
      </w:r>
    </w:p>
    <w:p w:rsidR="003F0D52" w:rsidRPr="003F0D52" w:rsidRDefault="003F0D52" w:rsidP="003F0D52">
      <w:pPr>
        <w:tabs>
          <w:tab w:val="left" w:pos="5103"/>
          <w:tab w:val="left" w:pos="10348"/>
        </w:tabs>
        <w:jc w:val="center"/>
        <w:rPr>
          <w:b/>
          <w:noProof w:val="0"/>
          <w:sz w:val="40"/>
          <w:szCs w:val="40"/>
          <w:lang w:val="ro-MO" w:eastAsia="ru-RU"/>
        </w:rPr>
      </w:pPr>
      <w:r w:rsidRPr="003F0D52">
        <w:rPr>
          <w:b/>
          <w:noProof w:val="0"/>
          <w:sz w:val="40"/>
          <w:szCs w:val="40"/>
          <w:lang w:val="ro-MO" w:eastAsia="ru-RU"/>
        </w:rPr>
        <w:t>pentru realizarea achizițiilor publice de lucrări</w:t>
      </w:r>
    </w:p>
    <w:p w:rsidR="003F0D52" w:rsidRPr="003F0D52" w:rsidRDefault="003F0D52" w:rsidP="003F0D52">
      <w:pPr>
        <w:tabs>
          <w:tab w:val="left" w:pos="5103"/>
          <w:tab w:val="left" w:pos="10348"/>
        </w:tabs>
        <w:jc w:val="center"/>
        <w:rPr>
          <w:noProof w:val="0"/>
          <w:sz w:val="40"/>
          <w:szCs w:val="40"/>
          <w:lang w:val="ro-MO" w:eastAsia="ru-RU"/>
        </w:rPr>
      </w:pPr>
    </w:p>
    <w:p w:rsidR="003961E7" w:rsidRPr="003F0D52" w:rsidRDefault="003961E7" w:rsidP="003961E7">
      <w:pPr>
        <w:tabs>
          <w:tab w:val="left" w:pos="5103"/>
          <w:tab w:val="left" w:pos="10348"/>
        </w:tabs>
        <w:jc w:val="center"/>
        <w:rPr>
          <w:noProof w:val="0"/>
          <w:sz w:val="40"/>
          <w:szCs w:val="40"/>
          <w:lang w:val="ro-MO" w:eastAsia="ru-RU"/>
        </w:rPr>
      </w:pPr>
    </w:p>
    <w:p w:rsidR="00BD3B88" w:rsidRPr="00BD3B88" w:rsidRDefault="00BD3B88" w:rsidP="003961E7">
      <w:pPr>
        <w:tabs>
          <w:tab w:val="left" w:pos="5103"/>
          <w:tab w:val="left" w:pos="10348"/>
        </w:tabs>
        <w:jc w:val="center"/>
        <w:rPr>
          <w:noProof w:val="0"/>
          <w:sz w:val="40"/>
          <w:szCs w:val="40"/>
          <w:lang w:eastAsia="ru-RU"/>
        </w:rPr>
      </w:pPr>
    </w:p>
    <w:p w:rsidR="00BD3B88" w:rsidRPr="00BD3B88" w:rsidRDefault="00BD3B88" w:rsidP="003961E7">
      <w:pPr>
        <w:tabs>
          <w:tab w:val="left" w:pos="5103"/>
          <w:tab w:val="left" w:pos="10348"/>
        </w:tabs>
        <w:jc w:val="center"/>
        <w:rPr>
          <w:noProof w:val="0"/>
          <w:sz w:val="40"/>
          <w:szCs w:val="40"/>
          <w:lang w:eastAsia="ru-RU"/>
        </w:rPr>
      </w:pPr>
    </w:p>
    <w:p w:rsidR="00BD3B88" w:rsidRPr="00BD3B88" w:rsidRDefault="00BD3B88" w:rsidP="003961E7">
      <w:pPr>
        <w:tabs>
          <w:tab w:val="left" w:pos="5103"/>
          <w:tab w:val="left" w:pos="10348"/>
        </w:tabs>
        <w:jc w:val="center"/>
        <w:rPr>
          <w:noProof w:val="0"/>
          <w:sz w:val="40"/>
          <w:szCs w:val="4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BD3B88" w:rsidRDefault="00BD3B88" w:rsidP="003961E7">
      <w:pPr>
        <w:tabs>
          <w:tab w:val="left" w:pos="5103"/>
          <w:tab w:val="left" w:pos="10348"/>
        </w:tabs>
        <w:jc w:val="center"/>
        <w:rPr>
          <w:noProof w:val="0"/>
          <w:lang w:eastAsia="ru-RU"/>
        </w:rPr>
      </w:pPr>
    </w:p>
    <w:p w:rsidR="004545C4" w:rsidRDefault="004545C4" w:rsidP="003961E7">
      <w:pPr>
        <w:tabs>
          <w:tab w:val="left" w:pos="5103"/>
          <w:tab w:val="left" w:pos="10348"/>
        </w:tabs>
        <w:jc w:val="center"/>
        <w:rPr>
          <w:noProof w:val="0"/>
          <w:lang w:eastAsia="ru-RU"/>
        </w:rPr>
      </w:pPr>
    </w:p>
    <w:p w:rsidR="004545C4" w:rsidRDefault="004545C4" w:rsidP="003961E7">
      <w:pPr>
        <w:tabs>
          <w:tab w:val="left" w:pos="5103"/>
          <w:tab w:val="left" w:pos="10348"/>
        </w:tabs>
        <w:jc w:val="center"/>
        <w:rPr>
          <w:noProof w:val="0"/>
          <w:lang w:eastAsia="ru-RU"/>
        </w:rPr>
      </w:pPr>
    </w:p>
    <w:p w:rsidR="004545C4" w:rsidRDefault="004545C4" w:rsidP="003961E7">
      <w:pPr>
        <w:tabs>
          <w:tab w:val="left" w:pos="5103"/>
          <w:tab w:val="left" w:pos="10348"/>
        </w:tabs>
        <w:jc w:val="center"/>
        <w:rPr>
          <w:noProof w:val="0"/>
          <w:lang w:eastAsia="ru-RU"/>
        </w:rPr>
      </w:pPr>
    </w:p>
    <w:p w:rsidR="00BD3B88" w:rsidRPr="00FF430B" w:rsidRDefault="00BD3B88" w:rsidP="003961E7">
      <w:pPr>
        <w:tabs>
          <w:tab w:val="left" w:pos="5103"/>
          <w:tab w:val="left" w:pos="10348"/>
        </w:tabs>
        <w:jc w:val="center"/>
        <w:rPr>
          <w:noProof w:val="0"/>
          <w:lang w:eastAsia="ru-RU"/>
        </w:rPr>
      </w:pPr>
    </w:p>
    <w:p w:rsidR="00BD3B88" w:rsidRDefault="00BD3B88" w:rsidP="004A4AE8">
      <w:pPr>
        <w:tabs>
          <w:tab w:val="decimal" w:pos="8364"/>
        </w:tabs>
        <w:spacing w:line="276" w:lineRule="auto"/>
        <w:ind w:right="-144"/>
        <w:rPr>
          <w:b/>
          <w:bCs/>
          <w:color w:val="000000"/>
        </w:rPr>
      </w:pPr>
    </w:p>
    <w:p w:rsidR="00325494" w:rsidRPr="00325494" w:rsidRDefault="00325494" w:rsidP="00325494">
      <w:pPr>
        <w:pStyle w:val="a7"/>
        <w:tabs>
          <w:tab w:val="left" w:pos="567"/>
        </w:tabs>
        <w:rPr>
          <w:rFonts w:ascii="Times New Roman" w:hAnsi="Times New Roman"/>
          <w:b/>
          <w:szCs w:val="24"/>
        </w:rPr>
      </w:pPr>
    </w:p>
    <w:p w:rsidR="00325494" w:rsidRPr="00325494" w:rsidRDefault="00325494" w:rsidP="00325494">
      <w:pPr>
        <w:pStyle w:val="a7"/>
        <w:tabs>
          <w:tab w:val="left" w:pos="567"/>
        </w:tabs>
        <w:jc w:val="center"/>
        <w:rPr>
          <w:rFonts w:ascii="Times New Roman" w:hAnsi="Times New Roman"/>
          <w:szCs w:val="24"/>
        </w:rPr>
      </w:pPr>
      <w:r w:rsidRPr="00325494">
        <w:rPr>
          <w:rFonts w:ascii="Times New Roman" w:hAnsi="Times New Roman"/>
          <w:b/>
          <w:szCs w:val="24"/>
        </w:rPr>
        <w:t>OFERTĂ</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Către_________________________________________________________________________</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 xml:space="preserve">                          (dinumireaautorităţii contractante şi adresa completă)</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_____________________________________________________________________________</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Stimaţi domni,</w:t>
      </w:r>
    </w:p>
    <w:p w:rsidR="00325494" w:rsidRPr="00325494" w:rsidRDefault="00325494" w:rsidP="003A6CC0">
      <w:pPr>
        <w:pStyle w:val="a7"/>
        <w:numPr>
          <w:ilvl w:val="0"/>
          <w:numId w:val="23"/>
        </w:numPr>
        <w:tabs>
          <w:tab w:val="left" w:pos="567"/>
        </w:tabs>
        <w:spacing w:line="360" w:lineRule="auto"/>
        <w:ind w:left="0" w:firstLine="0"/>
        <w:jc w:val="both"/>
        <w:rPr>
          <w:rFonts w:ascii="Times New Roman" w:hAnsi="Times New Roman"/>
          <w:szCs w:val="24"/>
        </w:rPr>
      </w:pPr>
      <w:r w:rsidRPr="00325494">
        <w:rPr>
          <w:rFonts w:ascii="Times New Roman" w:hAnsi="Times New Roman"/>
          <w:szCs w:val="24"/>
        </w:rPr>
        <w:t>Examinînddocumentaţia standard pentru elaborarea şi prezentarea ofertei, subsemnaţii,___________________________________________________________________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 xml:space="preserve">reprezentanţi ai ofertantului _______________________________________________________ </w:t>
      </w:r>
    </w:p>
    <w:p w:rsidR="00325494" w:rsidRPr="00325494" w:rsidRDefault="00325494" w:rsidP="00325494">
      <w:pPr>
        <w:pStyle w:val="a7"/>
        <w:tabs>
          <w:tab w:val="left" w:pos="567"/>
        </w:tabs>
        <w:jc w:val="center"/>
        <w:rPr>
          <w:rFonts w:ascii="Times New Roman" w:hAnsi="Times New Roman"/>
          <w:szCs w:val="24"/>
        </w:rPr>
      </w:pPr>
      <w:r w:rsidRPr="00325494">
        <w:rPr>
          <w:rFonts w:ascii="Times New Roman" w:hAnsi="Times New Roman"/>
          <w:szCs w:val="24"/>
        </w:rPr>
        <w:t>(denumirea, numele ofertantului)</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_____________________________________________________________________________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ne oferim ca, în conformitate cu prevederile şicerinţele cuprinse în documentaţiamenţionată, să executăm__________________________________________________________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 xml:space="preserve">                                                                                      (denumirea lucrării)</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_____________________________________________________________________________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 xml:space="preserve">pentru suma fără TVA de ________________________________________________________lei, </w:t>
      </w:r>
    </w:p>
    <w:p w:rsidR="00325494" w:rsidRPr="00325494" w:rsidRDefault="00325494" w:rsidP="00325494">
      <w:pPr>
        <w:pStyle w:val="a7"/>
        <w:tabs>
          <w:tab w:val="left" w:pos="567"/>
        </w:tabs>
        <w:jc w:val="center"/>
        <w:rPr>
          <w:rFonts w:ascii="Times New Roman" w:hAnsi="Times New Roman"/>
          <w:szCs w:val="24"/>
        </w:rPr>
      </w:pPr>
      <w:r w:rsidRPr="00325494">
        <w:rPr>
          <w:rFonts w:ascii="Times New Roman" w:hAnsi="Times New Roman"/>
          <w:szCs w:val="24"/>
        </w:rPr>
        <w:t>(suma în litere şi în cifre)</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la care se adaugă taxa pe valoarea adăugată în cuantum de 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________________________________________________ lei.</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 xml:space="preserve">                          (suma în litere şi în cifre)</w:t>
      </w:r>
    </w:p>
    <w:p w:rsidR="00325494" w:rsidRPr="00325494" w:rsidRDefault="00325494" w:rsidP="003A6CC0">
      <w:pPr>
        <w:pStyle w:val="a7"/>
        <w:numPr>
          <w:ilvl w:val="0"/>
          <w:numId w:val="23"/>
        </w:numPr>
        <w:tabs>
          <w:tab w:val="left" w:pos="567"/>
        </w:tabs>
        <w:ind w:left="0" w:firstLine="0"/>
        <w:jc w:val="both"/>
        <w:rPr>
          <w:rFonts w:ascii="Times New Roman" w:hAnsi="Times New Roman"/>
          <w:szCs w:val="24"/>
        </w:rPr>
      </w:pPr>
      <w:r w:rsidRPr="00325494">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 xml:space="preserve">                          (perioada în litere şi în cifre)</w:t>
      </w:r>
    </w:p>
    <w:p w:rsidR="00325494" w:rsidRPr="00325494" w:rsidRDefault="00325494" w:rsidP="003A6CC0">
      <w:pPr>
        <w:pStyle w:val="a7"/>
        <w:numPr>
          <w:ilvl w:val="0"/>
          <w:numId w:val="23"/>
        </w:numPr>
        <w:tabs>
          <w:tab w:val="left" w:pos="567"/>
        </w:tabs>
        <w:ind w:left="0" w:firstLine="0"/>
        <w:jc w:val="both"/>
        <w:rPr>
          <w:rFonts w:ascii="Times New Roman" w:hAnsi="Times New Roman"/>
          <w:szCs w:val="24"/>
        </w:rPr>
      </w:pPr>
      <w:r w:rsidRPr="00325494">
        <w:rPr>
          <w:rFonts w:ascii="Times New Roman" w:hAnsi="Times New Roman"/>
          <w:szCs w:val="24"/>
        </w:rPr>
        <w:t xml:space="preserve">Ne angajăm să menţinem această ofertă valabilă pentru o durată de __________________________________ zile, respectiv pînă la data de____________________                             </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 xml:space="preserve">              (durata în litere şi în cifre)</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 xml:space="preserve">______________________________________, şi ea va rămîne obligatorie pentru noi şi poate fi  </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 xml:space="preserve">              (ziua/luna/anul)        </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lastRenderedPageBreak/>
        <w:t>acceptată oricînd  înainte de expirarea perioadei de valabilitate.</w:t>
      </w:r>
    </w:p>
    <w:p w:rsidR="00325494" w:rsidRPr="00325494" w:rsidRDefault="00325494" w:rsidP="003A6CC0">
      <w:pPr>
        <w:pStyle w:val="a7"/>
        <w:numPr>
          <w:ilvl w:val="0"/>
          <w:numId w:val="23"/>
        </w:numPr>
        <w:tabs>
          <w:tab w:val="left" w:pos="567"/>
        </w:tabs>
        <w:spacing w:line="360" w:lineRule="auto"/>
        <w:ind w:left="0" w:firstLine="0"/>
        <w:jc w:val="both"/>
        <w:rPr>
          <w:rFonts w:ascii="Times New Roman" w:hAnsi="Times New Roman"/>
          <w:szCs w:val="24"/>
        </w:rPr>
      </w:pPr>
      <w:r w:rsidRPr="00325494">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325494" w:rsidRPr="00325494" w:rsidRDefault="00325494" w:rsidP="003A6CC0">
      <w:pPr>
        <w:pStyle w:val="a7"/>
        <w:numPr>
          <w:ilvl w:val="0"/>
          <w:numId w:val="23"/>
        </w:numPr>
        <w:tabs>
          <w:tab w:val="left" w:pos="567"/>
        </w:tabs>
        <w:ind w:left="0" w:firstLine="0"/>
        <w:jc w:val="both"/>
        <w:rPr>
          <w:rFonts w:ascii="Times New Roman" w:hAnsi="Times New Roman"/>
          <w:szCs w:val="24"/>
        </w:rPr>
      </w:pPr>
      <w:r w:rsidRPr="00325494">
        <w:rPr>
          <w:rFonts w:ascii="Times New Roman" w:hAnsi="Times New Roman"/>
          <w:szCs w:val="24"/>
        </w:rPr>
        <w:t>Alături de oferta de bază:</w:t>
      </w:r>
    </w:p>
    <w:p w:rsidR="00325494" w:rsidRPr="00325494" w:rsidRDefault="00325494" w:rsidP="00325494">
      <w:pPr>
        <w:pStyle w:val="a7"/>
        <w:tabs>
          <w:tab w:val="left" w:pos="567"/>
        </w:tabs>
        <w:spacing w:line="360" w:lineRule="auto"/>
        <w:ind w:left="1080"/>
        <w:rPr>
          <w:rFonts w:ascii="Times New Roman" w:hAnsi="Times New Roman"/>
          <w:szCs w:val="24"/>
        </w:rPr>
      </w:pPr>
      <w:r w:rsidRPr="00325494">
        <w:rPr>
          <w:rFonts w:ascii="Times New Roman" w:hAnsi="Times New Roman"/>
          <w:szCs w:val="24"/>
        </w:rPr>
        <w:t xml:space="preserve">[ </w:t>
      </w:r>
      <w:r w:rsidRPr="00325494">
        <w:rPr>
          <w:rFonts w:ascii="Times New Roman" w:hAnsi="Times New Roman"/>
          <w:szCs w:val="24"/>
        </w:rPr>
        <w:sym w:font="Symbol" w:char="F05D"/>
      </w:r>
      <w:r w:rsidRPr="00325494">
        <w:rPr>
          <w:rFonts w:ascii="Times New Roman" w:hAnsi="Times New Roman"/>
          <w:szCs w:val="24"/>
        </w:rPr>
        <w:t xml:space="preserve"> depunem oferta alternativă, ale cărei detalii sînt prezentate într-un formular de ofertă separat, marcat în mod clar „alternativă”;</w:t>
      </w:r>
    </w:p>
    <w:p w:rsidR="00325494" w:rsidRPr="00325494" w:rsidRDefault="00325494" w:rsidP="00325494">
      <w:pPr>
        <w:pStyle w:val="a7"/>
        <w:tabs>
          <w:tab w:val="left" w:pos="567"/>
        </w:tabs>
        <w:spacing w:line="360" w:lineRule="auto"/>
        <w:ind w:left="1080"/>
        <w:rPr>
          <w:rFonts w:ascii="Times New Roman" w:hAnsi="Times New Roman"/>
          <w:szCs w:val="24"/>
        </w:rPr>
      </w:pPr>
      <w:r w:rsidRPr="00325494">
        <w:rPr>
          <w:rFonts w:ascii="Times New Roman" w:hAnsi="Times New Roman"/>
          <w:szCs w:val="24"/>
        </w:rPr>
        <w:sym w:font="Symbol" w:char="F05B"/>
      </w:r>
      <w:r w:rsidRPr="00325494">
        <w:rPr>
          <w:rFonts w:ascii="Times New Roman" w:hAnsi="Times New Roman"/>
          <w:szCs w:val="24"/>
        </w:rPr>
        <w:sym w:font="Symbol" w:char="F05D"/>
      </w:r>
      <w:r w:rsidRPr="00325494">
        <w:rPr>
          <w:rFonts w:ascii="Times New Roman" w:hAnsi="Times New Roman"/>
          <w:szCs w:val="24"/>
        </w:rPr>
        <w:t xml:space="preserve"> nu depunem ofertă alternativă.</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 xml:space="preserve">     (</w:t>
      </w:r>
      <w:r w:rsidRPr="00325494">
        <w:rPr>
          <w:rFonts w:ascii="Times New Roman" w:hAnsi="Times New Roman"/>
          <w:i/>
          <w:iCs/>
          <w:szCs w:val="24"/>
        </w:rPr>
        <w:t>se bifează opţiunea corespunzătoare</w:t>
      </w:r>
      <w:r w:rsidRPr="00325494">
        <w:rPr>
          <w:rFonts w:ascii="Times New Roman" w:hAnsi="Times New Roman"/>
          <w:szCs w:val="24"/>
        </w:rPr>
        <w:t>)</w:t>
      </w:r>
    </w:p>
    <w:p w:rsidR="00325494" w:rsidRPr="00325494" w:rsidRDefault="00325494" w:rsidP="003A6CC0">
      <w:pPr>
        <w:pStyle w:val="a7"/>
        <w:numPr>
          <w:ilvl w:val="0"/>
          <w:numId w:val="23"/>
        </w:numPr>
        <w:tabs>
          <w:tab w:val="left" w:pos="567"/>
        </w:tabs>
        <w:spacing w:line="360" w:lineRule="auto"/>
        <w:ind w:left="0" w:firstLine="0"/>
        <w:jc w:val="both"/>
        <w:rPr>
          <w:rFonts w:ascii="Times New Roman" w:hAnsi="Times New Roman"/>
          <w:szCs w:val="24"/>
        </w:rPr>
      </w:pPr>
      <w:r w:rsidRPr="00325494">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325494" w:rsidRPr="00B2555C" w:rsidRDefault="00325494" w:rsidP="00325494">
      <w:pPr>
        <w:pStyle w:val="a7"/>
        <w:numPr>
          <w:ilvl w:val="0"/>
          <w:numId w:val="23"/>
        </w:numPr>
        <w:tabs>
          <w:tab w:val="left" w:pos="567"/>
        </w:tabs>
        <w:spacing w:line="360" w:lineRule="auto"/>
        <w:ind w:left="0" w:firstLine="0"/>
        <w:jc w:val="both"/>
        <w:rPr>
          <w:rFonts w:ascii="Times New Roman" w:hAnsi="Times New Roman"/>
          <w:szCs w:val="24"/>
        </w:rPr>
      </w:pPr>
      <w:r w:rsidRPr="00325494">
        <w:rPr>
          <w:rFonts w:ascii="Times New Roman" w:hAnsi="Times New Roman"/>
          <w:szCs w:val="24"/>
        </w:rPr>
        <w:t>Înţelegem că nu sînteţiobligaţi să acceptaţi oferta cu cel mai scăzut preţ sau orice altă ofertă pe care o puteţi primi.</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Data____________/__________/___________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325494" w:rsidRPr="00325494" w:rsidRDefault="00325494" w:rsidP="00325494">
      <w:pPr>
        <w:pStyle w:val="a7"/>
        <w:tabs>
          <w:tab w:val="left" w:pos="567"/>
        </w:tabs>
        <w:spacing w:line="360" w:lineRule="auto"/>
        <w:jc w:val="center"/>
        <w:rPr>
          <w:rFonts w:ascii="Times New Roman" w:hAnsi="Times New Roman"/>
          <w:szCs w:val="24"/>
        </w:rPr>
      </w:pPr>
      <w:r w:rsidRPr="00325494">
        <w:rPr>
          <w:rFonts w:ascii="Times New Roman" w:hAnsi="Times New Roman"/>
          <w:szCs w:val="24"/>
        </w:rPr>
        <w:t>(denumirea/numele ofertantului)</w:t>
      </w:r>
    </w:p>
    <w:p w:rsidR="00325494" w:rsidRPr="00325494" w:rsidRDefault="00325494" w:rsidP="00325494">
      <w:pPr>
        <w:pStyle w:val="a7"/>
        <w:tabs>
          <w:tab w:val="left" w:pos="567"/>
        </w:tabs>
        <w:spacing w:line="360" w:lineRule="auto"/>
        <w:rPr>
          <w:rFonts w:ascii="Times New Roman" w:hAnsi="Times New Roman"/>
          <w:b/>
          <w:szCs w:val="24"/>
        </w:rPr>
      </w:pPr>
    </w:p>
    <w:p w:rsidR="00325494" w:rsidRPr="00325494" w:rsidRDefault="00325494" w:rsidP="00B2555C">
      <w:pPr>
        <w:pStyle w:val="a7"/>
        <w:tabs>
          <w:tab w:val="left" w:pos="567"/>
        </w:tabs>
        <w:spacing w:line="360" w:lineRule="auto"/>
        <w:jc w:val="center"/>
        <w:rPr>
          <w:rFonts w:ascii="Times New Roman" w:hAnsi="Times New Roman"/>
          <w:szCs w:val="24"/>
        </w:rPr>
      </w:pPr>
      <w:r w:rsidRPr="00325494">
        <w:rPr>
          <w:rFonts w:ascii="Times New Roman" w:hAnsi="Times New Roman"/>
          <w:b/>
          <w:szCs w:val="24"/>
        </w:rPr>
        <w:t>ANEXĂ LA OFERTĂ</w:t>
      </w:r>
    </w:p>
    <w:p w:rsidR="00325494" w:rsidRPr="00325494" w:rsidRDefault="00325494" w:rsidP="003A6CC0">
      <w:pPr>
        <w:pStyle w:val="a7"/>
        <w:numPr>
          <w:ilvl w:val="0"/>
          <w:numId w:val="24"/>
        </w:numPr>
        <w:tabs>
          <w:tab w:val="left" w:pos="567"/>
        </w:tabs>
        <w:spacing w:line="360" w:lineRule="auto"/>
        <w:ind w:left="0" w:firstLine="0"/>
        <w:jc w:val="both"/>
        <w:rPr>
          <w:rFonts w:ascii="Times New Roman" w:hAnsi="Times New Roman"/>
          <w:szCs w:val="24"/>
        </w:rPr>
      </w:pPr>
      <w:r w:rsidRPr="00325494">
        <w:rPr>
          <w:rFonts w:ascii="Times New Roman" w:hAnsi="Times New Roman"/>
          <w:szCs w:val="24"/>
        </w:rPr>
        <w:t>Valoarea maximă a lucrărilor executate de subantreprenor  _________ (% din preţul total ofertat).</w:t>
      </w:r>
    </w:p>
    <w:p w:rsidR="00325494" w:rsidRPr="00325494" w:rsidRDefault="00325494" w:rsidP="003A6CC0">
      <w:pPr>
        <w:pStyle w:val="a7"/>
        <w:numPr>
          <w:ilvl w:val="0"/>
          <w:numId w:val="24"/>
        </w:numPr>
        <w:tabs>
          <w:tab w:val="left" w:pos="567"/>
        </w:tabs>
        <w:spacing w:line="360" w:lineRule="auto"/>
        <w:ind w:left="0" w:firstLine="0"/>
        <w:jc w:val="both"/>
        <w:rPr>
          <w:rFonts w:ascii="Times New Roman" w:hAnsi="Times New Roman"/>
          <w:szCs w:val="24"/>
        </w:rPr>
      </w:pPr>
      <w:r w:rsidRPr="00325494">
        <w:rPr>
          <w:rFonts w:ascii="Times New Roman" w:hAnsi="Times New Roman"/>
          <w:szCs w:val="24"/>
        </w:rPr>
        <w:t>Garanţia de bună executare va fi constituită  sub formă   _____________________________</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în cuantum de ____ %  (din preţul total ofertat) și constituie ____________________________mii lei.</w:t>
      </w:r>
    </w:p>
    <w:p w:rsidR="00325494" w:rsidRPr="00325494" w:rsidRDefault="00325494" w:rsidP="003A6CC0">
      <w:pPr>
        <w:pStyle w:val="a7"/>
        <w:numPr>
          <w:ilvl w:val="0"/>
          <w:numId w:val="24"/>
        </w:numPr>
        <w:tabs>
          <w:tab w:val="left" w:pos="567"/>
        </w:tabs>
        <w:spacing w:line="360" w:lineRule="auto"/>
        <w:ind w:left="0" w:firstLine="0"/>
        <w:jc w:val="both"/>
        <w:rPr>
          <w:rFonts w:ascii="Times New Roman" w:hAnsi="Times New Roman"/>
          <w:szCs w:val="24"/>
        </w:rPr>
      </w:pPr>
      <w:r w:rsidRPr="00325494">
        <w:rPr>
          <w:rFonts w:ascii="Times New Roman" w:hAnsi="Times New Roman"/>
          <w:szCs w:val="24"/>
        </w:rPr>
        <w:t xml:space="preserve">Perioada de garanţie pentru lucrările executate _____________________________ luni calendaristice. </w:t>
      </w:r>
    </w:p>
    <w:p w:rsidR="00325494" w:rsidRPr="00325494" w:rsidRDefault="00325494" w:rsidP="003A6CC0">
      <w:pPr>
        <w:pStyle w:val="a7"/>
        <w:numPr>
          <w:ilvl w:val="0"/>
          <w:numId w:val="24"/>
        </w:numPr>
        <w:tabs>
          <w:tab w:val="left" w:pos="567"/>
        </w:tabs>
        <w:spacing w:line="360" w:lineRule="auto"/>
        <w:ind w:left="0" w:firstLine="0"/>
        <w:jc w:val="both"/>
        <w:rPr>
          <w:rFonts w:ascii="Times New Roman" w:hAnsi="Times New Roman"/>
          <w:szCs w:val="24"/>
        </w:rPr>
      </w:pPr>
      <w:r w:rsidRPr="00325494">
        <w:rPr>
          <w:rFonts w:ascii="Times New Roman" w:hAnsi="Times New Roman"/>
          <w:szCs w:val="24"/>
        </w:rPr>
        <w:t>Perioada de mobilizare (durata de la data primirii dispoziţiei de începere a lucrărilor pînă la data începerii executării) ______________________________ zile calendaristice.</w:t>
      </w:r>
    </w:p>
    <w:p w:rsidR="00325494" w:rsidRPr="00B2555C" w:rsidRDefault="00325494" w:rsidP="00325494">
      <w:pPr>
        <w:pStyle w:val="a7"/>
        <w:numPr>
          <w:ilvl w:val="0"/>
          <w:numId w:val="24"/>
        </w:numPr>
        <w:tabs>
          <w:tab w:val="left" w:pos="567"/>
        </w:tabs>
        <w:spacing w:line="360" w:lineRule="auto"/>
        <w:ind w:left="0" w:firstLine="0"/>
        <w:jc w:val="both"/>
        <w:rPr>
          <w:rFonts w:ascii="Times New Roman" w:hAnsi="Times New Roman"/>
          <w:szCs w:val="24"/>
        </w:rPr>
      </w:pPr>
      <w:r w:rsidRPr="00325494">
        <w:rPr>
          <w:rFonts w:ascii="Times New Roman" w:hAnsi="Times New Roman"/>
          <w:szCs w:val="24"/>
        </w:rPr>
        <w:t>Termenul pentru emiterea dispoziţiei de începere a lucrărilor (de la data semnării contractului) _________________________________ zile calendaristice</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 xml:space="preserve">Ofertant,                                                               </w:t>
      </w:r>
    </w:p>
    <w:p w:rsidR="00325494" w:rsidRPr="00325494" w:rsidRDefault="00325494" w:rsidP="00325494">
      <w:pPr>
        <w:pStyle w:val="a7"/>
        <w:tabs>
          <w:tab w:val="left" w:pos="567"/>
        </w:tabs>
        <w:spacing w:line="360" w:lineRule="auto"/>
        <w:rPr>
          <w:rFonts w:ascii="Times New Roman" w:hAnsi="Times New Roman"/>
          <w:szCs w:val="24"/>
        </w:rPr>
      </w:pPr>
      <w:r w:rsidRPr="00325494">
        <w:rPr>
          <w:rFonts w:ascii="Times New Roman" w:hAnsi="Times New Roman"/>
          <w:szCs w:val="24"/>
        </w:rPr>
        <w:t xml:space="preserve">_______________________  </w:t>
      </w:r>
    </w:p>
    <w:p w:rsidR="00325494" w:rsidRPr="004A4AE8" w:rsidRDefault="004A4AE8" w:rsidP="004A4AE8">
      <w:pPr>
        <w:pStyle w:val="a7"/>
        <w:tabs>
          <w:tab w:val="left" w:pos="567"/>
        </w:tabs>
        <w:spacing w:line="360" w:lineRule="auto"/>
        <w:rPr>
          <w:rFonts w:ascii="Times New Roman" w:hAnsi="Times New Roman"/>
          <w:szCs w:val="24"/>
        </w:rPr>
      </w:pPr>
      <w:r>
        <w:rPr>
          <w:rFonts w:ascii="Times New Roman" w:hAnsi="Times New Roman"/>
          <w:szCs w:val="24"/>
        </w:rPr>
        <w:lastRenderedPageBreak/>
        <w:t xml:space="preserve">          (semnătura autorizată</w:t>
      </w:r>
    </w:p>
    <w:p w:rsidR="00325494" w:rsidRPr="00325494" w:rsidRDefault="00325494" w:rsidP="00130A49">
      <w:pPr>
        <w:tabs>
          <w:tab w:val="decimal" w:pos="8364"/>
        </w:tabs>
        <w:spacing w:line="276" w:lineRule="auto"/>
        <w:ind w:right="-144"/>
        <w:jc w:val="center"/>
        <w:rPr>
          <w:b/>
          <w:bCs/>
          <w:color w:val="000000"/>
        </w:rPr>
      </w:pPr>
    </w:p>
    <w:p w:rsidR="00325494" w:rsidRPr="00325494" w:rsidRDefault="00325494" w:rsidP="00325494">
      <w:pPr>
        <w:pStyle w:val="a7"/>
        <w:tabs>
          <w:tab w:val="left" w:pos="567"/>
        </w:tabs>
        <w:jc w:val="center"/>
        <w:rPr>
          <w:rFonts w:ascii="Times New Roman" w:hAnsi="Times New Roman"/>
          <w:b/>
          <w:szCs w:val="24"/>
        </w:rPr>
      </w:pPr>
    </w:p>
    <w:p w:rsidR="00325494" w:rsidRPr="00325494" w:rsidRDefault="00325494" w:rsidP="00325494">
      <w:pPr>
        <w:pStyle w:val="a7"/>
        <w:tabs>
          <w:tab w:val="left" w:pos="567"/>
        </w:tabs>
        <w:jc w:val="center"/>
        <w:rPr>
          <w:rFonts w:ascii="Times New Roman" w:hAnsi="Times New Roman"/>
          <w:b/>
          <w:szCs w:val="24"/>
        </w:rPr>
      </w:pPr>
      <w:r w:rsidRPr="00325494">
        <w:rPr>
          <w:rFonts w:ascii="Times New Roman" w:hAnsi="Times New Roman"/>
          <w:b/>
          <w:szCs w:val="24"/>
        </w:rPr>
        <w:t xml:space="preserve"> INFORMATIV DESPRE OFERTANT </w:t>
      </w:r>
    </w:p>
    <w:p w:rsidR="00325494" w:rsidRPr="00325494" w:rsidRDefault="00325494" w:rsidP="00325494">
      <w:pPr>
        <w:pStyle w:val="a7"/>
        <w:tabs>
          <w:tab w:val="left" w:pos="567"/>
        </w:tabs>
        <w:rPr>
          <w:rFonts w:ascii="Times New Roman" w:hAnsi="Times New Roman"/>
          <w:szCs w:val="24"/>
        </w:rPr>
      </w:pP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1. Denumirea/numele __________________________________________________________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2. Codul fiscal ________________________________________________________________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3. Adresa sediului central _______________________________________________________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4. Telefon ___________________________________________________________________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Fax _________________________________________________________________________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E-mail ______________________________________________________________________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5. Certificatul de înregistrare_____________________________________________________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 xml:space="preserve">                                                   (numărul, data înregistrării)</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___________________________________________________________________________</w:t>
      </w:r>
    </w:p>
    <w:p w:rsidR="00325494" w:rsidRPr="00325494" w:rsidRDefault="00325494" w:rsidP="00325494">
      <w:pPr>
        <w:pStyle w:val="a7"/>
        <w:tabs>
          <w:tab w:val="left" w:pos="567"/>
        </w:tabs>
        <w:jc w:val="center"/>
        <w:rPr>
          <w:rFonts w:ascii="Times New Roman" w:hAnsi="Times New Roman"/>
          <w:szCs w:val="24"/>
        </w:rPr>
      </w:pPr>
      <w:r w:rsidRPr="00325494">
        <w:rPr>
          <w:rFonts w:ascii="Times New Roman" w:hAnsi="Times New Roman"/>
          <w:szCs w:val="24"/>
        </w:rPr>
        <w:t>(instituţia emitentă)</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6. Obiectul de activitate, pe domenii:_____________________________________________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_____________________________________________________________________</w:t>
      </w:r>
    </w:p>
    <w:p w:rsidR="00325494" w:rsidRPr="00325494" w:rsidRDefault="00325494" w:rsidP="00325494">
      <w:pPr>
        <w:pStyle w:val="a7"/>
        <w:tabs>
          <w:tab w:val="left" w:pos="567"/>
        </w:tabs>
        <w:jc w:val="center"/>
        <w:rPr>
          <w:rFonts w:ascii="Times New Roman" w:hAnsi="Times New Roman"/>
          <w:szCs w:val="24"/>
        </w:rPr>
      </w:pPr>
      <w:r w:rsidRPr="00325494">
        <w:rPr>
          <w:rFonts w:ascii="Times New Roman" w:hAnsi="Times New Roman"/>
          <w:szCs w:val="24"/>
        </w:rPr>
        <w:t>(în conformitate cu prevederile din statutul propriu)</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7.  Autorizație (certificat)_________________________________________________________</w:t>
      </w:r>
    </w:p>
    <w:p w:rsidR="00325494" w:rsidRPr="00325494" w:rsidRDefault="00325494" w:rsidP="00325494">
      <w:pPr>
        <w:pStyle w:val="a7"/>
        <w:tabs>
          <w:tab w:val="left" w:pos="567"/>
        </w:tabs>
        <w:jc w:val="center"/>
        <w:rPr>
          <w:rFonts w:ascii="Times New Roman" w:hAnsi="Times New Roman"/>
          <w:szCs w:val="24"/>
        </w:rPr>
      </w:pPr>
      <w:r w:rsidRPr="00325494">
        <w:rPr>
          <w:rFonts w:ascii="Times New Roman" w:hAnsi="Times New Roman"/>
          <w:szCs w:val="24"/>
        </w:rPr>
        <w:t>(numărul, data, instituţia emitentă, genurile de activitate)</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____________________________________________________________________________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8. Birourile filialelor/sucursalelor locale, dacă este cazul:______________________________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___________________________________________________________________________</w:t>
      </w:r>
    </w:p>
    <w:p w:rsidR="00325494" w:rsidRPr="00325494" w:rsidRDefault="00325494" w:rsidP="00325494">
      <w:pPr>
        <w:pStyle w:val="a7"/>
        <w:tabs>
          <w:tab w:val="left" w:pos="567"/>
        </w:tabs>
        <w:jc w:val="center"/>
        <w:rPr>
          <w:rFonts w:ascii="Times New Roman" w:hAnsi="Times New Roman"/>
          <w:szCs w:val="24"/>
        </w:rPr>
      </w:pPr>
      <w:r w:rsidRPr="00325494">
        <w:rPr>
          <w:rFonts w:ascii="Times New Roman" w:hAnsi="Times New Roman"/>
          <w:szCs w:val="24"/>
        </w:rPr>
        <w:t>(adresa completă, telefon/telex/fax, certificate de înregistrare)</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9. Principala piaţă de afaceri: ____________________________________________________</w:t>
      </w:r>
    </w:p>
    <w:p w:rsidR="00325494" w:rsidRPr="00325494" w:rsidRDefault="00325494" w:rsidP="00325494">
      <w:pPr>
        <w:pStyle w:val="a7"/>
        <w:tabs>
          <w:tab w:val="left" w:pos="567"/>
        </w:tabs>
        <w:rPr>
          <w:rFonts w:ascii="Times New Roman" w:hAnsi="Times New Roman"/>
          <w:szCs w:val="24"/>
        </w:rPr>
      </w:pPr>
      <w:r w:rsidRPr="00325494">
        <w:rPr>
          <w:rFonts w:ascii="Times New Roman" w:hAnsi="Times New Roman"/>
          <w:szCs w:val="24"/>
        </w:rPr>
        <w:t>10. Cifra de afaceri pe ultimii 3 ani:</w:t>
      </w:r>
    </w:p>
    <w:p w:rsidR="00325494" w:rsidRPr="00325494" w:rsidRDefault="00325494" w:rsidP="00325494">
      <w:pPr>
        <w:pStyle w:val="a7"/>
        <w:tabs>
          <w:tab w:val="left" w:pos="567"/>
        </w:tabs>
        <w:rPr>
          <w:rFonts w:ascii="Times New Roman" w:hAnsi="Times New Roman"/>
          <w:szCs w:val="24"/>
        </w:rPr>
      </w:pPr>
    </w:p>
    <w:p w:rsidR="00325494" w:rsidRPr="00325494" w:rsidRDefault="00325494" w:rsidP="00325494">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325494" w:rsidRPr="00325494" w:rsidTr="006236D9">
        <w:trPr>
          <w:trHeight w:val="285"/>
        </w:trPr>
        <w:tc>
          <w:tcPr>
            <w:tcW w:w="972" w:type="dxa"/>
            <w:vAlign w:val="center"/>
          </w:tcPr>
          <w:p w:rsidR="00325494" w:rsidRPr="00325494" w:rsidRDefault="00325494" w:rsidP="006236D9">
            <w:pPr>
              <w:pStyle w:val="a7"/>
              <w:tabs>
                <w:tab w:val="left" w:pos="567"/>
              </w:tabs>
              <w:jc w:val="center"/>
              <w:rPr>
                <w:rFonts w:ascii="Times New Roman" w:hAnsi="Times New Roman"/>
                <w:b/>
                <w:szCs w:val="24"/>
              </w:rPr>
            </w:pPr>
            <w:r w:rsidRPr="00325494">
              <w:rPr>
                <w:rFonts w:ascii="Times New Roman" w:hAnsi="Times New Roman"/>
                <w:b/>
                <w:szCs w:val="24"/>
              </w:rPr>
              <w:t>Nr.</w:t>
            </w:r>
          </w:p>
          <w:p w:rsidR="00325494" w:rsidRPr="00325494" w:rsidRDefault="00325494" w:rsidP="006236D9">
            <w:pPr>
              <w:pStyle w:val="a7"/>
              <w:tabs>
                <w:tab w:val="left" w:pos="567"/>
              </w:tabs>
              <w:jc w:val="center"/>
              <w:rPr>
                <w:rFonts w:ascii="Times New Roman" w:hAnsi="Times New Roman"/>
                <w:b/>
                <w:szCs w:val="24"/>
              </w:rPr>
            </w:pPr>
            <w:r w:rsidRPr="00325494">
              <w:rPr>
                <w:rFonts w:ascii="Times New Roman" w:hAnsi="Times New Roman"/>
                <w:b/>
                <w:szCs w:val="24"/>
              </w:rPr>
              <w:t>d/o</w:t>
            </w:r>
          </w:p>
        </w:tc>
        <w:tc>
          <w:tcPr>
            <w:tcW w:w="1023" w:type="dxa"/>
            <w:vAlign w:val="center"/>
          </w:tcPr>
          <w:p w:rsidR="00325494" w:rsidRPr="00325494" w:rsidRDefault="00325494" w:rsidP="006236D9">
            <w:pPr>
              <w:pStyle w:val="a7"/>
              <w:tabs>
                <w:tab w:val="left" w:pos="567"/>
              </w:tabs>
              <w:jc w:val="center"/>
              <w:rPr>
                <w:rFonts w:ascii="Times New Roman" w:hAnsi="Times New Roman"/>
                <w:b/>
                <w:szCs w:val="24"/>
              </w:rPr>
            </w:pPr>
            <w:r w:rsidRPr="00325494">
              <w:rPr>
                <w:rFonts w:ascii="Times New Roman" w:hAnsi="Times New Roman"/>
                <w:b/>
                <w:szCs w:val="24"/>
              </w:rPr>
              <w:t>Anul</w:t>
            </w:r>
          </w:p>
        </w:tc>
        <w:tc>
          <w:tcPr>
            <w:tcW w:w="6235" w:type="dxa"/>
            <w:vAlign w:val="center"/>
          </w:tcPr>
          <w:p w:rsidR="00325494" w:rsidRPr="00325494" w:rsidRDefault="00325494" w:rsidP="006236D9">
            <w:pPr>
              <w:pStyle w:val="a7"/>
              <w:tabs>
                <w:tab w:val="left" w:pos="567"/>
              </w:tabs>
              <w:jc w:val="center"/>
              <w:rPr>
                <w:rFonts w:ascii="Times New Roman" w:hAnsi="Times New Roman"/>
                <w:b/>
                <w:szCs w:val="24"/>
              </w:rPr>
            </w:pPr>
            <w:r w:rsidRPr="00325494">
              <w:rPr>
                <w:rFonts w:ascii="Times New Roman" w:hAnsi="Times New Roman"/>
                <w:b/>
                <w:szCs w:val="24"/>
              </w:rPr>
              <w:t>Cifra de afaceri anuală la 31 decembrie, mii lei</w:t>
            </w:r>
          </w:p>
        </w:tc>
      </w:tr>
      <w:tr w:rsidR="00325494" w:rsidRPr="00325494" w:rsidTr="006236D9">
        <w:trPr>
          <w:trHeight w:val="90"/>
        </w:trPr>
        <w:tc>
          <w:tcPr>
            <w:tcW w:w="972" w:type="dxa"/>
          </w:tcPr>
          <w:p w:rsidR="00325494" w:rsidRPr="00325494" w:rsidRDefault="00325494" w:rsidP="006236D9">
            <w:pPr>
              <w:pStyle w:val="a7"/>
              <w:tabs>
                <w:tab w:val="left" w:pos="567"/>
              </w:tabs>
              <w:spacing w:line="360" w:lineRule="auto"/>
              <w:rPr>
                <w:rFonts w:ascii="Times New Roman" w:hAnsi="Times New Roman"/>
                <w:szCs w:val="24"/>
              </w:rPr>
            </w:pPr>
            <w:r w:rsidRPr="00325494">
              <w:rPr>
                <w:rFonts w:ascii="Times New Roman" w:hAnsi="Times New Roman"/>
                <w:szCs w:val="24"/>
              </w:rPr>
              <w:t>1.</w:t>
            </w:r>
          </w:p>
        </w:tc>
        <w:tc>
          <w:tcPr>
            <w:tcW w:w="1023" w:type="dxa"/>
          </w:tcPr>
          <w:p w:rsidR="00325494" w:rsidRPr="00325494" w:rsidRDefault="00325494" w:rsidP="006236D9">
            <w:pPr>
              <w:pStyle w:val="a7"/>
              <w:tabs>
                <w:tab w:val="left" w:pos="567"/>
              </w:tabs>
              <w:spacing w:line="360" w:lineRule="auto"/>
              <w:rPr>
                <w:rFonts w:ascii="Times New Roman" w:hAnsi="Times New Roman"/>
                <w:szCs w:val="24"/>
              </w:rPr>
            </w:pPr>
          </w:p>
        </w:tc>
        <w:tc>
          <w:tcPr>
            <w:tcW w:w="6235" w:type="dxa"/>
          </w:tcPr>
          <w:p w:rsidR="00325494" w:rsidRPr="00325494" w:rsidRDefault="00325494" w:rsidP="006236D9">
            <w:pPr>
              <w:pStyle w:val="a7"/>
              <w:tabs>
                <w:tab w:val="left" w:pos="567"/>
              </w:tabs>
              <w:spacing w:line="360" w:lineRule="auto"/>
              <w:rPr>
                <w:rFonts w:ascii="Times New Roman" w:hAnsi="Times New Roman"/>
                <w:szCs w:val="24"/>
              </w:rPr>
            </w:pPr>
          </w:p>
        </w:tc>
      </w:tr>
      <w:tr w:rsidR="00325494" w:rsidRPr="00325494" w:rsidTr="006236D9">
        <w:trPr>
          <w:trHeight w:val="150"/>
        </w:trPr>
        <w:tc>
          <w:tcPr>
            <w:tcW w:w="972" w:type="dxa"/>
          </w:tcPr>
          <w:p w:rsidR="00325494" w:rsidRPr="00325494" w:rsidRDefault="00325494" w:rsidP="006236D9">
            <w:pPr>
              <w:pStyle w:val="a7"/>
              <w:tabs>
                <w:tab w:val="left" w:pos="567"/>
              </w:tabs>
              <w:spacing w:line="360" w:lineRule="auto"/>
              <w:rPr>
                <w:rFonts w:ascii="Times New Roman" w:hAnsi="Times New Roman"/>
                <w:szCs w:val="24"/>
              </w:rPr>
            </w:pPr>
            <w:r w:rsidRPr="00325494">
              <w:rPr>
                <w:rFonts w:ascii="Times New Roman" w:hAnsi="Times New Roman"/>
                <w:szCs w:val="24"/>
              </w:rPr>
              <w:t>2</w:t>
            </w:r>
          </w:p>
        </w:tc>
        <w:tc>
          <w:tcPr>
            <w:tcW w:w="1023" w:type="dxa"/>
          </w:tcPr>
          <w:p w:rsidR="00325494" w:rsidRPr="00325494" w:rsidRDefault="00325494" w:rsidP="006236D9">
            <w:pPr>
              <w:pStyle w:val="a7"/>
              <w:tabs>
                <w:tab w:val="left" w:pos="567"/>
              </w:tabs>
              <w:spacing w:line="360" w:lineRule="auto"/>
              <w:rPr>
                <w:rFonts w:ascii="Times New Roman" w:hAnsi="Times New Roman"/>
                <w:szCs w:val="24"/>
              </w:rPr>
            </w:pPr>
          </w:p>
        </w:tc>
        <w:tc>
          <w:tcPr>
            <w:tcW w:w="6235" w:type="dxa"/>
          </w:tcPr>
          <w:p w:rsidR="00325494" w:rsidRPr="00325494" w:rsidRDefault="00325494" w:rsidP="006236D9">
            <w:pPr>
              <w:pStyle w:val="a7"/>
              <w:tabs>
                <w:tab w:val="left" w:pos="567"/>
              </w:tabs>
              <w:spacing w:line="360" w:lineRule="auto"/>
              <w:rPr>
                <w:rFonts w:ascii="Times New Roman" w:hAnsi="Times New Roman"/>
                <w:szCs w:val="24"/>
              </w:rPr>
            </w:pPr>
          </w:p>
        </w:tc>
      </w:tr>
      <w:tr w:rsidR="00325494" w:rsidRPr="00325494" w:rsidTr="006236D9">
        <w:trPr>
          <w:trHeight w:val="120"/>
        </w:trPr>
        <w:tc>
          <w:tcPr>
            <w:tcW w:w="972" w:type="dxa"/>
          </w:tcPr>
          <w:p w:rsidR="00325494" w:rsidRPr="00325494" w:rsidRDefault="00325494" w:rsidP="006236D9">
            <w:pPr>
              <w:pStyle w:val="a7"/>
              <w:tabs>
                <w:tab w:val="left" w:pos="567"/>
              </w:tabs>
              <w:spacing w:line="360" w:lineRule="auto"/>
              <w:rPr>
                <w:rFonts w:ascii="Times New Roman" w:hAnsi="Times New Roman"/>
                <w:szCs w:val="24"/>
              </w:rPr>
            </w:pPr>
            <w:r w:rsidRPr="00325494">
              <w:rPr>
                <w:rFonts w:ascii="Times New Roman" w:hAnsi="Times New Roman"/>
                <w:szCs w:val="24"/>
              </w:rPr>
              <w:t>3</w:t>
            </w:r>
          </w:p>
        </w:tc>
        <w:tc>
          <w:tcPr>
            <w:tcW w:w="1023" w:type="dxa"/>
          </w:tcPr>
          <w:p w:rsidR="00325494" w:rsidRPr="00325494" w:rsidRDefault="00325494" w:rsidP="006236D9">
            <w:pPr>
              <w:pStyle w:val="a7"/>
              <w:tabs>
                <w:tab w:val="left" w:pos="567"/>
              </w:tabs>
              <w:spacing w:line="360" w:lineRule="auto"/>
              <w:rPr>
                <w:rFonts w:ascii="Times New Roman" w:hAnsi="Times New Roman"/>
                <w:szCs w:val="24"/>
              </w:rPr>
            </w:pPr>
          </w:p>
        </w:tc>
        <w:tc>
          <w:tcPr>
            <w:tcW w:w="6235" w:type="dxa"/>
          </w:tcPr>
          <w:p w:rsidR="00325494" w:rsidRPr="00325494" w:rsidRDefault="00325494" w:rsidP="006236D9">
            <w:pPr>
              <w:pStyle w:val="a7"/>
              <w:tabs>
                <w:tab w:val="left" w:pos="567"/>
              </w:tabs>
              <w:spacing w:line="360" w:lineRule="auto"/>
              <w:rPr>
                <w:rFonts w:ascii="Times New Roman" w:hAnsi="Times New Roman"/>
                <w:szCs w:val="24"/>
              </w:rPr>
            </w:pPr>
          </w:p>
        </w:tc>
      </w:tr>
      <w:tr w:rsidR="00325494" w:rsidRPr="00325494" w:rsidTr="006236D9">
        <w:trPr>
          <w:cantSplit/>
          <w:trHeight w:val="180"/>
        </w:trPr>
        <w:tc>
          <w:tcPr>
            <w:tcW w:w="8230" w:type="dxa"/>
            <w:gridSpan w:val="3"/>
          </w:tcPr>
          <w:p w:rsidR="00325494" w:rsidRPr="00325494" w:rsidRDefault="00325494" w:rsidP="006236D9">
            <w:pPr>
              <w:pStyle w:val="a7"/>
              <w:tabs>
                <w:tab w:val="left" w:pos="567"/>
              </w:tabs>
              <w:spacing w:line="360" w:lineRule="auto"/>
              <w:rPr>
                <w:rFonts w:ascii="Times New Roman" w:hAnsi="Times New Roman"/>
                <w:szCs w:val="24"/>
              </w:rPr>
            </w:pPr>
            <w:r w:rsidRPr="00325494">
              <w:rPr>
                <w:rFonts w:ascii="Times New Roman" w:hAnsi="Times New Roman"/>
                <w:szCs w:val="24"/>
              </w:rPr>
              <w:t>Media anuală:</w:t>
            </w:r>
          </w:p>
        </w:tc>
      </w:tr>
    </w:tbl>
    <w:p w:rsidR="00325494" w:rsidRPr="00325494" w:rsidRDefault="00325494" w:rsidP="00325494">
      <w:pPr>
        <w:pStyle w:val="a7"/>
        <w:tabs>
          <w:tab w:val="left" w:pos="567"/>
        </w:tabs>
        <w:spacing w:line="360" w:lineRule="auto"/>
        <w:rPr>
          <w:rFonts w:ascii="Times New Roman" w:hAnsi="Times New Roman"/>
          <w:szCs w:val="24"/>
        </w:rPr>
      </w:pPr>
    </w:p>
    <w:p w:rsidR="00325494" w:rsidRPr="00325494" w:rsidRDefault="00325494" w:rsidP="00325494">
      <w:pPr>
        <w:rPr>
          <w:rFonts w:eastAsia="MS Mincho"/>
          <w:lang w:eastAsia="zh-CN"/>
        </w:rPr>
      </w:pPr>
      <w:r w:rsidRPr="00325494">
        <w:rPr>
          <w:rFonts w:eastAsia="MS Mincho"/>
          <w:lang w:eastAsia="zh-CN"/>
        </w:rPr>
        <w:t>Data completării:______________________</w:t>
      </w:r>
    </w:p>
    <w:p w:rsidR="00325494" w:rsidRPr="00325494" w:rsidRDefault="00325494" w:rsidP="00325494">
      <w:pPr>
        <w:jc w:val="both"/>
        <w:rPr>
          <w:rFonts w:eastAsia="PMingLiU"/>
          <w:lang w:eastAsia="zh-CN"/>
        </w:rPr>
      </w:pPr>
      <w:r w:rsidRPr="00325494">
        <w:rPr>
          <w:rFonts w:eastAsia="PMingLiU"/>
          <w:lang w:eastAsia="zh-CN"/>
        </w:rPr>
        <w:t>Semnat: _____________________________</w:t>
      </w:r>
    </w:p>
    <w:p w:rsidR="00325494" w:rsidRPr="00325494" w:rsidRDefault="00325494" w:rsidP="00325494">
      <w:pPr>
        <w:jc w:val="both"/>
        <w:rPr>
          <w:rFonts w:eastAsia="PMingLiU"/>
          <w:lang w:eastAsia="zh-CN"/>
        </w:rPr>
      </w:pPr>
      <w:r w:rsidRPr="00325494">
        <w:rPr>
          <w:rFonts w:eastAsia="PMingLiU"/>
          <w:lang w:eastAsia="zh-CN"/>
        </w:rPr>
        <w:t>Nume: ________________________________</w:t>
      </w:r>
    </w:p>
    <w:p w:rsidR="00325494" w:rsidRPr="00325494" w:rsidRDefault="00325494" w:rsidP="00325494">
      <w:pPr>
        <w:jc w:val="both"/>
        <w:rPr>
          <w:rFonts w:eastAsia="PMingLiU"/>
          <w:lang w:eastAsia="zh-CN"/>
        </w:rPr>
      </w:pPr>
      <w:r w:rsidRPr="00325494">
        <w:rPr>
          <w:rFonts w:eastAsia="PMingLiU"/>
          <w:lang w:eastAsia="zh-CN"/>
        </w:rPr>
        <w:lastRenderedPageBreak/>
        <w:t>Funcţia în cadrul firmei: ____________________________</w:t>
      </w:r>
    </w:p>
    <w:p w:rsidR="00BD3B88" w:rsidRPr="001043AD" w:rsidRDefault="00325494" w:rsidP="001043AD">
      <w:pPr>
        <w:spacing w:after="200" w:line="276" w:lineRule="auto"/>
        <w:jc w:val="both"/>
        <w:rPr>
          <w:rFonts w:eastAsia="PMingLiU"/>
          <w:b/>
          <w:lang w:eastAsia="zh-CN"/>
        </w:rPr>
      </w:pPr>
      <w:r w:rsidRPr="00325494">
        <w:rPr>
          <w:rFonts w:eastAsia="PMingLiU"/>
          <w:lang w:eastAsia="zh-CN"/>
        </w:rPr>
        <w:t>Denumirea f</w:t>
      </w:r>
      <w:r w:rsidR="001043AD">
        <w:rPr>
          <w:rFonts w:eastAsia="PMingLiU"/>
          <w:lang w:eastAsia="zh-CN"/>
        </w:rPr>
        <w:t>irmei: _____________________</w:t>
      </w:r>
    </w:p>
    <w:p w:rsidR="00B65C93" w:rsidRPr="00325494" w:rsidRDefault="00B65C93" w:rsidP="00130A49">
      <w:pPr>
        <w:tabs>
          <w:tab w:val="decimal" w:pos="8364"/>
        </w:tabs>
        <w:spacing w:line="276" w:lineRule="auto"/>
        <w:ind w:right="-144"/>
        <w:jc w:val="center"/>
        <w:rPr>
          <w:b/>
          <w:bCs/>
          <w:color w:val="000000"/>
        </w:rPr>
      </w:pPr>
    </w:p>
    <w:p w:rsidR="00BA7FF4" w:rsidRPr="00325494" w:rsidRDefault="00BA7FF4" w:rsidP="00BA7FF4">
      <w:pPr>
        <w:jc w:val="right"/>
        <w:rPr>
          <w:noProof w:val="0"/>
          <w:sz w:val="22"/>
          <w:szCs w:val="22"/>
        </w:rPr>
      </w:pPr>
      <w:bookmarkStart w:id="1" w:name="_Toc449692095"/>
      <w:r w:rsidRPr="00325494">
        <w:rPr>
          <w:noProof w:val="0"/>
        </w:rPr>
        <w:t>Anexa nr.</w:t>
      </w:r>
      <w:r w:rsidR="00FF430B" w:rsidRPr="00325494">
        <w:rPr>
          <w:noProof w:val="0"/>
        </w:rPr>
        <w:t xml:space="preserve"> </w:t>
      </w:r>
      <w:r w:rsidRPr="00325494">
        <w:rPr>
          <w:noProof w:val="0"/>
        </w:rPr>
        <w:t>7</w:t>
      </w:r>
    </w:p>
    <w:p w:rsidR="00BA7FF4" w:rsidRPr="00325494" w:rsidRDefault="00BA7FF4" w:rsidP="00BA7FF4">
      <w:pPr>
        <w:jc w:val="right"/>
        <w:rPr>
          <w:noProof w:val="0"/>
        </w:rPr>
      </w:pPr>
      <w:r w:rsidRPr="00325494">
        <w:rPr>
          <w:noProof w:val="0"/>
        </w:rPr>
        <w:t xml:space="preserve">la </w:t>
      </w:r>
      <w:r w:rsidR="00FA0A8D" w:rsidRPr="00325494">
        <w:rPr>
          <w:noProof w:val="0"/>
        </w:rPr>
        <w:t>D</w:t>
      </w:r>
      <w:r w:rsidRPr="00325494">
        <w:rPr>
          <w:noProof w:val="0"/>
        </w:rPr>
        <w:t>ocumentația standard nr._____</w:t>
      </w:r>
    </w:p>
    <w:p w:rsidR="00BA7FF4" w:rsidRPr="00325494" w:rsidRDefault="00BA7FF4" w:rsidP="00BA7FF4">
      <w:pPr>
        <w:jc w:val="right"/>
        <w:rPr>
          <w:noProof w:val="0"/>
        </w:rPr>
      </w:pPr>
      <w:r w:rsidRPr="00325494">
        <w:rPr>
          <w:noProof w:val="0"/>
        </w:rPr>
        <w:t>din “____” ________ 20___</w:t>
      </w:r>
    </w:p>
    <w:p w:rsidR="00101CBC" w:rsidRPr="00325494" w:rsidRDefault="00101CBC">
      <w:pPr>
        <w:pStyle w:val="Style3"/>
        <w:tabs>
          <w:tab w:val="left" w:pos="567"/>
        </w:tabs>
        <w:spacing w:before="0" w:beforeAutospacing="0" w:after="0"/>
        <w:ind w:left="0" w:firstLine="0"/>
        <w:rPr>
          <w:rFonts w:eastAsia="PMingLiU"/>
          <w:lang w:eastAsia="zh-CN"/>
        </w:rPr>
      </w:pPr>
    </w:p>
    <w:p w:rsidR="00B65C93" w:rsidRPr="00325494" w:rsidRDefault="00B65C93" w:rsidP="00B322B4">
      <w:pPr>
        <w:pStyle w:val="Style3"/>
        <w:tabs>
          <w:tab w:val="left" w:pos="567"/>
        </w:tabs>
        <w:spacing w:before="0" w:beforeAutospacing="0" w:after="0"/>
        <w:ind w:left="0" w:firstLine="0"/>
        <w:jc w:val="center"/>
        <w:rPr>
          <w:rFonts w:eastAsia="PMingLiU"/>
          <w:lang w:eastAsia="zh-CN"/>
        </w:rPr>
      </w:pPr>
    </w:p>
    <w:p w:rsidR="00F5261B" w:rsidRPr="00325494" w:rsidRDefault="00F5261B" w:rsidP="00F5261B">
      <w:pPr>
        <w:pStyle w:val="a7"/>
        <w:tabs>
          <w:tab w:val="left" w:pos="567"/>
        </w:tabs>
        <w:rPr>
          <w:rFonts w:ascii="Times New Roman" w:hAnsi="Times New Roman"/>
          <w:b/>
          <w:szCs w:val="24"/>
        </w:rPr>
      </w:pPr>
      <w:bookmarkStart w:id="2" w:name="_Toc449692096"/>
      <w:bookmarkEnd w:id="1"/>
    </w:p>
    <w:p w:rsidR="00F5261B" w:rsidRPr="00325494" w:rsidRDefault="00F5261B" w:rsidP="00F5261B">
      <w:pPr>
        <w:pStyle w:val="a7"/>
        <w:tabs>
          <w:tab w:val="left" w:pos="567"/>
        </w:tabs>
        <w:jc w:val="center"/>
        <w:rPr>
          <w:rFonts w:ascii="Times New Roman" w:hAnsi="Times New Roman"/>
          <w:sz w:val="28"/>
          <w:szCs w:val="28"/>
        </w:rPr>
      </w:pPr>
      <w:r w:rsidRPr="00325494">
        <w:rPr>
          <w:rFonts w:ascii="Times New Roman" w:hAnsi="Times New Roman"/>
          <w:b/>
          <w:sz w:val="28"/>
          <w:szCs w:val="28"/>
        </w:rPr>
        <w:t>CERERE DE PARTICIPARE</w:t>
      </w:r>
    </w:p>
    <w:p w:rsidR="00F5261B" w:rsidRPr="00325494" w:rsidRDefault="00F5261B" w:rsidP="00F5261B">
      <w:pPr>
        <w:pStyle w:val="a7"/>
        <w:tabs>
          <w:tab w:val="left" w:pos="-142"/>
        </w:tabs>
        <w:spacing w:before="240"/>
        <w:jc w:val="center"/>
        <w:rPr>
          <w:rFonts w:ascii="Times New Roman" w:hAnsi="Times New Roman"/>
          <w:szCs w:val="24"/>
        </w:rPr>
      </w:pPr>
    </w:p>
    <w:p w:rsidR="00F5261B" w:rsidRPr="00325494" w:rsidRDefault="00F5261B" w:rsidP="00F5261B">
      <w:pPr>
        <w:pStyle w:val="a7"/>
        <w:tabs>
          <w:tab w:val="left" w:pos="-142"/>
        </w:tabs>
        <w:spacing w:before="240"/>
        <w:jc w:val="center"/>
        <w:rPr>
          <w:rFonts w:ascii="Times New Roman" w:hAnsi="Times New Roman"/>
          <w:szCs w:val="24"/>
        </w:rPr>
      </w:pPr>
      <w:r w:rsidRPr="00325494">
        <w:rPr>
          <w:rFonts w:ascii="Times New Roman" w:hAnsi="Times New Roman"/>
          <w:szCs w:val="24"/>
        </w:rPr>
        <w:t>Către_________________________________________________________________________</w:t>
      </w:r>
      <w:r w:rsidRPr="00325494">
        <w:rPr>
          <w:rFonts w:ascii="Times New Roman" w:hAnsi="Times New Roman"/>
          <w:szCs w:val="24"/>
        </w:rPr>
        <w:softHyphen/>
      </w:r>
      <w:r w:rsidRPr="00325494">
        <w:rPr>
          <w:rFonts w:ascii="Times New Roman" w:hAnsi="Times New Roman"/>
          <w:szCs w:val="24"/>
        </w:rPr>
        <w:softHyphen/>
      </w:r>
      <w:r w:rsidRPr="00325494">
        <w:rPr>
          <w:rFonts w:ascii="Times New Roman" w:hAnsi="Times New Roman"/>
          <w:szCs w:val="24"/>
        </w:rPr>
        <w:softHyphen/>
        <w:t xml:space="preserve">                                                      (denumirea autorităţii contractante şi adresa completă)</w:t>
      </w:r>
    </w:p>
    <w:p w:rsidR="00F5261B" w:rsidRPr="00325494" w:rsidRDefault="00F5261B" w:rsidP="00F5261B">
      <w:pPr>
        <w:pStyle w:val="a7"/>
        <w:tabs>
          <w:tab w:val="left" w:pos="567"/>
        </w:tabs>
        <w:spacing w:line="360" w:lineRule="auto"/>
        <w:jc w:val="both"/>
        <w:rPr>
          <w:rFonts w:ascii="Times New Roman" w:hAnsi="Times New Roman"/>
          <w:szCs w:val="24"/>
        </w:rPr>
      </w:pPr>
    </w:p>
    <w:p w:rsidR="00F5261B" w:rsidRPr="00325494" w:rsidRDefault="00F5261B" w:rsidP="00F5261B">
      <w:pPr>
        <w:pStyle w:val="a7"/>
        <w:tabs>
          <w:tab w:val="left" w:pos="567"/>
        </w:tabs>
        <w:spacing w:line="360" w:lineRule="auto"/>
        <w:jc w:val="both"/>
        <w:rPr>
          <w:rFonts w:ascii="Times New Roman" w:hAnsi="Times New Roman"/>
          <w:szCs w:val="24"/>
        </w:rPr>
      </w:pPr>
      <w:r w:rsidRPr="00325494">
        <w:rPr>
          <w:rFonts w:ascii="Times New Roman" w:hAnsi="Times New Roman"/>
          <w:b/>
          <w:szCs w:val="24"/>
        </w:rPr>
        <w:t>Stimaţi domni</w:t>
      </w:r>
      <w:r w:rsidRPr="00325494">
        <w:rPr>
          <w:rFonts w:ascii="Times New Roman" w:hAnsi="Times New Roman"/>
          <w:szCs w:val="24"/>
        </w:rPr>
        <w:t>,</w:t>
      </w:r>
    </w:p>
    <w:p w:rsidR="00F5261B" w:rsidRPr="00325494" w:rsidRDefault="00F5261B" w:rsidP="00F5261B">
      <w:pPr>
        <w:pStyle w:val="a7"/>
        <w:tabs>
          <w:tab w:val="left" w:pos="567"/>
        </w:tabs>
        <w:spacing w:line="360" w:lineRule="auto"/>
        <w:jc w:val="both"/>
        <w:rPr>
          <w:rFonts w:ascii="Times New Roman" w:hAnsi="Times New Roman"/>
          <w:szCs w:val="24"/>
        </w:rPr>
      </w:pPr>
      <w:r w:rsidRPr="00325494">
        <w:rPr>
          <w:rFonts w:ascii="Times New Roman" w:hAnsi="Times New Roman"/>
          <w:szCs w:val="24"/>
        </w:rPr>
        <w:t>Ca urmare a anunțului/invitației de participare</w:t>
      </w:r>
      <w:r w:rsidR="00FB1667" w:rsidRPr="00325494">
        <w:rPr>
          <w:rFonts w:ascii="Times New Roman" w:hAnsi="Times New Roman"/>
          <w:szCs w:val="24"/>
        </w:rPr>
        <w:t>/de pre</w:t>
      </w:r>
      <w:r w:rsidR="00657833" w:rsidRPr="00325494">
        <w:rPr>
          <w:rFonts w:ascii="Times New Roman" w:hAnsi="Times New Roman"/>
          <w:szCs w:val="24"/>
        </w:rPr>
        <w:t>s</w:t>
      </w:r>
      <w:r w:rsidR="00FB1667" w:rsidRPr="00325494">
        <w:rPr>
          <w:rFonts w:ascii="Times New Roman" w:hAnsi="Times New Roman"/>
          <w:szCs w:val="24"/>
        </w:rPr>
        <w:t>elecție</w:t>
      </w:r>
      <w:r w:rsidRPr="00325494">
        <w:rPr>
          <w:rFonts w:ascii="Times New Roman" w:hAnsi="Times New Roman"/>
          <w:szCs w:val="24"/>
        </w:rPr>
        <w:t xml:space="preserve"> apărut în Buletinul </w:t>
      </w:r>
      <w:r w:rsidR="007E463D" w:rsidRPr="00325494">
        <w:rPr>
          <w:rFonts w:ascii="Times New Roman" w:hAnsi="Times New Roman"/>
          <w:szCs w:val="24"/>
        </w:rPr>
        <w:t>a</w:t>
      </w:r>
      <w:r w:rsidRPr="00325494">
        <w:rPr>
          <w:rFonts w:ascii="Times New Roman" w:hAnsi="Times New Roman"/>
          <w:szCs w:val="24"/>
        </w:rPr>
        <w:t xml:space="preserve">chizițiilor </w:t>
      </w:r>
      <w:r w:rsidR="007E463D" w:rsidRPr="00325494">
        <w:rPr>
          <w:rFonts w:ascii="Times New Roman" w:hAnsi="Times New Roman"/>
          <w:szCs w:val="24"/>
        </w:rPr>
        <w:t>p</w:t>
      </w:r>
      <w:r w:rsidRPr="0032549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325494">
        <w:rPr>
          <w:rFonts w:ascii="Times New Roman" w:hAnsi="Times New Roman"/>
          <w:szCs w:val="24"/>
        </w:rPr>
        <w:t>/candidatului</w:t>
      </w:r>
      <w:r w:rsidRPr="00325494">
        <w:rPr>
          <w:rFonts w:ascii="Times New Roman" w:hAnsi="Times New Roman"/>
          <w:szCs w:val="24"/>
        </w:rPr>
        <w:t>)</w:t>
      </w:r>
      <w:r w:rsidRPr="00325494">
        <w:rPr>
          <w:rFonts w:ascii="Times New Roman" w:hAnsi="Times New Roman"/>
        </w:rPr>
        <w:t xml:space="preserve">, </w:t>
      </w:r>
      <w:r w:rsidRPr="00325494">
        <w:rPr>
          <w:rFonts w:ascii="Times New Roman" w:hAnsi="Times New Roman"/>
          <w:szCs w:val="24"/>
        </w:rPr>
        <w:t xml:space="preserve">am luat cunoștință de condițiile și </w:t>
      </w:r>
      <w:r w:rsidR="00F24A96" w:rsidRPr="00325494">
        <w:rPr>
          <w:rFonts w:ascii="Times New Roman" w:hAnsi="Times New Roman"/>
          <w:szCs w:val="24"/>
        </w:rPr>
        <w:t xml:space="preserve">de </w:t>
      </w:r>
      <w:r w:rsidRPr="00325494">
        <w:rPr>
          <w:rFonts w:ascii="Times New Roman" w:hAnsi="Times New Roman"/>
          <w:szCs w:val="24"/>
        </w:rPr>
        <w:t xml:space="preserve">cerințele expuse în documentația de atribuire și </w:t>
      </w:r>
      <w:r w:rsidR="001B1E45" w:rsidRPr="00325494">
        <w:rPr>
          <w:rFonts w:ascii="Times New Roman" w:hAnsi="Times New Roman"/>
          <w:szCs w:val="24"/>
        </w:rPr>
        <w:t xml:space="preserve">ne </w:t>
      </w:r>
      <w:r w:rsidRPr="00325494">
        <w:rPr>
          <w:rFonts w:ascii="Times New Roman" w:hAnsi="Times New Roman"/>
        </w:rPr>
        <w:t>exprimăm</w:t>
      </w:r>
      <w:r w:rsidR="001B1E45" w:rsidRPr="00325494">
        <w:rPr>
          <w:rFonts w:ascii="Times New Roman" w:hAnsi="Times New Roman"/>
        </w:rPr>
        <w:t>,</w:t>
      </w:r>
      <w:r w:rsidRPr="00325494">
        <w:rPr>
          <w:rFonts w:ascii="Times New Roman" w:hAnsi="Times New Roman"/>
        </w:rPr>
        <w:t xml:space="preserve">  prin prezenta</w:t>
      </w:r>
      <w:r w:rsidR="001B1E45" w:rsidRPr="00325494">
        <w:rPr>
          <w:rFonts w:ascii="Times New Roman" w:hAnsi="Times New Roman"/>
        </w:rPr>
        <w:t>,</w:t>
      </w:r>
      <w:r w:rsidRPr="00325494">
        <w:rPr>
          <w:rFonts w:ascii="Times New Roman" w:hAnsi="Times New Roman"/>
        </w:rPr>
        <w:t xml:space="preserve">  interesul de a participa, în calitate de ofertant/candidat, </w:t>
      </w:r>
      <w:r w:rsidRPr="00325494">
        <w:rPr>
          <w:rFonts w:ascii="Times New Roman" w:hAnsi="Times New Roman"/>
          <w:szCs w:val="24"/>
        </w:rPr>
        <w:t xml:space="preserve"> neav</w:t>
      </w:r>
      <w:r w:rsidR="009C1502" w:rsidRPr="00325494">
        <w:rPr>
          <w:rFonts w:ascii="Times New Roman" w:hAnsi="Times New Roman"/>
          <w:szCs w:val="24"/>
        </w:rPr>
        <w:t>î</w:t>
      </w:r>
      <w:r w:rsidRPr="00325494">
        <w:rPr>
          <w:rFonts w:ascii="Times New Roman" w:hAnsi="Times New Roman"/>
          <w:szCs w:val="24"/>
        </w:rPr>
        <w:t xml:space="preserve">nd obiecții la </w:t>
      </w:r>
      <w:r w:rsidR="008B330F" w:rsidRPr="00325494">
        <w:rPr>
          <w:rFonts w:ascii="Times New Roman" w:hAnsi="Times New Roman"/>
          <w:szCs w:val="24"/>
        </w:rPr>
        <w:t>documentația de atribuire</w:t>
      </w:r>
      <w:r w:rsidRPr="00325494">
        <w:rPr>
          <w:rFonts w:ascii="Times New Roman" w:hAnsi="Times New Roman"/>
          <w:szCs w:val="24"/>
        </w:rPr>
        <w:t xml:space="preserve">. </w:t>
      </w:r>
    </w:p>
    <w:p w:rsidR="00E706C1" w:rsidRPr="00325494"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Default="00BE49DD" w:rsidP="00950D18">
      <w:pPr>
        <w:pStyle w:val="a7"/>
        <w:tabs>
          <w:tab w:val="left" w:pos="567"/>
        </w:tabs>
        <w:spacing w:line="360" w:lineRule="auto"/>
        <w:rPr>
          <w:rFonts w:ascii="Times New Roman" w:hAnsi="Times New Roman"/>
          <w:szCs w:val="24"/>
        </w:rPr>
      </w:pPr>
    </w:p>
    <w:p w:rsidR="001043AD" w:rsidRDefault="001043AD" w:rsidP="00950D18">
      <w:pPr>
        <w:pStyle w:val="a7"/>
        <w:tabs>
          <w:tab w:val="left" w:pos="567"/>
        </w:tabs>
        <w:spacing w:line="360" w:lineRule="auto"/>
        <w:rPr>
          <w:rFonts w:ascii="Times New Roman" w:hAnsi="Times New Roman"/>
          <w:szCs w:val="24"/>
        </w:rPr>
      </w:pPr>
    </w:p>
    <w:p w:rsidR="001043AD" w:rsidRPr="00FF430B" w:rsidRDefault="001043A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2"/>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3" w:name="_Toc449692097"/>
    </w:p>
    <w:p w:rsidR="008726D2" w:rsidRDefault="008726D2"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Default="001043AD" w:rsidP="00196AB4">
      <w:pPr>
        <w:spacing w:after="200" w:line="276" w:lineRule="auto"/>
        <w:jc w:val="center"/>
        <w:rPr>
          <w:lang w:eastAsia="zh-CN"/>
        </w:rPr>
      </w:pPr>
    </w:p>
    <w:p w:rsidR="001043AD" w:rsidRPr="00FF430B" w:rsidRDefault="001043AD"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3"/>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capacităţişi categorii de lucrări prevăzute în contracte </w:t>
      </w:r>
      <w:r w:rsidRPr="00FF430B">
        <w:rPr>
          <w:rFonts w:ascii="Times New Roman" w:hAnsi="Times New Roman"/>
          <w:szCs w:val="24"/>
        </w:rPr>
        <w:lastRenderedPageBreak/>
        <w:t>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6"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6"/>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7" w:name="_Toc449632664"/>
      <w:bookmarkStart w:id="8" w:name="_Toc449633156"/>
      <w:bookmarkStart w:id="9" w:name="_Toc449692111"/>
      <w:r w:rsidRPr="00FF430B">
        <w:rPr>
          <w:rFonts w:eastAsia="PMingLiU"/>
          <w:b/>
          <w:bCs/>
          <w:iCs/>
          <w:lang w:eastAsia="zh-CN"/>
        </w:rPr>
        <w:t>DECLARAŢIE</w:t>
      </w:r>
      <w:bookmarkEnd w:id="7"/>
      <w:bookmarkEnd w:id="8"/>
      <w:bookmarkEnd w:id="9"/>
    </w:p>
    <w:p w:rsidR="00AA1372" w:rsidRPr="00FF430B" w:rsidRDefault="00A227F2" w:rsidP="00284ED0">
      <w:pPr>
        <w:tabs>
          <w:tab w:val="left" w:pos="720"/>
        </w:tabs>
        <w:jc w:val="center"/>
        <w:outlineLvl w:val="1"/>
        <w:rPr>
          <w:rFonts w:eastAsia="PMingLiU"/>
          <w:b/>
          <w:lang w:eastAsia="zh-CN"/>
        </w:rPr>
      </w:pPr>
      <w:bookmarkStart w:id="10" w:name="_Toc449632665"/>
      <w:bookmarkStart w:id="11" w:name="_Toc449633157"/>
      <w:bookmarkStart w:id="12"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10"/>
      <w:bookmarkEnd w:id="11"/>
      <w:bookmarkEnd w:id="12"/>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13"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13"/>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02"/>
        <w:gridCol w:w="1869"/>
        <w:gridCol w:w="1906"/>
        <w:gridCol w:w="1633"/>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14"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14"/>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3"/>
        <w:gridCol w:w="3126"/>
        <w:gridCol w:w="1984"/>
        <w:gridCol w:w="1590"/>
        <w:gridCol w:w="1889"/>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15"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15"/>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lastRenderedPageBreak/>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xml:space="preserve">, care dă dreptul autorităţii contractante </w:t>
      </w:r>
      <w:r w:rsidRPr="00FF430B">
        <w:rPr>
          <w:spacing w:val="-1"/>
        </w:rPr>
        <w:lastRenderedPageBreak/>
        <w:t>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lastRenderedPageBreak/>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Default="00F85D58"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Default="001043AD" w:rsidP="00A1178E">
      <w:pPr>
        <w:tabs>
          <w:tab w:val="left" w:pos="567"/>
        </w:tabs>
        <w:jc w:val="center"/>
        <w:rPr>
          <w:b/>
          <w:color w:val="000000"/>
          <w:w w:val="90"/>
        </w:rPr>
      </w:pPr>
    </w:p>
    <w:p w:rsidR="001043AD" w:rsidRPr="00FF430B" w:rsidRDefault="001043AD"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325494" w:rsidRDefault="005C6BF4" w:rsidP="0032549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325494">
      <w:pPr>
        <w:tabs>
          <w:tab w:val="left" w:pos="567"/>
        </w:tabs>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2927B7" w:rsidRPr="00FF430B" w:rsidRDefault="002927B7" w:rsidP="001043AD">
      <w:pPr>
        <w:shd w:val="clear" w:color="auto" w:fill="FFFFFF"/>
        <w:spacing w:after="200" w:line="276" w:lineRule="auto"/>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3A6CC0">
            <w:pPr>
              <w:pStyle w:val="a"/>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Default="004B0051" w:rsidP="004B0051">
            <w:pPr>
              <w:rPr>
                <w:b/>
                <w:kern w:val="28"/>
              </w:rPr>
            </w:pPr>
          </w:p>
          <w:p w:rsidR="001768B9" w:rsidRDefault="001768B9" w:rsidP="004B0051">
            <w:pPr>
              <w:rPr>
                <w:b/>
                <w:kern w:val="28"/>
              </w:rPr>
            </w:pPr>
          </w:p>
          <w:p w:rsidR="001768B9" w:rsidRPr="00FF430B" w:rsidRDefault="001768B9" w:rsidP="001768B9">
            <w:pPr>
              <w:rPr>
                <w:b/>
                <w:kern w:val="28"/>
              </w:rPr>
            </w:pPr>
            <w:r w:rsidRPr="00FF430B">
              <w:rPr>
                <w:b/>
                <w:kern w:val="28"/>
              </w:rPr>
              <w:t>PĂRŢILE CONTRACTANTE</w:t>
            </w:r>
          </w:p>
          <w:p w:rsidR="001768B9" w:rsidRPr="00FF430B" w:rsidRDefault="001768B9" w:rsidP="001768B9">
            <w:pPr>
              <w:rPr>
                <w:b/>
                <w:kern w:val="28"/>
              </w:rPr>
            </w:pPr>
          </w:p>
          <w:p w:rsidR="001768B9" w:rsidRPr="00BA5037" w:rsidRDefault="001768B9" w:rsidP="001768B9">
            <w:pPr>
              <w:pStyle w:val="af2"/>
              <w:tabs>
                <w:tab w:val="left" w:pos="567"/>
                <w:tab w:val="right" w:pos="9531"/>
              </w:tabs>
              <w:ind w:firstLine="0"/>
              <w:rPr>
                <w:lang w:val="en-US"/>
              </w:rPr>
            </w:pPr>
            <w:r w:rsidRPr="00BA5037">
              <w:rPr>
                <w:lang w:val="en-US"/>
              </w:rPr>
              <w:t xml:space="preserve">Prezentul contract este încheiat în urma procedurii </w:t>
            </w:r>
            <w:r>
              <w:rPr>
                <w:lang w:val="en-US"/>
              </w:rPr>
              <w:t xml:space="preserve"> COP ---------------</w:t>
            </w:r>
            <w:r w:rsidRPr="00BA5037">
              <w:rPr>
                <w:lang w:val="en-US"/>
              </w:rPr>
              <w:t>Nr.</w:t>
            </w:r>
            <w:r>
              <w:rPr>
                <w:lang w:val="en-US"/>
              </w:rPr>
              <w:t xml:space="preserve"> ------------------- din ----------</w:t>
            </w:r>
            <w:r w:rsidRPr="00BA5037">
              <w:rPr>
                <w:lang w:val="en-US"/>
              </w:rPr>
              <w:t>,  între  Consiliul Raional Şoldăneşti  cu sediul în or.Şoldăneşti,</w:t>
            </w:r>
            <w:r w:rsidRPr="00BA5037">
              <w:rPr>
                <w:sz w:val="20"/>
                <w:szCs w:val="20"/>
                <w:lang w:val="en-US"/>
              </w:rPr>
              <w:t xml:space="preserve"> </w:t>
            </w:r>
            <w:r w:rsidRPr="00BA5037">
              <w:rPr>
                <w:lang w:val="en-US"/>
              </w:rPr>
              <w:t>str.31 August nr.1, telefon: 0272-2-26-50, fax: 0272-2-26-50,</w:t>
            </w:r>
            <w:r w:rsidRPr="00BD3B88">
              <w:rPr>
                <w:lang w:val="en-US"/>
              </w:rPr>
              <w:t xml:space="preserve"> IDNO</w:t>
            </w:r>
            <w:r>
              <w:rPr>
                <w:lang w:val="en-US"/>
              </w:rPr>
              <w:t>-</w:t>
            </w:r>
            <w:r w:rsidRPr="00CC76D2">
              <w:rPr>
                <w:b/>
                <w:lang w:val="en-US"/>
              </w:rPr>
              <w:t>1007601006405</w:t>
            </w:r>
            <w:r>
              <w:rPr>
                <w:b/>
                <w:lang w:val="en-US"/>
              </w:rPr>
              <w:t>,</w:t>
            </w:r>
            <w:r w:rsidRPr="00BA5037">
              <w:rPr>
                <w:lang w:val="en-US"/>
              </w:rPr>
              <w:t xml:space="preserve"> e-mail: consiliu@soldanesti.md, înregistrat la Camera Înregistrării de Stat, cu nr.30905  din “27 ”decembrie 2001 , reprezentat prin   Mindru  Nicolae - preşedinte,  în calitate de Beneficiar, p</w:t>
            </w:r>
            <w:r>
              <w:rPr>
                <w:lang w:val="en-US"/>
              </w:rPr>
              <w:t>e de o parte</w:t>
            </w:r>
            <w:r w:rsidRPr="00BA5037">
              <w:rPr>
                <w:lang w:val="en-US"/>
              </w:rPr>
              <w:t>, şi</w:t>
            </w:r>
            <w:r>
              <w:rPr>
                <w:lang w:val="en-US"/>
              </w:rPr>
              <w:t xml:space="preserve">   ____________________</w:t>
            </w:r>
            <w:r w:rsidRPr="00BA5037">
              <w:rPr>
                <w:lang w:val="en-US"/>
              </w:rPr>
              <w:t xml:space="preserve">, </w:t>
            </w:r>
          </w:p>
          <w:p w:rsidR="001768B9" w:rsidRPr="00FF430B" w:rsidRDefault="001768B9" w:rsidP="001768B9">
            <w:pPr>
              <w:tabs>
                <w:tab w:val="left" w:pos="567"/>
                <w:tab w:val="right" w:pos="10205"/>
              </w:tabs>
              <w:jc w:val="both"/>
              <w:rPr>
                <w:sz w:val="20"/>
                <w:szCs w:val="20"/>
              </w:rPr>
            </w:pPr>
            <w:r w:rsidRPr="00FF430B">
              <w:rPr>
                <w:sz w:val="20"/>
                <w:szCs w:val="20"/>
              </w:rPr>
              <w:t xml:space="preserve">                                                                                               </w:t>
            </w:r>
            <w:r>
              <w:rPr>
                <w:sz w:val="20"/>
                <w:szCs w:val="20"/>
              </w:rPr>
              <w:t xml:space="preserve">                                     </w:t>
            </w:r>
            <w:r w:rsidRPr="00FF430B">
              <w:rPr>
                <w:sz w:val="20"/>
                <w:szCs w:val="20"/>
              </w:rPr>
              <w:t xml:space="preserve"> (denumirea operatorului economic) </w:t>
            </w:r>
          </w:p>
          <w:p w:rsidR="001768B9" w:rsidRPr="00FF430B" w:rsidRDefault="001768B9" w:rsidP="001768B9">
            <w:pPr>
              <w:tabs>
                <w:tab w:val="left" w:pos="567"/>
                <w:tab w:val="right" w:pos="9531"/>
              </w:tabs>
              <w:jc w:val="both"/>
            </w:pPr>
            <w:r w:rsidRPr="00FF430B">
              <w:t>cu sediul în _________________________________str._________________________________,</w:t>
            </w:r>
          </w:p>
          <w:p w:rsidR="001768B9" w:rsidRPr="00FF430B" w:rsidRDefault="001768B9" w:rsidP="001768B9">
            <w:pPr>
              <w:tabs>
                <w:tab w:val="left" w:pos="567"/>
                <w:tab w:val="right" w:pos="10205"/>
              </w:tabs>
              <w:jc w:val="both"/>
              <w:rPr>
                <w:sz w:val="20"/>
                <w:szCs w:val="20"/>
              </w:rPr>
            </w:pPr>
            <w:r w:rsidRPr="00FF430B">
              <w:rPr>
                <w:sz w:val="20"/>
                <w:szCs w:val="20"/>
              </w:rPr>
              <w:t xml:space="preserve">                                                    (localitatea) </w:t>
            </w:r>
          </w:p>
          <w:p w:rsidR="001768B9" w:rsidRPr="00BD3B88" w:rsidRDefault="001768B9" w:rsidP="001768B9">
            <w:pPr>
              <w:pStyle w:val="af2"/>
              <w:tabs>
                <w:tab w:val="left" w:pos="567"/>
              </w:tabs>
              <w:ind w:firstLine="0"/>
              <w:rPr>
                <w:sz w:val="20"/>
                <w:szCs w:val="20"/>
                <w:lang w:val="en-US"/>
              </w:rPr>
            </w:pPr>
            <w:proofErr w:type="gramStart"/>
            <w:r w:rsidRPr="00BD3B88">
              <w:rPr>
                <w:lang w:val="en-US"/>
              </w:rPr>
              <w:t>telefon</w:t>
            </w:r>
            <w:proofErr w:type="gramEnd"/>
            <w:r w:rsidRPr="00BD3B88">
              <w:rPr>
                <w:lang w:val="en-US"/>
              </w:rPr>
              <w:t xml:space="preserve">: ______________, fax: _____________, IDNO________________ autorizat pentru activitatea în construcţii: autorizaţia nr. _______ </w:t>
            </w:r>
            <w:proofErr w:type="gramStart"/>
            <w:r w:rsidRPr="00BD3B88">
              <w:rPr>
                <w:lang w:val="en-US"/>
              </w:rPr>
              <w:t>din</w:t>
            </w:r>
            <w:proofErr w:type="gramEnd"/>
            <w:r w:rsidRPr="00BD3B88">
              <w:rPr>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1768B9" w:rsidRPr="001768B9" w:rsidRDefault="001768B9" w:rsidP="001768B9">
            <w:pPr>
              <w:pStyle w:val="af2"/>
              <w:tabs>
                <w:tab w:val="left" w:pos="567"/>
              </w:tabs>
              <w:ind w:firstLine="0"/>
              <w:rPr>
                <w:sz w:val="20"/>
                <w:szCs w:val="20"/>
                <w:lang w:val="en-US"/>
              </w:rPr>
            </w:pPr>
            <w:r w:rsidRPr="00BD3B88">
              <w:rPr>
                <w:sz w:val="20"/>
                <w:szCs w:val="20"/>
                <w:lang w:val="en-US"/>
              </w:rPr>
              <w:t xml:space="preserve"> (numele şi 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D3B88" w:rsidRDefault="00A156C0" w:rsidP="00196AB4">
            <w:pPr>
              <w:pStyle w:val="af2"/>
              <w:tabs>
                <w:tab w:val="left" w:pos="567"/>
              </w:tabs>
              <w:spacing w:line="276" w:lineRule="auto"/>
              <w:ind w:firstLine="0"/>
              <w:rPr>
                <w:lang w:val="en-US"/>
              </w:rPr>
            </w:pPr>
            <w:r w:rsidRPr="00BD3B88">
              <w:rPr>
                <w:lang w:val="en-US"/>
              </w:rPr>
              <w:t xml:space="preserve">2.1. </w:t>
            </w:r>
            <w:r w:rsidR="00460653" w:rsidRPr="00BD3B88">
              <w:rPr>
                <w:lang w:val="en-US"/>
              </w:rPr>
              <w:t xml:space="preserve">Durata de execuţie a lucrărilor contractate este de </w:t>
            </w:r>
            <w:r w:rsidR="009F0FE8" w:rsidRPr="00BD3B88">
              <w:rPr>
                <w:lang w:val="en-US"/>
              </w:rPr>
              <w:t>_________ luni</w:t>
            </w:r>
            <w:r w:rsidR="005D4B79" w:rsidRPr="00BD3B88">
              <w:rPr>
                <w:lang w:val="en-US"/>
              </w:rPr>
              <w:t xml:space="preserve"> </w:t>
            </w:r>
            <w:r w:rsidR="00EB65F6" w:rsidRPr="00BD3B88">
              <w:rPr>
                <w:lang w:val="en-US"/>
              </w:rPr>
              <w:t>și zile___</w:t>
            </w:r>
            <w:r w:rsidR="00460653" w:rsidRPr="00BD3B88">
              <w:rPr>
                <w:lang w:val="en-US"/>
              </w:rPr>
              <w:t xml:space="preserve">după primirea ordinului de începere </w:t>
            </w:r>
            <w:proofErr w:type="gramStart"/>
            <w:r w:rsidR="00460653" w:rsidRPr="00BD3B88">
              <w:rPr>
                <w:lang w:val="en-US"/>
              </w:rPr>
              <w:t>a</w:t>
            </w:r>
            <w:proofErr w:type="gramEnd"/>
            <w:r w:rsidR="00460653" w:rsidRPr="00BD3B88">
              <w:rPr>
                <w:lang w:val="en-US"/>
              </w:rPr>
              <w:t xml:space="preserve"> execuţiei</w:t>
            </w:r>
            <w:r w:rsidR="005D4B79" w:rsidRPr="00BD3B88">
              <w:rPr>
                <w:lang w:val="en-US"/>
              </w:rPr>
              <w:t xml:space="preserve"> </w:t>
            </w:r>
            <w:r w:rsidR="00460653" w:rsidRPr="00BD3B88">
              <w:rPr>
                <w:lang w:val="en-US"/>
              </w:rPr>
              <w:t>şi asigurării lucrului ritmic de către beneficiar</w:t>
            </w:r>
            <w:r w:rsidR="005D4B79" w:rsidRPr="00BD3B88">
              <w:rPr>
                <w:lang w:val="en-US"/>
              </w:rPr>
              <w:t>-</w:t>
            </w:r>
            <w:r w:rsidR="00460653" w:rsidRPr="00BD3B88">
              <w:rPr>
                <w:lang w:val="en-US"/>
              </w:rPr>
              <w:t>ordonatorul de credite.</w:t>
            </w:r>
          </w:p>
          <w:p w:rsidR="00460653" w:rsidRPr="00BD3B88" w:rsidRDefault="00A156C0" w:rsidP="00196AB4">
            <w:pPr>
              <w:pStyle w:val="af2"/>
              <w:tabs>
                <w:tab w:val="left" w:pos="567"/>
              </w:tabs>
              <w:spacing w:line="276" w:lineRule="auto"/>
              <w:ind w:firstLine="0"/>
              <w:rPr>
                <w:lang w:val="en-US"/>
              </w:rPr>
            </w:pPr>
            <w:r w:rsidRPr="00BD3B88">
              <w:rPr>
                <w:lang w:val="en-US"/>
              </w:rPr>
              <w:lastRenderedPageBreak/>
              <w:t xml:space="preserve">2.2. </w:t>
            </w:r>
            <w:r w:rsidR="00460653" w:rsidRPr="00BD3B88">
              <w:rPr>
                <w:lang w:val="en-US"/>
              </w:rPr>
              <w:t xml:space="preserve">Graficul de execuţie a lucrărilor se va efectua conform specificaţiei din anexa </w:t>
            </w:r>
            <w:r w:rsidR="009157BF" w:rsidRPr="00BD3B88">
              <w:rPr>
                <w:lang w:val="en-US"/>
              </w:rPr>
              <w:t xml:space="preserve">la </w:t>
            </w:r>
            <w:r w:rsidR="00460653" w:rsidRPr="00BD3B88">
              <w:rPr>
                <w:lang w:val="en-US"/>
              </w:rPr>
              <w:t xml:space="preserve">prezentul contract. </w:t>
            </w:r>
          </w:p>
          <w:p w:rsidR="00460653" w:rsidRPr="00BD3B88" w:rsidRDefault="00A156C0" w:rsidP="00196AB4">
            <w:pPr>
              <w:pStyle w:val="af2"/>
              <w:tabs>
                <w:tab w:val="left" w:pos="567"/>
              </w:tabs>
              <w:spacing w:line="276" w:lineRule="auto"/>
              <w:ind w:firstLine="0"/>
              <w:rPr>
                <w:lang w:val="en-US"/>
              </w:rPr>
            </w:pPr>
            <w:r w:rsidRPr="00BD3B88">
              <w:rPr>
                <w:lang w:val="en-US"/>
              </w:rPr>
              <w:t xml:space="preserve">2.3. </w:t>
            </w:r>
            <w:r w:rsidR="00460653" w:rsidRPr="00BD3B88">
              <w:rPr>
                <w:lang w:val="en-US"/>
              </w:rPr>
              <w:t xml:space="preserve">Perioada de execuţie poate fi prelungită </w:t>
            </w:r>
            <w:r w:rsidR="00EB65F6" w:rsidRPr="00BD3B88">
              <w:rPr>
                <w:lang w:val="en-US"/>
              </w:rPr>
              <w:t xml:space="preserve">sau suspendată </w:t>
            </w:r>
            <w:r w:rsidR="00460653" w:rsidRPr="00BD3B88">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D3B88" w:rsidRDefault="00A156C0" w:rsidP="00196AB4">
            <w:pPr>
              <w:pStyle w:val="af2"/>
              <w:tabs>
                <w:tab w:val="left" w:pos="567"/>
              </w:tabs>
              <w:spacing w:line="276" w:lineRule="auto"/>
              <w:ind w:firstLine="0"/>
              <w:rPr>
                <w:lang w:val="en-US"/>
              </w:rPr>
            </w:pPr>
            <w:r w:rsidRPr="00BD3B88">
              <w:rPr>
                <w:lang w:val="en-US"/>
              </w:rPr>
              <w:t xml:space="preserve">2.4. </w:t>
            </w:r>
            <w:r w:rsidR="00460653" w:rsidRPr="00BD3B8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D3B88" w:rsidRDefault="00A156C0" w:rsidP="00196AB4">
            <w:pPr>
              <w:pStyle w:val="af2"/>
              <w:tabs>
                <w:tab w:val="left" w:pos="567"/>
              </w:tabs>
              <w:spacing w:line="276" w:lineRule="auto"/>
              <w:ind w:firstLine="0"/>
              <w:rPr>
                <w:lang w:val="en-US"/>
              </w:rPr>
            </w:pPr>
            <w:r w:rsidRPr="00BD3B88">
              <w:rPr>
                <w:lang w:val="en-US"/>
              </w:rPr>
              <w:t xml:space="preserve">2.5. </w:t>
            </w:r>
            <w:r w:rsidR="00460653" w:rsidRPr="00BD3B88">
              <w:rPr>
                <w:lang w:val="en-US"/>
              </w:rPr>
              <w:t xml:space="preserve">La terminarea lucrărilor, Antreprenorul </w:t>
            </w:r>
            <w:r w:rsidR="00183D79" w:rsidRPr="00BD3B88">
              <w:rPr>
                <w:lang w:val="en-US"/>
              </w:rPr>
              <w:t>va notifica Beneficiarul că su</w:t>
            </w:r>
            <w:r w:rsidR="00460653" w:rsidRPr="00BD3B88">
              <w:rPr>
                <w:lang w:val="en-US"/>
              </w:rPr>
              <w:t xml:space="preserve">nt îndeplinite condiţiile de recepţie, solicitând convocarea comisiei. În baza acestei notificări, Beneficiarul va convoca comisia </w:t>
            </w:r>
            <w:proofErr w:type="gramStart"/>
            <w:r w:rsidR="00460653" w:rsidRPr="00BD3B88">
              <w:rPr>
                <w:lang w:val="en-US"/>
              </w:rPr>
              <w:t>de  recepţie</w:t>
            </w:r>
            <w:proofErr w:type="gramEnd"/>
            <w:r w:rsidR="00460653" w:rsidRPr="00BD3B88">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D3B88" w:rsidRDefault="00E503F9" w:rsidP="00196AB4">
            <w:pPr>
              <w:pStyle w:val="af2"/>
              <w:tabs>
                <w:tab w:val="left" w:pos="321"/>
              </w:tabs>
              <w:spacing w:line="276" w:lineRule="auto"/>
              <w:ind w:firstLine="0"/>
              <w:rPr>
                <w:lang w:val="en-US"/>
              </w:rPr>
            </w:pPr>
            <w:r w:rsidRPr="00BD3B88">
              <w:rPr>
                <w:lang w:val="en-US"/>
              </w:rPr>
              <w:t>3.2</w:t>
            </w:r>
            <w:proofErr w:type="gramStart"/>
            <w:r w:rsidR="00A156C0" w:rsidRPr="00BD3B88">
              <w:rPr>
                <w:lang w:val="en-US"/>
              </w:rPr>
              <w:t>.</w:t>
            </w:r>
            <w:r w:rsidR="00460653" w:rsidRPr="00BD3B88">
              <w:rPr>
                <w:lang w:val="en-US"/>
              </w:rPr>
              <w:t>Achitările</w:t>
            </w:r>
            <w:proofErr w:type="gramEnd"/>
            <w:r w:rsidR="00460653" w:rsidRPr="00BD3B88">
              <w:rPr>
                <w:lang w:val="en-US"/>
              </w:rPr>
              <w:t xml:space="preserve"> vor fi efectuate prin transfer în baza facturilor fiscale, după primirea proceselor </w:t>
            </w:r>
            <w:r w:rsidR="00A156C0" w:rsidRPr="00BD3B88">
              <w:rPr>
                <w:lang w:val="en-US"/>
              </w:rPr>
              <w:t>–</w:t>
            </w:r>
            <w:r w:rsidR="00460653" w:rsidRPr="00BD3B88">
              <w:rPr>
                <w:lang w:val="en-US"/>
              </w:rPr>
              <w:t xml:space="preserve"> verbale de recepţie a lucrărilor executate, semnate şi</w:t>
            </w:r>
            <w:r w:rsidR="00995AF6" w:rsidRPr="00BD3B88">
              <w:rPr>
                <w:lang w:val="en-US"/>
              </w:rPr>
              <w:t xml:space="preserve"> acceptate de către Beneficiar.</w:t>
            </w:r>
          </w:p>
          <w:p w:rsidR="00A946E0" w:rsidRPr="00BD3B88" w:rsidRDefault="00A156C0" w:rsidP="00196AB4">
            <w:pPr>
              <w:pStyle w:val="af2"/>
              <w:tabs>
                <w:tab w:val="left" w:pos="37"/>
              </w:tabs>
              <w:spacing w:line="276" w:lineRule="auto"/>
              <w:ind w:firstLine="0"/>
              <w:rPr>
                <w:lang w:val="en-US"/>
              </w:rPr>
            </w:pPr>
            <w:r w:rsidRPr="00BD3B88">
              <w:rPr>
                <w:lang w:val="en-US"/>
              </w:rPr>
              <w:t xml:space="preserve">3.3. </w:t>
            </w:r>
            <w:r w:rsidR="00460653" w:rsidRPr="00BD3B88">
              <w:rPr>
                <w:lang w:val="en-US"/>
              </w:rPr>
              <w:t>Beneficiarul va verifica procesele</w:t>
            </w:r>
            <w:r w:rsidR="009E719D" w:rsidRPr="00BD3B88">
              <w:rPr>
                <w:lang w:val="en-US"/>
              </w:rPr>
              <w:t>-</w:t>
            </w:r>
            <w:r w:rsidR="00460653" w:rsidRPr="00BD3B88">
              <w:rPr>
                <w:lang w:val="en-US"/>
              </w:rPr>
              <w:t xml:space="preserve">verbale de recepție a lucrărilor executate în termen de </w:t>
            </w:r>
            <w:r w:rsidR="00684D44" w:rsidRPr="00BD3B88">
              <w:rPr>
                <w:lang w:val="en-US"/>
              </w:rPr>
              <w:t>…..</w:t>
            </w:r>
            <w:r w:rsidR="00460653" w:rsidRPr="00BD3B88">
              <w:rPr>
                <w:lang w:val="en-US"/>
              </w:rPr>
              <w:t xml:space="preserve"> </w:t>
            </w:r>
            <w:proofErr w:type="gramStart"/>
            <w:r w:rsidR="00460653" w:rsidRPr="00BD3B88">
              <w:rPr>
                <w:lang w:val="en-US"/>
              </w:rPr>
              <w:t>zile</w:t>
            </w:r>
            <w:proofErr w:type="gramEnd"/>
            <w:r w:rsidR="00460653" w:rsidRPr="00BD3B88">
              <w:rPr>
                <w:lang w:val="en-US"/>
              </w:rPr>
              <w:t xml:space="preserve"> calendaristice de la primirea acestora de la Antreprenor.</w:t>
            </w:r>
          </w:p>
          <w:p w:rsidR="00A946E0" w:rsidRPr="00BD3B88" w:rsidRDefault="00316769" w:rsidP="00196AB4">
            <w:pPr>
              <w:pStyle w:val="af2"/>
              <w:tabs>
                <w:tab w:val="left" w:pos="37"/>
              </w:tabs>
              <w:spacing w:line="276" w:lineRule="auto"/>
              <w:ind w:firstLine="0"/>
              <w:rPr>
                <w:lang w:val="en-US"/>
              </w:rPr>
            </w:pPr>
            <w:r w:rsidRPr="00BD3B88">
              <w:rPr>
                <w:lang w:val="en-US"/>
              </w:rPr>
              <w:t>3.4</w:t>
            </w:r>
            <w:r w:rsidR="00A156C0" w:rsidRPr="00BD3B88">
              <w:rPr>
                <w:lang w:val="en-US"/>
              </w:rPr>
              <w:t xml:space="preserve">. </w:t>
            </w:r>
            <w:r w:rsidR="00460653" w:rsidRPr="00BD3B88">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D3B88">
              <w:rPr>
                <w:lang w:val="en-US"/>
              </w:rPr>
              <w:t>u su</w:t>
            </w:r>
            <w:r w:rsidR="00460653" w:rsidRPr="00BD3B88">
              <w:rPr>
                <w:lang w:val="en-US"/>
              </w:rPr>
              <w:t xml:space="preserve">nt în litigiu va fi plătită imediat. </w:t>
            </w:r>
          </w:p>
          <w:p w:rsidR="00E503F9" w:rsidRPr="00BD3B88" w:rsidRDefault="00316769" w:rsidP="00196AB4">
            <w:pPr>
              <w:pStyle w:val="af2"/>
              <w:tabs>
                <w:tab w:val="left" w:pos="37"/>
              </w:tabs>
              <w:spacing w:line="276" w:lineRule="auto"/>
              <w:ind w:firstLine="0"/>
              <w:rPr>
                <w:lang w:val="en-US"/>
              </w:rPr>
            </w:pPr>
            <w:r w:rsidRPr="00BD3B88">
              <w:rPr>
                <w:lang w:val="en-US"/>
              </w:rPr>
              <w:t>3.5</w:t>
            </w:r>
            <w:proofErr w:type="gramStart"/>
            <w:r w:rsidR="00A156C0" w:rsidRPr="00BD3B88">
              <w:rPr>
                <w:lang w:val="en-US"/>
              </w:rPr>
              <w:t>.</w:t>
            </w:r>
            <w:r w:rsidR="00460653" w:rsidRPr="00BD3B88">
              <w:rPr>
                <w:lang w:val="en-US"/>
              </w:rPr>
              <w:t>Lucrările</w:t>
            </w:r>
            <w:proofErr w:type="gramEnd"/>
            <w:r w:rsidR="00460653" w:rsidRPr="00BD3B88">
              <w:rPr>
                <w:lang w:val="en-US"/>
              </w:rPr>
              <w:t xml:space="preserve"> nu </w:t>
            </w:r>
            <w:r w:rsidR="00183D79" w:rsidRPr="00BD3B88">
              <w:rPr>
                <w:lang w:val="en-US"/>
              </w:rPr>
              <w:t>vor fi considerate finalizate pâ</w:t>
            </w:r>
            <w:r w:rsidR="00460653" w:rsidRPr="00BD3B88">
              <w:rPr>
                <w:lang w:val="en-US"/>
              </w:rPr>
              <w:t>nă</w:t>
            </w:r>
            <w:r w:rsidR="00183D79" w:rsidRPr="00BD3B88">
              <w:rPr>
                <w:lang w:val="en-US"/>
              </w:rPr>
              <w:t xml:space="preserve"> câ</w:t>
            </w:r>
            <w:r w:rsidR="00460653" w:rsidRPr="00BD3B88">
              <w:rPr>
                <w:lang w:val="en-US"/>
              </w:rPr>
              <w:t xml:space="preserve">nd procesul-verbal de recepţie la terminarea lucrărilor  nu va fi semnat de comisia de recepţie, care confirmă că lucrările au fost executate </w:t>
            </w:r>
            <w:r w:rsidR="00A946E0" w:rsidRPr="00BD3B88">
              <w:rPr>
                <w:lang w:val="en-US"/>
              </w:rPr>
              <w:t>conform contractului.</w:t>
            </w:r>
          </w:p>
          <w:p w:rsidR="00267805" w:rsidRPr="00BD3B88" w:rsidRDefault="00316769" w:rsidP="00A101F6">
            <w:pPr>
              <w:pStyle w:val="af2"/>
              <w:tabs>
                <w:tab w:val="left" w:pos="37"/>
              </w:tabs>
              <w:spacing w:line="276" w:lineRule="auto"/>
              <w:ind w:firstLine="0"/>
              <w:rPr>
                <w:lang w:val="en-US"/>
              </w:rPr>
            </w:pPr>
            <w:r w:rsidRPr="00BD3B88">
              <w:rPr>
                <w:lang w:val="en-US"/>
              </w:rPr>
              <w:t>3.6</w:t>
            </w:r>
            <w:proofErr w:type="gramStart"/>
            <w:r w:rsidR="00A227F2" w:rsidRPr="00BD3B88">
              <w:rPr>
                <w:lang w:val="en-US"/>
              </w:rPr>
              <w:t>.Garanţia</w:t>
            </w:r>
            <w:proofErr w:type="gramEnd"/>
            <w:r w:rsidR="00A227F2" w:rsidRPr="00BD3B88">
              <w:rPr>
                <w:lang w:val="en-US"/>
              </w:rPr>
              <w:t xml:space="preserve"> de bună execuţie se va restitui Antreprenorului în baza notificării Beneficiarului către </w:t>
            </w:r>
            <w:r w:rsidR="00A227F2" w:rsidRPr="00BD3B88">
              <w:rPr>
                <w:lang w:val="en-US"/>
              </w:rPr>
              <w:lastRenderedPageBreak/>
              <w:t>agentul bancar. Notificarea se va face după semnarea procesului-verbal de recepţie la terminarea lucrărilor în cel mult 15 zile.</w:t>
            </w:r>
            <w:r w:rsidR="005D4B79" w:rsidRPr="00BD3B88">
              <w:rPr>
                <w:lang w:val="en-US"/>
              </w:rPr>
              <w:t xml:space="preserve"> </w:t>
            </w:r>
            <w:r w:rsidR="00EB65F6" w:rsidRPr="00BD3B88">
              <w:rPr>
                <w:lang w:val="en-US"/>
              </w:rPr>
              <w:t>În cazul recepţiei cu obiecţii,</w:t>
            </w:r>
            <w:r w:rsidR="005D4B79" w:rsidRPr="00BD3B88">
              <w:rPr>
                <w:lang w:val="en-US"/>
              </w:rPr>
              <w:t xml:space="preserve"> </w:t>
            </w:r>
            <w:r w:rsidR="00EB65F6" w:rsidRPr="00BD3B88">
              <w:rPr>
                <w:lang w:val="en-US"/>
              </w:rPr>
              <w:t>garanţia se va restitui în cel mult 15 zile după înlăturarea acestora.</w:t>
            </w:r>
          </w:p>
          <w:p w:rsidR="00A156C0" w:rsidRPr="00BD3B88"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D3B88" w:rsidRDefault="00A101F6" w:rsidP="00371806">
            <w:pPr>
              <w:pStyle w:val="af2"/>
              <w:tabs>
                <w:tab w:val="left" w:pos="567"/>
              </w:tabs>
              <w:spacing w:line="276" w:lineRule="auto"/>
              <w:ind w:firstLine="0"/>
              <w:rPr>
                <w:lang w:val="en-US"/>
              </w:rPr>
            </w:pPr>
            <w:r w:rsidRPr="00BD3B88">
              <w:rPr>
                <w:lang w:val="en-US"/>
              </w:rPr>
              <w:t xml:space="preserve">4.3. </w:t>
            </w:r>
            <w:r w:rsidR="00D7570D" w:rsidRPr="00BD3B8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D3B88" w:rsidRDefault="00A156C0" w:rsidP="00196AB4">
            <w:pPr>
              <w:pStyle w:val="af2"/>
              <w:tabs>
                <w:tab w:val="left" w:pos="567"/>
              </w:tabs>
              <w:spacing w:line="276" w:lineRule="auto"/>
              <w:ind w:firstLine="0"/>
              <w:rPr>
                <w:lang w:val="en-US"/>
              </w:rPr>
            </w:pPr>
            <w:r w:rsidRPr="00BD3B88">
              <w:rPr>
                <w:lang w:val="en-US"/>
              </w:rPr>
              <w:t xml:space="preserve">4.4. </w:t>
            </w:r>
            <w:r w:rsidR="00460653" w:rsidRPr="00BD3B88">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D3B88" w:rsidRDefault="00A101F6" w:rsidP="00196AB4">
            <w:pPr>
              <w:pStyle w:val="af2"/>
              <w:tabs>
                <w:tab w:val="left" w:pos="567"/>
              </w:tabs>
              <w:spacing w:line="276" w:lineRule="auto"/>
              <w:ind w:firstLine="0"/>
              <w:rPr>
                <w:lang w:val="en-US"/>
              </w:rPr>
            </w:pPr>
            <w:r w:rsidRPr="00BD3B88">
              <w:rPr>
                <w:lang w:val="en-US"/>
              </w:rPr>
              <w:t xml:space="preserve">4.5. </w:t>
            </w:r>
            <w:r w:rsidR="00460653" w:rsidRPr="00BD3B88">
              <w:rPr>
                <w:lang w:val="en-US"/>
              </w:rPr>
              <w:t>Desenele, calculele, verificările calculelor, caietele de măsurări (ataşamentele) şi alte documente, pe care Beneficiarul sau Antreprenorul trebuie să le întocmească şi</w:t>
            </w:r>
            <w:r w:rsidR="005D4B79" w:rsidRPr="00BD3B88">
              <w:rPr>
                <w:lang w:val="en-US"/>
              </w:rPr>
              <w:t xml:space="preserve"> </w:t>
            </w:r>
            <w:r w:rsidR="00460653" w:rsidRPr="00BD3B88">
              <w:rPr>
                <w:lang w:val="en-US"/>
              </w:rPr>
              <w:t>s</w:t>
            </w:r>
            <w:r w:rsidR="00183D79" w:rsidRPr="00BD3B88">
              <w:rPr>
                <w:lang w:val="en-US"/>
              </w:rPr>
              <w:t>u</w:t>
            </w:r>
            <w:r w:rsidR="00460653" w:rsidRPr="00BD3B88">
              <w:rPr>
                <w:lang w:val="en-US"/>
              </w:rPr>
              <w:t xml:space="preserve">nt cerute de subantreprenorul proiectant, vor fi puse la dispoziţia acestuia de către Antreprenor. </w:t>
            </w:r>
          </w:p>
          <w:p w:rsidR="00460653" w:rsidRPr="00BD3B88" w:rsidRDefault="00A156C0" w:rsidP="00196AB4">
            <w:pPr>
              <w:pStyle w:val="af2"/>
              <w:tabs>
                <w:tab w:val="left" w:pos="567"/>
              </w:tabs>
              <w:spacing w:line="276" w:lineRule="auto"/>
              <w:ind w:firstLine="0"/>
              <w:rPr>
                <w:lang w:val="en-US"/>
              </w:rPr>
            </w:pPr>
            <w:r w:rsidRPr="00BD3B88">
              <w:rPr>
                <w:lang w:val="en-US"/>
              </w:rPr>
              <w:t xml:space="preserve">4.6. </w:t>
            </w:r>
            <w:r w:rsidR="00460653" w:rsidRPr="00BD3B88">
              <w:rPr>
                <w:lang w:val="en-US"/>
              </w:rPr>
              <w:t>Oferta adjudecată face parte integrantă din contract. Ea trebuie să fie corectă şi completă. Preţurile stabilite vor acoperi toate obligaţiunile din contract şi toate operaţiunile pentru terminarea şi</w:t>
            </w:r>
            <w:r w:rsidR="005D4B79" w:rsidRPr="00BD3B88">
              <w:rPr>
                <w:lang w:val="en-US"/>
              </w:rPr>
              <w:t xml:space="preserve"> </w:t>
            </w:r>
            <w:r w:rsidR="00460653" w:rsidRPr="00BD3B88">
              <w:rPr>
                <w:lang w:val="en-US"/>
              </w:rPr>
              <w:t xml:space="preserve">întreţinerea corespunzătoare a lucrărilor. </w:t>
            </w:r>
          </w:p>
          <w:p w:rsidR="00460653" w:rsidRPr="00BD3B88" w:rsidRDefault="00A156C0" w:rsidP="00196AB4">
            <w:pPr>
              <w:pStyle w:val="af2"/>
              <w:tabs>
                <w:tab w:val="left" w:pos="567"/>
              </w:tabs>
              <w:spacing w:line="276" w:lineRule="auto"/>
              <w:ind w:firstLine="0"/>
              <w:rPr>
                <w:lang w:val="en-US"/>
              </w:rPr>
            </w:pPr>
            <w:r w:rsidRPr="00BD3B88">
              <w:rPr>
                <w:lang w:val="en-US"/>
              </w:rPr>
              <w:t xml:space="preserve">4.7. </w:t>
            </w:r>
            <w:r w:rsidR="00460653" w:rsidRPr="00BD3B88">
              <w:rPr>
                <w:lang w:val="en-US"/>
              </w:rPr>
              <w:t>Dacă Beneficiarul nu emite în timp util dispoziţii suplimentare care să conţină</w:t>
            </w:r>
            <w:r w:rsidR="005D4B79" w:rsidRPr="00BD3B88">
              <w:rPr>
                <w:lang w:val="en-US"/>
              </w:rPr>
              <w:t xml:space="preserve"> </w:t>
            </w:r>
            <w:r w:rsidR="00460653" w:rsidRPr="00BD3B88">
              <w:rPr>
                <w:lang w:val="en-US"/>
              </w:rPr>
              <w:t>instrucţiuni sau aprobări, ordine, directive, sau detalii, Antreprenorul va notifica Beneficiarul prin scrisori, de c</w:t>
            </w:r>
            <w:r w:rsidR="00183D79" w:rsidRPr="00BD3B88">
              <w:rPr>
                <w:lang w:val="en-US"/>
              </w:rPr>
              <w:t>â</w:t>
            </w:r>
            <w:r w:rsidR="00460653" w:rsidRPr="00BD3B88">
              <w:rPr>
                <w:lang w:val="en-US"/>
              </w:rPr>
              <w:t>te ori este posibil, că acestea pot să provoace înt</w:t>
            </w:r>
            <w:r w:rsidR="00183D79" w:rsidRPr="00BD3B88">
              <w:rPr>
                <w:lang w:val="en-US"/>
              </w:rPr>
              <w:t>â</w:t>
            </w:r>
            <w:r w:rsidR="00460653" w:rsidRPr="00BD3B8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D3B88" w:rsidRDefault="00A156C0" w:rsidP="00196AB4">
            <w:pPr>
              <w:pStyle w:val="af2"/>
              <w:tabs>
                <w:tab w:val="left" w:pos="567"/>
              </w:tabs>
              <w:spacing w:line="276" w:lineRule="auto"/>
              <w:ind w:firstLine="0"/>
              <w:rPr>
                <w:lang w:val="en-US"/>
              </w:rPr>
            </w:pPr>
            <w:r w:rsidRPr="00BD3B88">
              <w:rPr>
                <w:lang w:val="en-US"/>
              </w:rPr>
              <w:t xml:space="preserve">4.8. </w:t>
            </w:r>
            <w:r w:rsidR="00460653" w:rsidRPr="00BD3B8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D3B88" w:rsidRDefault="00A156C0" w:rsidP="00196AB4">
            <w:pPr>
              <w:pStyle w:val="af2"/>
              <w:tabs>
                <w:tab w:val="left" w:pos="567"/>
              </w:tabs>
              <w:spacing w:line="276" w:lineRule="auto"/>
              <w:ind w:firstLine="0"/>
              <w:rPr>
                <w:lang w:val="en-US"/>
              </w:rPr>
            </w:pPr>
            <w:r w:rsidRPr="00BD3B88">
              <w:rPr>
                <w:lang w:val="en-US"/>
              </w:rPr>
              <w:t xml:space="preserve">4.9. </w:t>
            </w:r>
            <w:r w:rsidR="00460653" w:rsidRPr="00BD3B88">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D3B88">
              <w:rPr>
                <w:lang w:val="en-US"/>
              </w:rPr>
              <w:t xml:space="preserve"> </w:t>
            </w:r>
            <w:r w:rsidR="00460653" w:rsidRPr="00BD3B88">
              <w:rPr>
                <w:lang w:val="en-US"/>
              </w:rPr>
              <w:t xml:space="preserve">şi pentru procedeele de execuţie utilizate. </w:t>
            </w:r>
          </w:p>
          <w:p w:rsidR="00460653" w:rsidRPr="00BD3B88" w:rsidRDefault="00A156C0" w:rsidP="00196AB4">
            <w:pPr>
              <w:pStyle w:val="af2"/>
              <w:tabs>
                <w:tab w:val="left" w:pos="567"/>
              </w:tabs>
              <w:spacing w:line="276" w:lineRule="auto"/>
              <w:ind w:firstLine="0"/>
              <w:rPr>
                <w:lang w:val="en-US"/>
              </w:rPr>
            </w:pPr>
            <w:r w:rsidRPr="00BD3B88">
              <w:rPr>
                <w:lang w:val="en-US"/>
              </w:rPr>
              <w:t xml:space="preserve">4.10. </w:t>
            </w:r>
            <w:r w:rsidR="00460653" w:rsidRPr="00BD3B88">
              <w:rPr>
                <w:lang w:val="en-US"/>
              </w:rPr>
              <w:t xml:space="preserve">Antreprenorul, prin </w:t>
            </w:r>
            <w:r w:rsidR="002F6A1E" w:rsidRPr="00BD3B88">
              <w:rPr>
                <w:lang w:val="en-US"/>
              </w:rPr>
              <w:t xml:space="preserve">atribuirea </w:t>
            </w:r>
            <w:r w:rsidR="00460653" w:rsidRPr="00BD3B88">
              <w:rPr>
                <w:lang w:val="en-US"/>
              </w:rPr>
              <w:t>ofertei în favoarea sa, se angajează să</w:t>
            </w:r>
            <w:r w:rsidR="00BC46B3" w:rsidRPr="00BD3B88">
              <w:rPr>
                <w:lang w:val="en-US"/>
              </w:rPr>
              <w:t xml:space="preserve"> prezinte</w:t>
            </w:r>
            <w:r w:rsidR="005D4B79" w:rsidRPr="00BD3B88">
              <w:rPr>
                <w:lang w:val="en-US"/>
              </w:rPr>
              <w:t xml:space="preserve"> </w:t>
            </w:r>
            <w:r w:rsidR="00EA64B0" w:rsidRPr="00BD3B88">
              <w:rPr>
                <w:lang w:val="en-US"/>
              </w:rPr>
              <w:t>garanţia de bună execuţie a contractului, în cuantum de __% din valoarea contractului atribuit.</w:t>
            </w:r>
          </w:p>
          <w:p w:rsidR="00267805" w:rsidRPr="00BD3B88" w:rsidRDefault="00A156C0" w:rsidP="00684D44">
            <w:pPr>
              <w:pStyle w:val="af2"/>
              <w:tabs>
                <w:tab w:val="left" w:pos="567"/>
              </w:tabs>
              <w:spacing w:line="276" w:lineRule="auto"/>
              <w:ind w:firstLine="0"/>
              <w:rPr>
                <w:lang w:val="en-US"/>
              </w:rPr>
            </w:pPr>
            <w:r w:rsidRPr="00BD3B88">
              <w:rPr>
                <w:lang w:val="en-US"/>
              </w:rPr>
              <w:t>4.11.</w:t>
            </w:r>
            <w:r w:rsidR="00A109E6" w:rsidRPr="00BD3B88">
              <w:rPr>
                <w:lang w:val="en-US"/>
              </w:rPr>
              <w:t xml:space="preserve"> Autoritatea contractantă eliberează/restituie</w:t>
            </w:r>
            <w:r w:rsidR="005D4B79" w:rsidRPr="00BD3B88">
              <w:rPr>
                <w:lang w:val="en-US"/>
              </w:rPr>
              <w:t xml:space="preserve"> </w:t>
            </w:r>
            <w:r w:rsidR="00A109E6" w:rsidRPr="00BD3B88">
              <w:rPr>
                <w:lang w:val="en-US"/>
              </w:rPr>
              <w:t>g</w:t>
            </w:r>
            <w:r w:rsidR="00460653" w:rsidRPr="00BD3B88">
              <w:rPr>
                <w:lang w:val="en-US"/>
              </w:rPr>
              <w:t>aranţia de bună execuţie Antreprenorului după semnarea procesului-verbal de recepţie finală</w:t>
            </w:r>
            <w:r w:rsidR="00A109E6" w:rsidRPr="00BD3B88">
              <w:rPr>
                <w:lang w:val="en-US"/>
              </w:rPr>
              <w:t>/ procesului-verbal la terminarea lucrărilor</w:t>
            </w:r>
            <w:r w:rsidR="00460653" w:rsidRPr="00BD3B88">
              <w:rPr>
                <w:lang w:val="en-US"/>
              </w:rPr>
              <w:t xml:space="preserve"> în cel mult 15 zile</w:t>
            </w:r>
            <w:r w:rsidR="00E838F8" w:rsidRPr="00BD3B88">
              <w:rPr>
                <w:lang w:val="en-US"/>
              </w:rPr>
              <w:t>.</w:t>
            </w:r>
            <w:r w:rsidR="005D4B79" w:rsidRPr="00BD3B88">
              <w:rPr>
                <w:lang w:val="en-US"/>
              </w:rPr>
              <w:t xml:space="preserve"> </w:t>
            </w:r>
            <w:r w:rsidR="00EB65F6" w:rsidRPr="00BD3B88">
              <w:rPr>
                <w:lang w:val="en-US"/>
              </w:rPr>
              <w:t>În cazul recepţiei cu obiecţii,</w:t>
            </w:r>
            <w:r w:rsidR="005D4B79" w:rsidRPr="00BD3B88">
              <w:rPr>
                <w:lang w:val="en-US"/>
              </w:rPr>
              <w:t xml:space="preserve"> </w:t>
            </w:r>
            <w:r w:rsidR="00EB65F6" w:rsidRPr="00BD3B88">
              <w:rPr>
                <w:lang w:val="en-US"/>
              </w:rPr>
              <w:t>garanţia se va restitui în cel mult 15 zile după înlăturarea acestora.</w:t>
            </w:r>
          </w:p>
          <w:p w:rsidR="00460653" w:rsidRPr="00BD3B88" w:rsidRDefault="00A156C0" w:rsidP="00196AB4">
            <w:pPr>
              <w:pStyle w:val="af2"/>
              <w:tabs>
                <w:tab w:val="left" w:pos="567"/>
              </w:tabs>
              <w:spacing w:line="276" w:lineRule="auto"/>
              <w:ind w:firstLine="0"/>
              <w:rPr>
                <w:lang w:val="en-US"/>
              </w:rPr>
            </w:pPr>
            <w:r w:rsidRPr="00BD3B88">
              <w:rPr>
                <w:lang w:val="en-US"/>
              </w:rPr>
              <w:t>4.12</w:t>
            </w:r>
            <w:proofErr w:type="gramStart"/>
            <w:r w:rsidRPr="00BD3B88">
              <w:rPr>
                <w:lang w:val="en-US"/>
              </w:rPr>
              <w:t>.</w:t>
            </w:r>
            <w:r w:rsidR="00460653" w:rsidRPr="00BD3B88">
              <w:rPr>
                <w:lang w:val="en-US"/>
              </w:rPr>
              <w:t>Antreprenorul</w:t>
            </w:r>
            <w:proofErr w:type="gramEnd"/>
            <w:r w:rsidR="00460653" w:rsidRPr="00BD3B88">
              <w:rPr>
                <w:lang w:val="en-US"/>
              </w:rPr>
              <w:t xml:space="preserve"> trebuie să constituie garanţia de bună execuţie după primirea scris</w:t>
            </w:r>
            <w:r w:rsidR="00404C0D" w:rsidRPr="00BD3B88">
              <w:rPr>
                <w:lang w:val="en-US"/>
              </w:rPr>
              <w:t>orii de acceptare, dar nu mai târ</w:t>
            </w:r>
            <w:r w:rsidR="00460653" w:rsidRPr="00BD3B88">
              <w:rPr>
                <w:lang w:val="en-US"/>
              </w:rPr>
              <w:t>ziu de dat</w:t>
            </w:r>
            <w:r w:rsidR="00404C0D" w:rsidRPr="00BD3B88">
              <w:rPr>
                <w:lang w:val="en-US"/>
              </w:rPr>
              <w:t>a încheierii contractului. Atât</w:t>
            </w:r>
            <w:r w:rsidR="00460653" w:rsidRPr="00BD3B88">
              <w:rPr>
                <w:lang w:val="en-US"/>
              </w:rPr>
              <w:t xml:space="preserve"> timp c</w:t>
            </w:r>
            <w:r w:rsidR="00404C0D" w:rsidRPr="00BD3B88">
              <w:rPr>
                <w:lang w:val="en-US"/>
              </w:rPr>
              <w:t>â</w:t>
            </w:r>
            <w:r w:rsidR="00460653" w:rsidRPr="00BD3B88">
              <w:rPr>
                <w:lang w:val="en-US"/>
              </w:rPr>
              <w:t>t el nu şi-</w:t>
            </w:r>
            <w:proofErr w:type="gramStart"/>
            <w:r w:rsidR="00460653" w:rsidRPr="00BD3B88">
              <w:rPr>
                <w:lang w:val="en-US"/>
              </w:rPr>
              <w:t>a</w:t>
            </w:r>
            <w:proofErr w:type="gramEnd"/>
            <w:r w:rsidR="00460653" w:rsidRPr="00BD3B88">
              <w:rPr>
                <w:lang w:val="en-US"/>
              </w:rPr>
              <w:t xml:space="preserve"> îndeplinit </w:t>
            </w:r>
            <w:r w:rsidR="00460653" w:rsidRPr="00BD3B88">
              <w:rPr>
                <w:lang w:val="en-US"/>
              </w:rPr>
              <w:lastRenderedPageBreak/>
              <w:t>această obligaţiune, Beneficiarul poate să reţină garanţia</w:t>
            </w:r>
            <w:r w:rsidR="005D4B79" w:rsidRPr="00BD3B88">
              <w:rPr>
                <w:lang w:val="en-US"/>
              </w:rPr>
              <w:t xml:space="preserve"> </w:t>
            </w:r>
            <w:r w:rsidR="00E364D5" w:rsidRPr="00BD3B88">
              <w:rPr>
                <w:lang w:val="en-US"/>
              </w:rPr>
              <w:t>Antreprenorului</w:t>
            </w:r>
            <w:r w:rsidR="00460653" w:rsidRPr="00BD3B88">
              <w:rPr>
                <w:lang w:val="en-US"/>
              </w:rPr>
              <w:t xml:space="preserve"> pentru ofertă. </w:t>
            </w:r>
          </w:p>
          <w:p w:rsidR="00460653" w:rsidRPr="00BD3B88" w:rsidRDefault="00A156C0" w:rsidP="00196AB4">
            <w:pPr>
              <w:pStyle w:val="af2"/>
              <w:tabs>
                <w:tab w:val="left" w:pos="567"/>
              </w:tabs>
              <w:spacing w:line="276" w:lineRule="auto"/>
              <w:ind w:firstLine="0"/>
              <w:rPr>
                <w:lang w:val="en-US"/>
              </w:rPr>
            </w:pPr>
            <w:r w:rsidRPr="00BD3B88">
              <w:rPr>
                <w:lang w:val="en-US"/>
              </w:rPr>
              <w:t>4.1</w:t>
            </w:r>
            <w:r w:rsidR="00893327" w:rsidRPr="00BD3B88">
              <w:rPr>
                <w:lang w:val="en-US"/>
              </w:rPr>
              <w:t>3</w:t>
            </w:r>
            <w:r w:rsidRPr="00BD3B88">
              <w:rPr>
                <w:lang w:val="en-US"/>
              </w:rPr>
              <w:t xml:space="preserve">. </w:t>
            </w:r>
            <w:r w:rsidR="00460653" w:rsidRPr="00BD3B8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D3B88" w:rsidRDefault="00A156C0" w:rsidP="00196AB4">
            <w:pPr>
              <w:pStyle w:val="af2"/>
              <w:tabs>
                <w:tab w:val="left" w:pos="567"/>
              </w:tabs>
              <w:spacing w:line="276" w:lineRule="auto"/>
              <w:ind w:firstLine="0"/>
              <w:rPr>
                <w:lang w:val="en-US"/>
              </w:rPr>
            </w:pPr>
            <w:r w:rsidRPr="00BD3B88">
              <w:rPr>
                <w:lang w:val="en-US"/>
              </w:rPr>
              <w:t>4.1</w:t>
            </w:r>
            <w:r w:rsidR="00893327" w:rsidRPr="00BD3B88">
              <w:rPr>
                <w:lang w:val="en-US"/>
              </w:rPr>
              <w:t>4</w:t>
            </w:r>
            <w:r w:rsidRPr="00BD3B88">
              <w:rPr>
                <w:lang w:val="en-US"/>
              </w:rPr>
              <w:t xml:space="preserve">. </w:t>
            </w:r>
            <w:r w:rsidR="00460653" w:rsidRPr="00BD3B88">
              <w:rPr>
                <w:lang w:val="en-US"/>
              </w:rPr>
              <w:t>La lucrările la care se fac încercări, se consideră calitatea probei îndeplinită at</w:t>
            </w:r>
            <w:r w:rsidR="00E171D4" w:rsidRPr="00BD3B88">
              <w:rPr>
                <w:lang w:val="en-US"/>
              </w:rPr>
              <w:t>â</w:t>
            </w:r>
            <w:r w:rsidR="00460653" w:rsidRPr="00BD3B88">
              <w:rPr>
                <w:lang w:val="en-US"/>
              </w:rPr>
              <w:t>ta timp c</w:t>
            </w:r>
            <w:r w:rsidR="00E171D4" w:rsidRPr="00BD3B88">
              <w:rPr>
                <w:lang w:val="en-US"/>
              </w:rPr>
              <w:t>â</w:t>
            </w:r>
            <w:r w:rsidR="00460653" w:rsidRPr="00BD3B88">
              <w:rPr>
                <w:lang w:val="en-US"/>
              </w:rPr>
              <w:t xml:space="preserve">t rezultatele se înscriu în limitele admise prin reglementările tehnice. </w:t>
            </w:r>
          </w:p>
          <w:p w:rsidR="00460653" w:rsidRPr="00BD3B88" w:rsidRDefault="00A156C0" w:rsidP="00196AB4">
            <w:pPr>
              <w:pStyle w:val="af2"/>
              <w:tabs>
                <w:tab w:val="left" w:pos="567"/>
              </w:tabs>
              <w:spacing w:line="276" w:lineRule="auto"/>
              <w:ind w:firstLine="0"/>
              <w:rPr>
                <w:lang w:val="en-US"/>
              </w:rPr>
            </w:pPr>
            <w:r w:rsidRPr="00BD3B88">
              <w:rPr>
                <w:lang w:val="en-US"/>
              </w:rPr>
              <w:t>4.</w:t>
            </w:r>
            <w:r w:rsidR="00603AB4" w:rsidRPr="00BD3B88">
              <w:rPr>
                <w:lang w:val="en-US"/>
              </w:rPr>
              <w:t xml:space="preserve">15. Beneficiarul </w:t>
            </w:r>
            <w:proofErr w:type="gramStart"/>
            <w:r w:rsidR="00603AB4" w:rsidRPr="00BD3B88">
              <w:rPr>
                <w:lang w:val="en-US"/>
              </w:rPr>
              <w:t>are</w:t>
            </w:r>
            <w:proofErr w:type="gramEnd"/>
            <w:r w:rsidR="00603AB4" w:rsidRPr="00BD3B88">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D3B88" w:rsidRDefault="00A156C0" w:rsidP="00196AB4">
            <w:pPr>
              <w:pStyle w:val="af2"/>
              <w:tabs>
                <w:tab w:val="left" w:pos="567"/>
              </w:tabs>
              <w:spacing w:line="276" w:lineRule="auto"/>
              <w:ind w:firstLine="0"/>
              <w:rPr>
                <w:lang w:val="en-US"/>
              </w:rPr>
            </w:pPr>
            <w:r w:rsidRPr="00BD3B88">
              <w:rPr>
                <w:lang w:val="en-US"/>
              </w:rPr>
              <w:t>4.1</w:t>
            </w:r>
            <w:r w:rsidR="00040EA0" w:rsidRPr="00BD3B8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D3B88" w:rsidRDefault="00A156C0" w:rsidP="00196AB4">
            <w:pPr>
              <w:pStyle w:val="af2"/>
              <w:tabs>
                <w:tab w:val="left" w:pos="567"/>
              </w:tabs>
              <w:spacing w:line="276" w:lineRule="auto"/>
              <w:ind w:firstLine="0"/>
              <w:rPr>
                <w:lang w:val="en-US"/>
              </w:rPr>
            </w:pPr>
            <w:r w:rsidRPr="00BD3B88">
              <w:rPr>
                <w:lang w:val="en-US"/>
              </w:rPr>
              <w:t>4.1</w:t>
            </w:r>
            <w:r w:rsidR="00893327" w:rsidRPr="00BD3B88">
              <w:rPr>
                <w:lang w:val="en-US"/>
              </w:rPr>
              <w:t>7</w:t>
            </w:r>
            <w:r w:rsidRPr="00BD3B88">
              <w:rPr>
                <w:lang w:val="en-US"/>
              </w:rPr>
              <w:t xml:space="preserve">. </w:t>
            </w:r>
            <w:r w:rsidR="00460653" w:rsidRPr="00BD3B88">
              <w:rPr>
                <w:lang w:val="en-US"/>
              </w:rPr>
              <w:t>Dacă Antreprenorul consideră că dispoziţiile Beneficiarului s</w:t>
            </w:r>
            <w:r w:rsidR="00183D79" w:rsidRPr="00BD3B88">
              <w:rPr>
                <w:lang w:val="en-US"/>
              </w:rPr>
              <w:t>u</w:t>
            </w:r>
            <w:r w:rsidR="00460653" w:rsidRPr="00BD3B88">
              <w:rPr>
                <w:lang w:val="en-US"/>
              </w:rPr>
              <w:t xml:space="preserve">nt nejustificate sau inoportune, el poate </w:t>
            </w:r>
            <w:r w:rsidR="00E171D4" w:rsidRPr="00BD3B88">
              <w:rPr>
                <w:lang w:val="en-US"/>
              </w:rPr>
              <w:t>înainta</w:t>
            </w:r>
            <w:r w:rsidR="005D4B79" w:rsidRPr="00BD3B88">
              <w:rPr>
                <w:lang w:val="en-US"/>
              </w:rPr>
              <w:t xml:space="preserve"> </w:t>
            </w:r>
            <w:r w:rsidR="00460653" w:rsidRPr="00BD3B88">
              <w:rPr>
                <w:lang w:val="en-US"/>
              </w:rPr>
              <w:t xml:space="preserve">obiecţii, dar acestea nu îl </w:t>
            </w:r>
            <w:r w:rsidR="00E171D4" w:rsidRPr="00BD3B88">
              <w:rPr>
                <w:lang w:val="en-US"/>
              </w:rPr>
              <w:t>scutește</w:t>
            </w:r>
            <w:r w:rsidR="005D4B79" w:rsidRPr="00BD3B88">
              <w:rPr>
                <w:lang w:val="en-US"/>
              </w:rPr>
              <w:t xml:space="preserve"> </w:t>
            </w:r>
            <w:r w:rsidR="00460653" w:rsidRPr="00BD3B88">
              <w:rPr>
                <w:lang w:val="en-US"/>
              </w:rPr>
              <w:t xml:space="preserve">de </w:t>
            </w:r>
            <w:r w:rsidR="00E364D5" w:rsidRPr="00BD3B88">
              <w:rPr>
                <w:lang w:val="en-US"/>
              </w:rPr>
              <w:t xml:space="preserve">obligația de </w:t>
            </w:r>
            <w:r w:rsidR="00460653" w:rsidRPr="00BD3B8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D3B88" w:rsidRDefault="00A156C0" w:rsidP="00196AB4">
            <w:pPr>
              <w:pStyle w:val="af2"/>
              <w:tabs>
                <w:tab w:val="left" w:pos="567"/>
              </w:tabs>
              <w:spacing w:line="276" w:lineRule="auto"/>
              <w:ind w:firstLine="0"/>
              <w:rPr>
                <w:lang w:val="en-US"/>
              </w:rPr>
            </w:pPr>
            <w:r w:rsidRPr="00BD3B88">
              <w:rPr>
                <w:lang w:val="en-US"/>
              </w:rPr>
              <w:t>4.1</w:t>
            </w:r>
            <w:r w:rsidR="00893327" w:rsidRPr="00BD3B88">
              <w:rPr>
                <w:lang w:val="en-US"/>
              </w:rPr>
              <w:t>8</w:t>
            </w:r>
            <w:r w:rsidRPr="00BD3B88">
              <w:rPr>
                <w:lang w:val="en-US"/>
              </w:rPr>
              <w:t xml:space="preserve">. </w:t>
            </w:r>
            <w:r w:rsidR="00460653" w:rsidRPr="00BD3B88">
              <w:rPr>
                <w:lang w:val="en-US"/>
              </w:rPr>
              <w:t>Trasarea axelor principale, bornelor de referinţă, căilor de circulaţieşi limitelor terenului pus la dispoziţia Antreprenorului, precum şi materializarea cotelor de nivel în i</w:t>
            </w:r>
            <w:r w:rsidR="00183D79" w:rsidRPr="00BD3B88">
              <w:rPr>
                <w:lang w:val="en-US"/>
              </w:rPr>
              <w:t>mediata apropiere a terenului, su</w:t>
            </w:r>
            <w:r w:rsidR="00460653" w:rsidRPr="00BD3B88">
              <w:rPr>
                <w:lang w:val="en-US"/>
              </w:rPr>
              <w:t>nt</w:t>
            </w:r>
            <w:r w:rsidR="005D4B79" w:rsidRPr="00BD3B88">
              <w:rPr>
                <w:lang w:val="en-US"/>
              </w:rPr>
              <w:t xml:space="preserve"> </w:t>
            </w:r>
            <w:r w:rsidR="00460653" w:rsidRPr="00BD3B88">
              <w:rPr>
                <w:lang w:val="en-US"/>
              </w:rPr>
              <w:t xml:space="preserve">obligaţiuni ale Antreprenorului. </w:t>
            </w:r>
          </w:p>
          <w:p w:rsidR="00460653" w:rsidRPr="00BD3B88" w:rsidRDefault="00A156C0" w:rsidP="00196AB4">
            <w:pPr>
              <w:pStyle w:val="af2"/>
              <w:tabs>
                <w:tab w:val="left" w:pos="567"/>
              </w:tabs>
              <w:spacing w:line="276" w:lineRule="auto"/>
              <w:ind w:firstLine="0"/>
              <w:rPr>
                <w:lang w:val="en-US"/>
              </w:rPr>
            </w:pPr>
            <w:r w:rsidRPr="00BD3B88">
              <w:rPr>
                <w:lang w:val="en-US"/>
              </w:rPr>
              <w:t>4.</w:t>
            </w:r>
            <w:r w:rsidR="00893327" w:rsidRPr="00BD3B88">
              <w:rPr>
                <w:lang w:val="en-US"/>
              </w:rPr>
              <w:t>19</w:t>
            </w:r>
            <w:r w:rsidRPr="00BD3B88">
              <w:rPr>
                <w:lang w:val="en-US"/>
              </w:rPr>
              <w:t xml:space="preserve">. </w:t>
            </w:r>
            <w:r w:rsidR="00460653" w:rsidRPr="00BD3B88">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D3B88" w:rsidRDefault="00A156C0" w:rsidP="00196AB4">
            <w:pPr>
              <w:pStyle w:val="af2"/>
              <w:tabs>
                <w:tab w:val="left" w:pos="567"/>
              </w:tabs>
              <w:spacing w:line="276" w:lineRule="auto"/>
              <w:ind w:firstLine="0"/>
              <w:rPr>
                <w:lang w:val="en-US"/>
              </w:rPr>
            </w:pPr>
            <w:r w:rsidRPr="00BD3B88">
              <w:rPr>
                <w:lang w:val="en-US"/>
              </w:rPr>
              <w:t>4.2</w:t>
            </w:r>
            <w:r w:rsidR="00893327" w:rsidRPr="00BD3B88">
              <w:rPr>
                <w:lang w:val="en-US"/>
              </w:rPr>
              <w:t>0</w:t>
            </w:r>
            <w:r w:rsidRPr="00BD3B88">
              <w:rPr>
                <w:lang w:val="en-US"/>
              </w:rPr>
              <w:t xml:space="preserve">. </w:t>
            </w:r>
            <w:r w:rsidR="00460653" w:rsidRPr="00BD3B88">
              <w:rPr>
                <w:lang w:val="en-US"/>
              </w:rPr>
              <w:t>Ridicările de teren, trasările şi cotele de nivel, precum şi alte documente puse la dispoziţia Antreprenorului de către Beneficiar pentru executarea contractului s</w:t>
            </w:r>
            <w:r w:rsidR="00E10C0A" w:rsidRPr="00BD3B88">
              <w:rPr>
                <w:lang w:val="en-US"/>
              </w:rPr>
              <w:t>u</w:t>
            </w:r>
            <w:r w:rsidR="00460653" w:rsidRPr="00BD3B88">
              <w:rPr>
                <w:lang w:val="en-US"/>
              </w:rPr>
              <w:t>nt hotărâtoare. Antreprenorul este obligat să verifice documentele primite şi să înştiinţeze Beneficiarul cu privire la erorile şi</w:t>
            </w:r>
            <w:r w:rsidR="005D4B79" w:rsidRPr="00BD3B88">
              <w:rPr>
                <w:lang w:val="en-US"/>
              </w:rPr>
              <w:t xml:space="preserve"> </w:t>
            </w:r>
            <w:r w:rsidR="00460653" w:rsidRPr="00BD3B88">
              <w:rPr>
                <w:lang w:val="en-US"/>
              </w:rPr>
              <w:t xml:space="preserve">inexactităţile constatate sau presupuse. </w:t>
            </w:r>
          </w:p>
          <w:p w:rsidR="00460653" w:rsidRPr="00BD3B88" w:rsidRDefault="00A156C0" w:rsidP="00196AB4">
            <w:pPr>
              <w:pStyle w:val="af2"/>
              <w:tabs>
                <w:tab w:val="left" w:pos="567"/>
              </w:tabs>
              <w:spacing w:line="276" w:lineRule="auto"/>
              <w:ind w:firstLine="0"/>
              <w:rPr>
                <w:lang w:val="en-US"/>
              </w:rPr>
            </w:pPr>
            <w:r w:rsidRPr="00BD3B88">
              <w:rPr>
                <w:lang w:val="en-US"/>
              </w:rPr>
              <w:t>4.2</w:t>
            </w:r>
            <w:r w:rsidR="00893327" w:rsidRPr="00BD3B88">
              <w:rPr>
                <w:lang w:val="en-US"/>
              </w:rPr>
              <w:t>1</w:t>
            </w:r>
            <w:r w:rsidRPr="00BD3B88">
              <w:rPr>
                <w:lang w:val="en-US"/>
              </w:rPr>
              <w:t xml:space="preserve">. </w:t>
            </w:r>
            <w:r w:rsidR="00460653" w:rsidRPr="00BD3B8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D3B88">
              <w:rPr>
                <w:lang w:val="en-US"/>
              </w:rPr>
              <w:t>prevederilor legale și obligațiunilor contractuale și profesionale</w:t>
            </w:r>
            <w:r w:rsidR="00460653" w:rsidRPr="00BD3B88">
              <w:rPr>
                <w:lang w:val="en-US"/>
              </w:rPr>
              <w:t xml:space="preserve">. </w:t>
            </w:r>
          </w:p>
          <w:p w:rsidR="00460653" w:rsidRPr="00BD3B88" w:rsidRDefault="00A156C0" w:rsidP="00196AB4">
            <w:pPr>
              <w:pStyle w:val="af2"/>
              <w:tabs>
                <w:tab w:val="left" w:pos="567"/>
              </w:tabs>
              <w:spacing w:line="276" w:lineRule="auto"/>
              <w:ind w:firstLine="0"/>
              <w:rPr>
                <w:lang w:val="en-US"/>
              </w:rPr>
            </w:pPr>
            <w:r w:rsidRPr="00BD3B88">
              <w:rPr>
                <w:lang w:val="en-US"/>
              </w:rPr>
              <w:t>4.2</w:t>
            </w:r>
            <w:r w:rsidR="00893327" w:rsidRPr="00BD3B88">
              <w:rPr>
                <w:lang w:val="en-US"/>
              </w:rPr>
              <w:t>2</w:t>
            </w:r>
            <w:r w:rsidRPr="00BD3B88">
              <w:rPr>
                <w:lang w:val="en-US"/>
              </w:rPr>
              <w:t xml:space="preserve">. </w:t>
            </w:r>
            <w:r w:rsidR="00460653" w:rsidRPr="00BD3B88">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D3B88" w:rsidRDefault="00A156C0" w:rsidP="00196AB4">
            <w:pPr>
              <w:pStyle w:val="af2"/>
              <w:tabs>
                <w:tab w:val="left" w:pos="567"/>
              </w:tabs>
              <w:spacing w:line="276" w:lineRule="auto"/>
              <w:ind w:firstLine="0"/>
              <w:rPr>
                <w:lang w:val="en-US"/>
              </w:rPr>
            </w:pPr>
            <w:r w:rsidRPr="00BD3B88">
              <w:rPr>
                <w:lang w:val="en-US"/>
              </w:rPr>
              <w:t>4.2</w:t>
            </w:r>
            <w:r w:rsidR="00893327" w:rsidRPr="00BD3B88">
              <w:rPr>
                <w:lang w:val="en-US"/>
              </w:rPr>
              <w:t>3</w:t>
            </w:r>
            <w:r w:rsidRPr="00BD3B88">
              <w:rPr>
                <w:lang w:val="en-US"/>
              </w:rPr>
              <w:t xml:space="preserve">. </w:t>
            </w:r>
            <w:r w:rsidR="00460653" w:rsidRPr="00BD3B88">
              <w:rPr>
                <w:lang w:val="en-US"/>
              </w:rPr>
              <w:t xml:space="preserve">În cazul neexecutării de către Antreprenor a dispoziţiilor din punctul 2.1., Beneficiarul poate opri lucrările, </w:t>
            </w:r>
            <w:r w:rsidR="00F53F69" w:rsidRPr="00BD3B88">
              <w:rPr>
                <w:lang w:val="en-US"/>
              </w:rPr>
              <w:t xml:space="preserve">prin </w:t>
            </w:r>
            <w:r w:rsidR="00E364D5" w:rsidRPr="00BD3B88">
              <w:rPr>
                <w:lang w:val="en-US"/>
              </w:rPr>
              <w:t xml:space="preserve">rezoluțiunea </w:t>
            </w:r>
            <w:r w:rsidR="00F53F69" w:rsidRPr="00BD3B88">
              <w:rPr>
                <w:lang w:val="en-US"/>
              </w:rPr>
              <w:t>contractului</w:t>
            </w:r>
            <w:r w:rsidR="00460653" w:rsidRPr="00BD3B88">
              <w:rPr>
                <w:lang w:val="en-US"/>
              </w:rPr>
              <w:t xml:space="preserve">, în condiţiile legii, </w:t>
            </w:r>
            <w:r w:rsidR="00F53F69" w:rsidRPr="00BD3B88">
              <w:rPr>
                <w:lang w:val="en-US"/>
              </w:rPr>
              <w:t>totodată A</w:t>
            </w:r>
            <w:r w:rsidR="00316769" w:rsidRPr="00BD3B88">
              <w:rPr>
                <w:lang w:val="en-US"/>
              </w:rPr>
              <w:t xml:space="preserve">ntreprenorul </w:t>
            </w:r>
            <w:r w:rsidR="00460653" w:rsidRPr="00BD3B88">
              <w:rPr>
                <w:lang w:val="en-US"/>
              </w:rPr>
              <w:t>compense</w:t>
            </w:r>
            <w:r w:rsidR="00316769" w:rsidRPr="00BD3B88">
              <w:rPr>
                <w:lang w:val="en-US"/>
              </w:rPr>
              <w:t>ază</w:t>
            </w:r>
            <w:r w:rsidR="00460653" w:rsidRPr="00BD3B88">
              <w:rPr>
                <w:lang w:val="en-US"/>
              </w:rPr>
              <w:t xml:space="preserve"> cheltuielile aferente suportate de Beneficiar în legătură cu faptul neexecutării. </w:t>
            </w:r>
          </w:p>
          <w:p w:rsidR="00460653" w:rsidRPr="00BD3B88" w:rsidRDefault="00BE5A1E" w:rsidP="00196AB4">
            <w:pPr>
              <w:pStyle w:val="af2"/>
              <w:tabs>
                <w:tab w:val="left" w:pos="567"/>
              </w:tabs>
              <w:spacing w:line="276" w:lineRule="auto"/>
              <w:ind w:firstLine="0"/>
              <w:rPr>
                <w:lang w:val="en-US"/>
              </w:rPr>
            </w:pPr>
            <w:r w:rsidRPr="00BD3B88">
              <w:rPr>
                <w:lang w:val="en-US"/>
              </w:rPr>
              <w:t>4.2</w:t>
            </w:r>
            <w:r w:rsidR="00893327" w:rsidRPr="00BD3B88">
              <w:rPr>
                <w:lang w:val="en-US"/>
              </w:rPr>
              <w:t>4</w:t>
            </w:r>
            <w:r w:rsidRPr="00BD3B88">
              <w:rPr>
                <w:lang w:val="en-US"/>
              </w:rPr>
              <w:t xml:space="preserve">. </w:t>
            </w:r>
            <w:r w:rsidR="00460653" w:rsidRPr="00BD3B88">
              <w:rPr>
                <w:lang w:val="en-US"/>
              </w:rPr>
              <w:t xml:space="preserve">În cazul în care în timpul executării lucrărilor, pe amplasamente se descoperă valori istorice, </w:t>
            </w:r>
            <w:r w:rsidR="00460653" w:rsidRPr="00BD3B88">
              <w:rPr>
                <w:lang w:val="en-US"/>
              </w:rPr>
              <w:lastRenderedPageBreak/>
              <w:t xml:space="preserve">artistice sau ştiinţifice, Antreprenorul este obligat să oprească execuţia lucrărilor în zona respectivă şi să comunice Beneficiarului, organelor de poliţie sau organelor competente acest fapt. </w:t>
            </w:r>
          </w:p>
          <w:p w:rsidR="00460653" w:rsidRPr="00BD3B88" w:rsidRDefault="00BE5A1E" w:rsidP="00196AB4">
            <w:pPr>
              <w:pStyle w:val="af2"/>
              <w:tabs>
                <w:tab w:val="left" w:pos="567"/>
              </w:tabs>
              <w:spacing w:line="276" w:lineRule="auto"/>
              <w:ind w:firstLine="0"/>
              <w:rPr>
                <w:lang w:val="en-US"/>
              </w:rPr>
            </w:pPr>
            <w:r w:rsidRPr="00BD3B88">
              <w:rPr>
                <w:lang w:val="en-US"/>
              </w:rPr>
              <w:t>4.2</w:t>
            </w:r>
            <w:r w:rsidR="00893327" w:rsidRPr="00BD3B88">
              <w:rPr>
                <w:lang w:val="en-US"/>
              </w:rPr>
              <w:t>5</w:t>
            </w:r>
            <w:r w:rsidRPr="00BD3B88">
              <w:rPr>
                <w:lang w:val="en-US"/>
              </w:rPr>
              <w:t xml:space="preserve">. </w:t>
            </w:r>
            <w:r w:rsidR="00460653" w:rsidRPr="00BD3B88">
              <w:rPr>
                <w:lang w:val="en-US"/>
              </w:rPr>
              <w:t>În timpul desfăşurării lucrărilor, Antreprenorul are obligaţia să menţină căile de acces libere, să retragă utilajele, să îndepărteze surplusurile de materiale, deşeuri</w:t>
            </w:r>
            <w:r w:rsidR="005D4B79" w:rsidRPr="00BD3B88">
              <w:rPr>
                <w:lang w:val="en-US"/>
              </w:rPr>
              <w:t xml:space="preserve"> </w:t>
            </w:r>
            <w:r w:rsidR="00460653" w:rsidRPr="00BD3B88">
              <w:rPr>
                <w:lang w:val="en-US"/>
              </w:rPr>
              <w:t>şi lucrări provizorii de orice fel, care nu s</w:t>
            </w:r>
            <w:r w:rsidR="00183D79" w:rsidRPr="00BD3B88">
              <w:rPr>
                <w:lang w:val="en-US"/>
              </w:rPr>
              <w:t>u</w:t>
            </w:r>
            <w:r w:rsidR="00460653" w:rsidRPr="00BD3B88">
              <w:rPr>
                <w:lang w:val="en-US"/>
              </w:rPr>
              <w:t>nt necesare, iar la terminarea lucrărilor, Antreprenorul va evacua de pe şantier toate utilajele de construcţie, surplusurile de materiale, deşeurile</w:t>
            </w:r>
            <w:r w:rsidR="005D4B79" w:rsidRPr="00BD3B88">
              <w:rPr>
                <w:lang w:val="en-US"/>
              </w:rPr>
              <w:t xml:space="preserve"> </w:t>
            </w:r>
            <w:r w:rsidR="00460653" w:rsidRPr="00BD3B88">
              <w:rPr>
                <w:lang w:val="en-US"/>
              </w:rPr>
              <w:t xml:space="preserve">şi lucrările provizorii. </w:t>
            </w:r>
          </w:p>
          <w:p w:rsidR="00B96242" w:rsidRPr="00BD3B88" w:rsidRDefault="00BE5A1E" w:rsidP="00196AB4">
            <w:pPr>
              <w:pStyle w:val="af2"/>
              <w:tabs>
                <w:tab w:val="left" w:pos="426"/>
                <w:tab w:val="left" w:pos="3645"/>
              </w:tabs>
              <w:spacing w:line="276" w:lineRule="auto"/>
              <w:ind w:firstLine="0"/>
              <w:rPr>
                <w:lang w:val="en-US"/>
              </w:rPr>
            </w:pPr>
            <w:r w:rsidRPr="00BD3B88">
              <w:rPr>
                <w:lang w:val="en-US"/>
              </w:rPr>
              <w:t>4.2</w:t>
            </w:r>
            <w:r w:rsidR="00893327" w:rsidRPr="00BD3B88">
              <w:rPr>
                <w:lang w:val="en-US"/>
              </w:rPr>
              <w:t>6</w:t>
            </w:r>
            <w:r w:rsidRPr="00BD3B88">
              <w:rPr>
                <w:lang w:val="en-US"/>
              </w:rPr>
              <w:t xml:space="preserve">. </w:t>
            </w:r>
            <w:r w:rsidR="00460653" w:rsidRPr="00BD3B88">
              <w:rPr>
                <w:lang w:val="en-US"/>
              </w:rPr>
              <w:t>Beneficiarul trebuie să obţină, pe propria cheltuială, toate avizele, autorizaţiile</w:t>
            </w:r>
            <w:r w:rsidR="005D4B79" w:rsidRPr="00BD3B88">
              <w:rPr>
                <w:lang w:val="en-US"/>
              </w:rPr>
              <w:t xml:space="preserve"> </w:t>
            </w:r>
            <w:r w:rsidR="00460653" w:rsidRPr="00BD3B88">
              <w:rPr>
                <w:lang w:val="en-US"/>
              </w:rPr>
              <w:t xml:space="preserve">şi aprobările, să plătească toate taxele necesare legate de execuţia lucrărilor, precum şi pentru bunuri sau drepturi afectate sau care pot fi afectate de execuţia lucrărilor. </w:t>
            </w:r>
          </w:p>
          <w:p w:rsidR="00460653" w:rsidRPr="00BD3B88"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D3B88" w:rsidRDefault="00BE5A1E" w:rsidP="00196AB4">
            <w:pPr>
              <w:pStyle w:val="af2"/>
              <w:tabs>
                <w:tab w:val="left" w:pos="567"/>
              </w:tabs>
              <w:spacing w:line="276" w:lineRule="auto"/>
              <w:ind w:firstLine="0"/>
              <w:rPr>
                <w:lang w:val="en-US"/>
              </w:rPr>
            </w:pPr>
            <w:r w:rsidRPr="00BD3B88">
              <w:rPr>
                <w:lang w:val="en-US"/>
              </w:rPr>
              <w:t xml:space="preserve">6.1. </w:t>
            </w:r>
            <w:r w:rsidR="005B666D" w:rsidRPr="00BD3B88">
              <w:rPr>
                <w:lang w:val="en-US"/>
              </w:rPr>
              <w:t>Antreprenorul este obligat să execute toate lucrările, prevăzute în contract, în termenele stabilite prin graficul general de realizare a lucrărilor şi graficul de execuţie</w:t>
            </w:r>
            <w:r w:rsidR="005D4B79" w:rsidRPr="00BD3B88">
              <w:rPr>
                <w:lang w:val="en-US"/>
              </w:rPr>
              <w:t xml:space="preserve"> </w:t>
            </w:r>
            <w:r w:rsidR="005B666D" w:rsidRPr="00BD3B88">
              <w:rPr>
                <w:lang w:val="en-US"/>
              </w:rPr>
              <w:t xml:space="preserve">şi de o calitate corespunzătoare prevederilor actelor normative </w:t>
            </w:r>
            <w:proofErr w:type="gramStart"/>
            <w:r w:rsidR="005B666D" w:rsidRPr="00BD3B88">
              <w:rPr>
                <w:lang w:val="en-US"/>
              </w:rPr>
              <w:t>şi  prezentului</w:t>
            </w:r>
            <w:proofErr w:type="gramEnd"/>
            <w:r w:rsidR="005B666D" w:rsidRPr="00BD3B88">
              <w:rPr>
                <w:lang w:val="en-US"/>
              </w:rPr>
              <w:t xml:space="preserve"> contract.</w:t>
            </w:r>
          </w:p>
          <w:p w:rsidR="005B666D" w:rsidRPr="00BD3B88" w:rsidRDefault="00BE5A1E" w:rsidP="00196AB4">
            <w:pPr>
              <w:pStyle w:val="af2"/>
              <w:tabs>
                <w:tab w:val="left" w:pos="567"/>
              </w:tabs>
              <w:spacing w:line="276" w:lineRule="auto"/>
              <w:ind w:firstLine="0"/>
              <w:rPr>
                <w:lang w:val="en-US"/>
              </w:rPr>
            </w:pPr>
            <w:r w:rsidRPr="00BD3B88">
              <w:rPr>
                <w:lang w:val="en-US"/>
              </w:rPr>
              <w:t xml:space="preserve">6.2. </w:t>
            </w:r>
            <w:r w:rsidR="005B666D" w:rsidRPr="00BD3B8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D3B88" w:rsidRDefault="00BE5A1E" w:rsidP="00196AB4">
            <w:pPr>
              <w:pStyle w:val="af2"/>
              <w:tabs>
                <w:tab w:val="left" w:pos="567"/>
              </w:tabs>
              <w:spacing w:line="276" w:lineRule="auto"/>
              <w:ind w:firstLine="0"/>
              <w:rPr>
                <w:lang w:val="en-US"/>
              </w:rPr>
            </w:pPr>
            <w:r w:rsidRPr="00BD3B88">
              <w:rPr>
                <w:lang w:val="en-US"/>
              </w:rPr>
              <w:t xml:space="preserve">6.3. </w:t>
            </w:r>
            <w:r w:rsidR="005B666D" w:rsidRPr="00BD3B88">
              <w:rPr>
                <w:lang w:val="en-US"/>
              </w:rPr>
              <w:t xml:space="preserve">Pe parcursul execuţiei lucrărilor, Antreprenorul este obligat să comunice, la cererea Beneficiarului, datele de </w:t>
            </w:r>
            <w:r w:rsidR="00E364D5" w:rsidRPr="00BD3B88">
              <w:rPr>
                <w:lang w:val="en-US"/>
              </w:rPr>
              <w:t>identificare</w:t>
            </w:r>
            <w:r w:rsidR="005D4B79" w:rsidRPr="00BD3B88">
              <w:rPr>
                <w:lang w:val="en-US"/>
              </w:rPr>
              <w:t xml:space="preserve"> </w:t>
            </w:r>
            <w:r w:rsidR="005B666D" w:rsidRPr="00BD3B88">
              <w:rPr>
                <w:lang w:val="en-US"/>
              </w:rPr>
              <w:t xml:space="preserve">ale subantreprenorilor. </w:t>
            </w:r>
          </w:p>
          <w:p w:rsidR="005B666D" w:rsidRPr="00BD3B88" w:rsidRDefault="00BE5A1E" w:rsidP="00196AB4">
            <w:pPr>
              <w:pStyle w:val="af2"/>
              <w:tabs>
                <w:tab w:val="left" w:pos="142"/>
                <w:tab w:val="left" w:pos="284"/>
              </w:tabs>
              <w:spacing w:line="276" w:lineRule="auto"/>
              <w:ind w:firstLine="0"/>
              <w:rPr>
                <w:lang w:val="en-US"/>
              </w:rPr>
            </w:pPr>
            <w:r w:rsidRPr="00BD3B88">
              <w:rPr>
                <w:lang w:val="en-US"/>
              </w:rPr>
              <w:t xml:space="preserve">6.4. </w:t>
            </w:r>
            <w:r w:rsidR="005B666D" w:rsidRPr="00BD3B88">
              <w:rPr>
                <w:lang w:val="en-US"/>
              </w:rPr>
              <w:t>Angajarea forţei de muncă pe bază de a</w:t>
            </w:r>
            <w:r w:rsidR="003D06D0" w:rsidRPr="00BD3B88">
              <w:rPr>
                <w:lang w:val="en-US"/>
              </w:rPr>
              <w:t>cord nu este considerată</w:t>
            </w:r>
            <w:r w:rsidR="005B666D" w:rsidRPr="00BD3B88">
              <w:rPr>
                <w:lang w:val="en-US"/>
              </w:rPr>
              <w:t xml:space="preserve"> obiectul unei subcontractări.</w:t>
            </w:r>
          </w:p>
          <w:p w:rsidR="00684D44" w:rsidRPr="00BD3B88"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D3B88" w:rsidRDefault="00BE5A1E" w:rsidP="00196AB4">
            <w:pPr>
              <w:pStyle w:val="af2"/>
              <w:tabs>
                <w:tab w:val="left" w:pos="0"/>
              </w:tabs>
              <w:spacing w:line="276" w:lineRule="auto"/>
              <w:ind w:firstLine="0"/>
              <w:rPr>
                <w:lang w:val="en-US"/>
              </w:rPr>
            </w:pPr>
            <w:r w:rsidRPr="00BD3B88">
              <w:rPr>
                <w:lang w:val="en-US"/>
              </w:rPr>
              <w:t xml:space="preserve">8.1. </w:t>
            </w:r>
            <w:r w:rsidR="00460653" w:rsidRPr="00BD3B8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D3B88" w:rsidRDefault="00BE5A1E" w:rsidP="00196AB4">
            <w:pPr>
              <w:pStyle w:val="af2"/>
              <w:tabs>
                <w:tab w:val="left" w:pos="284"/>
              </w:tabs>
              <w:spacing w:line="276" w:lineRule="auto"/>
              <w:ind w:firstLine="0"/>
              <w:rPr>
                <w:lang w:val="en-US"/>
              </w:rPr>
            </w:pPr>
            <w:r w:rsidRPr="00BD3B88">
              <w:rPr>
                <w:lang w:val="en-US"/>
              </w:rPr>
              <w:t>8.2</w:t>
            </w:r>
            <w:proofErr w:type="gramStart"/>
            <w:r w:rsidR="00D05A94" w:rsidRPr="00BD3B88">
              <w:rPr>
                <w:lang w:val="en-US"/>
              </w:rPr>
              <w:t>.</w:t>
            </w:r>
            <w:r w:rsidR="00460653" w:rsidRPr="00BD3B88">
              <w:rPr>
                <w:lang w:val="en-US"/>
              </w:rPr>
              <w:t>Costul</w:t>
            </w:r>
            <w:proofErr w:type="gramEnd"/>
            <w:r w:rsidR="00460653" w:rsidRPr="00BD3B88">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D3B88">
              <w:rPr>
                <w:lang w:val="en-US"/>
              </w:rPr>
              <w:t xml:space="preserve">8.3. </w:t>
            </w:r>
            <w:r w:rsidR="00460653" w:rsidRPr="00BD3B88">
              <w:rPr>
                <w:lang w:val="en-US"/>
              </w:rPr>
              <w:t>Probele neprevăzute şi comandate de Beneficiar pentru verificarea unor lucrări sau materiale puse în</w:t>
            </w:r>
            <w:r w:rsidR="005D4B79" w:rsidRPr="00BD3B88">
              <w:rPr>
                <w:lang w:val="en-US"/>
              </w:rPr>
              <w:t xml:space="preserve"> </w:t>
            </w:r>
            <w:r w:rsidR="00460653" w:rsidRPr="00BD3B88">
              <w:rPr>
                <w:lang w:val="en-US"/>
              </w:rPr>
              <w:t>operă vor fi suportate de Antreprenor, dacă s</w:t>
            </w:r>
            <w:r w:rsidR="003D06D0" w:rsidRPr="00BD3B88">
              <w:rPr>
                <w:lang w:val="en-US"/>
              </w:rPr>
              <w:t>e dovedeşte că materialele nu su</w:t>
            </w:r>
            <w:r w:rsidR="00460653" w:rsidRPr="00BD3B88">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D3B88" w:rsidRDefault="00D05A94" w:rsidP="003A6CC0">
            <w:pPr>
              <w:pStyle w:val="af2"/>
              <w:numPr>
                <w:ilvl w:val="1"/>
                <w:numId w:val="15"/>
              </w:numPr>
              <w:tabs>
                <w:tab w:val="left" w:pos="284"/>
              </w:tabs>
              <w:spacing w:line="276" w:lineRule="auto"/>
              <w:ind w:left="0" w:hanging="425"/>
              <w:rPr>
                <w:lang w:val="en-US"/>
              </w:rPr>
            </w:pPr>
            <w:r w:rsidRPr="00BD3B88">
              <w:rPr>
                <w:lang w:val="en-US"/>
              </w:rPr>
              <w:t xml:space="preserve">8.4. </w:t>
            </w:r>
            <w:r w:rsidR="00460653" w:rsidRPr="00BD3B88">
              <w:rPr>
                <w:lang w:val="en-US"/>
              </w:rPr>
              <w:t xml:space="preserve">Beneficiarul, proiectantul sau orice </w:t>
            </w:r>
            <w:proofErr w:type="gramStart"/>
            <w:r w:rsidR="00460653" w:rsidRPr="00BD3B88">
              <w:rPr>
                <w:lang w:val="en-US"/>
              </w:rPr>
              <w:t>altă</w:t>
            </w:r>
            <w:proofErr w:type="gramEnd"/>
            <w:r w:rsidR="00460653" w:rsidRPr="00BD3B88">
              <w:rPr>
                <w:lang w:val="en-US"/>
              </w:rPr>
              <w:t xml:space="preserve"> persoană autorizată de aceştia au acces tot timpul la lucrări pe şantier</w:t>
            </w:r>
            <w:r w:rsidR="005D4B79" w:rsidRPr="00BD3B88">
              <w:rPr>
                <w:lang w:val="en-US"/>
              </w:rPr>
              <w:t xml:space="preserve"> </w:t>
            </w:r>
            <w:r w:rsidR="00460653" w:rsidRPr="00BD3B88">
              <w:rPr>
                <w:lang w:val="en-US"/>
              </w:rPr>
              <w:t xml:space="preserve">şi în locurile unde se pregăteşte lucrarea, în depozite de materiale prefabricate etc. </w:t>
            </w:r>
          </w:p>
          <w:p w:rsidR="00460653" w:rsidRPr="00BD3B88" w:rsidRDefault="00D05A94" w:rsidP="003A6CC0">
            <w:pPr>
              <w:pStyle w:val="af2"/>
              <w:numPr>
                <w:ilvl w:val="1"/>
                <w:numId w:val="15"/>
              </w:numPr>
              <w:tabs>
                <w:tab w:val="left" w:pos="284"/>
              </w:tabs>
              <w:spacing w:line="276" w:lineRule="auto"/>
              <w:ind w:left="0" w:hanging="425"/>
              <w:rPr>
                <w:lang w:val="en-US"/>
              </w:rPr>
            </w:pPr>
            <w:r w:rsidRPr="00BD3B88">
              <w:rPr>
                <w:lang w:val="en-US"/>
              </w:rPr>
              <w:t xml:space="preserve">8.5. </w:t>
            </w:r>
            <w:r w:rsidR="00460653" w:rsidRPr="00BD3B88">
              <w:rPr>
                <w:lang w:val="en-US"/>
              </w:rPr>
              <w:t xml:space="preserve">Lucrările care </w:t>
            </w:r>
            <w:proofErr w:type="gramStart"/>
            <w:r w:rsidR="00460653" w:rsidRPr="00BD3B88">
              <w:rPr>
                <w:lang w:val="en-US"/>
              </w:rPr>
              <w:t>devin</w:t>
            </w:r>
            <w:proofErr w:type="gramEnd"/>
            <w:r w:rsidR="00460653" w:rsidRPr="00BD3B88">
              <w:rPr>
                <w:lang w:val="en-US"/>
              </w:rPr>
              <w:t xml:space="preserve"> ascunse nu vor fi acoperite fără aprobarea responsabilului tehnic atestat </w:t>
            </w:r>
            <w:r w:rsidR="00460653" w:rsidRPr="00BD3B88">
              <w:rPr>
                <w:lang w:val="en-US"/>
              </w:rPr>
              <w:lastRenderedPageBreak/>
              <w:t xml:space="preserve">şi, după caz, a proiectantului, Antreprenorul asigurând posibilitatea acestora să examineze şi să urmărească orice lucrare care urmează să fie ascunsă. Antreprenorul </w:t>
            </w:r>
            <w:proofErr w:type="gramStart"/>
            <w:r w:rsidR="00460653" w:rsidRPr="00BD3B88">
              <w:rPr>
                <w:lang w:val="en-US"/>
              </w:rPr>
              <w:t>v</w:t>
            </w:r>
            <w:r w:rsidRPr="00BD3B88">
              <w:rPr>
                <w:lang w:val="en-US"/>
              </w:rPr>
              <w:t>a</w:t>
            </w:r>
            <w:proofErr w:type="gramEnd"/>
            <w:r w:rsidR="00460653" w:rsidRPr="00BD3B88">
              <w:rPr>
                <w:lang w:val="en-US"/>
              </w:rPr>
              <w:t xml:space="preserve"> anunţa</w:t>
            </w:r>
            <w:r w:rsidR="00C33344" w:rsidRPr="00BD3B88">
              <w:rPr>
                <w:lang w:val="en-US"/>
              </w:rPr>
              <w:t xml:space="preserve"> </w:t>
            </w:r>
            <w:r w:rsidR="00460653" w:rsidRPr="00BD3B88">
              <w:rPr>
                <w:lang w:val="en-US"/>
              </w:rPr>
              <w:t>responsabilul tehnic</w:t>
            </w:r>
            <w:r w:rsidR="00183D79" w:rsidRPr="00BD3B88">
              <w:rPr>
                <w:lang w:val="en-US"/>
              </w:rPr>
              <w:t xml:space="preserve"> atestat, proiectantul ori de câ</w:t>
            </w:r>
            <w:r w:rsidR="00460653" w:rsidRPr="00BD3B88">
              <w:rPr>
                <w:lang w:val="en-US"/>
              </w:rPr>
              <w:t xml:space="preserve">te ori astfel de lucrări, </w:t>
            </w:r>
            <w:r w:rsidR="00183D79" w:rsidRPr="00BD3B88">
              <w:rPr>
                <w:lang w:val="en-US"/>
              </w:rPr>
              <w:t>inclusiv fundaţiile clădirii, su</w:t>
            </w:r>
            <w:r w:rsidR="00460653" w:rsidRPr="00BD3B88">
              <w:rPr>
                <w:lang w:val="en-US"/>
              </w:rPr>
              <w:t xml:space="preserve">nt gata pentru a fi examinate. Responsabilul tehnic atestat şi proiectantul vor participa la examinarea şi măsurarea lucrărilor. </w:t>
            </w:r>
          </w:p>
          <w:p w:rsidR="00460653" w:rsidRPr="00BD3B88" w:rsidRDefault="00D05A94" w:rsidP="003A6CC0">
            <w:pPr>
              <w:pStyle w:val="af2"/>
              <w:numPr>
                <w:ilvl w:val="1"/>
                <w:numId w:val="15"/>
              </w:numPr>
              <w:tabs>
                <w:tab w:val="left" w:pos="284"/>
              </w:tabs>
              <w:spacing w:line="276" w:lineRule="auto"/>
              <w:ind w:left="0" w:hanging="425"/>
              <w:rPr>
                <w:lang w:val="en-US"/>
              </w:rPr>
            </w:pPr>
            <w:r w:rsidRPr="00BD3B88">
              <w:rPr>
                <w:lang w:val="en-US"/>
              </w:rPr>
              <w:t xml:space="preserve">8.6. </w:t>
            </w:r>
            <w:r w:rsidR="00460653" w:rsidRPr="00BD3B88">
              <w:rPr>
                <w:lang w:val="en-US"/>
              </w:rPr>
              <w:t xml:space="preserve">Antreprenorul </w:t>
            </w:r>
            <w:proofErr w:type="gramStart"/>
            <w:r w:rsidR="00460653" w:rsidRPr="00BD3B88">
              <w:rPr>
                <w:lang w:val="en-US"/>
              </w:rPr>
              <w:t>va</w:t>
            </w:r>
            <w:proofErr w:type="gramEnd"/>
            <w:r w:rsidR="00460653" w:rsidRPr="00BD3B88">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D3B88">
              <w:rPr>
                <w:lang w:val="en-US"/>
              </w:rPr>
              <w:t xml:space="preserve"> fi suportate de Beneficiar,</w:t>
            </w:r>
            <w:r w:rsidR="00460653" w:rsidRPr="00BD3B88">
              <w:rPr>
                <w:lang w:val="en-US"/>
              </w:rPr>
              <w:t xml:space="preserve"> în caz contrar, de Antreprenor. </w:t>
            </w:r>
          </w:p>
          <w:p w:rsidR="00460653" w:rsidRPr="00BD3B88" w:rsidRDefault="00D05A94" w:rsidP="003A6CC0">
            <w:pPr>
              <w:pStyle w:val="af2"/>
              <w:numPr>
                <w:ilvl w:val="1"/>
                <w:numId w:val="15"/>
              </w:numPr>
              <w:tabs>
                <w:tab w:val="left" w:pos="284"/>
              </w:tabs>
              <w:spacing w:line="276" w:lineRule="auto"/>
              <w:ind w:left="0" w:hanging="425"/>
              <w:rPr>
                <w:lang w:val="en-US"/>
              </w:rPr>
            </w:pPr>
            <w:r w:rsidRPr="00BD3B88">
              <w:rPr>
                <w:lang w:val="en-US"/>
              </w:rPr>
              <w:t xml:space="preserve">8.7. </w:t>
            </w:r>
            <w:r w:rsidR="00460653" w:rsidRPr="00BD3B8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D3B88" w:rsidRDefault="00D05A94" w:rsidP="003A6CC0">
            <w:pPr>
              <w:pStyle w:val="af2"/>
              <w:numPr>
                <w:ilvl w:val="1"/>
                <w:numId w:val="15"/>
              </w:numPr>
              <w:tabs>
                <w:tab w:val="left" w:pos="284"/>
              </w:tabs>
              <w:spacing w:line="276" w:lineRule="auto"/>
              <w:ind w:left="0" w:hanging="425"/>
              <w:rPr>
                <w:lang w:val="en-US"/>
              </w:rPr>
            </w:pPr>
            <w:r w:rsidRPr="00BD3B88">
              <w:rPr>
                <w:lang w:val="en-US"/>
              </w:rPr>
              <w:t xml:space="preserve">8.8. </w:t>
            </w:r>
            <w:r w:rsidR="00460653" w:rsidRPr="00BD3B88">
              <w:rPr>
                <w:lang w:val="en-US"/>
              </w:rPr>
              <w:t>Lucrările executate de Antreprenor în afara celor prevăzute în contract sau fără dis</w:t>
            </w:r>
            <w:r w:rsidR="00183D79" w:rsidRPr="00BD3B88">
              <w:rPr>
                <w:lang w:val="en-US"/>
              </w:rPr>
              <w:t>poziţia Beneficiarului, precum ș</w:t>
            </w:r>
            <w:r w:rsidR="00460653" w:rsidRPr="00BD3B88">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BD3B88">
              <w:rPr>
                <w:lang w:val="en-US"/>
              </w:rPr>
              <w:t>să</w:t>
            </w:r>
            <w:proofErr w:type="gramEnd"/>
            <w:r w:rsidR="00460653" w:rsidRPr="00BD3B88">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D3B88" w:rsidRDefault="00D05A94" w:rsidP="003A6CC0">
            <w:pPr>
              <w:pStyle w:val="af2"/>
              <w:numPr>
                <w:ilvl w:val="1"/>
                <w:numId w:val="15"/>
              </w:numPr>
              <w:tabs>
                <w:tab w:val="left" w:pos="284"/>
                <w:tab w:val="left" w:pos="426"/>
              </w:tabs>
              <w:spacing w:line="276" w:lineRule="auto"/>
              <w:ind w:left="0" w:hanging="425"/>
              <w:rPr>
                <w:lang w:val="en-US"/>
              </w:rPr>
            </w:pPr>
            <w:r w:rsidRPr="00BD3B88">
              <w:rPr>
                <w:lang w:val="en-US"/>
              </w:rPr>
              <w:t xml:space="preserve">8.9. </w:t>
            </w:r>
            <w:r w:rsidR="00460653" w:rsidRPr="00BD3B88">
              <w:rPr>
                <w:lang w:val="en-US"/>
              </w:rPr>
              <w:t xml:space="preserve">Lucrările încep după </w:t>
            </w:r>
            <w:r w:rsidR="00684D44" w:rsidRPr="00BD3B88">
              <w:rPr>
                <w:lang w:val="en-US"/>
              </w:rPr>
              <w:t>…..</w:t>
            </w:r>
            <w:r w:rsidR="00460653" w:rsidRPr="00BD3B88">
              <w:rPr>
                <w:lang w:val="en-US"/>
              </w:rPr>
              <w:t xml:space="preserve"> </w:t>
            </w:r>
            <w:proofErr w:type="gramStart"/>
            <w:r w:rsidR="00460653" w:rsidRPr="00BD3B88">
              <w:rPr>
                <w:lang w:val="en-US"/>
              </w:rPr>
              <w:t>zile</w:t>
            </w:r>
            <w:proofErr w:type="gramEnd"/>
            <w:r w:rsidR="00460653" w:rsidRPr="00BD3B88">
              <w:rPr>
                <w:lang w:val="en-US"/>
              </w:rPr>
              <w:t xml:space="preserve"> de la semnarea şi înregistrarea contractului în modul corespunzător şi primirea ordinului de execuţie.</w:t>
            </w:r>
          </w:p>
          <w:p w:rsidR="00460653" w:rsidRPr="00BD3B88" w:rsidRDefault="00460653" w:rsidP="00196AB4">
            <w:pPr>
              <w:pStyle w:val="af2"/>
              <w:tabs>
                <w:tab w:val="left" w:pos="284"/>
                <w:tab w:val="left" w:pos="426"/>
              </w:tabs>
              <w:spacing w:line="276" w:lineRule="auto"/>
              <w:ind w:firstLine="0"/>
              <w:rPr>
                <w:lang w:val="en-US"/>
              </w:rPr>
            </w:pPr>
          </w:p>
          <w:p w:rsidR="00460653" w:rsidRPr="00FF430B" w:rsidRDefault="00D83EE1" w:rsidP="003A6CC0">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D3B88" w:rsidRDefault="00D83EE1" w:rsidP="003A6CC0">
            <w:pPr>
              <w:pStyle w:val="af2"/>
              <w:numPr>
                <w:ilvl w:val="1"/>
                <w:numId w:val="15"/>
              </w:numPr>
              <w:tabs>
                <w:tab w:val="left" w:pos="567"/>
              </w:tabs>
              <w:spacing w:line="276" w:lineRule="auto"/>
              <w:ind w:left="0" w:hanging="567"/>
              <w:rPr>
                <w:lang w:val="en-US"/>
              </w:rPr>
            </w:pPr>
            <w:r w:rsidRPr="00BD3B88">
              <w:rPr>
                <w:lang w:val="en-US"/>
              </w:rPr>
              <w:t xml:space="preserve">9.1. </w:t>
            </w:r>
            <w:r w:rsidR="00460653" w:rsidRPr="00BD3B88">
              <w:rPr>
                <w:lang w:val="en-US"/>
              </w:rPr>
              <w:t xml:space="preserve">Perioada de garanţie pentru lucrărieste </w:t>
            </w:r>
            <w:proofErr w:type="gramStart"/>
            <w:r w:rsidR="00460653" w:rsidRPr="00BD3B88">
              <w:rPr>
                <w:lang w:val="en-US"/>
              </w:rPr>
              <w:t xml:space="preserve">de  </w:t>
            </w:r>
            <w:r w:rsidR="00D379F6" w:rsidRPr="00BD3B88">
              <w:rPr>
                <w:b/>
                <w:lang w:val="en-US"/>
              </w:rPr>
              <w:t>_</w:t>
            </w:r>
            <w:proofErr w:type="gramEnd"/>
            <w:r w:rsidR="00D379F6" w:rsidRPr="00BD3B88">
              <w:rPr>
                <w:b/>
                <w:lang w:val="en-US"/>
              </w:rPr>
              <w:t>__</w:t>
            </w:r>
            <w:r w:rsidR="00460653" w:rsidRPr="00BD3B88">
              <w:rPr>
                <w:lang w:val="en-US"/>
              </w:rPr>
              <w:t xml:space="preserve"> ani. </w:t>
            </w:r>
          </w:p>
          <w:p w:rsidR="00460653" w:rsidRPr="00BD3B88" w:rsidRDefault="00D83EE1" w:rsidP="003A6CC0">
            <w:pPr>
              <w:pStyle w:val="af2"/>
              <w:numPr>
                <w:ilvl w:val="1"/>
                <w:numId w:val="15"/>
              </w:numPr>
              <w:tabs>
                <w:tab w:val="left" w:pos="567"/>
              </w:tabs>
              <w:spacing w:line="276" w:lineRule="auto"/>
              <w:ind w:left="0" w:hanging="567"/>
              <w:rPr>
                <w:lang w:val="en-US"/>
              </w:rPr>
            </w:pPr>
            <w:r w:rsidRPr="00BD3B88">
              <w:rPr>
                <w:lang w:val="en-US"/>
              </w:rPr>
              <w:t xml:space="preserve">9.2. </w:t>
            </w:r>
            <w:r w:rsidR="00460653" w:rsidRPr="00BD3B88">
              <w:rPr>
                <w:lang w:val="en-US"/>
              </w:rPr>
              <w:t xml:space="preserve">Perioada de garanţie </w:t>
            </w:r>
            <w:r w:rsidRPr="00BD3B88">
              <w:rPr>
                <w:lang w:val="en-US"/>
              </w:rPr>
              <w:t>începe</w:t>
            </w:r>
            <w:r w:rsidR="00460653" w:rsidRPr="00BD3B88">
              <w:rPr>
                <w:lang w:val="en-US"/>
              </w:rPr>
              <w:t xml:space="preserve"> de la data recepţiei la terminarea lucrărilor şip</w:t>
            </w:r>
            <w:r w:rsidRPr="00BD3B88">
              <w:rPr>
                <w:lang w:val="en-US"/>
              </w:rPr>
              <w:t>â</w:t>
            </w:r>
            <w:r w:rsidR="00460653" w:rsidRPr="00BD3B88">
              <w:rPr>
                <w:lang w:val="en-US"/>
              </w:rPr>
              <w:t xml:space="preserve">nă la expirarea </w:t>
            </w:r>
            <w:r w:rsidR="00D379F6" w:rsidRPr="00BD3B88">
              <w:rPr>
                <w:lang w:val="en-US"/>
              </w:rPr>
              <w:t>termenului prevăzut la punctul 9</w:t>
            </w:r>
            <w:r w:rsidR="00460653" w:rsidRPr="00BD3B88">
              <w:rPr>
                <w:lang w:val="en-US"/>
              </w:rPr>
              <w:t xml:space="preserve">.1 din prezentul </w:t>
            </w:r>
            <w:r w:rsidR="0001066E" w:rsidRPr="00BD3B88">
              <w:rPr>
                <w:lang w:val="en-US"/>
              </w:rPr>
              <w:t>capitol</w:t>
            </w:r>
            <w:r w:rsidR="00460653" w:rsidRPr="00BD3B88">
              <w:rPr>
                <w:lang w:val="en-US"/>
              </w:rPr>
              <w:t xml:space="preserve">. </w:t>
            </w:r>
          </w:p>
          <w:p w:rsidR="00460653" w:rsidRPr="00BD3B88" w:rsidRDefault="00D83EE1" w:rsidP="003A6CC0">
            <w:pPr>
              <w:pStyle w:val="af2"/>
              <w:numPr>
                <w:ilvl w:val="1"/>
                <w:numId w:val="15"/>
              </w:numPr>
              <w:tabs>
                <w:tab w:val="left" w:pos="567"/>
              </w:tabs>
              <w:spacing w:line="276" w:lineRule="auto"/>
              <w:ind w:left="0" w:hanging="567"/>
              <w:rPr>
                <w:lang w:val="en-US"/>
              </w:rPr>
            </w:pPr>
            <w:r w:rsidRPr="00BD3B88">
              <w:rPr>
                <w:lang w:val="en-US"/>
              </w:rPr>
              <w:t xml:space="preserve">9.3. </w:t>
            </w:r>
            <w:r w:rsidR="00460653" w:rsidRPr="00BD3B88">
              <w:rPr>
                <w:lang w:val="en-US"/>
              </w:rPr>
              <w:t xml:space="preserve">Antreprenorul </w:t>
            </w:r>
            <w:proofErr w:type="gramStart"/>
            <w:r w:rsidR="00460653" w:rsidRPr="00BD3B88">
              <w:rPr>
                <w:lang w:val="en-US"/>
              </w:rPr>
              <w:t>are</w:t>
            </w:r>
            <w:proofErr w:type="gramEnd"/>
            <w:r w:rsidR="00460653" w:rsidRPr="00BD3B88">
              <w:rPr>
                <w:lang w:val="en-US"/>
              </w:rPr>
              <w:t xml:space="preserve"> obligaţia ca în perioada de garanţie să înlăture toate defecţiunile ce ţin de nerespectarea clauzelor contractului </w:t>
            </w:r>
            <w:r w:rsidRPr="00BD3B88">
              <w:rPr>
                <w:lang w:val="en-US"/>
              </w:rPr>
              <w:t xml:space="preserve">din cont propriu, </w:t>
            </w:r>
            <w:r w:rsidR="00460653" w:rsidRPr="00BD3B88">
              <w:rPr>
                <w:lang w:val="en-US"/>
              </w:rPr>
              <w:t xml:space="preserve">în urma unei notificări transmise de către Beneficiar. </w:t>
            </w:r>
          </w:p>
          <w:p w:rsidR="00460653" w:rsidRPr="00BD3B88" w:rsidRDefault="00460653" w:rsidP="00196AB4">
            <w:pPr>
              <w:pStyle w:val="af2"/>
              <w:tabs>
                <w:tab w:val="left" w:pos="567"/>
              </w:tabs>
              <w:spacing w:line="276" w:lineRule="auto"/>
              <w:ind w:firstLine="0"/>
              <w:rPr>
                <w:lang w:val="en-US"/>
              </w:rPr>
            </w:pPr>
          </w:p>
          <w:p w:rsidR="00460653" w:rsidRPr="00FF430B" w:rsidRDefault="00D53233" w:rsidP="003A6CC0">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D3B88" w:rsidRDefault="00D53233" w:rsidP="003A6CC0">
            <w:pPr>
              <w:pStyle w:val="af2"/>
              <w:numPr>
                <w:ilvl w:val="1"/>
                <w:numId w:val="15"/>
              </w:numPr>
              <w:tabs>
                <w:tab w:val="left" w:pos="567"/>
              </w:tabs>
              <w:spacing w:line="276" w:lineRule="auto"/>
              <w:ind w:left="0" w:hanging="567"/>
              <w:rPr>
                <w:lang w:val="en-US"/>
              </w:rPr>
            </w:pPr>
            <w:r w:rsidRPr="00BD3B88">
              <w:rPr>
                <w:lang w:val="en-US"/>
              </w:rPr>
              <w:t xml:space="preserve">10.1. </w:t>
            </w:r>
            <w:proofErr w:type="gramStart"/>
            <w:r w:rsidR="00460653" w:rsidRPr="00BD3B88">
              <w:rPr>
                <w:lang w:val="en-US"/>
              </w:rPr>
              <w:t>Părţile  poartă</w:t>
            </w:r>
            <w:proofErr w:type="gramEnd"/>
            <w:r w:rsidR="00460653" w:rsidRPr="00BD3B88">
              <w:rPr>
                <w:lang w:val="en-US"/>
              </w:rPr>
              <w:t xml:space="preserve"> răspundere pentru neexecutarea sau executarea necorespunzătoare a obligaţiilor  prevăzute de prezentul contract în conformitate cu legislaţia  Republicii Moldova.</w:t>
            </w:r>
          </w:p>
          <w:p w:rsidR="00460653" w:rsidRPr="00BD3B88" w:rsidRDefault="00D53233" w:rsidP="003A6CC0">
            <w:pPr>
              <w:pStyle w:val="af2"/>
              <w:numPr>
                <w:ilvl w:val="1"/>
                <w:numId w:val="15"/>
              </w:numPr>
              <w:tabs>
                <w:tab w:val="left" w:pos="567"/>
              </w:tabs>
              <w:spacing w:line="276" w:lineRule="auto"/>
              <w:ind w:left="0" w:hanging="567"/>
              <w:rPr>
                <w:lang w:val="en-US"/>
              </w:rPr>
            </w:pPr>
            <w:r w:rsidRPr="00BD3B88">
              <w:rPr>
                <w:lang w:val="en-US"/>
              </w:rPr>
              <w:t xml:space="preserve">10.2. </w:t>
            </w:r>
            <w:r w:rsidR="00460653" w:rsidRPr="00BD3B8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BD3B88">
              <w:rPr>
                <w:lang w:val="en-US"/>
              </w:rPr>
              <w:t>va</w:t>
            </w:r>
            <w:proofErr w:type="gramEnd"/>
            <w:r w:rsidR="00460653" w:rsidRPr="00BD3B88">
              <w:rPr>
                <w:lang w:val="en-US"/>
              </w:rPr>
              <w:t xml:space="preserve"> ţine seama de gradul de vinovăţie a fiecărui partener în producerea acesteia, dacă în clauzele contractuale nu s-a prevăzut altfel. </w:t>
            </w:r>
          </w:p>
          <w:p w:rsidR="00460653" w:rsidRPr="00BD3B88" w:rsidRDefault="00D53233" w:rsidP="003A6CC0">
            <w:pPr>
              <w:pStyle w:val="af2"/>
              <w:numPr>
                <w:ilvl w:val="1"/>
                <w:numId w:val="15"/>
              </w:numPr>
              <w:tabs>
                <w:tab w:val="left" w:pos="567"/>
              </w:tabs>
              <w:spacing w:line="276" w:lineRule="auto"/>
              <w:ind w:left="0" w:hanging="567"/>
              <w:rPr>
                <w:lang w:val="en-US"/>
              </w:rPr>
            </w:pPr>
            <w:r w:rsidRPr="00BD3B88">
              <w:rPr>
                <w:lang w:val="en-US"/>
              </w:rPr>
              <w:t xml:space="preserve">10.3. </w:t>
            </w:r>
            <w:r w:rsidR="00460653" w:rsidRPr="00BD3B88">
              <w:rPr>
                <w:lang w:val="en-US"/>
              </w:rPr>
              <w:t xml:space="preserve">Membrii asocierii își păstrează individualitatea ca subiecți de drept, însă sunt obligați </w:t>
            </w:r>
            <w:proofErr w:type="gramStart"/>
            <w:r w:rsidR="00460653" w:rsidRPr="00BD3B88">
              <w:rPr>
                <w:lang w:val="en-US"/>
              </w:rPr>
              <w:t>să</w:t>
            </w:r>
            <w:proofErr w:type="gramEnd"/>
            <w:r w:rsidR="00460653" w:rsidRPr="00BD3B88">
              <w:rPr>
                <w:lang w:val="en-US"/>
              </w:rPr>
              <w:t xml:space="preserve"> răspundă solidar față de autoritate</w:t>
            </w:r>
            <w:r w:rsidRPr="00BD3B88">
              <w:rPr>
                <w:lang w:val="en-US"/>
              </w:rPr>
              <w:t>a</w:t>
            </w:r>
            <w:r w:rsidR="00460653" w:rsidRPr="00BD3B88">
              <w:rPr>
                <w:lang w:val="en-US"/>
              </w:rPr>
              <w:t xml:space="preserve"> contractantă pentru modul de îndeplinire a obligațiilor contractuale.</w:t>
            </w:r>
          </w:p>
          <w:p w:rsidR="00460653" w:rsidRPr="00BD3B88" w:rsidRDefault="00D53233" w:rsidP="003A6CC0">
            <w:pPr>
              <w:pStyle w:val="af2"/>
              <w:numPr>
                <w:ilvl w:val="1"/>
                <w:numId w:val="15"/>
              </w:numPr>
              <w:tabs>
                <w:tab w:val="left" w:pos="567"/>
              </w:tabs>
              <w:spacing w:line="276" w:lineRule="auto"/>
              <w:ind w:left="0" w:hanging="567"/>
              <w:rPr>
                <w:lang w:val="en-US"/>
              </w:rPr>
            </w:pPr>
            <w:r w:rsidRPr="00BD3B88">
              <w:rPr>
                <w:lang w:val="en-US"/>
              </w:rPr>
              <w:t xml:space="preserve">10.4. </w:t>
            </w:r>
            <w:r w:rsidR="00460653" w:rsidRPr="00BD3B8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D3B88" w:rsidRDefault="00D53233" w:rsidP="003A6CC0">
            <w:pPr>
              <w:pStyle w:val="af2"/>
              <w:numPr>
                <w:ilvl w:val="1"/>
                <w:numId w:val="15"/>
              </w:numPr>
              <w:tabs>
                <w:tab w:val="left" w:pos="567"/>
              </w:tabs>
              <w:spacing w:line="276" w:lineRule="auto"/>
              <w:ind w:left="0" w:hanging="567"/>
              <w:rPr>
                <w:lang w:val="en-US"/>
              </w:rPr>
            </w:pPr>
            <w:r w:rsidRPr="00BD3B88">
              <w:rPr>
                <w:lang w:val="en-US"/>
              </w:rPr>
              <w:t xml:space="preserve">10.5. </w:t>
            </w:r>
            <w:r w:rsidR="00460653" w:rsidRPr="00BD3B88">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w:t>
            </w:r>
            <w:r w:rsidR="00460653" w:rsidRPr="00BD3B88">
              <w:rPr>
                <w:lang w:val="en-US"/>
              </w:rPr>
              <w:lastRenderedPageBreak/>
              <w:t xml:space="preserve">din proprie vină. </w:t>
            </w:r>
          </w:p>
          <w:p w:rsidR="00460653" w:rsidRPr="00BD3B88" w:rsidRDefault="00D53233" w:rsidP="003A6CC0">
            <w:pPr>
              <w:pStyle w:val="af2"/>
              <w:numPr>
                <w:ilvl w:val="1"/>
                <w:numId w:val="15"/>
              </w:numPr>
              <w:tabs>
                <w:tab w:val="left" w:pos="567"/>
              </w:tabs>
              <w:spacing w:line="276" w:lineRule="auto"/>
              <w:ind w:left="0" w:hanging="567"/>
              <w:rPr>
                <w:lang w:val="en-US"/>
              </w:rPr>
            </w:pPr>
            <w:r w:rsidRPr="00BD3B88">
              <w:rPr>
                <w:lang w:val="en-US"/>
              </w:rPr>
              <w:t xml:space="preserve">10.6. </w:t>
            </w:r>
            <w:r w:rsidR="00460653" w:rsidRPr="00BD3B88">
              <w:rPr>
                <w:lang w:val="en-US"/>
              </w:rPr>
              <w:t xml:space="preserve">Antreprenorul trebuie </w:t>
            </w:r>
            <w:proofErr w:type="gramStart"/>
            <w:r w:rsidR="00460653" w:rsidRPr="00BD3B88">
              <w:rPr>
                <w:lang w:val="en-US"/>
              </w:rPr>
              <w:t>să</w:t>
            </w:r>
            <w:proofErr w:type="gramEnd"/>
            <w:r w:rsidR="00460653" w:rsidRPr="00BD3B88">
              <w:rPr>
                <w:lang w:val="en-US"/>
              </w:rPr>
              <w:t xml:space="preserve"> asigure lucrările executate şi dotările pe care le are la dispoziţie împotriva degradări</w:t>
            </w:r>
            <w:r w:rsidR="00183D79" w:rsidRPr="00BD3B88">
              <w:rPr>
                <w:lang w:val="en-US"/>
              </w:rPr>
              <w:t>i şi furturilor pâ</w:t>
            </w:r>
            <w:r w:rsidR="00460653" w:rsidRPr="00BD3B88">
              <w:rPr>
                <w:lang w:val="en-US"/>
              </w:rPr>
              <w:t xml:space="preserve">nă la predarea lucrărilor către Beneficiar. El trebuie </w:t>
            </w:r>
            <w:proofErr w:type="gramStart"/>
            <w:r w:rsidR="00460653" w:rsidRPr="00BD3B88">
              <w:rPr>
                <w:lang w:val="en-US"/>
              </w:rPr>
              <w:t>să</w:t>
            </w:r>
            <w:proofErr w:type="gramEnd"/>
            <w:r w:rsidR="00460653" w:rsidRPr="00BD3B88">
              <w:rPr>
                <w:lang w:val="en-US"/>
              </w:rPr>
              <w:t xml:space="preserve"> ia măsuri de protecţie contra degradării lucrării datorită acţiunilor atmosferice şi a apei şi să îndepărteze zăpada şi</w:t>
            </w:r>
            <w:r w:rsidR="00C33344" w:rsidRPr="00BD3B88">
              <w:rPr>
                <w:lang w:val="en-US"/>
              </w:rPr>
              <w:t xml:space="preserve"> </w:t>
            </w:r>
            <w:r w:rsidR="00460653" w:rsidRPr="00BD3B88">
              <w:rPr>
                <w:lang w:val="en-US"/>
              </w:rPr>
              <w:t xml:space="preserve">gheaţa. </w:t>
            </w:r>
          </w:p>
          <w:p w:rsidR="00460653" w:rsidRPr="00BD3B88" w:rsidRDefault="00D53233" w:rsidP="003A6CC0">
            <w:pPr>
              <w:pStyle w:val="af2"/>
              <w:numPr>
                <w:ilvl w:val="1"/>
                <w:numId w:val="15"/>
              </w:numPr>
              <w:tabs>
                <w:tab w:val="left" w:pos="567"/>
              </w:tabs>
              <w:spacing w:line="276" w:lineRule="auto"/>
              <w:ind w:left="0" w:hanging="567"/>
              <w:rPr>
                <w:lang w:val="en-US"/>
              </w:rPr>
            </w:pPr>
            <w:r w:rsidRPr="00BD3B88">
              <w:rPr>
                <w:lang w:val="en-US"/>
              </w:rPr>
              <w:t xml:space="preserve">10.7. </w:t>
            </w:r>
            <w:r w:rsidR="00460653" w:rsidRPr="00BD3B88">
              <w:rPr>
                <w:lang w:val="en-US"/>
              </w:rPr>
              <w:t>Dacă nerespectarea de către Antreprenorul a prevederilor oricărui regulament sau hotărâri ale autorităţilor</w:t>
            </w:r>
            <w:r w:rsidR="00C33344" w:rsidRPr="00BD3B88">
              <w:rPr>
                <w:lang w:val="en-US"/>
              </w:rPr>
              <w:t xml:space="preserve"> </w:t>
            </w:r>
            <w:r w:rsidR="00460653" w:rsidRPr="00BD3B88">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D3B88" w:rsidRDefault="00D53233" w:rsidP="003A6CC0">
            <w:pPr>
              <w:pStyle w:val="af2"/>
              <w:numPr>
                <w:ilvl w:val="1"/>
                <w:numId w:val="15"/>
              </w:numPr>
              <w:tabs>
                <w:tab w:val="left" w:pos="567"/>
              </w:tabs>
              <w:spacing w:line="276" w:lineRule="auto"/>
              <w:ind w:left="0" w:hanging="567"/>
              <w:rPr>
                <w:lang w:val="en-US"/>
              </w:rPr>
            </w:pPr>
            <w:r w:rsidRPr="00BD3B88">
              <w:rPr>
                <w:lang w:val="en-US"/>
              </w:rPr>
              <w:t xml:space="preserve">10.8. </w:t>
            </w:r>
            <w:r w:rsidR="00460653" w:rsidRPr="00BD3B88">
              <w:rPr>
                <w:lang w:val="en-US"/>
              </w:rPr>
              <w:t>Dacă motivele const</w:t>
            </w:r>
            <w:r w:rsidR="00183D79" w:rsidRPr="00BD3B88">
              <w:rPr>
                <w:lang w:val="en-US"/>
              </w:rPr>
              <w:t>rângerii sau ale întreruperii su</w:t>
            </w:r>
            <w:r w:rsidR="00460653" w:rsidRPr="00BD3B88">
              <w:rPr>
                <w:lang w:val="en-US"/>
              </w:rPr>
              <w:t xml:space="preserve">nt imputabile uneia dintre părţile contractante, atunci cealaltă parte poate emite pretenţii privind despăgubirea pentru daunele intervenite şi care pot fi dovedite. </w:t>
            </w:r>
          </w:p>
          <w:p w:rsidR="00460653" w:rsidRPr="00BD3B88" w:rsidRDefault="00D53233" w:rsidP="003A6CC0">
            <w:pPr>
              <w:pStyle w:val="af2"/>
              <w:numPr>
                <w:ilvl w:val="1"/>
                <w:numId w:val="15"/>
              </w:numPr>
              <w:tabs>
                <w:tab w:val="left" w:pos="567"/>
              </w:tabs>
              <w:spacing w:line="276" w:lineRule="auto"/>
              <w:ind w:left="0" w:hanging="567"/>
              <w:rPr>
                <w:lang w:val="en-US"/>
              </w:rPr>
            </w:pPr>
            <w:r w:rsidRPr="00BD3B88">
              <w:rPr>
                <w:lang w:val="en-US"/>
              </w:rPr>
              <w:t xml:space="preserve">10.9. </w:t>
            </w:r>
            <w:r w:rsidR="00460653" w:rsidRPr="00BD3B88">
              <w:rPr>
                <w:lang w:val="en-US"/>
              </w:rPr>
              <w:t>Dacă întârzierea în execu</w:t>
            </w:r>
            <w:r w:rsidR="0001066E" w:rsidRPr="00BD3B88">
              <w:rPr>
                <w:lang w:val="en-US"/>
              </w:rPr>
              <w:t xml:space="preserve">ţia lucrărilor este </w:t>
            </w:r>
            <w:r w:rsidR="001278C6" w:rsidRPr="00BD3B88">
              <w:rPr>
                <w:lang w:val="en-US"/>
              </w:rPr>
              <w:t>din</w:t>
            </w:r>
            <w:r w:rsidR="0001066E" w:rsidRPr="00BD3B88">
              <w:rPr>
                <w:lang w:val="en-US"/>
              </w:rPr>
              <w:t xml:space="preserve"> culpa uneia</w:t>
            </w:r>
            <w:r w:rsidR="00460653" w:rsidRPr="00BD3B88">
              <w:rPr>
                <w:lang w:val="en-US"/>
              </w:rPr>
              <w:t xml:space="preserve"> din</w:t>
            </w:r>
            <w:r w:rsidR="0001066E" w:rsidRPr="00BD3B88">
              <w:rPr>
                <w:lang w:val="en-US"/>
              </w:rPr>
              <w:t>tre</w:t>
            </w:r>
            <w:r w:rsidR="00460653" w:rsidRPr="00BD3B88">
              <w:rPr>
                <w:lang w:val="en-US"/>
              </w:rPr>
              <w:t xml:space="preserve"> părţi</w:t>
            </w:r>
            <w:r w:rsidR="0001066E" w:rsidRPr="00BD3B88">
              <w:rPr>
                <w:lang w:val="en-US"/>
              </w:rPr>
              <w:t>le contractante</w:t>
            </w:r>
            <w:r w:rsidR="00460653" w:rsidRPr="00BD3B88">
              <w:rPr>
                <w:lang w:val="en-US"/>
              </w:rPr>
              <w:t>, partea culpabilă va plăti celeilalte părţi penalizări</w:t>
            </w:r>
            <w:r w:rsidR="0001066E" w:rsidRPr="00BD3B88">
              <w:rPr>
                <w:lang w:val="en-US"/>
              </w:rPr>
              <w:t xml:space="preserve"> şi/sau despăgubiri în cuantum de la 0,01% până la 0,1%</w:t>
            </w:r>
            <w:r w:rsidR="00460653" w:rsidRPr="00BD3B88">
              <w:rPr>
                <w:lang w:val="en-US"/>
              </w:rPr>
              <w:t xml:space="preserve"> din valoarea lucrărilor </w:t>
            </w:r>
            <w:r w:rsidR="00D74B95" w:rsidRPr="00BD3B88">
              <w:rPr>
                <w:lang w:val="en-US"/>
              </w:rPr>
              <w:t>rămase</w:t>
            </w:r>
            <w:r w:rsidR="00460653" w:rsidRPr="00BD3B88">
              <w:rPr>
                <w:lang w:val="en-US"/>
              </w:rPr>
              <w:t xml:space="preserve">de executat/neonorate pentru fiecare zi de întârziere. Penalizarea devine operantă în momentul în care partea </w:t>
            </w:r>
            <w:r w:rsidR="00BB2CB2" w:rsidRPr="00BD3B88">
              <w:rPr>
                <w:lang w:val="en-US"/>
              </w:rPr>
              <w:t>î</w:t>
            </w:r>
            <w:r w:rsidR="00460653" w:rsidRPr="00BD3B88">
              <w:rPr>
                <w:lang w:val="en-US"/>
              </w:rPr>
              <w:t xml:space="preserve">nculpă </w:t>
            </w:r>
            <w:proofErr w:type="gramStart"/>
            <w:r w:rsidR="00460653" w:rsidRPr="00BD3B88">
              <w:rPr>
                <w:lang w:val="en-US"/>
              </w:rPr>
              <w:t>a</w:t>
            </w:r>
            <w:proofErr w:type="gramEnd"/>
            <w:r w:rsidR="00460653" w:rsidRPr="00BD3B88">
              <w:rPr>
                <w:lang w:val="en-US"/>
              </w:rPr>
              <w:t xml:space="preserve"> intrat în întârziere. </w:t>
            </w:r>
          </w:p>
          <w:p w:rsidR="00460653" w:rsidRPr="00BD3B88" w:rsidRDefault="00D53233" w:rsidP="003A6CC0">
            <w:pPr>
              <w:pStyle w:val="af2"/>
              <w:numPr>
                <w:ilvl w:val="1"/>
                <w:numId w:val="15"/>
              </w:numPr>
              <w:tabs>
                <w:tab w:val="left" w:pos="567"/>
                <w:tab w:val="left" w:pos="1890"/>
              </w:tabs>
              <w:spacing w:line="276" w:lineRule="auto"/>
              <w:ind w:left="0" w:hanging="567"/>
              <w:rPr>
                <w:lang w:val="en-US"/>
              </w:rPr>
            </w:pPr>
            <w:r w:rsidRPr="00BD3B88">
              <w:rPr>
                <w:lang w:val="en-US"/>
              </w:rPr>
              <w:t xml:space="preserve">10.10. </w:t>
            </w:r>
            <w:r w:rsidR="00460653" w:rsidRPr="00BD3B88">
              <w:rPr>
                <w:lang w:val="en-US"/>
              </w:rPr>
              <w:t xml:space="preserve">Beneficiarul nu </w:t>
            </w:r>
            <w:proofErr w:type="gramStart"/>
            <w:r w:rsidR="00460653" w:rsidRPr="00BD3B88">
              <w:rPr>
                <w:lang w:val="en-US"/>
              </w:rPr>
              <w:t>va</w:t>
            </w:r>
            <w:proofErr w:type="gramEnd"/>
            <w:r w:rsidR="00460653" w:rsidRPr="00BD3B88">
              <w:rPr>
                <w:lang w:val="en-US"/>
              </w:rPr>
              <w:t xml:space="preserve"> fi responsabil pentru nici un fel de daune</w:t>
            </w:r>
            <w:r w:rsidR="00C33344" w:rsidRPr="00BD3B88">
              <w:rPr>
                <w:lang w:val="en-US"/>
              </w:rPr>
              <w:t>-</w:t>
            </w:r>
            <w:r w:rsidR="00460653" w:rsidRPr="00BD3B8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D3B88">
              <w:rPr>
                <w:lang w:val="en-US"/>
              </w:rPr>
              <w:t>î</w:t>
            </w:r>
            <w:r w:rsidR="00460653" w:rsidRPr="00BD3B88">
              <w:rPr>
                <w:lang w:val="en-US"/>
              </w:rPr>
              <w:t>nd din vina Beneficiarului, a agenţilor sau a angajaţilor acestora.</w:t>
            </w:r>
          </w:p>
          <w:p w:rsidR="00460653" w:rsidRPr="00BD3B88" w:rsidRDefault="00D53233" w:rsidP="003A6CC0">
            <w:pPr>
              <w:pStyle w:val="af2"/>
              <w:numPr>
                <w:ilvl w:val="1"/>
                <w:numId w:val="15"/>
              </w:numPr>
              <w:tabs>
                <w:tab w:val="left" w:pos="567"/>
                <w:tab w:val="left" w:pos="1890"/>
              </w:tabs>
              <w:spacing w:line="276" w:lineRule="auto"/>
              <w:ind w:left="0" w:hanging="567"/>
              <w:rPr>
                <w:lang w:val="en-US"/>
              </w:rPr>
            </w:pPr>
            <w:r w:rsidRPr="00BD3B88">
              <w:rPr>
                <w:lang w:val="en-US"/>
              </w:rPr>
              <w:t xml:space="preserve">10.11. </w:t>
            </w:r>
            <w:r w:rsidR="00460653" w:rsidRPr="00BD3B88">
              <w:rPr>
                <w:lang w:val="en-US"/>
              </w:rPr>
              <w:t>Antreprenorul şi subantreprenorii răspund soli</w:t>
            </w:r>
            <w:r w:rsidR="00DA1062" w:rsidRPr="00BD3B88">
              <w:rPr>
                <w:lang w:val="en-US"/>
              </w:rPr>
              <w:t>dar pentru neexecutarea obligaț</w:t>
            </w:r>
            <w:r w:rsidR="00460653" w:rsidRPr="00BD3B88">
              <w:rPr>
                <w:lang w:val="en-US"/>
              </w:rPr>
              <w:t>iil</w:t>
            </w:r>
            <w:r w:rsidR="00BB2CB2" w:rsidRPr="00BD3B88">
              <w:rPr>
                <w:lang w:val="en-US"/>
              </w:rPr>
              <w:t>or</w:t>
            </w:r>
            <w:r w:rsidR="00460653" w:rsidRPr="00BD3B88">
              <w:rPr>
                <w:lang w:val="en-US"/>
              </w:rPr>
              <w:t xml:space="preserve"> contractuale.</w:t>
            </w:r>
          </w:p>
          <w:p w:rsidR="00460653" w:rsidRPr="00BD3B88" w:rsidRDefault="00460653" w:rsidP="00196AB4">
            <w:pPr>
              <w:pStyle w:val="af2"/>
              <w:tabs>
                <w:tab w:val="left" w:pos="567"/>
                <w:tab w:val="left" w:pos="1890"/>
              </w:tabs>
              <w:spacing w:line="276" w:lineRule="auto"/>
              <w:ind w:firstLine="0"/>
              <w:rPr>
                <w:lang w:val="en-US"/>
              </w:rPr>
            </w:pPr>
          </w:p>
          <w:p w:rsidR="00460653" w:rsidRPr="00FF430B" w:rsidRDefault="00D53233" w:rsidP="003A6CC0">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3A6CC0">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3A6CC0">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D3B88" w:rsidRDefault="00D53233" w:rsidP="00D53233">
            <w:pPr>
              <w:pStyle w:val="af2"/>
              <w:tabs>
                <w:tab w:val="left" w:pos="567"/>
              </w:tabs>
              <w:spacing w:line="276" w:lineRule="auto"/>
              <w:ind w:firstLine="0"/>
              <w:rPr>
                <w:lang w:val="en-US"/>
              </w:rPr>
            </w:pPr>
            <w:r w:rsidRPr="00BD3B88">
              <w:rPr>
                <w:lang w:val="en-US"/>
              </w:rPr>
              <w:t xml:space="preserve">12.1. </w:t>
            </w:r>
            <w:r w:rsidR="00460653" w:rsidRPr="00BD3B88">
              <w:rPr>
                <w:lang w:val="en-US"/>
              </w:rPr>
              <w:t xml:space="preserve">Antreprenorul poate cere </w:t>
            </w:r>
            <w:r w:rsidR="00BB2CB2" w:rsidRPr="00BD3B88">
              <w:rPr>
                <w:lang w:val="en-US"/>
              </w:rPr>
              <w:t>rezoluțiunea</w:t>
            </w:r>
            <w:r w:rsidR="0001066E" w:rsidRPr="00BD3B88">
              <w:rPr>
                <w:lang w:val="en-US"/>
              </w:rPr>
              <w:t xml:space="preserve"> </w:t>
            </w:r>
            <w:r w:rsidR="00460653" w:rsidRPr="00BD3B88">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D3B88" w:rsidRDefault="00D53233" w:rsidP="003A6CC0">
            <w:pPr>
              <w:pStyle w:val="af2"/>
              <w:numPr>
                <w:ilvl w:val="1"/>
                <w:numId w:val="15"/>
              </w:numPr>
              <w:tabs>
                <w:tab w:val="left" w:pos="567"/>
              </w:tabs>
              <w:spacing w:line="276" w:lineRule="auto"/>
              <w:ind w:left="0" w:hanging="567"/>
              <w:rPr>
                <w:lang w:val="en-US"/>
              </w:rPr>
            </w:pPr>
            <w:r w:rsidRPr="00BD3B88">
              <w:rPr>
                <w:lang w:val="en-US"/>
              </w:rPr>
              <w:t xml:space="preserve">12.2. </w:t>
            </w:r>
            <w:r w:rsidR="00460653" w:rsidRPr="00BD3B88">
              <w:rPr>
                <w:lang w:val="en-US"/>
              </w:rPr>
              <w:t xml:space="preserve">Beneficiarul poate cere </w:t>
            </w:r>
            <w:r w:rsidR="00BB2CB2" w:rsidRPr="00BD3B88">
              <w:rPr>
                <w:lang w:val="en-US"/>
              </w:rPr>
              <w:t>rezoluțiunea</w:t>
            </w:r>
            <w:r w:rsidR="00C33344" w:rsidRPr="00BD3B88">
              <w:rPr>
                <w:lang w:val="en-US"/>
              </w:rPr>
              <w:t xml:space="preserve"> </w:t>
            </w:r>
            <w:r w:rsidR="00460653" w:rsidRPr="00BD3B88">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D3B88" w:rsidRDefault="007323B6" w:rsidP="003A6CC0">
            <w:pPr>
              <w:pStyle w:val="af2"/>
              <w:numPr>
                <w:ilvl w:val="1"/>
                <w:numId w:val="15"/>
              </w:numPr>
              <w:tabs>
                <w:tab w:val="left" w:pos="567"/>
              </w:tabs>
              <w:ind w:left="0" w:hanging="567"/>
              <w:rPr>
                <w:lang w:val="en-US"/>
              </w:rPr>
            </w:pPr>
            <w:r w:rsidRPr="00BD3B88">
              <w:rPr>
                <w:lang w:val="en-US"/>
              </w:rPr>
              <w:t xml:space="preserve">12.3. </w:t>
            </w:r>
            <w:r w:rsidR="00460653" w:rsidRPr="00BD3B88">
              <w:rPr>
                <w:lang w:val="en-US"/>
              </w:rPr>
              <w:t xml:space="preserve">Contractul se consideră </w:t>
            </w:r>
            <w:r w:rsidR="00BB2CB2" w:rsidRPr="00BD3B88">
              <w:rPr>
                <w:lang w:val="en-US"/>
              </w:rPr>
              <w:t>rezolvit</w:t>
            </w:r>
            <w:r w:rsidR="00460653" w:rsidRPr="00BD3B88">
              <w:rPr>
                <w:lang w:val="en-US"/>
              </w:rPr>
              <w:t xml:space="preserve">, dacă partea contractantă </w:t>
            </w:r>
            <w:proofErr w:type="gramStart"/>
            <w:r w:rsidR="00460653" w:rsidRPr="00BD3B88">
              <w:rPr>
                <w:lang w:val="en-US"/>
              </w:rPr>
              <w:t>va</w:t>
            </w:r>
            <w:proofErr w:type="gramEnd"/>
            <w:r w:rsidR="00460653" w:rsidRPr="00BD3B88">
              <w:rPr>
                <w:lang w:val="en-US"/>
              </w:rPr>
              <w:t xml:space="preserve"> comunica în scris cele</w:t>
            </w:r>
            <w:r w:rsidRPr="00BD3B88">
              <w:rPr>
                <w:lang w:val="en-US"/>
              </w:rPr>
              <w:t>i</w:t>
            </w:r>
            <w:r w:rsidR="00460653" w:rsidRPr="00BD3B88">
              <w:rPr>
                <w:lang w:val="en-US"/>
              </w:rPr>
              <w:t>lalte părţi contractante în termen de 15 zile motivele indicate la punctele 1</w:t>
            </w:r>
            <w:r w:rsidR="00D379F6" w:rsidRPr="00BD3B88">
              <w:rPr>
                <w:lang w:val="en-US"/>
              </w:rPr>
              <w:t>2</w:t>
            </w:r>
            <w:r w:rsidR="00460653" w:rsidRPr="00BD3B88">
              <w:rPr>
                <w:lang w:val="en-US"/>
              </w:rPr>
              <w:t>.1 şi 1</w:t>
            </w:r>
            <w:r w:rsidR="00D379F6" w:rsidRPr="00BD3B88">
              <w:rPr>
                <w:lang w:val="en-US"/>
              </w:rPr>
              <w:t>2</w:t>
            </w:r>
            <w:r w:rsidR="00460653" w:rsidRPr="00BD3B88">
              <w:rPr>
                <w:lang w:val="en-US"/>
              </w:rPr>
              <w:t xml:space="preserve">.2 din prezentul contract.  </w:t>
            </w:r>
          </w:p>
          <w:p w:rsidR="00460653" w:rsidRPr="00BD3B88" w:rsidRDefault="007323B6" w:rsidP="003A6CC0">
            <w:pPr>
              <w:pStyle w:val="af2"/>
              <w:numPr>
                <w:ilvl w:val="1"/>
                <w:numId w:val="15"/>
              </w:numPr>
              <w:tabs>
                <w:tab w:val="left" w:pos="567"/>
              </w:tabs>
              <w:ind w:left="0" w:hanging="567"/>
              <w:rPr>
                <w:lang w:val="en-US"/>
              </w:rPr>
            </w:pPr>
            <w:r w:rsidRPr="00BD3B88">
              <w:rPr>
                <w:lang w:val="en-US"/>
              </w:rPr>
              <w:t xml:space="preserve">12.4. </w:t>
            </w:r>
            <w:r w:rsidR="00460653" w:rsidRPr="00BD3B88">
              <w:rPr>
                <w:lang w:val="en-US"/>
              </w:rPr>
              <w:t xml:space="preserve">Beneficiarul, în caz de </w:t>
            </w:r>
            <w:r w:rsidR="00BB2CB2" w:rsidRPr="00BD3B88">
              <w:rPr>
                <w:lang w:val="en-US"/>
              </w:rPr>
              <w:t>rezoluțiune</w:t>
            </w:r>
            <w:r w:rsidR="00460653" w:rsidRPr="00BD3B88">
              <w:rPr>
                <w:lang w:val="en-US"/>
              </w:rPr>
              <w:t xml:space="preserve">a contractului, </w:t>
            </w:r>
            <w:proofErr w:type="gramStart"/>
            <w:r w:rsidR="00460653" w:rsidRPr="00BD3B88">
              <w:rPr>
                <w:lang w:val="en-US"/>
              </w:rPr>
              <w:t>va</w:t>
            </w:r>
            <w:proofErr w:type="gramEnd"/>
            <w:r w:rsidR="00460653" w:rsidRPr="00BD3B88">
              <w:rPr>
                <w:lang w:val="en-US"/>
              </w:rPr>
              <w:t xml:space="preserve"> convoca comisia de recepţie care va efectua recepţia cantitativă şi calitativ</w:t>
            </w:r>
            <w:r w:rsidR="00D74B95" w:rsidRPr="00BD3B88">
              <w:rPr>
                <w:lang w:val="en-US"/>
              </w:rPr>
              <w:t>ă</w:t>
            </w:r>
            <w:r w:rsidR="00460653" w:rsidRPr="00BD3B88">
              <w:rPr>
                <w:lang w:val="en-US"/>
              </w:rPr>
              <w:t xml:space="preserve"> a lucrărilor executate</w:t>
            </w:r>
            <w:r w:rsidR="00D74B95" w:rsidRPr="00BD3B88">
              <w:rPr>
                <w:lang w:val="en-US"/>
              </w:rPr>
              <w:t>,</w:t>
            </w:r>
            <w:r w:rsidR="00C33344" w:rsidRPr="00BD3B88">
              <w:rPr>
                <w:lang w:val="en-US"/>
              </w:rPr>
              <w:t xml:space="preserve"> </w:t>
            </w:r>
            <w:r w:rsidR="00D74B95" w:rsidRPr="00BD3B88">
              <w:rPr>
                <w:lang w:val="en-US"/>
              </w:rPr>
              <w:t xml:space="preserve">în maximum 15 zile de la data </w:t>
            </w:r>
            <w:r w:rsidR="00BB2CB2" w:rsidRPr="00BD3B88">
              <w:rPr>
                <w:lang w:val="en-US"/>
              </w:rPr>
              <w:lastRenderedPageBreak/>
              <w:t>rezoluțiunii</w:t>
            </w:r>
            <w:r w:rsidR="00C33344" w:rsidRPr="00BD3B88">
              <w:rPr>
                <w:lang w:val="en-US"/>
              </w:rPr>
              <w:t xml:space="preserve"> </w:t>
            </w:r>
            <w:r w:rsidR="00D74B95" w:rsidRPr="00BD3B88">
              <w:rPr>
                <w:lang w:val="en-US"/>
              </w:rPr>
              <w:t>contractului.</w:t>
            </w:r>
          </w:p>
          <w:p w:rsidR="00460653" w:rsidRPr="00BD3B88" w:rsidRDefault="007323B6" w:rsidP="003A6CC0">
            <w:pPr>
              <w:pStyle w:val="af2"/>
              <w:numPr>
                <w:ilvl w:val="1"/>
                <w:numId w:val="15"/>
              </w:numPr>
              <w:tabs>
                <w:tab w:val="left" w:pos="567"/>
              </w:tabs>
              <w:ind w:left="0" w:hanging="567"/>
              <w:rPr>
                <w:lang w:val="en-US"/>
              </w:rPr>
            </w:pPr>
            <w:r w:rsidRPr="00BD3B88">
              <w:rPr>
                <w:lang w:val="en-US"/>
              </w:rPr>
              <w:t xml:space="preserve">12.5. </w:t>
            </w:r>
            <w:r w:rsidR="00460653" w:rsidRPr="00BD3B88">
              <w:rPr>
                <w:lang w:val="en-US"/>
              </w:rPr>
              <w:t xml:space="preserve">În cazul </w:t>
            </w:r>
            <w:r w:rsidR="00BB2CB2" w:rsidRPr="00BD3B88">
              <w:rPr>
                <w:lang w:val="en-US"/>
              </w:rPr>
              <w:t>rezoluțiunii</w:t>
            </w:r>
            <w:r w:rsidR="00C33344" w:rsidRPr="00BD3B88">
              <w:rPr>
                <w:lang w:val="en-US"/>
              </w:rPr>
              <w:t xml:space="preserve"> </w:t>
            </w:r>
            <w:r w:rsidR="00460653" w:rsidRPr="00BD3B88">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D3B88">
              <w:rPr>
                <w:lang w:val="en-US"/>
              </w:rPr>
              <w:t>rezolvit</w:t>
            </w:r>
            <w:r w:rsidR="00C33344" w:rsidRPr="00BD3B88">
              <w:rPr>
                <w:lang w:val="en-US"/>
              </w:rPr>
              <w:t xml:space="preserve"> </w:t>
            </w:r>
            <w:r w:rsidR="00460653" w:rsidRPr="00BD3B88">
              <w:rPr>
                <w:lang w:val="en-US"/>
              </w:rPr>
              <w:t xml:space="preserve">contractul. </w:t>
            </w:r>
          </w:p>
          <w:p w:rsidR="00460653" w:rsidRPr="00BD3B88" w:rsidRDefault="007323B6" w:rsidP="003A6CC0">
            <w:pPr>
              <w:pStyle w:val="af2"/>
              <w:numPr>
                <w:ilvl w:val="1"/>
                <w:numId w:val="15"/>
              </w:numPr>
              <w:tabs>
                <w:tab w:val="left" w:pos="567"/>
              </w:tabs>
              <w:ind w:left="0" w:hanging="567"/>
              <w:rPr>
                <w:lang w:val="en-US"/>
              </w:rPr>
            </w:pPr>
            <w:r w:rsidRPr="00BD3B88">
              <w:rPr>
                <w:lang w:val="en-US"/>
              </w:rPr>
              <w:t xml:space="preserve">12.6. </w:t>
            </w:r>
            <w:r w:rsidR="00460653" w:rsidRPr="00BD3B88">
              <w:rPr>
                <w:lang w:val="en-US"/>
              </w:rPr>
              <w:t>După rez</w:t>
            </w:r>
            <w:r w:rsidR="00892A6D" w:rsidRPr="00BD3B88">
              <w:rPr>
                <w:lang w:val="en-US"/>
              </w:rPr>
              <w:t>oluțiunea</w:t>
            </w:r>
            <w:r w:rsidR="00460653" w:rsidRPr="00BD3B88">
              <w:rPr>
                <w:lang w:val="en-US"/>
              </w:rPr>
              <w:t xml:space="preserve"> contractului, Beneficiarul poate continua execuţia lucrărilor cu respectarea prevederilor legale. </w:t>
            </w:r>
          </w:p>
          <w:p w:rsidR="00E22640" w:rsidRPr="00BD3B88" w:rsidRDefault="00E22640" w:rsidP="00E22640">
            <w:pPr>
              <w:pStyle w:val="af2"/>
              <w:tabs>
                <w:tab w:val="left" w:pos="567"/>
                <w:tab w:val="left" w:pos="2070"/>
              </w:tabs>
              <w:ind w:firstLine="0"/>
              <w:rPr>
                <w:lang w:val="en-US"/>
              </w:rPr>
            </w:pPr>
            <w:r w:rsidRPr="00BD3B88">
              <w:rPr>
                <w:lang w:val="en-US"/>
              </w:rPr>
              <w:t>12.7. Cazuri specifice de încetare a contractului de achiziţii publice:</w:t>
            </w:r>
          </w:p>
          <w:p w:rsidR="00E22640" w:rsidRPr="00BD3B88" w:rsidRDefault="00E22640" w:rsidP="00E22640">
            <w:pPr>
              <w:pStyle w:val="af2"/>
              <w:tabs>
                <w:tab w:val="left" w:pos="567"/>
                <w:tab w:val="left" w:pos="2070"/>
              </w:tabs>
              <w:ind w:firstLine="284"/>
              <w:rPr>
                <w:lang w:val="en-US"/>
              </w:rPr>
            </w:pPr>
            <w:r w:rsidRPr="00BD3B88">
              <w:rPr>
                <w:lang w:val="en-US"/>
              </w:rPr>
              <w:t xml:space="preserve">     </w:t>
            </w:r>
            <w:r w:rsidR="00F168DC" w:rsidRPr="00BD3B88">
              <w:rPr>
                <w:lang w:val="en-US"/>
              </w:rPr>
              <w:t>Beneficiarul</w:t>
            </w:r>
            <w:r w:rsidRPr="00BD3B88">
              <w:rPr>
                <w:lang w:val="en-US"/>
              </w:rPr>
              <w:t xml:space="preserve"> are dreptul de a </w:t>
            </w:r>
            <w:r w:rsidR="0060188C" w:rsidRPr="00BD3B88">
              <w:rPr>
                <w:lang w:val="en-US"/>
              </w:rPr>
              <w:t>rezolvi</w:t>
            </w:r>
            <w:r w:rsidR="00C33344" w:rsidRPr="00BD3B88">
              <w:rPr>
                <w:lang w:val="en-US"/>
              </w:rPr>
              <w:t xml:space="preserve"> </w:t>
            </w:r>
            <w:r w:rsidRPr="00BD3B88">
              <w:rPr>
                <w:lang w:val="en-US"/>
              </w:rPr>
              <w:t>unilateral un contract de achiziţii publice în perioada de valabilitate a acestuia în una dintre următoarele situaţii:</w:t>
            </w:r>
          </w:p>
          <w:p w:rsidR="00E22640" w:rsidRPr="00BD3B88" w:rsidRDefault="00E22640" w:rsidP="00E22640">
            <w:pPr>
              <w:pStyle w:val="af2"/>
              <w:tabs>
                <w:tab w:val="left" w:pos="567"/>
                <w:tab w:val="left" w:pos="2070"/>
              </w:tabs>
              <w:rPr>
                <w:lang w:val="en-US"/>
              </w:rPr>
            </w:pPr>
            <w:r w:rsidRPr="00BD3B88">
              <w:rPr>
                <w:lang w:val="en-US"/>
              </w:rPr>
              <w:t xml:space="preserve">    a) </w:t>
            </w:r>
            <w:proofErr w:type="gramStart"/>
            <w:r w:rsidRPr="00BD3B88">
              <w:rPr>
                <w:lang w:val="en-US"/>
              </w:rPr>
              <w:t>contractantul</w:t>
            </w:r>
            <w:proofErr w:type="gramEnd"/>
            <w:r w:rsidRPr="00BD3B88">
              <w:rPr>
                <w:lang w:val="en-US"/>
              </w:rPr>
              <w:t xml:space="preserve"> se afla, la momentul atribuirii lui, în una dintre situaţiile care ar fi determinat excluderea sa din proce</w:t>
            </w:r>
            <w:r w:rsidR="00C33344" w:rsidRPr="00BD3B88">
              <w:rPr>
                <w:lang w:val="en-US"/>
              </w:rPr>
              <w:t>dura de atribuire potrivit art.</w:t>
            </w:r>
            <w:r w:rsidR="00DF4DCF" w:rsidRPr="00BD3B88">
              <w:rPr>
                <w:lang w:val="en-US"/>
              </w:rPr>
              <w:t xml:space="preserve"> </w:t>
            </w:r>
            <w:r w:rsidRPr="00BD3B88">
              <w:rPr>
                <w:lang w:val="en-US"/>
              </w:rPr>
              <w:t>19</w:t>
            </w:r>
            <w:r w:rsidR="00802287" w:rsidRPr="00BD3B88">
              <w:rPr>
                <w:lang w:val="en-US"/>
              </w:rPr>
              <w:t xml:space="preserve"> al Legii </w:t>
            </w:r>
            <w:r w:rsidR="0060188C" w:rsidRPr="00BD3B88">
              <w:rPr>
                <w:lang w:val="en-US"/>
              </w:rPr>
              <w:t>nr.</w:t>
            </w:r>
            <w:r w:rsidR="00FF5CB2" w:rsidRPr="00BD3B88">
              <w:rPr>
                <w:lang w:val="en-US"/>
              </w:rPr>
              <w:t xml:space="preserve"> </w:t>
            </w:r>
            <w:r w:rsidR="00802287" w:rsidRPr="00BD3B88">
              <w:rPr>
                <w:lang w:val="en-US"/>
              </w:rPr>
              <w:t>131/2015 privind achizițiile publice</w:t>
            </w:r>
            <w:r w:rsidRPr="00BD3B88">
              <w:rPr>
                <w:lang w:val="en-US"/>
              </w:rPr>
              <w:t>;</w:t>
            </w:r>
          </w:p>
          <w:p w:rsidR="00E22640" w:rsidRPr="00BD3B88" w:rsidRDefault="00E22640" w:rsidP="00E22640">
            <w:pPr>
              <w:pStyle w:val="af2"/>
              <w:tabs>
                <w:tab w:val="left" w:pos="567"/>
                <w:tab w:val="left" w:pos="2070"/>
              </w:tabs>
              <w:rPr>
                <w:lang w:val="en-US"/>
              </w:rPr>
            </w:pPr>
            <w:r w:rsidRPr="00BD3B88">
              <w:rPr>
                <w:lang w:val="en-US"/>
              </w:rPr>
              <w:t xml:space="preserve">    b) </w:t>
            </w:r>
            <w:proofErr w:type="gramStart"/>
            <w:r w:rsidRPr="00BD3B88">
              <w:rPr>
                <w:lang w:val="en-US"/>
              </w:rPr>
              <w:t>contractul</w:t>
            </w:r>
            <w:proofErr w:type="gramEnd"/>
            <w:r w:rsidRPr="00BD3B88">
              <w:rPr>
                <w:lang w:val="en-US"/>
              </w:rPr>
              <w:t xml:space="preserve"> a făcut obiectul unei modificări substanțiale care necesita o nouă procedură de achiziție publică în conformitate cu art. 76</w:t>
            </w:r>
            <w:r w:rsidR="00802287" w:rsidRPr="00BD3B88">
              <w:rPr>
                <w:lang w:val="en-US"/>
              </w:rPr>
              <w:t xml:space="preserve"> al Legii </w:t>
            </w:r>
            <w:r w:rsidR="0060188C" w:rsidRPr="00BD3B88">
              <w:rPr>
                <w:lang w:val="en-US"/>
              </w:rPr>
              <w:t>nr.</w:t>
            </w:r>
            <w:r w:rsidR="00DF4DCF" w:rsidRPr="00BD3B88">
              <w:rPr>
                <w:lang w:val="en-US"/>
              </w:rPr>
              <w:t xml:space="preserve"> </w:t>
            </w:r>
            <w:r w:rsidR="00802287" w:rsidRPr="00BD3B88">
              <w:rPr>
                <w:lang w:val="en-US"/>
              </w:rPr>
              <w:t>131/2015 privind achizițiile publice</w:t>
            </w:r>
            <w:r w:rsidRPr="00BD3B88">
              <w:rPr>
                <w:lang w:val="en-US"/>
              </w:rPr>
              <w:t>;</w:t>
            </w:r>
          </w:p>
          <w:p w:rsidR="00E22640" w:rsidRPr="00BD3B88" w:rsidRDefault="00E22640" w:rsidP="00E22640">
            <w:pPr>
              <w:pStyle w:val="af2"/>
              <w:tabs>
                <w:tab w:val="left" w:pos="567"/>
                <w:tab w:val="left" w:pos="2070"/>
              </w:tabs>
              <w:rPr>
                <w:lang w:val="en-US"/>
              </w:rPr>
            </w:pPr>
            <w:r w:rsidRPr="00BD3B88">
              <w:rPr>
                <w:lang w:val="en-US"/>
              </w:rPr>
              <w:t xml:space="preserve">    c) </w:t>
            </w:r>
            <w:proofErr w:type="gramStart"/>
            <w:r w:rsidRPr="00BD3B88">
              <w:rPr>
                <w:lang w:val="en-US"/>
              </w:rPr>
              <w:t>contractul</w:t>
            </w:r>
            <w:proofErr w:type="gramEnd"/>
            <w:r w:rsidRPr="00BD3B88">
              <w:rPr>
                <w:lang w:val="en-US"/>
              </w:rPr>
              <w:t xml:space="preserve"> nu ar fi trebuit să fie atribui</w:t>
            </w:r>
            <w:r w:rsidR="00C33344" w:rsidRPr="00BD3B88">
              <w:rPr>
                <w:lang w:val="en-US"/>
              </w:rPr>
              <w:t>t contractantului respectiv, avâ</w:t>
            </w:r>
            <w:r w:rsidRPr="00BD3B88">
              <w:rPr>
                <w:lang w:val="en-US"/>
              </w:rPr>
              <w:t xml:space="preserve">nd în vedere o încălcare gravă a obligaţiilor ce rezultă din </w:t>
            </w:r>
            <w:r w:rsidR="00802287" w:rsidRPr="00BD3B88">
              <w:rPr>
                <w:lang w:val="en-US"/>
              </w:rPr>
              <w:t xml:space="preserve">Legea </w:t>
            </w:r>
            <w:r w:rsidR="0060188C" w:rsidRPr="00BD3B88">
              <w:rPr>
                <w:lang w:val="en-US"/>
              </w:rPr>
              <w:t>nr.</w:t>
            </w:r>
            <w:r w:rsidR="00DF4DCF" w:rsidRPr="00BD3B88">
              <w:rPr>
                <w:lang w:val="en-US"/>
              </w:rPr>
              <w:t xml:space="preserve"> </w:t>
            </w:r>
            <w:r w:rsidR="00802287" w:rsidRPr="00BD3B88">
              <w:rPr>
                <w:lang w:val="en-US"/>
              </w:rPr>
              <w:t>131/2015 priviind achizițiile publice</w:t>
            </w:r>
            <w:r w:rsidRPr="00BD3B88">
              <w:rPr>
                <w:lang w:val="en-US"/>
              </w:rPr>
              <w:t xml:space="preserve"> și/sau tratatele internaţionale la care Republica Moldova este parte, care a fost constatată printr-o decizie a unei instanțe judecătorești naționale sau, după caz, internaționale.</w:t>
            </w:r>
          </w:p>
          <w:p w:rsidR="00E22640" w:rsidRPr="00BD3B88" w:rsidRDefault="00E22640" w:rsidP="00802287">
            <w:pPr>
              <w:pStyle w:val="af2"/>
              <w:tabs>
                <w:tab w:val="left" w:pos="567"/>
                <w:tab w:val="left" w:pos="2070"/>
              </w:tabs>
              <w:ind w:firstLine="0"/>
              <w:rPr>
                <w:lang w:val="en-US"/>
              </w:rPr>
            </w:pPr>
          </w:p>
          <w:p w:rsidR="00460653" w:rsidRPr="00FF430B" w:rsidRDefault="007323B6" w:rsidP="003A6CC0">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BD3B88" w:rsidRDefault="007323B6" w:rsidP="003A6CC0">
            <w:pPr>
              <w:pStyle w:val="af2"/>
              <w:numPr>
                <w:ilvl w:val="1"/>
                <w:numId w:val="15"/>
              </w:numPr>
              <w:tabs>
                <w:tab w:val="left" w:pos="567"/>
              </w:tabs>
              <w:ind w:left="0" w:hanging="567"/>
              <w:rPr>
                <w:lang w:val="en-US"/>
              </w:rPr>
            </w:pPr>
            <w:r w:rsidRPr="00BD3B88">
              <w:rPr>
                <w:lang w:val="en-US"/>
              </w:rPr>
              <w:t xml:space="preserve">13.1. </w:t>
            </w:r>
            <w:r w:rsidR="00460653" w:rsidRPr="00BD3B88">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D3B88" w:rsidRDefault="007323B6" w:rsidP="003A6CC0">
            <w:pPr>
              <w:pStyle w:val="af2"/>
              <w:numPr>
                <w:ilvl w:val="1"/>
                <w:numId w:val="15"/>
              </w:numPr>
              <w:tabs>
                <w:tab w:val="left" w:pos="567"/>
              </w:tabs>
              <w:ind w:left="0" w:hanging="567"/>
              <w:rPr>
                <w:lang w:val="en-US"/>
              </w:rPr>
            </w:pPr>
            <w:r w:rsidRPr="00BD3B88">
              <w:rPr>
                <w:lang w:val="en-US"/>
              </w:rPr>
              <w:t xml:space="preserve">13.2. </w:t>
            </w:r>
            <w:r w:rsidR="00460653" w:rsidRPr="00BD3B88">
              <w:rPr>
                <w:lang w:val="en-US"/>
              </w:rPr>
              <w:t>Documentele contractului vor fi întocmite în limba română.</w:t>
            </w:r>
          </w:p>
          <w:p w:rsidR="00D379F6" w:rsidRPr="00BD3B88" w:rsidRDefault="007323B6" w:rsidP="003A6CC0">
            <w:pPr>
              <w:pStyle w:val="af2"/>
              <w:numPr>
                <w:ilvl w:val="1"/>
                <w:numId w:val="15"/>
              </w:numPr>
              <w:tabs>
                <w:tab w:val="left" w:pos="567"/>
              </w:tabs>
              <w:ind w:left="0" w:hanging="567"/>
              <w:rPr>
                <w:lang w:val="en-US"/>
              </w:rPr>
            </w:pPr>
            <w:r w:rsidRPr="00BD3B88">
              <w:rPr>
                <w:lang w:val="en-US"/>
              </w:rPr>
              <w:t>13.</w:t>
            </w:r>
            <w:r w:rsidR="001873A6" w:rsidRPr="00BD3B88">
              <w:rPr>
                <w:lang w:val="en-US"/>
              </w:rPr>
              <w:t>3</w:t>
            </w:r>
            <w:r w:rsidRPr="00BD3B88">
              <w:rPr>
                <w:lang w:val="en-US"/>
              </w:rPr>
              <w:t xml:space="preserve">. </w:t>
            </w:r>
            <w:r w:rsidR="00D379F6" w:rsidRPr="00BD3B88">
              <w:rPr>
                <w:lang w:val="en-US"/>
              </w:rPr>
              <w:t>Prezentul Contract reprezintă acordul de voinţă al părţilor</w:t>
            </w:r>
            <w:r w:rsidR="00C33344" w:rsidRPr="00BD3B88">
              <w:rPr>
                <w:lang w:val="en-US"/>
              </w:rPr>
              <w:t xml:space="preserve"> </w:t>
            </w:r>
            <w:r w:rsidR="00D379F6" w:rsidRPr="00BD3B88">
              <w:rPr>
                <w:lang w:val="en-US"/>
              </w:rPr>
              <w:t>şi se consideră semnat la data aplicării ultimei semnături de către una dintre părți.</w:t>
            </w:r>
          </w:p>
          <w:p w:rsidR="00877B36" w:rsidRPr="00FE7932" w:rsidRDefault="007323B6" w:rsidP="003A6CC0">
            <w:pPr>
              <w:pStyle w:val="af2"/>
              <w:numPr>
                <w:ilvl w:val="1"/>
                <w:numId w:val="15"/>
              </w:numPr>
              <w:tabs>
                <w:tab w:val="left" w:pos="567"/>
                <w:tab w:val="left" w:pos="4005"/>
              </w:tabs>
              <w:ind w:left="0" w:hanging="567"/>
              <w:contextualSpacing/>
              <w:rPr>
                <w:lang w:val="en-US"/>
              </w:rPr>
            </w:pPr>
            <w:r w:rsidRPr="00BD3B88">
              <w:rPr>
                <w:lang w:val="en-US"/>
              </w:rPr>
              <w:t>13.</w:t>
            </w:r>
            <w:r w:rsidR="001873A6" w:rsidRPr="00BD3B88">
              <w:rPr>
                <w:lang w:val="en-US"/>
              </w:rPr>
              <w:t>4</w:t>
            </w:r>
            <w:r w:rsidRPr="00BD3B88">
              <w:rPr>
                <w:lang w:val="en-US"/>
              </w:rPr>
              <w:t xml:space="preserve">. </w:t>
            </w:r>
            <w:r w:rsidR="00D379F6" w:rsidRPr="00BD3B88">
              <w:rPr>
                <w:lang w:val="en-US"/>
              </w:rPr>
              <w:t xml:space="preserve">Pentru confirmarea celor menţionate, </w:t>
            </w:r>
            <w:r w:rsidR="009D3792" w:rsidRPr="00BD3B88">
              <w:rPr>
                <w:lang w:val="en-US"/>
              </w:rPr>
              <w:t>p</w:t>
            </w:r>
            <w:r w:rsidR="00D379F6" w:rsidRPr="00BD3B88">
              <w:rPr>
                <w:lang w:val="en-US"/>
              </w:rPr>
              <w:t xml:space="preserve">ărţile au semnat prezentul Contract în conformitate cu legislaţia Republicii Moldova, la data şi anul indicate, </w:t>
            </w:r>
            <w:r w:rsidR="00460653" w:rsidRPr="00BD3B88">
              <w:rPr>
                <w:lang w:val="en-US"/>
              </w:rPr>
              <w:t xml:space="preserve">fiind valabil până la </w:t>
            </w:r>
            <w:r w:rsidR="00684D44" w:rsidRPr="00BD3B88">
              <w:rPr>
                <w:lang w:val="en-US"/>
              </w:rPr>
              <w:t>……</w:t>
            </w:r>
            <w:proofErr w:type="gramStart"/>
            <w:r w:rsidR="00684D44" w:rsidRPr="00BD3B88">
              <w:rPr>
                <w:lang w:val="en-US"/>
              </w:rPr>
              <w:t>./</w:t>
            </w:r>
            <w:proofErr w:type="gramEnd"/>
            <w:r w:rsidR="00D379F6" w:rsidRPr="00BD3B88">
              <w:rPr>
                <w:lang w:val="en-US"/>
              </w:rPr>
              <w:t>recepția finală a lucrărilor</w:t>
            </w:r>
            <w:r w:rsidR="00460653" w:rsidRPr="00BD3B88">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4D7C86" w:rsidRPr="00FF430B" w:rsidRDefault="00877B36" w:rsidP="00FE7932">
            <w:pPr>
              <w:jc w:val="center"/>
            </w:pPr>
            <w:r w:rsidRPr="00FF430B">
              <w:t xml:space="preserve">             (</w:t>
            </w:r>
            <w:r w:rsidRPr="00FF430B">
              <w:rPr>
                <w:sz w:val="20"/>
                <w:szCs w:val="20"/>
              </w:rPr>
              <w:t>LA NECESITATE)</w:t>
            </w:r>
          </w:p>
          <w:p w:rsidR="004D7C86" w:rsidRPr="00FF430B" w:rsidRDefault="004D7C86" w:rsidP="00196AB4">
            <w:pPr>
              <w:tabs>
                <w:tab w:val="left" w:pos="567"/>
                <w:tab w:val="left" w:pos="4005"/>
              </w:tabs>
              <w:jc w:val="both"/>
            </w:pPr>
          </w:p>
          <w:p w:rsidR="00877B36" w:rsidRDefault="00877B36" w:rsidP="00196AB4">
            <w:pPr>
              <w:tabs>
                <w:tab w:val="left" w:pos="567"/>
                <w:tab w:val="left" w:pos="4005"/>
              </w:tabs>
              <w:jc w:val="both"/>
            </w:pPr>
          </w:p>
          <w:p w:rsidR="00315DE5" w:rsidRPr="00FF430B" w:rsidRDefault="00315DE5" w:rsidP="00315DE5">
            <w:pPr>
              <w:tabs>
                <w:tab w:val="left" w:pos="567"/>
                <w:tab w:val="left" w:pos="4005"/>
              </w:tabs>
              <w:jc w:val="both"/>
            </w:pPr>
          </w:p>
          <w:p w:rsidR="00315DE5" w:rsidRPr="00FF430B" w:rsidRDefault="00315DE5" w:rsidP="00315DE5">
            <w:pPr>
              <w:pStyle w:val="a"/>
              <w:numPr>
                <w:ilvl w:val="0"/>
                <w:numId w:val="15"/>
              </w:numPr>
              <w:tabs>
                <w:tab w:val="clear" w:pos="1134"/>
              </w:tabs>
              <w:spacing w:line="276" w:lineRule="auto"/>
              <w:ind w:left="0"/>
              <w:contextualSpacing/>
            </w:pPr>
            <w:r w:rsidRPr="00FF430B">
              <w:rPr>
                <w:b/>
              </w:rPr>
              <w:t xml:space="preserve">                 RECHIZITELE JURIDICE, POŞTALE ŞI DE PLĂŢI ALE PĂRŢILOR</w:t>
            </w:r>
          </w:p>
          <w:p w:rsidR="00315DE5" w:rsidRPr="00FF430B" w:rsidRDefault="00315DE5" w:rsidP="00315DE5">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315DE5" w:rsidRPr="00EC30C2" w:rsidTr="00874AF8">
              <w:trPr>
                <w:jc w:val="center"/>
              </w:trPr>
              <w:tc>
                <w:tcPr>
                  <w:tcW w:w="5163" w:type="dxa"/>
                  <w:tcBorders>
                    <w:top w:val="nil"/>
                    <w:left w:val="nil"/>
                    <w:bottom w:val="nil"/>
                    <w:right w:val="nil"/>
                  </w:tcBorders>
                </w:tcPr>
                <w:p w:rsidR="00315DE5" w:rsidRPr="00FF430B" w:rsidRDefault="00315DE5" w:rsidP="00874AF8">
                  <w:pPr>
                    <w:tabs>
                      <w:tab w:val="left" w:pos="3295"/>
                    </w:tabs>
                    <w:jc w:val="center"/>
                    <w:rPr>
                      <w:b/>
                    </w:rPr>
                  </w:pPr>
                  <w:r w:rsidRPr="00FF430B">
                    <w:rPr>
                      <w:b/>
                      <w:iCs/>
                    </w:rPr>
                    <w:t>ANTREPRENORUL</w:t>
                  </w:r>
                </w:p>
              </w:tc>
              <w:tc>
                <w:tcPr>
                  <w:tcW w:w="4927" w:type="dxa"/>
                  <w:tcBorders>
                    <w:top w:val="nil"/>
                    <w:left w:val="nil"/>
                    <w:bottom w:val="nil"/>
                    <w:right w:val="nil"/>
                  </w:tcBorders>
                </w:tcPr>
                <w:p w:rsidR="00315DE5" w:rsidRPr="000014B7" w:rsidRDefault="00315DE5" w:rsidP="00874AF8">
                  <w:pPr>
                    <w:tabs>
                      <w:tab w:val="left" w:pos="1134"/>
                      <w:tab w:val="left" w:pos="4680"/>
                      <w:tab w:val="left" w:pos="7020"/>
                    </w:tabs>
                    <w:suppressAutoHyphens/>
                    <w:jc w:val="both"/>
                  </w:pPr>
                  <w:r w:rsidRPr="000014B7">
                    <w:rPr>
                      <w:iCs/>
                    </w:rPr>
                    <w:t>BENEFICIARUL</w:t>
                  </w:r>
                  <w:r w:rsidRPr="000014B7">
                    <w:t xml:space="preserve"> </w:t>
                  </w:r>
                </w:p>
                <w:p w:rsidR="00315DE5" w:rsidRPr="00ED2B4F" w:rsidRDefault="00315DE5" w:rsidP="00874AF8">
                  <w:pPr>
                    <w:tabs>
                      <w:tab w:val="left" w:pos="1134"/>
                      <w:tab w:val="left" w:pos="4680"/>
                      <w:tab w:val="left" w:pos="7020"/>
                    </w:tabs>
                    <w:suppressAutoHyphens/>
                    <w:jc w:val="both"/>
                    <w:rPr>
                      <w:b/>
                    </w:rPr>
                  </w:pPr>
                  <w:r w:rsidRPr="00ED2B4F">
                    <w:rPr>
                      <w:b/>
                    </w:rPr>
                    <w:t>„Consiliul Raional Soldanesti”</w:t>
                  </w:r>
                </w:p>
                <w:p w:rsidR="00315DE5" w:rsidRPr="000014B7" w:rsidRDefault="00315DE5" w:rsidP="00874AF8">
                  <w:pPr>
                    <w:tabs>
                      <w:tab w:val="left" w:pos="3295"/>
                    </w:tabs>
                    <w:jc w:val="center"/>
                  </w:pPr>
                </w:p>
              </w:tc>
            </w:tr>
            <w:tr w:rsidR="00315DE5" w:rsidRPr="00EC30C2" w:rsidTr="00874AF8">
              <w:trPr>
                <w:jc w:val="center"/>
              </w:trPr>
              <w:tc>
                <w:tcPr>
                  <w:tcW w:w="5163" w:type="dxa"/>
                  <w:tcBorders>
                    <w:top w:val="nil"/>
                    <w:left w:val="nil"/>
                    <w:bottom w:val="nil"/>
                    <w:right w:val="nil"/>
                  </w:tcBorders>
                  <w:vAlign w:val="center"/>
                </w:tcPr>
                <w:p w:rsidR="00315DE5" w:rsidRPr="00FF430B" w:rsidRDefault="00315DE5" w:rsidP="00874AF8">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315DE5" w:rsidRPr="000014B7" w:rsidRDefault="00315DE5" w:rsidP="00874AF8">
                  <w:pPr>
                    <w:tabs>
                      <w:tab w:val="left" w:pos="1134"/>
                      <w:tab w:val="left" w:pos="4680"/>
                      <w:tab w:val="left" w:pos="7020"/>
                    </w:tabs>
                    <w:suppressAutoHyphens/>
                    <w:jc w:val="both"/>
                  </w:pPr>
                  <w:r w:rsidRPr="000014B7">
                    <w:t xml:space="preserve">  Adresa poştală: </w:t>
                  </w:r>
                  <w:r w:rsidRPr="001A5FF3">
                    <w:rPr>
                      <w:b/>
                    </w:rPr>
                    <w:t>Or.Şoldăneşti,str.31 August,1</w:t>
                  </w:r>
                </w:p>
              </w:tc>
            </w:tr>
            <w:tr w:rsidR="00315DE5" w:rsidRPr="00EC30C2" w:rsidTr="00874AF8">
              <w:trPr>
                <w:jc w:val="center"/>
              </w:trPr>
              <w:tc>
                <w:tcPr>
                  <w:tcW w:w="5163" w:type="dxa"/>
                  <w:tcBorders>
                    <w:top w:val="nil"/>
                    <w:left w:val="nil"/>
                    <w:bottom w:val="nil"/>
                    <w:right w:val="nil"/>
                  </w:tcBorders>
                  <w:vAlign w:val="center"/>
                </w:tcPr>
                <w:p w:rsidR="00315DE5" w:rsidRPr="00FF430B" w:rsidRDefault="00315DE5" w:rsidP="00874AF8">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315DE5" w:rsidRPr="000014B7" w:rsidRDefault="00315DE5" w:rsidP="00874AF8">
                  <w:pPr>
                    <w:tabs>
                      <w:tab w:val="left" w:pos="1134"/>
                      <w:tab w:val="left" w:pos="4680"/>
                      <w:tab w:val="left" w:pos="7020"/>
                    </w:tabs>
                    <w:suppressAutoHyphens/>
                    <w:jc w:val="both"/>
                  </w:pPr>
                  <w:r w:rsidRPr="000014B7">
                    <w:t xml:space="preserve">  Telefon: </w:t>
                  </w:r>
                  <w:r w:rsidRPr="001A5FF3">
                    <w:rPr>
                      <w:b/>
                    </w:rPr>
                    <w:t>0272-2-53-66;2-54-83</w:t>
                  </w:r>
                </w:p>
              </w:tc>
            </w:tr>
            <w:tr w:rsidR="00315DE5" w:rsidRPr="00EC30C2" w:rsidTr="00874AF8">
              <w:trPr>
                <w:jc w:val="center"/>
              </w:trPr>
              <w:tc>
                <w:tcPr>
                  <w:tcW w:w="5163" w:type="dxa"/>
                  <w:tcBorders>
                    <w:top w:val="nil"/>
                    <w:left w:val="nil"/>
                    <w:bottom w:val="nil"/>
                    <w:right w:val="nil"/>
                  </w:tcBorders>
                  <w:vAlign w:val="center"/>
                </w:tcPr>
                <w:p w:rsidR="00315DE5" w:rsidRPr="00FF430B" w:rsidRDefault="00315DE5" w:rsidP="00874AF8">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315DE5" w:rsidRPr="000014B7" w:rsidRDefault="00315DE5" w:rsidP="00874AF8">
                  <w:pPr>
                    <w:tabs>
                      <w:tab w:val="left" w:pos="1134"/>
                      <w:tab w:val="left" w:pos="4680"/>
                      <w:tab w:val="left" w:pos="7020"/>
                    </w:tabs>
                    <w:suppressAutoHyphens/>
                    <w:jc w:val="both"/>
                  </w:pPr>
                  <w:r w:rsidRPr="000014B7">
                    <w:t xml:space="preserve">  Cod fiscal: </w:t>
                  </w:r>
                  <w:r w:rsidRPr="00A072C4">
                    <w:rPr>
                      <w:b/>
                    </w:rPr>
                    <w:t>1007601006405</w:t>
                  </w:r>
                </w:p>
              </w:tc>
            </w:tr>
            <w:tr w:rsidR="00315DE5" w:rsidRPr="00EC30C2" w:rsidTr="00874AF8">
              <w:trPr>
                <w:jc w:val="center"/>
              </w:trPr>
              <w:tc>
                <w:tcPr>
                  <w:tcW w:w="5163" w:type="dxa"/>
                  <w:tcBorders>
                    <w:top w:val="nil"/>
                    <w:left w:val="nil"/>
                    <w:bottom w:val="nil"/>
                    <w:right w:val="nil"/>
                  </w:tcBorders>
                  <w:vAlign w:val="center"/>
                </w:tcPr>
                <w:p w:rsidR="00315DE5" w:rsidRPr="00FF430B" w:rsidRDefault="00315DE5" w:rsidP="00874AF8">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315DE5" w:rsidRPr="000014B7" w:rsidRDefault="00315DE5" w:rsidP="00874AF8">
                  <w:pPr>
                    <w:tabs>
                      <w:tab w:val="left" w:pos="1134"/>
                      <w:tab w:val="left" w:pos="4680"/>
                      <w:tab w:val="left" w:pos="7020"/>
                    </w:tabs>
                    <w:suppressAutoHyphens/>
                    <w:jc w:val="both"/>
                  </w:pPr>
                  <w:r w:rsidRPr="000014B7">
                    <w:t xml:space="preserve">  Banca: </w:t>
                  </w:r>
                  <w:r w:rsidRPr="001A5FF3">
                    <w:rPr>
                      <w:b/>
                    </w:rPr>
                    <w:t>TREZMD2X</w:t>
                  </w:r>
                </w:p>
              </w:tc>
            </w:tr>
            <w:tr w:rsidR="00315DE5" w:rsidRPr="00EC30C2" w:rsidTr="00874AF8">
              <w:trPr>
                <w:jc w:val="center"/>
              </w:trPr>
              <w:tc>
                <w:tcPr>
                  <w:tcW w:w="5163" w:type="dxa"/>
                  <w:tcBorders>
                    <w:top w:val="nil"/>
                    <w:left w:val="nil"/>
                    <w:bottom w:val="nil"/>
                    <w:right w:val="nil"/>
                  </w:tcBorders>
                  <w:vAlign w:val="center"/>
                </w:tcPr>
                <w:p w:rsidR="00315DE5" w:rsidRPr="00FF430B" w:rsidRDefault="00315DE5" w:rsidP="00874AF8">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315DE5" w:rsidRPr="000014B7" w:rsidRDefault="00315DE5" w:rsidP="00874AF8">
                  <w:pPr>
                    <w:tabs>
                      <w:tab w:val="left" w:pos="1134"/>
                      <w:tab w:val="left" w:pos="4680"/>
                      <w:tab w:val="left" w:pos="7020"/>
                    </w:tabs>
                    <w:suppressAutoHyphens/>
                    <w:jc w:val="both"/>
                  </w:pPr>
                  <w:r w:rsidRPr="000014B7">
                    <w:t xml:space="preserve">  Cod: </w:t>
                  </w:r>
                  <w:r w:rsidRPr="001A5FF3">
                    <w:rPr>
                      <w:b/>
                    </w:rPr>
                    <w:t>226640</w:t>
                  </w:r>
                </w:p>
              </w:tc>
            </w:tr>
            <w:tr w:rsidR="00315DE5" w:rsidRPr="00EC30C2" w:rsidTr="00874AF8">
              <w:trPr>
                <w:jc w:val="center"/>
              </w:trPr>
              <w:tc>
                <w:tcPr>
                  <w:tcW w:w="5163" w:type="dxa"/>
                  <w:tcBorders>
                    <w:top w:val="nil"/>
                    <w:left w:val="nil"/>
                    <w:bottom w:val="nil"/>
                    <w:right w:val="nil"/>
                  </w:tcBorders>
                  <w:vAlign w:val="center"/>
                </w:tcPr>
                <w:p w:rsidR="00315DE5" w:rsidRPr="00FF430B" w:rsidRDefault="00315DE5" w:rsidP="00874AF8">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315DE5" w:rsidRPr="000014B7" w:rsidRDefault="00315DE5" w:rsidP="00DA665A">
                  <w:pPr>
                    <w:tabs>
                      <w:tab w:val="left" w:pos="1134"/>
                      <w:tab w:val="left" w:pos="4680"/>
                      <w:tab w:val="left" w:pos="7020"/>
                    </w:tabs>
                    <w:suppressAutoHyphens/>
                    <w:jc w:val="both"/>
                  </w:pPr>
                  <w:r w:rsidRPr="000014B7">
                    <w:t xml:space="preserve">  IBAN</w:t>
                  </w:r>
                  <w:r>
                    <w:t>:</w:t>
                  </w:r>
                  <w:r w:rsidRPr="000014B7">
                    <w:t xml:space="preserve"> </w:t>
                  </w:r>
                  <w:r>
                    <w:rPr>
                      <w:b/>
                    </w:rPr>
                    <w:t>MD</w:t>
                  </w:r>
                  <w:r w:rsidR="00DA665A">
                    <w:rPr>
                      <w:b/>
                    </w:rPr>
                    <w:t>37</w:t>
                  </w:r>
                  <w:r w:rsidRPr="001A5FF3">
                    <w:rPr>
                      <w:b/>
                    </w:rPr>
                    <w:t>TRPDBC</w:t>
                  </w:r>
                  <w:r>
                    <w:rPr>
                      <w:b/>
                    </w:rPr>
                    <w:t>3</w:t>
                  </w:r>
                  <w:r w:rsidR="00DA665A">
                    <w:rPr>
                      <w:b/>
                    </w:rPr>
                    <w:t>00000</w:t>
                  </w:r>
                  <w:r>
                    <w:rPr>
                      <w:b/>
                    </w:rPr>
                    <w:t>0</w:t>
                  </w:r>
                  <w:r w:rsidRPr="001A5FF3">
                    <w:rPr>
                      <w:b/>
                    </w:rPr>
                    <w:t>11613</w:t>
                  </w:r>
                  <w:r w:rsidR="00DA665A">
                    <w:rPr>
                      <w:b/>
                    </w:rPr>
                    <w:t>00</w:t>
                  </w:r>
                </w:p>
              </w:tc>
            </w:tr>
            <w:tr w:rsidR="00315DE5" w:rsidRPr="00EC30C2" w:rsidTr="00874AF8">
              <w:trPr>
                <w:trHeight w:val="713"/>
                <w:jc w:val="center"/>
              </w:trPr>
              <w:tc>
                <w:tcPr>
                  <w:tcW w:w="5163" w:type="dxa"/>
                  <w:tcBorders>
                    <w:top w:val="nil"/>
                    <w:left w:val="nil"/>
                    <w:bottom w:val="nil"/>
                    <w:right w:val="nil"/>
                  </w:tcBorders>
                  <w:vAlign w:val="center"/>
                </w:tcPr>
                <w:p w:rsidR="00315DE5" w:rsidRPr="00FF430B" w:rsidRDefault="00315DE5" w:rsidP="00874AF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15DE5" w:rsidRPr="00FF430B" w:rsidRDefault="00315DE5" w:rsidP="00874AF8">
                  <w:pPr>
                    <w:tabs>
                      <w:tab w:val="left" w:pos="1134"/>
                      <w:tab w:val="left" w:pos="4680"/>
                      <w:tab w:val="left" w:pos="7020"/>
                    </w:tabs>
                    <w:suppressAutoHyphens/>
                    <w:ind w:firstLine="567"/>
                    <w:jc w:val="both"/>
                  </w:pPr>
                </w:p>
                <w:p w:rsidR="00315DE5" w:rsidRDefault="00315DE5" w:rsidP="00874AF8">
                  <w:pPr>
                    <w:tabs>
                      <w:tab w:val="left" w:pos="1134"/>
                      <w:tab w:val="left" w:pos="4680"/>
                      <w:tab w:val="left" w:pos="7020"/>
                    </w:tabs>
                    <w:suppressAutoHyphens/>
                    <w:ind w:firstLine="567"/>
                    <w:jc w:val="both"/>
                  </w:pPr>
                </w:p>
                <w:p w:rsidR="00315DE5" w:rsidRDefault="00315DE5" w:rsidP="00874AF8">
                  <w:pPr>
                    <w:tabs>
                      <w:tab w:val="left" w:pos="1134"/>
                      <w:tab w:val="left" w:pos="4680"/>
                      <w:tab w:val="left" w:pos="7020"/>
                    </w:tabs>
                    <w:suppressAutoHyphens/>
                    <w:ind w:firstLine="567"/>
                    <w:jc w:val="both"/>
                  </w:pPr>
                </w:p>
                <w:p w:rsidR="00315DE5" w:rsidRPr="00FF430B" w:rsidRDefault="00315DE5" w:rsidP="00874AF8">
                  <w:pPr>
                    <w:tabs>
                      <w:tab w:val="left" w:pos="1134"/>
                      <w:tab w:val="left" w:pos="4680"/>
                      <w:tab w:val="left" w:pos="7020"/>
                    </w:tabs>
                    <w:suppressAutoHyphens/>
                    <w:ind w:firstLine="567"/>
                    <w:jc w:val="both"/>
                  </w:pPr>
                </w:p>
                <w:p w:rsidR="00315DE5" w:rsidRPr="00FF430B" w:rsidRDefault="00315DE5" w:rsidP="00874AF8">
                  <w:pPr>
                    <w:tabs>
                      <w:tab w:val="left" w:pos="1134"/>
                      <w:tab w:val="left" w:pos="4680"/>
                      <w:tab w:val="left" w:pos="7020"/>
                    </w:tabs>
                    <w:suppressAutoHyphens/>
                    <w:ind w:firstLine="567"/>
                    <w:jc w:val="both"/>
                  </w:pPr>
                </w:p>
                <w:p w:rsidR="00315DE5" w:rsidRPr="00FF430B" w:rsidRDefault="00315DE5" w:rsidP="00874AF8">
                  <w:pPr>
                    <w:tabs>
                      <w:tab w:val="left" w:pos="1134"/>
                      <w:tab w:val="left" w:pos="4680"/>
                      <w:tab w:val="left" w:pos="7020"/>
                    </w:tabs>
                    <w:suppressAutoHyphens/>
                    <w:ind w:firstLine="567"/>
                    <w:jc w:val="both"/>
                  </w:pPr>
                </w:p>
                <w:p w:rsidR="00315DE5" w:rsidRPr="00FF430B" w:rsidRDefault="00315DE5" w:rsidP="00874AF8">
                  <w:pPr>
                    <w:tabs>
                      <w:tab w:val="left" w:pos="1134"/>
                      <w:tab w:val="left" w:pos="4680"/>
                      <w:tab w:val="left" w:pos="7020"/>
                    </w:tabs>
                    <w:suppressAutoHyphens/>
                    <w:ind w:firstLine="567"/>
                    <w:jc w:val="both"/>
                  </w:pPr>
                </w:p>
              </w:tc>
            </w:tr>
          </w:tbl>
          <w:p w:rsidR="00315DE5" w:rsidRDefault="00315DE5" w:rsidP="00196AB4">
            <w:pPr>
              <w:tabs>
                <w:tab w:val="left" w:pos="567"/>
                <w:tab w:val="left" w:pos="4005"/>
              </w:tabs>
              <w:jc w:val="both"/>
            </w:pPr>
          </w:p>
          <w:p w:rsidR="00315DE5" w:rsidRDefault="00315DE5" w:rsidP="00196AB4">
            <w:pPr>
              <w:tabs>
                <w:tab w:val="left" w:pos="567"/>
                <w:tab w:val="left" w:pos="4005"/>
              </w:tabs>
              <w:jc w:val="both"/>
            </w:pPr>
          </w:p>
          <w:p w:rsidR="00315DE5" w:rsidRPr="00FF430B" w:rsidRDefault="00315DE5"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C33344" w:rsidP="00315DE5">
                  <w:pPr>
                    <w:spacing w:after="160" w:line="259" w:lineRule="auto"/>
                  </w:pPr>
                  <w:r w:rsidRPr="00FF430B">
                    <w:rPr>
                      <w:b/>
                    </w:rPr>
                    <w:t xml:space="preserve">                 </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B72AA5" w:rsidRDefault="00B72AA5"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tbl>
            <w:tblPr>
              <w:tblpPr w:leftFromText="141" w:rightFromText="141" w:vertAnchor="text" w:horzAnchor="margin" w:tblpXSpec="center" w:tblpY="-62"/>
              <w:tblOverlap w:val="never"/>
              <w:tblW w:w="9510" w:type="dxa"/>
              <w:tblInd w:w="8" w:type="dxa"/>
              <w:tblLayout w:type="fixed"/>
              <w:tblCellMar>
                <w:top w:w="15" w:type="dxa"/>
                <w:left w:w="15" w:type="dxa"/>
                <w:bottom w:w="15" w:type="dxa"/>
                <w:right w:w="15" w:type="dxa"/>
              </w:tblCellMar>
              <w:tblLook w:val="04A0"/>
            </w:tblPr>
            <w:tblGrid>
              <w:gridCol w:w="5303"/>
              <w:gridCol w:w="4207"/>
            </w:tblGrid>
            <w:tr w:rsidR="00803E7E" w:rsidRPr="00EC30C2" w:rsidTr="00FE7932">
              <w:tc>
                <w:tcPr>
                  <w:tcW w:w="5303" w:type="dxa"/>
                  <w:tcBorders>
                    <w:top w:val="nil"/>
                    <w:left w:val="nil"/>
                    <w:bottom w:val="nil"/>
                    <w:right w:val="nil"/>
                  </w:tcBorders>
                  <w:tcMar>
                    <w:top w:w="24" w:type="dxa"/>
                    <w:left w:w="48" w:type="dxa"/>
                    <w:bottom w:w="24" w:type="dxa"/>
                    <w:right w:w="48" w:type="dxa"/>
                  </w:tcMar>
                  <w:hideMark/>
                </w:tcPr>
                <w:p w:rsidR="00803E7E" w:rsidRPr="00FF430B" w:rsidRDefault="00803E7E" w:rsidP="00240751">
                  <w:pPr>
                    <w:rPr>
                      <w:noProof w:val="0"/>
                    </w:rPr>
                  </w:pPr>
                </w:p>
              </w:tc>
              <w:tc>
                <w:tcPr>
                  <w:tcW w:w="4207" w:type="dxa"/>
                  <w:tcBorders>
                    <w:top w:val="nil"/>
                    <w:left w:val="nil"/>
                    <w:bottom w:val="nil"/>
                    <w:right w:val="nil"/>
                  </w:tcBorders>
                  <w:tcMar>
                    <w:top w:w="24" w:type="dxa"/>
                    <w:left w:w="48" w:type="dxa"/>
                    <w:bottom w:w="24" w:type="dxa"/>
                    <w:right w:w="48" w:type="dxa"/>
                  </w:tcMar>
                  <w:hideMark/>
                </w:tcPr>
                <w:p w:rsidR="00803E7E" w:rsidRPr="00FF430B" w:rsidRDefault="00803E7E" w:rsidP="003E7B03">
                  <w:pPr>
                    <w:ind w:firstLine="567"/>
                    <w:jc w:val="both"/>
                    <w:rPr>
                      <w:noProof w:val="0"/>
                    </w:rPr>
                  </w:pPr>
                </w:p>
              </w:tc>
            </w:tr>
          </w:tbl>
          <w:p w:rsidR="00035C66" w:rsidRDefault="00035C66" w:rsidP="00035C66">
            <w:pPr>
              <w:tabs>
                <w:tab w:val="left" w:pos="2295"/>
              </w:tabs>
              <w:jc w:val="both"/>
            </w:pPr>
          </w:p>
          <w:p w:rsidR="00035C66" w:rsidRDefault="00035C66" w:rsidP="00035C66">
            <w:pPr>
              <w:tabs>
                <w:tab w:val="left" w:pos="2295"/>
              </w:tabs>
              <w:jc w:val="both"/>
            </w:pPr>
          </w:p>
          <w:p w:rsidR="00035C66" w:rsidRPr="00FF430B" w:rsidRDefault="00035C66" w:rsidP="00035C66">
            <w:pPr>
              <w:tabs>
                <w:tab w:val="left" w:pos="2295"/>
              </w:tabs>
              <w:jc w:val="both"/>
            </w:pPr>
          </w:p>
          <w:p w:rsidR="00035C66" w:rsidRPr="00FF430B" w:rsidRDefault="00035C66" w:rsidP="00035C66">
            <w:pPr>
              <w:jc w:val="right"/>
              <w:rPr>
                <w:noProof w:val="0"/>
              </w:rPr>
            </w:pPr>
            <w:r w:rsidRPr="00FF430B">
              <w:rPr>
                <w:noProof w:val="0"/>
              </w:rPr>
              <w:t>Anexa nr.</w:t>
            </w:r>
            <w:r>
              <w:rPr>
                <w:noProof w:val="0"/>
              </w:rPr>
              <w:t xml:space="preserve"> </w:t>
            </w:r>
            <w:r w:rsidRPr="00FF430B">
              <w:rPr>
                <w:noProof w:val="0"/>
              </w:rPr>
              <w:t>2</w:t>
            </w:r>
          </w:p>
          <w:p w:rsidR="00035C66" w:rsidRPr="00FF430B" w:rsidRDefault="00035C66" w:rsidP="00035C66">
            <w:pPr>
              <w:jc w:val="right"/>
              <w:rPr>
                <w:noProof w:val="0"/>
              </w:rPr>
            </w:pPr>
            <w:r w:rsidRPr="00FF430B">
              <w:rPr>
                <w:noProof w:val="0"/>
              </w:rPr>
              <w:t>la Contractul nr.__________</w:t>
            </w:r>
          </w:p>
          <w:p w:rsidR="00035C66" w:rsidRPr="00FF430B" w:rsidRDefault="00035C66" w:rsidP="00035C66">
            <w:pPr>
              <w:jc w:val="right"/>
              <w:rPr>
                <w:noProof w:val="0"/>
              </w:rPr>
            </w:pPr>
            <w:r w:rsidRPr="00FF430B">
              <w:rPr>
                <w:noProof w:val="0"/>
              </w:rPr>
              <w:t>din “____” ________ 20___</w:t>
            </w:r>
          </w:p>
          <w:p w:rsidR="00035C66" w:rsidRDefault="00035C66" w:rsidP="00035C66">
            <w:pPr>
              <w:keepNext/>
              <w:keepLines/>
              <w:spacing w:before="200"/>
              <w:jc w:val="both"/>
              <w:outlineLvl w:val="2"/>
              <w:rPr>
                <w:noProof w:val="0"/>
              </w:rPr>
            </w:pPr>
          </w:p>
          <w:p w:rsidR="00035C66" w:rsidRPr="00FF430B" w:rsidRDefault="00035C66" w:rsidP="00035C66">
            <w:pPr>
              <w:keepNext/>
              <w:keepLines/>
              <w:spacing w:before="200"/>
              <w:jc w:val="both"/>
              <w:outlineLvl w:val="2"/>
              <w:rPr>
                <w:noProof w:val="0"/>
              </w:rPr>
            </w:pPr>
          </w:p>
          <w:p w:rsidR="00035C66" w:rsidRPr="00FF430B" w:rsidRDefault="00035C66" w:rsidP="00035C66">
            <w:pPr>
              <w:ind w:firstLine="567"/>
              <w:jc w:val="both"/>
              <w:rPr>
                <w:b/>
                <w:noProof w:val="0"/>
              </w:rPr>
            </w:pPr>
            <w:r w:rsidRPr="00FF430B">
              <w:rPr>
                <w:b/>
                <w:noProof w:val="0"/>
              </w:rPr>
              <w:t>SPECIFICAŢII DE PREŢ</w:t>
            </w:r>
          </w:p>
          <w:p w:rsidR="00035C66" w:rsidRPr="00FF430B" w:rsidRDefault="00035C66" w:rsidP="00035C66">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035C66" w:rsidRPr="00EC30C2" w:rsidTr="006236D9">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35C66" w:rsidRPr="00FF430B" w:rsidRDefault="00035C66" w:rsidP="006236D9">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35C66" w:rsidRPr="00FF430B" w:rsidRDefault="00035C66" w:rsidP="006236D9">
                  <w:pPr>
                    <w:tabs>
                      <w:tab w:val="left" w:pos="235"/>
                      <w:tab w:val="left" w:pos="378"/>
                    </w:tabs>
                    <w:ind w:left="-923"/>
                    <w:jc w:val="center"/>
                    <w:rPr>
                      <w:b/>
                      <w:bCs/>
                      <w:noProof w:val="0"/>
                    </w:rPr>
                  </w:pPr>
                  <w:r w:rsidRPr="00FF430B">
                    <w:rPr>
                      <w:b/>
                      <w:bCs/>
                      <w:noProof w:val="0"/>
                    </w:rPr>
                    <w:t xml:space="preserve">          Denumirea</w:t>
                  </w:r>
                </w:p>
                <w:p w:rsidR="00035C66" w:rsidRPr="00FF430B" w:rsidRDefault="00035C66" w:rsidP="006236D9">
                  <w:pPr>
                    <w:tabs>
                      <w:tab w:val="left" w:pos="235"/>
                      <w:tab w:val="left" w:pos="378"/>
                    </w:tabs>
                    <w:ind w:left="-923"/>
                    <w:jc w:val="center"/>
                    <w:rPr>
                      <w:b/>
                      <w:bCs/>
                      <w:noProof w:val="0"/>
                    </w:rPr>
                  </w:pPr>
                  <w:r w:rsidRPr="00FF430B">
                    <w:rPr>
                      <w:b/>
                      <w:bCs/>
                      <w:noProof w:val="0"/>
                    </w:rPr>
                    <w:t xml:space="preserve">          lucrărilor</w:t>
                  </w:r>
                </w:p>
                <w:p w:rsidR="00035C66" w:rsidRPr="00FF430B" w:rsidRDefault="00035C66" w:rsidP="006236D9">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35C66" w:rsidRPr="00FF430B" w:rsidRDefault="00035C66" w:rsidP="006236D9">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35C66" w:rsidRPr="00FF430B" w:rsidRDefault="00035C66" w:rsidP="006236D9">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35C66" w:rsidRPr="00FF430B" w:rsidRDefault="00035C66" w:rsidP="006236D9">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35C66" w:rsidRPr="00FF430B" w:rsidRDefault="00035C66" w:rsidP="006236D9">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35C66" w:rsidRPr="00FF430B" w:rsidRDefault="00035C66" w:rsidP="006236D9">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35C66" w:rsidRPr="00FF430B" w:rsidRDefault="00035C66" w:rsidP="006236D9">
                  <w:pPr>
                    <w:jc w:val="center"/>
                    <w:rPr>
                      <w:b/>
                      <w:bCs/>
                      <w:noProof w:val="0"/>
                    </w:rPr>
                  </w:pPr>
                  <w:r w:rsidRPr="00FF430B">
                    <w:rPr>
                      <w:b/>
                      <w:bCs/>
                      <w:noProof w:val="0"/>
                    </w:rPr>
                    <w:t>Termenii de executare</w:t>
                  </w:r>
                </w:p>
                <w:p w:rsidR="00035C66" w:rsidRPr="00FF430B" w:rsidRDefault="00035C66" w:rsidP="006236D9">
                  <w:pPr>
                    <w:tabs>
                      <w:tab w:val="left" w:pos="1134"/>
                    </w:tabs>
                    <w:ind w:left="720"/>
                    <w:outlineLvl w:val="0"/>
                    <w:rPr>
                      <w:b/>
                      <w:bCs/>
                      <w:noProof w:val="0"/>
                    </w:rPr>
                  </w:pPr>
                </w:p>
              </w:tc>
            </w:tr>
            <w:tr w:rsidR="00035C66" w:rsidRPr="00EC30C2" w:rsidTr="006236D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r>
            <w:tr w:rsidR="00035C66" w:rsidRPr="00EC30C2" w:rsidTr="006236D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5C66" w:rsidRPr="00FF430B" w:rsidRDefault="00035C66" w:rsidP="006236D9">
                  <w:pPr>
                    <w:keepNext/>
                    <w:keepLines/>
                    <w:spacing w:before="200"/>
                    <w:jc w:val="both"/>
                    <w:outlineLvl w:val="2"/>
                    <w:rPr>
                      <w:noProof w:val="0"/>
                    </w:rPr>
                  </w:pPr>
                </w:p>
              </w:tc>
            </w:tr>
            <w:tr w:rsidR="00035C66" w:rsidRPr="00EC30C2" w:rsidTr="006236D9">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035C66" w:rsidRPr="00FF430B" w:rsidRDefault="00035C66" w:rsidP="006236D9">
                  <w:pPr>
                    <w:jc w:val="both"/>
                    <w:rPr>
                      <w:noProof w:val="0"/>
                    </w:rPr>
                  </w:pPr>
                  <w:r w:rsidRPr="00FF430B">
                    <w:rPr>
                      <w:noProof w:val="0"/>
                    </w:rPr>
                    <w:t> </w:t>
                  </w:r>
                </w:p>
                <w:p w:rsidR="00035C66" w:rsidRPr="00FF430B" w:rsidRDefault="00035C66" w:rsidP="006236D9">
                  <w:pPr>
                    <w:keepNext/>
                    <w:keepLines/>
                    <w:spacing w:before="200"/>
                    <w:jc w:val="both"/>
                    <w:outlineLvl w:val="2"/>
                    <w:rPr>
                      <w:noProof w:val="0"/>
                    </w:rPr>
                  </w:pPr>
                </w:p>
                <w:p w:rsidR="00035C66" w:rsidRPr="00FF430B" w:rsidRDefault="00035C66" w:rsidP="006236D9">
                  <w:pPr>
                    <w:keepNext/>
                    <w:keepLines/>
                    <w:spacing w:before="200"/>
                    <w:jc w:val="both"/>
                    <w:outlineLvl w:val="2"/>
                    <w:rPr>
                      <w:noProof w:val="0"/>
                    </w:rPr>
                  </w:pPr>
                </w:p>
                <w:p w:rsidR="00035C66" w:rsidRPr="00FF430B" w:rsidRDefault="00035C66" w:rsidP="006236D9">
                  <w:pPr>
                    <w:keepNext/>
                    <w:keepLines/>
                    <w:spacing w:before="200"/>
                    <w:jc w:val="both"/>
                    <w:outlineLvl w:val="2"/>
                    <w:rPr>
                      <w:noProof w:val="0"/>
                    </w:rPr>
                  </w:pPr>
                </w:p>
                <w:p w:rsidR="00035C66" w:rsidRPr="00FF430B" w:rsidRDefault="00035C66" w:rsidP="006236D9">
                  <w:pPr>
                    <w:keepNext/>
                    <w:keepLines/>
                    <w:spacing w:before="200"/>
                    <w:jc w:val="both"/>
                    <w:outlineLvl w:val="2"/>
                    <w:rPr>
                      <w:noProof w:val="0"/>
                    </w:rPr>
                  </w:pPr>
                </w:p>
                <w:p w:rsidR="00035C66" w:rsidRPr="00FF430B" w:rsidRDefault="00035C66" w:rsidP="006236D9">
                  <w:pPr>
                    <w:keepNext/>
                    <w:keepLines/>
                    <w:spacing w:before="200"/>
                    <w:jc w:val="both"/>
                    <w:outlineLvl w:val="2"/>
                    <w:rPr>
                      <w:noProof w:val="0"/>
                    </w:rPr>
                  </w:pPr>
                </w:p>
                <w:p w:rsidR="00035C66" w:rsidRPr="00FF430B" w:rsidRDefault="00035C66" w:rsidP="006236D9">
                  <w:pPr>
                    <w:keepNext/>
                    <w:keepLines/>
                    <w:spacing w:before="200"/>
                    <w:jc w:val="both"/>
                    <w:outlineLvl w:val="2"/>
                    <w:rPr>
                      <w:noProof w:val="0"/>
                    </w:rPr>
                  </w:pPr>
                </w:p>
                <w:p w:rsidR="00035C66" w:rsidRDefault="00035C66" w:rsidP="006236D9">
                  <w:pPr>
                    <w:jc w:val="center"/>
                    <w:rPr>
                      <w:b/>
                      <w:bCs/>
                      <w:noProof w:val="0"/>
                    </w:rPr>
                  </w:pPr>
                  <w:r w:rsidRPr="00FF430B">
                    <w:rPr>
                      <w:b/>
                      <w:bCs/>
                      <w:noProof w:val="0"/>
                    </w:rPr>
                    <w:t>SEMNĂTURILE PĂRŢILOR</w:t>
                  </w:r>
                </w:p>
                <w:p w:rsidR="00035C66" w:rsidRPr="00FF430B" w:rsidRDefault="00035C66" w:rsidP="006236D9">
                  <w:pPr>
                    <w:jc w:val="center"/>
                    <w:rPr>
                      <w:noProof w:val="0"/>
                    </w:rPr>
                  </w:pPr>
                </w:p>
              </w:tc>
            </w:tr>
            <w:tr w:rsidR="00035C66" w:rsidRPr="00EC30C2" w:rsidTr="006236D9">
              <w:tc>
                <w:tcPr>
                  <w:tcW w:w="5303" w:type="dxa"/>
                  <w:gridSpan w:val="5"/>
                  <w:tcBorders>
                    <w:top w:val="nil"/>
                    <w:left w:val="nil"/>
                    <w:bottom w:val="nil"/>
                    <w:right w:val="nil"/>
                  </w:tcBorders>
                  <w:tcMar>
                    <w:top w:w="24" w:type="dxa"/>
                    <w:left w:w="48" w:type="dxa"/>
                    <w:bottom w:w="24" w:type="dxa"/>
                    <w:right w:w="48" w:type="dxa"/>
                  </w:tcMar>
                  <w:hideMark/>
                </w:tcPr>
                <w:p w:rsidR="00035C66" w:rsidRPr="00FF430B" w:rsidRDefault="00035C66" w:rsidP="006236D9">
                  <w:pPr>
                    <w:jc w:val="center"/>
                    <w:rPr>
                      <w:noProof w:val="0"/>
                    </w:rPr>
                  </w:pPr>
                  <w:r w:rsidRPr="00FF430B">
                    <w:rPr>
                      <w:b/>
                      <w:bCs/>
                      <w:noProof w:val="0"/>
                    </w:rPr>
                    <w:t>ANTREPRENOR</w:t>
                  </w:r>
                </w:p>
                <w:p w:rsidR="00035C66" w:rsidRPr="00FF430B" w:rsidRDefault="00035C66" w:rsidP="006236D9">
                  <w:pPr>
                    <w:tabs>
                      <w:tab w:val="left" w:pos="1134"/>
                    </w:tabs>
                    <w:ind w:left="720"/>
                    <w:outlineLvl w:val="0"/>
                    <w:rPr>
                      <w:noProof w:val="0"/>
                    </w:rPr>
                  </w:pPr>
                </w:p>
                <w:p w:rsidR="00035C66" w:rsidRPr="00FF430B" w:rsidRDefault="00035C66" w:rsidP="006236D9">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035C66" w:rsidRPr="00FF430B" w:rsidRDefault="00035C66" w:rsidP="006236D9">
                  <w:pPr>
                    <w:jc w:val="center"/>
                    <w:rPr>
                      <w:noProof w:val="0"/>
                    </w:rPr>
                  </w:pPr>
                  <w:r w:rsidRPr="00FF430B">
                    <w:rPr>
                      <w:b/>
                      <w:bCs/>
                      <w:noProof w:val="0"/>
                    </w:rPr>
                    <w:t>BENEFICIAR</w:t>
                  </w:r>
                </w:p>
                <w:p w:rsidR="00035C66" w:rsidRPr="00FF430B" w:rsidRDefault="00035C66" w:rsidP="006236D9">
                  <w:pPr>
                    <w:ind w:firstLine="567"/>
                    <w:jc w:val="both"/>
                    <w:rPr>
                      <w:noProof w:val="0"/>
                    </w:rPr>
                  </w:pPr>
                  <w:r w:rsidRPr="00FF430B">
                    <w:rPr>
                      <w:noProof w:val="0"/>
                    </w:rPr>
                    <w:t> </w:t>
                  </w:r>
                </w:p>
                <w:p w:rsidR="00035C66" w:rsidRPr="00FF430B" w:rsidRDefault="00035C66" w:rsidP="006236D9">
                  <w:pPr>
                    <w:keepNext/>
                    <w:keepLines/>
                    <w:spacing w:before="200"/>
                    <w:ind w:firstLine="567"/>
                    <w:jc w:val="both"/>
                    <w:outlineLvl w:val="2"/>
                    <w:rPr>
                      <w:noProof w:val="0"/>
                    </w:rPr>
                  </w:pPr>
                </w:p>
                <w:p w:rsidR="00035C66" w:rsidRPr="00FF430B" w:rsidRDefault="00035C66" w:rsidP="006236D9">
                  <w:pPr>
                    <w:ind w:firstLine="567"/>
                    <w:jc w:val="both"/>
                    <w:rPr>
                      <w:noProof w:val="0"/>
                    </w:rPr>
                  </w:pPr>
                </w:p>
              </w:tc>
            </w:tr>
          </w:tbl>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1D61" w:rsidRDefault="00001D61" w:rsidP="00A20ACF">
      <w:r>
        <w:separator/>
      </w:r>
    </w:p>
  </w:endnote>
  <w:endnote w:type="continuationSeparator" w:id="0">
    <w:p w:rsidR="00001D61" w:rsidRDefault="00001D6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6236D9" w:rsidRDefault="00716EAD">
        <w:pPr>
          <w:pStyle w:val="a4"/>
          <w:jc w:val="right"/>
        </w:pPr>
        <w:fldSimple w:instr=" PAGE   \* MERGEFORMAT ">
          <w:r w:rsidR="00DA665A">
            <w:t>32</w:t>
          </w:r>
        </w:fldSimple>
      </w:p>
    </w:sdtContent>
  </w:sdt>
  <w:p w:rsidR="006236D9" w:rsidRDefault="006236D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1D61" w:rsidRDefault="00001D61" w:rsidP="00A20ACF">
      <w:r>
        <w:separator/>
      </w:r>
    </w:p>
  </w:footnote>
  <w:footnote w:type="continuationSeparator" w:id="0">
    <w:p w:rsidR="00001D61" w:rsidRDefault="00001D6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7"/>
  </w:num>
  <w:num w:numId="4">
    <w:abstractNumId w:val="16"/>
  </w:num>
  <w:num w:numId="5">
    <w:abstractNumId w:val="7"/>
  </w:num>
  <w:num w:numId="6">
    <w:abstractNumId w:val="10"/>
  </w:num>
  <w:num w:numId="7">
    <w:abstractNumId w:val="9"/>
  </w:num>
  <w:num w:numId="8">
    <w:abstractNumId w:val="5"/>
  </w:num>
  <w:num w:numId="9">
    <w:abstractNumId w:val="15"/>
  </w:num>
  <w:num w:numId="10">
    <w:abstractNumId w:val="6"/>
  </w:num>
  <w:num w:numId="11">
    <w:abstractNumId w:val="11"/>
  </w:num>
  <w:num w:numId="12">
    <w:abstractNumId w:val="12"/>
  </w:num>
  <w:num w:numId="13">
    <w:abstractNumId w:val="21"/>
  </w:num>
  <w:num w:numId="14">
    <w:abstractNumId w:val="14"/>
  </w:num>
  <w:num w:numId="15">
    <w:abstractNumId w:val="13"/>
  </w:num>
  <w:num w:numId="16">
    <w:abstractNumId w:val="18"/>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8"/>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1D61"/>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3D5A"/>
    <w:rsid w:val="000345E0"/>
    <w:rsid w:val="000347CA"/>
    <w:rsid w:val="00034B21"/>
    <w:rsid w:val="00034C2A"/>
    <w:rsid w:val="0003591A"/>
    <w:rsid w:val="00035C66"/>
    <w:rsid w:val="00040E78"/>
    <w:rsid w:val="00040EA0"/>
    <w:rsid w:val="00045433"/>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78A"/>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798"/>
    <w:rsid w:val="000F6CDC"/>
    <w:rsid w:val="000F7FA0"/>
    <w:rsid w:val="00101CBC"/>
    <w:rsid w:val="001034CC"/>
    <w:rsid w:val="00103B7C"/>
    <w:rsid w:val="001043AD"/>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0F95"/>
    <w:rsid w:val="0016369C"/>
    <w:rsid w:val="00164565"/>
    <w:rsid w:val="001701DE"/>
    <w:rsid w:val="001704FB"/>
    <w:rsid w:val="001710E7"/>
    <w:rsid w:val="001718AE"/>
    <w:rsid w:val="00174C61"/>
    <w:rsid w:val="00174E5F"/>
    <w:rsid w:val="001763CD"/>
    <w:rsid w:val="0017664F"/>
    <w:rsid w:val="001768B9"/>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F34"/>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641"/>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53A3"/>
    <w:rsid w:val="00315DE5"/>
    <w:rsid w:val="00316769"/>
    <w:rsid w:val="00316C81"/>
    <w:rsid w:val="00316F2D"/>
    <w:rsid w:val="0031777A"/>
    <w:rsid w:val="00317DE5"/>
    <w:rsid w:val="003207B4"/>
    <w:rsid w:val="00320AC6"/>
    <w:rsid w:val="00322255"/>
    <w:rsid w:val="0032321E"/>
    <w:rsid w:val="00325494"/>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371"/>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6CC0"/>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35B"/>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0D52"/>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45C4"/>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E8"/>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4BA7"/>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06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6D9"/>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6EAD"/>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FA7"/>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EC7"/>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677"/>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5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AA5"/>
    <w:rsid w:val="00B73406"/>
    <w:rsid w:val="00B73964"/>
    <w:rsid w:val="00B75A38"/>
    <w:rsid w:val="00B76D90"/>
    <w:rsid w:val="00B76DAE"/>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B88"/>
    <w:rsid w:val="00BD463A"/>
    <w:rsid w:val="00BD4D94"/>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099"/>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877"/>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665A"/>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C61"/>
    <w:rsid w:val="00EA3452"/>
    <w:rsid w:val="00EA3C96"/>
    <w:rsid w:val="00EA50A9"/>
    <w:rsid w:val="00EA64B0"/>
    <w:rsid w:val="00EA73CF"/>
    <w:rsid w:val="00EB080B"/>
    <w:rsid w:val="00EB1FF8"/>
    <w:rsid w:val="00EB3636"/>
    <w:rsid w:val="00EB65F6"/>
    <w:rsid w:val="00EB66BD"/>
    <w:rsid w:val="00EC0CE6"/>
    <w:rsid w:val="00EC11AB"/>
    <w:rsid w:val="00EC1943"/>
    <w:rsid w:val="00EC1DB4"/>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239"/>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38B"/>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E793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C1CE0-E5F7-423B-8B61-125B496BC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36</Pages>
  <Words>9498</Words>
  <Characters>54144</Characters>
  <Application>Microsoft Office Word</Application>
  <DocSecurity>0</DocSecurity>
  <Lines>451</Lines>
  <Paragraphs>127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63515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cp:revision>
  <cp:lastPrinted>2021-06-01T11:52:00Z</cp:lastPrinted>
  <dcterms:created xsi:type="dcterms:W3CDTF">2021-06-14T10:00:00Z</dcterms:created>
  <dcterms:modified xsi:type="dcterms:W3CDTF">2023-01-28T07:32:00Z</dcterms:modified>
</cp:coreProperties>
</file>