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13E2B"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00810A0" w14:textId="77777777" w:rsidR="00B945B4" w:rsidRDefault="00B945B4" w:rsidP="00B945B4">
      <w:pPr>
        <w:jc w:val="right"/>
        <w:rPr>
          <w:sz w:val="22"/>
          <w:szCs w:val="22"/>
          <w:lang w:val="zh-CN"/>
        </w:rPr>
      </w:pPr>
      <w:r>
        <w:rPr>
          <w:lang w:val="zh-CN"/>
        </w:rPr>
        <w:lastRenderedPageBreak/>
        <w:t>Anexa nr. 2</w:t>
      </w:r>
    </w:p>
    <w:p w14:paraId="3072BDD1" w14:textId="77777777" w:rsidR="00B945B4" w:rsidRDefault="00B945B4" w:rsidP="00B945B4">
      <w:pPr>
        <w:jc w:val="right"/>
        <w:rPr>
          <w:lang w:val="zh-CN"/>
        </w:rPr>
      </w:pPr>
      <w:r>
        <w:rPr>
          <w:lang w:val="zh-CN"/>
        </w:rPr>
        <w:t>la Documentația standard nr._____</w:t>
      </w:r>
    </w:p>
    <w:p w14:paraId="3CE8BFC9" w14:textId="77777777" w:rsidR="00B945B4" w:rsidRDefault="00B945B4" w:rsidP="00B945B4">
      <w:pPr>
        <w:jc w:val="right"/>
        <w:rPr>
          <w:lang w:val="zh-CN"/>
        </w:rPr>
      </w:pPr>
      <w:r>
        <w:rPr>
          <w:lang w:val="zh-CN"/>
        </w:rPr>
        <w:t>din “____” ________ 20___</w:t>
      </w:r>
    </w:p>
    <w:p w14:paraId="48125916" w14:textId="77777777" w:rsidR="00B945B4" w:rsidRDefault="00B945B4" w:rsidP="00B945B4">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02F07D62" w14:textId="77777777" w:rsidR="00B945B4" w:rsidRDefault="00B945B4" w:rsidP="00B945B4">
      <w:pPr>
        <w:rPr>
          <w:sz w:val="20"/>
          <w:szCs w:val="20"/>
          <w:lang w:val="zh-CN" w:eastAsia="ru-RU"/>
        </w:rPr>
      </w:pPr>
    </w:p>
    <w:p w14:paraId="5F06CAA7" w14:textId="77777777" w:rsidR="00B945B4" w:rsidRDefault="00B945B4" w:rsidP="00B945B4">
      <w:pPr>
        <w:shd w:val="clear" w:color="auto" w:fill="FFFFFF" w:themeFill="background1"/>
        <w:spacing w:before="120"/>
        <w:rPr>
          <w:b/>
          <w:lang w:val="zh-CN" w:eastAsia="ru-RU"/>
        </w:rPr>
      </w:pPr>
      <w:r>
        <w:rPr>
          <w:b/>
          <w:lang w:val="zh-CN" w:eastAsia="ru-RU"/>
        </w:rPr>
        <w:t xml:space="preserve">privind achiziționarea  </w:t>
      </w:r>
      <w:r w:rsidRPr="00CF12FC">
        <w:rPr>
          <w:b/>
          <w:bCs/>
          <w:sz w:val="28"/>
          <w:szCs w:val="28"/>
          <w:lang w:val="en-US"/>
        </w:rPr>
        <w:t>Lucrări de reparație capitală a fațadei de la intrarea în Gimnaziul nr.68 din s. Dobrogea, or. Sîngera</w:t>
      </w:r>
      <w:r>
        <w:rPr>
          <w:b/>
          <w:bCs/>
          <w:sz w:val="28"/>
          <w:szCs w:val="28"/>
          <w:lang w:val="en-US"/>
        </w:rPr>
        <w:t>.</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 Licita</w:t>
      </w:r>
      <w:r>
        <w:rPr>
          <w:b/>
          <w:lang w:eastAsia="ru-RU"/>
        </w:rPr>
        <w:t>ție Deschisă</w:t>
      </w:r>
      <w:r>
        <w:rPr>
          <w:b/>
          <w:lang w:val="zh-CN" w:eastAsia="ru-RU"/>
        </w:rPr>
        <w:br/>
      </w:r>
      <w:r>
        <w:rPr>
          <w:sz w:val="20"/>
          <w:lang w:val="zh-CN" w:eastAsia="ru-RU"/>
        </w:rPr>
        <w:t xml:space="preserve">                                                          (tipul procedurii de achiziție)</w:t>
      </w:r>
    </w:p>
    <w:p w14:paraId="22994F66" w14:textId="77777777" w:rsidR="00B945B4" w:rsidRDefault="00B945B4" w:rsidP="00B945B4">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Denumirea autorității contractante: </w:t>
      </w:r>
      <w:r>
        <w:rPr>
          <w:b/>
          <w:color w:val="2E74B5" w:themeColor="accent1" w:themeShade="BF"/>
          <w:u w:val="single"/>
          <w:lang w:val="en-US"/>
        </w:rPr>
        <w:t>Primaria or.Singera</w:t>
      </w:r>
    </w:p>
    <w:p w14:paraId="6E87C7A8" w14:textId="77777777" w:rsidR="00B945B4" w:rsidRDefault="00B945B4" w:rsidP="00B945B4">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1007601010596</w:t>
      </w:r>
    </w:p>
    <w:p w14:paraId="6A035C6F" w14:textId="77777777" w:rsidR="00B945B4" w:rsidRDefault="00B945B4" w:rsidP="00B945B4">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rPr>
        <w:t>mun Chi</w:t>
      </w:r>
      <w:r>
        <w:rPr>
          <w:b/>
          <w:lang w:val="en-US"/>
        </w:rPr>
        <w:t>șinau, or.Singera str. 31 august nr.22, tel 022 41 30 41</w:t>
      </w:r>
    </w:p>
    <w:p w14:paraId="1DFDF773" w14:textId="77777777" w:rsidR="00B945B4" w:rsidRDefault="00B945B4" w:rsidP="00B945B4">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rPr>
        <w:t>022 41-30-41/022 41-30-68</w:t>
      </w:r>
    </w:p>
    <w:p w14:paraId="330ACA8C" w14:textId="77777777" w:rsidR="00B945B4" w:rsidRDefault="00B945B4" w:rsidP="00B945B4">
      <w:pPr>
        <w:numPr>
          <w:ilvl w:val="0"/>
          <w:numId w:val="2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hyperlink r:id="rId12" w:history="1">
        <w:r>
          <w:rPr>
            <w:rStyle w:val="af3"/>
            <w:rFonts w:eastAsiaTheme="majorEastAsia"/>
            <w:sz w:val="18"/>
            <w:szCs w:val="18"/>
            <w:lang w:val="en-US"/>
          </w:rPr>
          <w:t>contabilitateasingera@mail.ru</w:t>
        </w:r>
      </w:hyperlink>
    </w:p>
    <w:p w14:paraId="4009398C" w14:textId="77777777" w:rsidR="00B945B4" w:rsidRDefault="00B945B4" w:rsidP="00B945B4">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CF17DC9" w14:textId="77777777" w:rsidR="00B945B4" w:rsidRDefault="00B945B4" w:rsidP="00B945B4">
      <w:pPr>
        <w:numPr>
          <w:ilvl w:val="0"/>
          <w:numId w:val="22"/>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17735E44" w14:textId="77777777" w:rsidR="00B945B4" w:rsidRDefault="00B945B4" w:rsidP="00B945B4">
      <w:pPr>
        <w:numPr>
          <w:ilvl w:val="0"/>
          <w:numId w:val="2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p w14:paraId="3FF40CCD" w14:textId="77777777" w:rsidR="00B945B4" w:rsidRDefault="00B945B4" w:rsidP="00B945B4">
      <w:pPr>
        <w:shd w:val="clear" w:color="auto" w:fill="FFFFFF" w:themeFill="background1"/>
        <w:tabs>
          <w:tab w:val="left" w:pos="284"/>
          <w:tab w:val="right" w:pos="426"/>
        </w:tabs>
        <w:spacing w:before="120"/>
        <w:ind w:left="284"/>
        <w:rPr>
          <w:b/>
          <w:lang w:val="zh-CN"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945B4" w14:paraId="7FCD6659" w14:textId="77777777" w:rsidTr="002D05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9BF3DC" w14:textId="77777777" w:rsidR="00B945B4" w:rsidRDefault="00B945B4" w:rsidP="002D0567">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E6FB2A" w14:textId="77777777" w:rsidR="00B945B4" w:rsidRDefault="00B945B4" w:rsidP="002D0567">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3E5599" w14:textId="77777777" w:rsidR="00B945B4" w:rsidRDefault="00B945B4" w:rsidP="002D0567">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66922B" w14:textId="77777777" w:rsidR="00B945B4" w:rsidRDefault="00B945B4" w:rsidP="002D0567">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024F51" w14:textId="77777777" w:rsidR="00B945B4" w:rsidRDefault="00B945B4" w:rsidP="002D0567">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A9AC24" w14:textId="77777777" w:rsidR="00B945B4" w:rsidRDefault="00B945B4" w:rsidP="002D0567">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3DD97D" w14:textId="77777777" w:rsidR="00B945B4" w:rsidRDefault="00B945B4" w:rsidP="002D0567">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B945B4" w14:paraId="60AD183C" w14:textId="77777777" w:rsidTr="002D056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DC71A7" w14:textId="77777777" w:rsidR="00B945B4" w:rsidRDefault="00B945B4" w:rsidP="002D0567">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0B6F5" w14:textId="77777777" w:rsidR="00B945B4" w:rsidRDefault="00B945B4" w:rsidP="002D0567">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77C40C" w14:textId="77777777" w:rsidR="00B945B4" w:rsidRDefault="00B945B4" w:rsidP="002D0567">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A8E1B2" w14:textId="77777777" w:rsidR="00B945B4" w:rsidRDefault="00B945B4" w:rsidP="002D0567">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E71B44" w14:textId="77777777" w:rsidR="00B945B4" w:rsidRDefault="00B945B4" w:rsidP="002D0567">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0DE2FC" w14:textId="77777777" w:rsidR="00B945B4" w:rsidRDefault="00B945B4" w:rsidP="002D0567">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C9AADF" w14:textId="77777777" w:rsidR="00B945B4" w:rsidRDefault="00B945B4" w:rsidP="002D0567">
            <w:pPr>
              <w:shd w:val="clear" w:color="auto" w:fill="FFFFFF" w:themeFill="background1"/>
              <w:spacing w:before="120"/>
              <w:jc w:val="center"/>
              <w:rPr>
                <w:sz w:val="20"/>
                <w:szCs w:val="20"/>
                <w:lang w:val="zh-CN" w:eastAsia="ru-RU"/>
              </w:rPr>
            </w:pPr>
          </w:p>
        </w:tc>
      </w:tr>
      <w:tr w:rsidR="00B945B4" w14:paraId="690FD812" w14:textId="77777777" w:rsidTr="002D056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878CF0" w14:textId="77777777" w:rsidR="00B945B4" w:rsidRDefault="00B945B4" w:rsidP="002D0567">
            <w:pPr>
              <w:shd w:val="clear" w:color="auto" w:fill="FFFFFF" w:themeFill="background1"/>
              <w:spacing w:before="120"/>
              <w:jc w:val="center"/>
              <w:rPr>
                <w:sz w:val="20"/>
                <w:szCs w:val="20"/>
                <w:lang w:val="zh-CN" w:eastAsia="ru-RU"/>
              </w:rPr>
            </w:pPr>
            <w:r>
              <w:rPr>
                <w:sz w:val="20"/>
                <w:szCs w:val="20"/>
                <w:lang w:val="zh-CN"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36B68B" w14:textId="77777777" w:rsidR="00B945B4" w:rsidRDefault="00B945B4" w:rsidP="002D0567">
            <w:pPr>
              <w:shd w:val="clear" w:color="auto" w:fill="FFFFFF" w:themeFill="background1"/>
              <w:spacing w:before="120"/>
              <w:jc w:val="center"/>
              <w:rPr>
                <w:sz w:val="16"/>
                <w:szCs w:val="16"/>
                <w:lang w:val="zh-CN" w:eastAsia="ru-RU"/>
              </w:rPr>
            </w:pPr>
            <w:r>
              <w:rPr>
                <w:i/>
                <w:color w:val="000000" w:themeColor="text1"/>
                <w:sz w:val="16"/>
                <w:szCs w:val="16"/>
                <w:u w:val="single"/>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05C6F1" w14:textId="77777777" w:rsidR="00B945B4" w:rsidRPr="007D21F4" w:rsidRDefault="00B945B4" w:rsidP="002D0567">
            <w:pPr>
              <w:shd w:val="clear" w:color="auto" w:fill="FFFFFF" w:themeFill="background1"/>
              <w:spacing w:before="120"/>
              <w:rPr>
                <w:i/>
                <w:sz w:val="22"/>
                <w:szCs w:val="22"/>
                <w:lang w:val="zh-CN" w:eastAsia="ru-RU"/>
              </w:rPr>
            </w:pPr>
            <w:r w:rsidRPr="007D21F4">
              <w:rPr>
                <w:b/>
                <w:bCs/>
                <w:sz w:val="22"/>
                <w:szCs w:val="22"/>
                <w:lang w:val="en-US"/>
              </w:rPr>
              <w:t>Lucrări de reparație capitală a fațadei de la intrarea în Gimnaziul nr.68 din s. Dobrogea, or. Sîngera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DDA39" w14:textId="77777777" w:rsidR="00B945B4" w:rsidRDefault="00B945B4" w:rsidP="002D0567">
            <w:pPr>
              <w:shd w:val="clear" w:color="auto" w:fill="FFFFFF" w:themeFill="background1"/>
              <w:spacing w:before="120"/>
              <w:jc w:val="center"/>
              <w:rPr>
                <w:sz w:val="20"/>
                <w:szCs w:val="20"/>
                <w:lang w:val="zh-CN" w:eastAsia="ru-RU"/>
              </w:rPr>
            </w:pPr>
            <w:r>
              <w:rPr>
                <w:sz w:val="20"/>
                <w:szCs w:val="20"/>
                <w:lang w:val="zh-CN" w:eastAsia="ru-RU"/>
              </w:rPr>
              <w:t>Caiet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99B244" w14:textId="77777777" w:rsidR="00B945B4" w:rsidRDefault="00B945B4" w:rsidP="002D0567">
            <w:pPr>
              <w:shd w:val="clear" w:color="auto" w:fill="FFFFFF" w:themeFill="background1"/>
              <w:spacing w:before="120"/>
              <w:jc w:val="center"/>
              <w:rPr>
                <w:sz w:val="20"/>
                <w:szCs w:val="20"/>
                <w:lang w:val="zh-CN" w:eastAsia="ru-RU"/>
              </w:rPr>
            </w:pPr>
            <w:r>
              <w:rPr>
                <w:sz w:val="20"/>
                <w:szCs w:val="20"/>
                <w:lang w:val="zh-CN"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58DAAE" w14:textId="77777777" w:rsidR="00B945B4" w:rsidRDefault="00B945B4" w:rsidP="002D0567">
            <w:pPr>
              <w:shd w:val="clear" w:color="auto" w:fill="FFFFFF" w:themeFill="background1"/>
              <w:spacing w:before="120"/>
              <w:jc w:val="center"/>
              <w:rPr>
                <w:rFonts w:eastAsia="Calibri"/>
                <w:b/>
                <w:i/>
                <w:sz w:val="20"/>
                <w:szCs w:val="20"/>
                <w:lang w:val="zh-CN"/>
              </w:rPr>
            </w:pPr>
            <w:r>
              <w:rPr>
                <w:rFonts w:eastAsia="Calibri"/>
                <w:i/>
                <w:sz w:val="20"/>
                <w:szCs w:val="20"/>
                <w:lang w:val="zh-CN"/>
              </w:rPr>
              <w:t xml:space="preserve">Conform formularului de deviz nr. 1 - </w:t>
            </w:r>
            <w:r>
              <w:rPr>
                <w:rFonts w:eastAsia="Calibri"/>
                <w:b/>
                <w:i/>
                <w:sz w:val="20"/>
                <w:szCs w:val="20"/>
                <w:lang w:val="zh-CN"/>
              </w:rPr>
              <w:t>Lista cu cantitățile de lucrări</w:t>
            </w:r>
          </w:p>
          <w:p w14:paraId="12CA2858" w14:textId="77777777" w:rsidR="00B945B4" w:rsidRDefault="00B945B4" w:rsidP="002D0567">
            <w:pPr>
              <w:shd w:val="clear" w:color="auto" w:fill="FFFFFF" w:themeFill="background1"/>
              <w:spacing w:before="120"/>
              <w:jc w:val="center"/>
              <w:rPr>
                <w:sz w:val="20"/>
                <w:szCs w:val="20"/>
                <w:lang w:val="zh-CN" w:eastAsia="ru-RU"/>
              </w:rPr>
            </w:pPr>
            <w:r>
              <w:rPr>
                <w:rFonts w:eastAsia="Calibri"/>
                <w:b/>
                <w:i/>
                <w:sz w:val="20"/>
                <w:szCs w:val="20"/>
                <w:lang w:val="zh-CN"/>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7A775B" w14:textId="77777777" w:rsidR="00B945B4" w:rsidRPr="00B40365" w:rsidRDefault="00B945B4" w:rsidP="002D0567">
            <w:pPr>
              <w:jc w:val="center"/>
              <w:rPr>
                <w:sz w:val="22"/>
                <w:szCs w:val="22"/>
                <w:lang w:val="en-US"/>
              </w:rPr>
            </w:pPr>
            <w:r w:rsidRPr="00B40365">
              <w:rPr>
                <w:sz w:val="22"/>
                <w:szCs w:val="22"/>
                <w:lang w:val="en-US"/>
              </w:rPr>
              <w:t>651 757,12</w:t>
            </w:r>
          </w:p>
          <w:p w14:paraId="2541D186" w14:textId="77777777" w:rsidR="00B945B4" w:rsidRDefault="00B945B4" w:rsidP="002D0567">
            <w:pPr>
              <w:shd w:val="clear" w:color="auto" w:fill="FFFFFF" w:themeFill="background1"/>
              <w:spacing w:before="120"/>
              <w:jc w:val="center"/>
              <w:rPr>
                <w:b/>
                <w:sz w:val="20"/>
                <w:szCs w:val="20"/>
                <w:lang w:val="zh-CN" w:eastAsia="ru-RU"/>
              </w:rPr>
            </w:pPr>
          </w:p>
        </w:tc>
      </w:tr>
      <w:tr w:rsidR="00B945B4" w14:paraId="41D2564E" w14:textId="77777777" w:rsidTr="002D056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E114F1" w14:textId="77777777" w:rsidR="00B945B4" w:rsidRDefault="00B945B4" w:rsidP="002D0567">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ED1255" w14:textId="77777777" w:rsidR="00B945B4" w:rsidRPr="00B40365" w:rsidRDefault="00B945B4" w:rsidP="002D0567">
            <w:pPr>
              <w:jc w:val="center"/>
              <w:rPr>
                <w:sz w:val="22"/>
                <w:szCs w:val="22"/>
                <w:lang w:val="en-US"/>
              </w:rPr>
            </w:pPr>
            <w:r w:rsidRPr="00B40365">
              <w:rPr>
                <w:sz w:val="22"/>
                <w:szCs w:val="22"/>
                <w:lang w:val="en-US"/>
              </w:rPr>
              <w:t>651 757,12</w:t>
            </w:r>
          </w:p>
          <w:p w14:paraId="59E503DF" w14:textId="77777777" w:rsidR="00B945B4" w:rsidRDefault="00B945B4" w:rsidP="002D0567">
            <w:pPr>
              <w:shd w:val="clear" w:color="auto" w:fill="FFFFFF" w:themeFill="background1"/>
              <w:spacing w:before="120"/>
              <w:jc w:val="center"/>
              <w:rPr>
                <w:b/>
                <w:sz w:val="20"/>
                <w:szCs w:val="20"/>
                <w:lang w:val="zh-CN" w:eastAsia="ru-RU"/>
              </w:rPr>
            </w:pPr>
          </w:p>
        </w:tc>
      </w:tr>
    </w:tbl>
    <w:p w14:paraId="3D45D570"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w:t>
      </w:r>
      <w:r>
        <w:rPr>
          <w:b/>
          <w:i/>
          <w:u w:val="single"/>
          <w:lang w:val="zh-CN" w:eastAsia="ru-RU"/>
        </w:rPr>
        <w:t xml:space="preserve"> nu se aplică</w:t>
      </w:r>
    </w:p>
    <w:p w14:paraId="3B1A0121" w14:textId="77777777" w:rsidR="00B945B4" w:rsidRDefault="00B945B4" w:rsidP="00B945B4">
      <w:pPr>
        <w:numPr>
          <w:ilvl w:val="0"/>
          <w:numId w:val="22"/>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6FAA27DA" w14:textId="77777777" w:rsidR="00B945B4" w:rsidRDefault="00B945B4" w:rsidP="00B945B4">
      <w:pPr>
        <w:shd w:val="clear" w:color="auto" w:fill="FFFFFF" w:themeFill="background1"/>
        <w:tabs>
          <w:tab w:val="right" w:pos="426"/>
        </w:tabs>
        <w:ind w:left="357"/>
        <w:rPr>
          <w:b/>
          <w:lang w:val="zh-CN" w:eastAsia="ru-RU"/>
        </w:rPr>
      </w:pPr>
      <w:r>
        <w:rPr>
          <w:b/>
          <w:lang w:val="zh-CN" w:eastAsia="ru-RU"/>
        </w:rPr>
        <w:t>oferta (se va selecta):</w:t>
      </w:r>
      <w:r>
        <w:rPr>
          <w:b/>
          <w:i/>
          <w:u w:val="single"/>
          <w:lang w:val="zh-CN"/>
        </w:rPr>
        <w:t xml:space="preserve"> nu se aplică</w:t>
      </w:r>
    </w:p>
    <w:p w14:paraId="6DC7C05E" w14:textId="77777777" w:rsidR="00B945B4" w:rsidRDefault="00B945B4" w:rsidP="00B945B4">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Admiterea sau interzicerea ofertelor alternative: </w:t>
      </w:r>
      <w:r>
        <w:rPr>
          <w:b/>
          <w:i/>
          <w:u w:val="single"/>
          <w:lang w:val="zh-CN" w:eastAsia="ru-RU"/>
        </w:rPr>
        <w:t>nu se admite</w:t>
      </w:r>
    </w:p>
    <w:p w14:paraId="232BBED3" w14:textId="77777777" w:rsidR="00B945B4" w:rsidRDefault="00B945B4" w:rsidP="00B945B4">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6044750C" w14:textId="77777777" w:rsidR="00B945B4" w:rsidRDefault="00B945B4" w:rsidP="00B945B4">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 xml:space="preserve">Termenii și condițiile de prestare/executare solicitați: Perioada estimată pentru finalizarea lucrărilor este de maxim </w:t>
      </w:r>
      <w:r>
        <w:rPr>
          <w:b/>
          <w:u w:val="single"/>
          <w:lang w:val="ro-MD" w:eastAsia="ru-RU"/>
        </w:rPr>
        <w:t>4</w:t>
      </w:r>
      <w:r>
        <w:rPr>
          <w:b/>
          <w:u w:val="single"/>
          <w:lang w:val="zh-CN" w:eastAsia="ru-RU"/>
        </w:rPr>
        <w:t>0 zile,</w:t>
      </w:r>
      <w:r>
        <w:rPr>
          <w:b/>
          <w:lang w:val="zh-CN" w:eastAsia="ru-RU"/>
        </w:rPr>
        <w:t xml:space="preserve">. </w:t>
      </w:r>
    </w:p>
    <w:p w14:paraId="3D4B49BE" w14:textId="77777777" w:rsidR="00B945B4" w:rsidRDefault="00B945B4" w:rsidP="00B945B4">
      <w:pPr>
        <w:numPr>
          <w:ilvl w:val="0"/>
          <w:numId w:val="22"/>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 31.12.202</w:t>
      </w:r>
      <w:r>
        <w:rPr>
          <w:b/>
          <w:lang w:val="ro-MD" w:eastAsia="ru-RU"/>
        </w:rPr>
        <w:t>6</w:t>
      </w:r>
    </w:p>
    <w:p w14:paraId="0C58C595" w14:textId="77777777" w:rsidR="00B945B4" w:rsidRDefault="00B945B4" w:rsidP="00B945B4">
      <w:pPr>
        <w:numPr>
          <w:ilvl w:val="0"/>
          <w:numId w:val="22"/>
        </w:numPr>
        <w:tabs>
          <w:tab w:val="right" w:pos="426"/>
        </w:tabs>
        <w:spacing w:before="120"/>
        <w:ind w:left="360"/>
        <w:rPr>
          <w:b/>
          <w:lang w:val="zh-CN" w:eastAsia="ru-RU"/>
        </w:rPr>
      </w:pPr>
      <w:r>
        <w:rPr>
          <w:b/>
          <w:lang w:val="zh-CN" w:eastAsia="ru-RU"/>
        </w:rPr>
        <w:lastRenderedPageBreak/>
        <w:t xml:space="preserve">Contract de achiziție rezervat atelierelor protejate sau că acesta poate fi executat numai în cadrul unor programe de angajare protejată (după caz): </w:t>
      </w:r>
      <w:r>
        <w:rPr>
          <w:b/>
          <w:i/>
          <w:u w:val="single"/>
          <w:lang w:val="zh-CN"/>
        </w:rPr>
        <w:t>nu se aplică</w:t>
      </w:r>
    </w:p>
    <w:p w14:paraId="44A0AA83" w14:textId="77777777" w:rsidR="00B945B4" w:rsidRDefault="00B945B4" w:rsidP="00B945B4">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2BA4512"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Prestarea serviciului este rezervată unei anumite profesii în temeiul unor legisau al unor acte administrative (după caz): </w:t>
      </w:r>
      <w:r>
        <w:rPr>
          <w:b/>
          <w:i/>
          <w:u w:val="single"/>
          <w:lang w:val="zh-CN"/>
        </w:rPr>
        <w:t>nu se aplică</w:t>
      </w:r>
    </w:p>
    <w:p w14:paraId="1EF8A972" w14:textId="77777777" w:rsidR="00B945B4" w:rsidRDefault="00B945B4" w:rsidP="00B945B4">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44892F17"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B945B4" w14:paraId="296B2697" w14:textId="77777777" w:rsidTr="002D0567">
        <w:tc>
          <w:tcPr>
            <w:tcW w:w="568" w:type="dxa"/>
            <w:shd w:val="clear" w:color="auto" w:fill="auto"/>
          </w:tcPr>
          <w:p w14:paraId="5DE0536E" w14:textId="77777777" w:rsidR="00B945B4" w:rsidRDefault="00B945B4" w:rsidP="002D0567">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544" w:type="dxa"/>
            <w:shd w:val="clear" w:color="auto" w:fill="auto"/>
          </w:tcPr>
          <w:p w14:paraId="01ED8725" w14:textId="77777777" w:rsidR="00B945B4" w:rsidRDefault="00B945B4" w:rsidP="002D056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4051" w:type="dxa"/>
            <w:shd w:val="clear" w:color="auto" w:fill="auto"/>
          </w:tcPr>
          <w:p w14:paraId="1066444D" w14:textId="77777777" w:rsidR="00B945B4" w:rsidRDefault="00B945B4" w:rsidP="002D0567">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13" w:type="dxa"/>
            <w:shd w:val="clear" w:color="auto" w:fill="auto"/>
          </w:tcPr>
          <w:p w14:paraId="3E56F7BF" w14:textId="77777777" w:rsidR="00B945B4" w:rsidRDefault="00B945B4" w:rsidP="002D056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B945B4" w14:paraId="4AA62DB2" w14:textId="77777777" w:rsidTr="002D0567">
        <w:tc>
          <w:tcPr>
            <w:tcW w:w="568" w:type="dxa"/>
            <w:shd w:val="clear" w:color="auto" w:fill="auto"/>
            <w:vAlign w:val="center"/>
          </w:tcPr>
          <w:p w14:paraId="0EB43E48" w14:textId="77777777" w:rsidR="00B945B4" w:rsidRDefault="00B945B4" w:rsidP="002D0567">
            <w:pPr>
              <w:shd w:val="clear" w:color="auto" w:fill="FFFFFF" w:themeFill="background1"/>
              <w:tabs>
                <w:tab w:val="left" w:pos="612"/>
              </w:tabs>
              <w:jc w:val="center"/>
              <w:rPr>
                <w:iCs/>
                <w:sz w:val="20"/>
                <w:szCs w:val="20"/>
                <w:lang w:val="zh-CN" w:eastAsia="ru-RU"/>
              </w:rPr>
            </w:pPr>
            <w:r>
              <w:rPr>
                <w:sz w:val="20"/>
                <w:szCs w:val="20"/>
                <w:lang w:val="en-GB"/>
              </w:rPr>
              <w:t>1</w:t>
            </w:r>
          </w:p>
        </w:tc>
        <w:tc>
          <w:tcPr>
            <w:tcW w:w="3544" w:type="dxa"/>
            <w:shd w:val="clear" w:color="auto" w:fill="auto"/>
            <w:vAlign w:val="center"/>
          </w:tcPr>
          <w:p w14:paraId="33C61850" w14:textId="77777777" w:rsidR="00B945B4" w:rsidRDefault="00B945B4" w:rsidP="002D0567">
            <w:pPr>
              <w:shd w:val="clear" w:color="auto" w:fill="FFFFFF" w:themeFill="background1"/>
              <w:tabs>
                <w:tab w:val="left" w:pos="612"/>
              </w:tabs>
              <w:jc w:val="both"/>
              <w:rPr>
                <w:b/>
                <w:iCs/>
                <w:sz w:val="20"/>
                <w:szCs w:val="20"/>
                <w:lang w:val="zh-CN" w:eastAsia="ru-RU"/>
              </w:rPr>
            </w:pPr>
            <w:r>
              <w:rPr>
                <w:b/>
                <w:bCs/>
                <w:sz w:val="20"/>
                <w:szCs w:val="20"/>
                <w:lang w:val="zh-CN"/>
              </w:rPr>
              <w:t>Propunerea tehnică</w:t>
            </w:r>
          </w:p>
        </w:tc>
        <w:tc>
          <w:tcPr>
            <w:tcW w:w="4051" w:type="dxa"/>
            <w:shd w:val="clear" w:color="auto" w:fill="auto"/>
            <w:vAlign w:val="center"/>
          </w:tcPr>
          <w:p w14:paraId="519F8BD4" w14:textId="77777777" w:rsidR="00B945B4" w:rsidRDefault="00B945B4" w:rsidP="002D0567">
            <w:pPr>
              <w:tabs>
                <w:tab w:val="left" w:pos="-284"/>
                <w:tab w:val="left" w:pos="426"/>
                <w:tab w:val="left" w:pos="604"/>
                <w:tab w:val="left" w:pos="960"/>
              </w:tabs>
              <w:jc w:val="both"/>
              <w:rPr>
                <w:sz w:val="20"/>
                <w:szCs w:val="20"/>
                <w:lang w:val="zh-CN"/>
              </w:rPr>
            </w:pPr>
            <w:r>
              <w:rPr>
                <w:sz w:val="20"/>
                <w:szCs w:val="20"/>
                <w:lang w:val="zh-CN"/>
              </w:rPr>
              <w:t>Ofertantul elaborează propunerea tehnică, astfel încât aceasta să respecte în totalitate cerinţele de calificare, precum şi cerinţele prevăzute în caietul de sarcini, cât și lista cu cantitățile de lucrări.</w:t>
            </w:r>
          </w:p>
          <w:p w14:paraId="70C42AE4" w14:textId="77777777" w:rsidR="00B945B4" w:rsidRDefault="00B945B4" w:rsidP="002D0567">
            <w:pPr>
              <w:tabs>
                <w:tab w:val="left" w:pos="-284"/>
                <w:tab w:val="left" w:pos="426"/>
                <w:tab w:val="left" w:pos="604"/>
                <w:tab w:val="left" w:pos="960"/>
              </w:tabs>
              <w:jc w:val="both"/>
              <w:rPr>
                <w:sz w:val="20"/>
                <w:szCs w:val="20"/>
                <w:lang w:val="zh-CN"/>
              </w:rPr>
            </w:pPr>
            <w:r>
              <w:rPr>
                <w:sz w:val="20"/>
                <w:szCs w:val="20"/>
                <w:lang w:val="zh-CN"/>
              </w:rPr>
              <w:t>În acest scop propunerea tehnică conține:</w:t>
            </w:r>
          </w:p>
          <w:p w14:paraId="30AE55BB" w14:textId="77777777" w:rsidR="00B945B4" w:rsidRDefault="00B945B4" w:rsidP="002D0567">
            <w:pPr>
              <w:tabs>
                <w:tab w:val="left" w:pos="-284"/>
                <w:tab w:val="left" w:pos="426"/>
                <w:tab w:val="left" w:pos="604"/>
                <w:tab w:val="left" w:pos="960"/>
              </w:tabs>
              <w:jc w:val="both"/>
              <w:rPr>
                <w:sz w:val="20"/>
                <w:szCs w:val="20"/>
                <w:lang w:val="zh-CN"/>
              </w:rPr>
            </w:pPr>
            <w:r>
              <w:rPr>
                <w:sz w:val="20"/>
                <w:szCs w:val="20"/>
                <w:lang w:val="zh-CN"/>
              </w:rPr>
              <w:t xml:space="preserve">a) graficul </w:t>
            </w:r>
            <w:r>
              <w:rPr>
                <w:b/>
                <w:sz w:val="20"/>
                <w:szCs w:val="20"/>
                <w:lang w:val="zh-CN"/>
              </w:rPr>
              <w:t>săptămînal</w:t>
            </w:r>
            <w:r>
              <w:rPr>
                <w:sz w:val="20"/>
                <w:szCs w:val="20"/>
                <w:lang w:val="zh-CN"/>
              </w:rPr>
              <w:t xml:space="preserve"> de executare a lucrării (anexa nr. 10);</w:t>
            </w:r>
          </w:p>
          <w:p w14:paraId="2B1BA5CD" w14:textId="77777777" w:rsidR="00B945B4" w:rsidRDefault="00B945B4" w:rsidP="002D0567">
            <w:pPr>
              <w:tabs>
                <w:tab w:val="left" w:pos="-284"/>
                <w:tab w:val="left" w:pos="426"/>
                <w:tab w:val="left" w:pos="612"/>
                <w:tab w:val="left" w:pos="960"/>
              </w:tabs>
              <w:jc w:val="both"/>
              <w:rPr>
                <w:sz w:val="20"/>
                <w:szCs w:val="20"/>
                <w:lang w:val="zh-CN"/>
              </w:rPr>
            </w:pPr>
            <w:r>
              <w:rPr>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rPr>
              <w:t xml:space="preserve">original confirmată prin </w:t>
            </w:r>
            <w:r>
              <w:rPr>
                <w:color w:val="000000"/>
                <w:sz w:val="20"/>
                <w:szCs w:val="20"/>
                <w:lang w:val="en-GB"/>
              </w:rPr>
              <w:t>aplicarea semnăturii electronice</w:t>
            </w:r>
            <w:r>
              <w:rPr>
                <w:sz w:val="20"/>
                <w:szCs w:val="20"/>
                <w:lang w:val="zh-CN"/>
              </w:rPr>
              <w:t xml:space="preserve"> </w:t>
            </w:r>
            <w:r>
              <w:rPr>
                <w:sz w:val="20"/>
                <w:szCs w:val="20"/>
                <w:lang w:val="en-GB"/>
              </w:rPr>
              <w:t>a ofertantului</w:t>
            </w:r>
          </w:p>
        </w:tc>
        <w:tc>
          <w:tcPr>
            <w:tcW w:w="1613" w:type="dxa"/>
            <w:shd w:val="clear" w:color="auto" w:fill="auto"/>
            <w:vAlign w:val="center"/>
          </w:tcPr>
          <w:p w14:paraId="5EB46C28"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3B0B7A49" w14:textId="77777777" w:rsidTr="002D0567">
        <w:trPr>
          <w:trHeight w:val="582"/>
        </w:trPr>
        <w:tc>
          <w:tcPr>
            <w:tcW w:w="568" w:type="dxa"/>
            <w:shd w:val="clear" w:color="auto" w:fill="auto"/>
            <w:vAlign w:val="center"/>
          </w:tcPr>
          <w:p w14:paraId="6433E678" w14:textId="77777777" w:rsidR="00B945B4" w:rsidRDefault="00B945B4" w:rsidP="002D0567">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361D7D82" w14:textId="77777777" w:rsidR="00B945B4" w:rsidRDefault="00B945B4" w:rsidP="002D0567">
            <w:pPr>
              <w:shd w:val="clear" w:color="auto" w:fill="FFFFFF" w:themeFill="background1"/>
              <w:tabs>
                <w:tab w:val="left" w:pos="612"/>
              </w:tabs>
              <w:jc w:val="both"/>
              <w:rPr>
                <w:b/>
                <w:bCs/>
                <w:sz w:val="20"/>
                <w:szCs w:val="20"/>
                <w:lang w:val="zh-CN"/>
              </w:rPr>
            </w:pPr>
          </w:p>
          <w:p w14:paraId="2464BDFE" w14:textId="77777777" w:rsidR="00B945B4" w:rsidRDefault="00B945B4" w:rsidP="002D0567">
            <w:pPr>
              <w:shd w:val="clear" w:color="auto" w:fill="FFFFFF" w:themeFill="background1"/>
              <w:tabs>
                <w:tab w:val="left" w:pos="612"/>
              </w:tabs>
              <w:jc w:val="both"/>
              <w:rPr>
                <w:b/>
                <w:bCs/>
                <w:sz w:val="20"/>
                <w:szCs w:val="20"/>
                <w:lang w:val="zh-CN"/>
              </w:rPr>
            </w:pPr>
            <w:r>
              <w:rPr>
                <w:b/>
                <w:sz w:val="20"/>
                <w:szCs w:val="20"/>
                <w:lang w:val="zh-CN"/>
              </w:rPr>
              <w:t>CERERE DE PARTICIPARE</w:t>
            </w:r>
          </w:p>
          <w:p w14:paraId="47D983FA" w14:textId="77777777" w:rsidR="00B945B4" w:rsidRDefault="00B945B4" w:rsidP="002D0567">
            <w:pPr>
              <w:shd w:val="clear" w:color="auto" w:fill="FFFFFF" w:themeFill="background1"/>
              <w:tabs>
                <w:tab w:val="left" w:pos="612"/>
              </w:tabs>
              <w:jc w:val="both"/>
              <w:rPr>
                <w:b/>
                <w:bCs/>
                <w:sz w:val="20"/>
                <w:szCs w:val="20"/>
                <w:lang w:val="zh-CN"/>
              </w:rPr>
            </w:pPr>
          </w:p>
        </w:tc>
        <w:tc>
          <w:tcPr>
            <w:tcW w:w="4051" w:type="dxa"/>
            <w:shd w:val="clear" w:color="auto" w:fill="auto"/>
            <w:vAlign w:val="center"/>
          </w:tcPr>
          <w:p w14:paraId="7EA8EB54" w14:textId="77777777" w:rsidR="00B945B4" w:rsidRDefault="00B945B4" w:rsidP="002D0567">
            <w:pPr>
              <w:tabs>
                <w:tab w:val="left" w:pos="-284"/>
                <w:tab w:val="left" w:pos="426"/>
                <w:tab w:val="left" w:pos="604"/>
                <w:tab w:val="left" w:pos="960"/>
              </w:tabs>
              <w:jc w:val="both"/>
              <w:rPr>
                <w:sz w:val="20"/>
                <w:szCs w:val="20"/>
                <w:lang w:val="zh-CN"/>
              </w:rPr>
            </w:pPr>
            <w:r>
              <w:rPr>
                <w:bCs/>
                <w:sz w:val="20"/>
                <w:szCs w:val="20"/>
                <w:lang w:val="zh-CN"/>
              </w:rPr>
              <w:t>Anexa nr.7</w:t>
            </w:r>
            <w:r>
              <w:rPr>
                <w:sz w:val="20"/>
                <w:szCs w:val="20"/>
                <w:lang w:val="zh-CN"/>
              </w:rPr>
              <w:t xml:space="preserve">, </w:t>
            </w:r>
            <w:r>
              <w:rPr>
                <w:sz w:val="20"/>
                <w:szCs w:val="20"/>
                <w:lang w:val="en-GB"/>
              </w:rPr>
              <w:t>original, confirmat prin aplicarea semnăturii electronice a ofertantului</w:t>
            </w:r>
          </w:p>
        </w:tc>
        <w:tc>
          <w:tcPr>
            <w:tcW w:w="1613" w:type="dxa"/>
            <w:shd w:val="clear" w:color="auto" w:fill="auto"/>
            <w:vAlign w:val="center"/>
          </w:tcPr>
          <w:p w14:paraId="3158E9BB" w14:textId="77777777" w:rsidR="00B945B4" w:rsidRDefault="00B945B4" w:rsidP="002D0567">
            <w:pPr>
              <w:shd w:val="clear" w:color="auto" w:fill="FFFFFF" w:themeFill="background1"/>
              <w:tabs>
                <w:tab w:val="left" w:pos="612"/>
              </w:tabs>
              <w:jc w:val="center"/>
            </w:pPr>
            <w:r>
              <w:t xml:space="preserve">Da </w:t>
            </w:r>
          </w:p>
        </w:tc>
      </w:tr>
      <w:tr w:rsidR="00B945B4" w14:paraId="692EB168" w14:textId="77777777" w:rsidTr="002D0567">
        <w:tc>
          <w:tcPr>
            <w:tcW w:w="568" w:type="dxa"/>
            <w:shd w:val="clear" w:color="auto" w:fill="auto"/>
            <w:vAlign w:val="center"/>
          </w:tcPr>
          <w:p w14:paraId="425F03B5" w14:textId="77777777" w:rsidR="00B945B4" w:rsidRDefault="00B945B4" w:rsidP="002D0567">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521E11A4" w14:textId="77777777" w:rsidR="00B945B4" w:rsidRDefault="00B945B4" w:rsidP="002D0567">
            <w:pPr>
              <w:shd w:val="clear" w:color="auto" w:fill="FFFFFF" w:themeFill="background1"/>
              <w:tabs>
                <w:tab w:val="left" w:pos="612"/>
              </w:tabs>
              <w:jc w:val="both"/>
              <w:rPr>
                <w:b/>
                <w:bCs/>
                <w:sz w:val="20"/>
                <w:szCs w:val="20"/>
                <w:lang w:val="zh-CN"/>
              </w:rPr>
            </w:pPr>
            <w:r>
              <w:rPr>
                <w:b/>
                <w:sz w:val="20"/>
                <w:szCs w:val="20"/>
                <w:lang w:val="en-GB"/>
              </w:rPr>
              <w:t>DUAE</w:t>
            </w:r>
          </w:p>
        </w:tc>
        <w:tc>
          <w:tcPr>
            <w:tcW w:w="4051" w:type="dxa"/>
            <w:shd w:val="clear" w:color="auto" w:fill="auto"/>
            <w:vAlign w:val="center"/>
          </w:tcPr>
          <w:p w14:paraId="6697A714" w14:textId="77777777" w:rsidR="00B945B4" w:rsidRDefault="00B945B4" w:rsidP="002D0567">
            <w:pPr>
              <w:tabs>
                <w:tab w:val="left" w:pos="-284"/>
                <w:tab w:val="left" w:pos="426"/>
                <w:tab w:val="left" w:pos="604"/>
                <w:tab w:val="left" w:pos="960"/>
              </w:tabs>
              <w:jc w:val="both"/>
              <w:rPr>
                <w:bCs/>
                <w:sz w:val="20"/>
                <w:szCs w:val="20"/>
                <w:lang w:val="zh-CN"/>
              </w:rPr>
            </w:pPr>
            <w:r>
              <w:rPr>
                <w:sz w:val="20"/>
                <w:szCs w:val="20"/>
                <w:lang w:val="zh-CN"/>
              </w:rPr>
              <w:t>C</w:t>
            </w:r>
            <w:r>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62F196AF" w14:textId="77777777" w:rsidR="00B945B4" w:rsidRDefault="00B945B4" w:rsidP="002D0567">
            <w:pPr>
              <w:shd w:val="clear" w:color="auto" w:fill="FFFFFF" w:themeFill="background1"/>
              <w:tabs>
                <w:tab w:val="left" w:pos="612"/>
              </w:tabs>
              <w:jc w:val="center"/>
            </w:pPr>
            <w:r>
              <w:rPr>
                <w:lang w:val="en-GB"/>
              </w:rPr>
              <w:t>Da</w:t>
            </w:r>
          </w:p>
        </w:tc>
      </w:tr>
      <w:tr w:rsidR="00B945B4" w14:paraId="7C2F7824" w14:textId="77777777" w:rsidTr="002D0567">
        <w:tc>
          <w:tcPr>
            <w:tcW w:w="568" w:type="dxa"/>
            <w:shd w:val="clear" w:color="auto" w:fill="auto"/>
            <w:vAlign w:val="center"/>
          </w:tcPr>
          <w:p w14:paraId="3F58C9F5" w14:textId="77777777" w:rsidR="00B945B4" w:rsidRDefault="00B945B4" w:rsidP="002D0567">
            <w:pPr>
              <w:shd w:val="clear" w:color="auto" w:fill="FFFFFF" w:themeFill="background1"/>
              <w:tabs>
                <w:tab w:val="left" w:pos="612"/>
              </w:tabs>
              <w:jc w:val="center"/>
              <w:rPr>
                <w:iCs/>
                <w:sz w:val="20"/>
                <w:szCs w:val="20"/>
                <w:lang w:val="zh-CN" w:eastAsia="ru-RU"/>
              </w:rPr>
            </w:pPr>
            <w:r>
              <w:rPr>
                <w:sz w:val="20"/>
                <w:szCs w:val="20"/>
                <w:lang w:val="en-GB"/>
              </w:rPr>
              <w:t>4</w:t>
            </w:r>
          </w:p>
        </w:tc>
        <w:tc>
          <w:tcPr>
            <w:tcW w:w="3544" w:type="dxa"/>
            <w:shd w:val="clear" w:color="auto" w:fill="auto"/>
            <w:vAlign w:val="center"/>
          </w:tcPr>
          <w:p w14:paraId="4C489A6A"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rPr>
              <w:t>Granția pentru ofertă</w:t>
            </w:r>
          </w:p>
        </w:tc>
        <w:tc>
          <w:tcPr>
            <w:tcW w:w="4051" w:type="dxa"/>
            <w:shd w:val="clear" w:color="auto" w:fill="auto"/>
            <w:vAlign w:val="center"/>
          </w:tcPr>
          <w:p w14:paraId="1858A941" w14:textId="77777777" w:rsidR="00B945B4" w:rsidRDefault="00B945B4" w:rsidP="002D0567">
            <w:pPr>
              <w:jc w:val="both"/>
              <w:rPr>
                <w:sz w:val="20"/>
                <w:szCs w:val="20"/>
                <w:lang w:val="en-US" w:eastAsia="ru-RU"/>
              </w:rPr>
            </w:pPr>
            <w:r>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1C61E6CD" w14:textId="77777777" w:rsidR="00B945B4" w:rsidRDefault="00B945B4" w:rsidP="002D0567">
            <w:pPr>
              <w:ind w:left="40"/>
              <w:jc w:val="both"/>
              <w:rPr>
                <w:sz w:val="20"/>
                <w:szCs w:val="20"/>
                <w:lang w:val="en-US" w:eastAsia="ru-RU"/>
              </w:rPr>
            </w:pPr>
            <w:r>
              <w:rPr>
                <w:sz w:val="20"/>
                <w:szCs w:val="20"/>
                <w:lang w:val="en-US" w:eastAsia="ru-RU"/>
              </w:rPr>
              <w:t>Beneficiarul plăţii: Primăria or. Sîngera</w:t>
            </w:r>
          </w:p>
          <w:p w14:paraId="72E0052F" w14:textId="77777777" w:rsidR="00B945B4" w:rsidRDefault="00B945B4" w:rsidP="002D0567">
            <w:pPr>
              <w:ind w:left="40"/>
              <w:jc w:val="both"/>
              <w:rPr>
                <w:sz w:val="20"/>
                <w:szCs w:val="20"/>
                <w:lang w:val="en-US" w:eastAsia="ru-RU"/>
              </w:rPr>
            </w:pPr>
            <w:r>
              <w:rPr>
                <w:sz w:val="20"/>
                <w:szCs w:val="20"/>
                <w:lang w:val="en-US" w:eastAsia="ru-RU"/>
              </w:rPr>
              <w:t xml:space="preserve">Denumirea Băncii: </w:t>
            </w:r>
            <w:r>
              <w:rPr>
                <w:color w:val="000000"/>
                <w:sz w:val="20"/>
                <w:szCs w:val="20"/>
                <w:lang w:val="en-US"/>
              </w:rPr>
              <w:t>MF-TR Centru – Chisinau</w:t>
            </w:r>
            <w:r>
              <w:rPr>
                <w:sz w:val="20"/>
                <w:szCs w:val="20"/>
                <w:lang w:val="en-US" w:eastAsia="ru-RU"/>
              </w:rPr>
              <w:t xml:space="preserve"> </w:t>
            </w:r>
          </w:p>
          <w:p w14:paraId="1733DD8E" w14:textId="77777777" w:rsidR="00B945B4" w:rsidRDefault="00B945B4" w:rsidP="002D0567">
            <w:pPr>
              <w:ind w:left="40"/>
              <w:jc w:val="both"/>
              <w:rPr>
                <w:sz w:val="20"/>
                <w:szCs w:val="20"/>
                <w:lang w:val="en-US" w:eastAsia="ru-RU"/>
              </w:rPr>
            </w:pPr>
            <w:r>
              <w:rPr>
                <w:sz w:val="20"/>
                <w:szCs w:val="20"/>
                <w:lang w:val="en-US" w:eastAsia="ru-RU"/>
              </w:rPr>
              <w:t>Cod bancar: TREZMD2X</w:t>
            </w:r>
          </w:p>
          <w:p w14:paraId="3BC73F44" w14:textId="77777777" w:rsidR="00B945B4" w:rsidRDefault="00B945B4" w:rsidP="002D0567">
            <w:pPr>
              <w:ind w:left="40"/>
              <w:jc w:val="both"/>
              <w:rPr>
                <w:sz w:val="20"/>
                <w:szCs w:val="20"/>
                <w:lang w:val="en-US" w:eastAsia="ru-RU"/>
              </w:rPr>
            </w:pPr>
            <w:r>
              <w:rPr>
                <w:sz w:val="20"/>
                <w:szCs w:val="20"/>
                <w:lang w:val="en-US" w:eastAsia="ru-RU"/>
              </w:rPr>
              <w:t>Codul fiscal: 1007601010596</w:t>
            </w:r>
          </w:p>
          <w:p w14:paraId="65D2F3C2" w14:textId="77777777" w:rsidR="00B945B4" w:rsidRDefault="00B945B4" w:rsidP="002D0567">
            <w:pPr>
              <w:ind w:left="40"/>
              <w:jc w:val="both"/>
              <w:rPr>
                <w:sz w:val="20"/>
                <w:szCs w:val="20"/>
                <w:lang w:val="en-US" w:eastAsia="ru-RU"/>
              </w:rPr>
            </w:pPr>
            <w:r>
              <w:rPr>
                <w:sz w:val="20"/>
                <w:szCs w:val="20"/>
                <w:lang w:val="en-US" w:eastAsia="ru-RU"/>
              </w:rPr>
              <w:t>IBAN:</w:t>
            </w:r>
            <w:r>
              <w:rPr>
                <w:sz w:val="20"/>
                <w:szCs w:val="20"/>
                <w:lang w:val="en-US"/>
              </w:rPr>
              <w:t xml:space="preserve"> MD84TRPCDV518410A00786AA</w:t>
            </w:r>
          </w:p>
          <w:p w14:paraId="68DE546F"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rPr>
              <w:t xml:space="preserve"> confirmat prin semnătura electronică</w:t>
            </w:r>
          </w:p>
        </w:tc>
        <w:tc>
          <w:tcPr>
            <w:tcW w:w="1613" w:type="dxa"/>
            <w:shd w:val="clear" w:color="auto" w:fill="auto"/>
            <w:vAlign w:val="center"/>
          </w:tcPr>
          <w:p w14:paraId="345A02F0" w14:textId="77777777" w:rsidR="00B945B4" w:rsidRDefault="00B945B4" w:rsidP="002D0567">
            <w:pPr>
              <w:shd w:val="clear" w:color="auto" w:fill="FFFFFF" w:themeFill="background1"/>
              <w:tabs>
                <w:tab w:val="left" w:pos="612"/>
              </w:tabs>
              <w:jc w:val="center"/>
              <w:rPr>
                <w:iCs/>
                <w:lang w:val="zh-CN" w:eastAsia="ru-RU"/>
              </w:rPr>
            </w:pPr>
            <w:r>
              <w:rPr>
                <w:lang w:val="en-GB"/>
              </w:rPr>
              <w:t>Da</w:t>
            </w:r>
          </w:p>
        </w:tc>
      </w:tr>
      <w:tr w:rsidR="00B945B4" w14:paraId="20E4D3BF" w14:textId="77777777" w:rsidTr="002D0567">
        <w:tc>
          <w:tcPr>
            <w:tcW w:w="568" w:type="dxa"/>
            <w:shd w:val="clear" w:color="auto" w:fill="auto"/>
            <w:vAlign w:val="center"/>
          </w:tcPr>
          <w:p w14:paraId="4420FDCE" w14:textId="77777777" w:rsidR="00B945B4" w:rsidRDefault="00B945B4" w:rsidP="002D0567">
            <w:pPr>
              <w:shd w:val="clear" w:color="auto" w:fill="FFFFFF" w:themeFill="background1"/>
              <w:tabs>
                <w:tab w:val="left" w:pos="612"/>
              </w:tabs>
              <w:jc w:val="center"/>
              <w:rPr>
                <w:sz w:val="20"/>
                <w:szCs w:val="20"/>
                <w:lang w:val="en-GB"/>
              </w:rPr>
            </w:pPr>
            <w:r>
              <w:rPr>
                <w:sz w:val="20"/>
                <w:szCs w:val="20"/>
                <w:lang w:val="en-GB"/>
              </w:rPr>
              <w:t>5</w:t>
            </w:r>
          </w:p>
        </w:tc>
        <w:tc>
          <w:tcPr>
            <w:tcW w:w="3544" w:type="dxa"/>
            <w:shd w:val="clear" w:color="auto" w:fill="auto"/>
            <w:vAlign w:val="center"/>
          </w:tcPr>
          <w:p w14:paraId="40B5A413" w14:textId="77777777" w:rsidR="00B945B4" w:rsidRDefault="00B945B4" w:rsidP="002D0567">
            <w:pPr>
              <w:shd w:val="clear" w:color="auto" w:fill="FFFFFF" w:themeFill="background1"/>
              <w:tabs>
                <w:tab w:val="left" w:pos="612"/>
              </w:tabs>
              <w:jc w:val="both"/>
              <w:rPr>
                <w:b/>
                <w:sz w:val="20"/>
                <w:szCs w:val="20"/>
                <w:lang w:eastAsia="ru-RU"/>
              </w:rPr>
            </w:pPr>
            <w:r>
              <w:rPr>
                <w:b/>
                <w:sz w:val="20"/>
                <w:szCs w:val="20"/>
                <w:lang w:eastAsia="ru-RU"/>
              </w:rPr>
              <w:t xml:space="preserve">Declaraţie privind valabilitatea ofertei </w:t>
            </w:r>
          </w:p>
          <w:p w14:paraId="13643762" w14:textId="77777777" w:rsidR="00B945B4" w:rsidRDefault="00B945B4" w:rsidP="002D0567">
            <w:pPr>
              <w:shd w:val="clear" w:color="auto" w:fill="FFFFFF" w:themeFill="background1"/>
              <w:tabs>
                <w:tab w:val="left" w:pos="612"/>
              </w:tabs>
              <w:jc w:val="both"/>
              <w:rPr>
                <w:b/>
                <w:sz w:val="20"/>
                <w:szCs w:val="20"/>
              </w:rPr>
            </w:pPr>
            <w:r>
              <w:rPr>
                <w:b/>
                <w:sz w:val="20"/>
                <w:szCs w:val="20"/>
                <w:lang w:eastAsia="ru-RU"/>
              </w:rPr>
              <w:t>(60 zile)</w:t>
            </w:r>
          </w:p>
        </w:tc>
        <w:tc>
          <w:tcPr>
            <w:tcW w:w="4051" w:type="dxa"/>
            <w:shd w:val="clear" w:color="auto" w:fill="auto"/>
            <w:vAlign w:val="center"/>
          </w:tcPr>
          <w:p w14:paraId="06AD7336" w14:textId="77777777" w:rsidR="00B945B4" w:rsidRDefault="00B945B4" w:rsidP="002D0567">
            <w:pPr>
              <w:shd w:val="clear" w:color="auto" w:fill="FFFFFF" w:themeFill="background1"/>
              <w:tabs>
                <w:tab w:val="left" w:pos="612"/>
              </w:tabs>
              <w:jc w:val="both"/>
              <w:rPr>
                <w:bCs/>
                <w:sz w:val="20"/>
                <w:szCs w:val="20"/>
                <w:lang w:val="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613" w:type="dxa"/>
            <w:shd w:val="clear" w:color="auto" w:fill="auto"/>
            <w:vAlign w:val="center"/>
          </w:tcPr>
          <w:p w14:paraId="47299278" w14:textId="77777777" w:rsidR="00B945B4" w:rsidRDefault="00B945B4" w:rsidP="002D0567">
            <w:pPr>
              <w:shd w:val="clear" w:color="auto" w:fill="FFFFFF" w:themeFill="background1"/>
              <w:tabs>
                <w:tab w:val="left" w:pos="612"/>
              </w:tabs>
              <w:jc w:val="center"/>
              <w:rPr>
                <w:lang w:val="en-GB"/>
              </w:rPr>
            </w:pPr>
            <w:r>
              <w:rPr>
                <w:lang w:val="en-GB"/>
              </w:rPr>
              <w:t>Da</w:t>
            </w:r>
          </w:p>
        </w:tc>
      </w:tr>
      <w:tr w:rsidR="00B945B4" w14:paraId="53758D5C" w14:textId="77777777" w:rsidTr="002D0567">
        <w:tc>
          <w:tcPr>
            <w:tcW w:w="568" w:type="dxa"/>
            <w:shd w:val="clear" w:color="auto" w:fill="auto"/>
            <w:vAlign w:val="center"/>
          </w:tcPr>
          <w:p w14:paraId="059C0B2D" w14:textId="77777777" w:rsidR="00B945B4" w:rsidRDefault="00B945B4" w:rsidP="002D0567">
            <w:pPr>
              <w:shd w:val="clear" w:color="auto" w:fill="FFFFFF" w:themeFill="background1"/>
              <w:tabs>
                <w:tab w:val="left" w:pos="612"/>
              </w:tabs>
              <w:jc w:val="center"/>
              <w:rPr>
                <w:iCs/>
                <w:sz w:val="20"/>
                <w:szCs w:val="20"/>
                <w:lang w:val="zh-CN" w:eastAsia="ru-RU"/>
              </w:rPr>
            </w:pPr>
            <w:r>
              <w:rPr>
                <w:sz w:val="20"/>
                <w:szCs w:val="20"/>
                <w:lang w:val="en-GB"/>
              </w:rPr>
              <w:t>6</w:t>
            </w:r>
          </w:p>
        </w:tc>
        <w:tc>
          <w:tcPr>
            <w:tcW w:w="3544" w:type="dxa"/>
            <w:shd w:val="clear" w:color="auto" w:fill="auto"/>
            <w:vAlign w:val="center"/>
          </w:tcPr>
          <w:p w14:paraId="4E656715"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val="en-GB"/>
              </w:rPr>
              <w:t>Certificat de efectuare sistematică a plăţii impozitelor, contribuţiilor eliberat de Inspectoratul Fiscal</w:t>
            </w:r>
          </w:p>
        </w:tc>
        <w:tc>
          <w:tcPr>
            <w:tcW w:w="4051" w:type="dxa"/>
            <w:shd w:val="clear" w:color="auto" w:fill="auto"/>
            <w:vAlign w:val="center"/>
          </w:tcPr>
          <w:p w14:paraId="23307123"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zh-CN"/>
              </w:rPr>
              <w:t>V</w:t>
            </w:r>
            <w:r>
              <w:rPr>
                <w:sz w:val="20"/>
                <w:szCs w:val="20"/>
                <w:lang w:val="en-GB"/>
              </w:rPr>
              <w:t xml:space="preserve">alabilitatea certificatului va corespunde prevederilor legale în vigoare în RM, original </w:t>
            </w:r>
            <w:r>
              <w:rPr>
                <w:sz w:val="20"/>
                <w:szCs w:val="20"/>
                <w:lang w:val="en-GB"/>
              </w:rPr>
              <w:lastRenderedPageBreak/>
              <w:t>sau copie, confirmat prin aplicarea semnăturii electronice a ofertantului</w:t>
            </w:r>
          </w:p>
        </w:tc>
        <w:tc>
          <w:tcPr>
            <w:tcW w:w="1613" w:type="dxa"/>
            <w:shd w:val="clear" w:color="auto" w:fill="auto"/>
            <w:vAlign w:val="center"/>
          </w:tcPr>
          <w:p w14:paraId="147123C2" w14:textId="77777777" w:rsidR="00B945B4" w:rsidRDefault="00B945B4" w:rsidP="002D0567">
            <w:pPr>
              <w:shd w:val="clear" w:color="auto" w:fill="FFFFFF" w:themeFill="background1"/>
              <w:tabs>
                <w:tab w:val="left" w:pos="612"/>
              </w:tabs>
              <w:jc w:val="center"/>
              <w:rPr>
                <w:iCs/>
                <w:lang w:val="zh-CN" w:eastAsia="ru-RU"/>
              </w:rPr>
            </w:pPr>
            <w:r>
              <w:lastRenderedPageBreak/>
              <w:t>Da</w:t>
            </w:r>
          </w:p>
        </w:tc>
      </w:tr>
      <w:tr w:rsidR="00B945B4" w14:paraId="5B9D534A" w14:textId="77777777" w:rsidTr="002D0567">
        <w:tc>
          <w:tcPr>
            <w:tcW w:w="568" w:type="dxa"/>
            <w:shd w:val="clear" w:color="auto" w:fill="auto"/>
            <w:vAlign w:val="center"/>
          </w:tcPr>
          <w:p w14:paraId="5FBCF1FD" w14:textId="77777777" w:rsidR="00B945B4" w:rsidRDefault="00B945B4" w:rsidP="002D0567">
            <w:pPr>
              <w:shd w:val="clear" w:color="auto" w:fill="FFFFFF" w:themeFill="background1"/>
              <w:tabs>
                <w:tab w:val="left" w:pos="612"/>
              </w:tabs>
              <w:jc w:val="center"/>
              <w:rPr>
                <w:iCs/>
                <w:sz w:val="20"/>
                <w:szCs w:val="20"/>
                <w:lang w:val="zh-CN" w:eastAsia="ru-RU"/>
              </w:rPr>
            </w:pPr>
            <w:r>
              <w:rPr>
                <w:sz w:val="20"/>
                <w:szCs w:val="20"/>
                <w:lang w:val="en-GB"/>
              </w:rPr>
              <w:lastRenderedPageBreak/>
              <w:t>7</w:t>
            </w:r>
          </w:p>
        </w:tc>
        <w:tc>
          <w:tcPr>
            <w:tcW w:w="3544" w:type="dxa"/>
            <w:shd w:val="clear" w:color="auto" w:fill="auto"/>
            <w:vAlign w:val="center"/>
          </w:tcPr>
          <w:p w14:paraId="6E9C6281"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14:paraId="007BE8C7" w14:textId="77777777" w:rsidR="00B945B4" w:rsidRDefault="00B945B4" w:rsidP="002D0567">
            <w:pPr>
              <w:shd w:val="clear" w:color="auto" w:fill="FFFFFF" w:themeFill="background1"/>
              <w:tabs>
                <w:tab w:val="left" w:pos="612"/>
              </w:tabs>
              <w:jc w:val="both"/>
              <w:rPr>
                <w:sz w:val="20"/>
                <w:szCs w:val="20"/>
                <w:lang w:val="zh-CN"/>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zh-CN"/>
              </w:rPr>
              <w:t>procesul-verbal de recepţie la terminarea lucrărilor, însoţit de certificări de bună execuţie pentru cele mai importante lucrări din partea Beneficiarului</w:t>
            </w:r>
          </w:p>
          <w:p w14:paraId="2C9DBBCA" w14:textId="77777777" w:rsidR="00B945B4" w:rsidRDefault="00B945B4" w:rsidP="002D0567">
            <w:pPr>
              <w:shd w:val="clear" w:color="auto" w:fill="FFFFFF" w:themeFill="background1"/>
              <w:tabs>
                <w:tab w:val="left" w:pos="612"/>
              </w:tabs>
              <w:jc w:val="both"/>
              <w:rPr>
                <w:iCs/>
                <w:sz w:val="20"/>
                <w:szCs w:val="20"/>
                <w:u w:val="single"/>
                <w:lang w:val="zh-CN" w:eastAsia="ru-RU"/>
              </w:rPr>
            </w:pPr>
            <w:r>
              <w:rPr>
                <w:sz w:val="20"/>
                <w:szCs w:val="20"/>
                <w:u w:val="single"/>
                <w:lang w:val="zh-CN"/>
              </w:rPr>
              <w:t xml:space="preserve">Notă: </w:t>
            </w:r>
            <w:r w:rsidRPr="007A4E40">
              <w:rPr>
                <w:sz w:val="20"/>
                <w:szCs w:val="20"/>
                <w:u w:val="single"/>
                <w:lang w:val="zh-CN"/>
              </w:rPr>
              <w:t xml:space="preserve">Obiect similar se consideră </w:t>
            </w:r>
            <w:r w:rsidRPr="007A4E40">
              <w:rPr>
                <w:sz w:val="20"/>
                <w:szCs w:val="20"/>
                <w:u w:val="single"/>
                <w:lang w:val="ro-MD"/>
              </w:rPr>
              <w:t xml:space="preserve"> </w:t>
            </w:r>
            <w:r w:rsidRPr="007A4E40">
              <w:rPr>
                <w:sz w:val="20"/>
                <w:szCs w:val="20"/>
                <w:lang w:val="ro-MD"/>
              </w:rPr>
              <w:t>lucrări de reparație</w:t>
            </w:r>
            <w:r w:rsidRPr="007A4E40">
              <w:rPr>
                <w:sz w:val="20"/>
                <w:szCs w:val="20"/>
                <w:u w:val="single"/>
                <w:lang w:val="ro-MD"/>
              </w:rPr>
              <w:t>/</w:t>
            </w:r>
            <w:r w:rsidRPr="007A4E40">
              <w:rPr>
                <w:sz w:val="20"/>
                <w:szCs w:val="20"/>
              </w:rPr>
              <w:t>reabilitare a fațadelor clădirilor civile, inclusiv lucrări de finisare exterioară</w:t>
            </w:r>
            <w:r w:rsidRPr="007A4E40">
              <w:rPr>
                <w:sz w:val="20"/>
                <w:szCs w:val="20"/>
                <w:u w:val="single"/>
                <w:lang w:val="zh-CN"/>
              </w:rPr>
              <w:t>.</w:t>
            </w:r>
            <w:r w:rsidRPr="007A4E40">
              <w:rPr>
                <w:sz w:val="20"/>
                <w:szCs w:val="20"/>
              </w:rPr>
              <w:t xml:space="preserve"> tencuieli, placări, vopsitorii și alte lucrări de renovare exterioară cu caracteristici tehnice și grad de complexitate similare obiectului achiziției</w:t>
            </w:r>
          </w:p>
        </w:tc>
        <w:tc>
          <w:tcPr>
            <w:tcW w:w="1613" w:type="dxa"/>
            <w:shd w:val="clear" w:color="auto" w:fill="auto"/>
            <w:vAlign w:val="center"/>
          </w:tcPr>
          <w:p w14:paraId="3A39EF47"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21715A8B" w14:textId="77777777" w:rsidTr="002D0567">
        <w:tc>
          <w:tcPr>
            <w:tcW w:w="568" w:type="dxa"/>
            <w:shd w:val="clear" w:color="auto" w:fill="auto"/>
            <w:vAlign w:val="center"/>
          </w:tcPr>
          <w:p w14:paraId="3D9133F8" w14:textId="77777777" w:rsidR="00B945B4" w:rsidRDefault="00B945B4" w:rsidP="002D0567">
            <w:pPr>
              <w:shd w:val="clear" w:color="auto" w:fill="FFFFFF" w:themeFill="background1"/>
              <w:tabs>
                <w:tab w:val="left" w:pos="612"/>
              </w:tabs>
              <w:jc w:val="center"/>
              <w:rPr>
                <w:sz w:val="20"/>
                <w:szCs w:val="20"/>
                <w:lang w:val="en-GB"/>
              </w:rPr>
            </w:pPr>
            <w:r>
              <w:rPr>
                <w:sz w:val="20"/>
                <w:szCs w:val="20"/>
                <w:lang w:val="en-GB"/>
              </w:rPr>
              <w:t>8</w:t>
            </w:r>
          </w:p>
        </w:tc>
        <w:tc>
          <w:tcPr>
            <w:tcW w:w="3544" w:type="dxa"/>
            <w:shd w:val="clear" w:color="auto" w:fill="auto"/>
            <w:vAlign w:val="center"/>
          </w:tcPr>
          <w:p w14:paraId="06839520" w14:textId="77777777" w:rsidR="00B945B4" w:rsidRDefault="00B945B4" w:rsidP="002D0567">
            <w:pPr>
              <w:pStyle w:val="a7"/>
              <w:tabs>
                <w:tab w:val="left" w:pos="567"/>
              </w:tabs>
              <w:jc w:val="both"/>
              <w:rPr>
                <w:rFonts w:ascii="Times New Roman" w:hAnsi="Times New Roman"/>
                <w:b/>
                <w:sz w:val="20"/>
                <w:lang w:val="zh-CN"/>
              </w:rPr>
            </w:pPr>
            <w:r>
              <w:rPr>
                <w:rFonts w:ascii="Times New Roman" w:hAnsi="Times New Roman"/>
                <w:b/>
                <w:sz w:val="20"/>
                <w:lang w:val="zh-CN"/>
              </w:rPr>
              <w:t>Lucrările executate în ultimul an de activitate</w:t>
            </w:r>
          </w:p>
        </w:tc>
        <w:tc>
          <w:tcPr>
            <w:tcW w:w="4051" w:type="dxa"/>
            <w:shd w:val="clear" w:color="auto" w:fill="auto"/>
            <w:vAlign w:val="center"/>
          </w:tcPr>
          <w:p w14:paraId="00FCB2E9" w14:textId="77777777" w:rsidR="00B945B4" w:rsidRDefault="00B945B4" w:rsidP="002D0567">
            <w:pPr>
              <w:pStyle w:val="a7"/>
              <w:tabs>
                <w:tab w:val="left" w:pos="567"/>
              </w:tabs>
              <w:jc w:val="both"/>
              <w:rPr>
                <w:rFonts w:ascii="Times New Roman" w:hAnsi="Times New Roman"/>
                <w:sz w:val="20"/>
                <w:lang w:val="zh-CN"/>
              </w:rPr>
            </w:pPr>
            <w:r>
              <w:rPr>
                <w:rFonts w:ascii="Times New Roman" w:hAnsi="Times New Roman"/>
                <w:sz w:val="20"/>
                <w:lang w:val="en-GB"/>
              </w:rPr>
              <w:t xml:space="preserve">Declarație privind </w:t>
            </w:r>
            <w:r>
              <w:rPr>
                <w:rFonts w:ascii="Times New Roman" w:hAnsi="Times New Roman"/>
                <w:sz w:val="20"/>
                <w:lang w:val="zh-CN"/>
              </w:rPr>
              <w:t>lista principalelor lucrări executate în ultimul an de</w:t>
            </w:r>
          </w:p>
          <w:p w14:paraId="796856A7" w14:textId="77777777" w:rsidR="00B945B4" w:rsidRDefault="00B945B4" w:rsidP="002D0567">
            <w:pPr>
              <w:pStyle w:val="a7"/>
              <w:tabs>
                <w:tab w:val="left" w:pos="567"/>
              </w:tabs>
              <w:jc w:val="both"/>
              <w:rPr>
                <w:rFonts w:ascii="Times New Roman" w:hAnsi="Times New Roman"/>
                <w:sz w:val="20"/>
                <w:lang w:val="zh-CN"/>
              </w:rPr>
            </w:pPr>
            <w:r>
              <w:rPr>
                <w:rFonts w:ascii="Times New Roman" w:hAnsi="Times New Roman"/>
                <w:sz w:val="20"/>
                <w:lang w:val="zh-CN"/>
              </w:rPr>
              <w:t xml:space="preserve">activitate, </w:t>
            </w:r>
            <w:r>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14:paraId="32D145D9" w14:textId="77777777" w:rsidR="00B945B4" w:rsidRDefault="00B945B4" w:rsidP="002D0567">
            <w:pPr>
              <w:shd w:val="clear" w:color="auto" w:fill="FFFFFF" w:themeFill="background1"/>
              <w:tabs>
                <w:tab w:val="left" w:pos="612"/>
              </w:tabs>
              <w:jc w:val="center"/>
            </w:pPr>
            <w:r>
              <w:t>Da</w:t>
            </w:r>
          </w:p>
        </w:tc>
      </w:tr>
      <w:tr w:rsidR="00B945B4" w14:paraId="73A4F39F" w14:textId="77777777" w:rsidTr="002D0567">
        <w:tc>
          <w:tcPr>
            <w:tcW w:w="568" w:type="dxa"/>
            <w:shd w:val="clear" w:color="auto" w:fill="auto"/>
            <w:vAlign w:val="center"/>
          </w:tcPr>
          <w:p w14:paraId="14AB4FA1"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t>9</w:t>
            </w:r>
          </w:p>
        </w:tc>
        <w:tc>
          <w:tcPr>
            <w:tcW w:w="3544" w:type="dxa"/>
            <w:shd w:val="clear" w:color="auto" w:fill="auto"/>
            <w:vAlign w:val="center"/>
          </w:tcPr>
          <w:p w14:paraId="0B1A91C2"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val="en-GB"/>
              </w:rPr>
              <w:t>Demonstrarea accesului la infrastructura/mijloacele indicate de autoritatea contractantă, pe care aceasta le consideră necesare pentru îndeplinirea contractului ce urmează a fi atribuit</w:t>
            </w:r>
          </w:p>
        </w:tc>
        <w:tc>
          <w:tcPr>
            <w:tcW w:w="4051" w:type="dxa"/>
            <w:shd w:val="clear" w:color="auto" w:fill="auto"/>
            <w:vAlign w:val="center"/>
          </w:tcPr>
          <w:p w14:paraId="155670C8"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613" w:type="dxa"/>
            <w:shd w:val="clear" w:color="auto" w:fill="auto"/>
            <w:vAlign w:val="center"/>
          </w:tcPr>
          <w:p w14:paraId="30317010"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5806A0EE" w14:textId="77777777" w:rsidTr="002D0567">
        <w:tc>
          <w:tcPr>
            <w:tcW w:w="568" w:type="dxa"/>
            <w:shd w:val="clear" w:color="auto" w:fill="auto"/>
            <w:vAlign w:val="center"/>
          </w:tcPr>
          <w:p w14:paraId="1A23047D"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t>10</w:t>
            </w:r>
          </w:p>
        </w:tc>
        <w:tc>
          <w:tcPr>
            <w:tcW w:w="3544" w:type="dxa"/>
            <w:shd w:val="clear" w:color="auto" w:fill="auto"/>
            <w:vAlign w:val="center"/>
          </w:tcPr>
          <w:p w14:paraId="4C6FEE46"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7D14DC7A"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245B277D"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0551B15E" w14:textId="77777777" w:rsidTr="002D0567">
        <w:tc>
          <w:tcPr>
            <w:tcW w:w="568" w:type="dxa"/>
            <w:shd w:val="clear" w:color="auto" w:fill="auto"/>
            <w:vAlign w:val="center"/>
          </w:tcPr>
          <w:p w14:paraId="11589EFC"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t>11</w:t>
            </w:r>
          </w:p>
        </w:tc>
        <w:tc>
          <w:tcPr>
            <w:tcW w:w="3544" w:type="dxa"/>
            <w:shd w:val="clear" w:color="auto" w:fill="auto"/>
            <w:vAlign w:val="center"/>
          </w:tcPr>
          <w:p w14:paraId="0FD7D8D4"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val="en-GB"/>
              </w:rPr>
              <w:t>Certificatul de atestare tehnico-profesională a dirigintelui de șantier</w:t>
            </w:r>
          </w:p>
        </w:tc>
        <w:tc>
          <w:tcPr>
            <w:tcW w:w="4051" w:type="dxa"/>
            <w:shd w:val="clear" w:color="auto" w:fill="auto"/>
            <w:vAlign w:val="center"/>
          </w:tcPr>
          <w:p w14:paraId="66A60817"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0A915AB6"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44107064" w14:textId="77777777" w:rsidTr="002D0567">
        <w:tc>
          <w:tcPr>
            <w:tcW w:w="568" w:type="dxa"/>
            <w:shd w:val="clear" w:color="auto" w:fill="auto"/>
            <w:vAlign w:val="center"/>
          </w:tcPr>
          <w:p w14:paraId="2A0E0DEF"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lastRenderedPageBreak/>
              <w:t>12</w:t>
            </w:r>
          </w:p>
        </w:tc>
        <w:tc>
          <w:tcPr>
            <w:tcW w:w="3544" w:type="dxa"/>
            <w:shd w:val="clear" w:color="auto" w:fill="auto"/>
            <w:vAlign w:val="center"/>
          </w:tcPr>
          <w:p w14:paraId="783958CC"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14:paraId="4B10752E"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516C5547"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60CA79CE" w14:textId="77777777" w:rsidTr="002D0567">
        <w:tc>
          <w:tcPr>
            <w:tcW w:w="568" w:type="dxa"/>
            <w:shd w:val="clear" w:color="auto" w:fill="auto"/>
            <w:vAlign w:val="center"/>
          </w:tcPr>
          <w:p w14:paraId="45B47FE0"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t>13</w:t>
            </w:r>
          </w:p>
        </w:tc>
        <w:tc>
          <w:tcPr>
            <w:tcW w:w="3544" w:type="dxa"/>
            <w:shd w:val="clear" w:color="auto" w:fill="auto"/>
            <w:vAlign w:val="center"/>
          </w:tcPr>
          <w:p w14:paraId="389A7C28"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rPr>
              <w:t>Manualul Calității</w:t>
            </w:r>
          </w:p>
        </w:tc>
        <w:tc>
          <w:tcPr>
            <w:tcW w:w="4051" w:type="dxa"/>
            <w:shd w:val="clear" w:color="auto" w:fill="auto"/>
            <w:vAlign w:val="center"/>
          </w:tcPr>
          <w:p w14:paraId="1999E4D3"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14:paraId="3FEC2168"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19E747BD" w14:textId="77777777" w:rsidTr="002D0567">
        <w:tc>
          <w:tcPr>
            <w:tcW w:w="568" w:type="dxa"/>
            <w:shd w:val="clear" w:color="auto" w:fill="auto"/>
            <w:vAlign w:val="center"/>
          </w:tcPr>
          <w:p w14:paraId="52AFCAAC"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t>14</w:t>
            </w:r>
          </w:p>
        </w:tc>
        <w:tc>
          <w:tcPr>
            <w:tcW w:w="3544" w:type="dxa"/>
            <w:shd w:val="clear" w:color="auto" w:fill="auto"/>
          </w:tcPr>
          <w:p w14:paraId="3CFF0579"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1E81B665"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zh-CN"/>
              </w:rPr>
              <w:t>C</w:t>
            </w:r>
            <w:r>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14:paraId="713F0672"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25B0D0FC" w14:textId="77777777" w:rsidTr="002D0567">
        <w:tc>
          <w:tcPr>
            <w:tcW w:w="568" w:type="dxa"/>
            <w:shd w:val="clear" w:color="auto" w:fill="auto"/>
            <w:vAlign w:val="center"/>
          </w:tcPr>
          <w:p w14:paraId="58B7EF1B"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t>15</w:t>
            </w:r>
          </w:p>
        </w:tc>
        <w:tc>
          <w:tcPr>
            <w:tcW w:w="3544" w:type="dxa"/>
            <w:shd w:val="clear" w:color="auto" w:fill="auto"/>
            <w:vAlign w:val="center"/>
          </w:tcPr>
          <w:p w14:paraId="235CC9A9" w14:textId="77777777" w:rsidR="00B945B4" w:rsidRDefault="00B945B4" w:rsidP="002D0567">
            <w:pPr>
              <w:shd w:val="clear" w:color="auto" w:fill="FFFFFF" w:themeFill="background1"/>
              <w:tabs>
                <w:tab w:val="left" w:pos="612"/>
              </w:tabs>
              <w:jc w:val="both"/>
              <w:rPr>
                <w:b/>
                <w:iCs/>
                <w:sz w:val="20"/>
                <w:szCs w:val="20"/>
                <w:lang w:val="zh-CN" w:eastAsia="ru-RU"/>
              </w:rPr>
            </w:pPr>
            <w:r>
              <w:rPr>
                <w:b/>
                <w:sz w:val="20"/>
                <w:szCs w:val="20"/>
                <w:lang w:val="en-GB"/>
              </w:rPr>
              <w:t>Perioada de garanție a lucrarilor</w:t>
            </w:r>
          </w:p>
        </w:tc>
        <w:tc>
          <w:tcPr>
            <w:tcW w:w="4051" w:type="dxa"/>
            <w:shd w:val="clear" w:color="auto" w:fill="auto"/>
            <w:vAlign w:val="center"/>
          </w:tcPr>
          <w:p w14:paraId="39B10C9F" w14:textId="77777777" w:rsidR="00B945B4" w:rsidRDefault="00B945B4" w:rsidP="002D0567">
            <w:pPr>
              <w:shd w:val="clear" w:color="auto" w:fill="FFFFFF" w:themeFill="background1"/>
              <w:tabs>
                <w:tab w:val="left" w:pos="612"/>
              </w:tabs>
              <w:jc w:val="both"/>
              <w:rPr>
                <w:sz w:val="20"/>
                <w:szCs w:val="20"/>
                <w:lang w:val="en-GB"/>
              </w:rPr>
            </w:pPr>
            <w:r>
              <w:rPr>
                <w:sz w:val="20"/>
                <w:szCs w:val="20"/>
                <w:lang w:val="en-GB"/>
              </w:rPr>
              <w:t>Perioada de garanţie pentru lucrările prevăzute este de minim 5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583DFA64"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GB"/>
              </w:rPr>
              <w:t>Declarație originală, confirmată prin aplicarea semnăturii electronice a ofertantului.</w:t>
            </w:r>
          </w:p>
        </w:tc>
        <w:tc>
          <w:tcPr>
            <w:tcW w:w="1613" w:type="dxa"/>
            <w:shd w:val="clear" w:color="auto" w:fill="auto"/>
            <w:vAlign w:val="center"/>
          </w:tcPr>
          <w:p w14:paraId="5CBBA4DE"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2D8F5DA6" w14:textId="77777777" w:rsidTr="002D0567">
        <w:trPr>
          <w:trHeight w:val="1451"/>
        </w:trPr>
        <w:tc>
          <w:tcPr>
            <w:tcW w:w="568" w:type="dxa"/>
            <w:shd w:val="clear" w:color="auto" w:fill="auto"/>
            <w:vAlign w:val="center"/>
          </w:tcPr>
          <w:p w14:paraId="0B4E2273" w14:textId="77777777" w:rsidR="00B945B4" w:rsidRPr="00F42A28" w:rsidRDefault="00B945B4" w:rsidP="002D0567">
            <w:pPr>
              <w:shd w:val="clear" w:color="auto" w:fill="FFFFFF" w:themeFill="background1"/>
              <w:tabs>
                <w:tab w:val="left" w:pos="612"/>
              </w:tabs>
              <w:jc w:val="center"/>
              <w:rPr>
                <w:iCs/>
                <w:sz w:val="20"/>
                <w:szCs w:val="20"/>
                <w:lang w:val="ro-MD" w:eastAsia="ru-RU"/>
              </w:rPr>
            </w:pPr>
            <w:r>
              <w:rPr>
                <w:iCs/>
                <w:sz w:val="20"/>
                <w:szCs w:val="20"/>
                <w:lang w:val="ro-MD" w:eastAsia="ru-RU"/>
              </w:rPr>
              <w:t>16</w:t>
            </w:r>
          </w:p>
        </w:tc>
        <w:tc>
          <w:tcPr>
            <w:tcW w:w="3544" w:type="dxa"/>
            <w:shd w:val="clear" w:color="auto" w:fill="auto"/>
            <w:vAlign w:val="center"/>
          </w:tcPr>
          <w:p w14:paraId="4F8C5385" w14:textId="77777777" w:rsidR="00B945B4" w:rsidRDefault="00B945B4" w:rsidP="002D0567">
            <w:pPr>
              <w:shd w:val="clear" w:color="auto" w:fill="FFFFFF" w:themeFill="background1"/>
              <w:tabs>
                <w:tab w:val="left" w:pos="612"/>
              </w:tabs>
              <w:jc w:val="both"/>
              <w:rPr>
                <w:b/>
                <w:iCs/>
                <w:sz w:val="18"/>
                <w:szCs w:val="20"/>
                <w:lang w:val="zh-CN"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556CE291" w14:textId="77777777" w:rsidR="00B945B4" w:rsidRDefault="00B945B4" w:rsidP="002D0567">
            <w:pPr>
              <w:shd w:val="clear" w:color="auto" w:fill="FFFFFF" w:themeFill="background1"/>
              <w:tabs>
                <w:tab w:val="left" w:pos="612"/>
              </w:tabs>
              <w:jc w:val="both"/>
              <w:rPr>
                <w:iCs/>
                <w:sz w:val="20"/>
                <w:szCs w:val="20"/>
                <w:lang w:val="zh-CN" w:eastAsia="ru-RU"/>
              </w:rPr>
            </w:pPr>
            <w:r>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sz w:val="20"/>
                <w:szCs w:val="20"/>
              </w:rPr>
              <w:t>î</w:t>
            </w:r>
            <w:r>
              <w:rPr>
                <w:sz w:val="20"/>
                <w:szCs w:val="20"/>
                <w:lang w:val="en-GB"/>
              </w:rPr>
              <w:t xml:space="preserve">n conformitate cu </w:t>
            </w:r>
            <w:r>
              <w:rPr>
                <w:sz w:val="20"/>
                <w:szCs w:val="20"/>
                <w:lang w:val="zh-CN"/>
              </w:rPr>
              <w:t>Ordinului Ministrului Finanțelor nr. 145 din 24 noiembrie 2020</w:t>
            </w:r>
          </w:p>
        </w:tc>
        <w:tc>
          <w:tcPr>
            <w:tcW w:w="1613" w:type="dxa"/>
            <w:shd w:val="clear" w:color="auto" w:fill="auto"/>
            <w:vAlign w:val="center"/>
          </w:tcPr>
          <w:p w14:paraId="4D3CB8EE" w14:textId="77777777" w:rsidR="00B945B4" w:rsidRDefault="00B945B4" w:rsidP="002D0567">
            <w:pPr>
              <w:shd w:val="clear" w:color="auto" w:fill="FFFFFF" w:themeFill="background1"/>
              <w:tabs>
                <w:tab w:val="left" w:pos="612"/>
              </w:tabs>
              <w:jc w:val="center"/>
              <w:rPr>
                <w:iCs/>
                <w:lang w:val="zh-CN" w:eastAsia="ru-RU"/>
              </w:rPr>
            </w:pPr>
            <w:r>
              <w:t>Da</w:t>
            </w:r>
          </w:p>
        </w:tc>
      </w:tr>
      <w:tr w:rsidR="00B945B4" w14:paraId="14946EC0" w14:textId="77777777" w:rsidTr="002D0567">
        <w:tc>
          <w:tcPr>
            <w:tcW w:w="568" w:type="dxa"/>
            <w:shd w:val="clear" w:color="auto" w:fill="auto"/>
            <w:vAlign w:val="center"/>
          </w:tcPr>
          <w:p w14:paraId="70088550" w14:textId="77777777" w:rsidR="00B945B4" w:rsidRDefault="00B945B4" w:rsidP="002D0567">
            <w:pPr>
              <w:shd w:val="clear" w:color="auto" w:fill="FFFFFF" w:themeFill="background1"/>
              <w:tabs>
                <w:tab w:val="left" w:pos="612"/>
              </w:tabs>
              <w:jc w:val="center"/>
              <w:rPr>
                <w:sz w:val="20"/>
                <w:szCs w:val="20"/>
                <w:lang w:val="en-GB"/>
              </w:rPr>
            </w:pPr>
            <w:r>
              <w:rPr>
                <w:sz w:val="20"/>
                <w:szCs w:val="20"/>
                <w:lang w:val="en-GB"/>
              </w:rPr>
              <w:t>17</w:t>
            </w:r>
          </w:p>
        </w:tc>
        <w:tc>
          <w:tcPr>
            <w:tcW w:w="3544" w:type="dxa"/>
            <w:shd w:val="clear" w:color="auto" w:fill="auto"/>
          </w:tcPr>
          <w:p w14:paraId="11EF505E" w14:textId="77777777" w:rsidR="00B945B4" w:rsidRDefault="00B945B4" w:rsidP="002D0567">
            <w:pPr>
              <w:shd w:val="clear" w:color="auto" w:fill="FFFFFF"/>
              <w:tabs>
                <w:tab w:val="left" w:pos="612"/>
              </w:tabs>
              <w:spacing w:before="120" w:after="120"/>
              <w:rPr>
                <w:b/>
                <w:iCs/>
                <w:sz w:val="20"/>
                <w:szCs w:val="20"/>
                <w:lang w:eastAsia="ru-RU"/>
              </w:rPr>
            </w:pPr>
            <w:r>
              <w:rPr>
                <w:b/>
                <w:iCs/>
                <w:sz w:val="20"/>
                <w:szCs w:val="20"/>
                <w:lang w:eastAsia="ru-RU"/>
              </w:rPr>
              <w:t>Certificat ISO 9001</w:t>
            </w:r>
          </w:p>
          <w:p w14:paraId="24EAD4D5" w14:textId="77777777" w:rsidR="00B945B4" w:rsidRDefault="00B945B4" w:rsidP="002D0567">
            <w:pPr>
              <w:shd w:val="clear" w:color="auto" w:fill="FFFFFF"/>
              <w:tabs>
                <w:tab w:val="left" w:pos="612"/>
              </w:tabs>
              <w:spacing w:before="120" w:after="120"/>
              <w:rPr>
                <w:iCs/>
                <w:sz w:val="20"/>
                <w:szCs w:val="20"/>
                <w:lang w:eastAsia="ru-RU"/>
              </w:rPr>
            </w:pPr>
          </w:p>
        </w:tc>
        <w:tc>
          <w:tcPr>
            <w:tcW w:w="4051" w:type="dxa"/>
            <w:shd w:val="clear" w:color="auto" w:fill="auto"/>
          </w:tcPr>
          <w:p w14:paraId="5FF3A912" w14:textId="77777777" w:rsidR="00B945B4" w:rsidRDefault="00B945B4" w:rsidP="002D0567">
            <w:pPr>
              <w:shd w:val="clear" w:color="auto" w:fill="FFFFFF"/>
              <w:tabs>
                <w:tab w:val="left" w:pos="612"/>
              </w:tabs>
              <w:spacing w:before="120" w:after="120"/>
              <w:rPr>
                <w:iCs/>
                <w:sz w:val="20"/>
                <w:szCs w:val="20"/>
                <w:lang w:eastAsia="ru-RU"/>
              </w:rPr>
            </w:pPr>
            <w:r>
              <w:rPr>
                <w:iCs/>
                <w:sz w:val="20"/>
                <w:szCs w:val="20"/>
                <w:lang w:eastAsia="ru-RU"/>
              </w:rPr>
              <w:t>Confirmat prin aplicarea semnăturii electronice a ofertantului</w:t>
            </w:r>
          </w:p>
        </w:tc>
        <w:tc>
          <w:tcPr>
            <w:tcW w:w="1613" w:type="dxa"/>
            <w:shd w:val="clear" w:color="auto" w:fill="auto"/>
          </w:tcPr>
          <w:p w14:paraId="21AA1280" w14:textId="77777777" w:rsidR="00B945B4" w:rsidRDefault="00B945B4" w:rsidP="002D0567">
            <w:pPr>
              <w:shd w:val="clear" w:color="auto" w:fill="FFFFFF"/>
              <w:tabs>
                <w:tab w:val="left" w:pos="612"/>
              </w:tabs>
              <w:spacing w:before="120" w:after="120"/>
              <w:jc w:val="center"/>
              <w:rPr>
                <w:iCs/>
                <w:sz w:val="20"/>
                <w:szCs w:val="20"/>
                <w:lang w:eastAsia="ru-RU"/>
              </w:rPr>
            </w:pPr>
            <w:r>
              <w:rPr>
                <w:iCs/>
                <w:sz w:val="20"/>
                <w:szCs w:val="20"/>
                <w:lang w:eastAsia="ru-RU"/>
              </w:rPr>
              <w:t>Da</w:t>
            </w:r>
          </w:p>
        </w:tc>
      </w:tr>
    </w:tbl>
    <w:p w14:paraId="1D6982B6"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Garanția pentru ofertă, după caz</w:t>
      </w:r>
      <w:r>
        <w:rPr>
          <w:lang w:val="zh-CN"/>
        </w:rPr>
        <w:t xml:space="preserve">, </w:t>
      </w:r>
      <w:r>
        <w:rPr>
          <w:b/>
          <w:lang w:val="zh-CN" w:eastAsia="ru-RU"/>
        </w:rPr>
        <w:t>cuantumul 1 %.</w:t>
      </w:r>
    </w:p>
    <w:p w14:paraId="73C8341D"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Termenul de garanție a lucrărilor sau serviciilor de proiectare și de lucrări  </w:t>
      </w:r>
      <w:r>
        <w:rPr>
          <w:b/>
          <w:i/>
          <w:u w:val="single"/>
          <w:lang w:val="zh-CN" w:eastAsia="ru-RU"/>
        </w:rPr>
        <w:t xml:space="preserve">minim 5 ani </w:t>
      </w:r>
      <w:r>
        <w:rPr>
          <w:b/>
          <w:i/>
          <w:u w:val="single"/>
          <w:lang w:val="en-GB" w:eastAsia="ru-RU"/>
        </w:rPr>
        <w:t>de la recepția lucrărilor</w:t>
      </w:r>
      <w:r>
        <w:rPr>
          <w:b/>
          <w:lang w:val="zh-CN" w:eastAsia="ru-RU"/>
        </w:rPr>
        <w:t>.</w:t>
      </w:r>
    </w:p>
    <w:p w14:paraId="62843EFC"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Garanția de bună execuție a contractului, după caz, </w:t>
      </w:r>
      <w:r>
        <w:rPr>
          <w:b/>
          <w:lang w:val="ro-MD" w:eastAsia="ru-RU"/>
        </w:rPr>
        <w:t>nu se aplica</w:t>
      </w:r>
    </w:p>
    <w:p w14:paraId="06712C88"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Motivul recurgerii la procedura accelerată (în cazul licitației deschise, restrânse și a procedurii negociate), după caz </w:t>
      </w:r>
      <w:r>
        <w:rPr>
          <w:b/>
          <w:i/>
          <w:u w:val="single"/>
          <w:lang w:val="zh-CN" w:eastAsia="ru-RU"/>
        </w:rPr>
        <w:t>nu se aplică</w:t>
      </w:r>
    </w:p>
    <w:p w14:paraId="3EC60EDC"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w:t>
      </w:r>
      <w:r>
        <w:rPr>
          <w:b/>
          <w:i/>
          <w:u w:val="single"/>
          <w:lang w:val="zh-CN" w:eastAsia="ru-RU"/>
        </w:rPr>
        <w:t xml:space="preserve"> nu se aplică</w:t>
      </w:r>
    </w:p>
    <w:p w14:paraId="4F34E344" w14:textId="77777777" w:rsidR="00B945B4" w:rsidRDefault="00B945B4" w:rsidP="00B945B4">
      <w:pPr>
        <w:numPr>
          <w:ilvl w:val="0"/>
          <w:numId w:val="22"/>
        </w:numPr>
        <w:tabs>
          <w:tab w:val="right" w:pos="426"/>
        </w:tabs>
        <w:spacing w:before="120"/>
        <w:ind w:left="0" w:firstLine="0"/>
        <w:rPr>
          <w:b/>
          <w:lang w:val="zh-CN" w:eastAsia="ru-RU"/>
        </w:rPr>
      </w:pPr>
      <w:bookmarkStart w:id="45" w:name="_Hlk71621175"/>
      <w:r>
        <w:rPr>
          <w:b/>
          <w:lang w:val="zh-CN" w:eastAsia="ru-RU"/>
        </w:rPr>
        <w:t>Condiții speciale de care depinde îndeplinirea contractului (</w:t>
      </w:r>
      <w:r>
        <w:rPr>
          <w:lang w:val="zh-CN" w:eastAsia="ru-RU"/>
        </w:rPr>
        <w:t>indicați după caz</w:t>
      </w:r>
      <w:r>
        <w:rPr>
          <w:b/>
          <w:lang w:val="zh-CN" w:eastAsia="ru-RU"/>
        </w:rPr>
        <w:t xml:space="preserve">): </w:t>
      </w:r>
    </w:p>
    <w:p w14:paraId="3AFF7D46" w14:textId="77777777" w:rsidR="00B945B4" w:rsidRDefault="00B945B4" w:rsidP="00B945B4">
      <w:pPr>
        <w:pStyle w:val="a"/>
        <w:numPr>
          <w:ilvl w:val="0"/>
          <w:numId w:val="31"/>
        </w:numPr>
        <w:tabs>
          <w:tab w:val="clear" w:pos="1134"/>
          <w:tab w:val="right" w:pos="426"/>
        </w:tabs>
        <w:spacing w:before="120"/>
        <w:contextualSpacing/>
        <w:jc w:val="left"/>
        <w:rPr>
          <w:b/>
          <w:lang w:val="zh-CN" w:eastAsia="ru-RU"/>
        </w:rPr>
      </w:pPr>
      <w:r>
        <w:t xml:space="preserve">Achitările vor fi efectuate prin transfer în baza facturilor fiscale, după primirea proceselor verbale de recepţie a lucrărilor executate, semnate şi acceptate de către Beneficiar, </w:t>
      </w:r>
      <w:r>
        <w:rPr>
          <w:b/>
        </w:rPr>
        <w:t>ultima tranșă de 20 % din valoarea contractului se va achita după semnarea procesului verbal de finalizare a lucrărilor</w:t>
      </w:r>
      <w:r>
        <w:t>.</w:t>
      </w:r>
    </w:p>
    <w:p w14:paraId="7675AA89" w14:textId="77777777" w:rsidR="00B945B4" w:rsidRDefault="00B945B4" w:rsidP="00B945B4">
      <w:pPr>
        <w:pStyle w:val="a"/>
        <w:numPr>
          <w:ilvl w:val="0"/>
          <w:numId w:val="31"/>
        </w:numPr>
        <w:tabs>
          <w:tab w:val="clear" w:pos="1134"/>
          <w:tab w:val="right" w:pos="426"/>
        </w:tabs>
        <w:spacing w:before="120"/>
        <w:contextualSpacing/>
        <w:jc w:val="left"/>
        <w:rPr>
          <w:b/>
          <w:lang w:val="zh-CN" w:eastAsia="ru-RU"/>
        </w:rPr>
      </w:pPr>
      <w:r>
        <w:rPr>
          <w:lang w:val="zh-CN"/>
        </w:rPr>
        <w:t xml:space="preserve">Dacă întârzierea în execuţia lucrărilor este din culpa uneia dintre părţile contractante, partea culpabilă va plăti celeilalte părţi penalizări şi/sau despăgubiri în cuantum </w:t>
      </w:r>
      <w:r>
        <w:rPr>
          <w:b/>
          <w:lang w:val="zh-CN"/>
        </w:rPr>
        <w:t>de 0,1%</w:t>
      </w:r>
      <w:r>
        <w:rPr>
          <w:lang w:val="zh-CN"/>
        </w:rPr>
        <w:t xml:space="preserve"> </w:t>
      </w:r>
      <w:r>
        <w:rPr>
          <w:b/>
          <w:lang w:val="zh-CN"/>
        </w:rPr>
        <w:t>din valoarea</w:t>
      </w:r>
      <w:r>
        <w:rPr>
          <w:lang w:val="zh-CN"/>
        </w:rPr>
        <w:t xml:space="preserve"> </w:t>
      </w:r>
      <w:r>
        <w:rPr>
          <w:b/>
          <w:lang w:val="zh-CN"/>
        </w:rPr>
        <w:t>contractului</w:t>
      </w:r>
      <w:r>
        <w:rPr>
          <w:lang w:val="zh-CN"/>
        </w:rPr>
        <w:t xml:space="preserve"> </w:t>
      </w:r>
      <w:r>
        <w:rPr>
          <w:b/>
          <w:lang w:val="zh-CN"/>
        </w:rPr>
        <w:t>pentru fiecare zi de întârziere</w:t>
      </w:r>
      <w:r>
        <w:rPr>
          <w:lang w:val="zh-CN"/>
        </w:rPr>
        <w:t xml:space="preserve"> a executării lucrărilor. </w:t>
      </w:r>
      <w:r>
        <w:rPr>
          <w:b/>
        </w:rPr>
        <w:t>Penalizarea devine operantă în momentul în care partea inculpă a intrat în întârziere, conform datelor limită din graficul săptămînal de executare a lucrărilor</w:t>
      </w:r>
      <w:r>
        <w:t>.</w:t>
      </w:r>
    </w:p>
    <w:p w14:paraId="1B1C4E3F" w14:textId="77777777" w:rsidR="00B945B4" w:rsidRDefault="00B945B4" w:rsidP="00B945B4">
      <w:pPr>
        <w:pStyle w:val="a"/>
        <w:numPr>
          <w:ilvl w:val="0"/>
          <w:numId w:val="31"/>
        </w:numPr>
        <w:tabs>
          <w:tab w:val="clear" w:pos="1134"/>
          <w:tab w:val="right" w:pos="426"/>
        </w:tabs>
        <w:spacing w:before="120"/>
        <w:contextualSpacing/>
        <w:jc w:val="left"/>
        <w:rPr>
          <w:b/>
          <w:lang w:val="zh-CN" w:eastAsia="ru-RU"/>
        </w:rPr>
      </w:pPr>
      <w:r>
        <w:rPr>
          <w:b/>
        </w:rPr>
        <w:t>Prima plată se va efectua după executarea a cel puțin 35 % din lucrări</w:t>
      </w:r>
      <w:r>
        <w:t>.</w:t>
      </w:r>
    </w:p>
    <w:p w14:paraId="27F27FC2" w14:textId="77777777" w:rsidR="00B945B4" w:rsidRDefault="00B945B4" w:rsidP="00B945B4">
      <w:pPr>
        <w:numPr>
          <w:ilvl w:val="0"/>
          <w:numId w:val="22"/>
        </w:numPr>
        <w:tabs>
          <w:tab w:val="right" w:pos="426"/>
        </w:tabs>
        <w:spacing w:before="120"/>
        <w:ind w:left="0" w:firstLine="0"/>
        <w:rPr>
          <w:b/>
          <w:lang w:val="zh-CN" w:eastAsia="ru-RU"/>
        </w:rPr>
      </w:pPr>
      <w:r>
        <w:rPr>
          <w:b/>
          <w:lang w:val="zh-CN" w:eastAsia="ru-RU"/>
        </w:rPr>
        <w:t>Ofertele se prezintă în valuta</w:t>
      </w:r>
      <w:bookmarkEnd w:id="45"/>
      <w:r>
        <w:rPr>
          <w:b/>
          <w:lang w:val="zh-CN" w:eastAsia="ru-RU"/>
        </w:rPr>
        <w:t xml:space="preserve"> lei MD</w:t>
      </w:r>
    </w:p>
    <w:p w14:paraId="1D1C0A26" w14:textId="77777777" w:rsidR="00B945B4" w:rsidRDefault="00B945B4" w:rsidP="00B945B4">
      <w:pPr>
        <w:numPr>
          <w:ilvl w:val="0"/>
          <w:numId w:val="22"/>
        </w:numPr>
        <w:tabs>
          <w:tab w:val="right" w:pos="426"/>
        </w:tabs>
        <w:spacing w:before="120"/>
        <w:ind w:left="0" w:firstLine="0"/>
        <w:rPr>
          <w:b/>
          <w:lang w:val="zh-CN" w:eastAsia="ru-RU"/>
        </w:rPr>
      </w:pPr>
      <w:r>
        <w:rPr>
          <w:b/>
          <w:lang w:val="zh-CN" w:eastAsia="ru-RU"/>
        </w:rPr>
        <w:lastRenderedPageBreak/>
        <w:t>Criteriul de evaluare aplicat pentru atribuirea contractului:</w:t>
      </w:r>
      <w:r>
        <w:rPr>
          <w:b/>
          <w:i/>
          <w:u w:val="single"/>
          <w:lang w:val="zh-CN" w:eastAsia="ru-RU"/>
        </w:rPr>
        <w:t xml:space="preserve"> prețul cel mai scăzut (cu condiția respectării tuturor cerințelor solicitate)</w:t>
      </w:r>
    </w:p>
    <w:p w14:paraId="57BE1105" w14:textId="77777777" w:rsidR="00B945B4" w:rsidRDefault="00B945B4" w:rsidP="00B945B4">
      <w:pPr>
        <w:numPr>
          <w:ilvl w:val="0"/>
          <w:numId w:val="22"/>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B945B4" w14:paraId="62139672" w14:textId="77777777" w:rsidTr="002D0567">
        <w:tc>
          <w:tcPr>
            <w:tcW w:w="576" w:type="dxa"/>
            <w:shd w:val="clear" w:color="auto" w:fill="auto"/>
          </w:tcPr>
          <w:p w14:paraId="319FD604" w14:textId="77777777" w:rsidR="00B945B4" w:rsidRDefault="00B945B4" w:rsidP="002D0567">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199" w:type="dxa"/>
            <w:shd w:val="clear" w:color="auto" w:fill="auto"/>
          </w:tcPr>
          <w:p w14:paraId="5BE23231" w14:textId="77777777" w:rsidR="00B945B4" w:rsidRDefault="00B945B4" w:rsidP="002D056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796" w:type="dxa"/>
            <w:shd w:val="clear" w:color="auto" w:fill="auto"/>
          </w:tcPr>
          <w:p w14:paraId="0FAC5A5F" w14:textId="77777777" w:rsidR="00B945B4" w:rsidRDefault="00B945B4" w:rsidP="002D0567">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B945B4" w14:paraId="11E6CA6D" w14:textId="77777777" w:rsidTr="002D0567">
        <w:tc>
          <w:tcPr>
            <w:tcW w:w="576" w:type="dxa"/>
            <w:shd w:val="clear" w:color="auto" w:fill="auto"/>
          </w:tcPr>
          <w:p w14:paraId="247F8C80" w14:textId="77777777" w:rsidR="00B945B4" w:rsidRDefault="00B945B4" w:rsidP="002D0567">
            <w:pPr>
              <w:shd w:val="clear" w:color="auto" w:fill="FFFFFF" w:themeFill="background1"/>
              <w:tabs>
                <w:tab w:val="left" w:pos="612"/>
              </w:tabs>
              <w:spacing w:before="120" w:after="120"/>
              <w:rPr>
                <w:iCs/>
                <w:lang w:val="zh-CN" w:eastAsia="ru-RU"/>
              </w:rPr>
            </w:pPr>
          </w:p>
        </w:tc>
        <w:tc>
          <w:tcPr>
            <w:tcW w:w="7199" w:type="dxa"/>
            <w:shd w:val="clear" w:color="auto" w:fill="auto"/>
          </w:tcPr>
          <w:p w14:paraId="4C3DD25B" w14:textId="77777777" w:rsidR="00B945B4" w:rsidRDefault="00B945B4" w:rsidP="002D0567">
            <w:pPr>
              <w:shd w:val="clear" w:color="auto" w:fill="FFFFFF" w:themeFill="background1"/>
              <w:tabs>
                <w:tab w:val="left" w:pos="612"/>
              </w:tabs>
              <w:spacing w:before="120" w:after="120"/>
              <w:rPr>
                <w:iCs/>
                <w:lang w:val="zh-CN" w:eastAsia="ru-RU"/>
              </w:rPr>
            </w:pPr>
          </w:p>
        </w:tc>
        <w:tc>
          <w:tcPr>
            <w:tcW w:w="1796" w:type="dxa"/>
            <w:shd w:val="clear" w:color="auto" w:fill="auto"/>
          </w:tcPr>
          <w:p w14:paraId="7ABBCE50" w14:textId="77777777" w:rsidR="00B945B4" w:rsidRDefault="00B945B4" w:rsidP="002D0567">
            <w:pPr>
              <w:shd w:val="clear" w:color="auto" w:fill="FFFFFF" w:themeFill="background1"/>
              <w:tabs>
                <w:tab w:val="left" w:pos="612"/>
              </w:tabs>
              <w:spacing w:before="120" w:after="120"/>
              <w:rPr>
                <w:iCs/>
                <w:lang w:val="zh-CN" w:eastAsia="ru-RU"/>
              </w:rPr>
            </w:pPr>
          </w:p>
        </w:tc>
      </w:tr>
    </w:tbl>
    <w:p w14:paraId="5DF078B5" w14:textId="77777777" w:rsidR="00B945B4" w:rsidRDefault="00B945B4" w:rsidP="00B945B4">
      <w:pPr>
        <w:numPr>
          <w:ilvl w:val="0"/>
          <w:numId w:val="2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6D53B209" w14:textId="77777777" w:rsidR="00B945B4" w:rsidRDefault="00B945B4" w:rsidP="00B945B4">
      <w:pPr>
        <w:numPr>
          <w:ilvl w:val="0"/>
          <w:numId w:val="23"/>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3EE1EDE5" w14:textId="77777777" w:rsidR="00B945B4" w:rsidRDefault="00B945B4" w:rsidP="00B945B4">
      <w:pPr>
        <w:numPr>
          <w:ilvl w:val="0"/>
          <w:numId w:val="23"/>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7C702FF2" w14:textId="77777777" w:rsidR="00B945B4" w:rsidRDefault="00B945B4" w:rsidP="00B945B4">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76EC5B3C" w14:textId="77777777" w:rsidR="00B945B4" w:rsidRDefault="00B945B4" w:rsidP="00B945B4">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6475049B" w14:textId="77777777" w:rsidR="00B945B4" w:rsidRDefault="00B945B4" w:rsidP="00B945B4">
      <w:pPr>
        <w:numPr>
          <w:ilvl w:val="0"/>
          <w:numId w:val="22"/>
        </w:numPr>
        <w:tabs>
          <w:tab w:val="right" w:pos="426"/>
        </w:tabs>
        <w:spacing w:before="120"/>
        <w:ind w:left="0" w:firstLine="0"/>
        <w:rPr>
          <w:b/>
          <w:lang w:val="zh-CN" w:eastAsia="ru-RU"/>
        </w:rPr>
      </w:pPr>
      <w:r>
        <w:rPr>
          <w:b/>
          <w:lang w:val="zh-CN" w:eastAsia="ru-RU"/>
        </w:rPr>
        <w:t>Termenul de valabilitate a ofertelor: 60 zile</w:t>
      </w:r>
    </w:p>
    <w:p w14:paraId="783E993A" w14:textId="77777777" w:rsidR="00B945B4" w:rsidRDefault="00B945B4" w:rsidP="00B945B4">
      <w:pPr>
        <w:numPr>
          <w:ilvl w:val="0"/>
          <w:numId w:val="22"/>
        </w:numPr>
        <w:tabs>
          <w:tab w:val="right" w:pos="426"/>
        </w:tabs>
        <w:spacing w:before="120"/>
        <w:ind w:left="0" w:firstLine="0"/>
        <w:rPr>
          <w:b/>
          <w:lang w:val="zh-CN" w:eastAsia="ru-RU"/>
        </w:rPr>
      </w:pPr>
      <w:r>
        <w:rPr>
          <w:b/>
          <w:lang w:val="zh-CN" w:eastAsia="ru-RU"/>
        </w:rPr>
        <w:t>Locul deschiderii ofertelor: SIA RSAP</w:t>
      </w:r>
    </w:p>
    <w:p w14:paraId="14894DFE" w14:textId="77777777" w:rsidR="00B945B4" w:rsidRDefault="00B945B4" w:rsidP="00B945B4">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281CFEE" w14:textId="77777777" w:rsidR="00B945B4" w:rsidRDefault="00B945B4" w:rsidP="00B945B4">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7912C250" w14:textId="77777777" w:rsidR="00B945B4" w:rsidRDefault="00B945B4" w:rsidP="00B945B4">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i/>
          <w:u w:val="single"/>
          <w:lang w:val="zh-CN" w:eastAsia="ru-RU"/>
        </w:rPr>
        <w:t>Ofertele vor fi depuse electronic prin intermediul SIA RSAP</w:t>
      </w:r>
      <w:r>
        <w:rPr>
          <w:b/>
          <w:lang w:val="zh-CN" w:eastAsia="ru-RU"/>
        </w:rPr>
        <w:t>.</w:t>
      </w:r>
    </w:p>
    <w:p w14:paraId="5FB563C8" w14:textId="77777777" w:rsidR="00B945B4" w:rsidRDefault="00B945B4" w:rsidP="00B945B4">
      <w:pPr>
        <w:numPr>
          <w:ilvl w:val="0"/>
          <w:numId w:val="22"/>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trebuie redactate ofertele sau cererile de participare: </w:t>
      </w:r>
      <w:r>
        <w:rPr>
          <w:b/>
          <w:i/>
          <w:u w:val="single"/>
          <w:lang w:val="zh-CN" w:eastAsia="ru-RU"/>
        </w:rPr>
        <w:t>Limba de stat</w:t>
      </w:r>
    </w:p>
    <w:p w14:paraId="4CC1DF13"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nu se aplică</w:t>
      </w:r>
    </w:p>
    <w:p w14:paraId="4497B990" w14:textId="77777777" w:rsidR="00B945B4" w:rsidRDefault="00B945B4" w:rsidP="00B945B4">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0BB6A51A" w14:textId="77777777" w:rsidR="00B945B4" w:rsidRDefault="00B945B4" w:rsidP="00B945B4">
      <w:pPr>
        <w:numPr>
          <w:ilvl w:val="0"/>
          <w:numId w:val="22"/>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78E89D79" w14:textId="77777777" w:rsidR="00B945B4" w:rsidRDefault="00B945B4" w:rsidP="00B945B4">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0EEE32A8" w14:textId="77777777" w:rsidR="00B945B4" w:rsidRDefault="00B945B4" w:rsidP="00B945B4">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31A08B5" w14:textId="77777777" w:rsidR="00B945B4" w:rsidRDefault="00B945B4" w:rsidP="00B945B4">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78CCF200"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w:t>
      </w:r>
      <w:r>
        <w:rPr>
          <w:b/>
          <w:i/>
          <w:u w:val="single"/>
          <w:lang w:val="zh-CN" w:eastAsia="ru-RU"/>
        </w:rPr>
        <w:t xml:space="preserve"> nu se aplică</w:t>
      </w:r>
    </w:p>
    <w:p w14:paraId="696CD991"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w:t>
      </w:r>
      <w:r>
        <w:rPr>
          <w:b/>
          <w:i/>
          <w:u w:val="single"/>
          <w:lang w:val="zh-CN" w:eastAsia="ru-RU"/>
        </w:rPr>
        <w:t xml:space="preserve"> nu se aplică</w:t>
      </w:r>
    </w:p>
    <w:p w14:paraId="0FE37B5A"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 xml:space="preserve">anunţ: </w:t>
      </w:r>
      <w:r>
        <w:rPr>
          <w:b/>
          <w:lang w:val="zh-CN" w:eastAsia="ru-RU"/>
        </w:rPr>
        <w:t xml:space="preserve">nu a fost publicat un astfel de </w:t>
      </w:r>
      <w:r>
        <w:rPr>
          <w:b/>
          <w:shd w:val="clear" w:color="auto" w:fill="FFFFFF" w:themeFill="background1"/>
          <w:lang w:val="zh-CN" w:eastAsia="ru-RU"/>
        </w:rPr>
        <w:t>anunţ.</w:t>
      </w:r>
    </w:p>
    <w:p w14:paraId="24FFDFD9" w14:textId="77777777" w:rsidR="00B945B4" w:rsidRDefault="00B945B4" w:rsidP="00B945B4">
      <w:pPr>
        <w:numPr>
          <w:ilvl w:val="0"/>
          <w:numId w:val="22"/>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e:conform informației SIA RSAP</w:t>
      </w:r>
    </w:p>
    <w:p w14:paraId="073B4B7F" w14:textId="77777777" w:rsidR="00B945B4" w:rsidRDefault="00B945B4" w:rsidP="00B945B4">
      <w:pPr>
        <w:numPr>
          <w:ilvl w:val="0"/>
          <w:numId w:val="22"/>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945B4" w14:paraId="1F2BC7F1" w14:textId="77777777" w:rsidTr="002D0567">
        <w:tc>
          <w:tcPr>
            <w:tcW w:w="5305" w:type="dxa"/>
            <w:shd w:val="clear" w:color="auto" w:fill="FFFFFF" w:themeFill="background1"/>
          </w:tcPr>
          <w:p w14:paraId="08CBFB71" w14:textId="77777777" w:rsidR="00B945B4" w:rsidRDefault="00B945B4" w:rsidP="002D0567">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1479C94A" w14:textId="77777777" w:rsidR="00B945B4" w:rsidRDefault="00B945B4" w:rsidP="002D0567">
            <w:pPr>
              <w:shd w:val="clear" w:color="auto" w:fill="FFFFFF" w:themeFill="background1"/>
              <w:tabs>
                <w:tab w:val="right" w:pos="426"/>
              </w:tabs>
              <w:rPr>
                <w:b/>
                <w:lang w:val="zh-CN" w:eastAsia="ru-RU"/>
              </w:rPr>
            </w:pPr>
            <w:r>
              <w:rPr>
                <w:b/>
                <w:lang w:val="zh-CN" w:eastAsia="ru-RU"/>
              </w:rPr>
              <w:t>Se va utiliza/accepta sau nu</w:t>
            </w:r>
          </w:p>
        </w:tc>
      </w:tr>
      <w:tr w:rsidR="00B945B4" w14:paraId="1E59247A" w14:textId="77777777" w:rsidTr="002D0567">
        <w:tc>
          <w:tcPr>
            <w:tcW w:w="5305" w:type="dxa"/>
            <w:shd w:val="clear" w:color="auto" w:fill="FFFFFF" w:themeFill="background1"/>
          </w:tcPr>
          <w:p w14:paraId="6DA23AE5" w14:textId="77777777" w:rsidR="00B945B4" w:rsidRDefault="00B945B4" w:rsidP="002D0567">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03BA54F0" w14:textId="77777777" w:rsidR="00B945B4" w:rsidRDefault="00B945B4" w:rsidP="002D0567">
            <w:pPr>
              <w:shd w:val="clear" w:color="auto" w:fill="FFFFFF" w:themeFill="background1"/>
              <w:tabs>
                <w:tab w:val="right" w:pos="426"/>
              </w:tabs>
              <w:rPr>
                <w:lang w:val="zh-CN" w:eastAsia="ru-RU"/>
              </w:rPr>
            </w:pPr>
            <w:r>
              <w:rPr>
                <w:b/>
                <w:lang w:val="zh-CN" w:eastAsia="ru-RU"/>
              </w:rPr>
              <w:t>Se va utiliza</w:t>
            </w:r>
          </w:p>
        </w:tc>
      </w:tr>
      <w:tr w:rsidR="00B945B4" w14:paraId="47F35958" w14:textId="77777777" w:rsidTr="002D0567">
        <w:tc>
          <w:tcPr>
            <w:tcW w:w="5305" w:type="dxa"/>
            <w:shd w:val="clear" w:color="auto" w:fill="FFFFFF" w:themeFill="background1"/>
          </w:tcPr>
          <w:p w14:paraId="5CD91304" w14:textId="77777777" w:rsidR="00B945B4" w:rsidRDefault="00B945B4" w:rsidP="002D0567">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0EBB7139" w14:textId="77777777" w:rsidR="00B945B4" w:rsidRDefault="00B945B4" w:rsidP="002D0567">
            <w:pPr>
              <w:shd w:val="clear" w:color="auto" w:fill="FFFFFF" w:themeFill="background1"/>
              <w:tabs>
                <w:tab w:val="right" w:pos="426"/>
              </w:tabs>
              <w:rPr>
                <w:lang w:val="zh-CN" w:eastAsia="ru-RU"/>
              </w:rPr>
            </w:pPr>
            <w:r>
              <w:rPr>
                <w:b/>
                <w:lang w:val="zh-CN" w:eastAsia="ru-RU"/>
              </w:rPr>
              <w:t>Nu se va utiliza</w:t>
            </w:r>
          </w:p>
        </w:tc>
      </w:tr>
      <w:tr w:rsidR="00B945B4" w14:paraId="6BBEA1D7" w14:textId="77777777" w:rsidTr="002D0567">
        <w:tc>
          <w:tcPr>
            <w:tcW w:w="5305" w:type="dxa"/>
            <w:shd w:val="clear" w:color="auto" w:fill="FFFFFF" w:themeFill="background1"/>
          </w:tcPr>
          <w:p w14:paraId="5DB7634D" w14:textId="77777777" w:rsidR="00B945B4" w:rsidRDefault="00B945B4" w:rsidP="002D0567">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5F69751C" w14:textId="77777777" w:rsidR="00B945B4" w:rsidRDefault="00B945B4" w:rsidP="002D0567">
            <w:pPr>
              <w:shd w:val="clear" w:color="auto" w:fill="FFFFFF" w:themeFill="background1"/>
              <w:tabs>
                <w:tab w:val="right" w:pos="426"/>
              </w:tabs>
              <w:rPr>
                <w:lang w:val="zh-CN" w:eastAsia="ru-RU"/>
              </w:rPr>
            </w:pPr>
            <w:r>
              <w:rPr>
                <w:b/>
                <w:lang w:val="zh-CN" w:eastAsia="ru-RU"/>
              </w:rPr>
              <w:t>Se va utiliza</w:t>
            </w:r>
          </w:p>
        </w:tc>
      </w:tr>
      <w:tr w:rsidR="00B945B4" w14:paraId="41686D07" w14:textId="77777777" w:rsidTr="002D0567">
        <w:trPr>
          <w:trHeight w:val="77"/>
        </w:trPr>
        <w:tc>
          <w:tcPr>
            <w:tcW w:w="5305" w:type="dxa"/>
            <w:shd w:val="clear" w:color="auto" w:fill="FFFFFF" w:themeFill="background1"/>
          </w:tcPr>
          <w:p w14:paraId="0B5399D0" w14:textId="77777777" w:rsidR="00B945B4" w:rsidRDefault="00B945B4" w:rsidP="002D0567">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14078D6" w14:textId="77777777" w:rsidR="00B945B4" w:rsidRDefault="00B945B4" w:rsidP="002D0567">
            <w:pPr>
              <w:shd w:val="clear" w:color="auto" w:fill="FFFFFF" w:themeFill="background1"/>
              <w:tabs>
                <w:tab w:val="right" w:pos="426"/>
              </w:tabs>
              <w:rPr>
                <w:lang w:val="zh-CN" w:eastAsia="ru-RU"/>
              </w:rPr>
            </w:pPr>
            <w:r>
              <w:rPr>
                <w:b/>
                <w:lang w:val="zh-CN" w:eastAsia="ru-RU"/>
              </w:rPr>
              <w:t>Se va utiliza</w:t>
            </w:r>
          </w:p>
        </w:tc>
      </w:tr>
    </w:tbl>
    <w:p w14:paraId="5E2B83BA" w14:textId="77777777" w:rsidR="00B945B4" w:rsidRDefault="00B945B4" w:rsidP="00B945B4">
      <w:pPr>
        <w:numPr>
          <w:ilvl w:val="0"/>
          <w:numId w:val="22"/>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nu</w:t>
      </w:r>
    </w:p>
    <w:p w14:paraId="46695CC6" w14:textId="77777777" w:rsidR="00B945B4" w:rsidRDefault="00B945B4" w:rsidP="00B945B4">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5318E87A" w14:textId="77777777" w:rsidR="00B945B4" w:rsidRDefault="00B945B4" w:rsidP="00B945B4">
      <w:pPr>
        <w:numPr>
          <w:ilvl w:val="0"/>
          <w:numId w:val="22"/>
        </w:numPr>
        <w:shd w:val="clear" w:color="auto" w:fill="FFFFFF" w:themeFill="background1"/>
        <w:tabs>
          <w:tab w:val="right" w:pos="426"/>
        </w:tabs>
        <w:spacing w:before="120"/>
        <w:ind w:left="0" w:firstLine="0"/>
        <w:rPr>
          <w:b/>
          <w:lang w:val="zh-CN" w:eastAsia="ru-RU"/>
        </w:rPr>
      </w:pPr>
      <w:r>
        <w:rPr>
          <w:b/>
          <w:lang w:val="zh-CN" w:eastAsia="ru-RU"/>
        </w:rPr>
        <w:lastRenderedPageBreak/>
        <w:t xml:space="preserve">Alte informații relevante: </w:t>
      </w:r>
      <w:r>
        <w:rPr>
          <w:b/>
          <w:shd w:val="clear" w:color="auto" w:fill="FFFFFF" w:themeFill="background1"/>
          <w:lang w:val="zh-CN" w:eastAsia="ru-RU"/>
        </w:rPr>
        <w:t>____________________________________________________</w:t>
      </w:r>
    </w:p>
    <w:p w14:paraId="7D9B7445" w14:textId="77777777" w:rsidR="00B945B4" w:rsidRDefault="00B945B4" w:rsidP="00B945B4">
      <w:pPr>
        <w:shd w:val="clear" w:color="auto" w:fill="FFFFFF" w:themeFill="background1"/>
        <w:spacing w:before="120" w:after="120"/>
        <w:rPr>
          <w:b/>
          <w:lang w:val="zh-CN" w:eastAsia="ru-RU"/>
        </w:rPr>
      </w:pPr>
    </w:p>
    <w:p w14:paraId="4FC8871B" w14:textId="77777777" w:rsidR="00B945B4" w:rsidRDefault="00B945B4" w:rsidP="00B945B4">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Donceac Oleg              ________________  </w:t>
      </w:r>
      <w:r>
        <w:rPr>
          <w:b/>
          <w:lang w:val="zh-CN"/>
        </w:rPr>
        <w:t>.</w:t>
      </w:r>
    </w:p>
    <w:p w14:paraId="5AF40361" w14:textId="77777777" w:rsidR="00B945B4" w:rsidRDefault="00B945B4" w:rsidP="00B945B4">
      <w:pPr>
        <w:tabs>
          <w:tab w:val="decimal" w:pos="8364"/>
        </w:tabs>
        <w:spacing w:line="276" w:lineRule="auto"/>
        <w:ind w:right="-144"/>
        <w:jc w:val="center"/>
        <w:rPr>
          <w:b/>
          <w:bCs/>
          <w:color w:val="000000"/>
          <w:lang w:val="zh-CN"/>
        </w:rPr>
      </w:pPr>
    </w:p>
    <w:p w14:paraId="2DFF3CBC" w14:textId="73048D44" w:rsidR="001F7AEE" w:rsidRPr="00180CA0"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w:t>
      </w:r>
      <w:r w:rsidRPr="00FF430B">
        <w:rPr>
          <w:spacing w:val="-1"/>
          <w:lang w:val="ro-MD"/>
        </w:rPr>
        <w:lastRenderedPageBreak/>
        <w:t>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59BF9874"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B945B4" w:rsidRPr="00CF12FC">
        <w:rPr>
          <w:b/>
          <w:bCs/>
          <w:sz w:val="28"/>
          <w:szCs w:val="28"/>
          <w:lang w:val="en-US"/>
        </w:rPr>
        <w:t>Lucrări de reparație capitală a fațadei de la intrarea în Gimnaziul nr.68 din s. Dobrogea, or. Sîngera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1A83C940" w:rsidR="00233538" w:rsidRPr="00FF430B" w:rsidRDefault="005510A0" w:rsidP="00196AB4">
      <w:pPr>
        <w:ind w:firstLine="709"/>
        <w:jc w:val="both"/>
        <w:rPr>
          <w:lang w:val="ro-MD"/>
        </w:rPr>
      </w:pPr>
      <w:r w:rsidRPr="00CF12FC">
        <w:rPr>
          <w:b/>
          <w:bCs/>
          <w:sz w:val="28"/>
          <w:szCs w:val="28"/>
          <w:lang w:val="en-US"/>
        </w:rPr>
        <w:t>Lucrări de reparație capitală a fațadei de la intrarea în Gimnaziul nr.68 din s. Dobrogea, or. Sîngera</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5A4D1DBD" w:rsidR="00233538" w:rsidRPr="00B75A21" w:rsidRDefault="005510A0" w:rsidP="00196AB4">
      <w:pPr>
        <w:ind w:firstLine="709"/>
        <w:jc w:val="both"/>
        <w:rPr>
          <w:b/>
          <w:i/>
          <w:lang w:val="ro-MD"/>
        </w:rPr>
      </w:pPr>
      <w:r w:rsidRPr="00CF12FC">
        <w:rPr>
          <w:b/>
          <w:bCs/>
          <w:sz w:val="28"/>
          <w:szCs w:val="28"/>
          <w:lang w:val="en-US"/>
        </w:rPr>
        <w:t>Lucrări de reparație capitală a fațadei de la intrarea în Gimnaziul nr.68 din s. Dobrogea, or. Sîngera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38B24ACF" w14:textId="77777777" w:rsidR="00FE7036" w:rsidRDefault="00DA0D54" w:rsidP="00FE7036">
      <w:pPr>
        <w:tabs>
          <w:tab w:val="left" w:pos="4786"/>
          <w:tab w:val="left" w:pos="10348"/>
        </w:tabs>
        <w:ind w:right="567"/>
        <w:rPr>
          <w:sz w:val="4"/>
        </w:rPr>
      </w:pPr>
      <w:r w:rsidRPr="009815E2">
        <w:rPr>
          <w:lang w:val="en-US"/>
        </w:rPr>
        <w:t>____</w:t>
      </w:r>
      <w:r w:rsidR="006A708B" w:rsidRPr="006A708B">
        <w:rPr>
          <w:b/>
          <w:bCs/>
          <w:sz w:val="28"/>
          <w:szCs w:val="28"/>
          <w:lang w:val="en-US"/>
        </w:rPr>
        <w:t xml:space="preserve"> </w:t>
      </w:r>
    </w:p>
    <w:tbl>
      <w:tblPr>
        <w:tblW w:w="10031" w:type="dxa"/>
        <w:tblLayout w:type="fixed"/>
        <w:tblLook w:val="0000" w:firstRow="0" w:lastRow="0" w:firstColumn="0" w:lastColumn="0" w:noHBand="0" w:noVBand="0"/>
      </w:tblPr>
      <w:tblGrid>
        <w:gridCol w:w="6771"/>
        <w:gridCol w:w="3260"/>
      </w:tblGrid>
      <w:tr w:rsidR="00FE7036" w:rsidRPr="000E0709" w14:paraId="0AA23DBF" w14:textId="77777777" w:rsidTr="002D0567">
        <w:tc>
          <w:tcPr>
            <w:tcW w:w="6771" w:type="dxa"/>
            <w:tcBorders>
              <w:top w:val="nil"/>
              <w:left w:val="nil"/>
              <w:bottom w:val="single" w:sz="6" w:space="0" w:color="auto"/>
              <w:right w:val="nil"/>
            </w:tcBorders>
          </w:tcPr>
          <w:p w14:paraId="2AECBEDE" w14:textId="77777777" w:rsidR="00FE7036" w:rsidRPr="00C41C99" w:rsidRDefault="00FE7036" w:rsidP="002D0567">
            <w:pPr>
              <w:jc w:val="center"/>
              <w:rPr>
                <w:b/>
                <w:bCs/>
                <w:sz w:val="2"/>
                <w:szCs w:val="2"/>
                <w:lang w:val="en-US"/>
              </w:rPr>
            </w:pPr>
          </w:p>
          <w:p w14:paraId="5763120E" w14:textId="77777777" w:rsidR="00FE7036" w:rsidRPr="00C41C99" w:rsidRDefault="00FE7036" w:rsidP="002D0567">
            <w:pPr>
              <w:jc w:val="right"/>
              <w:rPr>
                <w:b/>
                <w:bCs/>
                <w:sz w:val="2"/>
                <w:szCs w:val="2"/>
                <w:lang w:val="en-US"/>
              </w:rPr>
            </w:pPr>
          </w:p>
          <w:p w14:paraId="0EB880E6" w14:textId="77777777" w:rsidR="00FE7036" w:rsidRPr="00C41C99" w:rsidRDefault="00FE7036" w:rsidP="002D0567">
            <w:pPr>
              <w:jc w:val="center"/>
              <w:rPr>
                <w:b/>
                <w:bCs/>
                <w:sz w:val="2"/>
                <w:szCs w:val="2"/>
                <w:lang w:val="en-US"/>
              </w:rPr>
            </w:pPr>
          </w:p>
          <w:p w14:paraId="5735BAEA" w14:textId="77777777" w:rsidR="00FE7036" w:rsidRPr="00954130" w:rsidRDefault="00FE7036" w:rsidP="002D0567">
            <w:pPr>
              <w:jc w:val="center"/>
              <w:rPr>
                <w:b/>
                <w:bCs/>
                <w:sz w:val="28"/>
                <w:szCs w:val="28"/>
                <w:lang w:val="en-US"/>
              </w:rPr>
            </w:pPr>
            <w:r w:rsidRPr="00954130">
              <w:rPr>
                <w:b/>
                <w:bCs/>
                <w:sz w:val="28"/>
                <w:szCs w:val="28"/>
                <w:lang w:val="en-US"/>
              </w:rPr>
              <w:t>Lucrări de reparație capitală a fațadei de la intrarea în Gimnaziul nr.68 din s. Dobrogea, or. Sîngera</w:t>
            </w:r>
          </w:p>
        </w:tc>
        <w:tc>
          <w:tcPr>
            <w:tcW w:w="3260" w:type="dxa"/>
            <w:tcBorders>
              <w:top w:val="nil"/>
              <w:left w:val="nil"/>
              <w:bottom w:val="nil"/>
              <w:right w:val="nil"/>
            </w:tcBorders>
          </w:tcPr>
          <w:p w14:paraId="43508829" w14:textId="77777777" w:rsidR="00FE7036" w:rsidRPr="005916E8" w:rsidRDefault="00FE7036" w:rsidP="002D0567">
            <w:pPr>
              <w:jc w:val="right"/>
              <w:rPr>
                <w:sz w:val="16"/>
                <w:szCs w:val="16"/>
                <w:lang w:val="en-US"/>
              </w:rPr>
            </w:pPr>
            <w:r w:rsidRPr="005916E8">
              <w:rPr>
                <w:sz w:val="16"/>
                <w:szCs w:val="16"/>
                <w:lang w:val="en-US"/>
              </w:rPr>
              <w:t>Formular Nr.1 desfasurat</w:t>
            </w:r>
          </w:p>
          <w:p w14:paraId="03846EFB" w14:textId="77777777" w:rsidR="00FE7036" w:rsidRPr="005916E8" w:rsidRDefault="00FE7036" w:rsidP="002D0567">
            <w:pPr>
              <w:tabs>
                <w:tab w:val="left" w:pos="4786"/>
                <w:tab w:val="left" w:pos="10031"/>
              </w:tabs>
              <w:jc w:val="right"/>
              <w:rPr>
                <w:sz w:val="16"/>
                <w:szCs w:val="16"/>
                <w:lang w:val="en-US"/>
              </w:rPr>
            </w:pPr>
            <w:r w:rsidRPr="005916E8">
              <w:rPr>
                <w:sz w:val="16"/>
                <w:szCs w:val="16"/>
                <w:lang w:val="en-US"/>
              </w:rPr>
              <w:t>WinСmeta</w:t>
            </w:r>
          </w:p>
        </w:tc>
      </w:tr>
      <w:tr w:rsidR="00FE7036" w:rsidRPr="000E0709" w14:paraId="735E5CC5" w14:textId="77777777" w:rsidTr="002D0567">
        <w:tc>
          <w:tcPr>
            <w:tcW w:w="6771" w:type="dxa"/>
            <w:tcBorders>
              <w:top w:val="nil"/>
              <w:left w:val="nil"/>
              <w:bottom w:val="nil"/>
              <w:right w:val="nil"/>
            </w:tcBorders>
          </w:tcPr>
          <w:p w14:paraId="0D278276" w14:textId="77777777" w:rsidR="00FE7036" w:rsidRPr="000E0709" w:rsidRDefault="00FE7036" w:rsidP="002D0567">
            <w:pPr>
              <w:jc w:val="center"/>
              <w:rPr>
                <w:sz w:val="22"/>
                <w:szCs w:val="22"/>
                <w:lang w:val="en-US"/>
              </w:rPr>
            </w:pPr>
            <w:r w:rsidRPr="005916E8">
              <w:rPr>
                <w:sz w:val="14"/>
                <w:szCs w:val="14"/>
                <w:lang w:val="en-US"/>
              </w:rPr>
              <w:t>(denumirea obiectivului)</w:t>
            </w:r>
          </w:p>
        </w:tc>
        <w:tc>
          <w:tcPr>
            <w:tcW w:w="3260" w:type="dxa"/>
            <w:tcBorders>
              <w:top w:val="nil"/>
              <w:left w:val="nil"/>
              <w:bottom w:val="nil"/>
              <w:right w:val="nil"/>
            </w:tcBorders>
          </w:tcPr>
          <w:p w14:paraId="3FC49394" w14:textId="77777777" w:rsidR="00FE7036" w:rsidRPr="000E0709" w:rsidRDefault="00FE7036" w:rsidP="002D0567">
            <w:pPr>
              <w:jc w:val="center"/>
              <w:rPr>
                <w:sz w:val="22"/>
                <w:szCs w:val="22"/>
                <w:lang w:val="en-US"/>
              </w:rPr>
            </w:pPr>
          </w:p>
        </w:tc>
      </w:tr>
    </w:tbl>
    <w:p w14:paraId="0619E0C4" w14:textId="77777777" w:rsidR="00FE7036" w:rsidRPr="000E0709" w:rsidRDefault="00FE7036" w:rsidP="00FE7036">
      <w:pPr>
        <w:rPr>
          <w:sz w:val="22"/>
          <w:szCs w:val="22"/>
          <w:lang w:val="en-US"/>
        </w:rPr>
      </w:pPr>
    </w:p>
    <w:p w14:paraId="29D06199" w14:textId="77777777" w:rsidR="00FE7036" w:rsidRPr="00453247" w:rsidRDefault="00FE7036" w:rsidP="00FE7036">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3A3CEC5F" w14:textId="77777777" w:rsidR="00FE7036" w:rsidRPr="00453247" w:rsidRDefault="00FE7036" w:rsidP="00FE7036">
      <w:pPr>
        <w:jc w:val="center"/>
        <w:rPr>
          <w:b/>
          <w:bCs/>
          <w:sz w:val="28"/>
          <w:szCs w:val="28"/>
          <w:lang w:val="en-US"/>
        </w:rPr>
      </w:pPr>
      <w:r w:rsidRPr="00453247">
        <w:rPr>
          <w:b/>
          <w:bCs/>
          <w:sz w:val="28"/>
          <w:szCs w:val="28"/>
          <w:lang w:val="en-US"/>
        </w:rPr>
        <w:t xml:space="preserve"> </w:t>
      </w:r>
      <w:r>
        <w:rPr>
          <w:b/>
          <w:bCs/>
          <w:sz w:val="28"/>
          <w:szCs w:val="28"/>
          <w:lang w:val="en-US"/>
        </w:rPr>
        <w:t>Lucrări de reparație</w:t>
      </w:r>
    </w:p>
    <w:p w14:paraId="4E44BE6B" w14:textId="77777777" w:rsidR="00FE7036" w:rsidRPr="00453247" w:rsidRDefault="00FE7036" w:rsidP="00FE7036">
      <w:pPr>
        <w:jc w:val="center"/>
        <w:rPr>
          <w:b/>
          <w:bCs/>
          <w:sz w:val="28"/>
          <w:szCs w:val="28"/>
          <w:lang w:val="en-US"/>
        </w:rPr>
      </w:pPr>
    </w:p>
    <w:p w14:paraId="3E49FAC5" w14:textId="77777777" w:rsidR="00FE7036" w:rsidRPr="000E0709" w:rsidRDefault="00FE7036" w:rsidP="00FE7036">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FE7036" w:rsidRPr="009B70F2" w14:paraId="4DEAD465" w14:textId="77777777" w:rsidTr="002D056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726209F" w14:textId="77777777" w:rsidR="00FE7036" w:rsidRPr="009B70F2" w:rsidRDefault="00FE7036" w:rsidP="002D0567">
            <w:pPr>
              <w:ind w:right="-108"/>
              <w:jc w:val="center"/>
              <w:rPr>
                <w:sz w:val="16"/>
                <w:szCs w:val="16"/>
                <w:lang w:val="en-US"/>
              </w:rPr>
            </w:pPr>
            <w:r w:rsidRPr="009B70F2">
              <w:rPr>
                <w:sz w:val="16"/>
                <w:szCs w:val="16"/>
                <w:lang w:val="en-US"/>
              </w:rPr>
              <w:t>№</w:t>
            </w:r>
          </w:p>
          <w:p w14:paraId="4CBE516C" w14:textId="77777777" w:rsidR="00FE7036" w:rsidRPr="009B70F2" w:rsidRDefault="00FE7036" w:rsidP="002D056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C467806" w14:textId="77777777" w:rsidR="00FE7036" w:rsidRPr="009B70F2" w:rsidRDefault="00FE7036" w:rsidP="002D056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6774535" w14:textId="77777777" w:rsidR="00FE7036" w:rsidRPr="009B70F2" w:rsidRDefault="00FE7036" w:rsidP="002D0567">
            <w:pPr>
              <w:jc w:val="center"/>
              <w:rPr>
                <w:sz w:val="16"/>
                <w:szCs w:val="16"/>
              </w:rPr>
            </w:pPr>
          </w:p>
          <w:p w14:paraId="58A709F3" w14:textId="77777777" w:rsidR="00FE7036" w:rsidRPr="009B70F2" w:rsidRDefault="00FE7036" w:rsidP="002D056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B358752" w14:textId="77777777" w:rsidR="00FE7036" w:rsidRPr="009B70F2" w:rsidRDefault="00FE7036" w:rsidP="002D0567">
            <w:pPr>
              <w:ind w:left="-108" w:right="-108"/>
              <w:jc w:val="center"/>
              <w:rPr>
                <w:sz w:val="16"/>
                <w:szCs w:val="16"/>
              </w:rPr>
            </w:pPr>
          </w:p>
          <w:p w14:paraId="6F9518AC" w14:textId="77777777" w:rsidR="00FE7036" w:rsidRPr="009B70F2" w:rsidRDefault="00FE7036" w:rsidP="002D056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5E06E0D" w14:textId="77777777" w:rsidR="00FE7036" w:rsidRPr="009B70F2" w:rsidRDefault="00FE7036" w:rsidP="002D0567">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FE7036" w:rsidRPr="009B70F2" w14:paraId="3F18A0AE" w14:textId="77777777" w:rsidTr="002D0567">
        <w:trPr>
          <w:cantSplit/>
        </w:trPr>
        <w:tc>
          <w:tcPr>
            <w:tcW w:w="1008" w:type="dxa"/>
            <w:vMerge/>
            <w:tcBorders>
              <w:top w:val="single" w:sz="6" w:space="0" w:color="auto"/>
              <w:left w:val="single" w:sz="6" w:space="0" w:color="auto"/>
              <w:bottom w:val="single" w:sz="6" w:space="0" w:color="auto"/>
              <w:right w:val="nil"/>
            </w:tcBorders>
            <w:vAlign w:val="center"/>
          </w:tcPr>
          <w:p w14:paraId="44E30134" w14:textId="77777777" w:rsidR="00FE7036" w:rsidRPr="009B70F2" w:rsidRDefault="00FE7036" w:rsidP="002D056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53B211EA" w14:textId="77777777" w:rsidR="00FE7036" w:rsidRPr="009B70F2" w:rsidRDefault="00FE7036" w:rsidP="002D056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716618AB" w14:textId="77777777" w:rsidR="00FE7036" w:rsidRPr="009B70F2" w:rsidRDefault="00FE7036" w:rsidP="002D056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4CD5014" w14:textId="77777777" w:rsidR="00FE7036" w:rsidRPr="009B70F2" w:rsidRDefault="00FE7036" w:rsidP="002D056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3860821" w14:textId="77777777" w:rsidR="00FE7036" w:rsidRPr="009B70F2" w:rsidRDefault="00FE7036" w:rsidP="002D056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47F28D04" w14:textId="77777777" w:rsidR="00FE7036" w:rsidRPr="009B70F2" w:rsidRDefault="00FE7036" w:rsidP="002D0567">
            <w:pPr>
              <w:jc w:val="center"/>
              <w:rPr>
                <w:sz w:val="16"/>
                <w:szCs w:val="16"/>
                <w:lang w:val="en-US"/>
              </w:rPr>
            </w:pPr>
            <w:r w:rsidRPr="000E0709">
              <w:rPr>
                <w:sz w:val="16"/>
                <w:szCs w:val="16"/>
                <w:lang w:val="en-US"/>
              </w:rPr>
              <w:t>Pe volumul total</w:t>
            </w:r>
          </w:p>
        </w:tc>
      </w:tr>
    </w:tbl>
    <w:p w14:paraId="2ED8FEF7" w14:textId="77777777" w:rsidR="00FE7036" w:rsidRPr="000E0709" w:rsidRDefault="00FE7036" w:rsidP="00FE7036">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FE7036" w:rsidRPr="009B70F2" w14:paraId="28C244EE" w14:textId="77777777" w:rsidTr="002D0567">
        <w:trPr>
          <w:cantSplit/>
          <w:tblHeader/>
        </w:trPr>
        <w:tc>
          <w:tcPr>
            <w:tcW w:w="1134" w:type="dxa"/>
            <w:gridSpan w:val="3"/>
            <w:shd w:val="pct5" w:color="auto" w:fill="auto"/>
            <w:vAlign w:val="center"/>
          </w:tcPr>
          <w:p w14:paraId="55BA15B5" w14:textId="77777777" w:rsidR="00FE7036" w:rsidRPr="009B70F2" w:rsidRDefault="00FE7036" w:rsidP="002D0567">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5EDFA1A2" w14:textId="77777777" w:rsidR="00FE7036" w:rsidRPr="009B70F2" w:rsidRDefault="00FE7036" w:rsidP="002D0567">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4448BEBC" w14:textId="77777777" w:rsidR="00FE7036" w:rsidRPr="009B70F2" w:rsidRDefault="00FE7036" w:rsidP="002D0567">
            <w:pPr>
              <w:jc w:val="center"/>
              <w:rPr>
                <w:sz w:val="16"/>
                <w:szCs w:val="16"/>
                <w:lang w:val="en-US"/>
              </w:rPr>
            </w:pPr>
            <w:r w:rsidRPr="009B70F2">
              <w:rPr>
                <w:sz w:val="16"/>
                <w:szCs w:val="16"/>
                <w:lang w:val="en-US"/>
              </w:rPr>
              <w:t>3</w:t>
            </w:r>
          </w:p>
        </w:tc>
        <w:tc>
          <w:tcPr>
            <w:tcW w:w="1006" w:type="dxa"/>
            <w:gridSpan w:val="3"/>
            <w:shd w:val="pct5" w:color="auto" w:fill="auto"/>
            <w:vAlign w:val="center"/>
          </w:tcPr>
          <w:p w14:paraId="35CA07F1" w14:textId="77777777" w:rsidR="00FE7036" w:rsidRPr="009B70F2" w:rsidRDefault="00FE7036" w:rsidP="002D0567">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229F73A2" w14:textId="77777777" w:rsidR="00FE7036" w:rsidRPr="009B70F2" w:rsidRDefault="00FE7036" w:rsidP="002D0567">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A23C17A" w14:textId="77777777" w:rsidR="00FE7036" w:rsidRPr="009B70F2" w:rsidRDefault="00FE7036" w:rsidP="002D0567">
            <w:pPr>
              <w:ind w:left="-108" w:right="-108"/>
              <w:jc w:val="center"/>
              <w:rPr>
                <w:sz w:val="16"/>
                <w:szCs w:val="16"/>
                <w:lang w:val="en-US"/>
              </w:rPr>
            </w:pPr>
            <w:r w:rsidRPr="009B70F2">
              <w:rPr>
                <w:sz w:val="16"/>
                <w:szCs w:val="16"/>
                <w:lang w:val="en-US"/>
              </w:rPr>
              <w:t>6</w:t>
            </w:r>
          </w:p>
        </w:tc>
      </w:tr>
      <w:tr w:rsidR="00FE7036" w:rsidRPr="009B70F2" w14:paraId="5C0F9F03" w14:textId="77777777" w:rsidTr="002D0567">
        <w:tblPrEx>
          <w:tblCellMar>
            <w:left w:w="107" w:type="dxa"/>
            <w:right w:w="107" w:type="dxa"/>
          </w:tblCellMar>
        </w:tblPrEx>
        <w:tc>
          <w:tcPr>
            <w:tcW w:w="10495" w:type="dxa"/>
            <w:gridSpan w:val="19"/>
          </w:tcPr>
          <w:p w14:paraId="3FDB2F9C" w14:textId="77777777" w:rsidR="00FE7036" w:rsidRPr="009B70F2" w:rsidRDefault="00FE7036" w:rsidP="002D0567">
            <w:pPr>
              <w:rPr>
                <w:b/>
                <w:bCs/>
                <w:sz w:val="22"/>
                <w:szCs w:val="22"/>
                <w:lang w:val="en-US"/>
              </w:rPr>
            </w:pPr>
            <w:r w:rsidRPr="00B40365">
              <w:rPr>
                <w:sz w:val="22"/>
                <w:szCs w:val="22"/>
                <w:lang w:val="en-US"/>
              </w:rPr>
              <w:t xml:space="preserve"> </w:t>
            </w:r>
            <w:r w:rsidRPr="009B70F2">
              <w:rPr>
                <w:b/>
                <w:bCs/>
                <w:sz w:val="22"/>
                <w:szCs w:val="22"/>
                <w:lang w:val="en-US"/>
              </w:rPr>
              <w:t>1. Demontari</w:t>
            </w:r>
          </w:p>
          <w:p w14:paraId="56BE42A5" w14:textId="77777777" w:rsidR="00FE7036" w:rsidRPr="00B12F65" w:rsidRDefault="00FE7036" w:rsidP="002D0567">
            <w:pPr>
              <w:rPr>
                <w:sz w:val="2"/>
                <w:szCs w:val="2"/>
                <w:lang w:val="en-US"/>
              </w:rPr>
            </w:pPr>
          </w:p>
        </w:tc>
      </w:tr>
      <w:tr w:rsidR="00FE7036" w:rsidRPr="009B70F2" w14:paraId="1197DC33"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542595" w14:textId="77777777" w:rsidR="00FE7036" w:rsidRPr="005E2CA0" w:rsidRDefault="00FE7036" w:rsidP="002D0567">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D32A9C2" w14:textId="77777777" w:rsidR="00FE7036" w:rsidRPr="005E2CA0" w:rsidRDefault="00FE7036" w:rsidP="002D0567">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7BA74F24" w14:textId="77777777" w:rsidR="00FE7036" w:rsidRPr="005E2CA0" w:rsidRDefault="00FE7036" w:rsidP="002D0567">
            <w:pPr>
              <w:rPr>
                <w:b/>
                <w:bCs/>
                <w:sz w:val="2"/>
                <w:szCs w:val="2"/>
                <w:lang w:val="en-US"/>
              </w:rPr>
            </w:pPr>
            <w:r w:rsidRPr="005E2CA0">
              <w:rPr>
                <w:b/>
                <w:bCs/>
                <w:sz w:val="22"/>
                <w:szCs w:val="22"/>
                <w:lang w:val="en-US"/>
              </w:rPr>
              <w:t>Desfaceri de tencuieli interioare sau exterioare driscuite la pereti sau tavane</w:t>
            </w:r>
          </w:p>
          <w:p w14:paraId="5C9405D9"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35B133B8"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19E42C"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7E534D03" w14:textId="77777777" w:rsidR="00FE7036" w:rsidRPr="005E2CA0" w:rsidRDefault="00FE7036" w:rsidP="002D0567">
            <w:pPr>
              <w:jc w:val="center"/>
              <w:rPr>
                <w:b/>
                <w:bCs/>
                <w:sz w:val="22"/>
                <w:szCs w:val="22"/>
                <w:lang w:val="en-US"/>
              </w:rPr>
            </w:pPr>
            <w:r w:rsidRPr="005E2CA0">
              <w:rPr>
                <w:b/>
                <w:bCs/>
                <w:sz w:val="22"/>
                <w:szCs w:val="22"/>
                <w:lang w:val="en-US"/>
              </w:rPr>
              <w:t>194,900</w:t>
            </w:r>
          </w:p>
          <w:p w14:paraId="5CBE74E8" w14:textId="77777777" w:rsidR="00FE7036" w:rsidRPr="009B70F2" w:rsidRDefault="00FE7036" w:rsidP="002D0567">
            <w:pPr>
              <w:jc w:val="center"/>
              <w:rPr>
                <w:sz w:val="2"/>
                <w:szCs w:val="2"/>
                <w:lang w:val="en-US"/>
              </w:rPr>
            </w:pPr>
          </w:p>
        </w:tc>
      </w:tr>
      <w:tr w:rsidR="00FE7036" w:rsidRPr="00B40365" w14:paraId="3019BC3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743E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825CC2B" w14:textId="77777777" w:rsidR="00FE7036" w:rsidRPr="00B40365" w:rsidRDefault="00FE7036" w:rsidP="002D056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D1644C5" w14:textId="77777777" w:rsidR="00FE7036" w:rsidRPr="00C97908" w:rsidRDefault="00FE7036" w:rsidP="002D056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A59076B"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7E632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0FAE6307" w14:textId="77777777" w:rsidR="00FE7036" w:rsidRPr="00C97908" w:rsidRDefault="00FE7036" w:rsidP="002D0567">
            <w:pPr>
              <w:jc w:val="center"/>
              <w:rPr>
                <w:sz w:val="16"/>
                <w:szCs w:val="16"/>
                <w:lang w:val="en-US"/>
              </w:rPr>
            </w:pPr>
            <w:r w:rsidRPr="00C97908">
              <w:rPr>
                <w:sz w:val="16"/>
                <w:szCs w:val="16"/>
                <w:lang w:val="en-US"/>
              </w:rPr>
              <w:t>23,388</w:t>
            </w:r>
          </w:p>
        </w:tc>
      </w:tr>
      <w:tr w:rsidR="00FE7036" w:rsidRPr="00B40365" w14:paraId="498CA7C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5639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4D97B41"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5A54B0"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6FC950"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8AF90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F812C48" w14:textId="77777777" w:rsidR="00FE7036" w:rsidRPr="00C97908" w:rsidRDefault="00FE7036" w:rsidP="002D0567">
            <w:pPr>
              <w:jc w:val="center"/>
              <w:rPr>
                <w:sz w:val="16"/>
                <w:szCs w:val="16"/>
                <w:lang w:val="en-US"/>
              </w:rPr>
            </w:pPr>
            <w:r w:rsidRPr="00C97908">
              <w:rPr>
                <w:sz w:val="16"/>
                <w:szCs w:val="16"/>
                <w:lang w:val="en-US"/>
              </w:rPr>
              <w:t>29,235</w:t>
            </w:r>
          </w:p>
        </w:tc>
      </w:tr>
      <w:tr w:rsidR="00FE7036" w:rsidRPr="00B40365" w14:paraId="17CBFE7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DBDE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E3C5397"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B5F928F"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C865575"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895DB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8DD2B1E" w14:textId="77777777" w:rsidR="00FE7036" w:rsidRPr="00C97908" w:rsidRDefault="00FE7036" w:rsidP="002D0567">
            <w:pPr>
              <w:jc w:val="center"/>
              <w:rPr>
                <w:sz w:val="16"/>
                <w:szCs w:val="16"/>
                <w:lang w:val="en-US"/>
              </w:rPr>
            </w:pPr>
            <w:r w:rsidRPr="00C97908">
              <w:rPr>
                <w:sz w:val="16"/>
                <w:szCs w:val="16"/>
                <w:lang w:val="en-US"/>
              </w:rPr>
              <w:t>9,745</w:t>
            </w:r>
          </w:p>
        </w:tc>
      </w:tr>
      <w:tr w:rsidR="00FE7036" w:rsidRPr="00B40365" w14:paraId="4621A97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E93B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6A4D36D" w14:textId="77777777" w:rsidR="00FE7036" w:rsidRPr="00B40365" w:rsidRDefault="00FE7036" w:rsidP="002D056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C4FEC8A" w14:textId="77777777" w:rsidR="00FE7036" w:rsidRPr="00C97908" w:rsidRDefault="00FE7036" w:rsidP="002D056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1325236"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88A09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4E84579B" w14:textId="77777777" w:rsidR="00FE7036" w:rsidRPr="00C97908" w:rsidRDefault="00FE7036" w:rsidP="002D0567">
            <w:pPr>
              <w:jc w:val="center"/>
              <w:rPr>
                <w:sz w:val="16"/>
                <w:szCs w:val="16"/>
                <w:lang w:val="en-US"/>
              </w:rPr>
            </w:pPr>
            <w:r w:rsidRPr="00C97908">
              <w:rPr>
                <w:sz w:val="16"/>
                <w:szCs w:val="16"/>
                <w:lang w:val="en-US"/>
              </w:rPr>
              <w:t>1,949</w:t>
            </w:r>
          </w:p>
        </w:tc>
      </w:tr>
      <w:tr w:rsidR="00FE7036" w:rsidRPr="009B70F2" w14:paraId="356BE532"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6FF947" w14:textId="77777777" w:rsidR="00FE7036" w:rsidRPr="005E2CA0" w:rsidRDefault="00FE7036" w:rsidP="002D0567">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26BADC9B" w14:textId="77777777" w:rsidR="00FE7036" w:rsidRPr="005E2CA0" w:rsidRDefault="00FE7036" w:rsidP="002D0567">
            <w:pPr>
              <w:jc w:val="center"/>
              <w:rPr>
                <w:b/>
                <w:bCs/>
                <w:sz w:val="22"/>
                <w:szCs w:val="22"/>
                <w:lang w:val="en-US"/>
              </w:rPr>
            </w:pPr>
            <w:r w:rsidRPr="005E2CA0">
              <w:rPr>
                <w:b/>
                <w:bCs/>
                <w:sz w:val="22"/>
                <w:szCs w:val="22"/>
                <w:lang w:val="en-US"/>
              </w:rPr>
              <w:t>RpCI42A</w:t>
            </w:r>
          </w:p>
        </w:tc>
        <w:tc>
          <w:tcPr>
            <w:tcW w:w="4366" w:type="dxa"/>
            <w:gridSpan w:val="5"/>
            <w:tcBorders>
              <w:top w:val="single" w:sz="4" w:space="0" w:color="auto"/>
              <w:bottom w:val="single" w:sz="4" w:space="0" w:color="auto"/>
            </w:tcBorders>
          </w:tcPr>
          <w:p w14:paraId="69ADE88B" w14:textId="77777777" w:rsidR="00FE7036" w:rsidRPr="005E2CA0" w:rsidRDefault="00FE7036" w:rsidP="002D0567">
            <w:pPr>
              <w:rPr>
                <w:b/>
                <w:bCs/>
                <w:sz w:val="2"/>
                <w:szCs w:val="2"/>
                <w:lang w:val="en-US"/>
              </w:rPr>
            </w:pPr>
            <w:r w:rsidRPr="005E2CA0">
              <w:rPr>
                <w:b/>
                <w:bCs/>
                <w:sz w:val="22"/>
                <w:szCs w:val="22"/>
                <w:lang w:val="en-US"/>
              </w:rPr>
              <w:t>Demontarea elementelor de acoperis - sorturi, glafuri</w:t>
            </w:r>
          </w:p>
          <w:p w14:paraId="4FBF0C37"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6F446D26" w14:textId="77777777" w:rsidR="00FE7036" w:rsidRPr="005E2CA0" w:rsidRDefault="00FE7036" w:rsidP="002D056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F1C3C79"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948B68F" w14:textId="77777777" w:rsidR="00FE7036" w:rsidRPr="005E2CA0" w:rsidRDefault="00FE7036" w:rsidP="002D0567">
            <w:pPr>
              <w:jc w:val="center"/>
              <w:rPr>
                <w:b/>
                <w:bCs/>
                <w:sz w:val="22"/>
                <w:szCs w:val="22"/>
                <w:lang w:val="en-US"/>
              </w:rPr>
            </w:pPr>
            <w:r w:rsidRPr="005E2CA0">
              <w:rPr>
                <w:b/>
                <w:bCs/>
                <w:sz w:val="22"/>
                <w:szCs w:val="22"/>
                <w:lang w:val="en-US"/>
              </w:rPr>
              <w:t>67,000</w:t>
            </w:r>
          </w:p>
          <w:p w14:paraId="25908C87" w14:textId="77777777" w:rsidR="00FE7036" w:rsidRPr="009B70F2" w:rsidRDefault="00FE7036" w:rsidP="002D0567">
            <w:pPr>
              <w:jc w:val="center"/>
              <w:rPr>
                <w:sz w:val="2"/>
                <w:szCs w:val="2"/>
                <w:lang w:val="en-US"/>
              </w:rPr>
            </w:pPr>
          </w:p>
        </w:tc>
      </w:tr>
      <w:tr w:rsidR="00FE7036" w:rsidRPr="00B40365" w14:paraId="70934DF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473F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8210160" w14:textId="77777777" w:rsidR="00FE7036" w:rsidRPr="00B40365" w:rsidRDefault="00FE7036" w:rsidP="002D0567">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553EA062" w14:textId="77777777" w:rsidR="00FE7036" w:rsidRPr="00C97908" w:rsidRDefault="00FE7036" w:rsidP="002D0567">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5E9BA7A4"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7B28D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14:paraId="53DA1638" w14:textId="77777777" w:rsidR="00FE7036" w:rsidRPr="00C97908" w:rsidRDefault="00FE7036" w:rsidP="002D0567">
            <w:pPr>
              <w:jc w:val="center"/>
              <w:rPr>
                <w:sz w:val="16"/>
                <w:szCs w:val="16"/>
                <w:lang w:val="en-US"/>
              </w:rPr>
            </w:pPr>
            <w:r w:rsidRPr="00C97908">
              <w:rPr>
                <w:sz w:val="16"/>
                <w:szCs w:val="16"/>
                <w:lang w:val="en-US"/>
              </w:rPr>
              <w:t>6,03</w:t>
            </w:r>
          </w:p>
        </w:tc>
      </w:tr>
      <w:tr w:rsidR="00FE7036" w:rsidRPr="00B40365" w14:paraId="584661D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1EA1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61E88F0"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C784071"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C4D2669"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C771A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C5EB4AE" w14:textId="77777777" w:rsidR="00FE7036" w:rsidRPr="00C97908" w:rsidRDefault="00FE7036" w:rsidP="002D0567">
            <w:pPr>
              <w:jc w:val="center"/>
              <w:rPr>
                <w:sz w:val="16"/>
                <w:szCs w:val="16"/>
                <w:lang w:val="en-US"/>
              </w:rPr>
            </w:pPr>
            <w:r w:rsidRPr="00C97908">
              <w:rPr>
                <w:sz w:val="16"/>
                <w:szCs w:val="16"/>
                <w:lang w:val="en-US"/>
              </w:rPr>
              <w:t>3,35</w:t>
            </w:r>
          </w:p>
        </w:tc>
      </w:tr>
      <w:tr w:rsidR="00FE7036" w:rsidRPr="00B40365" w14:paraId="0F03E58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4148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6335076" w14:textId="77777777" w:rsidR="00FE7036" w:rsidRPr="00B40365" w:rsidRDefault="00FE7036" w:rsidP="002D056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9A2902A" w14:textId="77777777" w:rsidR="00FE7036" w:rsidRPr="00C97908" w:rsidRDefault="00FE7036" w:rsidP="002D056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C81782C"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EBEC7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EDAE805" w14:textId="77777777" w:rsidR="00FE7036" w:rsidRPr="00C97908" w:rsidRDefault="00FE7036" w:rsidP="002D0567">
            <w:pPr>
              <w:jc w:val="center"/>
              <w:rPr>
                <w:sz w:val="16"/>
                <w:szCs w:val="16"/>
                <w:lang w:val="en-US"/>
              </w:rPr>
            </w:pPr>
            <w:r w:rsidRPr="00C97908">
              <w:rPr>
                <w:sz w:val="16"/>
                <w:szCs w:val="16"/>
                <w:lang w:val="en-US"/>
              </w:rPr>
              <w:t>0,67</w:t>
            </w:r>
          </w:p>
        </w:tc>
      </w:tr>
      <w:tr w:rsidR="00FE7036" w:rsidRPr="009B70F2" w14:paraId="71DCCC6D"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8A34FB" w14:textId="77777777" w:rsidR="00FE7036" w:rsidRPr="005E2CA0" w:rsidRDefault="00FE7036" w:rsidP="002D0567">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81F4419" w14:textId="77777777" w:rsidR="00FE7036" w:rsidRPr="005E2CA0" w:rsidRDefault="00FE7036" w:rsidP="002D0567">
            <w:pPr>
              <w:jc w:val="center"/>
              <w:rPr>
                <w:b/>
                <w:bCs/>
                <w:sz w:val="22"/>
                <w:szCs w:val="22"/>
                <w:lang w:val="en-US"/>
              </w:rPr>
            </w:pPr>
            <w:r w:rsidRPr="005E2CA0">
              <w:rPr>
                <w:b/>
                <w:bCs/>
                <w:sz w:val="22"/>
                <w:szCs w:val="22"/>
                <w:lang w:val="en-US"/>
              </w:rPr>
              <w:t>RpCI42F</w:t>
            </w:r>
          </w:p>
        </w:tc>
        <w:tc>
          <w:tcPr>
            <w:tcW w:w="4366" w:type="dxa"/>
            <w:gridSpan w:val="5"/>
            <w:tcBorders>
              <w:top w:val="single" w:sz="4" w:space="0" w:color="auto"/>
              <w:bottom w:val="single" w:sz="4" w:space="0" w:color="auto"/>
            </w:tcBorders>
          </w:tcPr>
          <w:p w14:paraId="32842E6D" w14:textId="77777777" w:rsidR="00FE7036" w:rsidRPr="005E2CA0" w:rsidRDefault="00FE7036" w:rsidP="002D0567">
            <w:pPr>
              <w:rPr>
                <w:b/>
                <w:bCs/>
                <w:sz w:val="2"/>
                <w:szCs w:val="2"/>
                <w:lang w:val="en-US"/>
              </w:rPr>
            </w:pPr>
            <w:r w:rsidRPr="005E2CA0">
              <w:rPr>
                <w:b/>
                <w:bCs/>
                <w:sz w:val="22"/>
                <w:szCs w:val="22"/>
                <w:lang w:val="en-US"/>
              </w:rPr>
              <w:t>Demontarea elementelor de acoperis - membrane bituminoase in unul sau doua straturi</w:t>
            </w:r>
          </w:p>
          <w:p w14:paraId="13F5E00B"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AA0D4AB"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0B99AE"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313A830" w14:textId="77777777" w:rsidR="00FE7036" w:rsidRPr="005E2CA0" w:rsidRDefault="00FE7036" w:rsidP="002D0567">
            <w:pPr>
              <w:jc w:val="center"/>
              <w:rPr>
                <w:b/>
                <w:bCs/>
                <w:sz w:val="22"/>
                <w:szCs w:val="22"/>
                <w:lang w:val="en-US"/>
              </w:rPr>
            </w:pPr>
            <w:r w:rsidRPr="005E2CA0">
              <w:rPr>
                <w:b/>
                <w:bCs/>
                <w:sz w:val="22"/>
                <w:szCs w:val="22"/>
                <w:lang w:val="en-US"/>
              </w:rPr>
              <w:t>90,200</w:t>
            </w:r>
          </w:p>
          <w:p w14:paraId="64281C91" w14:textId="77777777" w:rsidR="00FE7036" w:rsidRPr="009B70F2" w:rsidRDefault="00FE7036" w:rsidP="002D0567">
            <w:pPr>
              <w:jc w:val="center"/>
              <w:rPr>
                <w:sz w:val="2"/>
                <w:szCs w:val="2"/>
                <w:lang w:val="en-US"/>
              </w:rPr>
            </w:pPr>
          </w:p>
        </w:tc>
      </w:tr>
      <w:tr w:rsidR="00FE7036" w:rsidRPr="00B40365" w14:paraId="0BDDC7C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B651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A80ED34" w14:textId="77777777" w:rsidR="00FE7036" w:rsidRPr="00B40365" w:rsidRDefault="00FE7036" w:rsidP="002D0567">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6F18CE49" w14:textId="77777777" w:rsidR="00FE7036" w:rsidRPr="00C97908" w:rsidRDefault="00FE7036" w:rsidP="002D0567">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5AEC407"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A2FD9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14:paraId="53E824EF" w14:textId="77777777" w:rsidR="00FE7036" w:rsidRPr="00C97908" w:rsidRDefault="00FE7036" w:rsidP="002D0567">
            <w:pPr>
              <w:jc w:val="center"/>
              <w:rPr>
                <w:sz w:val="16"/>
                <w:szCs w:val="16"/>
                <w:lang w:val="en-US"/>
              </w:rPr>
            </w:pPr>
            <w:r w:rsidRPr="00C97908">
              <w:rPr>
                <w:sz w:val="16"/>
                <w:szCs w:val="16"/>
                <w:lang w:val="en-US"/>
              </w:rPr>
              <w:t>42,394</w:t>
            </w:r>
          </w:p>
        </w:tc>
      </w:tr>
      <w:tr w:rsidR="00FE7036" w:rsidRPr="00B40365" w14:paraId="0A4EBA6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701A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D173902"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F2FDA8"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FA00A7"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F7F2C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0A2A0D59" w14:textId="77777777" w:rsidR="00FE7036" w:rsidRPr="00C97908" w:rsidRDefault="00FE7036" w:rsidP="002D0567">
            <w:pPr>
              <w:jc w:val="center"/>
              <w:rPr>
                <w:sz w:val="16"/>
                <w:szCs w:val="16"/>
                <w:lang w:val="en-US"/>
              </w:rPr>
            </w:pPr>
            <w:r w:rsidRPr="00C97908">
              <w:rPr>
                <w:sz w:val="16"/>
                <w:szCs w:val="16"/>
                <w:lang w:val="en-US"/>
              </w:rPr>
              <w:t>18,04</w:t>
            </w:r>
          </w:p>
        </w:tc>
      </w:tr>
      <w:tr w:rsidR="00FE7036" w:rsidRPr="00B40365" w14:paraId="382E21B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25F5C"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82100A6" w14:textId="77777777" w:rsidR="00FE7036" w:rsidRPr="00B40365" w:rsidRDefault="00FE7036" w:rsidP="002D056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522AAEE" w14:textId="77777777" w:rsidR="00FE7036" w:rsidRPr="00C97908" w:rsidRDefault="00FE7036" w:rsidP="002D056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E04695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4B0D2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7C432D4F" w14:textId="77777777" w:rsidR="00FE7036" w:rsidRPr="00C97908" w:rsidRDefault="00FE7036" w:rsidP="002D0567">
            <w:pPr>
              <w:jc w:val="center"/>
              <w:rPr>
                <w:sz w:val="16"/>
                <w:szCs w:val="16"/>
                <w:lang w:val="en-US"/>
              </w:rPr>
            </w:pPr>
            <w:r w:rsidRPr="00C97908">
              <w:rPr>
                <w:sz w:val="16"/>
                <w:szCs w:val="16"/>
                <w:lang w:val="en-US"/>
              </w:rPr>
              <w:t>5,412</w:t>
            </w:r>
          </w:p>
        </w:tc>
      </w:tr>
      <w:tr w:rsidR="00FE7036" w:rsidRPr="009B70F2" w14:paraId="2BBDB637"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D13B2E" w14:textId="77777777" w:rsidR="00FE7036" w:rsidRPr="005E2CA0" w:rsidRDefault="00FE7036" w:rsidP="002D0567">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1D846A6" w14:textId="77777777" w:rsidR="00FE7036" w:rsidRPr="005E2CA0" w:rsidRDefault="00FE7036" w:rsidP="002D0567">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411B4092" w14:textId="77777777" w:rsidR="00FE7036" w:rsidRPr="005E2CA0" w:rsidRDefault="00FE7036" w:rsidP="002D0567">
            <w:pPr>
              <w:rPr>
                <w:b/>
                <w:bCs/>
                <w:sz w:val="2"/>
                <w:szCs w:val="2"/>
                <w:lang w:val="en-US"/>
              </w:rPr>
            </w:pPr>
            <w:r w:rsidRPr="005E2CA0">
              <w:rPr>
                <w:b/>
                <w:bCs/>
                <w:sz w:val="22"/>
                <w:szCs w:val="22"/>
                <w:lang w:val="en-US"/>
              </w:rPr>
              <w:t>Desfacerea pardoselilor reci din beton sau mortar de ciment</w:t>
            </w:r>
          </w:p>
          <w:p w14:paraId="4D88FAF4"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1B103B49"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8BF0E6C"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34993A33" w14:textId="77777777" w:rsidR="00FE7036" w:rsidRPr="005E2CA0" w:rsidRDefault="00FE7036" w:rsidP="002D0567">
            <w:pPr>
              <w:jc w:val="center"/>
              <w:rPr>
                <w:b/>
                <w:bCs/>
                <w:sz w:val="22"/>
                <w:szCs w:val="22"/>
                <w:lang w:val="en-US"/>
              </w:rPr>
            </w:pPr>
            <w:r w:rsidRPr="005E2CA0">
              <w:rPr>
                <w:b/>
                <w:bCs/>
                <w:sz w:val="22"/>
                <w:szCs w:val="22"/>
                <w:lang w:val="en-US"/>
              </w:rPr>
              <w:t>90,200</w:t>
            </w:r>
          </w:p>
          <w:p w14:paraId="755A7EC1" w14:textId="77777777" w:rsidR="00FE7036" w:rsidRPr="009B70F2" w:rsidRDefault="00FE7036" w:rsidP="002D0567">
            <w:pPr>
              <w:jc w:val="center"/>
              <w:rPr>
                <w:sz w:val="2"/>
                <w:szCs w:val="2"/>
                <w:lang w:val="en-US"/>
              </w:rPr>
            </w:pPr>
          </w:p>
        </w:tc>
      </w:tr>
      <w:tr w:rsidR="00FE7036" w:rsidRPr="00B40365" w14:paraId="564AAD3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4187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02ABDA8" w14:textId="77777777" w:rsidR="00FE7036" w:rsidRPr="00B40365" w:rsidRDefault="00FE7036" w:rsidP="002D0567">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42BAB39E" w14:textId="77777777" w:rsidR="00FE7036" w:rsidRPr="00C97908" w:rsidRDefault="00FE7036" w:rsidP="002D0567">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F898938"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61F48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AED8D19" w14:textId="77777777" w:rsidR="00FE7036" w:rsidRPr="00C97908" w:rsidRDefault="00FE7036" w:rsidP="002D0567">
            <w:pPr>
              <w:jc w:val="center"/>
              <w:rPr>
                <w:sz w:val="16"/>
                <w:szCs w:val="16"/>
                <w:lang w:val="en-US"/>
              </w:rPr>
            </w:pPr>
            <w:r w:rsidRPr="00C97908">
              <w:rPr>
                <w:sz w:val="16"/>
                <w:szCs w:val="16"/>
                <w:lang w:val="en-US"/>
              </w:rPr>
              <w:t>13,53</w:t>
            </w:r>
          </w:p>
        </w:tc>
      </w:tr>
      <w:tr w:rsidR="00FE7036" w:rsidRPr="00B40365" w14:paraId="2172DDD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E39BC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BDBECBE"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F1631DB"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8369B6"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7B4C1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A225064" w14:textId="77777777" w:rsidR="00FE7036" w:rsidRPr="00C97908" w:rsidRDefault="00FE7036" w:rsidP="002D0567">
            <w:pPr>
              <w:jc w:val="center"/>
              <w:rPr>
                <w:sz w:val="16"/>
                <w:szCs w:val="16"/>
                <w:lang w:val="en-US"/>
              </w:rPr>
            </w:pPr>
            <w:r w:rsidRPr="00C97908">
              <w:rPr>
                <w:sz w:val="16"/>
                <w:szCs w:val="16"/>
                <w:lang w:val="en-US"/>
              </w:rPr>
              <w:t>13,53</w:t>
            </w:r>
          </w:p>
        </w:tc>
      </w:tr>
      <w:tr w:rsidR="00FE7036" w:rsidRPr="00B40365" w14:paraId="7A18597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5BFA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D8619C6" w14:textId="77777777" w:rsidR="00FE7036" w:rsidRPr="00B40365" w:rsidRDefault="00FE7036" w:rsidP="002D056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C978BF0" w14:textId="77777777" w:rsidR="00FE7036" w:rsidRPr="00C97908" w:rsidRDefault="00FE7036" w:rsidP="002D0567">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CE022D9"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A59C3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566214D" w14:textId="77777777" w:rsidR="00FE7036" w:rsidRPr="00C97908" w:rsidRDefault="00FE7036" w:rsidP="002D0567">
            <w:pPr>
              <w:jc w:val="center"/>
              <w:rPr>
                <w:sz w:val="16"/>
                <w:szCs w:val="16"/>
                <w:lang w:val="en-US"/>
              </w:rPr>
            </w:pPr>
            <w:r w:rsidRPr="00C97908">
              <w:rPr>
                <w:sz w:val="16"/>
                <w:szCs w:val="16"/>
                <w:lang w:val="en-US"/>
              </w:rPr>
              <w:t>4,51</w:t>
            </w:r>
          </w:p>
        </w:tc>
      </w:tr>
      <w:tr w:rsidR="00FE7036" w:rsidRPr="00B40365" w14:paraId="5FD01C0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D29E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6AD96E7" w14:textId="77777777" w:rsidR="00FE7036" w:rsidRPr="00B40365" w:rsidRDefault="00FE7036" w:rsidP="002D056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C82EBCC" w14:textId="77777777" w:rsidR="00FE7036" w:rsidRPr="00C97908" w:rsidRDefault="00FE7036" w:rsidP="002D056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59C965A"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40B8B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54FBED6C" w14:textId="77777777" w:rsidR="00FE7036" w:rsidRPr="00C97908" w:rsidRDefault="00FE7036" w:rsidP="002D0567">
            <w:pPr>
              <w:jc w:val="center"/>
              <w:rPr>
                <w:sz w:val="16"/>
                <w:szCs w:val="16"/>
                <w:lang w:val="en-US"/>
              </w:rPr>
            </w:pPr>
            <w:r w:rsidRPr="00C97908">
              <w:rPr>
                <w:sz w:val="16"/>
                <w:szCs w:val="16"/>
                <w:lang w:val="en-US"/>
              </w:rPr>
              <w:t>3,608</w:t>
            </w:r>
          </w:p>
        </w:tc>
      </w:tr>
      <w:tr w:rsidR="00FE7036" w:rsidRPr="009B70F2" w14:paraId="727F8D71"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CF2F0D" w14:textId="77777777" w:rsidR="00FE7036" w:rsidRPr="005E2CA0" w:rsidRDefault="00FE7036" w:rsidP="002D0567">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04CD3A6" w14:textId="77777777" w:rsidR="00FE7036" w:rsidRPr="005E2CA0" w:rsidRDefault="00FE7036" w:rsidP="002D0567">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3E605D8C" w14:textId="77777777" w:rsidR="00FE7036" w:rsidRPr="005E2CA0" w:rsidRDefault="00FE7036" w:rsidP="002D0567">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11F1A053"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DA0492B" w14:textId="77777777" w:rsidR="00FE7036" w:rsidRPr="005E2CA0" w:rsidRDefault="00FE7036" w:rsidP="002D056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923FF98"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5111F31" w14:textId="77777777" w:rsidR="00FE7036" w:rsidRPr="005E2CA0" w:rsidRDefault="00FE7036" w:rsidP="002D0567">
            <w:pPr>
              <w:jc w:val="center"/>
              <w:rPr>
                <w:b/>
                <w:bCs/>
                <w:sz w:val="22"/>
                <w:szCs w:val="22"/>
                <w:lang w:val="en-US"/>
              </w:rPr>
            </w:pPr>
            <w:r w:rsidRPr="005E2CA0">
              <w:rPr>
                <w:b/>
                <w:bCs/>
                <w:sz w:val="22"/>
                <w:szCs w:val="22"/>
                <w:lang w:val="en-US"/>
              </w:rPr>
              <w:t>10,900</w:t>
            </w:r>
          </w:p>
          <w:p w14:paraId="3CE684C0" w14:textId="77777777" w:rsidR="00FE7036" w:rsidRPr="009B70F2" w:rsidRDefault="00FE7036" w:rsidP="002D0567">
            <w:pPr>
              <w:jc w:val="center"/>
              <w:rPr>
                <w:sz w:val="2"/>
                <w:szCs w:val="2"/>
                <w:lang w:val="en-US"/>
              </w:rPr>
            </w:pPr>
          </w:p>
        </w:tc>
      </w:tr>
      <w:tr w:rsidR="00FE7036" w:rsidRPr="00B40365" w14:paraId="0C6D7E1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2242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A10FE66" w14:textId="77777777" w:rsidR="00FE7036" w:rsidRPr="00B40365" w:rsidRDefault="00FE7036" w:rsidP="002D0567">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68FC64EC" w14:textId="77777777" w:rsidR="00FE7036" w:rsidRPr="00C97908" w:rsidRDefault="00FE7036" w:rsidP="002D0567">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5B891B8"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BB0D7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17009554" w14:textId="77777777" w:rsidR="00FE7036" w:rsidRPr="00C97908" w:rsidRDefault="00FE7036" w:rsidP="002D0567">
            <w:pPr>
              <w:jc w:val="center"/>
              <w:rPr>
                <w:sz w:val="16"/>
                <w:szCs w:val="16"/>
                <w:lang w:val="en-US"/>
              </w:rPr>
            </w:pPr>
            <w:r w:rsidRPr="00C97908">
              <w:rPr>
                <w:sz w:val="16"/>
                <w:szCs w:val="16"/>
                <w:lang w:val="en-US"/>
              </w:rPr>
              <w:t>3,052</w:t>
            </w:r>
          </w:p>
        </w:tc>
      </w:tr>
      <w:tr w:rsidR="00FE7036" w:rsidRPr="00B40365" w14:paraId="6AE748C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B62F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1608E6D" w14:textId="77777777" w:rsidR="00FE7036" w:rsidRPr="00B40365" w:rsidRDefault="00FE7036" w:rsidP="002D056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044A644" w14:textId="77777777" w:rsidR="00FE7036" w:rsidRPr="00C97908" w:rsidRDefault="00FE7036" w:rsidP="002D056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4AB612A"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BB3AD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62CCEE85" w14:textId="77777777" w:rsidR="00FE7036" w:rsidRPr="00C97908" w:rsidRDefault="00FE7036" w:rsidP="002D0567">
            <w:pPr>
              <w:jc w:val="center"/>
              <w:rPr>
                <w:sz w:val="16"/>
                <w:szCs w:val="16"/>
                <w:lang w:val="en-US"/>
              </w:rPr>
            </w:pPr>
            <w:r w:rsidRPr="00C97908">
              <w:rPr>
                <w:sz w:val="16"/>
                <w:szCs w:val="16"/>
                <w:lang w:val="en-US"/>
              </w:rPr>
              <w:t>7,303</w:t>
            </w:r>
          </w:p>
        </w:tc>
      </w:tr>
      <w:tr w:rsidR="00FE7036" w:rsidRPr="00B40365" w14:paraId="19C889C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083D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12E9EC1" w14:textId="77777777" w:rsidR="00FE7036" w:rsidRPr="00B40365" w:rsidRDefault="00FE7036" w:rsidP="002D0567">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048D2F2E" w14:textId="77777777" w:rsidR="00FE7036" w:rsidRPr="00C97908" w:rsidRDefault="00FE7036" w:rsidP="002D0567">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37579BC1"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FEFCC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6F333015" w14:textId="77777777" w:rsidR="00FE7036" w:rsidRPr="00C97908" w:rsidRDefault="00FE7036" w:rsidP="002D0567">
            <w:pPr>
              <w:jc w:val="center"/>
              <w:rPr>
                <w:sz w:val="16"/>
                <w:szCs w:val="16"/>
                <w:lang w:val="en-US"/>
              </w:rPr>
            </w:pPr>
            <w:r w:rsidRPr="00C97908">
              <w:rPr>
                <w:sz w:val="16"/>
                <w:szCs w:val="16"/>
                <w:lang w:val="en-US"/>
              </w:rPr>
              <w:t>0,033</w:t>
            </w:r>
          </w:p>
        </w:tc>
      </w:tr>
      <w:tr w:rsidR="00FE7036" w:rsidRPr="00B40365" w14:paraId="266EF2B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A130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3989975" w14:textId="77777777" w:rsidR="00FE7036" w:rsidRPr="00B40365" w:rsidRDefault="00FE7036" w:rsidP="002D0567">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5043F3E5" w14:textId="77777777" w:rsidR="00FE7036" w:rsidRPr="00C97908" w:rsidRDefault="00FE7036" w:rsidP="002D0567">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59F08297"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CEB1F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68F66FD" w14:textId="77777777" w:rsidR="00FE7036" w:rsidRPr="00C97908" w:rsidRDefault="00FE7036" w:rsidP="002D0567">
            <w:pPr>
              <w:jc w:val="center"/>
              <w:rPr>
                <w:sz w:val="16"/>
                <w:szCs w:val="16"/>
                <w:lang w:val="en-US"/>
              </w:rPr>
            </w:pPr>
            <w:r w:rsidRPr="00C97908">
              <w:rPr>
                <w:sz w:val="16"/>
                <w:szCs w:val="16"/>
                <w:lang w:val="en-US"/>
              </w:rPr>
              <w:t>0,272</w:t>
            </w:r>
          </w:p>
        </w:tc>
      </w:tr>
      <w:tr w:rsidR="00FE7036" w:rsidRPr="009B70F2" w14:paraId="73CC309B"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624B86" w14:textId="77777777" w:rsidR="00FE7036" w:rsidRPr="005E2CA0" w:rsidRDefault="00FE7036" w:rsidP="002D0567">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AF7FC85" w14:textId="77777777" w:rsidR="00FE7036" w:rsidRPr="005E2CA0" w:rsidRDefault="00FE7036" w:rsidP="002D0567">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369F2D91" w14:textId="77777777" w:rsidR="00FE7036" w:rsidRPr="005E2CA0" w:rsidRDefault="00FE7036" w:rsidP="002D0567">
            <w:pPr>
              <w:rPr>
                <w:b/>
                <w:bCs/>
                <w:sz w:val="2"/>
                <w:szCs w:val="2"/>
                <w:lang w:val="en-US"/>
              </w:rPr>
            </w:pPr>
            <w:r w:rsidRPr="005E2CA0">
              <w:rPr>
                <w:b/>
                <w:bCs/>
                <w:sz w:val="22"/>
                <w:szCs w:val="22"/>
                <w:lang w:val="en-US"/>
              </w:rPr>
              <w:t>Incarcarea materialelor din grupa A - grele, in bulgari prin aruncare - de pe rampa sau teren, in auto categoria 3</w:t>
            </w:r>
          </w:p>
          <w:p w14:paraId="13A3F6CF"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14402297" w14:textId="77777777" w:rsidR="00FE7036" w:rsidRPr="005E2CA0" w:rsidRDefault="00FE7036" w:rsidP="002D056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B7BC7F4"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56B2D852" w14:textId="77777777" w:rsidR="00FE7036" w:rsidRPr="005E2CA0" w:rsidRDefault="00FE7036" w:rsidP="002D0567">
            <w:pPr>
              <w:jc w:val="center"/>
              <w:rPr>
                <w:b/>
                <w:bCs/>
                <w:sz w:val="22"/>
                <w:szCs w:val="22"/>
                <w:lang w:val="en-US"/>
              </w:rPr>
            </w:pPr>
            <w:r w:rsidRPr="005E2CA0">
              <w:rPr>
                <w:b/>
                <w:bCs/>
                <w:sz w:val="22"/>
                <w:szCs w:val="22"/>
                <w:lang w:val="en-US"/>
              </w:rPr>
              <w:t>10,900</w:t>
            </w:r>
          </w:p>
          <w:p w14:paraId="2621A539" w14:textId="77777777" w:rsidR="00FE7036" w:rsidRPr="009B70F2" w:rsidRDefault="00FE7036" w:rsidP="002D0567">
            <w:pPr>
              <w:jc w:val="center"/>
              <w:rPr>
                <w:sz w:val="2"/>
                <w:szCs w:val="2"/>
                <w:lang w:val="en-US"/>
              </w:rPr>
            </w:pPr>
          </w:p>
        </w:tc>
      </w:tr>
      <w:tr w:rsidR="00FE7036" w:rsidRPr="00B40365" w14:paraId="5BF07D1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18D4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E4627C6" w14:textId="77777777" w:rsidR="00FE7036" w:rsidRPr="00B40365" w:rsidRDefault="00FE7036" w:rsidP="002D056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470B350" w14:textId="77777777" w:rsidR="00FE7036" w:rsidRPr="00C97908" w:rsidRDefault="00FE7036" w:rsidP="002D056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29C02D8"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25D8D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04FC3E59" w14:textId="77777777" w:rsidR="00FE7036" w:rsidRPr="00C97908" w:rsidRDefault="00FE7036" w:rsidP="002D0567">
            <w:pPr>
              <w:jc w:val="center"/>
              <w:rPr>
                <w:sz w:val="16"/>
                <w:szCs w:val="16"/>
                <w:lang w:val="en-US"/>
              </w:rPr>
            </w:pPr>
            <w:r w:rsidRPr="00C97908">
              <w:rPr>
                <w:sz w:val="16"/>
                <w:szCs w:val="16"/>
                <w:lang w:val="en-US"/>
              </w:rPr>
              <w:t>4,905</w:t>
            </w:r>
          </w:p>
        </w:tc>
      </w:tr>
      <w:tr w:rsidR="00FE7036" w:rsidRPr="009B70F2" w14:paraId="0376C5E7"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FB2A34" w14:textId="77777777" w:rsidR="00FE7036" w:rsidRPr="005E2CA0" w:rsidRDefault="00FE7036" w:rsidP="002D0567">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458EE0BC" w14:textId="77777777" w:rsidR="00FE7036" w:rsidRPr="005E2CA0" w:rsidRDefault="00FE7036" w:rsidP="002D0567">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15506FF4" w14:textId="77777777" w:rsidR="00FE7036" w:rsidRPr="005E2CA0" w:rsidRDefault="00FE7036" w:rsidP="002D0567">
            <w:pPr>
              <w:rPr>
                <w:b/>
                <w:bCs/>
                <w:sz w:val="2"/>
                <w:szCs w:val="2"/>
                <w:lang w:val="en-US"/>
              </w:rPr>
            </w:pPr>
            <w:r w:rsidRPr="005E2CA0">
              <w:rPr>
                <w:b/>
                <w:bCs/>
                <w:sz w:val="22"/>
                <w:szCs w:val="22"/>
                <w:lang w:val="en-US"/>
              </w:rPr>
              <w:t>Transportarea pamintului cu autobasculanta de 5 t la distanta  de 15 km</w:t>
            </w:r>
          </w:p>
          <w:p w14:paraId="49E3AD72"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3E81C508" w14:textId="77777777" w:rsidR="00FE7036" w:rsidRPr="005E2CA0" w:rsidRDefault="00FE7036" w:rsidP="002D056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3709CD9"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23DFB9C" w14:textId="77777777" w:rsidR="00FE7036" w:rsidRPr="005E2CA0" w:rsidRDefault="00FE7036" w:rsidP="002D0567">
            <w:pPr>
              <w:jc w:val="center"/>
              <w:rPr>
                <w:b/>
                <w:bCs/>
                <w:sz w:val="22"/>
                <w:szCs w:val="22"/>
                <w:lang w:val="en-US"/>
              </w:rPr>
            </w:pPr>
            <w:r w:rsidRPr="005E2CA0">
              <w:rPr>
                <w:b/>
                <w:bCs/>
                <w:sz w:val="22"/>
                <w:szCs w:val="22"/>
                <w:lang w:val="en-US"/>
              </w:rPr>
              <w:t>10,900</w:t>
            </w:r>
          </w:p>
          <w:p w14:paraId="7EEA7426" w14:textId="77777777" w:rsidR="00FE7036" w:rsidRPr="009B70F2" w:rsidRDefault="00FE7036" w:rsidP="002D0567">
            <w:pPr>
              <w:jc w:val="center"/>
              <w:rPr>
                <w:sz w:val="2"/>
                <w:szCs w:val="2"/>
                <w:lang w:val="en-US"/>
              </w:rPr>
            </w:pPr>
          </w:p>
        </w:tc>
      </w:tr>
      <w:tr w:rsidR="00FE7036" w:rsidRPr="00B40365" w14:paraId="015EA1A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92D83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27D1FF3" w14:textId="77777777" w:rsidR="00FE7036" w:rsidRPr="00B40365" w:rsidRDefault="00FE7036" w:rsidP="002D0567">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53F9E31" w14:textId="77777777" w:rsidR="00FE7036" w:rsidRPr="00C97908" w:rsidRDefault="00FE7036" w:rsidP="002D0567">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4A4B3B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902FE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7F8A8D60" w14:textId="77777777" w:rsidR="00FE7036" w:rsidRPr="00C97908" w:rsidRDefault="00FE7036" w:rsidP="002D0567">
            <w:pPr>
              <w:jc w:val="center"/>
              <w:rPr>
                <w:sz w:val="16"/>
                <w:szCs w:val="16"/>
                <w:lang w:val="en-US"/>
              </w:rPr>
            </w:pPr>
            <w:r w:rsidRPr="00C97908">
              <w:rPr>
                <w:sz w:val="16"/>
                <w:szCs w:val="16"/>
                <w:lang w:val="en-US"/>
              </w:rPr>
              <w:t>2,812</w:t>
            </w:r>
          </w:p>
        </w:tc>
      </w:tr>
      <w:tr w:rsidR="00FE7036" w:rsidRPr="003E2692" w14:paraId="52DD7EF4"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66B3372" w14:textId="77777777" w:rsidR="00FE7036" w:rsidRPr="003E2692" w:rsidRDefault="00FE7036" w:rsidP="002D0567">
            <w:pPr>
              <w:rPr>
                <w:sz w:val="2"/>
                <w:szCs w:val="2"/>
                <w:lang w:val="en-US"/>
              </w:rPr>
            </w:pPr>
          </w:p>
        </w:tc>
        <w:tc>
          <w:tcPr>
            <w:tcW w:w="1418" w:type="dxa"/>
            <w:gridSpan w:val="3"/>
            <w:tcBorders>
              <w:top w:val="single" w:sz="6" w:space="0" w:color="auto"/>
              <w:bottom w:val="nil"/>
            </w:tcBorders>
            <w:vAlign w:val="center"/>
          </w:tcPr>
          <w:p w14:paraId="79A1585B" w14:textId="77777777" w:rsidR="00FE7036" w:rsidRPr="003E2692" w:rsidRDefault="00FE7036" w:rsidP="002D0567">
            <w:pPr>
              <w:rPr>
                <w:sz w:val="2"/>
                <w:szCs w:val="2"/>
                <w:lang w:val="en-US"/>
              </w:rPr>
            </w:pPr>
          </w:p>
        </w:tc>
        <w:tc>
          <w:tcPr>
            <w:tcW w:w="4204" w:type="dxa"/>
            <w:gridSpan w:val="5"/>
            <w:tcBorders>
              <w:top w:val="single" w:sz="6" w:space="0" w:color="auto"/>
              <w:bottom w:val="nil"/>
            </w:tcBorders>
          </w:tcPr>
          <w:p w14:paraId="3DC78C63" w14:textId="77777777" w:rsidR="00FE7036" w:rsidRPr="003E2692" w:rsidRDefault="00FE7036" w:rsidP="002D0567">
            <w:pPr>
              <w:rPr>
                <w:sz w:val="2"/>
                <w:szCs w:val="2"/>
                <w:lang w:val="en-US"/>
              </w:rPr>
            </w:pPr>
          </w:p>
        </w:tc>
        <w:tc>
          <w:tcPr>
            <w:tcW w:w="992" w:type="dxa"/>
            <w:gridSpan w:val="3"/>
            <w:tcBorders>
              <w:top w:val="single" w:sz="6" w:space="0" w:color="auto"/>
              <w:bottom w:val="nil"/>
              <w:right w:val="nil"/>
            </w:tcBorders>
          </w:tcPr>
          <w:p w14:paraId="2B6194CC" w14:textId="77777777" w:rsidR="00FE7036" w:rsidRPr="003E2692" w:rsidRDefault="00FE7036" w:rsidP="002D0567">
            <w:pPr>
              <w:rPr>
                <w:sz w:val="2"/>
                <w:szCs w:val="2"/>
                <w:lang w:val="en-US"/>
              </w:rPr>
            </w:pPr>
          </w:p>
        </w:tc>
        <w:tc>
          <w:tcPr>
            <w:tcW w:w="1276" w:type="dxa"/>
            <w:gridSpan w:val="3"/>
            <w:tcBorders>
              <w:top w:val="single" w:sz="6" w:space="0" w:color="auto"/>
              <w:left w:val="nil"/>
              <w:bottom w:val="nil"/>
              <w:right w:val="nil"/>
            </w:tcBorders>
          </w:tcPr>
          <w:p w14:paraId="59961FFD" w14:textId="77777777" w:rsidR="00FE7036" w:rsidRPr="003E2692" w:rsidRDefault="00FE7036" w:rsidP="002D0567">
            <w:pPr>
              <w:rPr>
                <w:sz w:val="2"/>
                <w:szCs w:val="2"/>
                <w:lang w:val="en-US"/>
              </w:rPr>
            </w:pPr>
          </w:p>
        </w:tc>
        <w:tc>
          <w:tcPr>
            <w:tcW w:w="1559" w:type="dxa"/>
            <w:gridSpan w:val="3"/>
            <w:tcBorders>
              <w:top w:val="single" w:sz="6" w:space="0" w:color="auto"/>
              <w:left w:val="nil"/>
              <w:bottom w:val="nil"/>
              <w:right w:val="nil"/>
            </w:tcBorders>
          </w:tcPr>
          <w:p w14:paraId="6F560A7E" w14:textId="77777777" w:rsidR="00FE7036" w:rsidRPr="003E2692" w:rsidRDefault="00FE7036" w:rsidP="002D0567">
            <w:pPr>
              <w:rPr>
                <w:sz w:val="2"/>
                <w:szCs w:val="2"/>
                <w:lang w:val="en-US"/>
              </w:rPr>
            </w:pPr>
          </w:p>
        </w:tc>
      </w:tr>
      <w:tr w:rsidR="00FE7036" w:rsidRPr="00B449C4" w14:paraId="67083557" w14:textId="77777777" w:rsidTr="002D056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65C4829" w14:textId="77777777" w:rsidR="00FE7036" w:rsidRPr="00B40365" w:rsidRDefault="00FE7036" w:rsidP="002D0567">
            <w:pPr>
              <w:rPr>
                <w:sz w:val="22"/>
                <w:szCs w:val="22"/>
                <w:lang w:val="en-US"/>
              </w:rPr>
            </w:pPr>
          </w:p>
        </w:tc>
        <w:tc>
          <w:tcPr>
            <w:tcW w:w="1418" w:type="dxa"/>
            <w:gridSpan w:val="4"/>
            <w:tcBorders>
              <w:top w:val="nil"/>
              <w:bottom w:val="single" w:sz="4" w:space="0" w:color="auto"/>
            </w:tcBorders>
            <w:vAlign w:val="center"/>
          </w:tcPr>
          <w:p w14:paraId="6D49077C" w14:textId="77777777" w:rsidR="00FE7036" w:rsidRPr="00B40365" w:rsidRDefault="00FE7036" w:rsidP="002D0567">
            <w:pPr>
              <w:rPr>
                <w:sz w:val="22"/>
                <w:szCs w:val="22"/>
                <w:lang w:val="en-US"/>
              </w:rPr>
            </w:pPr>
          </w:p>
        </w:tc>
        <w:tc>
          <w:tcPr>
            <w:tcW w:w="4366" w:type="dxa"/>
            <w:gridSpan w:val="4"/>
            <w:tcBorders>
              <w:top w:val="nil"/>
              <w:bottom w:val="single" w:sz="4" w:space="0" w:color="auto"/>
            </w:tcBorders>
          </w:tcPr>
          <w:p w14:paraId="25B121E6" w14:textId="77777777" w:rsidR="00FE7036" w:rsidRPr="000E0709" w:rsidRDefault="00FE7036" w:rsidP="002D056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76E4628" w14:textId="77777777" w:rsidR="00FE7036" w:rsidRPr="00B449C4" w:rsidRDefault="00FE7036" w:rsidP="002D0567">
            <w:pPr>
              <w:rPr>
                <w:sz w:val="22"/>
                <w:szCs w:val="22"/>
                <w:lang w:val="en-US"/>
              </w:rPr>
            </w:pPr>
          </w:p>
        </w:tc>
        <w:tc>
          <w:tcPr>
            <w:tcW w:w="1134" w:type="dxa"/>
            <w:gridSpan w:val="3"/>
            <w:tcBorders>
              <w:top w:val="nil"/>
              <w:left w:val="nil"/>
              <w:bottom w:val="single" w:sz="4" w:space="0" w:color="auto"/>
              <w:right w:val="nil"/>
            </w:tcBorders>
          </w:tcPr>
          <w:p w14:paraId="7C861896" w14:textId="77777777" w:rsidR="00FE7036" w:rsidRPr="00B449C4" w:rsidRDefault="00FE7036" w:rsidP="002D0567">
            <w:pPr>
              <w:rPr>
                <w:sz w:val="22"/>
                <w:szCs w:val="22"/>
                <w:lang w:val="en-US"/>
              </w:rPr>
            </w:pPr>
          </w:p>
        </w:tc>
        <w:tc>
          <w:tcPr>
            <w:tcW w:w="1559" w:type="dxa"/>
            <w:gridSpan w:val="2"/>
            <w:tcBorders>
              <w:top w:val="nil"/>
              <w:left w:val="nil"/>
              <w:bottom w:val="single" w:sz="4" w:space="0" w:color="auto"/>
            </w:tcBorders>
          </w:tcPr>
          <w:p w14:paraId="3F6A2B34" w14:textId="77777777" w:rsidR="00FE7036" w:rsidRPr="00B449C4" w:rsidRDefault="00FE7036" w:rsidP="002D0567">
            <w:pPr>
              <w:rPr>
                <w:sz w:val="22"/>
                <w:szCs w:val="22"/>
                <w:lang w:val="en-US"/>
              </w:rPr>
            </w:pPr>
          </w:p>
        </w:tc>
      </w:tr>
      <w:tr w:rsidR="00FE7036" w:rsidRPr="00B40365" w14:paraId="0927CF2B" w14:textId="77777777" w:rsidTr="002D056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F34770" w14:textId="77777777" w:rsidR="00FE7036" w:rsidRPr="00B40365" w:rsidRDefault="00FE7036" w:rsidP="002D0567">
            <w:pPr>
              <w:rPr>
                <w:sz w:val="22"/>
                <w:szCs w:val="22"/>
                <w:lang w:val="en-US"/>
              </w:rPr>
            </w:pPr>
          </w:p>
        </w:tc>
        <w:tc>
          <w:tcPr>
            <w:tcW w:w="1381" w:type="dxa"/>
            <w:gridSpan w:val="4"/>
            <w:tcBorders>
              <w:bottom w:val="single" w:sz="4" w:space="0" w:color="auto"/>
            </w:tcBorders>
            <w:vAlign w:val="center"/>
          </w:tcPr>
          <w:p w14:paraId="50085EB1" w14:textId="77777777" w:rsidR="00FE7036" w:rsidRPr="00B40365" w:rsidRDefault="00FE7036" w:rsidP="002D0567">
            <w:pPr>
              <w:rPr>
                <w:sz w:val="22"/>
                <w:szCs w:val="22"/>
                <w:lang w:val="en-US"/>
              </w:rPr>
            </w:pPr>
          </w:p>
        </w:tc>
        <w:tc>
          <w:tcPr>
            <w:tcW w:w="4238" w:type="dxa"/>
            <w:gridSpan w:val="4"/>
            <w:tcBorders>
              <w:bottom w:val="single" w:sz="4" w:space="0" w:color="auto"/>
            </w:tcBorders>
          </w:tcPr>
          <w:p w14:paraId="6C257F52" w14:textId="77777777" w:rsidR="00FE7036" w:rsidRPr="00B40365" w:rsidRDefault="00FE7036" w:rsidP="002D0567">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75925084" w14:textId="77777777" w:rsidR="00FE7036" w:rsidRPr="00B40365" w:rsidRDefault="00FE7036" w:rsidP="002D0567">
            <w:pPr>
              <w:rPr>
                <w:sz w:val="22"/>
                <w:szCs w:val="22"/>
                <w:lang w:val="en-US"/>
              </w:rPr>
            </w:pPr>
          </w:p>
        </w:tc>
      </w:tr>
      <w:tr w:rsidR="00FE7036" w:rsidRPr="009B70F2" w14:paraId="104C85F1" w14:textId="77777777" w:rsidTr="002D0567">
        <w:tblPrEx>
          <w:tblCellMar>
            <w:left w:w="107" w:type="dxa"/>
            <w:right w:w="107" w:type="dxa"/>
          </w:tblCellMar>
        </w:tblPrEx>
        <w:tc>
          <w:tcPr>
            <w:tcW w:w="10495" w:type="dxa"/>
            <w:gridSpan w:val="19"/>
          </w:tcPr>
          <w:p w14:paraId="574357CC" w14:textId="77777777" w:rsidR="00FE7036" w:rsidRPr="009B70F2" w:rsidRDefault="00FE7036" w:rsidP="002D0567">
            <w:pPr>
              <w:rPr>
                <w:b/>
                <w:bCs/>
                <w:sz w:val="22"/>
                <w:szCs w:val="22"/>
                <w:lang w:val="en-US"/>
              </w:rPr>
            </w:pPr>
            <w:r w:rsidRPr="009B70F2">
              <w:rPr>
                <w:b/>
                <w:bCs/>
                <w:sz w:val="22"/>
                <w:szCs w:val="22"/>
                <w:lang w:val="en-US"/>
              </w:rPr>
              <w:t>2. Schele</w:t>
            </w:r>
          </w:p>
          <w:p w14:paraId="4D8C0945" w14:textId="77777777" w:rsidR="00FE7036" w:rsidRPr="00B12F65" w:rsidRDefault="00FE7036" w:rsidP="002D0567">
            <w:pPr>
              <w:rPr>
                <w:sz w:val="2"/>
                <w:szCs w:val="2"/>
                <w:lang w:val="en-US"/>
              </w:rPr>
            </w:pPr>
          </w:p>
        </w:tc>
      </w:tr>
      <w:tr w:rsidR="00FE7036" w:rsidRPr="009B70F2" w14:paraId="2A2A94B2"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BB3B47" w14:textId="77777777" w:rsidR="00FE7036" w:rsidRPr="005E2CA0" w:rsidRDefault="00FE7036" w:rsidP="002D0567">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3DDECA2" w14:textId="77777777" w:rsidR="00FE7036" w:rsidRPr="005E2CA0" w:rsidRDefault="00FE7036" w:rsidP="002D0567">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14:paraId="33CBD486" w14:textId="77777777" w:rsidR="00FE7036" w:rsidRPr="005E2CA0" w:rsidRDefault="00FE7036" w:rsidP="002D0567">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14:paraId="2DA4F212"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2BE76AC4"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F7ACF4"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23B2FEFC" w14:textId="77777777" w:rsidR="00FE7036" w:rsidRPr="005E2CA0" w:rsidRDefault="00FE7036" w:rsidP="002D0567">
            <w:pPr>
              <w:jc w:val="center"/>
              <w:rPr>
                <w:b/>
                <w:bCs/>
                <w:sz w:val="22"/>
                <w:szCs w:val="22"/>
                <w:lang w:val="en-US"/>
              </w:rPr>
            </w:pPr>
            <w:r w:rsidRPr="005E2CA0">
              <w:rPr>
                <w:b/>
                <w:bCs/>
                <w:sz w:val="22"/>
                <w:szCs w:val="22"/>
                <w:lang w:val="en-US"/>
              </w:rPr>
              <w:t>308,000</w:t>
            </w:r>
          </w:p>
          <w:p w14:paraId="24ECC411" w14:textId="77777777" w:rsidR="00FE7036" w:rsidRPr="009B70F2" w:rsidRDefault="00FE7036" w:rsidP="002D0567">
            <w:pPr>
              <w:jc w:val="center"/>
              <w:rPr>
                <w:sz w:val="2"/>
                <w:szCs w:val="2"/>
                <w:lang w:val="en-US"/>
              </w:rPr>
            </w:pPr>
          </w:p>
        </w:tc>
      </w:tr>
      <w:tr w:rsidR="00FE7036" w:rsidRPr="00B40365" w14:paraId="499FF61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7464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C710FC7" w14:textId="77777777" w:rsidR="00FE7036" w:rsidRPr="00B40365" w:rsidRDefault="00FE7036" w:rsidP="002D0567">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28771F49" w14:textId="77777777" w:rsidR="00FE7036" w:rsidRPr="00C97908" w:rsidRDefault="00FE7036" w:rsidP="002D0567">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7CF7ECC3"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42EC5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0,750</w:t>
            </w:r>
          </w:p>
        </w:tc>
        <w:tc>
          <w:tcPr>
            <w:tcW w:w="1559" w:type="dxa"/>
            <w:gridSpan w:val="2"/>
            <w:tcBorders>
              <w:top w:val="nil"/>
              <w:bottom w:val="single" w:sz="2" w:space="0" w:color="auto"/>
            </w:tcBorders>
            <w:vAlign w:val="center"/>
          </w:tcPr>
          <w:p w14:paraId="787207BE" w14:textId="77777777" w:rsidR="00FE7036" w:rsidRPr="00C97908" w:rsidRDefault="00FE7036" w:rsidP="002D0567">
            <w:pPr>
              <w:jc w:val="center"/>
              <w:rPr>
                <w:sz w:val="16"/>
                <w:szCs w:val="16"/>
                <w:lang w:val="en-US"/>
              </w:rPr>
            </w:pPr>
            <w:r w:rsidRPr="00C97908">
              <w:rPr>
                <w:sz w:val="16"/>
                <w:szCs w:val="16"/>
                <w:lang w:val="en-US"/>
              </w:rPr>
              <w:t>231,00</w:t>
            </w:r>
          </w:p>
        </w:tc>
      </w:tr>
      <w:tr w:rsidR="00FE7036" w:rsidRPr="00B40365" w14:paraId="37F5420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FAF5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6E642D2" w14:textId="77777777" w:rsidR="00FE7036" w:rsidRPr="00B40365" w:rsidRDefault="00FE7036" w:rsidP="002D0567">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6A9E3E30" w14:textId="77777777" w:rsidR="00FE7036" w:rsidRPr="00C97908" w:rsidRDefault="00FE7036" w:rsidP="002D0567">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53C4B7B7"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C8C01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C7F3A87" w14:textId="77777777" w:rsidR="00FE7036" w:rsidRPr="00C97908" w:rsidRDefault="00FE7036" w:rsidP="002D0567">
            <w:pPr>
              <w:jc w:val="center"/>
              <w:rPr>
                <w:sz w:val="16"/>
                <w:szCs w:val="16"/>
                <w:lang w:val="en-US"/>
              </w:rPr>
            </w:pPr>
            <w:r w:rsidRPr="00C97908">
              <w:rPr>
                <w:sz w:val="16"/>
                <w:szCs w:val="16"/>
                <w:lang w:val="en-US"/>
              </w:rPr>
              <w:t>0,092</w:t>
            </w:r>
          </w:p>
        </w:tc>
      </w:tr>
      <w:tr w:rsidR="00FE7036" w:rsidRPr="00B40365" w14:paraId="5A4B624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20F0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F378A9D" w14:textId="77777777" w:rsidR="00FE7036" w:rsidRPr="00B40365" w:rsidRDefault="00FE7036" w:rsidP="002D0567">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30CD614F" w14:textId="77777777" w:rsidR="00FE7036" w:rsidRPr="00C97908" w:rsidRDefault="00FE7036" w:rsidP="002D0567">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521AD6FC"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B65FB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71836F22" w14:textId="77777777" w:rsidR="00FE7036" w:rsidRPr="00C97908" w:rsidRDefault="00FE7036" w:rsidP="002D0567">
            <w:pPr>
              <w:jc w:val="center"/>
              <w:rPr>
                <w:sz w:val="16"/>
                <w:szCs w:val="16"/>
                <w:lang w:val="en-US"/>
              </w:rPr>
            </w:pPr>
            <w:r w:rsidRPr="00C97908">
              <w:rPr>
                <w:sz w:val="16"/>
                <w:szCs w:val="16"/>
                <w:lang w:val="en-US"/>
              </w:rPr>
              <w:t>0,031</w:t>
            </w:r>
          </w:p>
        </w:tc>
      </w:tr>
      <w:tr w:rsidR="00FE7036" w:rsidRPr="00B40365" w14:paraId="2CCDCFE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5885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44D6ACC" w14:textId="77777777" w:rsidR="00FE7036" w:rsidRPr="00B40365" w:rsidRDefault="00FE7036" w:rsidP="002D0567">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14:paraId="2906D61F" w14:textId="77777777" w:rsidR="00FE7036" w:rsidRPr="00C97908" w:rsidRDefault="00FE7036" w:rsidP="002D0567">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14:paraId="06513E14"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C73E6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7B318DD" w14:textId="77777777" w:rsidR="00FE7036" w:rsidRPr="00C97908" w:rsidRDefault="00FE7036" w:rsidP="002D0567">
            <w:pPr>
              <w:jc w:val="center"/>
              <w:rPr>
                <w:sz w:val="16"/>
                <w:szCs w:val="16"/>
                <w:lang w:val="en-US"/>
              </w:rPr>
            </w:pPr>
            <w:r w:rsidRPr="00C97908">
              <w:rPr>
                <w:sz w:val="16"/>
                <w:szCs w:val="16"/>
                <w:lang w:val="en-US"/>
              </w:rPr>
              <w:t>0,092</w:t>
            </w:r>
          </w:p>
        </w:tc>
      </w:tr>
      <w:tr w:rsidR="00FE7036" w:rsidRPr="00B40365" w14:paraId="67032A1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D568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ADDB784" w14:textId="77777777" w:rsidR="00FE7036" w:rsidRPr="00B40365" w:rsidRDefault="00FE7036" w:rsidP="002D0567">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14:paraId="76D5EC3C" w14:textId="77777777" w:rsidR="00FE7036" w:rsidRPr="00C97908" w:rsidRDefault="00FE7036" w:rsidP="002D0567">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14:paraId="07D4BD3A"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6BFE4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14:paraId="55061FEA" w14:textId="77777777" w:rsidR="00FE7036" w:rsidRPr="00C97908" w:rsidRDefault="00FE7036" w:rsidP="002D0567">
            <w:pPr>
              <w:jc w:val="center"/>
              <w:rPr>
                <w:sz w:val="16"/>
                <w:szCs w:val="16"/>
                <w:lang w:val="en-US"/>
              </w:rPr>
            </w:pPr>
            <w:r w:rsidRPr="00C97908">
              <w:rPr>
                <w:sz w:val="16"/>
                <w:szCs w:val="16"/>
                <w:lang w:val="en-US"/>
              </w:rPr>
              <w:t>0,037</w:t>
            </w:r>
          </w:p>
        </w:tc>
      </w:tr>
      <w:tr w:rsidR="00FE7036" w:rsidRPr="00B40365" w14:paraId="56B6489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2F5F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85312B7" w14:textId="77777777" w:rsidR="00FE7036" w:rsidRPr="00B40365" w:rsidRDefault="00FE7036" w:rsidP="002D0567">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2601FEC7" w14:textId="77777777" w:rsidR="00FE7036" w:rsidRPr="00C97908" w:rsidRDefault="00FE7036" w:rsidP="002D0567">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3597DB5B"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C6FB5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75A504CE" w14:textId="77777777" w:rsidR="00FE7036" w:rsidRPr="00C97908" w:rsidRDefault="00FE7036" w:rsidP="002D0567">
            <w:pPr>
              <w:jc w:val="center"/>
              <w:rPr>
                <w:sz w:val="16"/>
                <w:szCs w:val="16"/>
                <w:lang w:val="en-US"/>
              </w:rPr>
            </w:pPr>
            <w:r w:rsidRPr="00C97908">
              <w:rPr>
                <w:sz w:val="16"/>
                <w:szCs w:val="16"/>
                <w:lang w:val="en-US"/>
              </w:rPr>
              <w:t>0,924</w:t>
            </w:r>
          </w:p>
        </w:tc>
      </w:tr>
      <w:tr w:rsidR="00FE7036" w:rsidRPr="00B40365" w14:paraId="18022EE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CEA4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C84A2EC" w14:textId="77777777" w:rsidR="00FE7036" w:rsidRPr="00B40365" w:rsidRDefault="00FE7036" w:rsidP="002D0567">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14:paraId="176B1E9D" w14:textId="77777777" w:rsidR="00FE7036" w:rsidRPr="00C97908" w:rsidRDefault="00FE7036" w:rsidP="002D0567">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14:paraId="03822F93"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67D94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4,500</w:t>
            </w:r>
          </w:p>
        </w:tc>
        <w:tc>
          <w:tcPr>
            <w:tcW w:w="1559" w:type="dxa"/>
            <w:gridSpan w:val="2"/>
            <w:tcBorders>
              <w:top w:val="nil"/>
              <w:bottom w:val="single" w:sz="2" w:space="0" w:color="auto"/>
              <w:right w:val="single" w:sz="4" w:space="0" w:color="auto"/>
            </w:tcBorders>
            <w:vAlign w:val="center"/>
          </w:tcPr>
          <w:p w14:paraId="0F06EEC2" w14:textId="77777777" w:rsidR="00FE7036" w:rsidRPr="00C97908" w:rsidRDefault="00FE7036" w:rsidP="002D0567">
            <w:pPr>
              <w:jc w:val="center"/>
              <w:rPr>
                <w:sz w:val="16"/>
                <w:szCs w:val="16"/>
                <w:lang w:val="en-US"/>
              </w:rPr>
            </w:pPr>
            <w:r w:rsidRPr="00C97908">
              <w:rPr>
                <w:sz w:val="16"/>
                <w:szCs w:val="16"/>
                <w:lang w:val="en-US"/>
              </w:rPr>
              <w:t>1 386,00</w:t>
            </w:r>
          </w:p>
        </w:tc>
      </w:tr>
      <w:tr w:rsidR="00FE7036" w:rsidRPr="003E2692" w14:paraId="0BF7DBCE"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6CEA7D1" w14:textId="77777777" w:rsidR="00FE7036" w:rsidRPr="003E2692" w:rsidRDefault="00FE7036" w:rsidP="002D0567">
            <w:pPr>
              <w:rPr>
                <w:sz w:val="2"/>
                <w:szCs w:val="2"/>
                <w:lang w:val="en-US"/>
              </w:rPr>
            </w:pPr>
          </w:p>
        </w:tc>
        <w:tc>
          <w:tcPr>
            <w:tcW w:w="1418" w:type="dxa"/>
            <w:gridSpan w:val="3"/>
            <w:tcBorders>
              <w:top w:val="single" w:sz="6" w:space="0" w:color="auto"/>
              <w:bottom w:val="nil"/>
            </w:tcBorders>
            <w:vAlign w:val="center"/>
          </w:tcPr>
          <w:p w14:paraId="6108CA7A" w14:textId="77777777" w:rsidR="00FE7036" w:rsidRPr="003E2692" w:rsidRDefault="00FE7036" w:rsidP="002D0567">
            <w:pPr>
              <w:rPr>
                <w:sz w:val="2"/>
                <w:szCs w:val="2"/>
                <w:lang w:val="en-US"/>
              </w:rPr>
            </w:pPr>
          </w:p>
        </w:tc>
        <w:tc>
          <w:tcPr>
            <w:tcW w:w="4204" w:type="dxa"/>
            <w:gridSpan w:val="5"/>
            <w:tcBorders>
              <w:top w:val="single" w:sz="6" w:space="0" w:color="auto"/>
              <w:bottom w:val="nil"/>
            </w:tcBorders>
          </w:tcPr>
          <w:p w14:paraId="294C8416" w14:textId="77777777" w:rsidR="00FE7036" w:rsidRPr="003E2692" w:rsidRDefault="00FE7036" w:rsidP="002D0567">
            <w:pPr>
              <w:rPr>
                <w:sz w:val="2"/>
                <w:szCs w:val="2"/>
                <w:lang w:val="en-US"/>
              </w:rPr>
            </w:pPr>
          </w:p>
        </w:tc>
        <w:tc>
          <w:tcPr>
            <w:tcW w:w="992" w:type="dxa"/>
            <w:gridSpan w:val="3"/>
            <w:tcBorders>
              <w:top w:val="single" w:sz="6" w:space="0" w:color="auto"/>
              <w:bottom w:val="nil"/>
              <w:right w:val="nil"/>
            </w:tcBorders>
          </w:tcPr>
          <w:p w14:paraId="77740AB1" w14:textId="77777777" w:rsidR="00FE7036" w:rsidRPr="003E2692" w:rsidRDefault="00FE7036" w:rsidP="002D0567">
            <w:pPr>
              <w:rPr>
                <w:sz w:val="2"/>
                <w:szCs w:val="2"/>
                <w:lang w:val="en-US"/>
              </w:rPr>
            </w:pPr>
          </w:p>
        </w:tc>
        <w:tc>
          <w:tcPr>
            <w:tcW w:w="1276" w:type="dxa"/>
            <w:gridSpan w:val="3"/>
            <w:tcBorders>
              <w:top w:val="single" w:sz="6" w:space="0" w:color="auto"/>
              <w:left w:val="nil"/>
              <w:bottom w:val="nil"/>
              <w:right w:val="nil"/>
            </w:tcBorders>
          </w:tcPr>
          <w:p w14:paraId="39CB2C2D" w14:textId="77777777" w:rsidR="00FE7036" w:rsidRPr="003E2692" w:rsidRDefault="00FE7036" w:rsidP="002D0567">
            <w:pPr>
              <w:rPr>
                <w:sz w:val="2"/>
                <w:szCs w:val="2"/>
                <w:lang w:val="en-US"/>
              </w:rPr>
            </w:pPr>
          </w:p>
        </w:tc>
        <w:tc>
          <w:tcPr>
            <w:tcW w:w="1559" w:type="dxa"/>
            <w:gridSpan w:val="3"/>
            <w:tcBorders>
              <w:top w:val="single" w:sz="6" w:space="0" w:color="auto"/>
              <w:left w:val="nil"/>
              <w:bottom w:val="nil"/>
              <w:right w:val="nil"/>
            </w:tcBorders>
          </w:tcPr>
          <w:p w14:paraId="426A8833" w14:textId="77777777" w:rsidR="00FE7036" w:rsidRPr="003E2692" w:rsidRDefault="00FE7036" w:rsidP="002D0567">
            <w:pPr>
              <w:rPr>
                <w:sz w:val="2"/>
                <w:szCs w:val="2"/>
                <w:lang w:val="en-US"/>
              </w:rPr>
            </w:pPr>
          </w:p>
        </w:tc>
      </w:tr>
      <w:tr w:rsidR="00FE7036" w:rsidRPr="00B449C4" w14:paraId="3ABAD6F6" w14:textId="77777777" w:rsidTr="002D056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B8280E" w14:textId="77777777" w:rsidR="00FE7036" w:rsidRPr="00B40365" w:rsidRDefault="00FE7036" w:rsidP="002D0567">
            <w:pPr>
              <w:rPr>
                <w:sz w:val="22"/>
                <w:szCs w:val="22"/>
                <w:lang w:val="en-US"/>
              </w:rPr>
            </w:pPr>
          </w:p>
        </w:tc>
        <w:tc>
          <w:tcPr>
            <w:tcW w:w="1418" w:type="dxa"/>
            <w:gridSpan w:val="4"/>
            <w:tcBorders>
              <w:top w:val="nil"/>
              <w:bottom w:val="single" w:sz="4" w:space="0" w:color="auto"/>
            </w:tcBorders>
            <w:vAlign w:val="center"/>
          </w:tcPr>
          <w:p w14:paraId="39E58019" w14:textId="77777777" w:rsidR="00FE7036" w:rsidRPr="00B40365" w:rsidRDefault="00FE7036" w:rsidP="002D0567">
            <w:pPr>
              <w:rPr>
                <w:sz w:val="22"/>
                <w:szCs w:val="22"/>
                <w:lang w:val="en-US"/>
              </w:rPr>
            </w:pPr>
          </w:p>
        </w:tc>
        <w:tc>
          <w:tcPr>
            <w:tcW w:w="4366" w:type="dxa"/>
            <w:gridSpan w:val="4"/>
            <w:tcBorders>
              <w:top w:val="nil"/>
              <w:bottom w:val="single" w:sz="4" w:space="0" w:color="auto"/>
            </w:tcBorders>
          </w:tcPr>
          <w:p w14:paraId="346FFED9" w14:textId="77777777" w:rsidR="00FE7036" w:rsidRPr="000E0709" w:rsidRDefault="00FE7036" w:rsidP="002D056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7909469" w14:textId="77777777" w:rsidR="00FE7036" w:rsidRPr="00B449C4" w:rsidRDefault="00FE7036" w:rsidP="002D0567">
            <w:pPr>
              <w:rPr>
                <w:sz w:val="22"/>
                <w:szCs w:val="22"/>
                <w:lang w:val="en-US"/>
              </w:rPr>
            </w:pPr>
          </w:p>
        </w:tc>
        <w:tc>
          <w:tcPr>
            <w:tcW w:w="1134" w:type="dxa"/>
            <w:gridSpan w:val="3"/>
            <w:tcBorders>
              <w:top w:val="nil"/>
              <w:left w:val="nil"/>
              <w:bottom w:val="single" w:sz="4" w:space="0" w:color="auto"/>
              <w:right w:val="nil"/>
            </w:tcBorders>
          </w:tcPr>
          <w:p w14:paraId="109A6839" w14:textId="77777777" w:rsidR="00FE7036" w:rsidRPr="00B449C4" w:rsidRDefault="00FE7036" w:rsidP="002D0567">
            <w:pPr>
              <w:rPr>
                <w:sz w:val="22"/>
                <w:szCs w:val="22"/>
                <w:lang w:val="en-US"/>
              </w:rPr>
            </w:pPr>
          </w:p>
        </w:tc>
        <w:tc>
          <w:tcPr>
            <w:tcW w:w="1559" w:type="dxa"/>
            <w:gridSpan w:val="2"/>
            <w:tcBorders>
              <w:top w:val="nil"/>
              <w:left w:val="nil"/>
              <w:bottom w:val="single" w:sz="4" w:space="0" w:color="auto"/>
            </w:tcBorders>
          </w:tcPr>
          <w:p w14:paraId="0E9D11A6" w14:textId="77777777" w:rsidR="00FE7036" w:rsidRPr="00B449C4" w:rsidRDefault="00FE7036" w:rsidP="002D0567">
            <w:pPr>
              <w:rPr>
                <w:sz w:val="22"/>
                <w:szCs w:val="22"/>
                <w:lang w:val="en-US"/>
              </w:rPr>
            </w:pPr>
          </w:p>
        </w:tc>
      </w:tr>
      <w:tr w:rsidR="00FE7036" w:rsidRPr="00B40365" w14:paraId="6800AA8A" w14:textId="77777777" w:rsidTr="002D056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D5640D" w14:textId="77777777" w:rsidR="00FE7036" w:rsidRPr="00B40365" w:rsidRDefault="00FE7036" w:rsidP="002D0567">
            <w:pPr>
              <w:rPr>
                <w:sz w:val="22"/>
                <w:szCs w:val="22"/>
                <w:lang w:val="en-US"/>
              </w:rPr>
            </w:pPr>
          </w:p>
        </w:tc>
        <w:tc>
          <w:tcPr>
            <w:tcW w:w="1381" w:type="dxa"/>
            <w:gridSpan w:val="4"/>
            <w:tcBorders>
              <w:bottom w:val="single" w:sz="4" w:space="0" w:color="auto"/>
            </w:tcBorders>
            <w:vAlign w:val="center"/>
          </w:tcPr>
          <w:p w14:paraId="116C018B" w14:textId="77777777" w:rsidR="00FE7036" w:rsidRPr="00B40365" w:rsidRDefault="00FE7036" w:rsidP="002D0567">
            <w:pPr>
              <w:rPr>
                <w:sz w:val="22"/>
                <w:szCs w:val="22"/>
                <w:lang w:val="en-US"/>
              </w:rPr>
            </w:pPr>
          </w:p>
        </w:tc>
        <w:tc>
          <w:tcPr>
            <w:tcW w:w="4238" w:type="dxa"/>
            <w:gridSpan w:val="4"/>
            <w:tcBorders>
              <w:bottom w:val="single" w:sz="4" w:space="0" w:color="auto"/>
            </w:tcBorders>
          </w:tcPr>
          <w:p w14:paraId="7783FB86" w14:textId="77777777" w:rsidR="00FE7036" w:rsidRPr="00B40365" w:rsidRDefault="00FE7036" w:rsidP="002D0567">
            <w:pPr>
              <w:rPr>
                <w:sz w:val="22"/>
                <w:szCs w:val="22"/>
                <w:lang w:val="en-US"/>
              </w:rPr>
            </w:pPr>
            <w:r w:rsidRPr="00B40365">
              <w:rPr>
                <w:b/>
                <w:bCs/>
                <w:lang w:val="en-US"/>
              </w:rPr>
              <w:t xml:space="preserve">Total </w:t>
            </w:r>
            <w:r w:rsidRPr="00B40365">
              <w:rPr>
                <w:b/>
                <w:bCs/>
                <w:sz w:val="22"/>
                <w:szCs w:val="22"/>
                <w:lang w:val="en-US"/>
              </w:rPr>
              <w:t>Schele</w:t>
            </w:r>
          </w:p>
        </w:tc>
        <w:tc>
          <w:tcPr>
            <w:tcW w:w="3621" w:type="dxa"/>
            <w:gridSpan w:val="8"/>
            <w:tcBorders>
              <w:bottom w:val="single" w:sz="4" w:space="0" w:color="auto"/>
              <w:right w:val="single" w:sz="4" w:space="0" w:color="auto"/>
            </w:tcBorders>
          </w:tcPr>
          <w:p w14:paraId="1D552F34" w14:textId="77777777" w:rsidR="00FE7036" w:rsidRPr="00B40365" w:rsidRDefault="00FE7036" w:rsidP="002D0567">
            <w:pPr>
              <w:rPr>
                <w:sz w:val="22"/>
                <w:szCs w:val="22"/>
                <w:lang w:val="en-US"/>
              </w:rPr>
            </w:pPr>
          </w:p>
        </w:tc>
      </w:tr>
      <w:tr w:rsidR="00FE7036" w:rsidRPr="009B70F2" w14:paraId="5C64C6A4" w14:textId="77777777" w:rsidTr="002D0567">
        <w:tblPrEx>
          <w:tblCellMar>
            <w:left w:w="107" w:type="dxa"/>
            <w:right w:w="107" w:type="dxa"/>
          </w:tblCellMar>
        </w:tblPrEx>
        <w:tc>
          <w:tcPr>
            <w:tcW w:w="10495" w:type="dxa"/>
            <w:gridSpan w:val="19"/>
          </w:tcPr>
          <w:p w14:paraId="7C9B695D" w14:textId="77777777" w:rsidR="00FE7036" w:rsidRPr="009B70F2" w:rsidRDefault="00FE7036" w:rsidP="002D0567">
            <w:pPr>
              <w:rPr>
                <w:b/>
                <w:bCs/>
                <w:sz w:val="22"/>
                <w:szCs w:val="22"/>
                <w:lang w:val="en-US"/>
              </w:rPr>
            </w:pPr>
            <w:r w:rsidRPr="009B70F2">
              <w:rPr>
                <w:b/>
                <w:bCs/>
                <w:sz w:val="22"/>
                <w:szCs w:val="22"/>
                <w:lang w:val="en-US"/>
              </w:rPr>
              <w:t>3. Pereti, coloane</w:t>
            </w:r>
          </w:p>
          <w:p w14:paraId="712610F0" w14:textId="77777777" w:rsidR="00FE7036" w:rsidRPr="00B12F65" w:rsidRDefault="00FE7036" w:rsidP="002D0567">
            <w:pPr>
              <w:rPr>
                <w:sz w:val="2"/>
                <w:szCs w:val="2"/>
                <w:lang w:val="en-US"/>
              </w:rPr>
            </w:pPr>
          </w:p>
        </w:tc>
      </w:tr>
      <w:tr w:rsidR="00FE7036" w:rsidRPr="009B70F2" w14:paraId="33C9F98C"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255A5F" w14:textId="77777777" w:rsidR="00FE7036" w:rsidRPr="005E2CA0" w:rsidRDefault="00FE7036" w:rsidP="002D0567">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108AB5B" w14:textId="77777777" w:rsidR="00FE7036" w:rsidRPr="005E2CA0" w:rsidRDefault="00FE7036" w:rsidP="002D0567">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34A2886B" w14:textId="77777777" w:rsidR="00FE7036" w:rsidRPr="005E2CA0" w:rsidRDefault="00FE7036" w:rsidP="002D0567">
            <w:pPr>
              <w:rPr>
                <w:b/>
                <w:bCs/>
                <w:sz w:val="2"/>
                <w:szCs w:val="2"/>
                <w:lang w:val="en-US"/>
              </w:rPr>
            </w:pPr>
            <w:r w:rsidRPr="005E2CA0">
              <w:rPr>
                <w:b/>
                <w:bCs/>
                <w:sz w:val="22"/>
                <w:szCs w:val="22"/>
                <w:lang w:val="en-US"/>
              </w:rPr>
              <w:t>Montare plase sudate la inaltimi mai mici sau egale cu 35 m, la pereti si diafragme, cu greutatea plaselor pina la 3 kg/mp / Plasa sudata ф3 BP-1 150x150 (0.77 kg/m2)</w:t>
            </w:r>
          </w:p>
          <w:p w14:paraId="5A5839DA"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05B036E4" w14:textId="77777777" w:rsidR="00FE7036" w:rsidRPr="005E2CA0" w:rsidRDefault="00FE7036" w:rsidP="002D056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436825F"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A346388" w14:textId="77777777" w:rsidR="00FE7036" w:rsidRPr="005E2CA0" w:rsidRDefault="00FE7036" w:rsidP="002D0567">
            <w:pPr>
              <w:jc w:val="center"/>
              <w:rPr>
                <w:b/>
                <w:bCs/>
                <w:sz w:val="22"/>
                <w:szCs w:val="22"/>
                <w:lang w:val="en-US"/>
              </w:rPr>
            </w:pPr>
            <w:r w:rsidRPr="005E2CA0">
              <w:rPr>
                <w:b/>
                <w:bCs/>
                <w:sz w:val="22"/>
                <w:szCs w:val="22"/>
                <w:lang w:val="en-US"/>
              </w:rPr>
              <w:t>7,700</w:t>
            </w:r>
          </w:p>
          <w:p w14:paraId="56DB3D42" w14:textId="77777777" w:rsidR="00FE7036" w:rsidRPr="009B70F2" w:rsidRDefault="00FE7036" w:rsidP="002D0567">
            <w:pPr>
              <w:jc w:val="center"/>
              <w:rPr>
                <w:sz w:val="2"/>
                <w:szCs w:val="2"/>
                <w:lang w:val="en-US"/>
              </w:rPr>
            </w:pPr>
          </w:p>
        </w:tc>
      </w:tr>
      <w:tr w:rsidR="00FE7036" w:rsidRPr="00B40365" w14:paraId="16897A5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7514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A757CA4" w14:textId="77777777" w:rsidR="00FE7036" w:rsidRPr="00B40365" w:rsidRDefault="00FE7036" w:rsidP="002D056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583B585F" w14:textId="77777777" w:rsidR="00FE7036" w:rsidRPr="00C97908" w:rsidRDefault="00FE7036" w:rsidP="002D056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7BA2893"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B3771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6EED0944" w14:textId="77777777" w:rsidR="00FE7036" w:rsidRPr="00C97908" w:rsidRDefault="00FE7036" w:rsidP="002D0567">
            <w:pPr>
              <w:jc w:val="center"/>
              <w:rPr>
                <w:sz w:val="16"/>
                <w:szCs w:val="16"/>
                <w:lang w:val="en-US"/>
              </w:rPr>
            </w:pPr>
            <w:r w:rsidRPr="00C97908">
              <w:rPr>
                <w:sz w:val="16"/>
                <w:szCs w:val="16"/>
                <w:lang w:val="en-US"/>
              </w:rPr>
              <w:t>0,308</w:t>
            </w:r>
          </w:p>
        </w:tc>
      </w:tr>
      <w:tr w:rsidR="00FE7036" w:rsidRPr="00B40365" w14:paraId="00AC1C7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6AF7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E268F51"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5518E0"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A82C5B"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BA76D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D6F44B9" w14:textId="77777777" w:rsidR="00FE7036" w:rsidRPr="00C97908" w:rsidRDefault="00FE7036" w:rsidP="002D0567">
            <w:pPr>
              <w:jc w:val="center"/>
              <w:rPr>
                <w:sz w:val="16"/>
                <w:szCs w:val="16"/>
                <w:lang w:val="en-US"/>
              </w:rPr>
            </w:pPr>
            <w:r w:rsidRPr="00C97908">
              <w:rPr>
                <w:sz w:val="16"/>
                <w:szCs w:val="16"/>
                <w:lang w:val="en-US"/>
              </w:rPr>
              <w:t>0,038</w:t>
            </w:r>
          </w:p>
        </w:tc>
      </w:tr>
      <w:tr w:rsidR="00FE7036" w:rsidRPr="00B40365" w14:paraId="6F57C08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CDB27C"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F453F67" w14:textId="77777777" w:rsidR="00FE7036" w:rsidRPr="00B40365" w:rsidRDefault="00FE7036" w:rsidP="002D0567">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3E9E1721" w14:textId="77777777" w:rsidR="00FE7036" w:rsidRPr="00C97908" w:rsidRDefault="00FE7036" w:rsidP="002D0567">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1EA161E"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5F618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122D4FB6" w14:textId="77777777" w:rsidR="00FE7036" w:rsidRPr="00C97908" w:rsidRDefault="00FE7036" w:rsidP="002D0567">
            <w:pPr>
              <w:jc w:val="center"/>
              <w:rPr>
                <w:sz w:val="16"/>
                <w:szCs w:val="16"/>
                <w:lang w:val="en-US"/>
              </w:rPr>
            </w:pPr>
            <w:r w:rsidRPr="00C97908">
              <w:rPr>
                <w:sz w:val="16"/>
                <w:szCs w:val="16"/>
                <w:lang w:val="en-US"/>
              </w:rPr>
              <w:t>7,777</w:t>
            </w:r>
          </w:p>
        </w:tc>
      </w:tr>
      <w:tr w:rsidR="00FE7036" w:rsidRPr="00B40365" w14:paraId="2CADEB7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1B27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EA94F22" w14:textId="77777777" w:rsidR="00FE7036" w:rsidRPr="00B40365" w:rsidRDefault="00FE7036" w:rsidP="002D0567">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04DB081" w14:textId="77777777" w:rsidR="00FE7036" w:rsidRPr="00C97908" w:rsidRDefault="00FE7036" w:rsidP="002D0567">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4F7926F2"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D7E2D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6260C2C" w14:textId="77777777" w:rsidR="00FE7036" w:rsidRPr="00C97908" w:rsidRDefault="00FE7036" w:rsidP="002D0567">
            <w:pPr>
              <w:jc w:val="center"/>
              <w:rPr>
                <w:sz w:val="16"/>
                <w:szCs w:val="16"/>
                <w:lang w:val="en-US"/>
              </w:rPr>
            </w:pPr>
            <w:r w:rsidRPr="00C97908">
              <w:rPr>
                <w:sz w:val="16"/>
                <w:szCs w:val="16"/>
                <w:lang w:val="en-US"/>
              </w:rPr>
              <w:t>0,038</w:t>
            </w:r>
          </w:p>
        </w:tc>
      </w:tr>
      <w:tr w:rsidR="00FE7036" w:rsidRPr="00B40365" w14:paraId="75D6BA9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0363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F9B9B1D" w14:textId="77777777" w:rsidR="00FE7036" w:rsidRPr="00B40365" w:rsidRDefault="00FE7036" w:rsidP="002D056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F9A92E9" w14:textId="77777777" w:rsidR="00FE7036" w:rsidRPr="00C97908" w:rsidRDefault="00FE7036" w:rsidP="002D056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802B35C"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A7AB8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D6C7BD0" w14:textId="77777777" w:rsidR="00FE7036" w:rsidRPr="00C97908" w:rsidRDefault="00FE7036" w:rsidP="002D0567">
            <w:pPr>
              <w:jc w:val="center"/>
              <w:rPr>
                <w:sz w:val="16"/>
                <w:szCs w:val="16"/>
                <w:lang w:val="en-US"/>
              </w:rPr>
            </w:pPr>
            <w:r w:rsidRPr="00C97908">
              <w:rPr>
                <w:sz w:val="16"/>
                <w:szCs w:val="16"/>
                <w:lang w:val="en-US"/>
              </w:rPr>
              <w:t>0,077</w:t>
            </w:r>
          </w:p>
        </w:tc>
      </w:tr>
      <w:tr w:rsidR="00FE7036" w:rsidRPr="00B40365" w14:paraId="0D5D96C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23A8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B4B517D" w14:textId="77777777" w:rsidR="00FE7036" w:rsidRPr="00B40365" w:rsidRDefault="00FE7036" w:rsidP="002D056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381EE18" w14:textId="77777777" w:rsidR="00FE7036" w:rsidRPr="00C97908" w:rsidRDefault="00FE7036" w:rsidP="002D056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A97E5B6"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544C8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D09004E" w14:textId="77777777" w:rsidR="00FE7036" w:rsidRPr="00C97908" w:rsidRDefault="00FE7036" w:rsidP="002D0567">
            <w:pPr>
              <w:jc w:val="center"/>
              <w:rPr>
                <w:sz w:val="16"/>
                <w:szCs w:val="16"/>
                <w:lang w:val="en-US"/>
              </w:rPr>
            </w:pPr>
            <w:r w:rsidRPr="00C97908">
              <w:rPr>
                <w:sz w:val="16"/>
                <w:szCs w:val="16"/>
                <w:lang w:val="en-US"/>
              </w:rPr>
              <w:t>2,31</w:t>
            </w:r>
          </w:p>
        </w:tc>
      </w:tr>
      <w:tr w:rsidR="00FE7036" w:rsidRPr="00B40365" w14:paraId="591EA15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D9C5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A14A0B5" w14:textId="77777777" w:rsidR="00FE7036" w:rsidRPr="00B40365" w:rsidRDefault="00FE7036" w:rsidP="002D056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4466226F" w14:textId="77777777" w:rsidR="00FE7036" w:rsidRPr="00C97908" w:rsidRDefault="00FE7036" w:rsidP="002D056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D43DEA2"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C0AC5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D9F737F" w14:textId="77777777" w:rsidR="00FE7036" w:rsidRPr="00C97908" w:rsidRDefault="00FE7036" w:rsidP="002D0567">
            <w:pPr>
              <w:jc w:val="center"/>
              <w:rPr>
                <w:sz w:val="16"/>
                <w:szCs w:val="16"/>
                <w:lang w:val="en-US"/>
              </w:rPr>
            </w:pPr>
            <w:r w:rsidRPr="00C97908">
              <w:rPr>
                <w:sz w:val="16"/>
                <w:szCs w:val="16"/>
                <w:lang w:val="en-US"/>
              </w:rPr>
              <w:t>0,005</w:t>
            </w:r>
          </w:p>
        </w:tc>
      </w:tr>
      <w:tr w:rsidR="00FE7036" w:rsidRPr="009B70F2" w14:paraId="55E25411"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201DB0" w14:textId="77777777" w:rsidR="00FE7036" w:rsidRPr="005E2CA0" w:rsidRDefault="00FE7036" w:rsidP="002D0567">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761F9A50" w14:textId="77777777" w:rsidR="00FE7036" w:rsidRPr="005E2CA0" w:rsidRDefault="00FE7036" w:rsidP="002D0567">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356FE3CD" w14:textId="77777777" w:rsidR="00FE7036" w:rsidRPr="005E2CA0" w:rsidRDefault="00FE7036" w:rsidP="002D0567">
            <w:pPr>
              <w:rPr>
                <w:b/>
                <w:bCs/>
                <w:sz w:val="2"/>
                <w:szCs w:val="2"/>
                <w:lang w:val="en-US"/>
              </w:rPr>
            </w:pPr>
            <w:r w:rsidRPr="005E2CA0">
              <w:rPr>
                <w:b/>
                <w:bCs/>
                <w:sz w:val="22"/>
                <w:szCs w:val="22"/>
                <w:lang w:val="en-US"/>
              </w:rPr>
              <w:t xml:space="preserve">Tencuieli interioare si exterioare sclivisite, executate manual, cu mortar de ciment M </w:t>
            </w:r>
            <w:r w:rsidRPr="005E2CA0">
              <w:rPr>
                <w:b/>
                <w:bCs/>
                <w:sz w:val="22"/>
                <w:szCs w:val="22"/>
                <w:lang w:val="en-US"/>
              </w:rPr>
              <w:lastRenderedPageBreak/>
              <w:t>100-T de 2 cm grosime medie, la pereti din beton sau caramida, cu suprafete plane</w:t>
            </w:r>
          </w:p>
          <w:p w14:paraId="20830950"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E0913BC" w14:textId="77777777" w:rsidR="00FE7036" w:rsidRPr="005E2CA0" w:rsidRDefault="00FE7036" w:rsidP="002D0567">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D46ECB0"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4F2EA2A" w14:textId="77777777" w:rsidR="00FE7036" w:rsidRPr="005E2CA0" w:rsidRDefault="00FE7036" w:rsidP="002D0567">
            <w:pPr>
              <w:jc w:val="center"/>
              <w:rPr>
                <w:b/>
                <w:bCs/>
                <w:sz w:val="22"/>
                <w:szCs w:val="22"/>
                <w:lang w:val="en-US"/>
              </w:rPr>
            </w:pPr>
            <w:r w:rsidRPr="005E2CA0">
              <w:rPr>
                <w:b/>
                <w:bCs/>
                <w:sz w:val="22"/>
                <w:szCs w:val="22"/>
                <w:lang w:val="en-US"/>
              </w:rPr>
              <w:t>10,000</w:t>
            </w:r>
          </w:p>
          <w:p w14:paraId="360E1903" w14:textId="77777777" w:rsidR="00FE7036" w:rsidRPr="009B70F2" w:rsidRDefault="00FE7036" w:rsidP="002D0567">
            <w:pPr>
              <w:jc w:val="center"/>
              <w:rPr>
                <w:sz w:val="2"/>
                <w:szCs w:val="2"/>
                <w:lang w:val="en-US"/>
              </w:rPr>
            </w:pPr>
          </w:p>
        </w:tc>
      </w:tr>
      <w:tr w:rsidR="00FE7036" w:rsidRPr="00B40365" w14:paraId="1BB3015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FF10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C8FA0F7" w14:textId="77777777" w:rsidR="00FE7036" w:rsidRPr="00B40365" w:rsidRDefault="00FE7036" w:rsidP="002D056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D1F1FBC" w14:textId="77777777" w:rsidR="00FE7036" w:rsidRPr="00C97908" w:rsidRDefault="00FE7036" w:rsidP="002D056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E1160D1"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BEC8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036D85CF" w14:textId="77777777" w:rsidR="00FE7036" w:rsidRPr="00C97908" w:rsidRDefault="00FE7036" w:rsidP="002D0567">
            <w:pPr>
              <w:jc w:val="center"/>
              <w:rPr>
                <w:sz w:val="16"/>
                <w:szCs w:val="16"/>
                <w:lang w:val="en-US"/>
              </w:rPr>
            </w:pPr>
            <w:r w:rsidRPr="00C97908">
              <w:rPr>
                <w:sz w:val="16"/>
                <w:szCs w:val="16"/>
                <w:lang w:val="en-US"/>
              </w:rPr>
              <w:t>14,00</w:t>
            </w:r>
          </w:p>
        </w:tc>
      </w:tr>
      <w:tr w:rsidR="00FE7036" w:rsidRPr="00B40365" w14:paraId="5F50612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47F1E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C16F4D9"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7BBCD78"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C66DFB"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75F38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5D0D38FE" w14:textId="77777777" w:rsidR="00FE7036" w:rsidRPr="00C97908" w:rsidRDefault="00FE7036" w:rsidP="002D0567">
            <w:pPr>
              <w:jc w:val="center"/>
              <w:rPr>
                <w:sz w:val="16"/>
                <w:szCs w:val="16"/>
                <w:lang w:val="en-US"/>
              </w:rPr>
            </w:pPr>
            <w:r w:rsidRPr="00C97908">
              <w:rPr>
                <w:sz w:val="16"/>
                <w:szCs w:val="16"/>
                <w:lang w:val="en-US"/>
              </w:rPr>
              <w:t>3,00</w:t>
            </w:r>
          </w:p>
        </w:tc>
      </w:tr>
      <w:tr w:rsidR="00FE7036" w:rsidRPr="00B40365" w14:paraId="06C6330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B2EA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72A1D61" w14:textId="77777777" w:rsidR="00FE7036" w:rsidRPr="00B40365" w:rsidRDefault="00FE7036" w:rsidP="002D056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5B5E21D" w14:textId="77777777" w:rsidR="00FE7036" w:rsidRPr="00C97908" w:rsidRDefault="00FE7036" w:rsidP="002D056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DB03E22"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4CA91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100CD06" w14:textId="77777777" w:rsidR="00FE7036" w:rsidRPr="00C97908" w:rsidRDefault="00FE7036" w:rsidP="002D0567">
            <w:pPr>
              <w:jc w:val="center"/>
              <w:rPr>
                <w:sz w:val="16"/>
                <w:szCs w:val="16"/>
                <w:lang w:val="en-US"/>
              </w:rPr>
            </w:pPr>
            <w:r w:rsidRPr="00C97908">
              <w:rPr>
                <w:sz w:val="16"/>
                <w:szCs w:val="16"/>
                <w:lang w:val="en-US"/>
              </w:rPr>
              <w:t>105,00</w:t>
            </w:r>
          </w:p>
        </w:tc>
      </w:tr>
      <w:tr w:rsidR="00FE7036" w:rsidRPr="00B40365" w14:paraId="7509133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050D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D49EB8C" w14:textId="77777777" w:rsidR="00FE7036" w:rsidRPr="00B40365" w:rsidRDefault="00FE7036" w:rsidP="002D056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7DE308E" w14:textId="77777777" w:rsidR="00FE7036" w:rsidRPr="00C97908" w:rsidRDefault="00FE7036" w:rsidP="002D056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1F97121"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975EC0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BEBEDA9" w14:textId="77777777" w:rsidR="00FE7036" w:rsidRPr="00C97908" w:rsidRDefault="00FE7036" w:rsidP="002D0567">
            <w:pPr>
              <w:jc w:val="center"/>
              <w:rPr>
                <w:sz w:val="16"/>
                <w:szCs w:val="16"/>
                <w:lang w:val="en-US"/>
              </w:rPr>
            </w:pPr>
            <w:r w:rsidRPr="00C97908">
              <w:rPr>
                <w:sz w:val="16"/>
                <w:szCs w:val="16"/>
                <w:lang w:val="en-US"/>
              </w:rPr>
              <w:t>0,30</w:t>
            </w:r>
          </w:p>
        </w:tc>
      </w:tr>
      <w:tr w:rsidR="00FE7036" w:rsidRPr="00B40365" w14:paraId="2CB38DF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2B58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C6B4E84"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B000A2"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A152928"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D8C95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0FB1A27F" w14:textId="77777777" w:rsidR="00FE7036" w:rsidRPr="00C97908" w:rsidRDefault="00FE7036" w:rsidP="002D0567">
            <w:pPr>
              <w:jc w:val="center"/>
              <w:rPr>
                <w:sz w:val="16"/>
                <w:szCs w:val="16"/>
                <w:lang w:val="en-US"/>
              </w:rPr>
            </w:pPr>
            <w:r w:rsidRPr="00C97908">
              <w:rPr>
                <w:sz w:val="16"/>
                <w:szCs w:val="16"/>
                <w:lang w:val="en-US"/>
              </w:rPr>
              <w:t>0,07</w:t>
            </w:r>
          </w:p>
        </w:tc>
      </w:tr>
      <w:tr w:rsidR="00FE7036" w:rsidRPr="00B40365" w14:paraId="01BBB75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A46E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55EBD4C"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E90DB0F"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630AF1B"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BA84C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284F51A" w14:textId="77777777" w:rsidR="00FE7036" w:rsidRPr="00C97908" w:rsidRDefault="00FE7036" w:rsidP="002D0567">
            <w:pPr>
              <w:jc w:val="center"/>
              <w:rPr>
                <w:sz w:val="16"/>
                <w:szCs w:val="16"/>
                <w:lang w:val="en-US"/>
              </w:rPr>
            </w:pPr>
            <w:r w:rsidRPr="00C97908">
              <w:rPr>
                <w:sz w:val="16"/>
                <w:szCs w:val="16"/>
                <w:lang w:val="en-US"/>
              </w:rPr>
              <w:t>0,04</w:t>
            </w:r>
          </w:p>
        </w:tc>
      </w:tr>
      <w:tr w:rsidR="00FE7036" w:rsidRPr="00B40365" w14:paraId="410CC8B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6719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FF03233" w14:textId="77777777" w:rsidR="00FE7036" w:rsidRPr="00B40365" w:rsidRDefault="00FE7036" w:rsidP="002D0567">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CC2D3E6" w14:textId="77777777" w:rsidR="00FE7036" w:rsidRPr="00C97908" w:rsidRDefault="00FE7036" w:rsidP="002D0567">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94804B0"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E8773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3332DB1D" w14:textId="77777777" w:rsidR="00FE7036" w:rsidRPr="00C97908" w:rsidRDefault="00FE7036" w:rsidP="002D0567">
            <w:pPr>
              <w:jc w:val="center"/>
              <w:rPr>
                <w:sz w:val="16"/>
                <w:szCs w:val="16"/>
                <w:lang w:val="en-US"/>
              </w:rPr>
            </w:pPr>
            <w:r w:rsidRPr="00C97908">
              <w:rPr>
                <w:sz w:val="16"/>
                <w:szCs w:val="16"/>
                <w:lang w:val="en-US"/>
              </w:rPr>
              <w:t>0,08</w:t>
            </w:r>
          </w:p>
        </w:tc>
      </w:tr>
      <w:tr w:rsidR="00FE7036" w:rsidRPr="009B70F2" w14:paraId="63B750FA"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7D04E0" w14:textId="77777777" w:rsidR="00FE7036" w:rsidRPr="005E2CA0" w:rsidRDefault="00FE7036" w:rsidP="002D0567">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130CA89" w14:textId="77777777" w:rsidR="00FE7036" w:rsidRPr="005E2CA0" w:rsidRDefault="00FE7036" w:rsidP="002D0567">
            <w:pPr>
              <w:jc w:val="center"/>
              <w:rPr>
                <w:b/>
                <w:bCs/>
                <w:sz w:val="22"/>
                <w:szCs w:val="22"/>
                <w:lang w:val="en-US"/>
              </w:rPr>
            </w:pPr>
            <w:r w:rsidRPr="005E2CA0">
              <w:rPr>
                <w:b/>
                <w:bCs/>
                <w:sz w:val="22"/>
                <w:szCs w:val="22"/>
                <w:lang w:val="en-US"/>
              </w:rPr>
              <w:t>CN14A</w:t>
            </w:r>
          </w:p>
        </w:tc>
        <w:tc>
          <w:tcPr>
            <w:tcW w:w="4366" w:type="dxa"/>
            <w:gridSpan w:val="5"/>
            <w:tcBorders>
              <w:top w:val="single" w:sz="4" w:space="0" w:color="auto"/>
              <w:bottom w:val="single" w:sz="4" w:space="0" w:color="auto"/>
            </w:tcBorders>
          </w:tcPr>
          <w:p w14:paraId="37D6B659" w14:textId="77777777" w:rsidR="00FE7036" w:rsidRPr="005E2CA0" w:rsidRDefault="00FE7036" w:rsidP="002D0567">
            <w:pPr>
              <w:rPr>
                <w:b/>
                <w:bCs/>
                <w:sz w:val="2"/>
                <w:szCs w:val="2"/>
                <w:lang w:val="en-US"/>
              </w:rPr>
            </w:pPr>
            <w:r w:rsidRPr="005E2CA0">
              <w:rPr>
                <w:b/>
                <w:bCs/>
                <w:sz w:val="22"/>
                <w:szCs w:val="22"/>
                <w:lang w:val="en-US"/>
              </w:rPr>
              <w:t>Curatarea suprafetelor din piatra naturala cu solutie speciala de curatare / norma modificata, vezi resursele</w:t>
            </w:r>
          </w:p>
          <w:p w14:paraId="431E403C"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A9317B5"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0179C1"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BA8DCD1" w14:textId="77777777" w:rsidR="00FE7036" w:rsidRPr="005E2CA0" w:rsidRDefault="00FE7036" w:rsidP="002D0567">
            <w:pPr>
              <w:jc w:val="center"/>
              <w:rPr>
                <w:b/>
                <w:bCs/>
                <w:sz w:val="22"/>
                <w:szCs w:val="22"/>
                <w:lang w:val="en-US"/>
              </w:rPr>
            </w:pPr>
            <w:r w:rsidRPr="005E2CA0">
              <w:rPr>
                <w:b/>
                <w:bCs/>
                <w:sz w:val="22"/>
                <w:szCs w:val="22"/>
                <w:lang w:val="en-US"/>
              </w:rPr>
              <w:t>271,700</w:t>
            </w:r>
          </w:p>
          <w:p w14:paraId="482C39EF" w14:textId="77777777" w:rsidR="00FE7036" w:rsidRPr="009B70F2" w:rsidRDefault="00FE7036" w:rsidP="002D0567">
            <w:pPr>
              <w:jc w:val="center"/>
              <w:rPr>
                <w:sz w:val="2"/>
                <w:szCs w:val="2"/>
                <w:lang w:val="en-US"/>
              </w:rPr>
            </w:pPr>
          </w:p>
        </w:tc>
      </w:tr>
      <w:tr w:rsidR="00FE7036" w:rsidRPr="00B40365" w14:paraId="3585D72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A67C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65C18C8" w14:textId="77777777" w:rsidR="00FE7036" w:rsidRPr="00B40365" w:rsidRDefault="00FE7036" w:rsidP="002D056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62F822D" w14:textId="77777777" w:rsidR="00FE7036" w:rsidRPr="00C97908" w:rsidRDefault="00FE7036" w:rsidP="002D056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7A1EA29"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A123B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55E461B9" w14:textId="77777777" w:rsidR="00FE7036" w:rsidRPr="00C97908" w:rsidRDefault="00FE7036" w:rsidP="002D0567">
            <w:pPr>
              <w:jc w:val="center"/>
              <w:rPr>
                <w:sz w:val="16"/>
                <w:szCs w:val="16"/>
                <w:lang w:val="en-US"/>
              </w:rPr>
            </w:pPr>
            <w:r w:rsidRPr="00C97908">
              <w:rPr>
                <w:sz w:val="16"/>
                <w:szCs w:val="16"/>
                <w:lang w:val="en-US"/>
              </w:rPr>
              <w:t>84,227</w:t>
            </w:r>
          </w:p>
        </w:tc>
      </w:tr>
      <w:tr w:rsidR="00FE7036" w:rsidRPr="00B40365" w14:paraId="55EF1E1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C41B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7930DEA" w14:textId="77777777" w:rsidR="00FE7036" w:rsidRPr="00B40365" w:rsidRDefault="00FE7036" w:rsidP="002D0567">
            <w:pPr>
              <w:jc w:val="center"/>
              <w:rPr>
                <w:sz w:val="16"/>
                <w:szCs w:val="16"/>
                <w:lang w:val="en-US"/>
              </w:rPr>
            </w:pPr>
            <w:r w:rsidRPr="00B40365">
              <w:rPr>
                <w:sz w:val="16"/>
                <w:szCs w:val="16"/>
                <w:lang w:val="en-US"/>
              </w:rPr>
              <w:t>2651122100270*</w:t>
            </w:r>
          </w:p>
        </w:tc>
        <w:tc>
          <w:tcPr>
            <w:tcW w:w="4366" w:type="dxa"/>
            <w:gridSpan w:val="4"/>
            <w:tcBorders>
              <w:top w:val="nil"/>
              <w:bottom w:val="single" w:sz="2" w:space="0" w:color="auto"/>
            </w:tcBorders>
            <w:vAlign w:val="center"/>
          </w:tcPr>
          <w:p w14:paraId="2F896F19" w14:textId="77777777" w:rsidR="00FE7036" w:rsidRPr="00C97908" w:rsidRDefault="00FE7036" w:rsidP="002D0567">
            <w:pPr>
              <w:rPr>
                <w:sz w:val="16"/>
                <w:szCs w:val="16"/>
                <w:lang w:val="en-US"/>
              </w:rPr>
            </w:pPr>
            <w:r w:rsidRPr="00C97908">
              <w:rPr>
                <w:sz w:val="16"/>
                <w:szCs w:val="16"/>
                <w:lang w:val="en-US"/>
              </w:rPr>
              <w:t xml:space="preserve">Solutie curatare piatra naturala </w:t>
            </w:r>
          </w:p>
        </w:tc>
        <w:tc>
          <w:tcPr>
            <w:tcW w:w="1021" w:type="dxa"/>
            <w:gridSpan w:val="3"/>
            <w:tcBorders>
              <w:top w:val="nil"/>
              <w:bottom w:val="single" w:sz="2" w:space="0" w:color="auto"/>
            </w:tcBorders>
            <w:vAlign w:val="center"/>
          </w:tcPr>
          <w:p w14:paraId="4677E88D"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21343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1DD6817" w14:textId="77777777" w:rsidR="00FE7036" w:rsidRPr="00C97908" w:rsidRDefault="00FE7036" w:rsidP="002D0567">
            <w:pPr>
              <w:jc w:val="center"/>
              <w:rPr>
                <w:sz w:val="16"/>
                <w:szCs w:val="16"/>
                <w:lang w:val="en-US"/>
              </w:rPr>
            </w:pPr>
            <w:r w:rsidRPr="00C97908">
              <w:rPr>
                <w:sz w:val="16"/>
                <w:szCs w:val="16"/>
                <w:lang w:val="en-US"/>
              </w:rPr>
              <w:t>8,151</w:t>
            </w:r>
          </w:p>
        </w:tc>
      </w:tr>
      <w:tr w:rsidR="00FE7036" w:rsidRPr="00B40365" w14:paraId="026DC54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620E6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9CE77A8"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D12865"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30785A8"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9F452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32C3803" w14:textId="77777777" w:rsidR="00FE7036" w:rsidRPr="00C97908" w:rsidRDefault="00FE7036" w:rsidP="002D0567">
            <w:pPr>
              <w:jc w:val="center"/>
              <w:rPr>
                <w:sz w:val="16"/>
                <w:szCs w:val="16"/>
                <w:lang w:val="en-US"/>
              </w:rPr>
            </w:pPr>
            <w:r w:rsidRPr="00C97908">
              <w:rPr>
                <w:sz w:val="16"/>
                <w:szCs w:val="16"/>
                <w:lang w:val="en-US"/>
              </w:rPr>
              <w:t>0,272</w:t>
            </w:r>
          </w:p>
        </w:tc>
      </w:tr>
      <w:tr w:rsidR="00FE7036" w:rsidRPr="009B70F2" w14:paraId="73778F7A"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36D857" w14:textId="77777777" w:rsidR="00FE7036" w:rsidRPr="005E2CA0" w:rsidRDefault="00FE7036" w:rsidP="002D0567">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B165261" w14:textId="77777777" w:rsidR="00FE7036" w:rsidRPr="005E2CA0" w:rsidRDefault="00FE7036" w:rsidP="002D056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2633CBD" w14:textId="77777777" w:rsidR="00FE7036" w:rsidRPr="005E2CA0" w:rsidRDefault="00FE7036" w:rsidP="002D0567">
            <w:pPr>
              <w:rPr>
                <w:b/>
                <w:bCs/>
                <w:sz w:val="2"/>
                <w:szCs w:val="2"/>
                <w:lang w:val="en-US"/>
              </w:rPr>
            </w:pPr>
            <w:r w:rsidRPr="005E2CA0">
              <w:rPr>
                <w:b/>
                <w:bCs/>
                <w:sz w:val="22"/>
                <w:szCs w:val="22"/>
                <w:lang w:val="en-US"/>
              </w:rPr>
              <w:t>Grunduirea suprafetelor interioare a peretilor si tavanelor / Grund de patrundere adinca</w:t>
            </w:r>
          </w:p>
          <w:p w14:paraId="541DEEE8"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1B6328BA"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1E375E"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103EFC26" w14:textId="77777777" w:rsidR="00FE7036" w:rsidRPr="005E2CA0" w:rsidRDefault="00FE7036" w:rsidP="002D0567">
            <w:pPr>
              <w:jc w:val="center"/>
              <w:rPr>
                <w:b/>
                <w:bCs/>
                <w:sz w:val="22"/>
                <w:szCs w:val="22"/>
                <w:lang w:val="en-US"/>
              </w:rPr>
            </w:pPr>
            <w:r w:rsidRPr="005E2CA0">
              <w:rPr>
                <w:b/>
                <w:bCs/>
                <w:sz w:val="22"/>
                <w:szCs w:val="22"/>
                <w:lang w:val="en-US"/>
              </w:rPr>
              <w:t>295,500</w:t>
            </w:r>
          </w:p>
          <w:p w14:paraId="5B5BFFF7" w14:textId="77777777" w:rsidR="00FE7036" w:rsidRPr="009B70F2" w:rsidRDefault="00FE7036" w:rsidP="002D0567">
            <w:pPr>
              <w:jc w:val="center"/>
              <w:rPr>
                <w:sz w:val="2"/>
                <w:szCs w:val="2"/>
                <w:lang w:val="en-US"/>
              </w:rPr>
            </w:pPr>
          </w:p>
        </w:tc>
      </w:tr>
      <w:tr w:rsidR="00FE7036" w:rsidRPr="00B40365" w14:paraId="000075F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C838F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83E99D3" w14:textId="77777777" w:rsidR="00FE7036" w:rsidRPr="00B40365" w:rsidRDefault="00FE7036" w:rsidP="002D056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4A006AC" w14:textId="77777777" w:rsidR="00FE7036" w:rsidRPr="00C97908" w:rsidRDefault="00FE7036" w:rsidP="002D056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A2CD837"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6F86C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2916C9C" w14:textId="77777777" w:rsidR="00FE7036" w:rsidRPr="00C97908" w:rsidRDefault="00FE7036" w:rsidP="002D0567">
            <w:pPr>
              <w:jc w:val="center"/>
              <w:rPr>
                <w:sz w:val="16"/>
                <w:szCs w:val="16"/>
                <w:lang w:val="en-US"/>
              </w:rPr>
            </w:pPr>
            <w:r w:rsidRPr="00C97908">
              <w:rPr>
                <w:sz w:val="16"/>
                <w:szCs w:val="16"/>
                <w:lang w:val="en-US"/>
              </w:rPr>
              <w:t>8,865</w:t>
            </w:r>
          </w:p>
        </w:tc>
      </w:tr>
      <w:tr w:rsidR="00FE7036" w:rsidRPr="00B40365" w14:paraId="713C447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B322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4806B80" w14:textId="77777777" w:rsidR="00FE7036" w:rsidRPr="00B40365" w:rsidRDefault="00FE7036" w:rsidP="002D0567">
            <w:pPr>
              <w:jc w:val="center"/>
              <w:rPr>
                <w:sz w:val="16"/>
                <w:szCs w:val="16"/>
                <w:lang w:val="en-US"/>
              </w:rPr>
            </w:pPr>
            <w:r w:rsidRPr="00B40365">
              <w:rPr>
                <w:sz w:val="16"/>
                <w:szCs w:val="16"/>
                <w:lang w:val="en-US"/>
              </w:rPr>
              <w:t>2416586105303pa</w:t>
            </w:r>
          </w:p>
        </w:tc>
        <w:tc>
          <w:tcPr>
            <w:tcW w:w="4366" w:type="dxa"/>
            <w:gridSpan w:val="4"/>
            <w:tcBorders>
              <w:top w:val="nil"/>
              <w:bottom w:val="single" w:sz="2" w:space="0" w:color="auto"/>
            </w:tcBorders>
            <w:vAlign w:val="center"/>
          </w:tcPr>
          <w:p w14:paraId="6DA8C086" w14:textId="77777777" w:rsidR="00FE7036" w:rsidRPr="00C97908" w:rsidRDefault="00FE7036" w:rsidP="002D0567">
            <w:pPr>
              <w:rPr>
                <w:sz w:val="16"/>
                <w:szCs w:val="16"/>
                <w:lang w:val="en-US"/>
              </w:rPr>
            </w:pPr>
            <w:r w:rsidRPr="00C97908">
              <w:rPr>
                <w:sz w:val="16"/>
                <w:szCs w:val="16"/>
                <w:lang w:val="en-US"/>
              </w:rPr>
              <w:t>Grund de patrundere adinca</w:t>
            </w:r>
          </w:p>
        </w:tc>
        <w:tc>
          <w:tcPr>
            <w:tcW w:w="1021" w:type="dxa"/>
            <w:gridSpan w:val="3"/>
            <w:tcBorders>
              <w:top w:val="nil"/>
              <w:bottom w:val="single" w:sz="2" w:space="0" w:color="auto"/>
            </w:tcBorders>
            <w:vAlign w:val="center"/>
          </w:tcPr>
          <w:p w14:paraId="7DEEC94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AC27D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3806F58" w14:textId="77777777" w:rsidR="00FE7036" w:rsidRPr="00C97908" w:rsidRDefault="00FE7036" w:rsidP="002D0567">
            <w:pPr>
              <w:jc w:val="center"/>
              <w:rPr>
                <w:sz w:val="16"/>
                <w:szCs w:val="16"/>
                <w:lang w:val="en-US"/>
              </w:rPr>
            </w:pPr>
            <w:r w:rsidRPr="00C97908">
              <w:rPr>
                <w:sz w:val="16"/>
                <w:szCs w:val="16"/>
                <w:lang w:val="en-US"/>
              </w:rPr>
              <w:t>44,325</w:t>
            </w:r>
          </w:p>
        </w:tc>
      </w:tr>
      <w:tr w:rsidR="00FE7036" w:rsidRPr="00B40365" w14:paraId="5087664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1B0CE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8CAD003" w14:textId="77777777" w:rsidR="00FE7036" w:rsidRPr="00B40365" w:rsidRDefault="00FE7036" w:rsidP="002D056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79AD19E" w14:textId="77777777" w:rsidR="00FE7036" w:rsidRPr="00C97908" w:rsidRDefault="00FE7036" w:rsidP="002D056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9685BA9"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91444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6F42DA2" w14:textId="77777777" w:rsidR="00FE7036" w:rsidRPr="00C97908" w:rsidRDefault="00FE7036" w:rsidP="002D0567">
            <w:pPr>
              <w:jc w:val="center"/>
              <w:rPr>
                <w:sz w:val="16"/>
                <w:szCs w:val="16"/>
                <w:lang w:val="en-US"/>
              </w:rPr>
            </w:pPr>
            <w:r w:rsidRPr="00C97908">
              <w:rPr>
                <w:sz w:val="16"/>
                <w:szCs w:val="16"/>
                <w:lang w:val="en-US"/>
              </w:rPr>
              <w:t>14,775</w:t>
            </w:r>
          </w:p>
        </w:tc>
      </w:tr>
      <w:tr w:rsidR="00FE7036" w:rsidRPr="009B70F2" w14:paraId="7C2EA786"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6BCE77" w14:textId="77777777" w:rsidR="00FE7036" w:rsidRPr="005E2CA0" w:rsidRDefault="00FE7036" w:rsidP="002D0567">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43DCA42A" w14:textId="77777777" w:rsidR="00FE7036" w:rsidRPr="005E2CA0" w:rsidRDefault="00FE7036" w:rsidP="002D0567">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0292BFB2" w14:textId="77777777" w:rsidR="00FE7036" w:rsidRPr="005E2CA0" w:rsidRDefault="00FE7036" w:rsidP="002D056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52D0BA5F"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2C8ABCE3"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17D09EF"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14F2FBE1" w14:textId="77777777" w:rsidR="00FE7036" w:rsidRPr="005E2CA0" w:rsidRDefault="00FE7036" w:rsidP="002D0567">
            <w:pPr>
              <w:jc w:val="center"/>
              <w:rPr>
                <w:b/>
                <w:bCs/>
                <w:sz w:val="22"/>
                <w:szCs w:val="22"/>
                <w:lang w:val="en-US"/>
              </w:rPr>
            </w:pPr>
            <w:r w:rsidRPr="005E2CA0">
              <w:rPr>
                <w:b/>
                <w:bCs/>
                <w:sz w:val="22"/>
                <w:szCs w:val="22"/>
                <w:lang w:val="en-US"/>
              </w:rPr>
              <w:t>295,500</w:t>
            </w:r>
          </w:p>
          <w:p w14:paraId="48B5A959" w14:textId="77777777" w:rsidR="00FE7036" w:rsidRPr="009B70F2" w:rsidRDefault="00FE7036" w:rsidP="002D0567">
            <w:pPr>
              <w:jc w:val="center"/>
              <w:rPr>
                <w:sz w:val="2"/>
                <w:szCs w:val="2"/>
                <w:lang w:val="en-US"/>
              </w:rPr>
            </w:pPr>
          </w:p>
        </w:tc>
      </w:tr>
      <w:tr w:rsidR="00FE7036" w:rsidRPr="00B40365" w14:paraId="30CA5F7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DCAF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BC07FB5" w14:textId="77777777" w:rsidR="00FE7036" w:rsidRPr="00B40365" w:rsidRDefault="00FE7036" w:rsidP="002D056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2F02702" w14:textId="77777777" w:rsidR="00FE7036" w:rsidRPr="00C97908" w:rsidRDefault="00FE7036" w:rsidP="002D056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2155310"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2076C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6378EA88" w14:textId="77777777" w:rsidR="00FE7036" w:rsidRPr="00C97908" w:rsidRDefault="00FE7036" w:rsidP="002D0567">
            <w:pPr>
              <w:jc w:val="center"/>
              <w:rPr>
                <w:sz w:val="16"/>
                <w:szCs w:val="16"/>
                <w:lang w:val="en-US"/>
              </w:rPr>
            </w:pPr>
            <w:r w:rsidRPr="00C97908">
              <w:rPr>
                <w:sz w:val="16"/>
                <w:szCs w:val="16"/>
                <w:lang w:val="en-US"/>
              </w:rPr>
              <w:t>59,10</w:t>
            </w:r>
          </w:p>
        </w:tc>
      </w:tr>
      <w:tr w:rsidR="00FE7036" w:rsidRPr="00B40365" w14:paraId="78E9569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E107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C8A2E5F" w14:textId="77777777" w:rsidR="00FE7036" w:rsidRPr="00B40365" w:rsidRDefault="00FE7036" w:rsidP="002D0567">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C21D27F" w14:textId="77777777" w:rsidR="00FE7036" w:rsidRPr="00C97908" w:rsidRDefault="00FE7036" w:rsidP="002D0567">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58951FC3"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BF05C9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7F1C39FB" w14:textId="77777777" w:rsidR="00FE7036" w:rsidRPr="00C97908" w:rsidRDefault="00FE7036" w:rsidP="002D0567">
            <w:pPr>
              <w:jc w:val="center"/>
              <w:rPr>
                <w:sz w:val="16"/>
                <w:szCs w:val="16"/>
                <w:lang w:val="en-US"/>
              </w:rPr>
            </w:pPr>
            <w:r w:rsidRPr="00C97908">
              <w:rPr>
                <w:sz w:val="16"/>
                <w:szCs w:val="16"/>
                <w:lang w:val="en-US"/>
              </w:rPr>
              <w:t>325,05</w:t>
            </w:r>
          </w:p>
        </w:tc>
      </w:tr>
      <w:tr w:rsidR="00FE7036" w:rsidRPr="00B40365" w14:paraId="00E9534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B6A7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D205D6E" w14:textId="77777777" w:rsidR="00FE7036" w:rsidRPr="00B40365" w:rsidRDefault="00FE7036" w:rsidP="002D0567">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2DAD04A7" w14:textId="77777777" w:rsidR="00FE7036" w:rsidRPr="00C97908" w:rsidRDefault="00FE7036" w:rsidP="002D0567">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61983D47"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73B8F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A8CA6D6" w14:textId="77777777" w:rsidR="00FE7036" w:rsidRPr="00C97908" w:rsidRDefault="00FE7036" w:rsidP="002D0567">
            <w:pPr>
              <w:jc w:val="center"/>
              <w:rPr>
                <w:sz w:val="16"/>
                <w:szCs w:val="16"/>
                <w:lang w:val="en-US"/>
              </w:rPr>
            </w:pPr>
            <w:r w:rsidRPr="00C97908">
              <w:rPr>
                <w:sz w:val="16"/>
                <w:szCs w:val="16"/>
                <w:lang w:val="en-US"/>
              </w:rPr>
              <w:t>44,325</w:t>
            </w:r>
          </w:p>
        </w:tc>
      </w:tr>
      <w:tr w:rsidR="00FE7036" w:rsidRPr="00B40365" w14:paraId="50985DC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2CCE9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BFE641A"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9531857"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3D9B081"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54F1B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2CAFEA8" w14:textId="77777777" w:rsidR="00FE7036" w:rsidRPr="00C97908" w:rsidRDefault="00FE7036" w:rsidP="002D0567">
            <w:pPr>
              <w:jc w:val="center"/>
              <w:rPr>
                <w:sz w:val="16"/>
                <w:szCs w:val="16"/>
                <w:lang w:val="en-US"/>
              </w:rPr>
            </w:pPr>
            <w:r w:rsidRPr="00C97908">
              <w:rPr>
                <w:sz w:val="16"/>
                <w:szCs w:val="16"/>
                <w:lang w:val="en-US"/>
              </w:rPr>
              <w:t>0,089</w:t>
            </w:r>
          </w:p>
        </w:tc>
      </w:tr>
      <w:tr w:rsidR="00FE7036" w:rsidRPr="009B70F2" w14:paraId="25E90553"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537B76" w14:textId="77777777" w:rsidR="00FE7036" w:rsidRPr="005E2CA0" w:rsidRDefault="00FE7036" w:rsidP="002D0567">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DB40642" w14:textId="77777777" w:rsidR="00FE7036" w:rsidRPr="005E2CA0" w:rsidRDefault="00FE7036" w:rsidP="002D0567">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1E60C1C9" w14:textId="77777777" w:rsidR="00FE7036" w:rsidRPr="005E2CA0" w:rsidRDefault="00FE7036" w:rsidP="002D0567">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Compozitie adeziva pentru exterior</w:t>
            </w:r>
          </w:p>
          <w:p w14:paraId="00F6F98A"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1DCFDB7B"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23C7F0"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59BA27C0" w14:textId="77777777" w:rsidR="00FE7036" w:rsidRPr="005E2CA0" w:rsidRDefault="00FE7036" w:rsidP="002D0567">
            <w:pPr>
              <w:jc w:val="center"/>
              <w:rPr>
                <w:b/>
                <w:bCs/>
                <w:sz w:val="22"/>
                <w:szCs w:val="22"/>
                <w:lang w:val="en-US"/>
              </w:rPr>
            </w:pPr>
            <w:r w:rsidRPr="005E2CA0">
              <w:rPr>
                <w:b/>
                <w:bCs/>
                <w:sz w:val="22"/>
                <w:szCs w:val="22"/>
                <w:lang w:val="en-US"/>
              </w:rPr>
              <w:t>295,500</w:t>
            </w:r>
          </w:p>
          <w:p w14:paraId="5593E5F0" w14:textId="77777777" w:rsidR="00FE7036" w:rsidRPr="009B70F2" w:rsidRDefault="00FE7036" w:rsidP="002D0567">
            <w:pPr>
              <w:jc w:val="center"/>
              <w:rPr>
                <w:sz w:val="2"/>
                <w:szCs w:val="2"/>
                <w:lang w:val="en-US"/>
              </w:rPr>
            </w:pPr>
          </w:p>
        </w:tc>
      </w:tr>
      <w:tr w:rsidR="00FE7036" w:rsidRPr="00B40365" w14:paraId="6D8010F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E128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A99828F" w14:textId="77777777" w:rsidR="00FE7036" w:rsidRPr="00B40365" w:rsidRDefault="00FE7036" w:rsidP="002D056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E3286BC" w14:textId="77777777" w:rsidR="00FE7036" w:rsidRPr="00C97908" w:rsidRDefault="00FE7036" w:rsidP="002D056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367AB84"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2BE34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7DBA41ED" w14:textId="77777777" w:rsidR="00FE7036" w:rsidRPr="00C97908" w:rsidRDefault="00FE7036" w:rsidP="002D0567">
            <w:pPr>
              <w:jc w:val="center"/>
              <w:rPr>
                <w:sz w:val="16"/>
                <w:szCs w:val="16"/>
                <w:lang w:val="en-US"/>
              </w:rPr>
            </w:pPr>
            <w:r w:rsidRPr="00C97908">
              <w:rPr>
                <w:sz w:val="16"/>
                <w:szCs w:val="16"/>
                <w:lang w:val="en-US"/>
              </w:rPr>
              <w:t>360,51</w:t>
            </w:r>
          </w:p>
        </w:tc>
      </w:tr>
      <w:tr w:rsidR="00FE7036" w:rsidRPr="00B40365" w14:paraId="335B6D8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7B4E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9843F1C" w14:textId="77777777" w:rsidR="00FE7036" w:rsidRPr="00B40365" w:rsidRDefault="00FE7036" w:rsidP="002D0567">
            <w:pPr>
              <w:jc w:val="center"/>
              <w:rPr>
                <w:sz w:val="16"/>
                <w:szCs w:val="16"/>
                <w:lang w:val="en-US"/>
              </w:rPr>
            </w:pPr>
            <w:r w:rsidRPr="00B40365">
              <w:rPr>
                <w:sz w:val="16"/>
                <w:szCs w:val="16"/>
                <w:lang w:val="en-US"/>
              </w:rPr>
              <w:t>2653102100831ca</w:t>
            </w:r>
          </w:p>
        </w:tc>
        <w:tc>
          <w:tcPr>
            <w:tcW w:w="4366" w:type="dxa"/>
            <w:gridSpan w:val="4"/>
            <w:tcBorders>
              <w:top w:val="nil"/>
              <w:bottom w:val="single" w:sz="2" w:space="0" w:color="auto"/>
            </w:tcBorders>
            <w:vAlign w:val="center"/>
          </w:tcPr>
          <w:p w14:paraId="417607AA" w14:textId="77777777" w:rsidR="00FE7036" w:rsidRPr="00C97908" w:rsidRDefault="00FE7036" w:rsidP="002D0567">
            <w:pPr>
              <w:rPr>
                <w:sz w:val="16"/>
                <w:szCs w:val="16"/>
                <w:lang w:val="en-US"/>
              </w:rPr>
            </w:pPr>
            <w:r w:rsidRPr="00C97908">
              <w:rPr>
                <w:sz w:val="16"/>
                <w:szCs w:val="16"/>
                <w:lang w:val="en-US"/>
              </w:rPr>
              <w:t>Compozitie adeziva pentru exterior</w:t>
            </w:r>
          </w:p>
        </w:tc>
        <w:tc>
          <w:tcPr>
            <w:tcW w:w="1021" w:type="dxa"/>
            <w:gridSpan w:val="3"/>
            <w:tcBorders>
              <w:top w:val="nil"/>
              <w:bottom w:val="single" w:sz="2" w:space="0" w:color="auto"/>
            </w:tcBorders>
            <w:vAlign w:val="center"/>
          </w:tcPr>
          <w:p w14:paraId="6810CD36"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9D834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14:paraId="20C1515F" w14:textId="77777777" w:rsidR="00FE7036" w:rsidRPr="00C97908" w:rsidRDefault="00FE7036" w:rsidP="002D0567">
            <w:pPr>
              <w:jc w:val="center"/>
              <w:rPr>
                <w:sz w:val="16"/>
                <w:szCs w:val="16"/>
                <w:lang w:val="en-US"/>
              </w:rPr>
            </w:pPr>
            <w:r w:rsidRPr="00C97908">
              <w:rPr>
                <w:sz w:val="16"/>
                <w:szCs w:val="16"/>
                <w:lang w:val="en-US"/>
              </w:rPr>
              <w:t>2 109,87</w:t>
            </w:r>
          </w:p>
        </w:tc>
      </w:tr>
      <w:tr w:rsidR="00FE7036" w:rsidRPr="00B40365" w14:paraId="1229295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66B0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0C3C25B"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103F15B"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F4EF0CC"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78998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17A78F17" w14:textId="77777777" w:rsidR="00FE7036" w:rsidRPr="00C97908" w:rsidRDefault="00FE7036" w:rsidP="002D0567">
            <w:pPr>
              <w:jc w:val="center"/>
              <w:rPr>
                <w:sz w:val="16"/>
                <w:szCs w:val="16"/>
                <w:lang w:val="en-US"/>
              </w:rPr>
            </w:pPr>
            <w:r w:rsidRPr="00C97908">
              <w:rPr>
                <w:sz w:val="16"/>
                <w:szCs w:val="16"/>
                <w:lang w:val="en-US"/>
              </w:rPr>
              <w:t>1,182</w:t>
            </w:r>
          </w:p>
        </w:tc>
      </w:tr>
      <w:tr w:rsidR="00FE7036" w:rsidRPr="00B40365" w14:paraId="0EF18CF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2D89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3DC4D0E"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5850C5F"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C385CC6"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4BDD9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E81A707" w14:textId="77777777" w:rsidR="00FE7036" w:rsidRPr="00C97908" w:rsidRDefault="00FE7036" w:rsidP="002D0567">
            <w:pPr>
              <w:jc w:val="center"/>
              <w:rPr>
                <w:sz w:val="16"/>
                <w:szCs w:val="16"/>
                <w:lang w:val="en-US"/>
              </w:rPr>
            </w:pPr>
            <w:r w:rsidRPr="00C97908">
              <w:rPr>
                <w:sz w:val="16"/>
                <w:szCs w:val="16"/>
                <w:lang w:val="en-US"/>
              </w:rPr>
              <w:t>23,344</w:t>
            </w:r>
          </w:p>
        </w:tc>
      </w:tr>
      <w:tr w:rsidR="00FE7036" w:rsidRPr="00B40365" w14:paraId="36017DF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995E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1B8A545" w14:textId="77777777" w:rsidR="00FE7036" w:rsidRPr="00B40365" w:rsidRDefault="00FE7036" w:rsidP="002D056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3A9268E" w14:textId="77777777" w:rsidR="00FE7036" w:rsidRPr="00C97908" w:rsidRDefault="00FE7036" w:rsidP="002D056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B38CAF0"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CE194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9AB91B4" w14:textId="77777777" w:rsidR="00FE7036" w:rsidRPr="00C97908" w:rsidRDefault="00FE7036" w:rsidP="002D0567">
            <w:pPr>
              <w:jc w:val="center"/>
              <w:rPr>
                <w:sz w:val="16"/>
                <w:szCs w:val="16"/>
                <w:lang w:val="en-US"/>
              </w:rPr>
            </w:pPr>
            <w:r w:rsidRPr="00C97908">
              <w:rPr>
                <w:sz w:val="16"/>
                <w:szCs w:val="16"/>
                <w:lang w:val="en-US"/>
              </w:rPr>
              <w:t>4,728</w:t>
            </w:r>
          </w:p>
        </w:tc>
      </w:tr>
      <w:tr w:rsidR="00FE7036" w:rsidRPr="009B70F2" w14:paraId="0A18C361"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4AECFC" w14:textId="77777777" w:rsidR="00FE7036" w:rsidRPr="005E2CA0" w:rsidRDefault="00FE7036" w:rsidP="002D0567">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3F72617B" w14:textId="77777777" w:rsidR="00FE7036" w:rsidRPr="005E2CA0" w:rsidRDefault="00FE7036" w:rsidP="002D0567">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22126EBF" w14:textId="77777777" w:rsidR="00FE7036" w:rsidRPr="005E2CA0" w:rsidRDefault="00FE7036" w:rsidP="002D0567">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sau se scade la art. CF50)  / Compozitie adeziva pentru exterior / k=5 pentru grosimea finala 10 mm</w:t>
            </w:r>
          </w:p>
          <w:p w14:paraId="382F5EAB"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0C4F9254"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AD4993"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09EC7AED" w14:textId="77777777" w:rsidR="00FE7036" w:rsidRPr="005E2CA0" w:rsidRDefault="00FE7036" w:rsidP="002D0567">
            <w:pPr>
              <w:jc w:val="center"/>
              <w:rPr>
                <w:b/>
                <w:bCs/>
                <w:sz w:val="22"/>
                <w:szCs w:val="22"/>
                <w:lang w:val="en-US"/>
              </w:rPr>
            </w:pPr>
            <w:r w:rsidRPr="005E2CA0">
              <w:rPr>
                <w:b/>
                <w:bCs/>
                <w:sz w:val="22"/>
                <w:szCs w:val="22"/>
                <w:lang w:val="en-US"/>
              </w:rPr>
              <w:t>295,500</w:t>
            </w:r>
          </w:p>
          <w:p w14:paraId="50348680" w14:textId="77777777" w:rsidR="00FE7036" w:rsidRPr="009B70F2" w:rsidRDefault="00FE7036" w:rsidP="002D0567">
            <w:pPr>
              <w:jc w:val="center"/>
              <w:rPr>
                <w:sz w:val="2"/>
                <w:szCs w:val="2"/>
                <w:lang w:val="en-US"/>
              </w:rPr>
            </w:pPr>
          </w:p>
        </w:tc>
      </w:tr>
      <w:tr w:rsidR="00FE7036" w:rsidRPr="00B40365" w14:paraId="50940F2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C22C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39EEB29" w14:textId="77777777" w:rsidR="00FE7036" w:rsidRPr="00B40365" w:rsidRDefault="00FE7036" w:rsidP="002D056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2B046A7" w14:textId="77777777" w:rsidR="00FE7036" w:rsidRPr="00C97908" w:rsidRDefault="00FE7036" w:rsidP="002D056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F936ECC"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0E8B5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770331A2" w14:textId="77777777" w:rsidR="00FE7036" w:rsidRPr="00C97908" w:rsidRDefault="00FE7036" w:rsidP="002D0567">
            <w:pPr>
              <w:jc w:val="center"/>
              <w:rPr>
                <w:sz w:val="16"/>
                <w:szCs w:val="16"/>
                <w:lang w:val="en-US"/>
              </w:rPr>
            </w:pPr>
            <w:r w:rsidRPr="00C97908">
              <w:rPr>
                <w:sz w:val="16"/>
                <w:szCs w:val="16"/>
                <w:lang w:val="en-US"/>
              </w:rPr>
              <w:t>354,60</w:t>
            </w:r>
          </w:p>
        </w:tc>
      </w:tr>
      <w:tr w:rsidR="00FE7036" w:rsidRPr="00B40365" w14:paraId="5474BCD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7575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97D7EB7" w14:textId="77777777" w:rsidR="00FE7036" w:rsidRPr="00B40365" w:rsidRDefault="00FE7036" w:rsidP="002D0567">
            <w:pPr>
              <w:jc w:val="center"/>
              <w:rPr>
                <w:sz w:val="16"/>
                <w:szCs w:val="16"/>
                <w:lang w:val="en-US"/>
              </w:rPr>
            </w:pPr>
            <w:r w:rsidRPr="00B40365">
              <w:rPr>
                <w:sz w:val="16"/>
                <w:szCs w:val="16"/>
                <w:lang w:val="en-US"/>
              </w:rPr>
              <w:t>2653102100831ca</w:t>
            </w:r>
          </w:p>
        </w:tc>
        <w:tc>
          <w:tcPr>
            <w:tcW w:w="4366" w:type="dxa"/>
            <w:gridSpan w:val="4"/>
            <w:tcBorders>
              <w:top w:val="nil"/>
              <w:bottom w:val="single" w:sz="2" w:space="0" w:color="auto"/>
            </w:tcBorders>
            <w:vAlign w:val="center"/>
          </w:tcPr>
          <w:p w14:paraId="4E730679" w14:textId="77777777" w:rsidR="00FE7036" w:rsidRPr="00C97908" w:rsidRDefault="00FE7036" w:rsidP="002D0567">
            <w:pPr>
              <w:rPr>
                <w:sz w:val="16"/>
                <w:szCs w:val="16"/>
                <w:lang w:val="en-US"/>
              </w:rPr>
            </w:pPr>
            <w:r w:rsidRPr="00C97908">
              <w:rPr>
                <w:sz w:val="16"/>
                <w:szCs w:val="16"/>
                <w:lang w:val="en-US"/>
              </w:rPr>
              <w:t>Compozitie adeziva pentru exterior</w:t>
            </w:r>
          </w:p>
        </w:tc>
        <w:tc>
          <w:tcPr>
            <w:tcW w:w="1021" w:type="dxa"/>
            <w:gridSpan w:val="3"/>
            <w:tcBorders>
              <w:top w:val="nil"/>
              <w:bottom w:val="single" w:sz="2" w:space="0" w:color="auto"/>
            </w:tcBorders>
            <w:vAlign w:val="center"/>
          </w:tcPr>
          <w:p w14:paraId="2DCC418D"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FB7FC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1,430</w:t>
            </w:r>
          </w:p>
        </w:tc>
        <w:tc>
          <w:tcPr>
            <w:tcW w:w="1559" w:type="dxa"/>
            <w:gridSpan w:val="2"/>
            <w:tcBorders>
              <w:top w:val="nil"/>
              <w:bottom w:val="single" w:sz="2" w:space="0" w:color="auto"/>
            </w:tcBorders>
            <w:vAlign w:val="center"/>
          </w:tcPr>
          <w:p w14:paraId="3E621963" w14:textId="77777777" w:rsidR="00FE7036" w:rsidRPr="00C97908" w:rsidRDefault="00FE7036" w:rsidP="002D0567">
            <w:pPr>
              <w:jc w:val="center"/>
              <w:rPr>
                <w:sz w:val="16"/>
                <w:szCs w:val="16"/>
                <w:lang w:val="en-US"/>
              </w:rPr>
            </w:pPr>
            <w:r w:rsidRPr="00C97908">
              <w:rPr>
                <w:sz w:val="16"/>
                <w:szCs w:val="16"/>
                <w:lang w:val="en-US"/>
              </w:rPr>
              <w:t>2 112,825</w:t>
            </w:r>
          </w:p>
        </w:tc>
      </w:tr>
      <w:tr w:rsidR="00FE7036" w:rsidRPr="00B40365" w14:paraId="20C24A7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E323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D595036"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666CE22"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0FEAFC4"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A9BBA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B900FFE" w14:textId="77777777" w:rsidR="00FE7036" w:rsidRPr="00C97908" w:rsidRDefault="00FE7036" w:rsidP="002D0567">
            <w:pPr>
              <w:jc w:val="center"/>
              <w:rPr>
                <w:sz w:val="16"/>
                <w:szCs w:val="16"/>
                <w:lang w:val="en-US"/>
              </w:rPr>
            </w:pPr>
            <w:r w:rsidRPr="00C97908">
              <w:rPr>
                <w:sz w:val="16"/>
                <w:szCs w:val="16"/>
                <w:lang w:val="en-US"/>
              </w:rPr>
              <w:t>1,478</w:t>
            </w:r>
          </w:p>
        </w:tc>
      </w:tr>
      <w:tr w:rsidR="00FE7036" w:rsidRPr="00B40365" w14:paraId="35DE91E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F336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45412DE"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864B2AE"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A27837F"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EC612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0F57C99F" w14:textId="77777777" w:rsidR="00FE7036" w:rsidRPr="00C97908" w:rsidRDefault="00FE7036" w:rsidP="002D0567">
            <w:pPr>
              <w:jc w:val="center"/>
              <w:rPr>
                <w:sz w:val="16"/>
                <w:szCs w:val="16"/>
                <w:lang w:val="en-US"/>
              </w:rPr>
            </w:pPr>
            <w:r w:rsidRPr="00C97908">
              <w:rPr>
                <w:sz w:val="16"/>
                <w:szCs w:val="16"/>
                <w:lang w:val="en-US"/>
              </w:rPr>
              <w:t>23,64</w:t>
            </w:r>
          </w:p>
        </w:tc>
      </w:tr>
      <w:tr w:rsidR="00FE7036" w:rsidRPr="00B40365" w14:paraId="1EA5976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1480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E842175" w14:textId="77777777" w:rsidR="00FE7036" w:rsidRPr="00B40365" w:rsidRDefault="00FE7036" w:rsidP="002D056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E047034" w14:textId="77777777" w:rsidR="00FE7036" w:rsidRPr="00C97908" w:rsidRDefault="00FE7036" w:rsidP="002D056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B51478A"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32725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425A5617" w14:textId="77777777" w:rsidR="00FE7036" w:rsidRPr="00C97908" w:rsidRDefault="00FE7036" w:rsidP="002D0567">
            <w:pPr>
              <w:jc w:val="center"/>
              <w:rPr>
                <w:sz w:val="16"/>
                <w:szCs w:val="16"/>
                <w:lang w:val="en-US"/>
              </w:rPr>
            </w:pPr>
            <w:r w:rsidRPr="00C97908">
              <w:rPr>
                <w:sz w:val="16"/>
                <w:szCs w:val="16"/>
                <w:lang w:val="en-US"/>
              </w:rPr>
              <w:t>4,432</w:t>
            </w:r>
          </w:p>
        </w:tc>
      </w:tr>
      <w:tr w:rsidR="00FE7036" w:rsidRPr="009B70F2" w14:paraId="40A838EA"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AD5B13" w14:textId="77777777" w:rsidR="00FE7036" w:rsidRPr="005E2CA0" w:rsidRDefault="00FE7036" w:rsidP="002D0567">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028BC4E4" w14:textId="77777777" w:rsidR="00FE7036" w:rsidRPr="005E2CA0" w:rsidRDefault="00FE7036" w:rsidP="002D0567">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470D2243" w14:textId="77777777" w:rsidR="00FE7036" w:rsidRPr="005E2CA0" w:rsidRDefault="00FE7036" w:rsidP="002D0567">
            <w:pPr>
              <w:rPr>
                <w:b/>
                <w:bCs/>
                <w:sz w:val="2"/>
                <w:szCs w:val="2"/>
                <w:lang w:val="en-US"/>
              </w:rPr>
            </w:pPr>
            <w:r w:rsidRPr="005E2CA0">
              <w:rPr>
                <w:b/>
                <w:bCs/>
                <w:sz w:val="22"/>
                <w:szCs w:val="22"/>
                <w:lang w:val="en-US"/>
              </w:rPr>
              <w:t>Aplicarea manuala a grundului cu cuart "Gleta" intr-un strat, la pereti exteriori la fatade</w:t>
            </w:r>
          </w:p>
          <w:p w14:paraId="5DE85076"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3463B3D5"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FF6BA9B"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761D068" w14:textId="77777777" w:rsidR="00FE7036" w:rsidRPr="005E2CA0" w:rsidRDefault="00FE7036" w:rsidP="002D0567">
            <w:pPr>
              <w:jc w:val="center"/>
              <w:rPr>
                <w:b/>
                <w:bCs/>
                <w:sz w:val="22"/>
                <w:szCs w:val="22"/>
                <w:lang w:val="en-US"/>
              </w:rPr>
            </w:pPr>
            <w:r w:rsidRPr="005E2CA0">
              <w:rPr>
                <w:b/>
                <w:bCs/>
                <w:sz w:val="22"/>
                <w:szCs w:val="22"/>
                <w:lang w:val="en-US"/>
              </w:rPr>
              <w:t>295,500</w:t>
            </w:r>
          </w:p>
          <w:p w14:paraId="2E85089D" w14:textId="77777777" w:rsidR="00FE7036" w:rsidRPr="009B70F2" w:rsidRDefault="00FE7036" w:rsidP="002D0567">
            <w:pPr>
              <w:jc w:val="center"/>
              <w:rPr>
                <w:sz w:val="2"/>
                <w:szCs w:val="2"/>
                <w:lang w:val="en-US"/>
              </w:rPr>
            </w:pPr>
          </w:p>
        </w:tc>
      </w:tr>
      <w:tr w:rsidR="00FE7036" w:rsidRPr="00B40365" w14:paraId="7230672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C469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64D0A09" w14:textId="77777777" w:rsidR="00FE7036" w:rsidRPr="00B40365" w:rsidRDefault="00FE7036" w:rsidP="002D0567">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6486ECC9" w14:textId="77777777" w:rsidR="00FE7036" w:rsidRPr="00C97908" w:rsidRDefault="00FE7036" w:rsidP="002D0567">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2736BBFB"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D6414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2B944539" w14:textId="77777777" w:rsidR="00FE7036" w:rsidRPr="00C97908" w:rsidRDefault="00FE7036" w:rsidP="002D0567">
            <w:pPr>
              <w:jc w:val="center"/>
              <w:rPr>
                <w:sz w:val="16"/>
                <w:szCs w:val="16"/>
                <w:lang w:val="en-US"/>
              </w:rPr>
            </w:pPr>
            <w:r w:rsidRPr="00C97908">
              <w:rPr>
                <w:sz w:val="16"/>
                <w:szCs w:val="16"/>
                <w:lang w:val="en-US"/>
              </w:rPr>
              <w:t>35,46</w:t>
            </w:r>
          </w:p>
        </w:tc>
      </w:tr>
      <w:tr w:rsidR="00FE7036" w:rsidRPr="00B40365" w14:paraId="29D37AE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2665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F4DC8EF" w14:textId="77777777" w:rsidR="00FE7036" w:rsidRPr="00B40365" w:rsidRDefault="00FE7036" w:rsidP="002D0567">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66228025" w14:textId="77777777" w:rsidR="00FE7036" w:rsidRPr="00C97908" w:rsidRDefault="00FE7036" w:rsidP="002D0567">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549AE71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9FC9B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14:paraId="6E0AA7C7" w14:textId="77777777" w:rsidR="00FE7036" w:rsidRPr="00C97908" w:rsidRDefault="00FE7036" w:rsidP="002D0567">
            <w:pPr>
              <w:jc w:val="center"/>
              <w:rPr>
                <w:sz w:val="16"/>
                <w:szCs w:val="16"/>
                <w:lang w:val="en-US"/>
              </w:rPr>
            </w:pPr>
            <w:r w:rsidRPr="00C97908">
              <w:rPr>
                <w:sz w:val="16"/>
                <w:szCs w:val="16"/>
                <w:lang w:val="en-US"/>
              </w:rPr>
              <w:t>122,632</w:t>
            </w:r>
          </w:p>
        </w:tc>
      </w:tr>
      <w:tr w:rsidR="00FE7036" w:rsidRPr="00B40365" w14:paraId="5F5F058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1DA75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9A95E6A" w14:textId="77777777" w:rsidR="00FE7036" w:rsidRPr="00B40365" w:rsidRDefault="00FE7036" w:rsidP="002D056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197EFFC" w14:textId="77777777" w:rsidR="00FE7036" w:rsidRPr="00C97908" w:rsidRDefault="00FE7036" w:rsidP="002D056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CDE6A77"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A741D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A96343E" w14:textId="77777777" w:rsidR="00FE7036" w:rsidRPr="00C97908" w:rsidRDefault="00FE7036" w:rsidP="002D0567">
            <w:pPr>
              <w:jc w:val="center"/>
              <w:rPr>
                <w:sz w:val="16"/>
                <w:szCs w:val="16"/>
                <w:lang w:val="en-US"/>
              </w:rPr>
            </w:pPr>
            <w:r w:rsidRPr="00C97908">
              <w:rPr>
                <w:sz w:val="16"/>
                <w:szCs w:val="16"/>
                <w:lang w:val="en-US"/>
              </w:rPr>
              <w:t>14,775</w:t>
            </w:r>
          </w:p>
        </w:tc>
      </w:tr>
      <w:tr w:rsidR="00FE7036" w:rsidRPr="009B70F2" w14:paraId="1EE1B210"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636E5F" w14:textId="77777777" w:rsidR="00FE7036" w:rsidRPr="005E2CA0" w:rsidRDefault="00FE7036" w:rsidP="002D0567">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08E0F0D" w14:textId="77777777" w:rsidR="00FE7036" w:rsidRPr="005E2CA0" w:rsidRDefault="00FE7036" w:rsidP="002D0567">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14:paraId="34E425B6" w14:textId="77777777" w:rsidR="00FE7036" w:rsidRPr="005E2CA0" w:rsidRDefault="00FE7036" w:rsidP="002D0567">
            <w:pPr>
              <w:rPr>
                <w:b/>
                <w:bCs/>
                <w:sz w:val="2"/>
                <w:szCs w:val="2"/>
                <w:lang w:val="en-US"/>
              </w:rPr>
            </w:pPr>
            <w:r w:rsidRPr="005E2CA0">
              <w:rPr>
                <w:b/>
                <w:bCs/>
                <w:sz w:val="22"/>
                <w:szCs w:val="22"/>
                <w:lang w:val="en-US"/>
              </w:rPr>
              <w:t>Tencuieli exterioare de 2-3 mm. grosime, executate manual. cu amestec "TINC" la pereti</w:t>
            </w:r>
          </w:p>
          <w:p w14:paraId="2F87959A"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F8310A7"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22E375"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F7CE507" w14:textId="77777777" w:rsidR="00FE7036" w:rsidRPr="005E2CA0" w:rsidRDefault="00FE7036" w:rsidP="002D0567">
            <w:pPr>
              <w:jc w:val="center"/>
              <w:rPr>
                <w:b/>
                <w:bCs/>
                <w:sz w:val="22"/>
                <w:szCs w:val="22"/>
                <w:lang w:val="en-US"/>
              </w:rPr>
            </w:pPr>
            <w:r w:rsidRPr="005E2CA0">
              <w:rPr>
                <w:b/>
                <w:bCs/>
                <w:sz w:val="22"/>
                <w:szCs w:val="22"/>
                <w:lang w:val="en-US"/>
              </w:rPr>
              <w:t>295,500</w:t>
            </w:r>
          </w:p>
          <w:p w14:paraId="256B4278" w14:textId="77777777" w:rsidR="00FE7036" w:rsidRPr="009B70F2" w:rsidRDefault="00FE7036" w:rsidP="002D0567">
            <w:pPr>
              <w:jc w:val="center"/>
              <w:rPr>
                <w:sz w:val="2"/>
                <w:szCs w:val="2"/>
                <w:lang w:val="en-US"/>
              </w:rPr>
            </w:pPr>
          </w:p>
        </w:tc>
      </w:tr>
      <w:tr w:rsidR="00FE7036" w:rsidRPr="00B40365" w14:paraId="0E3F128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8D9B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E4438E2" w14:textId="77777777" w:rsidR="00FE7036" w:rsidRPr="00B40365" w:rsidRDefault="00FE7036" w:rsidP="002D056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A473148" w14:textId="77777777" w:rsidR="00FE7036" w:rsidRPr="00C97908" w:rsidRDefault="00FE7036" w:rsidP="002D056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83A88AD"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9A0F8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69521D68" w14:textId="77777777" w:rsidR="00FE7036" w:rsidRPr="00C97908" w:rsidRDefault="00FE7036" w:rsidP="002D0567">
            <w:pPr>
              <w:jc w:val="center"/>
              <w:rPr>
                <w:sz w:val="16"/>
                <w:szCs w:val="16"/>
                <w:lang w:val="en-US"/>
              </w:rPr>
            </w:pPr>
            <w:r w:rsidRPr="00C97908">
              <w:rPr>
                <w:sz w:val="16"/>
                <w:szCs w:val="16"/>
                <w:lang w:val="en-US"/>
              </w:rPr>
              <w:t>360,51</w:t>
            </w:r>
          </w:p>
        </w:tc>
      </w:tr>
      <w:tr w:rsidR="00FE7036" w:rsidRPr="00B40365" w14:paraId="2D835AD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B750B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79F42E3" w14:textId="77777777" w:rsidR="00FE7036" w:rsidRPr="00B40365" w:rsidRDefault="00FE7036" w:rsidP="002D0567">
            <w:pPr>
              <w:jc w:val="center"/>
              <w:rPr>
                <w:sz w:val="16"/>
                <w:szCs w:val="16"/>
                <w:lang w:val="en-US"/>
              </w:rPr>
            </w:pPr>
            <w:r w:rsidRPr="00B40365">
              <w:rPr>
                <w:sz w:val="16"/>
                <w:szCs w:val="16"/>
                <w:lang w:val="en-US"/>
              </w:rPr>
              <w:t>26531021008311</w:t>
            </w:r>
          </w:p>
        </w:tc>
        <w:tc>
          <w:tcPr>
            <w:tcW w:w="4366" w:type="dxa"/>
            <w:gridSpan w:val="4"/>
            <w:tcBorders>
              <w:top w:val="nil"/>
              <w:bottom w:val="single" w:sz="2" w:space="0" w:color="auto"/>
            </w:tcBorders>
            <w:vAlign w:val="center"/>
          </w:tcPr>
          <w:p w14:paraId="23D5B4DD" w14:textId="77777777" w:rsidR="00FE7036" w:rsidRPr="00C97908" w:rsidRDefault="00FE7036" w:rsidP="002D0567">
            <w:pPr>
              <w:rPr>
                <w:sz w:val="16"/>
                <w:szCs w:val="16"/>
                <w:lang w:val="en-US"/>
              </w:rPr>
            </w:pPr>
            <w:r w:rsidRPr="00C97908">
              <w:rPr>
                <w:sz w:val="16"/>
                <w:szCs w:val="16"/>
                <w:lang w:val="en-US"/>
              </w:rPr>
              <w:t>Tink</w:t>
            </w:r>
          </w:p>
        </w:tc>
        <w:tc>
          <w:tcPr>
            <w:tcW w:w="1021" w:type="dxa"/>
            <w:gridSpan w:val="3"/>
            <w:tcBorders>
              <w:top w:val="nil"/>
              <w:bottom w:val="single" w:sz="2" w:space="0" w:color="auto"/>
            </w:tcBorders>
            <w:vAlign w:val="center"/>
          </w:tcPr>
          <w:p w14:paraId="5888572E"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8551D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2,300</w:t>
            </w:r>
          </w:p>
        </w:tc>
        <w:tc>
          <w:tcPr>
            <w:tcW w:w="1559" w:type="dxa"/>
            <w:gridSpan w:val="2"/>
            <w:tcBorders>
              <w:top w:val="nil"/>
              <w:bottom w:val="single" w:sz="2" w:space="0" w:color="auto"/>
            </w:tcBorders>
            <w:vAlign w:val="center"/>
          </w:tcPr>
          <w:p w14:paraId="72A13536" w14:textId="77777777" w:rsidR="00FE7036" w:rsidRPr="00C97908" w:rsidRDefault="00FE7036" w:rsidP="002D0567">
            <w:pPr>
              <w:jc w:val="center"/>
              <w:rPr>
                <w:sz w:val="16"/>
                <w:szCs w:val="16"/>
                <w:lang w:val="en-US"/>
              </w:rPr>
            </w:pPr>
            <w:r w:rsidRPr="00C97908">
              <w:rPr>
                <w:sz w:val="16"/>
                <w:szCs w:val="16"/>
                <w:lang w:val="en-US"/>
              </w:rPr>
              <w:t>679,65</w:t>
            </w:r>
          </w:p>
        </w:tc>
      </w:tr>
      <w:tr w:rsidR="00FE7036" w:rsidRPr="00B40365" w14:paraId="1E42195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0EA0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C5E2AE4" w14:textId="77777777" w:rsidR="00FE7036" w:rsidRPr="00B40365" w:rsidRDefault="00FE7036" w:rsidP="002D056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3A03057" w14:textId="77777777" w:rsidR="00FE7036" w:rsidRPr="00C97908" w:rsidRDefault="00FE7036" w:rsidP="002D0567">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36B4656"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7604B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B9FD884" w14:textId="77777777" w:rsidR="00FE7036" w:rsidRPr="00C97908" w:rsidRDefault="00FE7036" w:rsidP="002D0567">
            <w:pPr>
              <w:jc w:val="center"/>
              <w:rPr>
                <w:sz w:val="16"/>
                <w:szCs w:val="16"/>
                <w:lang w:val="en-US"/>
              </w:rPr>
            </w:pPr>
            <w:r w:rsidRPr="00C97908">
              <w:rPr>
                <w:sz w:val="16"/>
                <w:szCs w:val="16"/>
                <w:lang w:val="en-US"/>
              </w:rPr>
              <w:t>1,182</w:t>
            </w:r>
          </w:p>
        </w:tc>
      </w:tr>
      <w:tr w:rsidR="00FE7036" w:rsidRPr="00B40365" w14:paraId="6173E28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3133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49430EC" w14:textId="77777777" w:rsidR="00FE7036" w:rsidRPr="00B40365" w:rsidRDefault="00FE7036" w:rsidP="002D0567">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44257359" w14:textId="77777777" w:rsidR="00FE7036" w:rsidRPr="00C97908" w:rsidRDefault="00FE7036" w:rsidP="002D0567">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6BC6FE36"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13588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right w:val="single" w:sz="4" w:space="0" w:color="auto"/>
            </w:tcBorders>
            <w:vAlign w:val="center"/>
          </w:tcPr>
          <w:p w14:paraId="1D36FC25" w14:textId="77777777" w:rsidR="00FE7036" w:rsidRPr="00C97908" w:rsidRDefault="00FE7036" w:rsidP="002D0567">
            <w:pPr>
              <w:jc w:val="center"/>
              <w:rPr>
                <w:sz w:val="16"/>
                <w:szCs w:val="16"/>
                <w:lang w:val="en-US"/>
              </w:rPr>
            </w:pPr>
            <w:r w:rsidRPr="00C97908">
              <w:rPr>
                <w:sz w:val="16"/>
                <w:szCs w:val="16"/>
                <w:lang w:val="en-US"/>
              </w:rPr>
              <w:t>1,773</w:t>
            </w:r>
          </w:p>
        </w:tc>
      </w:tr>
      <w:tr w:rsidR="00FE7036" w:rsidRPr="003E2692" w14:paraId="08D81E77"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5C5E24E" w14:textId="77777777" w:rsidR="00FE7036" w:rsidRPr="003E2692" w:rsidRDefault="00FE7036" w:rsidP="002D0567">
            <w:pPr>
              <w:rPr>
                <w:sz w:val="2"/>
                <w:szCs w:val="2"/>
                <w:lang w:val="en-US"/>
              </w:rPr>
            </w:pPr>
          </w:p>
        </w:tc>
        <w:tc>
          <w:tcPr>
            <w:tcW w:w="1418" w:type="dxa"/>
            <w:gridSpan w:val="3"/>
            <w:tcBorders>
              <w:top w:val="single" w:sz="6" w:space="0" w:color="auto"/>
              <w:bottom w:val="nil"/>
            </w:tcBorders>
            <w:vAlign w:val="center"/>
          </w:tcPr>
          <w:p w14:paraId="0387A9F3" w14:textId="77777777" w:rsidR="00FE7036" w:rsidRPr="003E2692" w:rsidRDefault="00FE7036" w:rsidP="002D0567">
            <w:pPr>
              <w:rPr>
                <w:sz w:val="2"/>
                <w:szCs w:val="2"/>
                <w:lang w:val="en-US"/>
              </w:rPr>
            </w:pPr>
          </w:p>
        </w:tc>
        <w:tc>
          <w:tcPr>
            <w:tcW w:w="4204" w:type="dxa"/>
            <w:gridSpan w:val="5"/>
            <w:tcBorders>
              <w:top w:val="single" w:sz="6" w:space="0" w:color="auto"/>
              <w:bottom w:val="nil"/>
            </w:tcBorders>
          </w:tcPr>
          <w:p w14:paraId="068F7A11" w14:textId="77777777" w:rsidR="00FE7036" w:rsidRPr="003E2692" w:rsidRDefault="00FE7036" w:rsidP="002D0567">
            <w:pPr>
              <w:rPr>
                <w:sz w:val="2"/>
                <w:szCs w:val="2"/>
                <w:lang w:val="en-US"/>
              </w:rPr>
            </w:pPr>
          </w:p>
        </w:tc>
        <w:tc>
          <w:tcPr>
            <w:tcW w:w="992" w:type="dxa"/>
            <w:gridSpan w:val="3"/>
            <w:tcBorders>
              <w:top w:val="single" w:sz="6" w:space="0" w:color="auto"/>
              <w:bottom w:val="nil"/>
              <w:right w:val="nil"/>
            </w:tcBorders>
          </w:tcPr>
          <w:p w14:paraId="494A86C9" w14:textId="77777777" w:rsidR="00FE7036" w:rsidRPr="003E2692" w:rsidRDefault="00FE7036" w:rsidP="002D0567">
            <w:pPr>
              <w:rPr>
                <w:sz w:val="2"/>
                <w:szCs w:val="2"/>
                <w:lang w:val="en-US"/>
              </w:rPr>
            </w:pPr>
          </w:p>
        </w:tc>
        <w:tc>
          <w:tcPr>
            <w:tcW w:w="1276" w:type="dxa"/>
            <w:gridSpan w:val="3"/>
            <w:tcBorders>
              <w:top w:val="single" w:sz="6" w:space="0" w:color="auto"/>
              <w:left w:val="nil"/>
              <w:bottom w:val="nil"/>
              <w:right w:val="nil"/>
            </w:tcBorders>
          </w:tcPr>
          <w:p w14:paraId="4B21B817" w14:textId="77777777" w:rsidR="00FE7036" w:rsidRPr="003E2692" w:rsidRDefault="00FE7036" w:rsidP="002D0567">
            <w:pPr>
              <w:rPr>
                <w:sz w:val="2"/>
                <w:szCs w:val="2"/>
                <w:lang w:val="en-US"/>
              </w:rPr>
            </w:pPr>
          </w:p>
        </w:tc>
        <w:tc>
          <w:tcPr>
            <w:tcW w:w="1559" w:type="dxa"/>
            <w:gridSpan w:val="3"/>
            <w:tcBorders>
              <w:top w:val="single" w:sz="6" w:space="0" w:color="auto"/>
              <w:left w:val="nil"/>
              <w:bottom w:val="nil"/>
              <w:right w:val="nil"/>
            </w:tcBorders>
          </w:tcPr>
          <w:p w14:paraId="67A039D9" w14:textId="77777777" w:rsidR="00FE7036" w:rsidRPr="003E2692" w:rsidRDefault="00FE7036" w:rsidP="002D0567">
            <w:pPr>
              <w:rPr>
                <w:sz w:val="2"/>
                <w:szCs w:val="2"/>
                <w:lang w:val="en-US"/>
              </w:rPr>
            </w:pPr>
          </w:p>
        </w:tc>
      </w:tr>
      <w:tr w:rsidR="00FE7036" w:rsidRPr="00B449C4" w14:paraId="4AD66D34" w14:textId="77777777" w:rsidTr="002D056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156C88" w14:textId="77777777" w:rsidR="00FE7036" w:rsidRPr="00B40365" w:rsidRDefault="00FE7036" w:rsidP="002D0567">
            <w:pPr>
              <w:rPr>
                <w:sz w:val="22"/>
                <w:szCs w:val="22"/>
                <w:lang w:val="en-US"/>
              </w:rPr>
            </w:pPr>
          </w:p>
        </w:tc>
        <w:tc>
          <w:tcPr>
            <w:tcW w:w="1418" w:type="dxa"/>
            <w:gridSpan w:val="4"/>
            <w:tcBorders>
              <w:top w:val="nil"/>
              <w:bottom w:val="single" w:sz="4" w:space="0" w:color="auto"/>
            </w:tcBorders>
            <w:vAlign w:val="center"/>
          </w:tcPr>
          <w:p w14:paraId="5EF18B2D" w14:textId="77777777" w:rsidR="00FE7036" w:rsidRPr="00B40365" w:rsidRDefault="00FE7036" w:rsidP="002D0567">
            <w:pPr>
              <w:rPr>
                <w:sz w:val="22"/>
                <w:szCs w:val="22"/>
                <w:lang w:val="en-US"/>
              </w:rPr>
            </w:pPr>
          </w:p>
        </w:tc>
        <w:tc>
          <w:tcPr>
            <w:tcW w:w="4366" w:type="dxa"/>
            <w:gridSpan w:val="4"/>
            <w:tcBorders>
              <w:top w:val="nil"/>
              <w:bottom w:val="single" w:sz="4" w:space="0" w:color="auto"/>
            </w:tcBorders>
          </w:tcPr>
          <w:p w14:paraId="73751B28" w14:textId="77777777" w:rsidR="00FE7036" w:rsidRPr="000E0709" w:rsidRDefault="00FE7036" w:rsidP="002D056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E9FB741" w14:textId="77777777" w:rsidR="00FE7036" w:rsidRPr="00B449C4" w:rsidRDefault="00FE7036" w:rsidP="002D0567">
            <w:pPr>
              <w:rPr>
                <w:sz w:val="22"/>
                <w:szCs w:val="22"/>
                <w:lang w:val="en-US"/>
              </w:rPr>
            </w:pPr>
          </w:p>
        </w:tc>
        <w:tc>
          <w:tcPr>
            <w:tcW w:w="1134" w:type="dxa"/>
            <w:gridSpan w:val="3"/>
            <w:tcBorders>
              <w:top w:val="nil"/>
              <w:left w:val="nil"/>
              <w:bottom w:val="single" w:sz="4" w:space="0" w:color="auto"/>
              <w:right w:val="nil"/>
            </w:tcBorders>
          </w:tcPr>
          <w:p w14:paraId="00461DD8" w14:textId="77777777" w:rsidR="00FE7036" w:rsidRPr="00B449C4" w:rsidRDefault="00FE7036" w:rsidP="002D0567">
            <w:pPr>
              <w:rPr>
                <w:sz w:val="22"/>
                <w:szCs w:val="22"/>
                <w:lang w:val="en-US"/>
              </w:rPr>
            </w:pPr>
          </w:p>
        </w:tc>
        <w:tc>
          <w:tcPr>
            <w:tcW w:w="1559" w:type="dxa"/>
            <w:gridSpan w:val="2"/>
            <w:tcBorders>
              <w:top w:val="nil"/>
              <w:left w:val="nil"/>
              <w:bottom w:val="single" w:sz="4" w:space="0" w:color="auto"/>
            </w:tcBorders>
          </w:tcPr>
          <w:p w14:paraId="1CF3AA3B" w14:textId="77777777" w:rsidR="00FE7036" w:rsidRPr="00B449C4" w:rsidRDefault="00FE7036" w:rsidP="002D0567">
            <w:pPr>
              <w:rPr>
                <w:sz w:val="22"/>
                <w:szCs w:val="22"/>
                <w:lang w:val="en-US"/>
              </w:rPr>
            </w:pPr>
          </w:p>
        </w:tc>
      </w:tr>
      <w:tr w:rsidR="00FE7036" w:rsidRPr="00B40365" w14:paraId="5266703C" w14:textId="77777777" w:rsidTr="002D056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F284EF7" w14:textId="77777777" w:rsidR="00FE7036" w:rsidRPr="00B40365" w:rsidRDefault="00FE7036" w:rsidP="002D0567">
            <w:pPr>
              <w:rPr>
                <w:sz w:val="22"/>
                <w:szCs w:val="22"/>
                <w:lang w:val="en-US"/>
              </w:rPr>
            </w:pPr>
          </w:p>
        </w:tc>
        <w:tc>
          <w:tcPr>
            <w:tcW w:w="1381" w:type="dxa"/>
            <w:gridSpan w:val="4"/>
            <w:tcBorders>
              <w:bottom w:val="single" w:sz="4" w:space="0" w:color="auto"/>
            </w:tcBorders>
            <w:vAlign w:val="center"/>
          </w:tcPr>
          <w:p w14:paraId="686A22DC" w14:textId="77777777" w:rsidR="00FE7036" w:rsidRPr="00B40365" w:rsidRDefault="00FE7036" w:rsidP="002D0567">
            <w:pPr>
              <w:rPr>
                <w:sz w:val="22"/>
                <w:szCs w:val="22"/>
                <w:lang w:val="en-US"/>
              </w:rPr>
            </w:pPr>
          </w:p>
        </w:tc>
        <w:tc>
          <w:tcPr>
            <w:tcW w:w="4238" w:type="dxa"/>
            <w:gridSpan w:val="4"/>
            <w:tcBorders>
              <w:bottom w:val="single" w:sz="4" w:space="0" w:color="auto"/>
            </w:tcBorders>
          </w:tcPr>
          <w:p w14:paraId="4AC8368D" w14:textId="77777777" w:rsidR="00FE7036" w:rsidRPr="00B40365" w:rsidRDefault="00FE7036" w:rsidP="002D0567">
            <w:pPr>
              <w:rPr>
                <w:sz w:val="22"/>
                <w:szCs w:val="22"/>
                <w:lang w:val="en-US"/>
              </w:rPr>
            </w:pPr>
            <w:r w:rsidRPr="00B40365">
              <w:rPr>
                <w:b/>
                <w:bCs/>
                <w:lang w:val="en-US"/>
              </w:rPr>
              <w:t xml:space="preserve">Total </w:t>
            </w:r>
            <w:r w:rsidRPr="00B40365">
              <w:rPr>
                <w:b/>
                <w:bCs/>
                <w:sz w:val="22"/>
                <w:szCs w:val="22"/>
                <w:lang w:val="en-US"/>
              </w:rPr>
              <w:t>Pereti, coloane</w:t>
            </w:r>
          </w:p>
        </w:tc>
        <w:tc>
          <w:tcPr>
            <w:tcW w:w="3621" w:type="dxa"/>
            <w:gridSpan w:val="8"/>
            <w:tcBorders>
              <w:bottom w:val="single" w:sz="4" w:space="0" w:color="auto"/>
              <w:right w:val="single" w:sz="4" w:space="0" w:color="auto"/>
            </w:tcBorders>
          </w:tcPr>
          <w:p w14:paraId="7DE196E3" w14:textId="77777777" w:rsidR="00FE7036" w:rsidRPr="00B40365" w:rsidRDefault="00FE7036" w:rsidP="002D0567">
            <w:pPr>
              <w:rPr>
                <w:sz w:val="22"/>
                <w:szCs w:val="22"/>
                <w:lang w:val="en-US"/>
              </w:rPr>
            </w:pPr>
          </w:p>
        </w:tc>
      </w:tr>
      <w:tr w:rsidR="00FE7036" w:rsidRPr="009B70F2" w14:paraId="0225B8F4" w14:textId="77777777" w:rsidTr="002D0567">
        <w:tblPrEx>
          <w:tblCellMar>
            <w:left w:w="107" w:type="dxa"/>
            <w:right w:w="107" w:type="dxa"/>
          </w:tblCellMar>
        </w:tblPrEx>
        <w:tc>
          <w:tcPr>
            <w:tcW w:w="10495" w:type="dxa"/>
            <w:gridSpan w:val="19"/>
          </w:tcPr>
          <w:p w14:paraId="3EEC8BAF" w14:textId="77777777" w:rsidR="00FE7036" w:rsidRPr="009B70F2" w:rsidRDefault="00FE7036" w:rsidP="002D0567">
            <w:pPr>
              <w:rPr>
                <w:b/>
                <w:bCs/>
                <w:sz w:val="22"/>
                <w:szCs w:val="22"/>
                <w:lang w:val="en-US"/>
              </w:rPr>
            </w:pPr>
            <w:r w:rsidRPr="009B70F2">
              <w:rPr>
                <w:b/>
                <w:bCs/>
                <w:sz w:val="22"/>
                <w:szCs w:val="22"/>
                <w:lang w:val="en-US"/>
              </w:rPr>
              <w:t>4. Tavan</w:t>
            </w:r>
          </w:p>
          <w:p w14:paraId="13B782E8" w14:textId="77777777" w:rsidR="00FE7036" w:rsidRPr="00B12F65" w:rsidRDefault="00FE7036" w:rsidP="002D0567">
            <w:pPr>
              <w:rPr>
                <w:sz w:val="2"/>
                <w:szCs w:val="2"/>
                <w:lang w:val="en-US"/>
              </w:rPr>
            </w:pPr>
          </w:p>
        </w:tc>
      </w:tr>
      <w:tr w:rsidR="00FE7036" w:rsidRPr="009B70F2" w14:paraId="50EFA99C"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3524BB" w14:textId="77777777" w:rsidR="00FE7036" w:rsidRPr="005E2CA0" w:rsidRDefault="00FE7036" w:rsidP="002D0567">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1DCF0DB4" w14:textId="77777777" w:rsidR="00FE7036" w:rsidRPr="005E2CA0" w:rsidRDefault="00FE7036" w:rsidP="002D056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B4D6EDC" w14:textId="77777777" w:rsidR="00FE7036" w:rsidRPr="005E2CA0" w:rsidRDefault="00FE7036" w:rsidP="002D0567">
            <w:pPr>
              <w:rPr>
                <w:b/>
                <w:bCs/>
                <w:sz w:val="2"/>
                <w:szCs w:val="2"/>
                <w:lang w:val="en-US"/>
              </w:rPr>
            </w:pPr>
            <w:r w:rsidRPr="005E2CA0">
              <w:rPr>
                <w:b/>
                <w:bCs/>
                <w:sz w:val="22"/>
                <w:szCs w:val="22"/>
                <w:lang w:val="en-US"/>
              </w:rPr>
              <w:t>Grunduirea suprafetelor interioare a peretilor si tavanelor / Grund de patrundere adinca</w:t>
            </w:r>
          </w:p>
          <w:p w14:paraId="54A2B7CD"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01721110"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054145"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34A5BF39" w14:textId="77777777" w:rsidR="00FE7036" w:rsidRPr="005E2CA0" w:rsidRDefault="00FE7036" w:rsidP="002D0567">
            <w:pPr>
              <w:jc w:val="center"/>
              <w:rPr>
                <w:b/>
                <w:bCs/>
                <w:sz w:val="22"/>
                <w:szCs w:val="22"/>
                <w:lang w:val="en-US"/>
              </w:rPr>
            </w:pPr>
            <w:r w:rsidRPr="005E2CA0">
              <w:rPr>
                <w:b/>
                <w:bCs/>
                <w:sz w:val="22"/>
                <w:szCs w:val="22"/>
                <w:lang w:val="en-US"/>
              </w:rPr>
              <w:t>64,300</w:t>
            </w:r>
          </w:p>
          <w:p w14:paraId="55A5B3CD" w14:textId="77777777" w:rsidR="00FE7036" w:rsidRPr="009B70F2" w:rsidRDefault="00FE7036" w:rsidP="002D0567">
            <w:pPr>
              <w:jc w:val="center"/>
              <w:rPr>
                <w:sz w:val="2"/>
                <w:szCs w:val="2"/>
                <w:lang w:val="en-US"/>
              </w:rPr>
            </w:pPr>
          </w:p>
        </w:tc>
      </w:tr>
      <w:tr w:rsidR="00FE7036" w:rsidRPr="00B40365" w14:paraId="1789A5B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A97A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9A863D7" w14:textId="77777777" w:rsidR="00FE7036" w:rsidRPr="00B40365" w:rsidRDefault="00FE7036" w:rsidP="002D056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C0B1335" w14:textId="77777777" w:rsidR="00FE7036" w:rsidRPr="00C97908" w:rsidRDefault="00FE7036" w:rsidP="002D056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FECCBDE"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55E7F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CB143FA" w14:textId="77777777" w:rsidR="00FE7036" w:rsidRPr="00C97908" w:rsidRDefault="00FE7036" w:rsidP="002D0567">
            <w:pPr>
              <w:jc w:val="center"/>
              <w:rPr>
                <w:sz w:val="16"/>
                <w:szCs w:val="16"/>
                <w:lang w:val="en-US"/>
              </w:rPr>
            </w:pPr>
            <w:r w:rsidRPr="00C97908">
              <w:rPr>
                <w:sz w:val="16"/>
                <w:szCs w:val="16"/>
                <w:lang w:val="en-US"/>
              </w:rPr>
              <w:t>1,929</w:t>
            </w:r>
          </w:p>
        </w:tc>
      </w:tr>
      <w:tr w:rsidR="00FE7036" w:rsidRPr="00B40365" w14:paraId="08E0854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A7136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2A13469" w14:textId="77777777" w:rsidR="00FE7036" w:rsidRPr="00B40365" w:rsidRDefault="00FE7036" w:rsidP="002D0567">
            <w:pPr>
              <w:jc w:val="center"/>
              <w:rPr>
                <w:sz w:val="16"/>
                <w:szCs w:val="16"/>
                <w:lang w:val="en-US"/>
              </w:rPr>
            </w:pPr>
            <w:r w:rsidRPr="00B40365">
              <w:rPr>
                <w:sz w:val="16"/>
                <w:szCs w:val="16"/>
                <w:lang w:val="en-US"/>
              </w:rPr>
              <w:t>2416586105303pa</w:t>
            </w:r>
          </w:p>
        </w:tc>
        <w:tc>
          <w:tcPr>
            <w:tcW w:w="4366" w:type="dxa"/>
            <w:gridSpan w:val="4"/>
            <w:tcBorders>
              <w:top w:val="nil"/>
              <w:bottom w:val="single" w:sz="2" w:space="0" w:color="auto"/>
            </w:tcBorders>
            <w:vAlign w:val="center"/>
          </w:tcPr>
          <w:p w14:paraId="1D6464A2" w14:textId="77777777" w:rsidR="00FE7036" w:rsidRPr="00C97908" w:rsidRDefault="00FE7036" w:rsidP="002D0567">
            <w:pPr>
              <w:rPr>
                <w:sz w:val="16"/>
                <w:szCs w:val="16"/>
                <w:lang w:val="en-US"/>
              </w:rPr>
            </w:pPr>
            <w:r w:rsidRPr="00C97908">
              <w:rPr>
                <w:sz w:val="16"/>
                <w:szCs w:val="16"/>
                <w:lang w:val="en-US"/>
              </w:rPr>
              <w:t>Grund de patrundere adinca</w:t>
            </w:r>
          </w:p>
        </w:tc>
        <w:tc>
          <w:tcPr>
            <w:tcW w:w="1021" w:type="dxa"/>
            <w:gridSpan w:val="3"/>
            <w:tcBorders>
              <w:top w:val="nil"/>
              <w:bottom w:val="single" w:sz="2" w:space="0" w:color="auto"/>
            </w:tcBorders>
            <w:vAlign w:val="center"/>
          </w:tcPr>
          <w:p w14:paraId="2F754F1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677CE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72F33BD" w14:textId="77777777" w:rsidR="00FE7036" w:rsidRPr="00C97908" w:rsidRDefault="00FE7036" w:rsidP="002D0567">
            <w:pPr>
              <w:jc w:val="center"/>
              <w:rPr>
                <w:sz w:val="16"/>
                <w:szCs w:val="16"/>
                <w:lang w:val="en-US"/>
              </w:rPr>
            </w:pPr>
            <w:r w:rsidRPr="00C97908">
              <w:rPr>
                <w:sz w:val="16"/>
                <w:szCs w:val="16"/>
                <w:lang w:val="en-US"/>
              </w:rPr>
              <w:t>9,645</w:t>
            </w:r>
          </w:p>
        </w:tc>
      </w:tr>
      <w:tr w:rsidR="00FE7036" w:rsidRPr="00B40365" w14:paraId="42FE813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576F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791C5D5" w14:textId="77777777" w:rsidR="00FE7036" w:rsidRPr="00B40365" w:rsidRDefault="00FE7036" w:rsidP="002D056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E5F6FFF" w14:textId="77777777" w:rsidR="00FE7036" w:rsidRPr="00C97908" w:rsidRDefault="00FE7036" w:rsidP="002D056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E584786"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BCE13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8197085" w14:textId="77777777" w:rsidR="00FE7036" w:rsidRPr="00C97908" w:rsidRDefault="00FE7036" w:rsidP="002D0567">
            <w:pPr>
              <w:jc w:val="center"/>
              <w:rPr>
                <w:sz w:val="16"/>
                <w:szCs w:val="16"/>
                <w:lang w:val="en-US"/>
              </w:rPr>
            </w:pPr>
            <w:r w:rsidRPr="00C97908">
              <w:rPr>
                <w:sz w:val="16"/>
                <w:szCs w:val="16"/>
                <w:lang w:val="en-US"/>
              </w:rPr>
              <w:t>3,215</w:t>
            </w:r>
          </w:p>
        </w:tc>
      </w:tr>
      <w:tr w:rsidR="00FE7036" w:rsidRPr="009B70F2" w14:paraId="1E55459B"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B0388E" w14:textId="77777777" w:rsidR="00FE7036" w:rsidRPr="005E2CA0" w:rsidRDefault="00FE7036" w:rsidP="002D0567">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B76790D" w14:textId="77777777" w:rsidR="00FE7036" w:rsidRPr="005E2CA0" w:rsidRDefault="00FE7036" w:rsidP="002D0567">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6B0EBCEA" w14:textId="77777777" w:rsidR="00FE7036" w:rsidRPr="005E2CA0" w:rsidRDefault="00FE7036" w:rsidP="002D056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2F724B01"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4EB431B7"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E416D7"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564D1C62" w14:textId="77777777" w:rsidR="00FE7036" w:rsidRPr="005E2CA0" w:rsidRDefault="00FE7036" w:rsidP="002D0567">
            <w:pPr>
              <w:jc w:val="center"/>
              <w:rPr>
                <w:b/>
                <w:bCs/>
                <w:sz w:val="22"/>
                <w:szCs w:val="22"/>
                <w:lang w:val="en-US"/>
              </w:rPr>
            </w:pPr>
            <w:r w:rsidRPr="005E2CA0">
              <w:rPr>
                <w:b/>
                <w:bCs/>
                <w:sz w:val="22"/>
                <w:szCs w:val="22"/>
                <w:lang w:val="en-US"/>
              </w:rPr>
              <w:t>64,300</w:t>
            </w:r>
          </w:p>
          <w:p w14:paraId="6746B331" w14:textId="77777777" w:rsidR="00FE7036" w:rsidRPr="009B70F2" w:rsidRDefault="00FE7036" w:rsidP="002D0567">
            <w:pPr>
              <w:jc w:val="center"/>
              <w:rPr>
                <w:sz w:val="2"/>
                <w:szCs w:val="2"/>
                <w:lang w:val="en-US"/>
              </w:rPr>
            </w:pPr>
          </w:p>
        </w:tc>
      </w:tr>
      <w:tr w:rsidR="00FE7036" w:rsidRPr="00B40365" w14:paraId="73032A6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C06E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D80A8BA" w14:textId="77777777" w:rsidR="00FE7036" w:rsidRPr="00B40365" w:rsidRDefault="00FE7036" w:rsidP="002D056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BD5A9E2" w14:textId="77777777" w:rsidR="00FE7036" w:rsidRPr="00C97908" w:rsidRDefault="00FE7036" w:rsidP="002D056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EE3136C"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6D0BA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A64AB0F" w14:textId="77777777" w:rsidR="00FE7036" w:rsidRPr="00C97908" w:rsidRDefault="00FE7036" w:rsidP="002D0567">
            <w:pPr>
              <w:jc w:val="center"/>
              <w:rPr>
                <w:sz w:val="16"/>
                <w:szCs w:val="16"/>
                <w:lang w:val="en-US"/>
              </w:rPr>
            </w:pPr>
            <w:r w:rsidRPr="00C97908">
              <w:rPr>
                <w:sz w:val="16"/>
                <w:szCs w:val="16"/>
                <w:lang w:val="en-US"/>
              </w:rPr>
              <w:t>12,86</w:t>
            </w:r>
          </w:p>
        </w:tc>
      </w:tr>
      <w:tr w:rsidR="00FE7036" w:rsidRPr="00B40365" w14:paraId="50A4EDA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7F787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43DDB47" w14:textId="77777777" w:rsidR="00FE7036" w:rsidRPr="00B40365" w:rsidRDefault="00FE7036" w:rsidP="002D0567">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4120F68" w14:textId="77777777" w:rsidR="00FE7036" w:rsidRPr="00C97908" w:rsidRDefault="00FE7036" w:rsidP="002D0567">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3E5CFBE"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25F600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4FF3A244" w14:textId="77777777" w:rsidR="00FE7036" w:rsidRPr="00C97908" w:rsidRDefault="00FE7036" w:rsidP="002D0567">
            <w:pPr>
              <w:jc w:val="center"/>
              <w:rPr>
                <w:sz w:val="16"/>
                <w:szCs w:val="16"/>
                <w:lang w:val="en-US"/>
              </w:rPr>
            </w:pPr>
            <w:r w:rsidRPr="00C97908">
              <w:rPr>
                <w:sz w:val="16"/>
                <w:szCs w:val="16"/>
                <w:lang w:val="en-US"/>
              </w:rPr>
              <w:t>70,73</w:t>
            </w:r>
          </w:p>
        </w:tc>
      </w:tr>
      <w:tr w:rsidR="00FE7036" w:rsidRPr="00B40365" w14:paraId="27F63A6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F2A6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C4A13AC" w14:textId="77777777" w:rsidR="00FE7036" w:rsidRPr="00B40365" w:rsidRDefault="00FE7036" w:rsidP="002D0567">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30E1830E" w14:textId="77777777" w:rsidR="00FE7036" w:rsidRPr="00C97908" w:rsidRDefault="00FE7036" w:rsidP="002D0567">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566D7432"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0F804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DB8DCAA" w14:textId="77777777" w:rsidR="00FE7036" w:rsidRPr="00C97908" w:rsidRDefault="00FE7036" w:rsidP="002D0567">
            <w:pPr>
              <w:jc w:val="center"/>
              <w:rPr>
                <w:sz w:val="16"/>
                <w:szCs w:val="16"/>
                <w:lang w:val="en-US"/>
              </w:rPr>
            </w:pPr>
            <w:r w:rsidRPr="00C97908">
              <w:rPr>
                <w:sz w:val="16"/>
                <w:szCs w:val="16"/>
                <w:lang w:val="en-US"/>
              </w:rPr>
              <w:t>9,645</w:t>
            </w:r>
          </w:p>
        </w:tc>
      </w:tr>
      <w:tr w:rsidR="00FE7036" w:rsidRPr="00B40365" w14:paraId="310A004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C4B2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A4CE68C"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3356399"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23ABD26"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77291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070C387" w14:textId="77777777" w:rsidR="00FE7036" w:rsidRPr="00C97908" w:rsidRDefault="00FE7036" w:rsidP="002D0567">
            <w:pPr>
              <w:jc w:val="center"/>
              <w:rPr>
                <w:sz w:val="16"/>
                <w:szCs w:val="16"/>
                <w:lang w:val="en-US"/>
              </w:rPr>
            </w:pPr>
            <w:r w:rsidRPr="00C97908">
              <w:rPr>
                <w:sz w:val="16"/>
                <w:szCs w:val="16"/>
                <w:lang w:val="en-US"/>
              </w:rPr>
              <w:t>0,019</w:t>
            </w:r>
          </w:p>
        </w:tc>
      </w:tr>
      <w:tr w:rsidR="00FE7036" w:rsidRPr="009B70F2" w14:paraId="1420D924"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B8EBAB" w14:textId="77777777" w:rsidR="00FE7036" w:rsidRPr="005E2CA0" w:rsidRDefault="00FE7036" w:rsidP="002D0567">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3C35FD73" w14:textId="77777777" w:rsidR="00FE7036" w:rsidRPr="005E2CA0" w:rsidRDefault="00FE7036" w:rsidP="002D0567">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7E49080E" w14:textId="77777777" w:rsidR="00FE7036" w:rsidRPr="005E2CA0" w:rsidRDefault="00FE7036" w:rsidP="002D0567">
            <w:pPr>
              <w:rPr>
                <w:b/>
                <w:bCs/>
                <w:sz w:val="2"/>
                <w:szCs w:val="2"/>
                <w:lang w:val="en-US"/>
              </w:rPr>
            </w:pPr>
            <w:r w:rsidRPr="005E2CA0">
              <w:rPr>
                <w:b/>
                <w:bCs/>
                <w:sz w:val="22"/>
                <w:szCs w:val="22"/>
                <w:lang w:val="en-US"/>
              </w:rPr>
              <w:t>Tencuieli interioare de 5 mm grosime, executate manual, cu amestec uscat pe baza de ipsos, la tavan, preparare manuala a mortarului / Compozitie adeziva pentru exterior</w:t>
            </w:r>
          </w:p>
          <w:p w14:paraId="52C6F4C6"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35A93B27"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4F1E3C"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E47C02F" w14:textId="77777777" w:rsidR="00FE7036" w:rsidRPr="005E2CA0" w:rsidRDefault="00FE7036" w:rsidP="002D0567">
            <w:pPr>
              <w:jc w:val="center"/>
              <w:rPr>
                <w:b/>
                <w:bCs/>
                <w:sz w:val="22"/>
                <w:szCs w:val="22"/>
                <w:lang w:val="en-US"/>
              </w:rPr>
            </w:pPr>
            <w:r w:rsidRPr="005E2CA0">
              <w:rPr>
                <w:b/>
                <w:bCs/>
                <w:sz w:val="22"/>
                <w:szCs w:val="22"/>
                <w:lang w:val="en-US"/>
              </w:rPr>
              <w:t>64,300</w:t>
            </w:r>
          </w:p>
          <w:p w14:paraId="31A4A37E" w14:textId="77777777" w:rsidR="00FE7036" w:rsidRPr="009B70F2" w:rsidRDefault="00FE7036" w:rsidP="002D0567">
            <w:pPr>
              <w:jc w:val="center"/>
              <w:rPr>
                <w:sz w:val="2"/>
                <w:szCs w:val="2"/>
                <w:lang w:val="en-US"/>
              </w:rPr>
            </w:pPr>
          </w:p>
        </w:tc>
      </w:tr>
      <w:tr w:rsidR="00FE7036" w:rsidRPr="00B40365" w14:paraId="6E30DD6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6EEA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56F5052" w14:textId="77777777" w:rsidR="00FE7036" w:rsidRPr="00B40365" w:rsidRDefault="00FE7036" w:rsidP="002D056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A691BB9" w14:textId="77777777" w:rsidR="00FE7036" w:rsidRPr="00C97908" w:rsidRDefault="00FE7036" w:rsidP="002D056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D59826A"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ED002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1,530</w:t>
            </w:r>
          </w:p>
        </w:tc>
        <w:tc>
          <w:tcPr>
            <w:tcW w:w="1559" w:type="dxa"/>
            <w:gridSpan w:val="2"/>
            <w:tcBorders>
              <w:top w:val="nil"/>
              <w:bottom w:val="single" w:sz="2" w:space="0" w:color="auto"/>
            </w:tcBorders>
            <w:vAlign w:val="center"/>
          </w:tcPr>
          <w:p w14:paraId="182C1511" w14:textId="77777777" w:rsidR="00FE7036" w:rsidRPr="00C97908" w:rsidRDefault="00FE7036" w:rsidP="002D0567">
            <w:pPr>
              <w:jc w:val="center"/>
              <w:rPr>
                <w:sz w:val="16"/>
                <w:szCs w:val="16"/>
                <w:lang w:val="en-US"/>
              </w:rPr>
            </w:pPr>
            <w:r w:rsidRPr="00C97908">
              <w:rPr>
                <w:sz w:val="16"/>
                <w:szCs w:val="16"/>
                <w:lang w:val="en-US"/>
              </w:rPr>
              <w:t>98,379</w:t>
            </w:r>
          </w:p>
        </w:tc>
      </w:tr>
      <w:tr w:rsidR="00FE7036" w:rsidRPr="00B40365" w14:paraId="388A5B5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AB9DE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9D571C5" w14:textId="77777777" w:rsidR="00FE7036" w:rsidRPr="00B40365" w:rsidRDefault="00FE7036" w:rsidP="002D0567">
            <w:pPr>
              <w:jc w:val="center"/>
              <w:rPr>
                <w:sz w:val="16"/>
                <w:szCs w:val="16"/>
                <w:lang w:val="en-US"/>
              </w:rPr>
            </w:pPr>
            <w:r w:rsidRPr="00B40365">
              <w:rPr>
                <w:sz w:val="16"/>
                <w:szCs w:val="16"/>
                <w:lang w:val="en-US"/>
              </w:rPr>
              <w:t>2653102100831ca</w:t>
            </w:r>
          </w:p>
        </w:tc>
        <w:tc>
          <w:tcPr>
            <w:tcW w:w="4366" w:type="dxa"/>
            <w:gridSpan w:val="4"/>
            <w:tcBorders>
              <w:top w:val="nil"/>
              <w:bottom w:val="single" w:sz="2" w:space="0" w:color="auto"/>
            </w:tcBorders>
            <w:vAlign w:val="center"/>
          </w:tcPr>
          <w:p w14:paraId="1C7A7E04" w14:textId="77777777" w:rsidR="00FE7036" w:rsidRPr="00C97908" w:rsidRDefault="00FE7036" w:rsidP="002D0567">
            <w:pPr>
              <w:rPr>
                <w:sz w:val="16"/>
                <w:szCs w:val="16"/>
                <w:lang w:val="en-US"/>
              </w:rPr>
            </w:pPr>
            <w:r w:rsidRPr="00C97908">
              <w:rPr>
                <w:sz w:val="16"/>
                <w:szCs w:val="16"/>
                <w:lang w:val="en-US"/>
              </w:rPr>
              <w:t>Compozitie adeziva pentru exterior</w:t>
            </w:r>
          </w:p>
        </w:tc>
        <w:tc>
          <w:tcPr>
            <w:tcW w:w="1021" w:type="dxa"/>
            <w:gridSpan w:val="3"/>
            <w:tcBorders>
              <w:top w:val="nil"/>
              <w:bottom w:val="single" w:sz="2" w:space="0" w:color="auto"/>
            </w:tcBorders>
            <w:vAlign w:val="center"/>
          </w:tcPr>
          <w:p w14:paraId="22412510"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37A6D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14:paraId="4A083948" w14:textId="77777777" w:rsidR="00FE7036" w:rsidRPr="00C97908" w:rsidRDefault="00FE7036" w:rsidP="002D0567">
            <w:pPr>
              <w:jc w:val="center"/>
              <w:rPr>
                <w:sz w:val="16"/>
                <w:szCs w:val="16"/>
                <w:lang w:val="en-US"/>
              </w:rPr>
            </w:pPr>
            <w:r w:rsidRPr="00C97908">
              <w:rPr>
                <w:sz w:val="16"/>
                <w:szCs w:val="16"/>
                <w:lang w:val="en-US"/>
              </w:rPr>
              <w:t>459,102</w:t>
            </w:r>
          </w:p>
        </w:tc>
      </w:tr>
      <w:tr w:rsidR="00FE7036" w:rsidRPr="00B40365" w14:paraId="1C261BF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E1C4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9F082B4"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AD2E6DE"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7EFA452"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7FB72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1A32DEF" w14:textId="77777777" w:rsidR="00FE7036" w:rsidRPr="00C97908" w:rsidRDefault="00FE7036" w:rsidP="002D0567">
            <w:pPr>
              <w:jc w:val="center"/>
              <w:rPr>
                <w:sz w:val="16"/>
                <w:szCs w:val="16"/>
                <w:lang w:val="en-US"/>
              </w:rPr>
            </w:pPr>
            <w:r w:rsidRPr="00C97908">
              <w:rPr>
                <w:sz w:val="16"/>
                <w:szCs w:val="16"/>
                <w:lang w:val="en-US"/>
              </w:rPr>
              <w:t>0,257</w:t>
            </w:r>
          </w:p>
        </w:tc>
      </w:tr>
      <w:tr w:rsidR="00FE7036" w:rsidRPr="00B40365" w14:paraId="7B5D3A5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AB89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F58D3CC"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DC209A9"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7F955F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648A3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43179934" w14:textId="77777777" w:rsidR="00FE7036" w:rsidRPr="00C97908" w:rsidRDefault="00FE7036" w:rsidP="002D0567">
            <w:pPr>
              <w:jc w:val="center"/>
              <w:rPr>
                <w:sz w:val="16"/>
                <w:szCs w:val="16"/>
                <w:lang w:val="en-US"/>
              </w:rPr>
            </w:pPr>
            <w:r w:rsidRPr="00C97908">
              <w:rPr>
                <w:sz w:val="16"/>
                <w:szCs w:val="16"/>
                <w:lang w:val="en-US"/>
              </w:rPr>
              <w:t>5,08</w:t>
            </w:r>
          </w:p>
        </w:tc>
      </w:tr>
      <w:tr w:rsidR="00FE7036" w:rsidRPr="00B40365" w14:paraId="77308BF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38B9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15E3EF9" w14:textId="77777777" w:rsidR="00FE7036" w:rsidRPr="00B40365" w:rsidRDefault="00FE7036" w:rsidP="002D056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7A2B59F" w14:textId="77777777" w:rsidR="00FE7036" w:rsidRPr="00C97908" w:rsidRDefault="00FE7036" w:rsidP="002D056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81E3C1A"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F472C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5EE44B7B" w14:textId="77777777" w:rsidR="00FE7036" w:rsidRPr="00C97908" w:rsidRDefault="00FE7036" w:rsidP="002D0567">
            <w:pPr>
              <w:jc w:val="center"/>
              <w:rPr>
                <w:sz w:val="16"/>
                <w:szCs w:val="16"/>
                <w:lang w:val="en-US"/>
              </w:rPr>
            </w:pPr>
            <w:r w:rsidRPr="00C97908">
              <w:rPr>
                <w:sz w:val="16"/>
                <w:szCs w:val="16"/>
                <w:lang w:val="en-US"/>
              </w:rPr>
              <w:t>1,254</w:t>
            </w:r>
          </w:p>
        </w:tc>
      </w:tr>
      <w:tr w:rsidR="00FE7036" w:rsidRPr="009B70F2" w14:paraId="0D41DE15"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7589B9" w14:textId="77777777" w:rsidR="00FE7036" w:rsidRPr="005E2CA0" w:rsidRDefault="00FE7036" w:rsidP="002D0567">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64314AB5" w14:textId="77777777" w:rsidR="00FE7036" w:rsidRPr="005E2CA0" w:rsidRDefault="00FE7036" w:rsidP="002D0567">
            <w:pPr>
              <w:jc w:val="center"/>
              <w:rPr>
                <w:b/>
                <w:bCs/>
                <w:sz w:val="22"/>
                <w:szCs w:val="22"/>
                <w:lang w:val="en-US"/>
              </w:rPr>
            </w:pPr>
            <w:r w:rsidRPr="005E2CA0">
              <w:rPr>
                <w:b/>
                <w:bCs/>
                <w:sz w:val="22"/>
                <w:szCs w:val="22"/>
                <w:lang w:val="en-US"/>
              </w:rPr>
              <w:t>CF53B</w:t>
            </w:r>
          </w:p>
        </w:tc>
        <w:tc>
          <w:tcPr>
            <w:tcW w:w="4366" w:type="dxa"/>
            <w:gridSpan w:val="5"/>
            <w:tcBorders>
              <w:top w:val="single" w:sz="4" w:space="0" w:color="auto"/>
              <w:bottom w:val="single" w:sz="4" w:space="0" w:color="auto"/>
            </w:tcBorders>
          </w:tcPr>
          <w:p w14:paraId="520BED0D" w14:textId="77777777" w:rsidR="00FE7036" w:rsidRPr="005E2CA0" w:rsidRDefault="00FE7036" w:rsidP="002D0567">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sau se scade la art CF52)  / Compozitie adeziva pentru exterior / k=5 pentru grosimea finala 10 mm</w:t>
            </w:r>
          </w:p>
          <w:p w14:paraId="2E91E9C2"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2EC18FBE"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B444D0"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8C0C2C4" w14:textId="77777777" w:rsidR="00FE7036" w:rsidRPr="005E2CA0" w:rsidRDefault="00FE7036" w:rsidP="002D0567">
            <w:pPr>
              <w:jc w:val="center"/>
              <w:rPr>
                <w:b/>
                <w:bCs/>
                <w:sz w:val="22"/>
                <w:szCs w:val="22"/>
                <w:lang w:val="en-US"/>
              </w:rPr>
            </w:pPr>
            <w:r w:rsidRPr="005E2CA0">
              <w:rPr>
                <w:b/>
                <w:bCs/>
                <w:sz w:val="22"/>
                <w:szCs w:val="22"/>
                <w:lang w:val="en-US"/>
              </w:rPr>
              <w:t>64,300</w:t>
            </w:r>
          </w:p>
          <w:p w14:paraId="45FCC5ED" w14:textId="77777777" w:rsidR="00FE7036" w:rsidRPr="009B70F2" w:rsidRDefault="00FE7036" w:rsidP="002D0567">
            <w:pPr>
              <w:jc w:val="center"/>
              <w:rPr>
                <w:sz w:val="2"/>
                <w:szCs w:val="2"/>
                <w:lang w:val="en-US"/>
              </w:rPr>
            </w:pPr>
          </w:p>
        </w:tc>
      </w:tr>
      <w:tr w:rsidR="00FE7036" w:rsidRPr="00B40365" w14:paraId="3B9FEB5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17BF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52D45E9" w14:textId="77777777" w:rsidR="00FE7036" w:rsidRPr="00B40365" w:rsidRDefault="00FE7036" w:rsidP="002D056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4DFE8AA" w14:textId="77777777" w:rsidR="00FE7036" w:rsidRPr="00C97908" w:rsidRDefault="00FE7036" w:rsidP="002D056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CEDA6AF"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207B1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2D1FE4F9" w14:textId="77777777" w:rsidR="00FE7036" w:rsidRPr="00C97908" w:rsidRDefault="00FE7036" w:rsidP="002D0567">
            <w:pPr>
              <w:jc w:val="center"/>
              <w:rPr>
                <w:sz w:val="16"/>
                <w:szCs w:val="16"/>
                <w:lang w:val="en-US"/>
              </w:rPr>
            </w:pPr>
            <w:r w:rsidRPr="00C97908">
              <w:rPr>
                <w:sz w:val="16"/>
                <w:szCs w:val="16"/>
                <w:lang w:val="en-US"/>
              </w:rPr>
              <w:t>99,665</w:t>
            </w:r>
          </w:p>
        </w:tc>
      </w:tr>
      <w:tr w:rsidR="00FE7036" w:rsidRPr="00B40365" w14:paraId="52739F9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43C0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04EAC36" w14:textId="77777777" w:rsidR="00FE7036" w:rsidRPr="00B40365" w:rsidRDefault="00FE7036" w:rsidP="002D0567">
            <w:pPr>
              <w:jc w:val="center"/>
              <w:rPr>
                <w:sz w:val="16"/>
                <w:szCs w:val="16"/>
                <w:lang w:val="en-US"/>
              </w:rPr>
            </w:pPr>
            <w:r w:rsidRPr="00B40365">
              <w:rPr>
                <w:sz w:val="16"/>
                <w:szCs w:val="16"/>
                <w:lang w:val="en-US"/>
              </w:rPr>
              <w:t>2653102100831ca</w:t>
            </w:r>
          </w:p>
        </w:tc>
        <w:tc>
          <w:tcPr>
            <w:tcW w:w="4366" w:type="dxa"/>
            <w:gridSpan w:val="4"/>
            <w:tcBorders>
              <w:top w:val="nil"/>
              <w:bottom w:val="single" w:sz="2" w:space="0" w:color="auto"/>
            </w:tcBorders>
            <w:vAlign w:val="center"/>
          </w:tcPr>
          <w:p w14:paraId="65314FC9" w14:textId="77777777" w:rsidR="00FE7036" w:rsidRPr="00C97908" w:rsidRDefault="00FE7036" w:rsidP="002D0567">
            <w:pPr>
              <w:rPr>
                <w:sz w:val="16"/>
                <w:szCs w:val="16"/>
                <w:lang w:val="en-US"/>
              </w:rPr>
            </w:pPr>
            <w:r w:rsidRPr="00C97908">
              <w:rPr>
                <w:sz w:val="16"/>
                <w:szCs w:val="16"/>
                <w:lang w:val="en-US"/>
              </w:rPr>
              <w:t>Compozitie adeziva pentru exterior</w:t>
            </w:r>
          </w:p>
        </w:tc>
        <w:tc>
          <w:tcPr>
            <w:tcW w:w="1021" w:type="dxa"/>
            <w:gridSpan w:val="3"/>
            <w:tcBorders>
              <w:top w:val="nil"/>
              <w:bottom w:val="single" w:sz="2" w:space="0" w:color="auto"/>
            </w:tcBorders>
            <w:vAlign w:val="center"/>
          </w:tcPr>
          <w:p w14:paraId="2FCEB1E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8B3A1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1,430</w:t>
            </w:r>
          </w:p>
        </w:tc>
        <w:tc>
          <w:tcPr>
            <w:tcW w:w="1559" w:type="dxa"/>
            <w:gridSpan w:val="2"/>
            <w:tcBorders>
              <w:top w:val="nil"/>
              <w:bottom w:val="single" w:sz="2" w:space="0" w:color="auto"/>
            </w:tcBorders>
            <w:vAlign w:val="center"/>
          </w:tcPr>
          <w:p w14:paraId="233F6788" w14:textId="77777777" w:rsidR="00FE7036" w:rsidRPr="00C97908" w:rsidRDefault="00FE7036" w:rsidP="002D0567">
            <w:pPr>
              <w:jc w:val="center"/>
              <w:rPr>
                <w:sz w:val="16"/>
                <w:szCs w:val="16"/>
                <w:lang w:val="en-US"/>
              </w:rPr>
            </w:pPr>
            <w:r w:rsidRPr="00C97908">
              <w:rPr>
                <w:sz w:val="16"/>
                <w:szCs w:val="16"/>
                <w:lang w:val="en-US"/>
              </w:rPr>
              <w:t>459,745</w:t>
            </w:r>
          </w:p>
        </w:tc>
      </w:tr>
      <w:tr w:rsidR="00FE7036" w:rsidRPr="00B40365" w14:paraId="6BCA035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DBC1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1E4C711"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0B5D0C9"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A17814A"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C7DEA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8B5A6B9" w14:textId="77777777" w:rsidR="00FE7036" w:rsidRPr="00C97908" w:rsidRDefault="00FE7036" w:rsidP="002D0567">
            <w:pPr>
              <w:jc w:val="center"/>
              <w:rPr>
                <w:sz w:val="16"/>
                <w:szCs w:val="16"/>
                <w:lang w:val="en-US"/>
              </w:rPr>
            </w:pPr>
            <w:r w:rsidRPr="00C97908">
              <w:rPr>
                <w:sz w:val="16"/>
                <w:szCs w:val="16"/>
                <w:lang w:val="en-US"/>
              </w:rPr>
              <w:t>0,322</w:t>
            </w:r>
          </w:p>
        </w:tc>
      </w:tr>
      <w:tr w:rsidR="00FE7036" w:rsidRPr="00B40365" w14:paraId="7D7E790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FDFE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06C6D2A"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AA4C777"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E84E696"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8EF7D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36C6A396" w14:textId="77777777" w:rsidR="00FE7036" w:rsidRPr="00C97908" w:rsidRDefault="00FE7036" w:rsidP="002D0567">
            <w:pPr>
              <w:jc w:val="center"/>
              <w:rPr>
                <w:sz w:val="16"/>
                <w:szCs w:val="16"/>
                <w:lang w:val="en-US"/>
              </w:rPr>
            </w:pPr>
            <w:r w:rsidRPr="00C97908">
              <w:rPr>
                <w:sz w:val="16"/>
                <w:szCs w:val="16"/>
                <w:lang w:val="en-US"/>
              </w:rPr>
              <w:t>1,286</w:t>
            </w:r>
          </w:p>
        </w:tc>
      </w:tr>
      <w:tr w:rsidR="00FE7036" w:rsidRPr="00B40365" w14:paraId="064D625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6AD1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D5BC671" w14:textId="77777777" w:rsidR="00FE7036" w:rsidRPr="00B40365" w:rsidRDefault="00FE7036" w:rsidP="002D056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4D8AA9A" w14:textId="77777777" w:rsidR="00FE7036" w:rsidRPr="00C97908" w:rsidRDefault="00FE7036" w:rsidP="002D056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715AFB6"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02A3D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1E538CCD" w14:textId="77777777" w:rsidR="00FE7036" w:rsidRPr="00C97908" w:rsidRDefault="00FE7036" w:rsidP="002D0567">
            <w:pPr>
              <w:jc w:val="center"/>
              <w:rPr>
                <w:sz w:val="16"/>
                <w:szCs w:val="16"/>
                <w:lang w:val="en-US"/>
              </w:rPr>
            </w:pPr>
            <w:r w:rsidRPr="00C97908">
              <w:rPr>
                <w:sz w:val="16"/>
                <w:szCs w:val="16"/>
                <w:lang w:val="en-US"/>
              </w:rPr>
              <w:t>5,144</w:t>
            </w:r>
          </w:p>
        </w:tc>
      </w:tr>
      <w:tr w:rsidR="00FE7036" w:rsidRPr="009B70F2" w14:paraId="1B7CE5AD"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C1D96D" w14:textId="77777777" w:rsidR="00FE7036" w:rsidRPr="005E2CA0" w:rsidRDefault="00FE7036" w:rsidP="002D0567">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64BF0B2E" w14:textId="77777777" w:rsidR="00FE7036" w:rsidRPr="005E2CA0" w:rsidRDefault="00FE7036" w:rsidP="002D0567">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101CC2B9" w14:textId="77777777" w:rsidR="00FE7036" w:rsidRPr="005E2CA0" w:rsidRDefault="00FE7036" w:rsidP="002D0567">
            <w:pPr>
              <w:rPr>
                <w:b/>
                <w:bCs/>
                <w:sz w:val="2"/>
                <w:szCs w:val="2"/>
                <w:lang w:val="en-US"/>
              </w:rPr>
            </w:pPr>
            <w:r w:rsidRPr="005E2CA0">
              <w:rPr>
                <w:b/>
                <w:bCs/>
                <w:sz w:val="22"/>
                <w:szCs w:val="22"/>
                <w:lang w:val="en-US"/>
              </w:rPr>
              <w:t>Aplicarea manuala a grundului cu cuart "Gleta" intr-un strat, la pereti exteriori la fatade</w:t>
            </w:r>
          </w:p>
          <w:p w14:paraId="3A66F2F9"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1A84040A"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59BB558"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5188D645" w14:textId="77777777" w:rsidR="00FE7036" w:rsidRPr="005E2CA0" w:rsidRDefault="00FE7036" w:rsidP="002D0567">
            <w:pPr>
              <w:jc w:val="center"/>
              <w:rPr>
                <w:b/>
                <w:bCs/>
                <w:sz w:val="22"/>
                <w:szCs w:val="22"/>
                <w:lang w:val="en-US"/>
              </w:rPr>
            </w:pPr>
            <w:r w:rsidRPr="005E2CA0">
              <w:rPr>
                <w:b/>
                <w:bCs/>
                <w:sz w:val="22"/>
                <w:szCs w:val="22"/>
                <w:lang w:val="en-US"/>
              </w:rPr>
              <w:t>64,300</w:t>
            </w:r>
          </w:p>
          <w:p w14:paraId="09910516" w14:textId="77777777" w:rsidR="00FE7036" w:rsidRPr="009B70F2" w:rsidRDefault="00FE7036" w:rsidP="002D0567">
            <w:pPr>
              <w:jc w:val="center"/>
              <w:rPr>
                <w:sz w:val="2"/>
                <w:szCs w:val="2"/>
                <w:lang w:val="en-US"/>
              </w:rPr>
            </w:pPr>
          </w:p>
        </w:tc>
      </w:tr>
      <w:tr w:rsidR="00FE7036" w:rsidRPr="00B40365" w14:paraId="6A634C4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3D8A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A1BE226" w14:textId="77777777" w:rsidR="00FE7036" w:rsidRPr="00B40365" w:rsidRDefault="00FE7036" w:rsidP="002D0567">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7ABFB753" w14:textId="77777777" w:rsidR="00FE7036" w:rsidRPr="00C97908" w:rsidRDefault="00FE7036" w:rsidP="002D0567">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27E8DE18"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9D0AC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42B30F6B" w14:textId="77777777" w:rsidR="00FE7036" w:rsidRPr="00C97908" w:rsidRDefault="00FE7036" w:rsidP="002D0567">
            <w:pPr>
              <w:jc w:val="center"/>
              <w:rPr>
                <w:sz w:val="16"/>
                <w:szCs w:val="16"/>
                <w:lang w:val="en-US"/>
              </w:rPr>
            </w:pPr>
            <w:r w:rsidRPr="00C97908">
              <w:rPr>
                <w:sz w:val="16"/>
                <w:szCs w:val="16"/>
                <w:lang w:val="en-US"/>
              </w:rPr>
              <w:t>7,716</w:t>
            </w:r>
          </w:p>
        </w:tc>
      </w:tr>
      <w:tr w:rsidR="00FE7036" w:rsidRPr="00B40365" w14:paraId="54BF6A9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71C91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E3C188C" w14:textId="77777777" w:rsidR="00FE7036" w:rsidRPr="00B40365" w:rsidRDefault="00FE7036" w:rsidP="002D0567">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12869EAF" w14:textId="77777777" w:rsidR="00FE7036" w:rsidRPr="00C97908" w:rsidRDefault="00FE7036" w:rsidP="002D0567">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518261BC"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EC520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14:paraId="32146DA7" w14:textId="77777777" w:rsidR="00FE7036" w:rsidRPr="00C97908" w:rsidRDefault="00FE7036" w:rsidP="002D0567">
            <w:pPr>
              <w:jc w:val="center"/>
              <w:rPr>
                <w:sz w:val="16"/>
                <w:szCs w:val="16"/>
                <w:lang w:val="en-US"/>
              </w:rPr>
            </w:pPr>
            <w:r w:rsidRPr="00C97908">
              <w:rPr>
                <w:sz w:val="16"/>
                <w:szCs w:val="16"/>
                <w:lang w:val="en-US"/>
              </w:rPr>
              <w:t>26,684</w:t>
            </w:r>
          </w:p>
        </w:tc>
      </w:tr>
      <w:tr w:rsidR="00FE7036" w:rsidRPr="00B40365" w14:paraId="1DF4D76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693BA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6219DB4" w14:textId="77777777" w:rsidR="00FE7036" w:rsidRPr="00B40365" w:rsidRDefault="00FE7036" w:rsidP="002D056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2ABD2CA" w14:textId="77777777" w:rsidR="00FE7036" w:rsidRPr="00C97908" w:rsidRDefault="00FE7036" w:rsidP="002D056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4C26566"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B8E7F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0A82735" w14:textId="77777777" w:rsidR="00FE7036" w:rsidRPr="00C97908" w:rsidRDefault="00FE7036" w:rsidP="002D0567">
            <w:pPr>
              <w:jc w:val="center"/>
              <w:rPr>
                <w:sz w:val="16"/>
                <w:szCs w:val="16"/>
                <w:lang w:val="en-US"/>
              </w:rPr>
            </w:pPr>
            <w:r w:rsidRPr="00C97908">
              <w:rPr>
                <w:sz w:val="16"/>
                <w:szCs w:val="16"/>
                <w:lang w:val="en-US"/>
              </w:rPr>
              <w:t>3,215</w:t>
            </w:r>
          </w:p>
        </w:tc>
      </w:tr>
      <w:tr w:rsidR="00FE7036" w:rsidRPr="009B70F2" w14:paraId="567EFAB8"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F73D6A" w14:textId="77777777" w:rsidR="00FE7036" w:rsidRPr="005E2CA0" w:rsidRDefault="00FE7036" w:rsidP="002D0567">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2BFBE68C" w14:textId="77777777" w:rsidR="00FE7036" w:rsidRPr="005E2CA0" w:rsidRDefault="00FE7036" w:rsidP="002D0567">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14:paraId="79C856EE" w14:textId="77777777" w:rsidR="00FE7036" w:rsidRPr="005E2CA0" w:rsidRDefault="00FE7036" w:rsidP="002D0567">
            <w:pPr>
              <w:rPr>
                <w:b/>
                <w:bCs/>
                <w:sz w:val="2"/>
                <w:szCs w:val="2"/>
                <w:lang w:val="en-US"/>
              </w:rPr>
            </w:pPr>
            <w:r w:rsidRPr="005E2CA0">
              <w:rPr>
                <w:b/>
                <w:bCs/>
                <w:sz w:val="22"/>
                <w:szCs w:val="22"/>
                <w:lang w:val="en-US"/>
              </w:rPr>
              <w:t>Tencuieli exterioare de 2-3 mm. grosime, executate manual. cu amestec "TINC" la pereti</w:t>
            </w:r>
          </w:p>
          <w:p w14:paraId="15BBF302"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666641A8"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F1B121"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02253CCC" w14:textId="77777777" w:rsidR="00FE7036" w:rsidRPr="005E2CA0" w:rsidRDefault="00FE7036" w:rsidP="002D0567">
            <w:pPr>
              <w:jc w:val="center"/>
              <w:rPr>
                <w:b/>
                <w:bCs/>
                <w:sz w:val="22"/>
                <w:szCs w:val="22"/>
                <w:lang w:val="en-US"/>
              </w:rPr>
            </w:pPr>
            <w:r w:rsidRPr="005E2CA0">
              <w:rPr>
                <w:b/>
                <w:bCs/>
                <w:sz w:val="22"/>
                <w:szCs w:val="22"/>
                <w:lang w:val="en-US"/>
              </w:rPr>
              <w:t>64,300</w:t>
            </w:r>
          </w:p>
          <w:p w14:paraId="699A10AF" w14:textId="77777777" w:rsidR="00FE7036" w:rsidRPr="009B70F2" w:rsidRDefault="00FE7036" w:rsidP="002D0567">
            <w:pPr>
              <w:jc w:val="center"/>
              <w:rPr>
                <w:sz w:val="2"/>
                <w:szCs w:val="2"/>
                <w:lang w:val="en-US"/>
              </w:rPr>
            </w:pPr>
          </w:p>
        </w:tc>
      </w:tr>
      <w:tr w:rsidR="00FE7036" w:rsidRPr="00B40365" w14:paraId="13740D9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539F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66D7965" w14:textId="77777777" w:rsidR="00FE7036" w:rsidRPr="00B40365" w:rsidRDefault="00FE7036" w:rsidP="002D056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0D6E82A" w14:textId="77777777" w:rsidR="00FE7036" w:rsidRPr="00C97908" w:rsidRDefault="00FE7036" w:rsidP="002D056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F95703E"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FFE45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2DE709E9" w14:textId="77777777" w:rsidR="00FE7036" w:rsidRPr="00C97908" w:rsidRDefault="00FE7036" w:rsidP="002D0567">
            <w:pPr>
              <w:jc w:val="center"/>
              <w:rPr>
                <w:sz w:val="16"/>
                <w:szCs w:val="16"/>
                <w:lang w:val="en-US"/>
              </w:rPr>
            </w:pPr>
            <w:r w:rsidRPr="00C97908">
              <w:rPr>
                <w:sz w:val="16"/>
                <w:szCs w:val="16"/>
                <w:lang w:val="en-US"/>
              </w:rPr>
              <w:t>78,446</w:t>
            </w:r>
          </w:p>
        </w:tc>
      </w:tr>
      <w:tr w:rsidR="00FE7036" w:rsidRPr="00B40365" w14:paraId="0A81D91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ADB9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B07C383" w14:textId="77777777" w:rsidR="00FE7036" w:rsidRPr="00B40365" w:rsidRDefault="00FE7036" w:rsidP="002D0567">
            <w:pPr>
              <w:jc w:val="center"/>
              <w:rPr>
                <w:sz w:val="16"/>
                <w:szCs w:val="16"/>
                <w:lang w:val="en-US"/>
              </w:rPr>
            </w:pPr>
            <w:r w:rsidRPr="00B40365">
              <w:rPr>
                <w:sz w:val="16"/>
                <w:szCs w:val="16"/>
                <w:lang w:val="en-US"/>
              </w:rPr>
              <w:t>26531021008311</w:t>
            </w:r>
          </w:p>
        </w:tc>
        <w:tc>
          <w:tcPr>
            <w:tcW w:w="4366" w:type="dxa"/>
            <w:gridSpan w:val="4"/>
            <w:tcBorders>
              <w:top w:val="nil"/>
              <w:bottom w:val="single" w:sz="2" w:space="0" w:color="auto"/>
            </w:tcBorders>
            <w:vAlign w:val="center"/>
          </w:tcPr>
          <w:p w14:paraId="73E4829B" w14:textId="77777777" w:rsidR="00FE7036" w:rsidRPr="00C97908" w:rsidRDefault="00FE7036" w:rsidP="002D0567">
            <w:pPr>
              <w:rPr>
                <w:sz w:val="16"/>
                <w:szCs w:val="16"/>
                <w:lang w:val="en-US"/>
              </w:rPr>
            </w:pPr>
            <w:r w:rsidRPr="00C97908">
              <w:rPr>
                <w:sz w:val="16"/>
                <w:szCs w:val="16"/>
                <w:lang w:val="en-US"/>
              </w:rPr>
              <w:t>Tink</w:t>
            </w:r>
          </w:p>
        </w:tc>
        <w:tc>
          <w:tcPr>
            <w:tcW w:w="1021" w:type="dxa"/>
            <w:gridSpan w:val="3"/>
            <w:tcBorders>
              <w:top w:val="nil"/>
              <w:bottom w:val="single" w:sz="2" w:space="0" w:color="auto"/>
            </w:tcBorders>
            <w:vAlign w:val="center"/>
          </w:tcPr>
          <w:p w14:paraId="207364A1"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E832C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2,300</w:t>
            </w:r>
          </w:p>
        </w:tc>
        <w:tc>
          <w:tcPr>
            <w:tcW w:w="1559" w:type="dxa"/>
            <w:gridSpan w:val="2"/>
            <w:tcBorders>
              <w:top w:val="nil"/>
              <w:bottom w:val="single" w:sz="2" w:space="0" w:color="auto"/>
            </w:tcBorders>
            <w:vAlign w:val="center"/>
          </w:tcPr>
          <w:p w14:paraId="37EFEDC8" w14:textId="77777777" w:rsidR="00FE7036" w:rsidRPr="00C97908" w:rsidRDefault="00FE7036" w:rsidP="002D0567">
            <w:pPr>
              <w:jc w:val="center"/>
              <w:rPr>
                <w:sz w:val="16"/>
                <w:szCs w:val="16"/>
                <w:lang w:val="en-US"/>
              </w:rPr>
            </w:pPr>
            <w:r w:rsidRPr="00C97908">
              <w:rPr>
                <w:sz w:val="16"/>
                <w:szCs w:val="16"/>
                <w:lang w:val="en-US"/>
              </w:rPr>
              <w:t>147,89</w:t>
            </w:r>
          </w:p>
        </w:tc>
      </w:tr>
      <w:tr w:rsidR="00FE7036" w:rsidRPr="00B40365" w14:paraId="31FAEEA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118A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7CA757D" w14:textId="77777777" w:rsidR="00FE7036" w:rsidRPr="00B40365" w:rsidRDefault="00FE7036" w:rsidP="002D056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D09FB33" w14:textId="77777777" w:rsidR="00FE7036" w:rsidRPr="00C97908" w:rsidRDefault="00FE7036" w:rsidP="002D0567">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2F6B59C"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A1F2A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08E77187" w14:textId="77777777" w:rsidR="00FE7036" w:rsidRPr="00C97908" w:rsidRDefault="00FE7036" w:rsidP="002D0567">
            <w:pPr>
              <w:jc w:val="center"/>
              <w:rPr>
                <w:sz w:val="16"/>
                <w:szCs w:val="16"/>
                <w:lang w:val="en-US"/>
              </w:rPr>
            </w:pPr>
            <w:r w:rsidRPr="00C97908">
              <w:rPr>
                <w:sz w:val="16"/>
                <w:szCs w:val="16"/>
                <w:lang w:val="en-US"/>
              </w:rPr>
              <w:t>0,257</w:t>
            </w:r>
          </w:p>
        </w:tc>
      </w:tr>
      <w:tr w:rsidR="00FE7036" w:rsidRPr="00B40365" w14:paraId="02DCE81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1853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981141C" w14:textId="77777777" w:rsidR="00FE7036" w:rsidRPr="00B40365" w:rsidRDefault="00FE7036" w:rsidP="002D0567">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37ED2A53" w14:textId="77777777" w:rsidR="00FE7036" w:rsidRPr="00C97908" w:rsidRDefault="00FE7036" w:rsidP="002D0567">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207D8CCF"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8FA38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right w:val="single" w:sz="4" w:space="0" w:color="auto"/>
            </w:tcBorders>
            <w:vAlign w:val="center"/>
          </w:tcPr>
          <w:p w14:paraId="2080A8EA" w14:textId="77777777" w:rsidR="00FE7036" w:rsidRPr="00C97908" w:rsidRDefault="00FE7036" w:rsidP="002D0567">
            <w:pPr>
              <w:jc w:val="center"/>
              <w:rPr>
                <w:sz w:val="16"/>
                <w:szCs w:val="16"/>
                <w:lang w:val="en-US"/>
              </w:rPr>
            </w:pPr>
            <w:r w:rsidRPr="00C97908">
              <w:rPr>
                <w:sz w:val="16"/>
                <w:szCs w:val="16"/>
                <w:lang w:val="en-US"/>
              </w:rPr>
              <w:t>0,386</w:t>
            </w:r>
          </w:p>
        </w:tc>
      </w:tr>
      <w:tr w:rsidR="00FE7036" w:rsidRPr="003E2692" w14:paraId="091EE57F"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FBF5320" w14:textId="77777777" w:rsidR="00FE7036" w:rsidRPr="003E2692" w:rsidRDefault="00FE7036" w:rsidP="002D0567">
            <w:pPr>
              <w:rPr>
                <w:sz w:val="2"/>
                <w:szCs w:val="2"/>
                <w:lang w:val="en-US"/>
              </w:rPr>
            </w:pPr>
          </w:p>
        </w:tc>
        <w:tc>
          <w:tcPr>
            <w:tcW w:w="1418" w:type="dxa"/>
            <w:gridSpan w:val="3"/>
            <w:tcBorders>
              <w:top w:val="single" w:sz="6" w:space="0" w:color="auto"/>
              <w:bottom w:val="nil"/>
            </w:tcBorders>
            <w:vAlign w:val="center"/>
          </w:tcPr>
          <w:p w14:paraId="19E4DE01" w14:textId="77777777" w:rsidR="00FE7036" w:rsidRPr="003E2692" w:rsidRDefault="00FE7036" w:rsidP="002D0567">
            <w:pPr>
              <w:rPr>
                <w:sz w:val="2"/>
                <w:szCs w:val="2"/>
                <w:lang w:val="en-US"/>
              </w:rPr>
            </w:pPr>
          </w:p>
        </w:tc>
        <w:tc>
          <w:tcPr>
            <w:tcW w:w="4204" w:type="dxa"/>
            <w:gridSpan w:val="5"/>
            <w:tcBorders>
              <w:top w:val="single" w:sz="6" w:space="0" w:color="auto"/>
              <w:bottom w:val="nil"/>
            </w:tcBorders>
          </w:tcPr>
          <w:p w14:paraId="7C257BA4" w14:textId="77777777" w:rsidR="00FE7036" w:rsidRPr="003E2692" w:rsidRDefault="00FE7036" w:rsidP="002D0567">
            <w:pPr>
              <w:rPr>
                <w:sz w:val="2"/>
                <w:szCs w:val="2"/>
                <w:lang w:val="en-US"/>
              </w:rPr>
            </w:pPr>
          </w:p>
        </w:tc>
        <w:tc>
          <w:tcPr>
            <w:tcW w:w="992" w:type="dxa"/>
            <w:gridSpan w:val="3"/>
            <w:tcBorders>
              <w:top w:val="single" w:sz="6" w:space="0" w:color="auto"/>
              <w:bottom w:val="nil"/>
              <w:right w:val="nil"/>
            </w:tcBorders>
          </w:tcPr>
          <w:p w14:paraId="45053405" w14:textId="77777777" w:rsidR="00FE7036" w:rsidRPr="003E2692" w:rsidRDefault="00FE7036" w:rsidP="002D0567">
            <w:pPr>
              <w:rPr>
                <w:sz w:val="2"/>
                <w:szCs w:val="2"/>
                <w:lang w:val="en-US"/>
              </w:rPr>
            </w:pPr>
          </w:p>
        </w:tc>
        <w:tc>
          <w:tcPr>
            <w:tcW w:w="1276" w:type="dxa"/>
            <w:gridSpan w:val="3"/>
            <w:tcBorders>
              <w:top w:val="single" w:sz="6" w:space="0" w:color="auto"/>
              <w:left w:val="nil"/>
              <w:bottom w:val="nil"/>
              <w:right w:val="nil"/>
            </w:tcBorders>
          </w:tcPr>
          <w:p w14:paraId="73A97DF4" w14:textId="77777777" w:rsidR="00FE7036" w:rsidRPr="003E2692" w:rsidRDefault="00FE7036" w:rsidP="002D0567">
            <w:pPr>
              <w:rPr>
                <w:sz w:val="2"/>
                <w:szCs w:val="2"/>
                <w:lang w:val="en-US"/>
              </w:rPr>
            </w:pPr>
          </w:p>
        </w:tc>
        <w:tc>
          <w:tcPr>
            <w:tcW w:w="1559" w:type="dxa"/>
            <w:gridSpan w:val="3"/>
            <w:tcBorders>
              <w:top w:val="single" w:sz="6" w:space="0" w:color="auto"/>
              <w:left w:val="nil"/>
              <w:bottom w:val="nil"/>
              <w:right w:val="nil"/>
            </w:tcBorders>
          </w:tcPr>
          <w:p w14:paraId="4851E730" w14:textId="77777777" w:rsidR="00FE7036" w:rsidRPr="003E2692" w:rsidRDefault="00FE7036" w:rsidP="002D0567">
            <w:pPr>
              <w:rPr>
                <w:sz w:val="2"/>
                <w:szCs w:val="2"/>
                <w:lang w:val="en-US"/>
              </w:rPr>
            </w:pPr>
          </w:p>
        </w:tc>
      </w:tr>
      <w:tr w:rsidR="00FE7036" w:rsidRPr="00B449C4" w14:paraId="782B3AAE" w14:textId="77777777" w:rsidTr="002D056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156F070" w14:textId="77777777" w:rsidR="00FE7036" w:rsidRPr="00B40365" w:rsidRDefault="00FE7036" w:rsidP="002D0567">
            <w:pPr>
              <w:rPr>
                <w:sz w:val="22"/>
                <w:szCs w:val="22"/>
                <w:lang w:val="en-US"/>
              </w:rPr>
            </w:pPr>
          </w:p>
        </w:tc>
        <w:tc>
          <w:tcPr>
            <w:tcW w:w="1418" w:type="dxa"/>
            <w:gridSpan w:val="4"/>
            <w:tcBorders>
              <w:top w:val="nil"/>
              <w:bottom w:val="single" w:sz="4" w:space="0" w:color="auto"/>
            </w:tcBorders>
            <w:vAlign w:val="center"/>
          </w:tcPr>
          <w:p w14:paraId="7F52AE1C" w14:textId="77777777" w:rsidR="00FE7036" w:rsidRPr="00B40365" w:rsidRDefault="00FE7036" w:rsidP="002D0567">
            <w:pPr>
              <w:rPr>
                <w:sz w:val="22"/>
                <w:szCs w:val="22"/>
                <w:lang w:val="en-US"/>
              </w:rPr>
            </w:pPr>
          </w:p>
        </w:tc>
        <w:tc>
          <w:tcPr>
            <w:tcW w:w="4366" w:type="dxa"/>
            <w:gridSpan w:val="4"/>
            <w:tcBorders>
              <w:top w:val="nil"/>
              <w:bottom w:val="single" w:sz="4" w:space="0" w:color="auto"/>
            </w:tcBorders>
          </w:tcPr>
          <w:p w14:paraId="21EE5592" w14:textId="77777777" w:rsidR="00FE7036" w:rsidRPr="000E0709" w:rsidRDefault="00FE7036" w:rsidP="002D056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F55888C" w14:textId="77777777" w:rsidR="00FE7036" w:rsidRPr="00B449C4" w:rsidRDefault="00FE7036" w:rsidP="002D0567">
            <w:pPr>
              <w:rPr>
                <w:sz w:val="22"/>
                <w:szCs w:val="22"/>
                <w:lang w:val="en-US"/>
              </w:rPr>
            </w:pPr>
          </w:p>
        </w:tc>
        <w:tc>
          <w:tcPr>
            <w:tcW w:w="1134" w:type="dxa"/>
            <w:gridSpan w:val="3"/>
            <w:tcBorders>
              <w:top w:val="nil"/>
              <w:left w:val="nil"/>
              <w:bottom w:val="single" w:sz="4" w:space="0" w:color="auto"/>
              <w:right w:val="nil"/>
            </w:tcBorders>
          </w:tcPr>
          <w:p w14:paraId="1F6439C7" w14:textId="77777777" w:rsidR="00FE7036" w:rsidRPr="00B449C4" w:rsidRDefault="00FE7036" w:rsidP="002D0567">
            <w:pPr>
              <w:rPr>
                <w:sz w:val="22"/>
                <w:szCs w:val="22"/>
                <w:lang w:val="en-US"/>
              </w:rPr>
            </w:pPr>
          </w:p>
        </w:tc>
        <w:tc>
          <w:tcPr>
            <w:tcW w:w="1559" w:type="dxa"/>
            <w:gridSpan w:val="2"/>
            <w:tcBorders>
              <w:top w:val="nil"/>
              <w:left w:val="nil"/>
              <w:bottom w:val="single" w:sz="4" w:space="0" w:color="auto"/>
            </w:tcBorders>
          </w:tcPr>
          <w:p w14:paraId="630955BE" w14:textId="77777777" w:rsidR="00FE7036" w:rsidRPr="00B449C4" w:rsidRDefault="00FE7036" w:rsidP="002D0567">
            <w:pPr>
              <w:rPr>
                <w:sz w:val="22"/>
                <w:szCs w:val="22"/>
                <w:lang w:val="en-US"/>
              </w:rPr>
            </w:pPr>
          </w:p>
        </w:tc>
      </w:tr>
      <w:tr w:rsidR="00FE7036" w:rsidRPr="00B40365" w14:paraId="744D5D4A" w14:textId="77777777" w:rsidTr="002D056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D770B31" w14:textId="77777777" w:rsidR="00FE7036" w:rsidRPr="00B40365" w:rsidRDefault="00FE7036" w:rsidP="002D0567">
            <w:pPr>
              <w:rPr>
                <w:sz w:val="22"/>
                <w:szCs w:val="22"/>
                <w:lang w:val="en-US"/>
              </w:rPr>
            </w:pPr>
          </w:p>
        </w:tc>
        <w:tc>
          <w:tcPr>
            <w:tcW w:w="1381" w:type="dxa"/>
            <w:gridSpan w:val="4"/>
            <w:tcBorders>
              <w:bottom w:val="single" w:sz="4" w:space="0" w:color="auto"/>
            </w:tcBorders>
            <w:vAlign w:val="center"/>
          </w:tcPr>
          <w:p w14:paraId="4AF51285" w14:textId="77777777" w:rsidR="00FE7036" w:rsidRPr="00B40365" w:rsidRDefault="00FE7036" w:rsidP="002D0567">
            <w:pPr>
              <w:rPr>
                <w:sz w:val="22"/>
                <w:szCs w:val="22"/>
                <w:lang w:val="en-US"/>
              </w:rPr>
            </w:pPr>
          </w:p>
        </w:tc>
        <w:tc>
          <w:tcPr>
            <w:tcW w:w="4238" w:type="dxa"/>
            <w:gridSpan w:val="4"/>
            <w:tcBorders>
              <w:bottom w:val="single" w:sz="4" w:space="0" w:color="auto"/>
            </w:tcBorders>
          </w:tcPr>
          <w:p w14:paraId="36D4493D" w14:textId="77777777" w:rsidR="00FE7036" w:rsidRPr="00B40365" w:rsidRDefault="00FE7036" w:rsidP="002D0567">
            <w:pPr>
              <w:rPr>
                <w:sz w:val="22"/>
                <w:szCs w:val="22"/>
                <w:lang w:val="en-US"/>
              </w:rPr>
            </w:pPr>
            <w:r w:rsidRPr="00B40365">
              <w:rPr>
                <w:b/>
                <w:bCs/>
                <w:lang w:val="en-US"/>
              </w:rPr>
              <w:t xml:space="preserve">Total </w:t>
            </w:r>
            <w:r w:rsidRPr="00B40365">
              <w:rPr>
                <w:b/>
                <w:bCs/>
                <w:sz w:val="22"/>
                <w:szCs w:val="22"/>
                <w:lang w:val="en-US"/>
              </w:rPr>
              <w:t>Tavan</w:t>
            </w:r>
          </w:p>
        </w:tc>
        <w:tc>
          <w:tcPr>
            <w:tcW w:w="3621" w:type="dxa"/>
            <w:gridSpan w:val="8"/>
            <w:tcBorders>
              <w:bottom w:val="single" w:sz="4" w:space="0" w:color="auto"/>
              <w:right w:val="single" w:sz="4" w:space="0" w:color="auto"/>
            </w:tcBorders>
          </w:tcPr>
          <w:p w14:paraId="090A8999" w14:textId="77777777" w:rsidR="00FE7036" w:rsidRPr="00B40365" w:rsidRDefault="00FE7036" w:rsidP="002D0567">
            <w:pPr>
              <w:rPr>
                <w:sz w:val="22"/>
                <w:szCs w:val="22"/>
                <w:lang w:val="en-US"/>
              </w:rPr>
            </w:pPr>
          </w:p>
        </w:tc>
      </w:tr>
      <w:tr w:rsidR="00FE7036" w:rsidRPr="009B70F2" w14:paraId="63EB2A0A" w14:textId="77777777" w:rsidTr="002D0567">
        <w:tblPrEx>
          <w:tblCellMar>
            <w:left w:w="107" w:type="dxa"/>
            <w:right w:w="107" w:type="dxa"/>
          </w:tblCellMar>
        </w:tblPrEx>
        <w:tc>
          <w:tcPr>
            <w:tcW w:w="10495" w:type="dxa"/>
            <w:gridSpan w:val="19"/>
          </w:tcPr>
          <w:p w14:paraId="5700CE40" w14:textId="77777777" w:rsidR="00FE7036" w:rsidRPr="009B70F2" w:rsidRDefault="00FE7036" w:rsidP="002D0567">
            <w:pPr>
              <w:rPr>
                <w:b/>
                <w:bCs/>
                <w:sz w:val="22"/>
                <w:szCs w:val="22"/>
                <w:lang w:val="en-US"/>
              </w:rPr>
            </w:pPr>
            <w:r w:rsidRPr="009B70F2">
              <w:rPr>
                <w:b/>
                <w:bCs/>
                <w:sz w:val="22"/>
                <w:szCs w:val="22"/>
                <w:lang w:val="en-US"/>
              </w:rPr>
              <w:t>5. Grinzi, cerc</w:t>
            </w:r>
          </w:p>
          <w:p w14:paraId="54F55C84" w14:textId="77777777" w:rsidR="00FE7036" w:rsidRPr="00B12F65" w:rsidRDefault="00FE7036" w:rsidP="002D0567">
            <w:pPr>
              <w:rPr>
                <w:sz w:val="2"/>
                <w:szCs w:val="2"/>
                <w:lang w:val="en-US"/>
              </w:rPr>
            </w:pPr>
          </w:p>
        </w:tc>
      </w:tr>
      <w:tr w:rsidR="00FE7036" w:rsidRPr="009B70F2" w14:paraId="4223FAEF"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B8A5A9" w14:textId="77777777" w:rsidR="00FE7036" w:rsidRPr="005E2CA0" w:rsidRDefault="00FE7036" w:rsidP="002D0567">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9B8310A" w14:textId="77777777" w:rsidR="00FE7036" w:rsidRPr="005E2CA0" w:rsidRDefault="00FE7036" w:rsidP="002D0567">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2A3E3502" w14:textId="77777777" w:rsidR="00FE7036" w:rsidRPr="005E2CA0" w:rsidRDefault="00FE7036" w:rsidP="002D056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2F84689E"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05AE358A"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48B532"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0B5BEC46" w14:textId="77777777" w:rsidR="00FE7036" w:rsidRPr="005E2CA0" w:rsidRDefault="00FE7036" w:rsidP="002D0567">
            <w:pPr>
              <w:jc w:val="center"/>
              <w:rPr>
                <w:b/>
                <w:bCs/>
                <w:sz w:val="22"/>
                <w:szCs w:val="22"/>
                <w:lang w:val="en-US"/>
              </w:rPr>
            </w:pPr>
            <w:r w:rsidRPr="005E2CA0">
              <w:rPr>
                <w:b/>
                <w:bCs/>
                <w:sz w:val="22"/>
                <w:szCs w:val="22"/>
                <w:lang w:val="en-US"/>
              </w:rPr>
              <w:t>106,900</w:t>
            </w:r>
          </w:p>
          <w:p w14:paraId="6083FA3E" w14:textId="77777777" w:rsidR="00FE7036" w:rsidRPr="009B70F2" w:rsidRDefault="00FE7036" w:rsidP="002D0567">
            <w:pPr>
              <w:jc w:val="center"/>
              <w:rPr>
                <w:sz w:val="2"/>
                <w:szCs w:val="2"/>
                <w:lang w:val="en-US"/>
              </w:rPr>
            </w:pPr>
          </w:p>
        </w:tc>
      </w:tr>
      <w:tr w:rsidR="00FE7036" w:rsidRPr="00B40365" w14:paraId="3FF4CCD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E779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81DE03A" w14:textId="77777777" w:rsidR="00FE7036" w:rsidRPr="00B40365" w:rsidRDefault="00FE7036" w:rsidP="002D056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D2FCFEF" w14:textId="77777777" w:rsidR="00FE7036" w:rsidRPr="00C97908" w:rsidRDefault="00FE7036" w:rsidP="002D056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E48ECDF"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B41A5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4E62D0E5" w14:textId="77777777" w:rsidR="00FE7036" w:rsidRPr="00C97908" w:rsidRDefault="00FE7036" w:rsidP="002D0567">
            <w:pPr>
              <w:jc w:val="center"/>
              <w:rPr>
                <w:sz w:val="16"/>
                <w:szCs w:val="16"/>
                <w:lang w:val="en-US"/>
              </w:rPr>
            </w:pPr>
            <w:r w:rsidRPr="00C97908">
              <w:rPr>
                <w:sz w:val="16"/>
                <w:szCs w:val="16"/>
                <w:lang w:val="en-US"/>
              </w:rPr>
              <w:t>21,38</w:t>
            </w:r>
          </w:p>
        </w:tc>
      </w:tr>
      <w:tr w:rsidR="00FE7036" w:rsidRPr="00B40365" w14:paraId="39E6612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414C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37EC021" w14:textId="77777777" w:rsidR="00FE7036" w:rsidRPr="00B40365" w:rsidRDefault="00FE7036" w:rsidP="002D0567">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609DB303" w14:textId="77777777" w:rsidR="00FE7036" w:rsidRPr="00C97908" w:rsidRDefault="00FE7036" w:rsidP="002D0567">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1CE97234"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2CEEEE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17AF4492" w14:textId="77777777" w:rsidR="00FE7036" w:rsidRPr="00C97908" w:rsidRDefault="00FE7036" w:rsidP="002D0567">
            <w:pPr>
              <w:jc w:val="center"/>
              <w:rPr>
                <w:sz w:val="16"/>
                <w:szCs w:val="16"/>
                <w:lang w:val="en-US"/>
              </w:rPr>
            </w:pPr>
            <w:r w:rsidRPr="00C97908">
              <w:rPr>
                <w:sz w:val="16"/>
                <w:szCs w:val="16"/>
                <w:lang w:val="en-US"/>
              </w:rPr>
              <w:t>117,59</w:t>
            </w:r>
          </w:p>
        </w:tc>
      </w:tr>
      <w:tr w:rsidR="00FE7036" w:rsidRPr="00B40365" w14:paraId="075A181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A771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627068B" w14:textId="77777777" w:rsidR="00FE7036" w:rsidRPr="00B40365" w:rsidRDefault="00FE7036" w:rsidP="002D0567">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1232D8E4" w14:textId="77777777" w:rsidR="00FE7036" w:rsidRPr="00C97908" w:rsidRDefault="00FE7036" w:rsidP="002D0567">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43B766DD"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F2036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87A4FF3" w14:textId="77777777" w:rsidR="00FE7036" w:rsidRPr="00C97908" w:rsidRDefault="00FE7036" w:rsidP="002D0567">
            <w:pPr>
              <w:jc w:val="center"/>
              <w:rPr>
                <w:sz w:val="16"/>
                <w:szCs w:val="16"/>
                <w:lang w:val="en-US"/>
              </w:rPr>
            </w:pPr>
            <w:r w:rsidRPr="00C97908">
              <w:rPr>
                <w:sz w:val="16"/>
                <w:szCs w:val="16"/>
                <w:lang w:val="en-US"/>
              </w:rPr>
              <w:t>16,035</w:t>
            </w:r>
          </w:p>
        </w:tc>
      </w:tr>
      <w:tr w:rsidR="00FE7036" w:rsidRPr="00B40365" w14:paraId="129C8B0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AD2B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5539932"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328C24B"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DB29ABF"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E799F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B0B111F" w14:textId="77777777" w:rsidR="00FE7036" w:rsidRPr="00C97908" w:rsidRDefault="00FE7036" w:rsidP="002D0567">
            <w:pPr>
              <w:jc w:val="center"/>
              <w:rPr>
                <w:sz w:val="16"/>
                <w:szCs w:val="16"/>
                <w:lang w:val="en-US"/>
              </w:rPr>
            </w:pPr>
            <w:r w:rsidRPr="00C97908">
              <w:rPr>
                <w:sz w:val="16"/>
                <w:szCs w:val="16"/>
                <w:lang w:val="en-US"/>
              </w:rPr>
              <w:t>0,032</w:t>
            </w:r>
          </w:p>
        </w:tc>
      </w:tr>
      <w:tr w:rsidR="00FE7036" w:rsidRPr="009B70F2" w14:paraId="5BC906F4"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8F8C27" w14:textId="77777777" w:rsidR="00FE7036" w:rsidRPr="005E2CA0" w:rsidRDefault="00FE7036" w:rsidP="002D0567">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10007582" w14:textId="77777777" w:rsidR="00FE7036" w:rsidRPr="005E2CA0" w:rsidRDefault="00FE7036" w:rsidP="002D0567">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7CA8BEAF" w14:textId="77777777" w:rsidR="00FE7036" w:rsidRPr="005E2CA0" w:rsidRDefault="00FE7036" w:rsidP="002D0567">
            <w:pPr>
              <w:rPr>
                <w:b/>
                <w:bCs/>
                <w:sz w:val="2"/>
                <w:szCs w:val="2"/>
                <w:lang w:val="en-US"/>
              </w:rPr>
            </w:pPr>
            <w:r w:rsidRPr="005E2CA0">
              <w:rPr>
                <w:b/>
                <w:bCs/>
                <w:sz w:val="22"/>
                <w:szCs w:val="22"/>
                <w:lang w:val="en-US"/>
              </w:rPr>
              <w:t>Driscuire continua a suprafetei (tencuiala de un strat) cu amestec uscat de ipsos: glafuri de ferestre si usi plane / Compozitie adeziva pentru exterior</w:t>
            </w:r>
          </w:p>
          <w:p w14:paraId="70A84432"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024D1F7D"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BDB27C"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7F75221A" w14:textId="77777777" w:rsidR="00FE7036" w:rsidRPr="005E2CA0" w:rsidRDefault="00FE7036" w:rsidP="002D0567">
            <w:pPr>
              <w:jc w:val="center"/>
              <w:rPr>
                <w:b/>
                <w:bCs/>
                <w:sz w:val="22"/>
                <w:szCs w:val="22"/>
                <w:lang w:val="en-US"/>
              </w:rPr>
            </w:pPr>
            <w:r w:rsidRPr="005E2CA0">
              <w:rPr>
                <w:b/>
                <w:bCs/>
                <w:sz w:val="22"/>
                <w:szCs w:val="22"/>
                <w:lang w:val="en-US"/>
              </w:rPr>
              <w:t>92,700</w:t>
            </w:r>
          </w:p>
          <w:p w14:paraId="4BAA353B" w14:textId="77777777" w:rsidR="00FE7036" w:rsidRPr="009B70F2" w:rsidRDefault="00FE7036" w:rsidP="002D0567">
            <w:pPr>
              <w:jc w:val="center"/>
              <w:rPr>
                <w:sz w:val="2"/>
                <w:szCs w:val="2"/>
                <w:lang w:val="en-US"/>
              </w:rPr>
            </w:pPr>
          </w:p>
        </w:tc>
      </w:tr>
      <w:tr w:rsidR="00FE7036" w:rsidRPr="00B40365" w14:paraId="2A1615E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1C956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59C9DA8" w14:textId="77777777" w:rsidR="00FE7036" w:rsidRPr="00B40365" w:rsidRDefault="00FE7036" w:rsidP="002D056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4591EEF" w14:textId="77777777" w:rsidR="00FE7036" w:rsidRPr="00C97908" w:rsidRDefault="00FE7036" w:rsidP="002D056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A0475B1"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23C9F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4008BBB6" w14:textId="77777777" w:rsidR="00FE7036" w:rsidRPr="00C97908" w:rsidRDefault="00FE7036" w:rsidP="002D0567">
            <w:pPr>
              <w:jc w:val="center"/>
              <w:rPr>
                <w:sz w:val="16"/>
                <w:szCs w:val="16"/>
                <w:lang w:val="en-US"/>
              </w:rPr>
            </w:pPr>
            <w:r w:rsidRPr="00C97908">
              <w:rPr>
                <w:sz w:val="16"/>
                <w:szCs w:val="16"/>
                <w:lang w:val="en-US"/>
              </w:rPr>
              <w:t>137,752</w:t>
            </w:r>
          </w:p>
        </w:tc>
      </w:tr>
      <w:tr w:rsidR="00FE7036" w:rsidRPr="00B40365" w14:paraId="188ED45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3F2A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B90A412" w14:textId="77777777" w:rsidR="00FE7036" w:rsidRPr="00B40365" w:rsidRDefault="00FE7036" w:rsidP="002D0567">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66F3113E" w14:textId="77777777" w:rsidR="00FE7036" w:rsidRPr="00C97908" w:rsidRDefault="00FE7036" w:rsidP="002D0567">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15E95509"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70081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BF45C89" w14:textId="77777777" w:rsidR="00FE7036" w:rsidRPr="00C97908" w:rsidRDefault="00FE7036" w:rsidP="002D0567">
            <w:pPr>
              <w:jc w:val="center"/>
              <w:rPr>
                <w:sz w:val="16"/>
                <w:szCs w:val="16"/>
                <w:lang w:val="en-US"/>
              </w:rPr>
            </w:pPr>
            <w:r w:rsidRPr="00C97908">
              <w:rPr>
                <w:sz w:val="16"/>
                <w:szCs w:val="16"/>
                <w:lang w:val="en-US"/>
              </w:rPr>
              <w:t>27,81</w:t>
            </w:r>
          </w:p>
        </w:tc>
      </w:tr>
      <w:tr w:rsidR="00FE7036" w:rsidRPr="00B40365" w14:paraId="17B1BA7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55FC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3E84263" w14:textId="77777777" w:rsidR="00FE7036" w:rsidRPr="00B40365" w:rsidRDefault="00FE7036" w:rsidP="002D0567">
            <w:pPr>
              <w:jc w:val="center"/>
              <w:rPr>
                <w:sz w:val="16"/>
                <w:szCs w:val="16"/>
                <w:lang w:val="en-US"/>
              </w:rPr>
            </w:pPr>
            <w:r w:rsidRPr="00B40365">
              <w:rPr>
                <w:sz w:val="16"/>
                <w:szCs w:val="16"/>
                <w:lang w:val="en-US"/>
              </w:rPr>
              <w:t>2653102100834ca</w:t>
            </w:r>
          </w:p>
        </w:tc>
        <w:tc>
          <w:tcPr>
            <w:tcW w:w="4366" w:type="dxa"/>
            <w:gridSpan w:val="4"/>
            <w:tcBorders>
              <w:top w:val="nil"/>
              <w:bottom w:val="single" w:sz="2" w:space="0" w:color="auto"/>
            </w:tcBorders>
            <w:vAlign w:val="center"/>
          </w:tcPr>
          <w:p w14:paraId="4047BBC9" w14:textId="77777777" w:rsidR="00FE7036" w:rsidRPr="00C97908" w:rsidRDefault="00FE7036" w:rsidP="002D0567">
            <w:pPr>
              <w:rPr>
                <w:sz w:val="16"/>
                <w:szCs w:val="16"/>
                <w:lang w:val="en-US"/>
              </w:rPr>
            </w:pPr>
            <w:r w:rsidRPr="00C97908">
              <w:rPr>
                <w:sz w:val="16"/>
                <w:szCs w:val="16"/>
                <w:lang w:val="en-US"/>
              </w:rPr>
              <w:t>Compozitie adeziva pentru exterior</w:t>
            </w:r>
          </w:p>
        </w:tc>
        <w:tc>
          <w:tcPr>
            <w:tcW w:w="1021" w:type="dxa"/>
            <w:gridSpan w:val="3"/>
            <w:tcBorders>
              <w:top w:val="nil"/>
              <w:bottom w:val="single" w:sz="2" w:space="0" w:color="auto"/>
            </w:tcBorders>
            <w:vAlign w:val="center"/>
          </w:tcPr>
          <w:p w14:paraId="1AFBF679"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2B3B6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4891AD4A" w14:textId="77777777" w:rsidR="00FE7036" w:rsidRPr="00C97908" w:rsidRDefault="00FE7036" w:rsidP="002D0567">
            <w:pPr>
              <w:jc w:val="center"/>
              <w:rPr>
                <w:sz w:val="16"/>
                <w:szCs w:val="16"/>
                <w:lang w:val="en-US"/>
              </w:rPr>
            </w:pPr>
            <w:r w:rsidRPr="00C97908">
              <w:rPr>
                <w:sz w:val="16"/>
                <w:szCs w:val="16"/>
                <w:lang w:val="en-US"/>
              </w:rPr>
              <w:t>1 354,347</w:t>
            </w:r>
          </w:p>
        </w:tc>
      </w:tr>
      <w:tr w:rsidR="00FE7036" w:rsidRPr="00B40365" w14:paraId="5781407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A2A4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044226E" w14:textId="77777777" w:rsidR="00FE7036" w:rsidRPr="00B40365" w:rsidRDefault="00FE7036" w:rsidP="002D056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0E9CADA" w14:textId="77777777" w:rsidR="00FE7036" w:rsidRPr="00C97908" w:rsidRDefault="00FE7036" w:rsidP="002D0567">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417CE76"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58405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14A9F74F" w14:textId="77777777" w:rsidR="00FE7036" w:rsidRPr="00C97908" w:rsidRDefault="00FE7036" w:rsidP="002D0567">
            <w:pPr>
              <w:jc w:val="center"/>
              <w:rPr>
                <w:sz w:val="16"/>
                <w:szCs w:val="16"/>
                <w:lang w:val="en-US"/>
              </w:rPr>
            </w:pPr>
            <w:r w:rsidRPr="00C97908">
              <w:rPr>
                <w:sz w:val="16"/>
                <w:szCs w:val="16"/>
                <w:lang w:val="en-US"/>
              </w:rPr>
              <w:t>1,038</w:t>
            </w:r>
          </w:p>
        </w:tc>
      </w:tr>
      <w:tr w:rsidR="00FE7036" w:rsidRPr="00B40365" w14:paraId="3E882F1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2892C"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4A50718"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A0E00B4"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63DE330"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41948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41ED0FE9" w14:textId="77777777" w:rsidR="00FE7036" w:rsidRPr="00C97908" w:rsidRDefault="00FE7036" w:rsidP="002D0567">
            <w:pPr>
              <w:jc w:val="center"/>
              <w:rPr>
                <w:sz w:val="16"/>
                <w:szCs w:val="16"/>
                <w:lang w:val="en-US"/>
              </w:rPr>
            </w:pPr>
            <w:r w:rsidRPr="00C97908">
              <w:rPr>
                <w:sz w:val="16"/>
                <w:szCs w:val="16"/>
                <w:lang w:val="en-US"/>
              </w:rPr>
              <w:t>7,323</w:t>
            </w:r>
          </w:p>
        </w:tc>
      </w:tr>
      <w:tr w:rsidR="00FE7036" w:rsidRPr="00B40365" w14:paraId="4760573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3703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274557B" w14:textId="77777777" w:rsidR="00FE7036" w:rsidRPr="00B40365" w:rsidRDefault="00FE7036" w:rsidP="002D0567">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14001A51" w14:textId="77777777" w:rsidR="00FE7036" w:rsidRPr="00C97908" w:rsidRDefault="00FE7036" w:rsidP="002D0567">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62FE459A"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C11D4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3E8D220E" w14:textId="77777777" w:rsidR="00FE7036" w:rsidRPr="00C97908" w:rsidRDefault="00FE7036" w:rsidP="002D0567">
            <w:pPr>
              <w:jc w:val="center"/>
              <w:rPr>
                <w:sz w:val="16"/>
                <w:szCs w:val="16"/>
                <w:lang w:val="en-US"/>
              </w:rPr>
            </w:pPr>
            <w:r w:rsidRPr="00C97908">
              <w:rPr>
                <w:sz w:val="16"/>
                <w:szCs w:val="16"/>
                <w:lang w:val="en-US"/>
              </w:rPr>
              <w:t>2,744</w:t>
            </w:r>
          </w:p>
        </w:tc>
      </w:tr>
      <w:tr w:rsidR="00FE7036" w:rsidRPr="009B70F2" w14:paraId="24DAF038"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FDC00D" w14:textId="77777777" w:rsidR="00FE7036" w:rsidRPr="005E2CA0" w:rsidRDefault="00FE7036" w:rsidP="002D0567">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02BD96FB" w14:textId="77777777" w:rsidR="00FE7036" w:rsidRPr="005E2CA0" w:rsidRDefault="00FE7036" w:rsidP="002D0567">
            <w:pPr>
              <w:jc w:val="center"/>
              <w:rPr>
                <w:b/>
                <w:bCs/>
                <w:sz w:val="22"/>
                <w:szCs w:val="22"/>
                <w:lang w:val="en-US"/>
              </w:rPr>
            </w:pPr>
            <w:r w:rsidRPr="005E2CA0">
              <w:rPr>
                <w:b/>
                <w:bCs/>
                <w:sz w:val="22"/>
                <w:szCs w:val="22"/>
                <w:lang w:val="en-US"/>
              </w:rPr>
              <w:t>CF61B</w:t>
            </w:r>
          </w:p>
        </w:tc>
        <w:tc>
          <w:tcPr>
            <w:tcW w:w="4366" w:type="dxa"/>
            <w:gridSpan w:val="5"/>
            <w:tcBorders>
              <w:top w:val="single" w:sz="4" w:space="0" w:color="auto"/>
              <w:bottom w:val="single" w:sz="4" w:space="0" w:color="auto"/>
            </w:tcBorders>
          </w:tcPr>
          <w:p w14:paraId="3E55D002" w14:textId="77777777" w:rsidR="00FE7036" w:rsidRPr="005E2CA0" w:rsidRDefault="00FE7036" w:rsidP="002D0567">
            <w:pPr>
              <w:rPr>
                <w:b/>
                <w:bCs/>
                <w:sz w:val="2"/>
                <w:szCs w:val="2"/>
                <w:lang w:val="en-US"/>
              </w:rPr>
            </w:pPr>
            <w:r w:rsidRPr="005E2CA0">
              <w:rPr>
                <w:b/>
                <w:bCs/>
                <w:sz w:val="22"/>
                <w:szCs w:val="22"/>
                <w:lang w:val="en-US"/>
              </w:rPr>
              <w:t>Driscuire continua a suprafetei (tencuiala de un strat) cu amestec uscat de ipsos: glafuri de ferestre si usi curbiliniu / Compozitie adeziva pentru exterior</w:t>
            </w:r>
          </w:p>
          <w:p w14:paraId="7D19B8BD"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ED11D99"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696900"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1EDE67D" w14:textId="77777777" w:rsidR="00FE7036" w:rsidRPr="005E2CA0" w:rsidRDefault="00FE7036" w:rsidP="002D0567">
            <w:pPr>
              <w:jc w:val="center"/>
              <w:rPr>
                <w:b/>
                <w:bCs/>
                <w:sz w:val="22"/>
                <w:szCs w:val="22"/>
                <w:lang w:val="en-US"/>
              </w:rPr>
            </w:pPr>
            <w:r w:rsidRPr="005E2CA0">
              <w:rPr>
                <w:b/>
                <w:bCs/>
                <w:sz w:val="22"/>
                <w:szCs w:val="22"/>
                <w:lang w:val="en-US"/>
              </w:rPr>
              <w:t>14,200</w:t>
            </w:r>
          </w:p>
          <w:p w14:paraId="5EB019CF" w14:textId="77777777" w:rsidR="00FE7036" w:rsidRPr="009B70F2" w:rsidRDefault="00FE7036" w:rsidP="002D0567">
            <w:pPr>
              <w:jc w:val="center"/>
              <w:rPr>
                <w:sz w:val="2"/>
                <w:szCs w:val="2"/>
                <w:lang w:val="en-US"/>
              </w:rPr>
            </w:pPr>
          </w:p>
        </w:tc>
      </w:tr>
      <w:tr w:rsidR="00FE7036" w:rsidRPr="00B40365" w14:paraId="295A63C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3E5BE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958724D" w14:textId="77777777" w:rsidR="00FE7036" w:rsidRPr="00B40365" w:rsidRDefault="00FE7036" w:rsidP="002D056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125D59B" w14:textId="77777777" w:rsidR="00FE7036" w:rsidRPr="00C97908" w:rsidRDefault="00FE7036" w:rsidP="002D056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38068C8"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40B9D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2,105</w:t>
            </w:r>
          </w:p>
        </w:tc>
        <w:tc>
          <w:tcPr>
            <w:tcW w:w="1559" w:type="dxa"/>
            <w:gridSpan w:val="2"/>
            <w:tcBorders>
              <w:top w:val="nil"/>
              <w:bottom w:val="single" w:sz="2" w:space="0" w:color="auto"/>
            </w:tcBorders>
            <w:vAlign w:val="center"/>
          </w:tcPr>
          <w:p w14:paraId="6E2555D3" w14:textId="77777777" w:rsidR="00FE7036" w:rsidRPr="00C97908" w:rsidRDefault="00FE7036" w:rsidP="002D0567">
            <w:pPr>
              <w:jc w:val="center"/>
              <w:rPr>
                <w:sz w:val="16"/>
                <w:szCs w:val="16"/>
                <w:lang w:val="en-US"/>
              </w:rPr>
            </w:pPr>
            <w:r w:rsidRPr="00C97908">
              <w:rPr>
                <w:sz w:val="16"/>
                <w:szCs w:val="16"/>
                <w:lang w:val="en-US"/>
              </w:rPr>
              <w:t>29,891</w:t>
            </w:r>
          </w:p>
        </w:tc>
      </w:tr>
      <w:tr w:rsidR="00FE7036" w:rsidRPr="00B40365" w14:paraId="385AF13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1D6B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08781D3" w14:textId="77777777" w:rsidR="00FE7036" w:rsidRPr="00B40365" w:rsidRDefault="00FE7036" w:rsidP="002D0567">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298C56D7" w14:textId="77777777" w:rsidR="00FE7036" w:rsidRPr="00C97908" w:rsidRDefault="00FE7036" w:rsidP="002D0567">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07EC521F"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1724D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2ECFAB6" w14:textId="77777777" w:rsidR="00FE7036" w:rsidRPr="00C97908" w:rsidRDefault="00FE7036" w:rsidP="002D0567">
            <w:pPr>
              <w:jc w:val="center"/>
              <w:rPr>
                <w:sz w:val="16"/>
                <w:szCs w:val="16"/>
                <w:lang w:val="en-US"/>
              </w:rPr>
            </w:pPr>
            <w:r w:rsidRPr="00C97908">
              <w:rPr>
                <w:sz w:val="16"/>
                <w:szCs w:val="16"/>
                <w:lang w:val="en-US"/>
              </w:rPr>
              <w:t>4,26</w:t>
            </w:r>
          </w:p>
        </w:tc>
      </w:tr>
      <w:tr w:rsidR="00FE7036" w:rsidRPr="00B40365" w14:paraId="52F3E04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456F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9E94455" w14:textId="77777777" w:rsidR="00FE7036" w:rsidRPr="00B40365" w:rsidRDefault="00FE7036" w:rsidP="002D0567">
            <w:pPr>
              <w:jc w:val="center"/>
              <w:rPr>
                <w:sz w:val="16"/>
                <w:szCs w:val="16"/>
                <w:lang w:val="en-US"/>
              </w:rPr>
            </w:pPr>
            <w:r w:rsidRPr="00B40365">
              <w:rPr>
                <w:sz w:val="16"/>
                <w:szCs w:val="16"/>
                <w:lang w:val="en-US"/>
              </w:rPr>
              <w:t>2653102100834ca</w:t>
            </w:r>
          </w:p>
        </w:tc>
        <w:tc>
          <w:tcPr>
            <w:tcW w:w="4366" w:type="dxa"/>
            <w:gridSpan w:val="4"/>
            <w:tcBorders>
              <w:top w:val="nil"/>
              <w:bottom w:val="single" w:sz="2" w:space="0" w:color="auto"/>
            </w:tcBorders>
            <w:vAlign w:val="center"/>
          </w:tcPr>
          <w:p w14:paraId="44EF3B5C" w14:textId="77777777" w:rsidR="00FE7036" w:rsidRPr="00C97908" w:rsidRDefault="00FE7036" w:rsidP="002D0567">
            <w:pPr>
              <w:rPr>
                <w:sz w:val="16"/>
                <w:szCs w:val="16"/>
                <w:lang w:val="en-US"/>
              </w:rPr>
            </w:pPr>
            <w:r w:rsidRPr="00C97908">
              <w:rPr>
                <w:sz w:val="16"/>
                <w:szCs w:val="16"/>
                <w:lang w:val="en-US"/>
              </w:rPr>
              <w:t>Compozitie adeziva pentru exterior</w:t>
            </w:r>
          </w:p>
        </w:tc>
        <w:tc>
          <w:tcPr>
            <w:tcW w:w="1021" w:type="dxa"/>
            <w:gridSpan w:val="3"/>
            <w:tcBorders>
              <w:top w:val="nil"/>
              <w:bottom w:val="single" w:sz="2" w:space="0" w:color="auto"/>
            </w:tcBorders>
            <w:vAlign w:val="center"/>
          </w:tcPr>
          <w:p w14:paraId="28C50107"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C543C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32C537A1" w14:textId="77777777" w:rsidR="00FE7036" w:rsidRPr="00C97908" w:rsidRDefault="00FE7036" w:rsidP="002D0567">
            <w:pPr>
              <w:jc w:val="center"/>
              <w:rPr>
                <w:sz w:val="16"/>
                <w:szCs w:val="16"/>
                <w:lang w:val="en-US"/>
              </w:rPr>
            </w:pPr>
            <w:r w:rsidRPr="00C97908">
              <w:rPr>
                <w:sz w:val="16"/>
                <w:szCs w:val="16"/>
                <w:lang w:val="en-US"/>
              </w:rPr>
              <w:t>207,462</w:t>
            </w:r>
          </w:p>
        </w:tc>
      </w:tr>
      <w:tr w:rsidR="00FE7036" w:rsidRPr="00B40365" w14:paraId="2A7649D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FAD8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5E0F48D" w14:textId="77777777" w:rsidR="00FE7036" w:rsidRPr="00B40365" w:rsidRDefault="00FE7036" w:rsidP="002D056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2129D44" w14:textId="77777777" w:rsidR="00FE7036" w:rsidRPr="00C97908" w:rsidRDefault="00FE7036" w:rsidP="002D0567">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F27FD96"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38530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47D7521F" w14:textId="77777777" w:rsidR="00FE7036" w:rsidRPr="00C97908" w:rsidRDefault="00FE7036" w:rsidP="002D0567">
            <w:pPr>
              <w:jc w:val="center"/>
              <w:rPr>
                <w:sz w:val="16"/>
                <w:szCs w:val="16"/>
                <w:lang w:val="en-US"/>
              </w:rPr>
            </w:pPr>
            <w:r w:rsidRPr="00C97908">
              <w:rPr>
                <w:sz w:val="16"/>
                <w:szCs w:val="16"/>
                <w:lang w:val="en-US"/>
              </w:rPr>
              <w:t>0,159</w:t>
            </w:r>
          </w:p>
        </w:tc>
      </w:tr>
      <w:tr w:rsidR="00FE7036" w:rsidRPr="00B40365" w14:paraId="7BCFF3C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BFAD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BD24731"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D021B23"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D7DC9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37572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6E16CD54" w14:textId="77777777" w:rsidR="00FE7036" w:rsidRPr="00C97908" w:rsidRDefault="00FE7036" w:rsidP="002D0567">
            <w:pPr>
              <w:jc w:val="center"/>
              <w:rPr>
                <w:sz w:val="16"/>
                <w:szCs w:val="16"/>
                <w:lang w:val="en-US"/>
              </w:rPr>
            </w:pPr>
            <w:r w:rsidRPr="00C97908">
              <w:rPr>
                <w:sz w:val="16"/>
                <w:szCs w:val="16"/>
                <w:lang w:val="en-US"/>
              </w:rPr>
              <w:t>1,122</w:t>
            </w:r>
          </w:p>
        </w:tc>
      </w:tr>
      <w:tr w:rsidR="00FE7036" w:rsidRPr="00B40365" w14:paraId="4EC1B98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7A7E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D8132F1" w14:textId="77777777" w:rsidR="00FE7036" w:rsidRPr="00B40365" w:rsidRDefault="00FE7036" w:rsidP="002D0567">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708C2249" w14:textId="77777777" w:rsidR="00FE7036" w:rsidRPr="00C97908" w:rsidRDefault="00FE7036" w:rsidP="002D0567">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4B0C4973"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6A8F3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600584BA" w14:textId="77777777" w:rsidR="00FE7036" w:rsidRPr="00C97908" w:rsidRDefault="00FE7036" w:rsidP="002D0567">
            <w:pPr>
              <w:jc w:val="center"/>
              <w:rPr>
                <w:sz w:val="16"/>
                <w:szCs w:val="16"/>
                <w:lang w:val="en-US"/>
              </w:rPr>
            </w:pPr>
            <w:r w:rsidRPr="00C97908">
              <w:rPr>
                <w:sz w:val="16"/>
                <w:szCs w:val="16"/>
                <w:lang w:val="en-US"/>
              </w:rPr>
              <w:t>0,42</w:t>
            </w:r>
          </w:p>
        </w:tc>
      </w:tr>
      <w:tr w:rsidR="00FE7036" w:rsidRPr="009B70F2" w14:paraId="31157E1E"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F811DD" w14:textId="77777777" w:rsidR="00FE7036" w:rsidRPr="005E2CA0" w:rsidRDefault="00FE7036" w:rsidP="002D0567">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FD23B9A" w14:textId="77777777" w:rsidR="00FE7036" w:rsidRPr="005E2CA0" w:rsidRDefault="00FE7036" w:rsidP="002D0567">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14:paraId="1F456794" w14:textId="77777777" w:rsidR="00FE7036" w:rsidRPr="005E2CA0" w:rsidRDefault="00FE7036" w:rsidP="002D0567">
            <w:pPr>
              <w:rPr>
                <w:b/>
                <w:bCs/>
                <w:sz w:val="2"/>
                <w:szCs w:val="2"/>
                <w:lang w:val="en-US"/>
              </w:rPr>
            </w:pPr>
            <w:r w:rsidRPr="005E2CA0">
              <w:rPr>
                <w:b/>
                <w:bCs/>
                <w:sz w:val="22"/>
                <w:szCs w:val="22"/>
                <w:lang w:val="en-US"/>
              </w:rPr>
              <w:t>Aplicarea manuala a grundului cu cuart "Gleta" intr-un strat, la pereti exteriori la fatade</w:t>
            </w:r>
          </w:p>
          <w:p w14:paraId="44A34A12"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475D5BF2"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9D30B9"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206312EF" w14:textId="77777777" w:rsidR="00FE7036" w:rsidRPr="005E2CA0" w:rsidRDefault="00FE7036" w:rsidP="002D0567">
            <w:pPr>
              <w:jc w:val="center"/>
              <w:rPr>
                <w:b/>
                <w:bCs/>
                <w:sz w:val="22"/>
                <w:szCs w:val="22"/>
                <w:lang w:val="en-US"/>
              </w:rPr>
            </w:pPr>
            <w:r w:rsidRPr="005E2CA0">
              <w:rPr>
                <w:b/>
                <w:bCs/>
                <w:sz w:val="22"/>
                <w:szCs w:val="22"/>
                <w:lang w:val="en-US"/>
              </w:rPr>
              <w:t>106,900</w:t>
            </w:r>
          </w:p>
          <w:p w14:paraId="13DA199E" w14:textId="77777777" w:rsidR="00FE7036" w:rsidRPr="009B70F2" w:rsidRDefault="00FE7036" w:rsidP="002D0567">
            <w:pPr>
              <w:jc w:val="center"/>
              <w:rPr>
                <w:sz w:val="2"/>
                <w:szCs w:val="2"/>
                <w:lang w:val="en-US"/>
              </w:rPr>
            </w:pPr>
          </w:p>
        </w:tc>
      </w:tr>
      <w:tr w:rsidR="00FE7036" w:rsidRPr="00B40365" w14:paraId="1767E6B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415D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C15F9B8" w14:textId="77777777" w:rsidR="00FE7036" w:rsidRPr="00B40365" w:rsidRDefault="00FE7036" w:rsidP="002D0567">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14:paraId="2219FF48" w14:textId="77777777" w:rsidR="00FE7036" w:rsidRPr="00C97908" w:rsidRDefault="00FE7036" w:rsidP="002D0567">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14:paraId="5A633550"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0114D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6388EFE4" w14:textId="77777777" w:rsidR="00FE7036" w:rsidRPr="00C97908" w:rsidRDefault="00FE7036" w:rsidP="002D0567">
            <w:pPr>
              <w:jc w:val="center"/>
              <w:rPr>
                <w:sz w:val="16"/>
                <w:szCs w:val="16"/>
                <w:lang w:val="en-US"/>
              </w:rPr>
            </w:pPr>
            <w:r w:rsidRPr="00C97908">
              <w:rPr>
                <w:sz w:val="16"/>
                <w:szCs w:val="16"/>
                <w:lang w:val="en-US"/>
              </w:rPr>
              <w:t>12,828</w:t>
            </w:r>
          </w:p>
        </w:tc>
      </w:tr>
      <w:tr w:rsidR="00FE7036" w:rsidRPr="00B40365" w14:paraId="78D168F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0B52C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5744529" w14:textId="77777777" w:rsidR="00FE7036" w:rsidRPr="00B40365" w:rsidRDefault="00FE7036" w:rsidP="002D0567">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14:paraId="488E02B2" w14:textId="77777777" w:rsidR="00FE7036" w:rsidRPr="00C97908" w:rsidRDefault="00FE7036" w:rsidP="002D0567">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14:paraId="0B0A477A"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64BA8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0,415</w:t>
            </w:r>
          </w:p>
        </w:tc>
        <w:tc>
          <w:tcPr>
            <w:tcW w:w="1559" w:type="dxa"/>
            <w:gridSpan w:val="2"/>
            <w:tcBorders>
              <w:top w:val="nil"/>
              <w:bottom w:val="single" w:sz="2" w:space="0" w:color="auto"/>
            </w:tcBorders>
            <w:vAlign w:val="center"/>
          </w:tcPr>
          <w:p w14:paraId="4753E6FE" w14:textId="77777777" w:rsidR="00FE7036" w:rsidRPr="00C97908" w:rsidRDefault="00FE7036" w:rsidP="002D0567">
            <w:pPr>
              <w:jc w:val="center"/>
              <w:rPr>
                <w:sz w:val="16"/>
                <w:szCs w:val="16"/>
                <w:lang w:val="en-US"/>
              </w:rPr>
            </w:pPr>
            <w:r w:rsidRPr="00C97908">
              <w:rPr>
                <w:sz w:val="16"/>
                <w:szCs w:val="16"/>
                <w:lang w:val="en-US"/>
              </w:rPr>
              <w:t>44,364</w:t>
            </w:r>
          </w:p>
        </w:tc>
      </w:tr>
      <w:tr w:rsidR="00FE7036" w:rsidRPr="00B40365" w14:paraId="1EC284E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51C5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30CB6BC" w14:textId="77777777" w:rsidR="00FE7036" w:rsidRPr="00B40365" w:rsidRDefault="00FE7036" w:rsidP="002D056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9CAF336" w14:textId="77777777" w:rsidR="00FE7036" w:rsidRPr="00C97908" w:rsidRDefault="00FE7036" w:rsidP="002D056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9E118D7"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82BFC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2032C2D" w14:textId="77777777" w:rsidR="00FE7036" w:rsidRPr="00C97908" w:rsidRDefault="00FE7036" w:rsidP="002D0567">
            <w:pPr>
              <w:jc w:val="center"/>
              <w:rPr>
                <w:sz w:val="16"/>
                <w:szCs w:val="16"/>
                <w:lang w:val="en-US"/>
              </w:rPr>
            </w:pPr>
            <w:r w:rsidRPr="00C97908">
              <w:rPr>
                <w:sz w:val="16"/>
                <w:szCs w:val="16"/>
                <w:lang w:val="en-US"/>
              </w:rPr>
              <w:t>5,345</w:t>
            </w:r>
          </w:p>
        </w:tc>
      </w:tr>
      <w:tr w:rsidR="00FE7036" w:rsidRPr="009B70F2" w14:paraId="484F88E4"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71617E" w14:textId="77777777" w:rsidR="00FE7036" w:rsidRPr="005E2CA0" w:rsidRDefault="00FE7036" w:rsidP="002D0567">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3B5F4DE" w14:textId="77777777" w:rsidR="00FE7036" w:rsidRPr="005E2CA0" w:rsidRDefault="00FE7036" w:rsidP="002D0567">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14:paraId="367FB72D" w14:textId="77777777" w:rsidR="00FE7036" w:rsidRPr="005E2CA0" w:rsidRDefault="00FE7036" w:rsidP="002D0567">
            <w:pPr>
              <w:rPr>
                <w:b/>
                <w:bCs/>
                <w:sz w:val="2"/>
                <w:szCs w:val="2"/>
                <w:lang w:val="en-US"/>
              </w:rPr>
            </w:pPr>
            <w:r w:rsidRPr="005E2CA0">
              <w:rPr>
                <w:b/>
                <w:bCs/>
                <w:sz w:val="22"/>
                <w:szCs w:val="22"/>
                <w:lang w:val="en-US"/>
              </w:rPr>
              <w:t>Tencuieli exterioare de 2-3 mm. grosime, executate manual. cu amestec "TINC" la pereti</w:t>
            </w:r>
          </w:p>
          <w:p w14:paraId="5CA2FA9C"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3751487"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A1616C"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323591A" w14:textId="77777777" w:rsidR="00FE7036" w:rsidRPr="005E2CA0" w:rsidRDefault="00FE7036" w:rsidP="002D0567">
            <w:pPr>
              <w:jc w:val="center"/>
              <w:rPr>
                <w:b/>
                <w:bCs/>
                <w:sz w:val="22"/>
                <w:szCs w:val="22"/>
                <w:lang w:val="en-US"/>
              </w:rPr>
            </w:pPr>
            <w:r w:rsidRPr="005E2CA0">
              <w:rPr>
                <w:b/>
                <w:bCs/>
                <w:sz w:val="22"/>
                <w:szCs w:val="22"/>
                <w:lang w:val="en-US"/>
              </w:rPr>
              <w:t>106,900</w:t>
            </w:r>
          </w:p>
          <w:p w14:paraId="5E1E37CD" w14:textId="77777777" w:rsidR="00FE7036" w:rsidRPr="009B70F2" w:rsidRDefault="00FE7036" w:rsidP="002D0567">
            <w:pPr>
              <w:jc w:val="center"/>
              <w:rPr>
                <w:sz w:val="2"/>
                <w:szCs w:val="2"/>
                <w:lang w:val="en-US"/>
              </w:rPr>
            </w:pPr>
          </w:p>
        </w:tc>
      </w:tr>
      <w:tr w:rsidR="00FE7036" w:rsidRPr="00B40365" w14:paraId="03C1EAB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36F5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C142923" w14:textId="77777777" w:rsidR="00FE7036" w:rsidRPr="00B40365" w:rsidRDefault="00FE7036" w:rsidP="002D056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C7B0233" w14:textId="77777777" w:rsidR="00FE7036" w:rsidRPr="00C97908" w:rsidRDefault="00FE7036" w:rsidP="002D056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6103A50"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99FC7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1976F5D7" w14:textId="77777777" w:rsidR="00FE7036" w:rsidRPr="00C97908" w:rsidRDefault="00FE7036" w:rsidP="002D0567">
            <w:pPr>
              <w:jc w:val="center"/>
              <w:rPr>
                <w:sz w:val="16"/>
                <w:szCs w:val="16"/>
                <w:lang w:val="en-US"/>
              </w:rPr>
            </w:pPr>
            <w:r w:rsidRPr="00C97908">
              <w:rPr>
                <w:sz w:val="16"/>
                <w:szCs w:val="16"/>
                <w:lang w:val="en-US"/>
              </w:rPr>
              <w:t>130,418</w:t>
            </w:r>
          </w:p>
        </w:tc>
      </w:tr>
      <w:tr w:rsidR="00FE7036" w:rsidRPr="00B40365" w14:paraId="53D2AD8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56050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C0BF799" w14:textId="77777777" w:rsidR="00FE7036" w:rsidRPr="00B40365" w:rsidRDefault="00FE7036" w:rsidP="002D0567">
            <w:pPr>
              <w:jc w:val="center"/>
              <w:rPr>
                <w:sz w:val="16"/>
                <w:szCs w:val="16"/>
                <w:lang w:val="en-US"/>
              </w:rPr>
            </w:pPr>
            <w:r w:rsidRPr="00B40365">
              <w:rPr>
                <w:sz w:val="16"/>
                <w:szCs w:val="16"/>
                <w:lang w:val="en-US"/>
              </w:rPr>
              <w:t>26531021008311</w:t>
            </w:r>
          </w:p>
        </w:tc>
        <w:tc>
          <w:tcPr>
            <w:tcW w:w="4366" w:type="dxa"/>
            <w:gridSpan w:val="4"/>
            <w:tcBorders>
              <w:top w:val="nil"/>
              <w:bottom w:val="single" w:sz="2" w:space="0" w:color="auto"/>
            </w:tcBorders>
            <w:vAlign w:val="center"/>
          </w:tcPr>
          <w:p w14:paraId="12266D72" w14:textId="77777777" w:rsidR="00FE7036" w:rsidRPr="00C97908" w:rsidRDefault="00FE7036" w:rsidP="002D0567">
            <w:pPr>
              <w:rPr>
                <w:sz w:val="16"/>
                <w:szCs w:val="16"/>
                <w:lang w:val="en-US"/>
              </w:rPr>
            </w:pPr>
            <w:r w:rsidRPr="00C97908">
              <w:rPr>
                <w:sz w:val="16"/>
                <w:szCs w:val="16"/>
                <w:lang w:val="en-US"/>
              </w:rPr>
              <w:t>Tink</w:t>
            </w:r>
          </w:p>
        </w:tc>
        <w:tc>
          <w:tcPr>
            <w:tcW w:w="1021" w:type="dxa"/>
            <w:gridSpan w:val="3"/>
            <w:tcBorders>
              <w:top w:val="nil"/>
              <w:bottom w:val="single" w:sz="2" w:space="0" w:color="auto"/>
            </w:tcBorders>
            <w:vAlign w:val="center"/>
          </w:tcPr>
          <w:p w14:paraId="67415F1E"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EADE4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2,300</w:t>
            </w:r>
          </w:p>
        </w:tc>
        <w:tc>
          <w:tcPr>
            <w:tcW w:w="1559" w:type="dxa"/>
            <w:gridSpan w:val="2"/>
            <w:tcBorders>
              <w:top w:val="nil"/>
              <w:bottom w:val="single" w:sz="2" w:space="0" w:color="auto"/>
            </w:tcBorders>
            <w:vAlign w:val="center"/>
          </w:tcPr>
          <w:p w14:paraId="3A5E6EF0" w14:textId="77777777" w:rsidR="00FE7036" w:rsidRPr="00C97908" w:rsidRDefault="00FE7036" w:rsidP="002D0567">
            <w:pPr>
              <w:jc w:val="center"/>
              <w:rPr>
                <w:sz w:val="16"/>
                <w:szCs w:val="16"/>
                <w:lang w:val="en-US"/>
              </w:rPr>
            </w:pPr>
            <w:r w:rsidRPr="00C97908">
              <w:rPr>
                <w:sz w:val="16"/>
                <w:szCs w:val="16"/>
                <w:lang w:val="en-US"/>
              </w:rPr>
              <w:t>245,87</w:t>
            </w:r>
          </w:p>
        </w:tc>
      </w:tr>
      <w:tr w:rsidR="00FE7036" w:rsidRPr="00B40365" w14:paraId="3754002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8D52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EF7598B" w14:textId="77777777" w:rsidR="00FE7036" w:rsidRPr="00B40365" w:rsidRDefault="00FE7036" w:rsidP="002D056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23311CC" w14:textId="77777777" w:rsidR="00FE7036" w:rsidRPr="00C97908" w:rsidRDefault="00FE7036" w:rsidP="002D0567">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C3E92F5"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987E4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2031F36A" w14:textId="77777777" w:rsidR="00FE7036" w:rsidRPr="00C97908" w:rsidRDefault="00FE7036" w:rsidP="002D0567">
            <w:pPr>
              <w:jc w:val="center"/>
              <w:rPr>
                <w:sz w:val="16"/>
                <w:szCs w:val="16"/>
                <w:lang w:val="en-US"/>
              </w:rPr>
            </w:pPr>
            <w:r w:rsidRPr="00C97908">
              <w:rPr>
                <w:sz w:val="16"/>
                <w:szCs w:val="16"/>
                <w:lang w:val="en-US"/>
              </w:rPr>
              <w:t>0,428</w:t>
            </w:r>
          </w:p>
        </w:tc>
      </w:tr>
      <w:tr w:rsidR="00FE7036" w:rsidRPr="00B40365" w14:paraId="22BDBEF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5A49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3D71975" w14:textId="77777777" w:rsidR="00FE7036" w:rsidRPr="00B40365" w:rsidRDefault="00FE7036" w:rsidP="002D0567">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14:paraId="6DF85B9E" w14:textId="77777777" w:rsidR="00FE7036" w:rsidRPr="00C97908" w:rsidRDefault="00FE7036" w:rsidP="002D0567">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14:paraId="6BDFAC7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E92D6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right w:val="single" w:sz="4" w:space="0" w:color="auto"/>
            </w:tcBorders>
            <w:vAlign w:val="center"/>
          </w:tcPr>
          <w:p w14:paraId="5280655F" w14:textId="77777777" w:rsidR="00FE7036" w:rsidRPr="00C97908" w:rsidRDefault="00FE7036" w:rsidP="002D0567">
            <w:pPr>
              <w:jc w:val="center"/>
              <w:rPr>
                <w:sz w:val="16"/>
                <w:szCs w:val="16"/>
                <w:lang w:val="en-US"/>
              </w:rPr>
            </w:pPr>
            <w:r w:rsidRPr="00C97908">
              <w:rPr>
                <w:sz w:val="16"/>
                <w:szCs w:val="16"/>
                <w:lang w:val="en-US"/>
              </w:rPr>
              <w:t>0,641</w:t>
            </w:r>
          </w:p>
        </w:tc>
      </w:tr>
      <w:tr w:rsidR="00FE7036" w:rsidRPr="003E2692" w14:paraId="04306625"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53A7DA" w14:textId="77777777" w:rsidR="00FE7036" w:rsidRPr="003E2692" w:rsidRDefault="00FE7036" w:rsidP="002D0567">
            <w:pPr>
              <w:rPr>
                <w:sz w:val="2"/>
                <w:szCs w:val="2"/>
                <w:lang w:val="en-US"/>
              </w:rPr>
            </w:pPr>
          </w:p>
        </w:tc>
        <w:tc>
          <w:tcPr>
            <w:tcW w:w="1418" w:type="dxa"/>
            <w:gridSpan w:val="3"/>
            <w:tcBorders>
              <w:top w:val="single" w:sz="6" w:space="0" w:color="auto"/>
              <w:bottom w:val="nil"/>
            </w:tcBorders>
            <w:vAlign w:val="center"/>
          </w:tcPr>
          <w:p w14:paraId="785B30C8" w14:textId="77777777" w:rsidR="00FE7036" w:rsidRPr="003E2692" w:rsidRDefault="00FE7036" w:rsidP="002D0567">
            <w:pPr>
              <w:rPr>
                <w:sz w:val="2"/>
                <w:szCs w:val="2"/>
                <w:lang w:val="en-US"/>
              </w:rPr>
            </w:pPr>
          </w:p>
        </w:tc>
        <w:tc>
          <w:tcPr>
            <w:tcW w:w="4204" w:type="dxa"/>
            <w:gridSpan w:val="5"/>
            <w:tcBorders>
              <w:top w:val="single" w:sz="6" w:space="0" w:color="auto"/>
              <w:bottom w:val="nil"/>
            </w:tcBorders>
          </w:tcPr>
          <w:p w14:paraId="5D6B59A6" w14:textId="77777777" w:rsidR="00FE7036" w:rsidRPr="003E2692" w:rsidRDefault="00FE7036" w:rsidP="002D0567">
            <w:pPr>
              <w:rPr>
                <w:sz w:val="2"/>
                <w:szCs w:val="2"/>
                <w:lang w:val="en-US"/>
              </w:rPr>
            </w:pPr>
          </w:p>
        </w:tc>
        <w:tc>
          <w:tcPr>
            <w:tcW w:w="992" w:type="dxa"/>
            <w:gridSpan w:val="3"/>
            <w:tcBorders>
              <w:top w:val="single" w:sz="6" w:space="0" w:color="auto"/>
              <w:bottom w:val="nil"/>
              <w:right w:val="nil"/>
            </w:tcBorders>
          </w:tcPr>
          <w:p w14:paraId="7A5B0BD8" w14:textId="77777777" w:rsidR="00FE7036" w:rsidRPr="003E2692" w:rsidRDefault="00FE7036" w:rsidP="002D0567">
            <w:pPr>
              <w:rPr>
                <w:sz w:val="2"/>
                <w:szCs w:val="2"/>
                <w:lang w:val="en-US"/>
              </w:rPr>
            </w:pPr>
          </w:p>
        </w:tc>
        <w:tc>
          <w:tcPr>
            <w:tcW w:w="1276" w:type="dxa"/>
            <w:gridSpan w:val="3"/>
            <w:tcBorders>
              <w:top w:val="single" w:sz="6" w:space="0" w:color="auto"/>
              <w:left w:val="nil"/>
              <w:bottom w:val="nil"/>
              <w:right w:val="nil"/>
            </w:tcBorders>
          </w:tcPr>
          <w:p w14:paraId="11E255CF" w14:textId="77777777" w:rsidR="00FE7036" w:rsidRPr="003E2692" w:rsidRDefault="00FE7036" w:rsidP="002D0567">
            <w:pPr>
              <w:rPr>
                <w:sz w:val="2"/>
                <w:szCs w:val="2"/>
                <w:lang w:val="en-US"/>
              </w:rPr>
            </w:pPr>
          </w:p>
        </w:tc>
        <w:tc>
          <w:tcPr>
            <w:tcW w:w="1559" w:type="dxa"/>
            <w:gridSpan w:val="3"/>
            <w:tcBorders>
              <w:top w:val="single" w:sz="6" w:space="0" w:color="auto"/>
              <w:left w:val="nil"/>
              <w:bottom w:val="nil"/>
              <w:right w:val="nil"/>
            </w:tcBorders>
          </w:tcPr>
          <w:p w14:paraId="33028EE3" w14:textId="77777777" w:rsidR="00FE7036" w:rsidRPr="003E2692" w:rsidRDefault="00FE7036" w:rsidP="002D0567">
            <w:pPr>
              <w:rPr>
                <w:sz w:val="2"/>
                <w:szCs w:val="2"/>
                <w:lang w:val="en-US"/>
              </w:rPr>
            </w:pPr>
          </w:p>
        </w:tc>
      </w:tr>
      <w:tr w:rsidR="00FE7036" w:rsidRPr="00B449C4" w14:paraId="603B1F56" w14:textId="77777777" w:rsidTr="002D056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CB5E73" w14:textId="77777777" w:rsidR="00FE7036" w:rsidRPr="00B40365" w:rsidRDefault="00FE7036" w:rsidP="002D0567">
            <w:pPr>
              <w:rPr>
                <w:sz w:val="22"/>
                <w:szCs w:val="22"/>
                <w:lang w:val="en-US"/>
              </w:rPr>
            </w:pPr>
          </w:p>
        </w:tc>
        <w:tc>
          <w:tcPr>
            <w:tcW w:w="1418" w:type="dxa"/>
            <w:gridSpan w:val="4"/>
            <w:tcBorders>
              <w:top w:val="nil"/>
              <w:bottom w:val="single" w:sz="4" w:space="0" w:color="auto"/>
            </w:tcBorders>
            <w:vAlign w:val="center"/>
          </w:tcPr>
          <w:p w14:paraId="47F346C8" w14:textId="77777777" w:rsidR="00FE7036" w:rsidRPr="00B40365" w:rsidRDefault="00FE7036" w:rsidP="002D0567">
            <w:pPr>
              <w:rPr>
                <w:sz w:val="22"/>
                <w:szCs w:val="22"/>
                <w:lang w:val="en-US"/>
              </w:rPr>
            </w:pPr>
          </w:p>
        </w:tc>
        <w:tc>
          <w:tcPr>
            <w:tcW w:w="4366" w:type="dxa"/>
            <w:gridSpan w:val="4"/>
            <w:tcBorders>
              <w:top w:val="nil"/>
              <w:bottom w:val="single" w:sz="4" w:space="0" w:color="auto"/>
            </w:tcBorders>
          </w:tcPr>
          <w:p w14:paraId="5AEF3ACD" w14:textId="77777777" w:rsidR="00FE7036" w:rsidRPr="000E0709" w:rsidRDefault="00FE7036" w:rsidP="002D056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6AFA3A4" w14:textId="77777777" w:rsidR="00FE7036" w:rsidRPr="00B449C4" w:rsidRDefault="00FE7036" w:rsidP="002D0567">
            <w:pPr>
              <w:rPr>
                <w:sz w:val="22"/>
                <w:szCs w:val="22"/>
                <w:lang w:val="en-US"/>
              </w:rPr>
            </w:pPr>
          </w:p>
        </w:tc>
        <w:tc>
          <w:tcPr>
            <w:tcW w:w="1134" w:type="dxa"/>
            <w:gridSpan w:val="3"/>
            <w:tcBorders>
              <w:top w:val="nil"/>
              <w:left w:val="nil"/>
              <w:bottom w:val="single" w:sz="4" w:space="0" w:color="auto"/>
              <w:right w:val="nil"/>
            </w:tcBorders>
          </w:tcPr>
          <w:p w14:paraId="3B2583E6" w14:textId="77777777" w:rsidR="00FE7036" w:rsidRPr="00B449C4" w:rsidRDefault="00FE7036" w:rsidP="002D0567">
            <w:pPr>
              <w:rPr>
                <w:sz w:val="22"/>
                <w:szCs w:val="22"/>
                <w:lang w:val="en-US"/>
              </w:rPr>
            </w:pPr>
          </w:p>
        </w:tc>
        <w:tc>
          <w:tcPr>
            <w:tcW w:w="1559" w:type="dxa"/>
            <w:gridSpan w:val="2"/>
            <w:tcBorders>
              <w:top w:val="nil"/>
              <w:left w:val="nil"/>
              <w:bottom w:val="single" w:sz="4" w:space="0" w:color="auto"/>
            </w:tcBorders>
          </w:tcPr>
          <w:p w14:paraId="2941E6AC" w14:textId="77777777" w:rsidR="00FE7036" w:rsidRPr="00B449C4" w:rsidRDefault="00FE7036" w:rsidP="002D0567">
            <w:pPr>
              <w:rPr>
                <w:sz w:val="22"/>
                <w:szCs w:val="22"/>
                <w:lang w:val="en-US"/>
              </w:rPr>
            </w:pPr>
          </w:p>
        </w:tc>
      </w:tr>
      <w:tr w:rsidR="00FE7036" w:rsidRPr="00B40365" w14:paraId="69B086A1" w14:textId="77777777" w:rsidTr="002D056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2E11B0" w14:textId="77777777" w:rsidR="00FE7036" w:rsidRPr="00B40365" w:rsidRDefault="00FE7036" w:rsidP="002D0567">
            <w:pPr>
              <w:rPr>
                <w:sz w:val="22"/>
                <w:szCs w:val="22"/>
                <w:lang w:val="en-US"/>
              </w:rPr>
            </w:pPr>
          </w:p>
        </w:tc>
        <w:tc>
          <w:tcPr>
            <w:tcW w:w="1381" w:type="dxa"/>
            <w:gridSpan w:val="4"/>
            <w:tcBorders>
              <w:bottom w:val="single" w:sz="4" w:space="0" w:color="auto"/>
            </w:tcBorders>
            <w:vAlign w:val="center"/>
          </w:tcPr>
          <w:p w14:paraId="1D6978E9" w14:textId="77777777" w:rsidR="00FE7036" w:rsidRPr="00B40365" w:rsidRDefault="00FE7036" w:rsidP="002D0567">
            <w:pPr>
              <w:rPr>
                <w:sz w:val="22"/>
                <w:szCs w:val="22"/>
                <w:lang w:val="en-US"/>
              </w:rPr>
            </w:pPr>
          </w:p>
        </w:tc>
        <w:tc>
          <w:tcPr>
            <w:tcW w:w="4238" w:type="dxa"/>
            <w:gridSpan w:val="4"/>
            <w:tcBorders>
              <w:bottom w:val="single" w:sz="4" w:space="0" w:color="auto"/>
            </w:tcBorders>
          </w:tcPr>
          <w:p w14:paraId="725052AA" w14:textId="77777777" w:rsidR="00FE7036" w:rsidRPr="00B40365" w:rsidRDefault="00FE7036" w:rsidP="002D0567">
            <w:pPr>
              <w:rPr>
                <w:sz w:val="22"/>
                <w:szCs w:val="22"/>
                <w:lang w:val="en-US"/>
              </w:rPr>
            </w:pPr>
            <w:r w:rsidRPr="00B40365">
              <w:rPr>
                <w:b/>
                <w:bCs/>
                <w:lang w:val="en-US"/>
              </w:rPr>
              <w:t xml:space="preserve">Total </w:t>
            </w:r>
            <w:r w:rsidRPr="00B40365">
              <w:rPr>
                <w:b/>
                <w:bCs/>
                <w:sz w:val="22"/>
                <w:szCs w:val="22"/>
                <w:lang w:val="en-US"/>
              </w:rPr>
              <w:t>Grinzi, cerc</w:t>
            </w:r>
          </w:p>
        </w:tc>
        <w:tc>
          <w:tcPr>
            <w:tcW w:w="3621" w:type="dxa"/>
            <w:gridSpan w:val="8"/>
            <w:tcBorders>
              <w:bottom w:val="single" w:sz="4" w:space="0" w:color="auto"/>
              <w:right w:val="single" w:sz="4" w:space="0" w:color="auto"/>
            </w:tcBorders>
          </w:tcPr>
          <w:p w14:paraId="0E8043AA" w14:textId="77777777" w:rsidR="00FE7036" w:rsidRPr="00B40365" w:rsidRDefault="00FE7036" w:rsidP="002D0567">
            <w:pPr>
              <w:rPr>
                <w:sz w:val="22"/>
                <w:szCs w:val="22"/>
                <w:lang w:val="en-US"/>
              </w:rPr>
            </w:pPr>
          </w:p>
        </w:tc>
      </w:tr>
      <w:tr w:rsidR="00FE7036" w:rsidRPr="009B70F2" w14:paraId="04ECB744" w14:textId="77777777" w:rsidTr="002D0567">
        <w:tblPrEx>
          <w:tblCellMar>
            <w:left w:w="107" w:type="dxa"/>
            <w:right w:w="107" w:type="dxa"/>
          </w:tblCellMar>
        </w:tblPrEx>
        <w:tc>
          <w:tcPr>
            <w:tcW w:w="10495" w:type="dxa"/>
            <w:gridSpan w:val="19"/>
          </w:tcPr>
          <w:p w14:paraId="3429BF55" w14:textId="77777777" w:rsidR="00FE7036" w:rsidRPr="009B70F2" w:rsidRDefault="00FE7036" w:rsidP="002D0567">
            <w:pPr>
              <w:rPr>
                <w:b/>
                <w:bCs/>
                <w:sz w:val="22"/>
                <w:szCs w:val="22"/>
                <w:lang w:val="en-US"/>
              </w:rPr>
            </w:pPr>
            <w:r w:rsidRPr="009B70F2">
              <w:rPr>
                <w:b/>
                <w:bCs/>
                <w:sz w:val="22"/>
                <w:szCs w:val="22"/>
                <w:lang w:val="en-US"/>
              </w:rPr>
              <w:t>6. Acoperis</w:t>
            </w:r>
          </w:p>
          <w:p w14:paraId="409DE87C" w14:textId="77777777" w:rsidR="00FE7036" w:rsidRPr="00B12F65" w:rsidRDefault="00FE7036" w:rsidP="002D0567">
            <w:pPr>
              <w:rPr>
                <w:sz w:val="2"/>
                <w:szCs w:val="2"/>
                <w:lang w:val="en-US"/>
              </w:rPr>
            </w:pPr>
          </w:p>
        </w:tc>
      </w:tr>
      <w:tr w:rsidR="00FE7036" w:rsidRPr="009B70F2" w14:paraId="5CB71F6C"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3F537E" w14:textId="77777777" w:rsidR="00FE7036" w:rsidRPr="005E2CA0" w:rsidRDefault="00FE7036" w:rsidP="002D0567">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0072CD90" w14:textId="77777777" w:rsidR="00FE7036" w:rsidRPr="005E2CA0" w:rsidRDefault="00FE7036" w:rsidP="002D0567">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4F44B70C" w14:textId="77777777" w:rsidR="00FE7036" w:rsidRPr="005E2CA0" w:rsidRDefault="00FE7036" w:rsidP="002D0567">
            <w:pPr>
              <w:rPr>
                <w:b/>
                <w:bCs/>
                <w:sz w:val="2"/>
                <w:szCs w:val="2"/>
                <w:lang w:val="en-US"/>
              </w:rPr>
            </w:pPr>
            <w:r w:rsidRPr="005E2CA0">
              <w:rPr>
                <w:b/>
                <w:bCs/>
                <w:sz w:val="22"/>
                <w:szCs w:val="22"/>
                <w:lang w:val="en-US"/>
              </w:rPr>
              <w:t>Strat suport pentru pardoseli executat din mortar din ciment M 100-T de 3 cm grosime cu fata driscuita fin</w:t>
            </w:r>
          </w:p>
          <w:p w14:paraId="1A2F27DF"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1E195328"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97E166"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79AEE4E9" w14:textId="77777777" w:rsidR="00FE7036" w:rsidRPr="005E2CA0" w:rsidRDefault="00FE7036" w:rsidP="002D0567">
            <w:pPr>
              <w:jc w:val="center"/>
              <w:rPr>
                <w:b/>
                <w:bCs/>
                <w:sz w:val="22"/>
                <w:szCs w:val="22"/>
                <w:lang w:val="en-US"/>
              </w:rPr>
            </w:pPr>
            <w:r w:rsidRPr="005E2CA0">
              <w:rPr>
                <w:b/>
                <w:bCs/>
                <w:sz w:val="22"/>
                <w:szCs w:val="22"/>
                <w:lang w:val="en-US"/>
              </w:rPr>
              <w:t>90,200</w:t>
            </w:r>
          </w:p>
          <w:p w14:paraId="4590BD33" w14:textId="77777777" w:rsidR="00FE7036" w:rsidRPr="009B70F2" w:rsidRDefault="00FE7036" w:rsidP="002D0567">
            <w:pPr>
              <w:jc w:val="center"/>
              <w:rPr>
                <w:sz w:val="2"/>
                <w:szCs w:val="2"/>
                <w:lang w:val="en-US"/>
              </w:rPr>
            </w:pPr>
          </w:p>
        </w:tc>
      </w:tr>
      <w:tr w:rsidR="00FE7036" w:rsidRPr="00B40365" w14:paraId="293FA7A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D608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5AD0344" w14:textId="77777777" w:rsidR="00FE7036" w:rsidRPr="00B40365" w:rsidRDefault="00FE7036" w:rsidP="002D0567">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9633B05" w14:textId="77777777" w:rsidR="00FE7036" w:rsidRPr="00C97908" w:rsidRDefault="00FE7036" w:rsidP="002D0567">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EDBF733"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A724D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723D0041" w14:textId="77777777" w:rsidR="00FE7036" w:rsidRPr="00C97908" w:rsidRDefault="00FE7036" w:rsidP="002D0567">
            <w:pPr>
              <w:jc w:val="center"/>
              <w:rPr>
                <w:sz w:val="16"/>
                <w:szCs w:val="16"/>
                <w:lang w:val="en-US"/>
              </w:rPr>
            </w:pPr>
            <w:r w:rsidRPr="00C97908">
              <w:rPr>
                <w:sz w:val="16"/>
                <w:szCs w:val="16"/>
                <w:lang w:val="en-US"/>
              </w:rPr>
              <w:t>54,12</w:t>
            </w:r>
          </w:p>
        </w:tc>
      </w:tr>
      <w:tr w:rsidR="00FE7036" w:rsidRPr="00B40365" w14:paraId="7D7F5DA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0EF2F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A8B5334"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E03E68E"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6B0A863"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38866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D89E0BD" w14:textId="77777777" w:rsidR="00FE7036" w:rsidRPr="00C97908" w:rsidRDefault="00FE7036" w:rsidP="002D0567">
            <w:pPr>
              <w:jc w:val="center"/>
              <w:rPr>
                <w:sz w:val="16"/>
                <w:szCs w:val="16"/>
                <w:lang w:val="en-US"/>
              </w:rPr>
            </w:pPr>
            <w:r w:rsidRPr="00C97908">
              <w:rPr>
                <w:sz w:val="16"/>
                <w:szCs w:val="16"/>
                <w:lang w:val="en-US"/>
              </w:rPr>
              <w:t>9,02</w:t>
            </w:r>
          </w:p>
        </w:tc>
      </w:tr>
      <w:tr w:rsidR="00FE7036" w:rsidRPr="00B40365" w14:paraId="48E909B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94D0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34BD7C9" w14:textId="77777777" w:rsidR="00FE7036" w:rsidRPr="00B40365" w:rsidRDefault="00FE7036" w:rsidP="002D056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FA20B3E" w14:textId="77777777" w:rsidR="00FE7036" w:rsidRPr="00C97908" w:rsidRDefault="00FE7036" w:rsidP="002D056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6961F77"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41FF2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16E777BB" w14:textId="77777777" w:rsidR="00FE7036" w:rsidRPr="00C97908" w:rsidRDefault="00FE7036" w:rsidP="002D0567">
            <w:pPr>
              <w:jc w:val="center"/>
              <w:rPr>
                <w:sz w:val="16"/>
                <w:szCs w:val="16"/>
                <w:lang w:val="en-US"/>
              </w:rPr>
            </w:pPr>
            <w:r w:rsidRPr="00C97908">
              <w:rPr>
                <w:sz w:val="16"/>
                <w:szCs w:val="16"/>
                <w:lang w:val="en-US"/>
              </w:rPr>
              <w:t>1 172,60</w:t>
            </w:r>
          </w:p>
        </w:tc>
      </w:tr>
      <w:tr w:rsidR="00FE7036" w:rsidRPr="00B40365" w14:paraId="035C772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58D1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EA27143" w14:textId="77777777" w:rsidR="00FE7036" w:rsidRPr="00B40365" w:rsidRDefault="00FE7036" w:rsidP="002D056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8E0033D" w14:textId="77777777" w:rsidR="00FE7036" w:rsidRPr="00C97908" w:rsidRDefault="00FE7036" w:rsidP="002D056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4E90437"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538FA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42BA625E" w14:textId="77777777" w:rsidR="00FE7036" w:rsidRPr="00C97908" w:rsidRDefault="00FE7036" w:rsidP="002D0567">
            <w:pPr>
              <w:jc w:val="center"/>
              <w:rPr>
                <w:sz w:val="16"/>
                <w:szCs w:val="16"/>
                <w:lang w:val="en-US"/>
              </w:rPr>
            </w:pPr>
            <w:r w:rsidRPr="00C97908">
              <w:rPr>
                <w:sz w:val="16"/>
                <w:szCs w:val="16"/>
                <w:lang w:val="en-US"/>
              </w:rPr>
              <w:t>3,788</w:t>
            </w:r>
          </w:p>
        </w:tc>
      </w:tr>
      <w:tr w:rsidR="00FE7036" w:rsidRPr="00B40365" w14:paraId="1A3E069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5010C"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115DAF7"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E7DF2A7"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0D297A2"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0FE6B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F12AB2F" w14:textId="77777777" w:rsidR="00FE7036" w:rsidRPr="00C97908" w:rsidRDefault="00FE7036" w:rsidP="002D0567">
            <w:pPr>
              <w:jc w:val="center"/>
              <w:rPr>
                <w:sz w:val="16"/>
                <w:szCs w:val="16"/>
                <w:lang w:val="en-US"/>
              </w:rPr>
            </w:pPr>
            <w:r w:rsidRPr="00C97908">
              <w:rPr>
                <w:sz w:val="16"/>
                <w:szCs w:val="16"/>
                <w:lang w:val="en-US"/>
              </w:rPr>
              <w:t>0,902</w:t>
            </w:r>
          </w:p>
        </w:tc>
      </w:tr>
      <w:tr w:rsidR="00FE7036" w:rsidRPr="00B40365" w14:paraId="0FB670E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0750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8E645AA"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0B6678"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166F005"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12D55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6E8F6F87" w14:textId="77777777" w:rsidR="00FE7036" w:rsidRPr="00C97908" w:rsidRDefault="00FE7036" w:rsidP="002D0567">
            <w:pPr>
              <w:jc w:val="center"/>
              <w:rPr>
                <w:sz w:val="16"/>
                <w:szCs w:val="16"/>
                <w:lang w:val="en-US"/>
              </w:rPr>
            </w:pPr>
            <w:r w:rsidRPr="00C97908">
              <w:rPr>
                <w:sz w:val="16"/>
                <w:szCs w:val="16"/>
                <w:lang w:val="en-US"/>
              </w:rPr>
              <w:t>2,706</w:t>
            </w:r>
          </w:p>
        </w:tc>
      </w:tr>
      <w:tr w:rsidR="00FE7036" w:rsidRPr="00B40365" w14:paraId="3EAF901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50B5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3607A11" w14:textId="77777777" w:rsidR="00FE7036" w:rsidRPr="00B40365" w:rsidRDefault="00FE7036" w:rsidP="002D0567">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737D53C" w14:textId="77777777" w:rsidR="00FE7036" w:rsidRPr="00C97908" w:rsidRDefault="00FE7036" w:rsidP="002D0567">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3FC50C4"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B32D3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61DB8CA5" w14:textId="77777777" w:rsidR="00FE7036" w:rsidRPr="00C97908" w:rsidRDefault="00FE7036" w:rsidP="002D0567">
            <w:pPr>
              <w:jc w:val="center"/>
              <w:rPr>
                <w:sz w:val="16"/>
                <w:szCs w:val="16"/>
                <w:lang w:val="en-US"/>
              </w:rPr>
            </w:pPr>
            <w:r w:rsidRPr="00C97908">
              <w:rPr>
                <w:sz w:val="16"/>
                <w:szCs w:val="16"/>
                <w:lang w:val="en-US"/>
              </w:rPr>
              <w:t>1,082</w:t>
            </w:r>
          </w:p>
        </w:tc>
      </w:tr>
      <w:tr w:rsidR="00FE7036" w:rsidRPr="009B70F2" w14:paraId="7ECBF5C5"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370596" w14:textId="77777777" w:rsidR="00FE7036" w:rsidRPr="005E2CA0" w:rsidRDefault="00FE7036" w:rsidP="002D0567">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09DE3FC9" w14:textId="77777777" w:rsidR="00FE7036" w:rsidRPr="005E2CA0" w:rsidRDefault="00FE7036" w:rsidP="002D0567">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2E41B1E6" w14:textId="77777777" w:rsidR="00FE7036" w:rsidRPr="005E2CA0" w:rsidRDefault="00FE7036" w:rsidP="002D0567">
            <w:pPr>
              <w:rPr>
                <w:b/>
                <w:bCs/>
                <w:sz w:val="2"/>
                <w:szCs w:val="2"/>
                <w:lang w:val="en-US"/>
              </w:rPr>
            </w:pPr>
            <w:r w:rsidRPr="005E2CA0">
              <w:rPr>
                <w:b/>
                <w:bCs/>
                <w:sz w:val="22"/>
                <w:szCs w:val="22"/>
                <w:lang w:val="en-US"/>
              </w:rPr>
              <w:t>Montare plase sudate la inaltimi mai mici sau egale cu 35 m, la placi  / Plasa sudata 4x150x150 (1.37 kg/m2) (inclusiv suprapunerile 5%)</w:t>
            </w:r>
          </w:p>
          <w:p w14:paraId="2952A105"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61F7F5D6" w14:textId="77777777" w:rsidR="00FE7036" w:rsidRPr="005E2CA0" w:rsidRDefault="00FE7036" w:rsidP="002D056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09EF55A"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D3732AB" w14:textId="77777777" w:rsidR="00FE7036" w:rsidRPr="005E2CA0" w:rsidRDefault="00FE7036" w:rsidP="002D0567">
            <w:pPr>
              <w:jc w:val="center"/>
              <w:rPr>
                <w:b/>
                <w:bCs/>
                <w:sz w:val="22"/>
                <w:szCs w:val="22"/>
                <w:lang w:val="en-US"/>
              </w:rPr>
            </w:pPr>
            <w:r w:rsidRPr="005E2CA0">
              <w:rPr>
                <w:b/>
                <w:bCs/>
                <w:sz w:val="22"/>
                <w:szCs w:val="22"/>
                <w:lang w:val="en-US"/>
              </w:rPr>
              <w:t>129,750</w:t>
            </w:r>
          </w:p>
          <w:p w14:paraId="799FB411" w14:textId="77777777" w:rsidR="00FE7036" w:rsidRPr="009B70F2" w:rsidRDefault="00FE7036" w:rsidP="002D0567">
            <w:pPr>
              <w:jc w:val="center"/>
              <w:rPr>
                <w:sz w:val="2"/>
                <w:szCs w:val="2"/>
                <w:lang w:val="en-US"/>
              </w:rPr>
            </w:pPr>
          </w:p>
        </w:tc>
      </w:tr>
      <w:tr w:rsidR="00FE7036" w:rsidRPr="00B40365" w14:paraId="4FDD514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081AC"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59B8E1C" w14:textId="77777777" w:rsidR="00FE7036" w:rsidRPr="00B40365" w:rsidRDefault="00FE7036" w:rsidP="002D056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2BA78DEF" w14:textId="77777777" w:rsidR="00FE7036" w:rsidRPr="00C97908" w:rsidRDefault="00FE7036" w:rsidP="002D056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5FCC16C"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951D8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F9AC751" w14:textId="77777777" w:rsidR="00FE7036" w:rsidRPr="00C97908" w:rsidRDefault="00FE7036" w:rsidP="002D0567">
            <w:pPr>
              <w:jc w:val="center"/>
              <w:rPr>
                <w:sz w:val="16"/>
                <w:szCs w:val="16"/>
                <w:lang w:val="en-US"/>
              </w:rPr>
            </w:pPr>
            <w:r w:rsidRPr="00C97908">
              <w:rPr>
                <w:sz w:val="16"/>
                <w:szCs w:val="16"/>
                <w:lang w:val="en-US"/>
              </w:rPr>
              <w:t>3,244</w:t>
            </w:r>
          </w:p>
        </w:tc>
      </w:tr>
      <w:tr w:rsidR="00FE7036" w:rsidRPr="00B40365" w14:paraId="6C5E142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31AD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8AA2125"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C65D57"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F77E5E"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B792A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380B9A1" w14:textId="77777777" w:rsidR="00FE7036" w:rsidRPr="00C97908" w:rsidRDefault="00FE7036" w:rsidP="002D0567">
            <w:pPr>
              <w:jc w:val="center"/>
              <w:rPr>
                <w:sz w:val="16"/>
                <w:szCs w:val="16"/>
                <w:lang w:val="en-US"/>
              </w:rPr>
            </w:pPr>
            <w:r w:rsidRPr="00C97908">
              <w:rPr>
                <w:sz w:val="16"/>
                <w:szCs w:val="16"/>
                <w:lang w:val="en-US"/>
              </w:rPr>
              <w:t>0,649</w:t>
            </w:r>
          </w:p>
        </w:tc>
      </w:tr>
      <w:tr w:rsidR="00FE7036" w:rsidRPr="00B40365" w14:paraId="4C14C25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70A2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A8C9398" w14:textId="77777777" w:rsidR="00FE7036" w:rsidRPr="00B40365" w:rsidRDefault="00FE7036" w:rsidP="002D0567">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E06EE95" w14:textId="77777777" w:rsidR="00FE7036" w:rsidRPr="00C97908" w:rsidRDefault="00FE7036" w:rsidP="002D0567">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7AFBA517"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F950D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519E9707" w14:textId="77777777" w:rsidR="00FE7036" w:rsidRPr="00C97908" w:rsidRDefault="00FE7036" w:rsidP="002D0567">
            <w:pPr>
              <w:jc w:val="center"/>
              <w:rPr>
                <w:sz w:val="16"/>
                <w:szCs w:val="16"/>
                <w:lang w:val="en-US"/>
              </w:rPr>
            </w:pPr>
            <w:r w:rsidRPr="00C97908">
              <w:rPr>
                <w:sz w:val="16"/>
                <w:szCs w:val="16"/>
                <w:lang w:val="en-US"/>
              </w:rPr>
              <w:t>131,048</w:t>
            </w:r>
          </w:p>
        </w:tc>
      </w:tr>
      <w:tr w:rsidR="00FE7036" w:rsidRPr="00B40365" w14:paraId="321FF05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70FC9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0971D66" w14:textId="77777777" w:rsidR="00FE7036" w:rsidRPr="00B40365" w:rsidRDefault="00FE7036" w:rsidP="002D0567">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304FA527" w14:textId="77777777" w:rsidR="00FE7036" w:rsidRPr="00C97908" w:rsidRDefault="00FE7036" w:rsidP="002D0567">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7A7F8D80"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645A8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6F14CE6" w14:textId="77777777" w:rsidR="00FE7036" w:rsidRPr="00C97908" w:rsidRDefault="00FE7036" w:rsidP="002D0567">
            <w:pPr>
              <w:jc w:val="center"/>
              <w:rPr>
                <w:sz w:val="16"/>
                <w:szCs w:val="16"/>
                <w:lang w:val="en-US"/>
              </w:rPr>
            </w:pPr>
            <w:r w:rsidRPr="00C97908">
              <w:rPr>
                <w:sz w:val="16"/>
                <w:szCs w:val="16"/>
                <w:lang w:val="en-US"/>
              </w:rPr>
              <w:t>0,649</w:t>
            </w:r>
          </w:p>
        </w:tc>
      </w:tr>
      <w:tr w:rsidR="00FE7036" w:rsidRPr="00B40365" w14:paraId="1FB429B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3285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73EA3EA" w14:textId="77777777" w:rsidR="00FE7036" w:rsidRPr="00B40365" w:rsidRDefault="00FE7036" w:rsidP="002D056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2922FE7B" w14:textId="77777777" w:rsidR="00FE7036" w:rsidRPr="00C97908" w:rsidRDefault="00FE7036" w:rsidP="002D056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E89908C"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7B18D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3758D23" w14:textId="77777777" w:rsidR="00FE7036" w:rsidRPr="00C97908" w:rsidRDefault="00FE7036" w:rsidP="002D0567">
            <w:pPr>
              <w:jc w:val="center"/>
              <w:rPr>
                <w:sz w:val="16"/>
                <w:szCs w:val="16"/>
                <w:lang w:val="en-US"/>
              </w:rPr>
            </w:pPr>
            <w:r w:rsidRPr="00C97908">
              <w:rPr>
                <w:sz w:val="16"/>
                <w:szCs w:val="16"/>
                <w:lang w:val="en-US"/>
              </w:rPr>
              <w:t>1,298</w:t>
            </w:r>
          </w:p>
        </w:tc>
      </w:tr>
      <w:tr w:rsidR="00FE7036" w:rsidRPr="00B40365" w14:paraId="215254F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04B0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F3C5D88" w14:textId="77777777" w:rsidR="00FE7036" w:rsidRPr="00B40365" w:rsidRDefault="00FE7036" w:rsidP="002D056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59DD1780" w14:textId="77777777" w:rsidR="00FE7036" w:rsidRPr="00C97908" w:rsidRDefault="00FE7036" w:rsidP="002D056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11DB7553"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30B33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6590CF2" w14:textId="77777777" w:rsidR="00FE7036" w:rsidRPr="00C97908" w:rsidRDefault="00FE7036" w:rsidP="002D0567">
            <w:pPr>
              <w:jc w:val="center"/>
              <w:rPr>
                <w:sz w:val="16"/>
                <w:szCs w:val="16"/>
                <w:lang w:val="en-US"/>
              </w:rPr>
            </w:pPr>
            <w:r w:rsidRPr="00C97908">
              <w:rPr>
                <w:sz w:val="16"/>
                <w:szCs w:val="16"/>
                <w:lang w:val="en-US"/>
              </w:rPr>
              <w:t>38,925</w:t>
            </w:r>
          </w:p>
        </w:tc>
      </w:tr>
      <w:tr w:rsidR="00FE7036" w:rsidRPr="00B40365" w14:paraId="5A8D58B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2524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E6B8A17" w14:textId="77777777" w:rsidR="00FE7036" w:rsidRPr="00B40365" w:rsidRDefault="00FE7036" w:rsidP="002D056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E9D90F5" w14:textId="77777777" w:rsidR="00FE7036" w:rsidRPr="00C97908" w:rsidRDefault="00FE7036" w:rsidP="002D056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7DCF09E6"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BBC95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61281A7F" w14:textId="77777777" w:rsidR="00FE7036" w:rsidRPr="00C97908" w:rsidRDefault="00FE7036" w:rsidP="002D0567">
            <w:pPr>
              <w:jc w:val="center"/>
              <w:rPr>
                <w:sz w:val="16"/>
                <w:szCs w:val="16"/>
                <w:lang w:val="en-US"/>
              </w:rPr>
            </w:pPr>
            <w:r w:rsidRPr="00C97908">
              <w:rPr>
                <w:sz w:val="16"/>
                <w:szCs w:val="16"/>
                <w:lang w:val="en-US"/>
              </w:rPr>
              <w:t>0,078</w:t>
            </w:r>
          </w:p>
        </w:tc>
      </w:tr>
      <w:tr w:rsidR="00FE7036" w:rsidRPr="009B70F2" w14:paraId="3250FB03"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908757" w14:textId="77777777" w:rsidR="00FE7036" w:rsidRPr="005E2CA0" w:rsidRDefault="00FE7036" w:rsidP="002D0567">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72A51D46" w14:textId="77777777" w:rsidR="00FE7036" w:rsidRPr="005E2CA0" w:rsidRDefault="00FE7036" w:rsidP="002D0567">
            <w:pPr>
              <w:jc w:val="center"/>
              <w:rPr>
                <w:b/>
                <w:bCs/>
                <w:sz w:val="22"/>
                <w:szCs w:val="22"/>
                <w:lang w:val="en-US"/>
              </w:rPr>
            </w:pPr>
            <w:r w:rsidRPr="005E2CA0">
              <w:rPr>
                <w:b/>
                <w:bCs/>
                <w:sz w:val="22"/>
                <w:szCs w:val="22"/>
                <w:lang w:val="en-US"/>
              </w:rPr>
              <w:t>CG24A</w:t>
            </w:r>
          </w:p>
        </w:tc>
        <w:tc>
          <w:tcPr>
            <w:tcW w:w="4366" w:type="dxa"/>
            <w:gridSpan w:val="5"/>
            <w:tcBorders>
              <w:top w:val="single" w:sz="4" w:space="0" w:color="auto"/>
              <w:bottom w:val="single" w:sz="4" w:space="0" w:color="auto"/>
            </w:tcBorders>
          </w:tcPr>
          <w:p w14:paraId="4360EC42" w14:textId="77777777" w:rsidR="00FE7036" w:rsidRPr="005E2CA0" w:rsidRDefault="00FE7036" w:rsidP="002D0567">
            <w:pPr>
              <w:rPr>
                <w:b/>
                <w:bCs/>
                <w:sz w:val="2"/>
                <w:szCs w:val="2"/>
                <w:lang w:val="en-US"/>
              </w:rPr>
            </w:pPr>
            <w:r w:rsidRPr="005E2CA0">
              <w:rPr>
                <w:b/>
                <w:bCs/>
                <w:sz w:val="22"/>
                <w:szCs w:val="22"/>
                <w:lang w:val="en-US"/>
              </w:rPr>
              <w:t>Plinte orizontale de de conexiune planseu-perete cu dimensiune 10x10 cm, turnate pe loc, din mortar de ciment M 100-T, in incaperi cu suprafete mai mari de 16 mp</w:t>
            </w:r>
          </w:p>
          <w:p w14:paraId="7854741E"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AF7A26D" w14:textId="77777777" w:rsidR="00FE7036" w:rsidRPr="005E2CA0" w:rsidRDefault="00FE7036" w:rsidP="002D0567">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691F0F6E"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679FD503" w14:textId="77777777" w:rsidR="00FE7036" w:rsidRPr="005E2CA0" w:rsidRDefault="00FE7036" w:rsidP="002D0567">
            <w:pPr>
              <w:jc w:val="center"/>
              <w:rPr>
                <w:b/>
                <w:bCs/>
                <w:sz w:val="22"/>
                <w:szCs w:val="22"/>
                <w:lang w:val="en-US"/>
              </w:rPr>
            </w:pPr>
            <w:r w:rsidRPr="005E2CA0">
              <w:rPr>
                <w:b/>
                <w:bCs/>
                <w:sz w:val="22"/>
                <w:szCs w:val="22"/>
                <w:lang w:val="en-US"/>
              </w:rPr>
              <w:t>67,000</w:t>
            </w:r>
          </w:p>
          <w:p w14:paraId="79BBBD10" w14:textId="77777777" w:rsidR="00FE7036" w:rsidRPr="009B70F2" w:rsidRDefault="00FE7036" w:rsidP="002D0567">
            <w:pPr>
              <w:jc w:val="center"/>
              <w:rPr>
                <w:sz w:val="2"/>
                <w:szCs w:val="2"/>
                <w:lang w:val="en-US"/>
              </w:rPr>
            </w:pPr>
          </w:p>
        </w:tc>
      </w:tr>
      <w:tr w:rsidR="00FE7036" w:rsidRPr="00B40365" w14:paraId="5E2B9A7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A60A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41ADA34" w14:textId="77777777" w:rsidR="00FE7036" w:rsidRPr="00B40365" w:rsidRDefault="00FE7036" w:rsidP="002D056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532008A" w14:textId="77777777" w:rsidR="00FE7036" w:rsidRPr="00C97908" w:rsidRDefault="00FE7036" w:rsidP="002D056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A4B8D85"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80E38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0,680</w:t>
            </w:r>
          </w:p>
        </w:tc>
        <w:tc>
          <w:tcPr>
            <w:tcW w:w="1559" w:type="dxa"/>
            <w:gridSpan w:val="2"/>
            <w:tcBorders>
              <w:top w:val="nil"/>
              <w:bottom w:val="single" w:sz="2" w:space="0" w:color="auto"/>
            </w:tcBorders>
            <w:vAlign w:val="center"/>
          </w:tcPr>
          <w:p w14:paraId="7EA6C049" w14:textId="77777777" w:rsidR="00FE7036" w:rsidRPr="00C97908" w:rsidRDefault="00FE7036" w:rsidP="002D0567">
            <w:pPr>
              <w:jc w:val="center"/>
              <w:rPr>
                <w:sz w:val="16"/>
                <w:szCs w:val="16"/>
                <w:lang w:val="en-US"/>
              </w:rPr>
            </w:pPr>
            <w:r w:rsidRPr="00C97908">
              <w:rPr>
                <w:sz w:val="16"/>
                <w:szCs w:val="16"/>
                <w:lang w:val="en-US"/>
              </w:rPr>
              <w:t>45,56</w:t>
            </w:r>
          </w:p>
        </w:tc>
      </w:tr>
      <w:tr w:rsidR="00FE7036" w:rsidRPr="00B40365" w14:paraId="6D88A5B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1C17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EF6C958"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96FEC6"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B8C88C"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F27BC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5F843240" w14:textId="77777777" w:rsidR="00FE7036" w:rsidRPr="00C97908" w:rsidRDefault="00FE7036" w:rsidP="002D0567">
            <w:pPr>
              <w:jc w:val="center"/>
              <w:rPr>
                <w:sz w:val="16"/>
                <w:szCs w:val="16"/>
                <w:lang w:val="en-US"/>
              </w:rPr>
            </w:pPr>
            <w:r w:rsidRPr="00C97908">
              <w:rPr>
                <w:sz w:val="16"/>
                <w:szCs w:val="16"/>
                <w:lang w:val="en-US"/>
              </w:rPr>
              <w:t>4,69</w:t>
            </w:r>
          </w:p>
        </w:tc>
      </w:tr>
      <w:tr w:rsidR="00FE7036" w:rsidRPr="00B40365" w14:paraId="4979544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AC0A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4CE0969" w14:textId="77777777" w:rsidR="00FE7036" w:rsidRPr="00B40365" w:rsidRDefault="00FE7036" w:rsidP="002D056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F4BB7D7" w14:textId="77777777" w:rsidR="00FE7036" w:rsidRPr="00C97908" w:rsidRDefault="00FE7036" w:rsidP="002D056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6D8A3DF"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138A1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1,750</w:t>
            </w:r>
          </w:p>
        </w:tc>
        <w:tc>
          <w:tcPr>
            <w:tcW w:w="1559" w:type="dxa"/>
            <w:gridSpan w:val="2"/>
            <w:tcBorders>
              <w:top w:val="nil"/>
              <w:bottom w:val="single" w:sz="2" w:space="0" w:color="auto"/>
            </w:tcBorders>
            <w:vAlign w:val="center"/>
          </w:tcPr>
          <w:p w14:paraId="08A5534D" w14:textId="77777777" w:rsidR="00FE7036" w:rsidRPr="00C97908" w:rsidRDefault="00FE7036" w:rsidP="002D0567">
            <w:pPr>
              <w:jc w:val="center"/>
              <w:rPr>
                <w:sz w:val="16"/>
                <w:szCs w:val="16"/>
                <w:lang w:val="en-US"/>
              </w:rPr>
            </w:pPr>
            <w:r w:rsidRPr="00C97908">
              <w:rPr>
                <w:sz w:val="16"/>
                <w:szCs w:val="16"/>
                <w:lang w:val="en-US"/>
              </w:rPr>
              <w:t>117,25</w:t>
            </w:r>
          </w:p>
        </w:tc>
      </w:tr>
      <w:tr w:rsidR="00FE7036" w:rsidRPr="00B40365" w14:paraId="73973BD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28B0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CBCDA32" w14:textId="77777777" w:rsidR="00FE7036" w:rsidRPr="00B40365" w:rsidRDefault="00FE7036" w:rsidP="002D056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40B88A9" w14:textId="77777777" w:rsidR="00FE7036" w:rsidRPr="00C97908" w:rsidRDefault="00FE7036" w:rsidP="002D056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9865C5D"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9232A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DAD11F7" w14:textId="77777777" w:rsidR="00FE7036" w:rsidRPr="00C97908" w:rsidRDefault="00FE7036" w:rsidP="002D0567">
            <w:pPr>
              <w:jc w:val="center"/>
              <w:rPr>
                <w:sz w:val="16"/>
                <w:szCs w:val="16"/>
                <w:lang w:val="en-US"/>
              </w:rPr>
            </w:pPr>
            <w:r w:rsidRPr="00C97908">
              <w:rPr>
                <w:sz w:val="16"/>
                <w:szCs w:val="16"/>
                <w:lang w:val="en-US"/>
              </w:rPr>
              <w:t>0,335</w:t>
            </w:r>
          </w:p>
        </w:tc>
      </w:tr>
      <w:tr w:rsidR="00FE7036" w:rsidRPr="00B40365" w14:paraId="4E5C93D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0BFB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826AF82"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F27EFA3"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A20F8CA"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F5162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2E60B06A" w14:textId="77777777" w:rsidR="00FE7036" w:rsidRPr="00C97908" w:rsidRDefault="00FE7036" w:rsidP="002D0567">
            <w:pPr>
              <w:jc w:val="center"/>
              <w:rPr>
                <w:sz w:val="16"/>
                <w:szCs w:val="16"/>
                <w:lang w:val="en-US"/>
              </w:rPr>
            </w:pPr>
            <w:r w:rsidRPr="00C97908">
              <w:rPr>
                <w:sz w:val="16"/>
                <w:szCs w:val="16"/>
                <w:lang w:val="en-US"/>
              </w:rPr>
              <w:t>0,10</w:t>
            </w:r>
          </w:p>
        </w:tc>
      </w:tr>
      <w:tr w:rsidR="00FE7036" w:rsidRPr="00B40365" w14:paraId="6D36C5B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0AE4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F4B5182"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782AF09"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B81B8B1"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9768F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DA3BA81" w14:textId="77777777" w:rsidR="00FE7036" w:rsidRPr="00C97908" w:rsidRDefault="00FE7036" w:rsidP="002D0567">
            <w:pPr>
              <w:jc w:val="center"/>
              <w:rPr>
                <w:sz w:val="16"/>
                <w:szCs w:val="16"/>
                <w:lang w:val="en-US"/>
              </w:rPr>
            </w:pPr>
            <w:r w:rsidRPr="00C97908">
              <w:rPr>
                <w:sz w:val="16"/>
                <w:szCs w:val="16"/>
                <w:lang w:val="en-US"/>
              </w:rPr>
              <w:t>0,67</w:t>
            </w:r>
          </w:p>
        </w:tc>
      </w:tr>
      <w:tr w:rsidR="00FE7036" w:rsidRPr="009B70F2" w14:paraId="14977D58"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4C2265" w14:textId="77777777" w:rsidR="00FE7036" w:rsidRPr="005E2CA0" w:rsidRDefault="00FE7036" w:rsidP="002D0567">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8D074F4" w14:textId="77777777" w:rsidR="00FE7036" w:rsidRPr="005E2CA0" w:rsidRDefault="00FE7036" w:rsidP="002D0567">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60237C92" w14:textId="77777777" w:rsidR="00FE7036" w:rsidRPr="005E2CA0" w:rsidRDefault="00FE7036" w:rsidP="002D0567">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4C6ED544"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2F85E94"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513B8B"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50660CED" w14:textId="77777777" w:rsidR="00FE7036" w:rsidRPr="005E2CA0" w:rsidRDefault="00FE7036" w:rsidP="002D0567">
            <w:pPr>
              <w:jc w:val="center"/>
              <w:rPr>
                <w:b/>
                <w:bCs/>
                <w:sz w:val="22"/>
                <w:szCs w:val="22"/>
                <w:lang w:val="en-US"/>
              </w:rPr>
            </w:pPr>
            <w:r w:rsidRPr="005E2CA0">
              <w:rPr>
                <w:b/>
                <w:bCs/>
                <w:sz w:val="22"/>
                <w:szCs w:val="22"/>
                <w:lang w:val="en-US"/>
              </w:rPr>
              <w:t>117,000</w:t>
            </w:r>
          </w:p>
          <w:p w14:paraId="760ABA3C" w14:textId="77777777" w:rsidR="00FE7036" w:rsidRPr="009B70F2" w:rsidRDefault="00FE7036" w:rsidP="002D0567">
            <w:pPr>
              <w:jc w:val="center"/>
              <w:rPr>
                <w:sz w:val="2"/>
                <w:szCs w:val="2"/>
                <w:lang w:val="en-US"/>
              </w:rPr>
            </w:pPr>
          </w:p>
        </w:tc>
      </w:tr>
      <w:tr w:rsidR="00FE7036" w:rsidRPr="00B40365" w14:paraId="43BC2BB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0620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3AD5DD8" w14:textId="77777777" w:rsidR="00FE7036" w:rsidRPr="00B40365" w:rsidRDefault="00FE7036" w:rsidP="002D056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CF5DCE4" w14:textId="77777777" w:rsidR="00FE7036" w:rsidRPr="00C97908" w:rsidRDefault="00FE7036" w:rsidP="002D056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F280438"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36E00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7D3DB7AC" w14:textId="77777777" w:rsidR="00FE7036" w:rsidRPr="00C97908" w:rsidRDefault="00FE7036" w:rsidP="002D0567">
            <w:pPr>
              <w:jc w:val="center"/>
              <w:rPr>
                <w:sz w:val="16"/>
                <w:szCs w:val="16"/>
                <w:lang w:val="en-US"/>
              </w:rPr>
            </w:pPr>
            <w:r w:rsidRPr="00C97908">
              <w:rPr>
                <w:sz w:val="16"/>
                <w:szCs w:val="16"/>
                <w:lang w:val="en-US"/>
              </w:rPr>
              <w:t>4,68</w:t>
            </w:r>
          </w:p>
        </w:tc>
      </w:tr>
      <w:tr w:rsidR="00FE7036" w:rsidRPr="00B40365" w14:paraId="15DF76B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694A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CE19DD7" w14:textId="77777777" w:rsidR="00FE7036" w:rsidRPr="00B40365" w:rsidRDefault="00FE7036" w:rsidP="002D0567">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36710C69" w14:textId="77777777" w:rsidR="00FE7036" w:rsidRPr="00C97908" w:rsidRDefault="00FE7036" w:rsidP="002D0567">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29F5E0AD"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B9201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51110AFD" w14:textId="77777777" w:rsidR="00FE7036" w:rsidRPr="00C97908" w:rsidRDefault="00FE7036" w:rsidP="002D0567">
            <w:pPr>
              <w:jc w:val="center"/>
              <w:rPr>
                <w:sz w:val="16"/>
                <w:szCs w:val="16"/>
                <w:lang w:val="en-US"/>
              </w:rPr>
            </w:pPr>
            <w:r w:rsidRPr="00C97908">
              <w:rPr>
                <w:sz w:val="16"/>
                <w:szCs w:val="16"/>
                <w:lang w:val="en-US"/>
              </w:rPr>
              <w:t>35,10</w:t>
            </w:r>
          </w:p>
        </w:tc>
      </w:tr>
      <w:tr w:rsidR="00FE7036" w:rsidRPr="00B40365" w14:paraId="00190F4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D8EB3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4C3ABE9"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1A7062E"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FA4C1FD"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B2F85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2EE6EAF" w14:textId="77777777" w:rsidR="00FE7036" w:rsidRPr="00C97908" w:rsidRDefault="00FE7036" w:rsidP="002D0567">
            <w:pPr>
              <w:jc w:val="center"/>
              <w:rPr>
                <w:sz w:val="16"/>
                <w:szCs w:val="16"/>
                <w:lang w:val="en-US"/>
              </w:rPr>
            </w:pPr>
            <w:r w:rsidRPr="00C97908">
              <w:rPr>
                <w:sz w:val="16"/>
                <w:szCs w:val="16"/>
                <w:lang w:val="en-US"/>
              </w:rPr>
              <w:t>0,117</w:t>
            </w:r>
          </w:p>
        </w:tc>
      </w:tr>
      <w:tr w:rsidR="00FE7036" w:rsidRPr="00B40365" w14:paraId="5A05764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B2F1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6FA7694" w14:textId="77777777" w:rsidR="00FE7036" w:rsidRPr="00B40365" w:rsidRDefault="00FE7036" w:rsidP="002D056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1A3B820" w14:textId="77777777" w:rsidR="00FE7036" w:rsidRPr="00C97908" w:rsidRDefault="00FE7036" w:rsidP="002D056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0DB6B7C"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B72EF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3A90A48D" w14:textId="77777777" w:rsidR="00FE7036" w:rsidRPr="00C97908" w:rsidRDefault="00FE7036" w:rsidP="002D0567">
            <w:pPr>
              <w:jc w:val="center"/>
              <w:rPr>
                <w:sz w:val="16"/>
                <w:szCs w:val="16"/>
                <w:lang w:val="en-US"/>
              </w:rPr>
            </w:pPr>
            <w:r w:rsidRPr="00C97908">
              <w:rPr>
                <w:sz w:val="16"/>
                <w:szCs w:val="16"/>
                <w:lang w:val="en-US"/>
              </w:rPr>
              <w:t>0,035</w:t>
            </w:r>
          </w:p>
        </w:tc>
      </w:tr>
      <w:tr w:rsidR="00FE7036" w:rsidRPr="009B70F2" w14:paraId="70D2220E"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96B54B" w14:textId="77777777" w:rsidR="00FE7036" w:rsidRPr="005E2CA0" w:rsidRDefault="00FE7036" w:rsidP="002D0567">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16B5C6A1" w14:textId="77777777" w:rsidR="00FE7036" w:rsidRPr="005E2CA0" w:rsidRDefault="00FE7036" w:rsidP="002D0567">
            <w:pPr>
              <w:jc w:val="center"/>
              <w:rPr>
                <w:b/>
                <w:bCs/>
                <w:sz w:val="22"/>
                <w:szCs w:val="22"/>
                <w:lang w:val="en-US"/>
              </w:rPr>
            </w:pPr>
            <w:r w:rsidRPr="005E2CA0">
              <w:rPr>
                <w:b/>
                <w:bCs/>
                <w:sz w:val="22"/>
                <w:szCs w:val="22"/>
                <w:lang w:val="en-US"/>
              </w:rPr>
              <w:t>CE13A2</w:t>
            </w:r>
          </w:p>
        </w:tc>
        <w:tc>
          <w:tcPr>
            <w:tcW w:w="4366" w:type="dxa"/>
            <w:gridSpan w:val="5"/>
            <w:tcBorders>
              <w:top w:val="single" w:sz="4" w:space="0" w:color="auto"/>
              <w:bottom w:val="single" w:sz="4" w:space="0" w:color="auto"/>
            </w:tcBorders>
          </w:tcPr>
          <w:p w14:paraId="5691D3CC" w14:textId="77777777" w:rsidR="00FE7036" w:rsidRPr="005E2CA0" w:rsidRDefault="00FE7036" w:rsidP="002D0567">
            <w:pPr>
              <w:rPr>
                <w:b/>
                <w:bCs/>
                <w:sz w:val="2"/>
                <w:szCs w:val="2"/>
                <w:lang w:val="en-US"/>
              </w:rPr>
            </w:pPr>
            <w:r w:rsidRPr="005E2CA0">
              <w:rPr>
                <w:b/>
                <w:bCs/>
                <w:sz w:val="22"/>
                <w:szCs w:val="22"/>
                <w:lang w:val="en-US"/>
              </w:rPr>
              <w:t>Invelitori la acoperisuri cu membrane bituminoase modificate clasa business, Uniflex sau analog, lipite cu flacara in sistem bistrat (EPP - stratul inferior, EKP - stratul superior), pe suprafata orizontale montate pe suport continuu  / Consum Membrana bituminoasa EPP = 1.15 m2/m2; Membrana bituminoasa EKP = 1.15 m2/m2</w:t>
            </w:r>
          </w:p>
          <w:p w14:paraId="337713A0"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A38A4C8"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168DAE"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7E464451" w14:textId="77777777" w:rsidR="00FE7036" w:rsidRPr="005E2CA0" w:rsidRDefault="00FE7036" w:rsidP="002D0567">
            <w:pPr>
              <w:jc w:val="center"/>
              <w:rPr>
                <w:b/>
                <w:bCs/>
                <w:sz w:val="22"/>
                <w:szCs w:val="22"/>
                <w:lang w:val="en-US"/>
              </w:rPr>
            </w:pPr>
            <w:r w:rsidRPr="005E2CA0">
              <w:rPr>
                <w:b/>
                <w:bCs/>
                <w:sz w:val="22"/>
                <w:szCs w:val="22"/>
                <w:lang w:val="en-US"/>
              </w:rPr>
              <w:t>90,200</w:t>
            </w:r>
          </w:p>
          <w:p w14:paraId="68B7DE25" w14:textId="77777777" w:rsidR="00FE7036" w:rsidRPr="009B70F2" w:rsidRDefault="00FE7036" w:rsidP="002D0567">
            <w:pPr>
              <w:jc w:val="center"/>
              <w:rPr>
                <w:sz w:val="2"/>
                <w:szCs w:val="2"/>
                <w:lang w:val="en-US"/>
              </w:rPr>
            </w:pPr>
          </w:p>
        </w:tc>
      </w:tr>
      <w:tr w:rsidR="00FE7036" w:rsidRPr="00B40365" w14:paraId="4C1030C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1738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3694F51" w14:textId="77777777" w:rsidR="00FE7036" w:rsidRPr="00B40365" w:rsidRDefault="00FE7036" w:rsidP="002D056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A14B164" w14:textId="77777777" w:rsidR="00FE7036" w:rsidRPr="00C97908" w:rsidRDefault="00FE7036" w:rsidP="002D056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46E6106F"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115AA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BCE7FF8" w14:textId="77777777" w:rsidR="00FE7036" w:rsidRPr="00C97908" w:rsidRDefault="00FE7036" w:rsidP="002D0567">
            <w:pPr>
              <w:jc w:val="center"/>
              <w:rPr>
                <w:sz w:val="16"/>
                <w:szCs w:val="16"/>
                <w:lang w:val="en-US"/>
              </w:rPr>
            </w:pPr>
            <w:r w:rsidRPr="00C97908">
              <w:rPr>
                <w:sz w:val="16"/>
                <w:szCs w:val="16"/>
                <w:lang w:val="en-US"/>
              </w:rPr>
              <w:t>40,59</w:t>
            </w:r>
          </w:p>
        </w:tc>
      </w:tr>
      <w:tr w:rsidR="00FE7036" w:rsidRPr="00B40365" w14:paraId="54AF0C5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B168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40D3981"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A63BD44"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F60A468"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90074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35749619" w14:textId="77777777" w:rsidR="00FE7036" w:rsidRPr="00C97908" w:rsidRDefault="00FE7036" w:rsidP="002D0567">
            <w:pPr>
              <w:jc w:val="center"/>
              <w:rPr>
                <w:sz w:val="16"/>
                <w:szCs w:val="16"/>
                <w:lang w:val="en-US"/>
              </w:rPr>
            </w:pPr>
            <w:r w:rsidRPr="00C97908">
              <w:rPr>
                <w:sz w:val="16"/>
                <w:szCs w:val="16"/>
                <w:lang w:val="en-US"/>
              </w:rPr>
              <w:t>20,746</w:t>
            </w:r>
          </w:p>
        </w:tc>
      </w:tr>
      <w:tr w:rsidR="00FE7036" w:rsidRPr="00B40365" w14:paraId="1B4A8F7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9DFA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0857597" w14:textId="77777777" w:rsidR="00FE7036" w:rsidRPr="00B40365" w:rsidRDefault="00FE7036" w:rsidP="002D0567">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6AFCE19E" w14:textId="77777777" w:rsidR="00FE7036" w:rsidRPr="00C97908" w:rsidRDefault="00FE7036" w:rsidP="002D0567">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02685A58"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85EA3D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61BFEF42" w14:textId="77777777" w:rsidR="00FE7036" w:rsidRPr="00C97908" w:rsidRDefault="00FE7036" w:rsidP="002D0567">
            <w:pPr>
              <w:jc w:val="center"/>
              <w:rPr>
                <w:sz w:val="16"/>
                <w:szCs w:val="16"/>
                <w:lang w:val="en-US"/>
              </w:rPr>
            </w:pPr>
            <w:r w:rsidRPr="00C97908">
              <w:rPr>
                <w:sz w:val="16"/>
                <w:szCs w:val="16"/>
                <w:lang w:val="en-US"/>
              </w:rPr>
              <w:t>108,916</w:t>
            </w:r>
          </w:p>
        </w:tc>
      </w:tr>
      <w:tr w:rsidR="00FE7036" w:rsidRPr="00B40365" w14:paraId="342464F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EB5E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0461BF1" w14:textId="77777777" w:rsidR="00FE7036" w:rsidRPr="00B40365" w:rsidRDefault="00FE7036" w:rsidP="002D0567">
            <w:pPr>
              <w:jc w:val="center"/>
              <w:rPr>
                <w:sz w:val="16"/>
                <w:szCs w:val="16"/>
                <w:lang w:val="en-US"/>
              </w:rPr>
            </w:pPr>
            <w:r w:rsidRPr="00B40365">
              <w:rPr>
                <w:sz w:val="16"/>
                <w:szCs w:val="16"/>
                <w:lang w:val="en-US"/>
              </w:rPr>
              <w:t>26821326004702</w:t>
            </w:r>
          </w:p>
        </w:tc>
        <w:tc>
          <w:tcPr>
            <w:tcW w:w="4366" w:type="dxa"/>
            <w:gridSpan w:val="4"/>
            <w:tcBorders>
              <w:top w:val="nil"/>
              <w:bottom w:val="single" w:sz="2" w:space="0" w:color="auto"/>
            </w:tcBorders>
            <w:vAlign w:val="center"/>
          </w:tcPr>
          <w:p w14:paraId="0CAAB409" w14:textId="77777777" w:rsidR="00FE7036" w:rsidRPr="00C97908" w:rsidRDefault="00FE7036" w:rsidP="002D0567">
            <w:pPr>
              <w:rPr>
                <w:sz w:val="16"/>
                <w:szCs w:val="16"/>
                <w:lang w:val="en-US"/>
              </w:rPr>
            </w:pPr>
            <w:r w:rsidRPr="00C97908">
              <w:rPr>
                <w:sz w:val="16"/>
                <w:szCs w:val="16"/>
                <w:lang w:val="en-US"/>
              </w:rPr>
              <w:t>Membrana bituminoasa Uniflex EKP</w:t>
            </w:r>
          </w:p>
        </w:tc>
        <w:tc>
          <w:tcPr>
            <w:tcW w:w="1021" w:type="dxa"/>
            <w:gridSpan w:val="3"/>
            <w:tcBorders>
              <w:top w:val="nil"/>
              <w:bottom w:val="single" w:sz="2" w:space="0" w:color="auto"/>
            </w:tcBorders>
            <w:vAlign w:val="center"/>
          </w:tcPr>
          <w:p w14:paraId="0BC97BB0"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B9ACE2D"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14:paraId="0CE479E1" w14:textId="77777777" w:rsidR="00FE7036" w:rsidRPr="00C97908" w:rsidRDefault="00FE7036" w:rsidP="002D0567">
            <w:pPr>
              <w:jc w:val="center"/>
              <w:rPr>
                <w:sz w:val="16"/>
                <w:szCs w:val="16"/>
                <w:lang w:val="en-US"/>
              </w:rPr>
            </w:pPr>
            <w:r w:rsidRPr="00C97908">
              <w:rPr>
                <w:sz w:val="16"/>
                <w:szCs w:val="16"/>
                <w:lang w:val="en-US"/>
              </w:rPr>
              <w:t>108,916</w:t>
            </w:r>
          </w:p>
        </w:tc>
      </w:tr>
      <w:tr w:rsidR="00FE7036" w:rsidRPr="00B40365" w14:paraId="1A856CD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1078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0C9C22C" w14:textId="77777777" w:rsidR="00FE7036" w:rsidRPr="00B40365" w:rsidRDefault="00FE7036" w:rsidP="002D0567">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772AD172" w14:textId="77777777" w:rsidR="00FE7036" w:rsidRPr="00C97908" w:rsidRDefault="00FE7036" w:rsidP="002D0567">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40B1FCD9"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3DE32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6C412716" w14:textId="77777777" w:rsidR="00FE7036" w:rsidRPr="00C97908" w:rsidRDefault="00FE7036" w:rsidP="002D0567">
            <w:pPr>
              <w:jc w:val="center"/>
              <w:rPr>
                <w:sz w:val="16"/>
                <w:szCs w:val="16"/>
                <w:lang w:val="en-US"/>
              </w:rPr>
            </w:pPr>
            <w:r w:rsidRPr="00C97908">
              <w:rPr>
                <w:sz w:val="16"/>
                <w:szCs w:val="16"/>
                <w:lang w:val="en-US"/>
              </w:rPr>
              <w:t>56,826</w:t>
            </w:r>
          </w:p>
        </w:tc>
      </w:tr>
      <w:tr w:rsidR="00FE7036" w:rsidRPr="00B40365" w14:paraId="564CEB4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DDCC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7FAD818" w14:textId="77777777" w:rsidR="00FE7036" w:rsidRPr="00B40365" w:rsidRDefault="00FE7036" w:rsidP="002D0567">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5D40CD7C" w14:textId="77777777" w:rsidR="00FE7036" w:rsidRPr="00C97908" w:rsidRDefault="00FE7036" w:rsidP="002D0567">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1A17F3C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F0CC9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67E4F9B8" w14:textId="77777777" w:rsidR="00FE7036" w:rsidRPr="00C97908" w:rsidRDefault="00FE7036" w:rsidP="002D0567">
            <w:pPr>
              <w:jc w:val="center"/>
              <w:rPr>
                <w:sz w:val="16"/>
                <w:szCs w:val="16"/>
                <w:lang w:val="en-US"/>
              </w:rPr>
            </w:pPr>
            <w:r w:rsidRPr="00C97908">
              <w:rPr>
                <w:sz w:val="16"/>
                <w:szCs w:val="16"/>
                <w:lang w:val="en-US"/>
              </w:rPr>
              <w:t>18,04</w:t>
            </w:r>
          </w:p>
        </w:tc>
      </w:tr>
      <w:tr w:rsidR="00FE7036" w:rsidRPr="00B40365" w14:paraId="7C8091C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EAB7B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A95E448"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36375F8"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9B1A6C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58DC1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4F0135FA" w14:textId="77777777" w:rsidR="00FE7036" w:rsidRPr="00C97908" w:rsidRDefault="00FE7036" w:rsidP="002D0567">
            <w:pPr>
              <w:jc w:val="center"/>
              <w:rPr>
                <w:sz w:val="16"/>
                <w:szCs w:val="16"/>
                <w:lang w:val="en-US"/>
              </w:rPr>
            </w:pPr>
            <w:r w:rsidRPr="00C97908">
              <w:rPr>
                <w:sz w:val="16"/>
                <w:szCs w:val="16"/>
                <w:lang w:val="en-US"/>
              </w:rPr>
              <w:t>5,412</w:t>
            </w:r>
          </w:p>
        </w:tc>
      </w:tr>
      <w:tr w:rsidR="00FE7036" w:rsidRPr="009B70F2" w14:paraId="25C3DF65"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6691CE" w14:textId="77777777" w:rsidR="00FE7036" w:rsidRPr="005E2CA0" w:rsidRDefault="00FE7036" w:rsidP="002D0567">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58F48358" w14:textId="77777777" w:rsidR="00FE7036" w:rsidRPr="005E2CA0" w:rsidRDefault="00FE7036" w:rsidP="002D0567">
            <w:pPr>
              <w:jc w:val="center"/>
              <w:rPr>
                <w:b/>
                <w:bCs/>
                <w:sz w:val="22"/>
                <w:szCs w:val="22"/>
                <w:lang w:val="en-US"/>
              </w:rPr>
            </w:pPr>
            <w:r w:rsidRPr="005E2CA0">
              <w:rPr>
                <w:b/>
                <w:bCs/>
                <w:sz w:val="22"/>
                <w:szCs w:val="22"/>
                <w:lang w:val="en-US"/>
              </w:rPr>
              <w:t>CE13D2</w:t>
            </w:r>
          </w:p>
        </w:tc>
        <w:tc>
          <w:tcPr>
            <w:tcW w:w="4366" w:type="dxa"/>
            <w:gridSpan w:val="5"/>
            <w:tcBorders>
              <w:top w:val="single" w:sz="4" w:space="0" w:color="auto"/>
              <w:bottom w:val="single" w:sz="4" w:space="0" w:color="auto"/>
            </w:tcBorders>
          </w:tcPr>
          <w:p w14:paraId="375FBC62" w14:textId="77777777" w:rsidR="00FE7036" w:rsidRPr="005E2CA0" w:rsidRDefault="00FE7036" w:rsidP="002D0567">
            <w:pPr>
              <w:rPr>
                <w:b/>
                <w:bCs/>
                <w:sz w:val="2"/>
                <w:szCs w:val="2"/>
                <w:lang w:val="en-US"/>
              </w:rPr>
            </w:pPr>
            <w:r w:rsidRPr="005E2CA0">
              <w:rPr>
                <w:b/>
                <w:bCs/>
                <w:sz w:val="22"/>
                <w:szCs w:val="22"/>
                <w:lang w:val="en-US"/>
              </w:rPr>
              <w:t>Invelitori la acoperisuri cu membrane bituminoase modificate clasa business, Uniflex sau analog, lipite cu flacara in sistem bistrat (EPP - stratul inferior, EKP - stratul superior) pe suprafata verticala montate pe suport continuu / Consum Membrana bituminoasa EPP = 1.20 m2/m2; Membrana bituminoasa EKP = 1.20 m2/m2</w:t>
            </w:r>
          </w:p>
          <w:p w14:paraId="6ECAC747"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44BDA2A"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FD6257"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3FB2586E" w14:textId="77777777" w:rsidR="00FE7036" w:rsidRPr="005E2CA0" w:rsidRDefault="00FE7036" w:rsidP="002D0567">
            <w:pPr>
              <w:jc w:val="center"/>
              <w:rPr>
                <w:b/>
                <w:bCs/>
                <w:sz w:val="22"/>
                <w:szCs w:val="22"/>
                <w:lang w:val="en-US"/>
              </w:rPr>
            </w:pPr>
            <w:r w:rsidRPr="005E2CA0">
              <w:rPr>
                <w:b/>
                <w:bCs/>
                <w:sz w:val="22"/>
                <w:szCs w:val="22"/>
                <w:lang w:val="en-US"/>
              </w:rPr>
              <w:t>26,800</w:t>
            </w:r>
          </w:p>
          <w:p w14:paraId="37F74FF9" w14:textId="77777777" w:rsidR="00FE7036" w:rsidRPr="009B70F2" w:rsidRDefault="00FE7036" w:rsidP="002D0567">
            <w:pPr>
              <w:jc w:val="center"/>
              <w:rPr>
                <w:sz w:val="2"/>
                <w:szCs w:val="2"/>
                <w:lang w:val="en-US"/>
              </w:rPr>
            </w:pPr>
          </w:p>
        </w:tc>
      </w:tr>
      <w:tr w:rsidR="00FE7036" w:rsidRPr="00B40365" w14:paraId="6C08723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DFAA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E65FE7C" w14:textId="77777777" w:rsidR="00FE7036" w:rsidRPr="00B40365" w:rsidRDefault="00FE7036" w:rsidP="002D056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69E0B3C2" w14:textId="77777777" w:rsidR="00FE7036" w:rsidRPr="00C97908" w:rsidRDefault="00FE7036" w:rsidP="002D056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C5D1C13"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0AF5B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0,530</w:t>
            </w:r>
          </w:p>
        </w:tc>
        <w:tc>
          <w:tcPr>
            <w:tcW w:w="1559" w:type="dxa"/>
            <w:gridSpan w:val="2"/>
            <w:tcBorders>
              <w:top w:val="nil"/>
              <w:bottom w:val="single" w:sz="2" w:space="0" w:color="auto"/>
            </w:tcBorders>
            <w:vAlign w:val="center"/>
          </w:tcPr>
          <w:p w14:paraId="7E826923" w14:textId="77777777" w:rsidR="00FE7036" w:rsidRPr="00C97908" w:rsidRDefault="00FE7036" w:rsidP="002D0567">
            <w:pPr>
              <w:jc w:val="center"/>
              <w:rPr>
                <w:sz w:val="16"/>
                <w:szCs w:val="16"/>
                <w:lang w:val="en-US"/>
              </w:rPr>
            </w:pPr>
            <w:r w:rsidRPr="00C97908">
              <w:rPr>
                <w:sz w:val="16"/>
                <w:szCs w:val="16"/>
                <w:lang w:val="en-US"/>
              </w:rPr>
              <w:t>14,204</w:t>
            </w:r>
          </w:p>
        </w:tc>
      </w:tr>
      <w:tr w:rsidR="00FE7036" w:rsidRPr="00B40365" w14:paraId="2537AC37"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3077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4134052"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975192"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5212855"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14F3A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2D374E1" w14:textId="77777777" w:rsidR="00FE7036" w:rsidRPr="00C97908" w:rsidRDefault="00FE7036" w:rsidP="002D0567">
            <w:pPr>
              <w:jc w:val="center"/>
              <w:rPr>
                <w:sz w:val="16"/>
                <w:szCs w:val="16"/>
                <w:lang w:val="en-US"/>
              </w:rPr>
            </w:pPr>
            <w:r w:rsidRPr="00C97908">
              <w:rPr>
                <w:sz w:val="16"/>
                <w:szCs w:val="16"/>
                <w:lang w:val="en-US"/>
              </w:rPr>
              <w:t>5,36</w:t>
            </w:r>
          </w:p>
        </w:tc>
      </w:tr>
      <w:tr w:rsidR="00FE7036" w:rsidRPr="00B40365" w14:paraId="6FE34F2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6709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4AAADBF" w14:textId="77777777" w:rsidR="00FE7036" w:rsidRPr="00B40365" w:rsidRDefault="00FE7036" w:rsidP="002D0567">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12D83E26" w14:textId="77777777" w:rsidR="00FE7036" w:rsidRPr="00C97908" w:rsidRDefault="00FE7036" w:rsidP="002D0567">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0CD4EF68"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FF113B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3E8E3064" w14:textId="77777777" w:rsidR="00FE7036" w:rsidRPr="00C97908" w:rsidRDefault="00FE7036" w:rsidP="002D0567">
            <w:pPr>
              <w:jc w:val="center"/>
              <w:rPr>
                <w:sz w:val="16"/>
                <w:szCs w:val="16"/>
                <w:lang w:val="en-US"/>
              </w:rPr>
            </w:pPr>
            <w:r w:rsidRPr="00C97908">
              <w:rPr>
                <w:sz w:val="16"/>
                <w:szCs w:val="16"/>
                <w:lang w:val="en-US"/>
              </w:rPr>
              <w:t>33,768</w:t>
            </w:r>
          </w:p>
        </w:tc>
      </w:tr>
      <w:tr w:rsidR="00FE7036" w:rsidRPr="00B40365" w14:paraId="460F73A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0A1C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C2B06AA" w14:textId="77777777" w:rsidR="00FE7036" w:rsidRPr="00B40365" w:rsidRDefault="00FE7036" w:rsidP="002D0567">
            <w:pPr>
              <w:jc w:val="center"/>
              <w:rPr>
                <w:sz w:val="16"/>
                <w:szCs w:val="16"/>
                <w:lang w:val="en-US"/>
              </w:rPr>
            </w:pPr>
            <w:r w:rsidRPr="00B40365">
              <w:rPr>
                <w:sz w:val="16"/>
                <w:szCs w:val="16"/>
                <w:lang w:val="en-US"/>
              </w:rPr>
              <w:t>26821326004702</w:t>
            </w:r>
          </w:p>
        </w:tc>
        <w:tc>
          <w:tcPr>
            <w:tcW w:w="4366" w:type="dxa"/>
            <w:gridSpan w:val="4"/>
            <w:tcBorders>
              <w:top w:val="nil"/>
              <w:bottom w:val="single" w:sz="2" w:space="0" w:color="auto"/>
            </w:tcBorders>
            <w:vAlign w:val="center"/>
          </w:tcPr>
          <w:p w14:paraId="79AB8A96" w14:textId="77777777" w:rsidR="00FE7036" w:rsidRPr="00C97908" w:rsidRDefault="00FE7036" w:rsidP="002D0567">
            <w:pPr>
              <w:rPr>
                <w:sz w:val="16"/>
                <w:szCs w:val="16"/>
                <w:lang w:val="en-US"/>
              </w:rPr>
            </w:pPr>
            <w:r w:rsidRPr="00C97908">
              <w:rPr>
                <w:sz w:val="16"/>
                <w:szCs w:val="16"/>
                <w:lang w:val="en-US"/>
              </w:rPr>
              <w:t>Membrana bituminoasa Uniflex EKP</w:t>
            </w:r>
          </w:p>
        </w:tc>
        <w:tc>
          <w:tcPr>
            <w:tcW w:w="1021" w:type="dxa"/>
            <w:gridSpan w:val="3"/>
            <w:tcBorders>
              <w:top w:val="nil"/>
              <w:bottom w:val="single" w:sz="2" w:space="0" w:color="auto"/>
            </w:tcBorders>
            <w:vAlign w:val="center"/>
          </w:tcPr>
          <w:p w14:paraId="44F08CBC"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B53E60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14:paraId="3CACA3AA" w14:textId="77777777" w:rsidR="00FE7036" w:rsidRPr="00C97908" w:rsidRDefault="00FE7036" w:rsidP="002D0567">
            <w:pPr>
              <w:jc w:val="center"/>
              <w:rPr>
                <w:sz w:val="16"/>
                <w:szCs w:val="16"/>
                <w:lang w:val="en-US"/>
              </w:rPr>
            </w:pPr>
            <w:r w:rsidRPr="00C97908">
              <w:rPr>
                <w:sz w:val="16"/>
                <w:szCs w:val="16"/>
                <w:lang w:val="en-US"/>
              </w:rPr>
              <w:t>33,768</w:t>
            </w:r>
          </w:p>
        </w:tc>
      </w:tr>
      <w:tr w:rsidR="00FE7036" w:rsidRPr="00B40365" w14:paraId="79BF107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548D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657C175" w14:textId="77777777" w:rsidR="00FE7036" w:rsidRPr="00B40365" w:rsidRDefault="00FE7036" w:rsidP="002D0567">
            <w:pPr>
              <w:jc w:val="center"/>
              <w:rPr>
                <w:sz w:val="16"/>
                <w:szCs w:val="16"/>
                <w:lang w:val="en-US"/>
              </w:rPr>
            </w:pPr>
            <w:r w:rsidRPr="00B40365">
              <w:rPr>
                <w:sz w:val="16"/>
                <w:szCs w:val="16"/>
                <w:lang w:val="en-US"/>
              </w:rPr>
              <w:t>2320216201058</w:t>
            </w:r>
          </w:p>
        </w:tc>
        <w:tc>
          <w:tcPr>
            <w:tcW w:w="4366" w:type="dxa"/>
            <w:gridSpan w:val="4"/>
            <w:tcBorders>
              <w:top w:val="nil"/>
              <w:bottom w:val="single" w:sz="2" w:space="0" w:color="auto"/>
            </w:tcBorders>
            <w:vAlign w:val="center"/>
          </w:tcPr>
          <w:p w14:paraId="4FA59A8B" w14:textId="77777777" w:rsidR="00FE7036" w:rsidRPr="00C97908" w:rsidRDefault="00FE7036" w:rsidP="002D0567">
            <w:pPr>
              <w:rPr>
                <w:sz w:val="16"/>
                <w:szCs w:val="16"/>
                <w:lang w:val="en-US"/>
              </w:rPr>
            </w:pPr>
            <w:r w:rsidRPr="00C97908">
              <w:rPr>
                <w:sz w:val="16"/>
                <w:szCs w:val="16"/>
                <w:lang w:val="en-US"/>
              </w:rPr>
              <w:t>Gaz butan (butelii)</w:t>
            </w:r>
          </w:p>
        </w:tc>
        <w:tc>
          <w:tcPr>
            <w:tcW w:w="1021" w:type="dxa"/>
            <w:gridSpan w:val="3"/>
            <w:tcBorders>
              <w:top w:val="nil"/>
              <w:bottom w:val="single" w:sz="2" w:space="0" w:color="auto"/>
            </w:tcBorders>
            <w:vAlign w:val="center"/>
          </w:tcPr>
          <w:p w14:paraId="1F2695B3"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49A74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72A331EC" w14:textId="77777777" w:rsidR="00FE7036" w:rsidRPr="00C97908" w:rsidRDefault="00FE7036" w:rsidP="002D0567">
            <w:pPr>
              <w:jc w:val="center"/>
              <w:rPr>
                <w:sz w:val="16"/>
                <w:szCs w:val="16"/>
                <w:lang w:val="en-US"/>
              </w:rPr>
            </w:pPr>
            <w:r w:rsidRPr="00C97908">
              <w:rPr>
                <w:sz w:val="16"/>
                <w:szCs w:val="16"/>
                <w:lang w:val="en-US"/>
              </w:rPr>
              <w:t>16,884</w:t>
            </w:r>
          </w:p>
        </w:tc>
      </w:tr>
      <w:tr w:rsidR="00FE7036" w:rsidRPr="00B40365" w14:paraId="7AD1147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858A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99E2FB9" w14:textId="77777777" w:rsidR="00FE7036" w:rsidRPr="00B40365" w:rsidRDefault="00FE7036" w:rsidP="002D0567">
            <w:pPr>
              <w:jc w:val="center"/>
              <w:rPr>
                <w:sz w:val="16"/>
                <w:szCs w:val="16"/>
                <w:lang w:val="en-US"/>
              </w:rPr>
            </w:pPr>
            <w:r w:rsidRPr="00B40365">
              <w:rPr>
                <w:sz w:val="16"/>
                <w:szCs w:val="16"/>
                <w:lang w:val="en-US"/>
              </w:rPr>
              <w:t>2921140007681</w:t>
            </w:r>
          </w:p>
        </w:tc>
        <w:tc>
          <w:tcPr>
            <w:tcW w:w="4366" w:type="dxa"/>
            <w:gridSpan w:val="4"/>
            <w:tcBorders>
              <w:top w:val="nil"/>
              <w:bottom w:val="single" w:sz="2" w:space="0" w:color="auto"/>
            </w:tcBorders>
            <w:vAlign w:val="center"/>
          </w:tcPr>
          <w:p w14:paraId="0499AE5E" w14:textId="77777777" w:rsidR="00FE7036" w:rsidRPr="00C97908" w:rsidRDefault="00FE7036" w:rsidP="002D0567">
            <w:pPr>
              <w:rPr>
                <w:sz w:val="16"/>
                <w:szCs w:val="16"/>
                <w:lang w:val="en-US"/>
              </w:rPr>
            </w:pPr>
            <w:r w:rsidRPr="00C97908">
              <w:rPr>
                <w:sz w:val="16"/>
                <w:szCs w:val="16"/>
                <w:lang w:val="en-US"/>
              </w:rPr>
              <w:t>Arzator cu flacara</w:t>
            </w:r>
          </w:p>
        </w:tc>
        <w:tc>
          <w:tcPr>
            <w:tcW w:w="1021" w:type="dxa"/>
            <w:gridSpan w:val="3"/>
            <w:tcBorders>
              <w:top w:val="nil"/>
              <w:bottom w:val="single" w:sz="2" w:space="0" w:color="auto"/>
            </w:tcBorders>
            <w:vAlign w:val="center"/>
          </w:tcPr>
          <w:p w14:paraId="16C2FDAE"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8AB22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0,340</w:t>
            </w:r>
          </w:p>
        </w:tc>
        <w:tc>
          <w:tcPr>
            <w:tcW w:w="1559" w:type="dxa"/>
            <w:gridSpan w:val="2"/>
            <w:tcBorders>
              <w:top w:val="nil"/>
              <w:bottom w:val="single" w:sz="2" w:space="0" w:color="auto"/>
              <w:right w:val="single" w:sz="4" w:space="0" w:color="auto"/>
            </w:tcBorders>
            <w:vAlign w:val="center"/>
          </w:tcPr>
          <w:p w14:paraId="50E1A057" w14:textId="77777777" w:rsidR="00FE7036" w:rsidRPr="00C97908" w:rsidRDefault="00FE7036" w:rsidP="002D0567">
            <w:pPr>
              <w:jc w:val="center"/>
              <w:rPr>
                <w:sz w:val="16"/>
                <w:szCs w:val="16"/>
                <w:lang w:val="en-US"/>
              </w:rPr>
            </w:pPr>
            <w:r w:rsidRPr="00C97908">
              <w:rPr>
                <w:sz w:val="16"/>
                <w:szCs w:val="16"/>
                <w:lang w:val="en-US"/>
              </w:rPr>
              <w:t>9,112</w:t>
            </w:r>
          </w:p>
        </w:tc>
      </w:tr>
      <w:tr w:rsidR="00FE7036" w:rsidRPr="00B40365" w14:paraId="3F723C3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A80B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7F950A4" w14:textId="77777777" w:rsidR="00FE7036" w:rsidRPr="00B40365" w:rsidRDefault="00FE7036" w:rsidP="002D056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975ABA" w14:textId="77777777" w:rsidR="00FE7036" w:rsidRPr="00C97908" w:rsidRDefault="00FE7036" w:rsidP="002D056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3805F6C"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D9818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right w:val="single" w:sz="4" w:space="0" w:color="auto"/>
            </w:tcBorders>
            <w:vAlign w:val="center"/>
          </w:tcPr>
          <w:p w14:paraId="494A38CF" w14:textId="77777777" w:rsidR="00FE7036" w:rsidRPr="00C97908" w:rsidRDefault="00FE7036" w:rsidP="002D0567">
            <w:pPr>
              <w:jc w:val="center"/>
              <w:rPr>
                <w:sz w:val="16"/>
                <w:szCs w:val="16"/>
                <w:lang w:val="en-US"/>
              </w:rPr>
            </w:pPr>
            <w:r w:rsidRPr="00C97908">
              <w:rPr>
                <w:sz w:val="16"/>
                <w:szCs w:val="16"/>
                <w:lang w:val="en-US"/>
              </w:rPr>
              <w:t>1,608</w:t>
            </w:r>
          </w:p>
        </w:tc>
      </w:tr>
      <w:tr w:rsidR="00FE7036" w:rsidRPr="009B70F2" w14:paraId="6E39592A"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7CA362" w14:textId="77777777" w:rsidR="00FE7036" w:rsidRPr="005E2CA0" w:rsidRDefault="00FE7036" w:rsidP="002D0567">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7494B02E" w14:textId="77777777" w:rsidR="00FE7036" w:rsidRPr="005E2CA0" w:rsidRDefault="00FE7036" w:rsidP="002D0567">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14:paraId="0737BCCA" w14:textId="77777777" w:rsidR="00FE7036" w:rsidRPr="005E2CA0" w:rsidRDefault="00FE7036" w:rsidP="002D0567">
            <w:pPr>
              <w:rPr>
                <w:b/>
                <w:bCs/>
                <w:sz w:val="2"/>
                <w:szCs w:val="2"/>
                <w:lang w:val="en-US"/>
              </w:rPr>
            </w:pPr>
            <w:r w:rsidRPr="005E2CA0">
              <w:rPr>
                <w:b/>
                <w:bCs/>
                <w:sz w:val="22"/>
                <w:szCs w:val="22"/>
                <w:lang w:val="en-US"/>
              </w:rPr>
              <w:t>Montare Scurgere din tabla zincata latime desfasurata 100mm gr.0.45 mm</w:t>
            </w:r>
          </w:p>
          <w:p w14:paraId="00525067"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0E329AD" w14:textId="77777777" w:rsidR="00FE7036" w:rsidRPr="005E2CA0" w:rsidRDefault="00FE7036" w:rsidP="002D056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5C2BCC5"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2AD0C196" w14:textId="77777777" w:rsidR="00FE7036" w:rsidRPr="005E2CA0" w:rsidRDefault="00FE7036" w:rsidP="002D0567">
            <w:pPr>
              <w:jc w:val="center"/>
              <w:rPr>
                <w:b/>
                <w:bCs/>
                <w:sz w:val="22"/>
                <w:szCs w:val="22"/>
                <w:lang w:val="en-US"/>
              </w:rPr>
            </w:pPr>
            <w:r w:rsidRPr="005E2CA0">
              <w:rPr>
                <w:b/>
                <w:bCs/>
                <w:sz w:val="22"/>
                <w:szCs w:val="22"/>
                <w:lang w:val="en-US"/>
              </w:rPr>
              <w:t>2,300</w:t>
            </w:r>
          </w:p>
          <w:p w14:paraId="259F602D" w14:textId="77777777" w:rsidR="00FE7036" w:rsidRPr="009B70F2" w:rsidRDefault="00FE7036" w:rsidP="002D0567">
            <w:pPr>
              <w:jc w:val="center"/>
              <w:rPr>
                <w:sz w:val="2"/>
                <w:szCs w:val="2"/>
                <w:lang w:val="en-US"/>
              </w:rPr>
            </w:pPr>
          </w:p>
        </w:tc>
      </w:tr>
      <w:tr w:rsidR="00FE7036" w:rsidRPr="00B40365" w14:paraId="0564332F"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E90A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4A01BD4" w14:textId="77777777" w:rsidR="00FE7036" w:rsidRPr="00B40365" w:rsidRDefault="00FE7036" w:rsidP="002D056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D586097" w14:textId="77777777" w:rsidR="00FE7036" w:rsidRPr="00C97908" w:rsidRDefault="00FE7036" w:rsidP="002D056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27E7320"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13462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467804FD" w14:textId="77777777" w:rsidR="00FE7036" w:rsidRPr="00C97908" w:rsidRDefault="00FE7036" w:rsidP="002D0567">
            <w:pPr>
              <w:jc w:val="center"/>
              <w:rPr>
                <w:sz w:val="16"/>
                <w:szCs w:val="16"/>
                <w:lang w:val="en-US"/>
              </w:rPr>
            </w:pPr>
            <w:r w:rsidRPr="00C97908">
              <w:rPr>
                <w:sz w:val="16"/>
                <w:szCs w:val="16"/>
                <w:lang w:val="en-US"/>
              </w:rPr>
              <w:t>0,598</w:t>
            </w:r>
          </w:p>
        </w:tc>
      </w:tr>
      <w:tr w:rsidR="00FE7036" w:rsidRPr="00B40365" w14:paraId="75A0CBD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C3A4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025D74C" w14:textId="77777777" w:rsidR="00FE7036" w:rsidRPr="00B40365" w:rsidRDefault="00FE7036" w:rsidP="002D0567">
            <w:pPr>
              <w:jc w:val="center"/>
              <w:rPr>
                <w:sz w:val="16"/>
                <w:szCs w:val="16"/>
                <w:lang w:val="en-US"/>
              </w:rPr>
            </w:pPr>
            <w:r w:rsidRPr="00B40365">
              <w:rPr>
                <w:sz w:val="16"/>
                <w:szCs w:val="16"/>
                <w:lang w:val="en-US"/>
              </w:rPr>
              <w:t>274312354902512</w:t>
            </w:r>
          </w:p>
        </w:tc>
        <w:tc>
          <w:tcPr>
            <w:tcW w:w="4366" w:type="dxa"/>
            <w:gridSpan w:val="4"/>
            <w:tcBorders>
              <w:top w:val="nil"/>
              <w:bottom w:val="single" w:sz="2" w:space="0" w:color="auto"/>
            </w:tcBorders>
            <w:vAlign w:val="center"/>
          </w:tcPr>
          <w:p w14:paraId="66C135FB" w14:textId="77777777" w:rsidR="00FE7036" w:rsidRPr="00C97908" w:rsidRDefault="00FE7036" w:rsidP="002D0567">
            <w:pPr>
              <w:rPr>
                <w:sz w:val="16"/>
                <w:szCs w:val="16"/>
                <w:lang w:val="en-US"/>
              </w:rPr>
            </w:pPr>
            <w:r w:rsidRPr="00C97908">
              <w:rPr>
                <w:sz w:val="16"/>
                <w:szCs w:val="16"/>
                <w:lang w:val="en-US"/>
              </w:rPr>
              <w:t>Scurgere din tabla zincata latime desfasurata 100mm gr.0.45 mm</w:t>
            </w:r>
          </w:p>
        </w:tc>
        <w:tc>
          <w:tcPr>
            <w:tcW w:w="1021" w:type="dxa"/>
            <w:gridSpan w:val="3"/>
            <w:tcBorders>
              <w:top w:val="nil"/>
              <w:bottom w:val="single" w:sz="2" w:space="0" w:color="auto"/>
            </w:tcBorders>
            <w:vAlign w:val="center"/>
          </w:tcPr>
          <w:p w14:paraId="1D40C0F1" w14:textId="77777777" w:rsidR="00FE7036" w:rsidRPr="00C97908" w:rsidRDefault="00FE7036" w:rsidP="002D056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836A07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42B6B093" w14:textId="77777777" w:rsidR="00FE7036" w:rsidRPr="00C97908" w:rsidRDefault="00FE7036" w:rsidP="002D0567">
            <w:pPr>
              <w:jc w:val="center"/>
              <w:rPr>
                <w:sz w:val="16"/>
                <w:szCs w:val="16"/>
                <w:lang w:val="en-US"/>
              </w:rPr>
            </w:pPr>
            <w:r w:rsidRPr="00C97908">
              <w:rPr>
                <w:sz w:val="16"/>
                <w:szCs w:val="16"/>
                <w:lang w:val="en-US"/>
              </w:rPr>
              <w:t>2,415</w:t>
            </w:r>
          </w:p>
        </w:tc>
      </w:tr>
      <w:tr w:rsidR="00FE7036" w:rsidRPr="00B40365" w14:paraId="22175CE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9128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B07D494" w14:textId="77777777" w:rsidR="00FE7036" w:rsidRPr="00B40365" w:rsidRDefault="00FE7036" w:rsidP="002D056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672F2F4" w14:textId="77777777" w:rsidR="00FE7036" w:rsidRPr="00C97908" w:rsidRDefault="00FE7036" w:rsidP="002D056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2DF5587"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E1028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F2B7AEA" w14:textId="77777777" w:rsidR="00FE7036" w:rsidRPr="00C97908" w:rsidRDefault="00FE7036" w:rsidP="002D0567">
            <w:pPr>
              <w:jc w:val="center"/>
              <w:rPr>
                <w:sz w:val="16"/>
                <w:szCs w:val="16"/>
                <w:lang w:val="en-US"/>
              </w:rPr>
            </w:pPr>
            <w:r w:rsidRPr="00C97908">
              <w:rPr>
                <w:sz w:val="16"/>
                <w:szCs w:val="16"/>
                <w:lang w:val="en-US"/>
              </w:rPr>
              <w:t>0,058</w:t>
            </w:r>
          </w:p>
        </w:tc>
      </w:tr>
      <w:tr w:rsidR="00FE7036" w:rsidRPr="00B40365" w14:paraId="03F514D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46B2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29F9175" w14:textId="77777777" w:rsidR="00FE7036" w:rsidRPr="00B40365" w:rsidRDefault="00FE7036" w:rsidP="002D0567">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7E9C0AB2" w14:textId="77777777" w:rsidR="00FE7036" w:rsidRPr="00C97908" w:rsidRDefault="00FE7036" w:rsidP="002D0567">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43533CA9"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4AEBB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442DBC0" w14:textId="77777777" w:rsidR="00FE7036" w:rsidRPr="00C97908" w:rsidRDefault="00FE7036" w:rsidP="002D0567">
            <w:pPr>
              <w:jc w:val="center"/>
              <w:rPr>
                <w:sz w:val="16"/>
                <w:szCs w:val="16"/>
                <w:lang w:val="en-US"/>
              </w:rPr>
            </w:pPr>
            <w:r w:rsidRPr="00C97908">
              <w:rPr>
                <w:sz w:val="16"/>
                <w:szCs w:val="16"/>
                <w:lang w:val="en-US"/>
              </w:rPr>
              <w:t>0,002</w:t>
            </w:r>
          </w:p>
        </w:tc>
      </w:tr>
      <w:tr w:rsidR="00FE7036" w:rsidRPr="00B40365" w14:paraId="013CDB1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2C550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BC6520A" w14:textId="77777777" w:rsidR="00FE7036" w:rsidRPr="00B40365" w:rsidRDefault="00FE7036" w:rsidP="002D0567">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24656E0" w14:textId="77777777" w:rsidR="00FE7036" w:rsidRPr="00C97908" w:rsidRDefault="00FE7036" w:rsidP="002D0567">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F7F91FC"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105CB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5AC2E0F4" w14:textId="77777777" w:rsidR="00FE7036" w:rsidRPr="00C97908" w:rsidRDefault="00FE7036" w:rsidP="002D0567">
            <w:pPr>
              <w:jc w:val="center"/>
              <w:rPr>
                <w:sz w:val="16"/>
                <w:szCs w:val="16"/>
                <w:lang w:val="en-US"/>
              </w:rPr>
            </w:pPr>
            <w:r w:rsidRPr="00C97908">
              <w:rPr>
                <w:sz w:val="16"/>
                <w:szCs w:val="16"/>
                <w:lang w:val="en-US"/>
              </w:rPr>
              <w:t>13,80</w:t>
            </w:r>
          </w:p>
        </w:tc>
      </w:tr>
      <w:tr w:rsidR="00FE7036" w:rsidRPr="009B70F2" w14:paraId="1834F2D0"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AEC5A6" w14:textId="77777777" w:rsidR="00FE7036" w:rsidRPr="005E2CA0" w:rsidRDefault="00FE7036" w:rsidP="002D0567">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49E12A2D" w14:textId="77777777" w:rsidR="00FE7036" w:rsidRPr="005E2CA0" w:rsidRDefault="00FE7036" w:rsidP="002D0567">
            <w:pPr>
              <w:jc w:val="center"/>
              <w:rPr>
                <w:b/>
                <w:bCs/>
                <w:sz w:val="22"/>
                <w:szCs w:val="22"/>
                <w:lang w:val="en-US"/>
              </w:rPr>
            </w:pPr>
            <w:r w:rsidRPr="005E2CA0">
              <w:rPr>
                <w:b/>
                <w:bCs/>
                <w:sz w:val="22"/>
                <w:szCs w:val="22"/>
                <w:lang w:val="en-US"/>
              </w:rPr>
              <w:t>CE40A</w:t>
            </w:r>
          </w:p>
        </w:tc>
        <w:tc>
          <w:tcPr>
            <w:tcW w:w="4366" w:type="dxa"/>
            <w:gridSpan w:val="5"/>
            <w:tcBorders>
              <w:top w:val="single" w:sz="4" w:space="0" w:color="auto"/>
              <w:bottom w:val="single" w:sz="4" w:space="0" w:color="auto"/>
            </w:tcBorders>
          </w:tcPr>
          <w:p w14:paraId="5E1BE084" w14:textId="77777777" w:rsidR="00FE7036" w:rsidRPr="005E2CA0" w:rsidRDefault="00FE7036" w:rsidP="002D0567">
            <w:pPr>
              <w:rPr>
                <w:b/>
                <w:bCs/>
                <w:sz w:val="2"/>
                <w:szCs w:val="2"/>
                <w:lang w:val="en-US"/>
              </w:rPr>
            </w:pPr>
            <w:r w:rsidRPr="005E2CA0">
              <w:rPr>
                <w:b/>
                <w:bCs/>
                <w:sz w:val="22"/>
                <w:szCs w:val="22"/>
                <w:lang w:val="en-US"/>
              </w:rPr>
              <w:t>Montarea elementelor scheletului din grinzi (bare) 50x50 cu tratament antiseptic</w:t>
            </w:r>
          </w:p>
          <w:p w14:paraId="6E811A24"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69D4D063" w14:textId="77777777" w:rsidR="00FE7036" w:rsidRPr="005E2CA0" w:rsidRDefault="00FE7036" w:rsidP="002D056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44B42CE"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764E8E55" w14:textId="77777777" w:rsidR="00FE7036" w:rsidRPr="005E2CA0" w:rsidRDefault="00FE7036" w:rsidP="002D0567">
            <w:pPr>
              <w:jc w:val="center"/>
              <w:rPr>
                <w:b/>
                <w:bCs/>
                <w:sz w:val="22"/>
                <w:szCs w:val="22"/>
                <w:lang w:val="en-US"/>
              </w:rPr>
            </w:pPr>
            <w:r w:rsidRPr="005E2CA0">
              <w:rPr>
                <w:b/>
                <w:bCs/>
                <w:sz w:val="22"/>
                <w:szCs w:val="22"/>
                <w:lang w:val="en-US"/>
              </w:rPr>
              <w:t>0,340</w:t>
            </w:r>
          </w:p>
          <w:p w14:paraId="3EB7473E" w14:textId="77777777" w:rsidR="00FE7036" w:rsidRPr="009B70F2" w:rsidRDefault="00FE7036" w:rsidP="002D0567">
            <w:pPr>
              <w:jc w:val="center"/>
              <w:rPr>
                <w:sz w:val="2"/>
                <w:szCs w:val="2"/>
                <w:lang w:val="en-US"/>
              </w:rPr>
            </w:pPr>
          </w:p>
        </w:tc>
      </w:tr>
      <w:tr w:rsidR="00FE7036" w:rsidRPr="00B40365" w14:paraId="3C76959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3CE8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4262CDE" w14:textId="77777777" w:rsidR="00FE7036" w:rsidRPr="00B40365" w:rsidRDefault="00FE7036" w:rsidP="002D0567">
            <w:pPr>
              <w:jc w:val="center"/>
              <w:rPr>
                <w:sz w:val="16"/>
                <w:szCs w:val="16"/>
                <w:lang w:val="en-US"/>
              </w:rPr>
            </w:pPr>
            <w:r w:rsidRPr="00B40365">
              <w:rPr>
                <w:sz w:val="16"/>
                <w:szCs w:val="16"/>
                <w:lang w:val="en-US"/>
              </w:rPr>
              <w:t>7124010010730</w:t>
            </w:r>
          </w:p>
        </w:tc>
        <w:tc>
          <w:tcPr>
            <w:tcW w:w="4366" w:type="dxa"/>
            <w:gridSpan w:val="4"/>
            <w:tcBorders>
              <w:top w:val="nil"/>
              <w:bottom w:val="single" w:sz="2" w:space="0" w:color="auto"/>
            </w:tcBorders>
            <w:vAlign w:val="center"/>
          </w:tcPr>
          <w:p w14:paraId="6793F9BE" w14:textId="77777777" w:rsidR="00FE7036" w:rsidRPr="00C97908" w:rsidRDefault="00FE7036" w:rsidP="002D0567">
            <w:pPr>
              <w:rPr>
                <w:sz w:val="16"/>
                <w:szCs w:val="16"/>
                <w:lang w:val="en-US"/>
              </w:rPr>
            </w:pPr>
            <w:r w:rsidRPr="00C97908">
              <w:rPr>
                <w:sz w:val="16"/>
                <w:szCs w:val="16"/>
                <w:lang w:val="en-US"/>
              </w:rPr>
              <w:t>Dulgher  3</w:t>
            </w:r>
          </w:p>
        </w:tc>
        <w:tc>
          <w:tcPr>
            <w:tcW w:w="1021" w:type="dxa"/>
            <w:gridSpan w:val="3"/>
            <w:tcBorders>
              <w:top w:val="nil"/>
              <w:bottom w:val="single" w:sz="2" w:space="0" w:color="auto"/>
            </w:tcBorders>
            <w:vAlign w:val="center"/>
          </w:tcPr>
          <w:p w14:paraId="32E0D799"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BBDFC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20,250</w:t>
            </w:r>
          </w:p>
        </w:tc>
        <w:tc>
          <w:tcPr>
            <w:tcW w:w="1559" w:type="dxa"/>
            <w:gridSpan w:val="2"/>
            <w:tcBorders>
              <w:top w:val="nil"/>
              <w:bottom w:val="single" w:sz="2" w:space="0" w:color="auto"/>
            </w:tcBorders>
            <w:vAlign w:val="center"/>
          </w:tcPr>
          <w:p w14:paraId="20857F6F" w14:textId="77777777" w:rsidR="00FE7036" w:rsidRPr="00C97908" w:rsidRDefault="00FE7036" w:rsidP="002D0567">
            <w:pPr>
              <w:jc w:val="center"/>
              <w:rPr>
                <w:sz w:val="16"/>
                <w:szCs w:val="16"/>
                <w:lang w:val="en-US"/>
              </w:rPr>
            </w:pPr>
            <w:r w:rsidRPr="00C97908">
              <w:rPr>
                <w:sz w:val="16"/>
                <w:szCs w:val="16"/>
                <w:lang w:val="en-US"/>
              </w:rPr>
              <w:t>6,885</w:t>
            </w:r>
          </w:p>
        </w:tc>
      </w:tr>
      <w:tr w:rsidR="00FE7036" w:rsidRPr="00B40365" w14:paraId="31F2BBB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4F07C"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19A94D8"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24D0D78"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0A76C1"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7AB2D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2,250</w:t>
            </w:r>
          </w:p>
        </w:tc>
        <w:tc>
          <w:tcPr>
            <w:tcW w:w="1559" w:type="dxa"/>
            <w:gridSpan w:val="2"/>
            <w:tcBorders>
              <w:top w:val="nil"/>
              <w:bottom w:val="single" w:sz="2" w:space="0" w:color="auto"/>
            </w:tcBorders>
            <w:vAlign w:val="center"/>
          </w:tcPr>
          <w:p w14:paraId="132C9F94" w14:textId="77777777" w:rsidR="00FE7036" w:rsidRPr="00C97908" w:rsidRDefault="00FE7036" w:rsidP="002D0567">
            <w:pPr>
              <w:jc w:val="center"/>
              <w:rPr>
                <w:sz w:val="16"/>
                <w:szCs w:val="16"/>
                <w:lang w:val="en-US"/>
              </w:rPr>
            </w:pPr>
            <w:r w:rsidRPr="00C97908">
              <w:rPr>
                <w:sz w:val="16"/>
                <w:szCs w:val="16"/>
                <w:lang w:val="en-US"/>
              </w:rPr>
              <w:t>0,765</w:t>
            </w:r>
          </w:p>
        </w:tc>
      </w:tr>
      <w:tr w:rsidR="00FE7036" w:rsidRPr="00B40365" w14:paraId="26B1356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767B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4F2BF55" w14:textId="77777777" w:rsidR="00FE7036" w:rsidRPr="00B40365" w:rsidRDefault="00FE7036" w:rsidP="002D0567">
            <w:pPr>
              <w:jc w:val="center"/>
              <w:rPr>
                <w:sz w:val="16"/>
                <w:szCs w:val="16"/>
                <w:lang w:val="en-US"/>
              </w:rPr>
            </w:pPr>
            <w:r w:rsidRPr="00B40365">
              <w:rPr>
                <w:sz w:val="16"/>
                <w:szCs w:val="16"/>
                <w:lang w:val="en-US"/>
              </w:rPr>
              <w:t>28741158254550</w:t>
            </w:r>
          </w:p>
        </w:tc>
        <w:tc>
          <w:tcPr>
            <w:tcW w:w="4366" w:type="dxa"/>
            <w:gridSpan w:val="4"/>
            <w:tcBorders>
              <w:top w:val="nil"/>
              <w:bottom w:val="single" w:sz="2" w:space="0" w:color="auto"/>
            </w:tcBorders>
            <w:vAlign w:val="center"/>
          </w:tcPr>
          <w:p w14:paraId="2FA2F047" w14:textId="77777777" w:rsidR="00FE7036" w:rsidRPr="00C97908" w:rsidRDefault="00FE7036" w:rsidP="002D0567">
            <w:pPr>
              <w:rPr>
                <w:sz w:val="16"/>
                <w:szCs w:val="16"/>
                <w:lang w:val="en-US"/>
              </w:rPr>
            </w:pPr>
            <w:r w:rsidRPr="00C97908">
              <w:rPr>
                <w:sz w:val="16"/>
                <w:szCs w:val="16"/>
                <w:lang w:val="en-US"/>
              </w:rPr>
              <w:t>Buloane de constructii cu piulite si saibe</w:t>
            </w:r>
          </w:p>
        </w:tc>
        <w:tc>
          <w:tcPr>
            <w:tcW w:w="1021" w:type="dxa"/>
            <w:gridSpan w:val="3"/>
            <w:tcBorders>
              <w:top w:val="nil"/>
              <w:bottom w:val="single" w:sz="2" w:space="0" w:color="auto"/>
            </w:tcBorders>
            <w:vAlign w:val="center"/>
          </w:tcPr>
          <w:p w14:paraId="18E8A9D0"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C7581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7,500</w:t>
            </w:r>
          </w:p>
        </w:tc>
        <w:tc>
          <w:tcPr>
            <w:tcW w:w="1559" w:type="dxa"/>
            <w:gridSpan w:val="2"/>
            <w:tcBorders>
              <w:top w:val="nil"/>
              <w:bottom w:val="single" w:sz="2" w:space="0" w:color="auto"/>
            </w:tcBorders>
            <w:vAlign w:val="center"/>
          </w:tcPr>
          <w:p w14:paraId="6A8C62A5" w14:textId="77777777" w:rsidR="00FE7036" w:rsidRPr="00C97908" w:rsidRDefault="00FE7036" w:rsidP="002D0567">
            <w:pPr>
              <w:jc w:val="center"/>
              <w:rPr>
                <w:sz w:val="16"/>
                <w:szCs w:val="16"/>
                <w:lang w:val="en-US"/>
              </w:rPr>
            </w:pPr>
            <w:r w:rsidRPr="00C97908">
              <w:rPr>
                <w:sz w:val="16"/>
                <w:szCs w:val="16"/>
                <w:lang w:val="en-US"/>
              </w:rPr>
              <w:t>2,55</w:t>
            </w:r>
          </w:p>
        </w:tc>
      </w:tr>
      <w:tr w:rsidR="00FE7036" w:rsidRPr="00B40365" w14:paraId="6B0643A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B5622"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60457C2" w14:textId="77777777" w:rsidR="00FE7036" w:rsidRPr="00B40365" w:rsidRDefault="00FE7036" w:rsidP="002D0567">
            <w:pPr>
              <w:jc w:val="center"/>
              <w:rPr>
                <w:sz w:val="16"/>
                <w:szCs w:val="16"/>
                <w:lang w:val="en-US"/>
              </w:rPr>
            </w:pPr>
            <w:r w:rsidRPr="00B40365">
              <w:rPr>
                <w:sz w:val="16"/>
                <w:szCs w:val="16"/>
                <w:lang w:val="en-US"/>
              </w:rPr>
              <w:t>20101029069611</w:t>
            </w:r>
          </w:p>
        </w:tc>
        <w:tc>
          <w:tcPr>
            <w:tcW w:w="4366" w:type="dxa"/>
            <w:gridSpan w:val="4"/>
            <w:tcBorders>
              <w:top w:val="nil"/>
              <w:bottom w:val="single" w:sz="2" w:space="0" w:color="auto"/>
            </w:tcBorders>
            <w:vAlign w:val="center"/>
          </w:tcPr>
          <w:p w14:paraId="6FA75543" w14:textId="77777777" w:rsidR="00FE7036" w:rsidRPr="00C97908" w:rsidRDefault="00FE7036" w:rsidP="002D0567">
            <w:pPr>
              <w:rPr>
                <w:sz w:val="16"/>
                <w:szCs w:val="16"/>
                <w:lang w:val="en-US"/>
              </w:rPr>
            </w:pPr>
            <w:r w:rsidRPr="00C97908">
              <w:rPr>
                <w:sz w:val="16"/>
                <w:szCs w:val="16"/>
                <w:lang w:val="en-US"/>
              </w:rPr>
              <w:t>Scanduri brute,  calit III</w:t>
            </w:r>
          </w:p>
        </w:tc>
        <w:tc>
          <w:tcPr>
            <w:tcW w:w="1021" w:type="dxa"/>
            <w:gridSpan w:val="3"/>
            <w:tcBorders>
              <w:top w:val="nil"/>
              <w:bottom w:val="single" w:sz="2" w:space="0" w:color="auto"/>
            </w:tcBorders>
            <w:vAlign w:val="center"/>
          </w:tcPr>
          <w:p w14:paraId="017ED67E"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F749A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1ED1A07B" w14:textId="77777777" w:rsidR="00FE7036" w:rsidRPr="00C97908" w:rsidRDefault="00FE7036" w:rsidP="002D0567">
            <w:pPr>
              <w:jc w:val="center"/>
              <w:rPr>
                <w:sz w:val="16"/>
                <w:szCs w:val="16"/>
                <w:lang w:val="en-US"/>
              </w:rPr>
            </w:pPr>
            <w:r w:rsidRPr="00C97908">
              <w:rPr>
                <w:sz w:val="16"/>
                <w:szCs w:val="16"/>
                <w:lang w:val="en-US"/>
              </w:rPr>
              <w:t>0,003</w:t>
            </w:r>
          </w:p>
        </w:tc>
      </w:tr>
      <w:tr w:rsidR="00FE7036" w:rsidRPr="00B40365" w14:paraId="23644A0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5E6DF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3AE0A07" w14:textId="77777777" w:rsidR="00FE7036" w:rsidRPr="00B40365" w:rsidRDefault="00FE7036" w:rsidP="002D0567">
            <w:pPr>
              <w:jc w:val="center"/>
              <w:rPr>
                <w:sz w:val="16"/>
                <w:szCs w:val="16"/>
                <w:lang w:val="en-US"/>
              </w:rPr>
            </w:pPr>
            <w:r w:rsidRPr="00B40365">
              <w:rPr>
                <w:sz w:val="16"/>
                <w:szCs w:val="16"/>
                <w:lang w:val="en-US"/>
              </w:rPr>
              <w:t>20101029087371</w:t>
            </w:r>
          </w:p>
        </w:tc>
        <w:tc>
          <w:tcPr>
            <w:tcW w:w="4366" w:type="dxa"/>
            <w:gridSpan w:val="4"/>
            <w:tcBorders>
              <w:top w:val="nil"/>
              <w:bottom w:val="single" w:sz="2" w:space="0" w:color="auto"/>
            </w:tcBorders>
            <w:vAlign w:val="center"/>
          </w:tcPr>
          <w:p w14:paraId="06C39234" w14:textId="77777777" w:rsidR="00FE7036" w:rsidRPr="00C97908" w:rsidRDefault="00FE7036" w:rsidP="002D0567">
            <w:pPr>
              <w:rPr>
                <w:sz w:val="16"/>
                <w:szCs w:val="16"/>
                <w:lang w:val="en-US"/>
              </w:rPr>
            </w:pPr>
            <w:r w:rsidRPr="00C97908">
              <w:rPr>
                <w:sz w:val="16"/>
                <w:szCs w:val="16"/>
                <w:lang w:val="en-US"/>
              </w:rPr>
              <w:t>Grinzi ecarisate de rasinoase de б=100,125 mm, calit, a II a</w:t>
            </w:r>
          </w:p>
        </w:tc>
        <w:tc>
          <w:tcPr>
            <w:tcW w:w="1021" w:type="dxa"/>
            <w:gridSpan w:val="3"/>
            <w:tcBorders>
              <w:top w:val="nil"/>
              <w:bottom w:val="single" w:sz="2" w:space="0" w:color="auto"/>
            </w:tcBorders>
            <w:vAlign w:val="center"/>
          </w:tcPr>
          <w:p w14:paraId="17CC7856"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312B8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0,930</w:t>
            </w:r>
          </w:p>
        </w:tc>
        <w:tc>
          <w:tcPr>
            <w:tcW w:w="1559" w:type="dxa"/>
            <w:gridSpan w:val="2"/>
            <w:tcBorders>
              <w:top w:val="nil"/>
              <w:bottom w:val="single" w:sz="2" w:space="0" w:color="auto"/>
            </w:tcBorders>
            <w:vAlign w:val="center"/>
          </w:tcPr>
          <w:p w14:paraId="6B5E8013" w14:textId="77777777" w:rsidR="00FE7036" w:rsidRPr="00C97908" w:rsidRDefault="00FE7036" w:rsidP="002D0567">
            <w:pPr>
              <w:jc w:val="center"/>
              <w:rPr>
                <w:sz w:val="16"/>
                <w:szCs w:val="16"/>
                <w:lang w:val="en-US"/>
              </w:rPr>
            </w:pPr>
            <w:r w:rsidRPr="00C97908">
              <w:rPr>
                <w:sz w:val="16"/>
                <w:szCs w:val="16"/>
                <w:lang w:val="en-US"/>
              </w:rPr>
              <w:t>0,316</w:t>
            </w:r>
          </w:p>
        </w:tc>
      </w:tr>
      <w:tr w:rsidR="00FE7036" w:rsidRPr="00B40365" w14:paraId="20086C55"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96CA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2490DCB" w14:textId="77777777" w:rsidR="00FE7036" w:rsidRPr="00B40365" w:rsidRDefault="00FE7036" w:rsidP="002D0567">
            <w:pPr>
              <w:jc w:val="center"/>
              <w:rPr>
                <w:sz w:val="16"/>
                <w:szCs w:val="16"/>
                <w:lang w:val="en-US"/>
              </w:rPr>
            </w:pPr>
            <w:r w:rsidRPr="00B40365">
              <w:rPr>
                <w:sz w:val="16"/>
                <w:szCs w:val="16"/>
                <w:lang w:val="en-US"/>
              </w:rPr>
              <w:t>20101029041691</w:t>
            </w:r>
          </w:p>
        </w:tc>
        <w:tc>
          <w:tcPr>
            <w:tcW w:w="4366" w:type="dxa"/>
            <w:gridSpan w:val="4"/>
            <w:tcBorders>
              <w:top w:val="nil"/>
              <w:bottom w:val="single" w:sz="2" w:space="0" w:color="auto"/>
            </w:tcBorders>
            <w:vAlign w:val="center"/>
          </w:tcPr>
          <w:p w14:paraId="67A2EC27" w14:textId="77777777" w:rsidR="00FE7036" w:rsidRPr="00C97908" w:rsidRDefault="00FE7036" w:rsidP="002D0567">
            <w:pPr>
              <w:rPr>
                <w:sz w:val="16"/>
                <w:szCs w:val="16"/>
                <w:lang w:val="en-US"/>
              </w:rPr>
            </w:pPr>
            <w:r w:rsidRPr="00C97908">
              <w:rPr>
                <w:sz w:val="16"/>
                <w:szCs w:val="16"/>
                <w:lang w:val="en-US"/>
              </w:rPr>
              <w:t>Dulapuri  ecarisati de rasinnoase б = 44мм calit II</w:t>
            </w:r>
          </w:p>
        </w:tc>
        <w:tc>
          <w:tcPr>
            <w:tcW w:w="1021" w:type="dxa"/>
            <w:gridSpan w:val="3"/>
            <w:tcBorders>
              <w:top w:val="nil"/>
              <w:bottom w:val="single" w:sz="2" w:space="0" w:color="auto"/>
            </w:tcBorders>
            <w:vAlign w:val="center"/>
          </w:tcPr>
          <w:p w14:paraId="704A71FA"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036D8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658E52B9" w14:textId="77777777" w:rsidR="00FE7036" w:rsidRPr="00C97908" w:rsidRDefault="00FE7036" w:rsidP="002D0567">
            <w:pPr>
              <w:jc w:val="center"/>
              <w:rPr>
                <w:sz w:val="16"/>
                <w:szCs w:val="16"/>
                <w:lang w:val="en-US"/>
              </w:rPr>
            </w:pPr>
            <w:r w:rsidRPr="00C97908">
              <w:rPr>
                <w:sz w:val="16"/>
                <w:szCs w:val="16"/>
                <w:lang w:val="en-US"/>
              </w:rPr>
              <w:t>0,041</w:t>
            </w:r>
          </w:p>
        </w:tc>
      </w:tr>
      <w:tr w:rsidR="00FE7036" w:rsidRPr="00B40365" w14:paraId="5875271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30CCA5"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127D8FE" w14:textId="77777777" w:rsidR="00FE7036" w:rsidRPr="00B40365" w:rsidRDefault="00FE7036" w:rsidP="002D0567">
            <w:pPr>
              <w:jc w:val="center"/>
              <w:rPr>
                <w:sz w:val="16"/>
                <w:szCs w:val="16"/>
                <w:lang w:val="en-US"/>
              </w:rPr>
            </w:pPr>
            <w:r w:rsidRPr="00B40365">
              <w:rPr>
                <w:sz w:val="16"/>
                <w:szCs w:val="16"/>
                <w:lang w:val="en-US"/>
              </w:rPr>
              <w:t>28731220007511</w:t>
            </w:r>
          </w:p>
        </w:tc>
        <w:tc>
          <w:tcPr>
            <w:tcW w:w="4366" w:type="dxa"/>
            <w:gridSpan w:val="4"/>
            <w:tcBorders>
              <w:top w:val="nil"/>
              <w:bottom w:val="single" w:sz="2" w:space="0" w:color="auto"/>
            </w:tcBorders>
            <w:vAlign w:val="center"/>
          </w:tcPr>
          <w:p w14:paraId="60BC5646" w14:textId="77777777" w:rsidR="00FE7036" w:rsidRPr="00C97908" w:rsidRDefault="00FE7036" w:rsidP="002D0567">
            <w:pPr>
              <w:rPr>
                <w:sz w:val="16"/>
                <w:szCs w:val="16"/>
                <w:lang w:val="en-US"/>
              </w:rPr>
            </w:pPr>
            <w:r w:rsidRPr="00C97908">
              <w:rPr>
                <w:sz w:val="16"/>
                <w:szCs w:val="16"/>
                <w:lang w:val="en-US"/>
              </w:rPr>
              <w:t>Piese forjate  din semifabricate masa 1,8 kg (Поковки)</w:t>
            </w:r>
          </w:p>
        </w:tc>
        <w:tc>
          <w:tcPr>
            <w:tcW w:w="1021" w:type="dxa"/>
            <w:gridSpan w:val="3"/>
            <w:tcBorders>
              <w:top w:val="nil"/>
              <w:bottom w:val="single" w:sz="2" w:space="0" w:color="auto"/>
            </w:tcBorders>
            <w:vAlign w:val="center"/>
          </w:tcPr>
          <w:p w14:paraId="344698A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5AA3E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3,400</w:t>
            </w:r>
          </w:p>
        </w:tc>
        <w:tc>
          <w:tcPr>
            <w:tcW w:w="1559" w:type="dxa"/>
            <w:gridSpan w:val="2"/>
            <w:tcBorders>
              <w:top w:val="nil"/>
              <w:bottom w:val="single" w:sz="2" w:space="0" w:color="auto"/>
            </w:tcBorders>
            <w:vAlign w:val="center"/>
          </w:tcPr>
          <w:p w14:paraId="174F4E22" w14:textId="77777777" w:rsidR="00FE7036" w:rsidRPr="00C97908" w:rsidRDefault="00FE7036" w:rsidP="002D0567">
            <w:pPr>
              <w:jc w:val="center"/>
              <w:rPr>
                <w:sz w:val="16"/>
                <w:szCs w:val="16"/>
                <w:lang w:val="en-US"/>
              </w:rPr>
            </w:pPr>
            <w:r w:rsidRPr="00C97908">
              <w:rPr>
                <w:sz w:val="16"/>
                <w:szCs w:val="16"/>
                <w:lang w:val="en-US"/>
              </w:rPr>
              <w:t>1,156</w:t>
            </w:r>
          </w:p>
        </w:tc>
      </w:tr>
      <w:tr w:rsidR="00FE7036" w:rsidRPr="00B40365" w14:paraId="2545A86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68CAA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C3294AC" w14:textId="77777777" w:rsidR="00FE7036" w:rsidRPr="00B40365" w:rsidRDefault="00FE7036" w:rsidP="002D0567">
            <w:pPr>
              <w:jc w:val="center"/>
              <w:rPr>
                <w:sz w:val="16"/>
                <w:szCs w:val="16"/>
                <w:lang w:val="en-US"/>
              </w:rPr>
            </w:pPr>
            <w:r w:rsidRPr="00B40365">
              <w:rPr>
                <w:sz w:val="16"/>
                <w:szCs w:val="16"/>
                <w:lang w:val="en-US"/>
              </w:rPr>
              <w:t>24142161094821</w:t>
            </w:r>
          </w:p>
        </w:tc>
        <w:tc>
          <w:tcPr>
            <w:tcW w:w="4366" w:type="dxa"/>
            <w:gridSpan w:val="4"/>
            <w:tcBorders>
              <w:top w:val="nil"/>
              <w:bottom w:val="single" w:sz="2" w:space="0" w:color="auto"/>
            </w:tcBorders>
            <w:vAlign w:val="center"/>
          </w:tcPr>
          <w:p w14:paraId="4B7E72EF" w14:textId="77777777" w:rsidR="00FE7036" w:rsidRPr="00C97908" w:rsidRDefault="00FE7036" w:rsidP="002D0567">
            <w:pPr>
              <w:rPr>
                <w:sz w:val="16"/>
                <w:szCs w:val="16"/>
                <w:lang w:val="en-US"/>
              </w:rPr>
            </w:pPr>
            <w:r w:rsidRPr="00C97908">
              <w:rPr>
                <w:sz w:val="16"/>
                <w:szCs w:val="16"/>
                <w:lang w:val="en-US"/>
              </w:rPr>
              <w:t>Pasta antiseptica</w:t>
            </w:r>
          </w:p>
        </w:tc>
        <w:tc>
          <w:tcPr>
            <w:tcW w:w="1021" w:type="dxa"/>
            <w:gridSpan w:val="3"/>
            <w:tcBorders>
              <w:top w:val="nil"/>
              <w:bottom w:val="single" w:sz="2" w:space="0" w:color="auto"/>
            </w:tcBorders>
            <w:vAlign w:val="center"/>
          </w:tcPr>
          <w:p w14:paraId="4D0C1C9B"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B241B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3,010</w:t>
            </w:r>
          </w:p>
        </w:tc>
        <w:tc>
          <w:tcPr>
            <w:tcW w:w="1559" w:type="dxa"/>
            <w:gridSpan w:val="2"/>
            <w:tcBorders>
              <w:top w:val="nil"/>
              <w:bottom w:val="single" w:sz="2" w:space="0" w:color="auto"/>
            </w:tcBorders>
            <w:vAlign w:val="center"/>
          </w:tcPr>
          <w:p w14:paraId="259020C3" w14:textId="77777777" w:rsidR="00FE7036" w:rsidRPr="00C97908" w:rsidRDefault="00FE7036" w:rsidP="002D0567">
            <w:pPr>
              <w:jc w:val="center"/>
              <w:rPr>
                <w:sz w:val="16"/>
                <w:szCs w:val="16"/>
                <w:lang w:val="en-US"/>
              </w:rPr>
            </w:pPr>
            <w:r w:rsidRPr="00C97908">
              <w:rPr>
                <w:sz w:val="16"/>
                <w:szCs w:val="16"/>
                <w:lang w:val="en-US"/>
              </w:rPr>
              <w:t>1,023</w:t>
            </w:r>
          </w:p>
        </w:tc>
      </w:tr>
      <w:tr w:rsidR="00FE7036" w:rsidRPr="00B40365" w14:paraId="7467FD3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AC099"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09BA278" w14:textId="77777777" w:rsidR="00FE7036" w:rsidRPr="00B40365" w:rsidRDefault="00FE7036" w:rsidP="002D0567">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2DB4BD39" w14:textId="77777777" w:rsidR="00FE7036" w:rsidRPr="00C97908" w:rsidRDefault="00FE7036" w:rsidP="002D0567">
            <w:pPr>
              <w:rPr>
                <w:sz w:val="16"/>
                <w:szCs w:val="16"/>
                <w:lang w:val="en-US"/>
              </w:rPr>
            </w:pPr>
            <w:r w:rsidRPr="00C97908">
              <w:rPr>
                <w:sz w:val="16"/>
                <w:szCs w:val="16"/>
                <w:lang w:val="en-US"/>
              </w:rPr>
              <w:t>Gudron</w:t>
            </w:r>
          </w:p>
        </w:tc>
        <w:tc>
          <w:tcPr>
            <w:tcW w:w="1021" w:type="dxa"/>
            <w:gridSpan w:val="3"/>
            <w:tcBorders>
              <w:top w:val="nil"/>
              <w:bottom w:val="single" w:sz="2" w:space="0" w:color="auto"/>
            </w:tcBorders>
            <w:vAlign w:val="center"/>
          </w:tcPr>
          <w:p w14:paraId="09CBEF3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A459E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2,580</w:t>
            </w:r>
          </w:p>
        </w:tc>
        <w:tc>
          <w:tcPr>
            <w:tcW w:w="1559" w:type="dxa"/>
            <w:gridSpan w:val="2"/>
            <w:tcBorders>
              <w:top w:val="nil"/>
              <w:bottom w:val="single" w:sz="2" w:space="0" w:color="auto"/>
            </w:tcBorders>
            <w:vAlign w:val="center"/>
          </w:tcPr>
          <w:p w14:paraId="0F1A0615" w14:textId="77777777" w:rsidR="00FE7036" w:rsidRPr="00C97908" w:rsidRDefault="00FE7036" w:rsidP="002D0567">
            <w:pPr>
              <w:jc w:val="center"/>
              <w:rPr>
                <w:sz w:val="16"/>
                <w:szCs w:val="16"/>
                <w:lang w:val="en-US"/>
              </w:rPr>
            </w:pPr>
            <w:r w:rsidRPr="00C97908">
              <w:rPr>
                <w:sz w:val="16"/>
                <w:szCs w:val="16"/>
                <w:lang w:val="en-US"/>
              </w:rPr>
              <w:t>0,877</w:t>
            </w:r>
          </w:p>
        </w:tc>
      </w:tr>
      <w:tr w:rsidR="00FE7036" w:rsidRPr="00B40365" w14:paraId="25F99CB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9F98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09776A9" w14:textId="77777777" w:rsidR="00FE7036" w:rsidRPr="00B40365" w:rsidRDefault="00FE7036" w:rsidP="002D0567">
            <w:pPr>
              <w:jc w:val="center"/>
              <w:rPr>
                <w:sz w:val="16"/>
                <w:szCs w:val="16"/>
                <w:lang w:val="en-US"/>
              </w:rPr>
            </w:pPr>
            <w:r w:rsidRPr="00B40365">
              <w:rPr>
                <w:sz w:val="16"/>
                <w:szCs w:val="16"/>
                <w:lang w:val="en-US"/>
              </w:rPr>
              <w:t>28741458870491</w:t>
            </w:r>
          </w:p>
        </w:tc>
        <w:tc>
          <w:tcPr>
            <w:tcW w:w="4366" w:type="dxa"/>
            <w:gridSpan w:val="4"/>
            <w:tcBorders>
              <w:top w:val="nil"/>
              <w:bottom w:val="single" w:sz="2" w:space="0" w:color="auto"/>
            </w:tcBorders>
            <w:vAlign w:val="center"/>
          </w:tcPr>
          <w:p w14:paraId="4DAFDC1A" w14:textId="77777777" w:rsidR="00FE7036" w:rsidRPr="00C97908" w:rsidRDefault="00FE7036" w:rsidP="002D0567">
            <w:pPr>
              <w:rPr>
                <w:sz w:val="16"/>
                <w:szCs w:val="16"/>
                <w:lang w:val="en-US"/>
              </w:rPr>
            </w:pPr>
            <w:r w:rsidRPr="00C97908">
              <w:rPr>
                <w:sz w:val="16"/>
                <w:szCs w:val="16"/>
                <w:lang w:val="en-US"/>
              </w:rPr>
              <w:t>Cuie de constructie</w:t>
            </w:r>
          </w:p>
        </w:tc>
        <w:tc>
          <w:tcPr>
            <w:tcW w:w="1021" w:type="dxa"/>
            <w:gridSpan w:val="3"/>
            <w:tcBorders>
              <w:top w:val="nil"/>
              <w:bottom w:val="single" w:sz="2" w:space="0" w:color="auto"/>
            </w:tcBorders>
            <w:vAlign w:val="center"/>
          </w:tcPr>
          <w:p w14:paraId="6E9BBFD0"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1A893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5D0F1085" w14:textId="77777777" w:rsidR="00FE7036" w:rsidRPr="00C97908" w:rsidRDefault="00FE7036" w:rsidP="002D0567">
            <w:pPr>
              <w:jc w:val="center"/>
              <w:rPr>
                <w:sz w:val="16"/>
                <w:szCs w:val="16"/>
                <w:lang w:val="en-US"/>
              </w:rPr>
            </w:pPr>
            <w:r w:rsidRPr="00C97908">
              <w:rPr>
                <w:sz w:val="16"/>
                <w:szCs w:val="16"/>
                <w:lang w:val="en-US"/>
              </w:rPr>
              <w:t>1,02</w:t>
            </w:r>
          </w:p>
        </w:tc>
      </w:tr>
      <w:tr w:rsidR="00FE7036" w:rsidRPr="00B40365" w14:paraId="0898B1C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E605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0C1C79D" w14:textId="77777777" w:rsidR="00FE7036" w:rsidRPr="00B40365" w:rsidRDefault="00FE7036" w:rsidP="002D0567">
            <w:pPr>
              <w:jc w:val="center"/>
              <w:rPr>
                <w:sz w:val="16"/>
                <w:szCs w:val="16"/>
                <w:lang w:val="en-US"/>
              </w:rPr>
            </w:pPr>
            <w:r w:rsidRPr="00B40365">
              <w:rPr>
                <w:sz w:val="16"/>
                <w:szCs w:val="16"/>
                <w:lang w:val="en-US"/>
              </w:rPr>
              <w:t>26821326004260</w:t>
            </w:r>
          </w:p>
        </w:tc>
        <w:tc>
          <w:tcPr>
            <w:tcW w:w="4366" w:type="dxa"/>
            <w:gridSpan w:val="4"/>
            <w:tcBorders>
              <w:top w:val="nil"/>
              <w:bottom w:val="single" w:sz="2" w:space="0" w:color="auto"/>
            </w:tcBorders>
            <w:vAlign w:val="center"/>
          </w:tcPr>
          <w:p w14:paraId="251390E7" w14:textId="77777777" w:rsidR="00FE7036" w:rsidRPr="00C97908" w:rsidRDefault="00FE7036" w:rsidP="002D0567">
            <w:pPr>
              <w:rPr>
                <w:sz w:val="16"/>
                <w:szCs w:val="16"/>
                <w:lang w:val="en-US"/>
              </w:rPr>
            </w:pPr>
            <w:r w:rsidRPr="00C97908">
              <w:rPr>
                <w:sz w:val="16"/>
                <w:szCs w:val="16"/>
                <w:lang w:val="en-US"/>
              </w:rPr>
              <w:t>Carton gudronat  (толь)</w:t>
            </w:r>
          </w:p>
        </w:tc>
        <w:tc>
          <w:tcPr>
            <w:tcW w:w="1021" w:type="dxa"/>
            <w:gridSpan w:val="3"/>
            <w:tcBorders>
              <w:top w:val="nil"/>
              <w:bottom w:val="single" w:sz="2" w:space="0" w:color="auto"/>
            </w:tcBorders>
            <w:vAlign w:val="center"/>
          </w:tcPr>
          <w:p w14:paraId="7AAAB09A"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146029E"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1,450</w:t>
            </w:r>
          </w:p>
        </w:tc>
        <w:tc>
          <w:tcPr>
            <w:tcW w:w="1559" w:type="dxa"/>
            <w:gridSpan w:val="2"/>
            <w:tcBorders>
              <w:top w:val="nil"/>
              <w:bottom w:val="single" w:sz="2" w:space="0" w:color="auto"/>
            </w:tcBorders>
            <w:vAlign w:val="center"/>
          </w:tcPr>
          <w:p w14:paraId="75DF0A3D" w14:textId="77777777" w:rsidR="00FE7036" w:rsidRPr="00C97908" w:rsidRDefault="00FE7036" w:rsidP="002D0567">
            <w:pPr>
              <w:jc w:val="center"/>
              <w:rPr>
                <w:sz w:val="16"/>
                <w:szCs w:val="16"/>
                <w:lang w:val="en-US"/>
              </w:rPr>
            </w:pPr>
            <w:r w:rsidRPr="00C97908">
              <w:rPr>
                <w:sz w:val="16"/>
                <w:szCs w:val="16"/>
                <w:lang w:val="en-US"/>
              </w:rPr>
              <w:t>0,493</w:t>
            </w:r>
          </w:p>
        </w:tc>
      </w:tr>
      <w:tr w:rsidR="00FE7036" w:rsidRPr="00B40365" w14:paraId="3346744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83E8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CB4E10C" w14:textId="77777777" w:rsidR="00FE7036" w:rsidRPr="00B40365" w:rsidRDefault="00FE7036" w:rsidP="002D0567">
            <w:pPr>
              <w:jc w:val="center"/>
              <w:rPr>
                <w:sz w:val="16"/>
                <w:szCs w:val="16"/>
                <w:lang w:val="en-US"/>
              </w:rPr>
            </w:pPr>
            <w:r w:rsidRPr="00B40365">
              <w:rPr>
                <w:sz w:val="16"/>
                <w:szCs w:val="16"/>
                <w:lang w:val="en-US"/>
              </w:rPr>
              <w:t>24105200067531</w:t>
            </w:r>
          </w:p>
        </w:tc>
        <w:tc>
          <w:tcPr>
            <w:tcW w:w="4366" w:type="dxa"/>
            <w:gridSpan w:val="4"/>
            <w:tcBorders>
              <w:top w:val="nil"/>
              <w:bottom w:val="single" w:sz="2" w:space="0" w:color="auto"/>
            </w:tcBorders>
            <w:vAlign w:val="center"/>
          </w:tcPr>
          <w:p w14:paraId="022A4ED2" w14:textId="77777777" w:rsidR="00FE7036" w:rsidRPr="00C97908" w:rsidRDefault="00FE7036" w:rsidP="002D0567">
            <w:pPr>
              <w:rPr>
                <w:sz w:val="16"/>
                <w:szCs w:val="16"/>
                <w:lang w:val="en-US"/>
              </w:rPr>
            </w:pPr>
            <w:r w:rsidRPr="00C97908">
              <w:rPr>
                <w:sz w:val="16"/>
                <w:szCs w:val="16"/>
                <w:lang w:val="en-US"/>
              </w:rPr>
              <w:t>Automacara 10 t cu brat cu zabrele    (кран на автомобильном ходу)</w:t>
            </w:r>
          </w:p>
        </w:tc>
        <w:tc>
          <w:tcPr>
            <w:tcW w:w="1021" w:type="dxa"/>
            <w:gridSpan w:val="3"/>
            <w:tcBorders>
              <w:top w:val="nil"/>
              <w:bottom w:val="single" w:sz="2" w:space="0" w:color="auto"/>
            </w:tcBorders>
            <w:vAlign w:val="center"/>
          </w:tcPr>
          <w:p w14:paraId="2C1E9061"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9594A9"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2474E373" w14:textId="77777777" w:rsidR="00FE7036" w:rsidRPr="00C97908" w:rsidRDefault="00FE7036" w:rsidP="002D0567">
            <w:pPr>
              <w:jc w:val="center"/>
              <w:rPr>
                <w:sz w:val="16"/>
                <w:szCs w:val="16"/>
                <w:lang w:val="en-US"/>
              </w:rPr>
            </w:pPr>
            <w:r w:rsidRPr="00C97908">
              <w:rPr>
                <w:sz w:val="16"/>
                <w:szCs w:val="16"/>
                <w:lang w:val="en-US"/>
              </w:rPr>
              <w:t>0,051</w:t>
            </w:r>
          </w:p>
        </w:tc>
      </w:tr>
      <w:tr w:rsidR="00FE7036" w:rsidRPr="00B40365" w14:paraId="2637F05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7251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E872C77" w14:textId="77777777" w:rsidR="00FE7036" w:rsidRPr="00B40365" w:rsidRDefault="00FE7036" w:rsidP="002D0567">
            <w:pPr>
              <w:jc w:val="center"/>
              <w:rPr>
                <w:sz w:val="16"/>
                <w:szCs w:val="16"/>
                <w:lang w:val="en-US"/>
              </w:rPr>
            </w:pPr>
            <w:r w:rsidRPr="00B40365">
              <w:rPr>
                <w:sz w:val="16"/>
                <w:szCs w:val="16"/>
                <w:lang w:val="en-US"/>
              </w:rPr>
              <w:t>29552700002608</w:t>
            </w:r>
          </w:p>
        </w:tc>
        <w:tc>
          <w:tcPr>
            <w:tcW w:w="4366" w:type="dxa"/>
            <w:gridSpan w:val="4"/>
            <w:tcBorders>
              <w:top w:val="nil"/>
              <w:bottom w:val="single" w:sz="2" w:space="0" w:color="auto"/>
            </w:tcBorders>
            <w:vAlign w:val="center"/>
          </w:tcPr>
          <w:p w14:paraId="12C198CA" w14:textId="77777777" w:rsidR="00FE7036" w:rsidRPr="00C97908" w:rsidRDefault="00FE7036" w:rsidP="002D0567">
            <w:pPr>
              <w:rPr>
                <w:sz w:val="16"/>
                <w:szCs w:val="16"/>
                <w:lang w:val="en-US"/>
              </w:rPr>
            </w:pPr>
            <w:r w:rsidRPr="00C97908">
              <w:rPr>
                <w:sz w:val="16"/>
                <w:szCs w:val="16"/>
                <w:lang w:val="en-US"/>
              </w:rPr>
              <w:t>Fierastrau mecanic cu lant de 2,2 kw, 3 cp (Drujba, бензопила)</w:t>
            </w:r>
          </w:p>
        </w:tc>
        <w:tc>
          <w:tcPr>
            <w:tcW w:w="1021" w:type="dxa"/>
            <w:gridSpan w:val="3"/>
            <w:tcBorders>
              <w:top w:val="nil"/>
              <w:bottom w:val="single" w:sz="2" w:space="0" w:color="auto"/>
            </w:tcBorders>
            <w:vAlign w:val="center"/>
          </w:tcPr>
          <w:p w14:paraId="280F42C5"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813AA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0,330</w:t>
            </w:r>
          </w:p>
        </w:tc>
        <w:tc>
          <w:tcPr>
            <w:tcW w:w="1559" w:type="dxa"/>
            <w:gridSpan w:val="2"/>
            <w:tcBorders>
              <w:top w:val="nil"/>
              <w:bottom w:val="single" w:sz="2" w:space="0" w:color="auto"/>
              <w:right w:val="single" w:sz="4" w:space="0" w:color="auto"/>
            </w:tcBorders>
            <w:vAlign w:val="center"/>
          </w:tcPr>
          <w:p w14:paraId="34B5317A" w14:textId="77777777" w:rsidR="00FE7036" w:rsidRPr="00C97908" w:rsidRDefault="00FE7036" w:rsidP="002D0567">
            <w:pPr>
              <w:jc w:val="center"/>
              <w:rPr>
                <w:sz w:val="16"/>
                <w:szCs w:val="16"/>
                <w:lang w:val="en-US"/>
              </w:rPr>
            </w:pPr>
            <w:r w:rsidRPr="00C97908">
              <w:rPr>
                <w:sz w:val="16"/>
                <w:szCs w:val="16"/>
                <w:lang w:val="en-US"/>
              </w:rPr>
              <w:t>0,112</w:t>
            </w:r>
          </w:p>
        </w:tc>
      </w:tr>
      <w:tr w:rsidR="00FE7036" w:rsidRPr="00B40365" w14:paraId="15CF418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CC77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44E3751" w14:textId="77777777" w:rsidR="00FE7036" w:rsidRPr="00B40365" w:rsidRDefault="00FE7036" w:rsidP="002D0567">
            <w:pPr>
              <w:jc w:val="center"/>
              <w:rPr>
                <w:sz w:val="16"/>
                <w:szCs w:val="16"/>
                <w:lang w:val="en-US"/>
              </w:rPr>
            </w:pPr>
            <w:r w:rsidRPr="00B40365">
              <w:rPr>
                <w:sz w:val="16"/>
                <w:szCs w:val="16"/>
                <w:lang w:val="en-US"/>
              </w:rPr>
              <w:t>29405200076091</w:t>
            </w:r>
          </w:p>
        </w:tc>
        <w:tc>
          <w:tcPr>
            <w:tcW w:w="4366" w:type="dxa"/>
            <w:gridSpan w:val="4"/>
            <w:tcBorders>
              <w:top w:val="nil"/>
              <w:bottom w:val="single" w:sz="2" w:space="0" w:color="auto"/>
            </w:tcBorders>
            <w:vAlign w:val="center"/>
          </w:tcPr>
          <w:p w14:paraId="07ACF2A6" w14:textId="77777777" w:rsidR="00FE7036" w:rsidRPr="00C97908" w:rsidRDefault="00FE7036" w:rsidP="002D0567">
            <w:pPr>
              <w:rPr>
                <w:sz w:val="16"/>
                <w:szCs w:val="16"/>
                <w:lang w:val="en-US"/>
              </w:rPr>
            </w:pPr>
            <w:r w:rsidRPr="00C97908">
              <w:rPr>
                <w:sz w:val="16"/>
                <w:szCs w:val="16"/>
                <w:lang w:val="en-US"/>
              </w:rPr>
              <w:t>Masina de gaurit electrica (дрель электрическая)</w:t>
            </w:r>
          </w:p>
        </w:tc>
        <w:tc>
          <w:tcPr>
            <w:tcW w:w="1021" w:type="dxa"/>
            <w:gridSpan w:val="3"/>
            <w:tcBorders>
              <w:top w:val="nil"/>
              <w:bottom w:val="single" w:sz="2" w:space="0" w:color="auto"/>
            </w:tcBorders>
            <w:vAlign w:val="center"/>
          </w:tcPr>
          <w:p w14:paraId="10E58414"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08A87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right w:val="single" w:sz="4" w:space="0" w:color="auto"/>
            </w:tcBorders>
            <w:vAlign w:val="center"/>
          </w:tcPr>
          <w:p w14:paraId="7733B5B8" w14:textId="77777777" w:rsidR="00FE7036" w:rsidRPr="00C97908" w:rsidRDefault="00FE7036" w:rsidP="002D0567">
            <w:pPr>
              <w:jc w:val="center"/>
              <w:rPr>
                <w:sz w:val="16"/>
                <w:szCs w:val="16"/>
                <w:lang w:val="en-US"/>
              </w:rPr>
            </w:pPr>
            <w:r w:rsidRPr="00C97908">
              <w:rPr>
                <w:sz w:val="16"/>
                <w:szCs w:val="16"/>
                <w:lang w:val="en-US"/>
              </w:rPr>
              <w:t>0,078</w:t>
            </w:r>
          </w:p>
        </w:tc>
      </w:tr>
      <w:tr w:rsidR="00FE7036" w:rsidRPr="009B70F2" w14:paraId="26B3351C"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1221F9" w14:textId="77777777" w:rsidR="00FE7036" w:rsidRPr="005E2CA0" w:rsidRDefault="00FE7036" w:rsidP="002D0567">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11AE3B4E" w14:textId="77777777" w:rsidR="00FE7036" w:rsidRPr="005E2CA0" w:rsidRDefault="00FE7036" w:rsidP="002D0567">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14:paraId="6425DDC0" w14:textId="77777777" w:rsidR="00FE7036" w:rsidRPr="005E2CA0" w:rsidRDefault="00FE7036" w:rsidP="002D0567">
            <w:pPr>
              <w:rPr>
                <w:b/>
                <w:bCs/>
                <w:sz w:val="2"/>
                <w:szCs w:val="2"/>
                <w:lang w:val="en-US"/>
              </w:rPr>
            </w:pPr>
            <w:r w:rsidRPr="005E2CA0">
              <w:rPr>
                <w:b/>
                <w:bCs/>
                <w:sz w:val="22"/>
                <w:szCs w:val="22"/>
                <w:lang w:val="en-US"/>
              </w:rPr>
              <w:t>Tratament ignifug al lemnariei; carcase, estacade.</w:t>
            </w:r>
          </w:p>
          <w:p w14:paraId="1BB8F45B"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2183063A" w14:textId="77777777" w:rsidR="00FE7036" w:rsidRPr="005E2CA0" w:rsidRDefault="00FE7036" w:rsidP="002D056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A929744"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24C1EE63" w14:textId="77777777" w:rsidR="00FE7036" w:rsidRPr="005E2CA0" w:rsidRDefault="00FE7036" w:rsidP="002D0567">
            <w:pPr>
              <w:jc w:val="center"/>
              <w:rPr>
                <w:b/>
                <w:bCs/>
                <w:sz w:val="22"/>
                <w:szCs w:val="22"/>
                <w:lang w:val="en-US"/>
              </w:rPr>
            </w:pPr>
            <w:r w:rsidRPr="005E2CA0">
              <w:rPr>
                <w:b/>
                <w:bCs/>
                <w:sz w:val="22"/>
                <w:szCs w:val="22"/>
                <w:lang w:val="en-US"/>
              </w:rPr>
              <w:t>0,340</w:t>
            </w:r>
          </w:p>
          <w:p w14:paraId="3EE307E8" w14:textId="77777777" w:rsidR="00FE7036" w:rsidRPr="009B70F2" w:rsidRDefault="00FE7036" w:rsidP="002D0567">
            <w:pPr>
              <w:jc w:val="center"/>
              <w:rPr>
                <w:sz w:val="2"/>
                <w:szCs w:val="2"/>
                <w:lang w:val="en-US"/>
              </w:rPr>
            </w:pPr>
          </w:p>
        </w:tc>
      </w:tr>
      <w:tr w:rsidR="00FE7036" w:rsidRPr="00B40365" w14:paraId="2EE59B8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9473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2FEE7B9" w14:textId="77777777" w:rsidR="00FE7036" w:rsidRPr="00B40365" w:rsidRDefault="00FE7036" w:rsidP="002D056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80C61A5" w14:textId="77777777" w:rsidR="00FE7036" w:rsidRPr="00C97908" w:rsidRDefault="00FE7036" w:rsidP="002D056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E0AF50D"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679BC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14:paraId="02D134DC" w14:textId="77777777" w:rsidR="00FE7036" w:rsidRPr="00C97908" w:rsidRDefault="00FE7036" w:rsidP="002D0567">
            <w:pPr>
              <w:jc w:val="center"/>
              <w:rPr>
                <w:sz w:val="16"/>
                <w:szCs w:val="16"/>
                <w:lang w:val="en-US"/>
              </w:rPr>
            </w:pPr>
            <w:r w:rsidRPr="00C97908">
              <w:rPr>
                <w:sz w:val="16"/>
                <w:szCs w:val="16"/>
                <w:lang w:val="en-US"/>
              </w:rPr>
              <w:t>0,697</w:t>
            </w:r>
          </w:p>
        </w:tc>
      </w:tr>
      <w:tr w:rsidR="00FE7036" w:rsidRPr="00B40365" w14:paraId="659314B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CB8C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6998B40" w14:textId="77777777" w:rsidR="00FE7036" w:rsidRPr="00B40365" w:rsidRDefault="00FE7036" w:rsidP="002D0567">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14:paraId="2B7FF1BD" w14:textId="77777777" w:rsidR="00FE7036" w:rsidRPr="00C97908" w:rsidRDefault="00FE7036" w:rsidP="002D0567">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14:paraId="6669B12E"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BF238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9,800</w:t>
            </w:r>
          </w:p>
        </w:tc>
        <w:tc>
          <w:tcPr>
            <w:tcW w:w="1559" w:type="dxa"/>
            <w:gridSpan w:val="2"/>
            <w:tcBorders>
              <w:top w:val="nil"/>
              <w:bottom w:val="single" w:sz="2" w:space="0" w:color="auto"/>
            </w:tcBorders>
            <w:vAlign w:val="center"/>
          </w:tcPr>
          <w:p w14:paraId="62C2C882" w14:textId="77777777" w:rsidR="00FE7036" w:rsidRPr="00C97908" w:rsidRDefault="00FE7036" w:rsidP="002D0567">
            <w:pPr>
              <w:jc w:val="center"/>
              <w:rPr>
                <w:sz w:val="16"/>
                <w:szCs w:val="16"/>
                <w:lang w:val="en-US"/>
              </w:rPr>
            </w:pPr>
            <w:r w:rsidRPr="00C97908">
              <w:rPr>
                <w:sz w:val="16"/>
                <w:szCs w:val="16"/>
                <w:lang w:val="en-US"/>
              </w:rPr>
              <w:t>3,332</w:t>
            </w:r>
          </w:p>
        </w:tc>
      </w:tr>
      <w:tr w:rsidR="00FE7036" w:rsidRPr="00B40365" w14:paraId="73F0A28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F9DF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EAC81AB" w14:textId="77777777" w:rsidR="00FE7036" w:rsidRPr="00B40365" w:rsidRDefault="00FE7036" w:rsidP="002D056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1AF77502" w14:textId="77777777" w:rsidR="00FE7036" w:rsidRPr="00C97908" w:rsidRDefault="00FE7036" w:rsidP="002D056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250992E"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11502F"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783DBFB6" w14:textId="77777777" w:rsidR="00FE7036" w:rsidRPr="00C97908" w:rsidRDefault="00FE7036" w:rsidP="002D0567">
            <w:pPr>
              <w:jc w:val="center"/>
              <w:rPr>
                <w:sz w:val="16"/>
                <w:szCs w:val="16"/>
                <w:lang w:val="en-US"/>
              </w:rPr>
            </w:pPr>
            <w:r w:rsidRPr="00C97908">
              <w:rPr>
                <w:sz w:val="16"/>
                <w:szCs w:val="16"/>
                <w:lang w:val="en-US"/>
              </w:rPr>
              <w:t>1,714</w:t>
            </w:r>
          </w:p>
        </w:tc>
      </w:tr>
      <w:tr w:rsidR="00FE7036" w:rsidRPr="00B40365" w14:paraId="0C63016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6EC3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5F16448" w14:textId="77777777" w:rsidR="00FE7036" w:rsidRPr="00B40365" w:rsidRDefault="00FE7036" w:rsidP="002D0567">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58A0F7B2" w14:textId="77777777" w:rsidR="00FE7036" w:rsidRPr="00C97908" w:rsidRDefault="00FE7036" w:rsidP="002D0567">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324B43D4"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75DF8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210D0AC6" w14:textId="77777777" w:rsidR="00FE7036" w:rsidRPr="00C97908" w:rsidRDefault="00FE7036" w:rsidP="002D0567">
            <w:pPr>
              <w:jc w:val="center"/>
              <w:rPr>
                <w:sz w:val="16"/>
                <w:szCs w:val="16"/>
                <w:lang w:val="en-US"/>
              </w:rPr>
            </w:pPr>
            <w:r w:rsidRPr="00C97908">
              <w:rPr>
                <w:sz w:val="16"/>
                <w:szCs w:val="16"/>
                <w:lang w:val="en-US"/>
              </w:rPr>
              <w:t>0,001</w:t>
            </w:r>
          </w:p>
        </w:tc>
      </w:tr>
      <w:tr w:rsidR="00FE7036" w:rsidRPr="00B40365" w14:paraId="35C4CCD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9C47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C326F88" w14:textId="77777777" w:rsidR="00FE7036" w:rsidRPr="00B40365" w:rsidRDefault="00FE7036" w:rsidP="002D0567">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75ED82A1" w14:textId="77777777" w:rsidR="00FE7036" w:rsidRPr="00C97908" w:rsidRDefault="00FE7036" w:rsidP="002D0567">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33B94C9B"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BCA25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14:paraId="6DAD8B45" w14:textId="77777777" w:rsidR="00FE7036" w:rsidRPr="00C97908" w:rsidRDefault="00FE7036" w:rsidP="002D0567">
            <w:pPr>
              <w:jc w:val="center"/>
              <w:rPr>
                <w:sz w:val="16"/>
                <w:szCs w:val="16"/>
                <w:lang w:val="en-US"/>
              </w:rPr>
            </w:pPr>
            <w:r w:rsidRPr="00C97908">
              <w:rPr>
                <w:sz w:val="16"/>
                <w:szCs w:val="16"/>
                <w:lang w:val="en-US"/>
              </w:rPr>
              <w:t>0,01</w:t>
            </w:r>
          </w:p>
        </w:tc>
      </w:tr>
      <w:tr w:rsidR="00FE7036" w:rsidRPr="00B40365" w14:paraId="3A12AFE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2B71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F677BB2" w14:textId="77777777" w:rsidR="00FE7036" w:rsidRPr="00B40365" w:rsidRDefault="00FE7036" w:rsidP="002D0567">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5001434A" w14:textId="77777777" w:rsidR="00FE7036" w:rsidRPr="00C97908" w:rsidRDefault="00FE7036" w:rsidP="002D0567">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5B7F4FB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22E80B"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5C2CB46D" w14:textId="77777777" w:rsidR="00FE7036" w:rsidRPr="00C97908" w:rsidRDefault="00FE7036" w:rsidP="002D0567">
            <w:pPr>
              <w:jc w:val="center"/>
              <w:rPr>
                <w:sz w:val="16"/>
                <w:szCs w:val="16"/>
                <w:lang w:val="en-US"/>
              </w:rPr>
            </w:pPr>
            <w:r w:rsidRPr="00C97908">
              <w:rPr>
                <w:sz w:val="16"/>
                <w:szCs w:val="16"/>
                <w:lang w:val="en-US"/>
              </w:rPr>
              <w:t>0,003</w:t>
            </w:r>
          </w:p>
        </w:tc>
      </w:tr>
      <w:tr w:rsidR="00FE7036" w:rsidRPr="009B70F2" w14:paraId="23352732"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F35036" w14:textId="77777777" w:rsidR="00FE7036" w:rsidRPr="005E2CA0" w:rsidRDefault="00FE7036" w:rsidP="002D0567">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06592E44" w14:textId="77777777" w:rsidR="00FE7036" w:rsidRPr="005E2CA0" w:rsidRDefault="00FE7036" w:rsidP="002D0567">
            <w:pPr>
              <w:jc w:val="center"/>
              <w:rPr>
                <w:b/>
                <w:bCs/>
                <w:sz w:val="22"/>
                <w:szCs w:val="22"/>
                <w:lang w:val="en-US"/>
              </w:rPr>
            </w:pPr>
            <w:r w:rsidRPr="005E2CA0">
              <w:rPr>
                <w:b/>
                <w:bCs/>
                <w:sz w:val="22"/>
                <w:szCs w:val="22"/>
                <w:lang w:val="en-US"/>
              </w:rPr>
              <w:t>IzF01B</w:t>
            </w:r>
          </w:p>
        </w:tc>
        <w:tc>
          <w:tcPr>
            <w:tcW w:w="4366" w:type="dxa"/>
            <w:gridSpan w:val="5"/>
            <w:tcBorders>
              <w:top w:val="single" w:sz="4" w:space="0" w:color="auto"/>
              <w:bottom w:val="single" w:sz="4" w:space="0" w:color="auto"/>
            </w:tcBorders>
          </w:tcPr>
          <w:p w14:paraId="2650A9EA" w14:textId="77777777" w:rsidR="00FE7036" w:rsidRPr="005E2CA0" w:rsidRDefault="00FE7036" w:rsidP="002D0567">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suspensie de bitum filerizat (subif) intr-un strat</w:t>
            </w:r>
          </w:p>
          <w:p w14:paraId="7F934D39"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1066E08" w14:textId="77777777" w:rsidR="00FE7036" w:rsidRPr="005E2CA0" w:rsidRDefault="00FE7036" w:rsidP="002D056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EB7F927"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72DE3B9C" w14:textId="77777777" w:rsidR="00FE7036" w:rsidRPr="005E2CA0" w:rsidRDefault="00FE7036" w:rsidP="002D0567">
            <w:pPr>
              <w:jc w:val="center"/>
              <w:rPr>
                <w:b/>
                <w:bCs/>
                <w:sz w:val="22"/>
                <w:szCs w:val="22"/>
                <w:lang w:val="en-US"/>
              </w:rPr>
            </w:pPr>
            <w:r w:rsidRPr="005E2CA0">
              <w:rPr>
                <w:b/>
                <w:bCs/>
                <w:sz w:val="22"/>
                <w:szCs w:val="22"/>
                <w:lang w:val="en-US"/>
              </w:rPr>
              <w:t>69,700</w:t>
            </w:r>
          </w:p>
          <w:p w14:paraId="52A1C5FC" w14:textId="77777777" w:rsidR="00FE7036" w:rsidRPr="009B70F2" w:rsidRDefault="00FE7036" w:rsidP="002D0567">
            <w:pPr>
              <w:jc w:val="center"/>
              <w:rPr>
                <w:sz w:val="2"/>
                <w:szCs w:val="2"/>
                <w:lang w:val="en-US"/>
              </w:rPr>
            </w:pPr>
          </w:p>
        </w:tc>
      </w:tr>
      <w:tr w:rsidR="00FE7036" w:rsidRPr="00B40365" w14:paraId="0D3CAFE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D6A0D"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E4A5A19" w14:textId="77777777" w:rsidR="00FE7036" w:rsidRPr="00B40365" w:rsidRDefault="00FE7036" w:rsidP="002D056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56F6812" w14:textId="77777777" w:rsidR="00FE7036" w:rsidRPr="00C97908" w:rsidRDefault="00FE7036" w:rsidP="002D056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0DF83F1A"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9983A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275BF116" w14:textId="77777777" w:rsidR="00FE7036" w:rsidRPr="00C97908" w:rsidRDefault="00FE7036" w:rsidP="002D0567">
            <w:pPr>
              <w:jc w:val="center"/>
              <w:rPr>
                <w:sz w:val="16"/>
                <w:szCs w:val="16"/>
                <w:lang w:val="en-US"/>
              </w:rPr>
            </w:pPr>
            <w:r w:rsidRPr="00C97908">
              <w:rPr>
                <w:sz w:val="16"/>
                <w:szCs w:val="16"/>
                <w:lang w:val="en-US"/>
              </w:rPr>
              <w:t>2,788</w:t>
            </w:r>
          </w:p>
        </w:tc>
      </w:tr>
      <w:tr w:rsidR="00FE7036" w:rsidRPr="00B40365" w14:paraId="5078EA9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54C1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3B51560" w14:textId="77777777" w:rsidR="00FE7036" w:rsidRPr="00B40365" w:rsidRDefault="00FE7036" w:rsidP="002D0567">
            <w:pPr>
              <w:jc w:val="center"/>
              <w:rPr>
                <w:sz w:val="16"/>
                <w:szCs w:val="16"/>
                <w:lang w:val="en-US"/>
              </w:rPr>
            </w:pPr>
            <w:r w:rsidRPr="00B40365">
              <w:rPr>
                <w:sz w:val="16"/>
                <w:szCs w:val="16"/>
                <w:lang w:val="en-US"/>
              </w:rPr>
              <w:t>2413317346000</w:t>
            </w:r>
          </w:p>
        </w:tc>
        <w:tc>
          <w:tcPr>
            <w:tcW w:w="4366" w:type="dxa"/>
            <w:gridSpan w:val="4"/>
            <w:tcBorders>
              <w:top w:val="nil"/>
              <w:bottom w:val="single" w:sz="2" w:space="0" w:color="auto"/>
            </w:tcBorders>
            <w:vAlign w:val="center"/>
          </w:tcPr>
          <w:p w14:paraId="6501EA00" w14:textId="77777777" w:rsidR="00FE7036" w:rsidRPr="00C97908" w:rsidRDefault="00FE7036" w:rsidP="002D0567">
            <w:pPr>
              <w:rPr>
                <w:sz w:val="16"/>
                <w:szCs w:val="16"/>
                <w:lang w:val="en-US"/>
              </w:rPr>
            </w:pPr>
            <w:r w:rsidRPr="00C97908">
              <w:rPr>
                <w:sz w:val="16"/>
                <w:szCs w:val="16"/>
                <w:lang w:val="en-US"/>
              </w:rPr>
              <w:t>Suspensie de bitum filerizat-subif</w:t>
            </w:r>
          </w:p>
        </w:tc>
        <w:tc>
          <w:tcPr>
            <w:tcW w:w="1021" w:type="dxa"/>
            <w:gridSpan w:val="3"/>
            <w:tcBorders>
              <w:top w:val="nil"/>
              <w:bottom w:val="single" w:sz="2" w:space="0" w:color="auto"/>
            </w:tcBorders>
            <w:vAlign w:val="center"/>
          </w:tcPr>
          <w:p w14:paraId="157AF1F2"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A092A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3325E96E" w14:textId="77777777" w:rsidR="00FE7036" w:rsidRPr="00C97908" w:rsidRDefault="00FE7036" w:rsidP="002D0567">
            <w:pPr>
              <w:jc w:val="center"/>
              <w:rPr>
                <w:sz w:val="16"/>
                <w:szCs w:val="16"/>
                <w:lang w:val="en-US"/>
              </w:rPr>
            </w:pPr>
            <w:r w:rsidRPr="00C97908">
              <w:rPr>
                <w:sz w:val="16"/>
                <w:szCs w:val="16"/>
                <w:lang w:val="en-US"/>
              </w:rPr>
              <w:t>20,91</w:t>
            </w:r>
          </w:p>
        </w:tc>
      </w:tr>
      <w:tr w:rsidR="00FE7036" w:rsidRPr="00B40365" w14:paraId="1DCE85B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D781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A847872" w14:textId="77777777" w:rsidR="00FE7036" w:rsidRPr="00B40365" w:rsidRDefault="00FE7036" w:rsidP="002D056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70D9DCE" w14:textId="77777777" w:rsidR="00FE7036" w:rsidRPr="00C97908" w:rsidRDefault="00FE7036" w:rsidP="002D0567">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06BD35B" w14:textId="77777777" w:rsidR="00FE7036" w:rsidRPr="00C97908" w:rsidRDefault="00FE7036" w:rsidP="002D056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983D1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26BD4C6" w14:textId="77777777" w:rsidR="00FE7036" w:rsidRPr="00C97908" w:rsidRDefault="00FE7036" w:rsidP="002D0567">
            <w:pPr>
              <w:jc w:val="center"/>
              <w:rPr>
                <w:sz w:val="16"/>
                <w:szCs w:val="16"/>
                <w:lang w:val="en-US"/>
              </w:rPr>
            </w:pPr>
            <w:r w:rsidRPr="00C97908">
              <w:rPr>
                <w:sz w:val="16"/>
                <w:szCs w:val="16"/>
                <w:lang w:val="en-US"/>
              </w:rPr>
              <w:t>0,07</w:t>
            </w:r>
          </w:p>
        </w:tc>
      </w:tr>
      <w:tr w:rsidR="00FE7036" w:rsidRPr="00B40365" w14:paraId="2296CBB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CE33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8D5D375" w14:textId="77777777" w:rsidR="00FE7036" w:rsidRPr="00B40365" w:rsidRDefault="00FE7036" w:rsidP="002D056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E1DE97F" w14:textId="77777777" w:rsidR="00FE7036" w:rsidRPr="00C97908" w:rsidRDefault="00FE7036" w:rsidP="002D056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C939D9B"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120F7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14:paraId="7DE70424" w14:textId="77777777" w:rsidR="00FE7036" w:rsidRPr="00C97908" w:rsidRDefault="00FE7036" w:rsidP="002D0567">
            <w:pPr>
              <w:jc w:val="center"/>
              <w:rPr>
                <w:sz w:val="16"/>
                <w:szCs w:val="16"/>
                <w:lang w:val="en-US"/>
              </w:rPr>
            </w:pPr>
            <w:r w:rsidRPr="00C97908">
              <w:rPr>
                <w:sz w:val="16"/>
                <w:szCs w:val="16"/>
                <w:lang w:val="en-US"/>
              </w:rPr>
              <w:t>0,021</w:t>
            </w:r>
          </w:p>
        </w:tc>
      </w:tr>
      <w:tr w:rsidR="00FE7036" w:rsidRPr="009B70F2" w14:paraId="3EC62079"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122864" w14:textId="77777777" w:rsidR="00FE7036" w:rsidRPr="005E2CA0" w:rsidRDefault="00FE7036" w:rsidP="002D0567">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69A42FEF" w14:textId="77777777" w:rsidR="00FE7036" w:rsidRPr="005E2CA0" w:rsidRDefault="00FE7036" w:rsidP="002D0567">
            <w:pPr>
              <w:jc w:val="center"/>
              <w:rPr>
                <w:b/>
                <w:bCs/>
                <w:sz w:val="22"/>
                <w:szCs w:val="22"/>
                <w:lang w:val="en-US"/>
              </w:rPr>
            </w:pPr>
            <w:r w:rsidRPr="005E2CA0">
              <w:rPr>
                <w:b/>
                <w:bCs/>
                <w:sz w:val="22"/>
                <w:szCs w:val="22"/>
                <w:lang w:val="en-US"/>
              </w:rPr>
              <w:t>RpCI22F</w:t>
            </w:r>
          </w:p>
        </w:tc>
        <w:tc>
          <w:tcPr>
            <w:tcW w:w="4366" w:type="dxa"/>
            <w:gridSpan w:val="5"/>
            <w:tcBorders>
              <w:top w:val="single" w:sz="4" w:space="0" w:color="auto"/>
              <w:bottom w:val="single" w:sz="4" w:space="0" w:color="auto"/>
            </w:tcBorders>
          </w:tcPr>
          <w:p w14:paraId="5ACFD916" w14:textId="77777777" w:rsidR="00FE7036" w:rsidRPr="005E2CA0" w:rsidRDefault="00FE7036" w:rsidP="002D0567">
            <w:pPr>
              <w:rPr>
                <w:b/>
                <w:bCs/>
                <w:sz w:val="2"/>
                <w:szCs w:val="2"/>
                <w:lang w:val="en-US"/>
              </w:rPr>
            </w:pPr>
            <w:r w:rsidRPr="005E2CA0">
              <w:rPr>
                <w:b/>
                <w:bCs/>
                <w:sz w:val="22"/>
                <w:szCs w:val="22"/>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 se modifica carton bitumat in "Membrana bituminoasa EPP " cu pastrarea normei de consum</w:t>
            </w:r>
          </w:p>
          <w:p w14:paraId="72C80518"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7E785D54" w14:textId="77777777" w:rsidR="00FE7036" w:rsidRPr="005E2CA0" w:rsidRDefault="00FE7036" w:rsidP="002D056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AA16A35"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D74557C" w14:textId="77777777" w:rsidR="00FE7036" w:rsidRPr="005E2CA0" w:rsidRDefault="00FE7036" w:rsidP="002D0567">
            <w:pPr>
              <w:jc w:val="center"/>
              <w:rPr>
                <w:b/>
                <w:bCs/>
                <w:sz w:val="22"/>
                <w:szCs w:val="22"/>
                <w:lang w:val="en-US"/>
              </w:rPr>
            </w:pPr>
            <w:r w:rsidRPr="005E2CA0">
              <w:rPr>
                <w:b/>
                <w:bCs/>
                <w:sz w:val="22"/>
                <w:szCs w:val="22"/>
                <w:lang w:val="en-US"/>
              </w:rPr>
              <w:t>67,000</w:t>
            </w:r>
          </w:p>
          <w:p w14:paraId="030054E9" w14:textId="77777777" w:rsidR="00FE7036" w:rsidRPr="009B70F2" w:rsidRDefault="00FE7036" w:rsidP="002D0567">
            <w:pPr>
              <w:jc w:val="center"/>
              <w:rPr>
                <w:sz w:val="2"/>
                <w:szCs w:val="2"/>
                <w:lang w:val="en-US"/>
              </w:rPr>
            </w:pPr>
          </w:p>
        </w:tc>
      </w:tr>
      <w:tr w:rsidR="00FE7036" w:rsidRPr="00B40365" w14:paraId="0DCE3B2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893C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CAA379E" w14:textId="77777777" w:rsidR="00FE7036" w:rsidRPr="00B40365" w:rsidRDefault="00FE7036" w:rsidP="002D0567">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2924B20B" w14:textId="77777777" w:rsidR="00FE7036" w:rsidRPr="00C97908" w:rsidRDefault="00FE7036" w:rsidP="002D0567">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7FCF1D65"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A79DE2"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0460BA0D" w14:textId="77777777" w:rsidR="00FE7036" w:rsidRPr="00C97908" w:rsidRDefault="00FE7036" w:rsidP="002D0567">
            <w:pPr>
              <w:jc w:val="center"/>
              <w:rPr>
                <w:sz w:val="16"/>
                <w:szCs w:val="16"/>
                <w:lang w:val="en-US"/>
              </w:rPr>
            </w:pPr>
            <w:r w:rsidRPr="00C97908">
              <w:rPr>
                <w:sz w:val="16"/>
                <w:szCs w:val="16"/>
                <w:lang w:val="en-US"/>
              </w:rPr>
              <w:t>67,67</w:t>
            </w:r>
          </w:p>
        </w:tc>
      </w:tr>
      <w:tr w:rsidR="00FE7036" w:rsidRPr="00B40365" w14:paraId="2FA2B26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EE92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260375A8"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DC56480"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8AD84BA"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C9A1B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294DFAFE" w14:textId="77777777" w:rsidR="00FE7036" w:rsidRPr="00C97908" w:rsidRDefault="00FE7036" w:rsidP="002D0567">
            <w:pPr>
              <w:jc w:val="center"/>
              <w:rPr>
                <w:sz w:val="16"/>
                <w:szCs w:val="16"/>
                <w:lang w:val="en-US"/>
              </w:rPr>
            </w:pPr>
            <w:r w:rsidRPr="00C97908">
              <w:rPr>
                <w:sz w:val="16"/>
                <w:szCs w:val="16"/>
                <w:lang w:val="en-US"/>
              </w:rPr>
              <w:t>16,75</w:t>
            </w:r>
          </w:p>
        </w:tc>
      </w:tr>
      <w:tr w:rsidR="00FE7036" w:rsidRPr="00B40365" w14:paraId="0FE0BED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1C70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C5CE2DB" w14:textId="77777777" w:rsidR="00FE7036" w:rsidRPr="00B40365" w:rsidRDefault="00FE7036" w:rsidP="002D0567">
            <w:pPr>
              <w:jc w:val="center"/>
              <w:rPr>
                <w:sz w:val="16"/>
                <w:szCs w:val="16"/>
                <w:lang w:val="en-US"/>
              </w:rPr>
            </w:pPr>
            <w:r w:rsidRPr="00B40365">
              <w:rPr>
                <w:sz w:val="16"/>
                <w:szCs w:val="16"/>
                <w:lang w:val="en-US"/>
              </w:rPr>
              <w:t>2710403642287</w:t>
            </w:r>
          </w:p>
        </w:tc>
        <w:tc>
          <w:tcPr>
            <w:tcW w:w="4366" w:type="dxa"/>
            <w:gridSpan w:val="4"/>
            <w:tcBorders>
              <w:top w:val="nil"/>
              <w:bottom w:val="single" w:sz="2" w:space="0" w:color="auto"/>
            </w:tcBorders>
            <w:vAlign w:val="center"/>
          </w:tcPr>
          <w:p w14:paraId="2277D5CF" w14:textId="77777777" w:rsidR="00FE7036" w:rsidRPr="00C97908" w:rsidRDefault="00FE7036" w:rsidP="002D0567">
            <w:pPr>
              <w:rPr>
                <w:sz w:val="16"/>
                <w:szCs w:val="16"/>
                <w:lang w:val="en-US"/>
              </w:rPr>
            </w:pPr>
            <w:r w:rsidRPr="00C97908">
              <w:rPr>
                <w:sz w:val="16"/>
                <w:szCs w:val="16"/>
                <w:lang w:val="en-US"/>
              </w:rPr>
              <w:t>Tabla zincata de 0,5 x 650 x1000 mm</w:t>
            </w:r>
          </w:p>
        </w:tc>
        <w:tc>
          <w:tcPr>
            <w:tcW w:w="1021" w:type="dxa"/>
            <w:gridSpan w:val="3"/>
            <w:tcBorders>
              <w:top w:val="nil"/>
              <w:bottom w:val="single" w:sz="2" w:space="0" w:color="auto"/>
            </w:tcBorders>
            <w:vAlign w:val="center"/>
          </w:tcPr>
          <w:p w14:paraId="6A522F67"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F16E0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3,200</w:t>
            </w:r>
          </w:p>
        </w:tc>
        <w:tc>
          <w:tcPr>
            <w:tcW w:w="1559" w:type="dxa"/>
            <w:gridSpan w:val="2"/>
            <w:tcBorders>
              <w:top w:val="nil"/>
              <w:bottom w:val="single" w:sz="2" w:space="0" w:color="auto"/>
            </w:tcBorders>
            <w:vAlign w:val="center"/>
          </w:tcPr>
          <w:p w14:paraId="621662FF" w14:textId="77777777" w:rsidR="00FE7036" w:rsidRPr="00C97908" w:rsidRDefault="00FE7036" w:rsidP="002D0567">
            <w:pPr>
              <w:jc w:val="center"/>
              <w:rPr>
                <w:sz w:val="16"/>
                <w:szCs w:val="16"/>
                <w:lang w:val="en-US"/>
              </w:rPr>
            </w:pPr>
            <w:r w:rsidRPr="00C97908">
              <w:rPr>
                <w:sz w:val="16"/>
                <w:szCs w:val="16"/>
                <w:lang w:val="en-US"/>
              </w:rPr>
              <w:t>222,976</w:t>
            </w:r>
          </w:p>
        </w:tc>
      </w:tr>
      <w:tr w:rsidR="00FE7036" w:rsidRPr="00B40365" w14:paraId="03A1A18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06B8D1"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8ECFAEC" w14:textId="77777777" w:rsidR="00FE7036" w:rsidRPr="00B40365" w:rsidRDefault="00FE7036" w:rsidP="002D0567">
            <w:pPr>
              <w:jc w:val="center"/>
              <w:rPr>
                <w:sz w:val="16"/>
                <w:szCs w:val="16"/>
                <w:lang w:val="en-US"/>
              </w:rPr>
            </w:pPr>
            <w:r w:rsidRPr="00B40365">
              <w:rPr>
                <w:sz w:val="16"/>
                <w:szCs w:val="16"/>
                <w:lang w:val="en-US"/>
              </w:rPr>
              <w:t>26821326004701</w:t>
            </w:r>
          </w:p>
        </w:tc>
        <w:tc>
          <w:tcPr>
            <w:tcW w:w="4366" w:type="dxa"/>
            <w:gridSpan w:val="4"/>
            <w:tcBorders>
              <w:top w:val="nil"/>
              <w:bottom w:val="single" w:sz="2" w:space="0" w:color="auto"/>
            </w:tcBorders>
            <w:vAlign w:val="center"/>
          </w:tcPr>
          <w:p w14:paraId="66631722" w14:textId="77777777" w:rsidR="00FE7036" w:rsidRPr="00C97908" w:rsidRDefault="00FE7036" w:rsidP="002D0567">
            <w:pPr>
              <w:rPr>
                <w:sz w:val="16"/>
                <w:szCs w:val="16"/>
                <w:lang w:val="en-US"/>
              </w:rPr>
            </w:pPr>
            <w:r w:rsidRPr="00C97908">
              <w:rPr>
                <w:sz w:val="16"/>
                <w:szCs w:val="16"/>
                <w:lang w:val="en-US"/>
              </w:rPr>
              <w:t>Membrana bituminoasa Uniflex EPP</w:t>
            </w:r>
          </w:p>
        </w:tc>
        <w:tc>
          <w:tcPr>
            <w:tcW w:w="1021" w:type="dxa"/>
            <w:gridSpan w:val="3"/>
            <w:tcBorders>
              <w:top w:val="nil"/>
              <w:bottom w:val="single" w:sz="2" w:space="0" w:color="auto"/>
            </w:tcBorders>
            <w:vAlign w:val="center"/>
          </w:tcPr>
          <w:p w14:paraId="027B66AC" w14:textId="77777777" w:rsidR="00FE7036" w:rsidRPr="00C97908" w:rsidRDefault="00FE7036" w:rsidP="002D056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31E768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2B4F82C" w14:textId="77777777" w:rsidR="00FE7036" w:rsidRPr="00C97908" w:rsidRDefault="00FE7036" w:rsidP="002D0567">
            <w:pPr>
              <w:jc w:val="center"/>
              <w:rPr>
                <w:sz w:val="16"/>
                <w:szCs w:val="16"/>
                <w:lang w:val="en-US"/>
              </w:rPr>
            </w:pPr>
            <w:r w:rsidRPr="00C97908">
              <w:rPr>
                <w:sz w:val="16"/>
                <w:szCs w:val="16"/>
                <w:lang w:val="en-US"/>
              </w:rPr>
              <w:t>69,68</w:t>
            </w:r>
          </w:p>
        </w:tc>
      </w:tr>
      <w:tr w:rsidR="00FE7036" w:rsidRPr="00B40365" w14:paraId="5B920C7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BD8C7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4C23FFF" w14:textId="77777777" w:rsidR="00FE7036" w:rsidRPr="00B40365" w:rsidRDefault="00FE7036" w:rsidP="002D0567">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14:paraId="2B1DC4CC" w14:textId="77777777" w:rsidR="00FE7036" w:rsidRPr="00C97908" w:rsidRDefault="00FE7036" w:rsidP="002D0567">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14:paraId="30139190"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C417C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72D11EA8" w14:textId="77777777" w:rsidR="00FE7036" w:rsidRPr="00C97908" w:rsidRDefault="00FE7036" w:rsidP="002D0567">
            <w:pPr>
              <w:jc w:val="center"/>
              <w:rPr>
                <w:sz w:val="16"/>
                <w:szCs w:val="16"/>
                <w:lang w:val="en-US"/>
              </w:rPr>
            </w:pPr>
            <w:r w:rsidRPr="00C97908">
              <w:rPr>
                <w:sz w:val="16"/>
                <w:szCs w:val="16"/>
                <w:lang w:val="en-US"/>
              </w:rPr>
              <w:t>5,574</w:t>
            </w:r>
          </w:p>
        </w:tc>
      </w:tr>
      <w:tr w:rsidR="00FE7036" w:rsidRPr="00B40365" w14:paraId="42701A4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6023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4BE98B1" w14:textId="77777777" w:rsidR="00FE7036" w:rsidRPr="00B40365" w:rsidRDefault="00FE7036" w:rsidP="002D0567">
            <w:pPr>
              <w:jc w:val="center"/>
              <w:rPr>
                <w:sz w:val="16"/>
                <w:szCs w:val="16"/>
                <w:lang w:val="en-US"/>
              </w:rPr>
            </w:pPr>
            <w:r w:rsidRPr="00B40365">
              <w:rPr>
                <w:sz w:val="16"/>
                <w:szCs w:val="16"/>
                <w:lang w:val="en-US"/>
              </w:rPr>
              <w:t>2873145886851</w:t>
            </w:r>
          </w:p>
        </w:tc>
        <w:tc>
          <w:tcPr>
            <w:tcW w:w="4366" w:type="dxa"/>
            <w:gridSpan w:val="4"/>
            <w:tcBorders>
              <w:top w:val="nil"/>
              <w:bottom w:val="single" w:sz="2" w:space="0" w:color="auto"/>
            </w:tcBorders>
            <w:vAlign w:val="center"/>
          </w:tcPr>
          <w:p w14:paraId="2EF4B36A" w14:textId="77777777" w:rsidR="00FE7036" w:rsidRPr="00C97908" w:rsidRDefault="00FE7036" w:rsidP="002D0567">
            <w:pPr>
              <w:rPr>
                <w:sz w:val="16"/>
                <w:szCs w:val="16"/>
                <w:lang w:val="en-US"/>
              </w:rPr>
            </w:pPr>
            <w:r w:rsidRPr="00C97908">
              <w:rPr>
                <w:sz w:val="16"/>
                <w:szCs w:val="16"/>
                <w:lang w:val="en-US"/>
              </w:rPr>
              <w:t>Cuie cu cap con. Tip A 1 2,5 x 60 OL34 S2111</w:t>
            </w:r>
          </w:p>
        </w:tc>
        <w:tc>
          <w:tcPr>
            <w:tcW w:w="1021" w:type="dxa"/>
            <w:gridSpan w:val="3"/>
            <w:tcBorders>
              <w:top w:val="nil"/>
              <w:bottom w:val="single" w:sz="2" w:space="0" w:color="auto"/>
            </w:tcBorders>
            <w:vAlign w:val="center"/>
          </w:tcPr>
          <w:p w14:paraId="7C93BFAC"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2D255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DFE5E30" w14:textId="77777777" w:rsidR="00FE7036" w:rsidRPr="00C97908" w:rsidRDefault="00FE7036" w:rsidP="002D0567">
            <w:pPr>
              <w:jc w:val="center"/>
              <w:rPr>
                <w:sz w:val="16"/>
                <w:szCs w:val="16"/>
                <w:lang w:val="en-US"/>
              </w:rPr>
            </w:pPr>
            <w:r w:rsidRPr="00C97908">
              <w:rPr>
                <w:sz w:val="16"/>
                <w:szCs w:val="16"/>
                <w:lang w:val="en-US"/>
              </w:rPr>
              <w:t>3,484</w:t>
            </w:r>
          </w:p>
        </w:tc>
      </w:tr>
      <w:tr w:rsidR="00FE7036" w:rsidRPr="00B40365" w14:paraId="6B0CD8EA"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CCA2B"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CD4AC30" w14:textId="77777777" w:rsidR="00FE7036" w:rsidRPr="00B40365" w:rsidRDefault="00FE7036" w:rsidP="002D0567">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14:paraId="45DE7BBD" w14:textId="77777777" w:rsidR="00FE7036" w:rsidRPr="00C97908" w:rsidRDefault="00FE7036" w:rsidP="002D0567">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14:paraId="033DD463"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097B7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64D218C3" w14:textId="77777777" w:rsidR="00FE7036" w:rsidRPr="00C97908" w:rsidRDefault="00FE7036" w:rsidP="002D0567">
            <w:pPr>
              <w:jc w:val="center"/>
              <w:rPr>
                <w:sz w:val="16"/>
                <w:szCs w:val="16"/>
                <w:lang w:val="en-US"/>
              </w:rPr>
            </w:pPr>
            <w:r w:rsidRPr="00C97908">
              <w:rPr>
                <w:sz w:val="16"/>
                <w:szCs w:val="16"/>
                <w:lang w:val="en-US"/>
              </w:rPr>
              <w:t>139,36</w:t>
            </w:r>
          </w:p>
        </w:tc>
      </w:tr>
      <w:tr w:rsidR="00FE7036" w:rsidRPr="00B40365" w14:paraId="7F2AD711"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A6E4F"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4A96BCB7" w14:textId="77777777" w:rsidR="00FE7036" w:rsidRPr="00B40365" w:rsidRDefault="00FE7036" w:rsidP="002D0567">
            <w:pPr>
              <w:jc w:val="center"/>
              <w:rPr>
                <w:sz w:val="16"/>
                <w:szCs w:val="16"/>
                <w:lang w:val="en-US"/>
              </w:rPr>
            </w:pPr>
            <w:r w:rsidRPr="00B40365">
              <w:rPr>
                <w:sz w:val="16"/>
                <w:szCs w:val="16"/>
                <w:lang w:val="en-US"/>
              </w:rPr>
              <w:t>3410520005702</w:t>
            </w:r>
          </w:p>
        </w:tc>
        <w:tc>
          <w:tcPr>
            <w:tcW w:w="4366" w:type="dxa"/>
            <w:gridSpan w:val="4"/>
            <w:tcBorders>
              <w:top w:val="nil"/>
              <w:bottom w:val="single" w:sz="2" w:space="0" w:color="auto"/>
            </w:tcBorders>
            <w:vAlign w:val="center"/>
          </w:tcPr>
          <w:p w14:paraId="13D2A787" w14:textId="77777777" w:rsidR="00FE7036" w:rsidRPr="00C97908" w:rsidRDefault="00FE7036" w:rsidP="002D0567">
            <w:pPr>
              <w:rPr>
                <w:sz w:val="16"/>
                <w:szCs w:val="16"/>
                <w:lang w:val="en-US"/>
              </w:rPr>
            </w:pPr>
            <w:r w:rsidRPr="00C97908">
              <w:rPr>
                <w:sz w:val="16"/>
                <w:szCs w:val="16"/>
                <w:lang w:val="en-US"/>
              </w:rPr>
              <w:t>Platforma telescopica pe auto</w:t>
            </w:r>
          </w:p>
        </w:tc>
        <w:tc>
          <w:tcPr>
            <w:tcW w:w="1021" w:type="dxa"/>
            <w:gridSpan w:val="3"/>
            <w:tcBorders>
              <w:top w:val="nil"/>
              <w:bottom w:val="single" w:sz="2" w:space="0" w:color="auto"/>
            </w:tcBorders>
            <w:vAlign w:val="center"/>
          </w:tcPr>
          <w:p w14:paraId="1371A0DD" w14:textId="77777777" w:rsidR="00FE7036" w:rsidRPr="00C97908" w:rsidRDefault="00FE7036" w:rsidP="002D056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350851"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14:paraId="528CD095" w14:textId="77777777" w:rsidR="00FE7036" w:rsidRPr="00C97908" w:rsidRDefault="00FE7036" w:rsidP="002D0567">
            <w:pPr>
              <w:jc w:val="center"/>
              <w:rPr>
                <w:sz w:val="16"/>
                <w:szCs w:val="16"/>
                <w:lang w:val="en-US"/>
              </w:rPr>
            </w:pPr>
            <w:r w:rsidRPr="00C97908">
              <w:rPr>
                <w:sz w:val="16"/>
                <w:szCs w:val="16"/>
                <w:lang w:val="en-US"/>
              </w:rPr>
              <w:t>10,05</w:t>
            </w:r>
          </w:p>
        </w:tc>
      </w:tr>
      <w:tr w:rsidR="00FE7036" w:rsidRPr="009B70F2" w14:paraId="3A2096F5"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899971" w14:textId="77777777" w:rsidR="00FE7036" w:rsidRPr="005E2CA0" w:rsidRDefault="00FE7036" w:rsidP="002D0567">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1ED05E0B" w14:textId="77777777" w:rsidR="00FE7036" w:rsidRPr="005E2CA0" w:rsidRDefault="00FE7036" w:rsidP="002D0567">
            <w:pPr>
              <w:jc w:val="center"/>
              <w:rPr>
                <w:b/>
                <w:bCs/>
                <w:sz w:val="22"/>
                <w:szCs w:val="22"/>
                <w:lang w:val="en-US"/>
              </w:rPr>
            </w:pPr>
            <w:r w:rsidRPr="005E2CA0">
              <w:rPr>
                <w:b/>
                <w:bCs/>
                <w:sz w:val="22"/>
                <w:szCs w:val="22"/>
                <w:lang w:val="en-US"/>
              </w:rPr>
              <w:t>RpSB41A</w:t>
            </w:r>
          </w:p>
        </w:tc>
        <w:tc>
          <w:tcPr>
            <w:tcW w:w="4366" w:type="dxa"/>
            <w:gridSpan w:val="5"/>
            <w:tcBorders>
              <w:top w:val="single" w:sz="4" w:space="0" w:color="auto"/>
              <w:bottom w:val="single" w:sz="4" w:space="0" w:color="auto"/>
            </w:tcBorders>
          </w:tcPr>
          <w:p w14:paraId="3AB4853E" w14:textId="77777777" w:rsidR="00FE7036" w:rsidRPr="005E2CA0" w:rsidRDefault="00FE7036" w:rsidP="002D0567">
            <w:pPr>
              <w:rPr>
                <w:b/>
                <w:bCs/>
                <w:sz w:val="2"/>
                <w:szCs w:val="2"/>
                <w:lang w:val="en-US"/>
              </w:rPr>
            </w:pPr>
            <w:r w:rsidRPr="005E2CA0">
              <w:rPr>
                <w:b/>
                <w:bCs/>
                <w:sz w:val="22"/>
                <w:szCs w:val="22"/>
                <w:lang w:val="en-US"/>
              </w:rPr>
              <w:t>Montarea aeratoarelor din polipropilena pentru acoperis</w:t>
            </w:r>
          </w:p>
          <w:p w14:paraId="3A686CAC"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31DD175" w14:textId="77777777" w:rsidR="00FE7036" w:rsidRPr="005E2CA0" w:rsidRDefault="00FE7036" w:rsidP="002D056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F96094"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2EFAD6E6" w14:textId="77777777" w:rsidR="00FE7036" w:rsidRPr="005E2CA0" w:rsidRDefault="00FE7036" w:rsidP="002D0567">
            <w:pPr>
              <w:jc w:val="center"/>
              <w:rPr>
                <w:b/>
                <w:bCs/>
                <w:sz w:val="22"/>
                <w:szCs w:val="22"/>
                <w:lang w:val="en-US"/>
              </w:rPr>
            </w:pPr>
            <w:r w:rsidRPr="005E2CA0">
              <w:rPr>
                <w:b/>
                <w:bCs/>
                <w:sz w:val="22"/>
                <w:szCs w:val="22"/>
                <w:lang w:val="en-US"/>
              </w:rPr>
              <w:t>2,000</w:t>
            </w:r>
          </w:p>
          <w:p w14:paraId="6812F3D1" w14:textId="77777777" w:rsidR="00FE7036" w:rsidRPr="009B70F2" w:rsidRDefault="00FE7036" w:rsidP="002D0567">
            <w:pPr>
              <w:jc w:val="center"/>
              <w:rPr>
                <w:sz w:val="2"/>
                <w:szCs w:val="2"/>
                <w:lang w:val="en-US"/>
              </w:rPr>
            </w:pPr>
          </w:p>
        </w:tc>
      </w:tr>
      <w:tr w:rsidR="00FE7036" w:rsidRPr="00B40365" w14:paraId="09E3A58D"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BFC6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11F25F4" w14:textId="77777777" w:rsidR="00FE7036" w:rsidRPr="00B40365" w:rsidRDefault="00FE7036" w:rsidP="002D0567">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2FFEB5D" w14:textId="77777777" w:rsidR="00FE7036" w:rsidRPr="00C97908" w:rsidRDefault="00FE7036" w:rsidP="002D0567">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EF53403"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D9402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14:paraId="2C7E71E2" w14:textId="77777777" w:rsidR="00FE7036" w:rsidRPr="00C97908" w:rsidRDefault="00FE7036" w:rsidP="002D0567">
            <w:pPr>
              <w:jc w:val="center"/>
              <w:rPr>
                <w:sz w:val="16"/>
                <w:szCs w:val="16"/>
                <w:lang w:val="en-US"/>
              </w:rPr>
            </w:pPr>
            <w:r w:rsidRPr="00C97908">
              <w:rPr>
                <w:sz w:val="16"/>
                <w:szCs w:val="16"/>
                <w:lang w:val="en-US"/>
              </w:rPr>
              <w:t>0,58</w:t>
            </w:r>
          </w:p>
        </w:tc>
      </w:tr>
      <w:tr w:rsidR="00FE7036" w:rsidRPr="00B40365" w14:paraId="377F5C22"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2B968"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99FCAE8" w14:textId="77777777" w:rsidR="00FE7036" w:rsidRPr="00B40365" w:rsidRDefault="00FE7036" w:rsidP="002D0567">
            <w:pPr>
              <w:jc w:val="center"/>
              <w:rPr>
                <w:sz w:val="16"/>
                <w:szCs w:val="16"/>
                <w:lang w:val="en-US"/>
              </w:rPr>
            </w:pPr>
            <w:r w:rsidRPr="00B40365">
              <w:rPr>
                <w:sz w:val="16"/>
                <w:szCs w:val="16"/>
                <w:lang w:val="en-US"/>
              </w:rPr>
              <w:t>2523126721155</w:t>
            </w:r>
          </w:p>
        </w:tc>
        <w:tc>
          <w:tcPr>
            <w:tcW w:w="4366" w:type="dxa"/>
            <w:gridSpan w:val="4"/>
            <w:tcBorders>
              <w:top w:val="nil"/>
              <w:bottom w:val="single" w:sz="2" w:space="0" w:color="auto"/>
            </w:tcBorders>
            <w:vAlign w:val="center"/>
          </w:tcPr>
          <w:p w14:paraId="32381780" w14:textId="77777777" w:rsidR="00FE7036" w:rsidRPr="00C97908" w:rsidRDefault="00FE7036" w:rsidP="002D0567">
            <w:pPr>
              <w:rPr>
                <w:sz w:val="16"/>
                <w:szCs w:val="16"/>
                <w:lang w:val="en-US"/>
              </w:rPr>
            </w:pPr>
            <w:r w:rsidRPr="00C97908">
              <w:rPr>
                <w:sz w:val="16"/>
                <w:szCs w:val="16"/>
                <w:lang w:val="en-US"/>
              </w:rPr>
              <w:t>Aerator pentru acoperis</w:t>
            </w:r>
          </w:p>
        </w:tc>
        <w:tc>
          <w:tcPr>
            <w:tcW w:w="1021" w:type="dxa"/>
            <w:gridSpan w:val="3"/>
            <w:tcBorders>
              <w:top w:val="nil"/>
              <w:bottom w:val="single" w:sz="2" w:space="0" w:color="auto"/>
            </w:tcBorders>
            <w:vAlign w:val="center"/>
          </w:tcPr>
          <w:p w14:paraId="2CEA4E96" w14:textId="77777777" w:rsidR="00FE7036" w:rsidRPr="00C97908" w:rsidRDefault="00FE7036" w:rsidP="002D056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D5961A"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3EC3379" w14:textId="77777777" w:rsidR="00FE7036" w:rsidRPr="00C97908" w:rsidRDefault="00FE7036" w:rsidP="002D0567">
            <w:pPr>
              <w:jc w:val="center"/>
              <w:rPr>
                <w:sz w:val="16"/>
                <w:szCs w:val="16"/>
                <w:lang w:val="en-US"/>
              </w:rPr>
            </w:pPr>
            <w:r w:rsidRPr="00C97908">
              <w:rPr>
                <w:sz w:val="16"/>
                <w:szCs w:val="16"/>
                <w:lang w:val="en-US"/>
              </w:rPr>
              <w:t>2,02</w:t>
            </w:r>
          </w:p>
        </w:tc>
      </w:tr>
      <w:tr w:rsidR="00FE7036" w:rsidRPr="00B40365" w14:paraId="072A4FD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E6084"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8C96B76" w14:textId="77777777" w:rsidR="00FE7036" w:rsidRPr="00B40365" w:rsidRDefault="00FE7036" w:rsidP="002D0567">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22C80F5" w14:textId="77777777" w:rsidR="00FE7036" w:rsidRPr="00C97908" w:rsidRDefault="00FE7036" w:rsidP="002D0567">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405C10D8"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FF0024"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1FB53E78" w14:textId="77777777" w:rsidR="00FE7036" w:rsidRPr="00C97908" w:rsidRDefault="00FE7036" w:rsidP="002D0567">
            <w:pPr>
              <w:jc w:val="center"/>
              <w:rPr>
                <w:sz w:val="16"/>
                <w:szCs w:val="16"/>
                <w:lang w:val="en-US"/>
              </w:rPr>
            </w:pPr>
            <w:r w:rsidRPr="00C97908">
              <w:rPr>
                <w:sz w:val="16"/>
                <w:szCs w:val="16"/>
                <w:lang w:val="en-US"/>
              </w:rPr>
              <w:t>0,007</w:t>
            </w:r>
          </w:p>
        </w:tc>
      </w:tr>
      <w:tr w:rsidR="00FE7036" w:rsidRPr="00B40365" w14:paraId="1BE4EA2C"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44F70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59C62CF9" w14:textId="77777777" w:rsidR="00FE7036" w:rsidRPr="00B40365" w:rsidRDefault="00FE7036" w:rsidP="002D0567">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2B82D7E" w14:textId="77777777" w:rsidR="00FE7036" w:rsidRPr="00C97908" w:rsidRDefault="00FE7036" w:rsidP="002D0567">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EB5F6DF"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CC700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EF36E8D" w14:textId="77777777" w:rsidR="00FE7036" w:rsidRPr="00C97908" w:rsidRDefault="00FE7036" w:rsidP="002D0567">
            <w:pPr>
              <w:jc w:val="center"/>
              <w:rPr>
                <w:sz w:val="16"/>
                <w:szCs w:val="16"/>
                <w:lang w:val="en-US"/>
              </w:rPr>
            </w:pPr>
            <w:r w:rsidRPr="00C97908">
              <w:rPr>
                <w:sz w:val="16"/>
                <w:szCs w:val="16"/>
                <w:lang w:val="en-US"/>
              </w:rPr>
              <w:t>0,02</w:t>
            </w:r>
          </w:p>
        </w:tc>
      </w:tr>
      <w:tr w:rsidR="00FE7036" w:rsidRPr="003E2692" w14:paraId="56C028AF"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7F85062" w14:textId="77777777" w:rsidR="00FE7036" w:rsidRPr="003E2692" w:rsidRDefault="00FE7036" w:rsidP="002D0567">
            <w:pPr>
              <w:rPr>
                <w:sz w:val="2"/>
                <w:szCs w:val="2"/>
                <w:lang w:val="en-US"/>
              </w:rPr>
            </w:pPr>
          </w:p>
        </w:tc>
        <w:tc>
          <w:tcPr>
            <w:tcW w:w="1418" w:type="dxa"/>
            <w:gridSpan w:val="3"/>
            <w:tcBorders>
              <w:top w:val="single" w:sz="6" w:space="0" w:color="auto"/>
              <w:bottom w:val="nil"/>
            </w:tcBorders>
            <w:vAlign w:val="center"/>
          </w:tcPr>
          <w:p w14:paraId="4C30947F" w14:textId="77777777" w:rsidR="00FE7036" w:rsidRPr="003E2692" w:rsidRDefault="00FE7036" w:rsidP="002D0567">
            <w:pPr>
              <w:rPr>
                <w:sz w:val="2"/>
                <w:szCs w:val="2"/>
                <w:lang w:val="en-US"/>
              </w:rPr>
            </w:pPr>
          </w:p>
        </w:tc>
        <w:tc>
          <w:tcPr>
            <w:tcW w:w="4204" w:type="dxa"/>
            <w:gridSpan w:val="5"/>
            <w:tcBorders>
              <w:top w:val="single" w:sz="6" w:space="0" w:color="auto"/>
              <w:bottom w:val="nil"/>
            </w:tcBorders>
          </w:tcPr>
          <w:p w14:paraId="7EBD9E41" w14:textId="77777777" w:rsidR="00FE7036" w:rsidRPr="003E2692" w:rsidRDefault="00FE7036" w:rsidP="002D0567">
            <w:pPr>
              <w:rPr>
                <w:sz w:val="2"/>
                <w:szCs w:val="2"/>
                <w:lang w:val="en-US"/>
              </w:rPr>
            </w:pPr>
          </w:p>
        </w:tc>
        <w:tc>
          <w:tcPr>
            <w:tcW w:w="992" w:type="dxa"/>
            <w:gridSpan w:val="3"/>
            <w:tcBorders>
              <w:top w:val="single" w:sz="6" w:space="0" w:color="auto"/>
              <w:bottom w:val="nil"/>
              <w:right w:val="nil"/>
            </w:tcBorders>
          </w:tcPr>
          <w:p w14:paraId="4B6D26D0" w14:textId="77777777" w:rsidR="00FE7036" w:rsidRPr="003E2692" w:rsidRDefault="00FE7036" w:rsidP="002D0567">
            <w:pPr>
              <w:rPr>
                <w:sz w:val="2"/>
                <w:szCs w:val="2"/>
                <w:lang w:val="en-US"/>
              </w:rPr>
            </w:pPr>
          </w:p>
        </w:tc>
        <w:tc>
          <w:tcPr>
            <w:tcW w:w="1276" w:type="dxa"/>
            <w:gridSpan w:val="3"/>
            <w:tcBorders>
              <w:top w:val="single" w:sz="6" w:space="0" w:color="auto"/>
              <w:left w:val="nil"/>
              <w:bottom w:val="nil"/>
              <w:right w:val="nil"/>
            </w:tcBorders>
          </w:tcPr>
          <w:p w14:paraId="3576D580" w14:textId="77777777" w:rsidR="00FE7036" w:rsidRPr="003E2692" w:rsidRDefault="00FE7036" w:rsidP="002D0567">
            <w:pPr>
              <w:rPr>
                <w:sz w:val="2"/>
                <w:szCs w:val="2"/>
                <w:lang w:val="en-US"/>
              </w:rPr>
            </w:pPr>
          </w:p>
        </w:tc>
        <w:tc>
          <w:tcPr>
            <w:tcW w:w="1559" w:type="dxa"/>
            <w:gridSpan w:val="3"/>
            <w:tcBorders>
              <w:top w:val="single" w:sz="6" w:space="0" w:color="auto"/>
              <w:left w:val="nil"/>
              <w:bottom w:val="nil"/>
              <w:right w:val="nil"/>
            </w:tcBorders>
          </w:tcPr>
          <w:p w14:paraId="2AE96478" w14:textId="77777777" w:rsidR="00FE7036" w:rsidRPr="003E2692" w:rsidRDefault="00FE7036" w:rsidP="002D0567">
            <w:pPr>
              <w:rPr>
                <w:sz w:val="2"/>
                <w:szCs w:val="2"/>
                <w:lang w:val="en-US"/>
              </w:rPr>
            </w:pPr>
          </w:p>
        </w:tc>
      </w:tr>
      <w:tr w:rsidR="00FE7036" w:rsidRPr="00B449C4" w14:paraId="54601348" w14:textId="77777777" w:rsidTr="002D056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E59A4B" w14:textId="77777777" w:rsidR="00FE7036" w:rsidRPr="00B40365" w:rsidRDefault="00FE7036" w:rsidP="002D0567">
            <w:pPr>
              <w:rPr>
                <w:sz w:val="22"/>
                <w:szCs w:val="22"/>
                <w:lang w:val="en-US"/>
              </w:rPr>
            </w:pPr>
          </w:p>
        </w:tc>
        <w:tc>
          <w:tcPr>
            <w:tcW w:w="1418" w:type="dxa"/>
            <w:gridSpan w:val="4"/>
            <w:tcBorders>
              <w:top w:val="nil"/>
              <w:bottom w:val="single" w:sz="4" w:space="0" w:color="auto"/>
            </w:tcBorders>
            <w:vAlign w:val="center"/>
          </w:tcPr>
          <w:p w14:paraId="175CE51F" w14:textId="77777777" w:rsidR="00FE7036" w:rsidRPr="00B40365" w:rsidRDefault="00FE7036" w:rsidP="002D0567">
            <w:pPr>
              <w:rPr>
                <w:sz w:val="22"/>
                <w:szCs w:val="22"/>
                <w:lang w:val="en-US"/>
              </w:rPr>
            </w:pPr>
          </w:p>
        </w:tc>
        <w:tc>
          <w:tcPr>
            <w:tcW w:w="4366" w:type="dxa"/>
            <w:gridSpan w:val="4"/>
            <w:tcBorders>
              <w:top w:val="nil"/>
              <w:bottom w:val="single" w:sz="4" w:space="0" w:color="auto"/>
            </w:tcBorders>
          </w:tcPr>
          <w:p w14:paraId="61CEA0BD" w14:textId="77777777" w:rsidR="00FE7036" w:rsidRPr="000E0709" w:rsidRDefault="00FE7036" w:rsidP="002D056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EF961A1" w14:textId="77777777" w:rsidR="00FE7036" w:rsidRPr="00B449C4" w:rsidRDefault="00FE7036" w:rsidP="002D0567">
            <w:pPr>
              <w:rPr>
                <w:sz w:val="22"/>
                <w:szCs w:val="22"/>
                <w:lang w:val="en-US"/>
              </w:rPr>
            </w:pPr>
          </w:p>
        </w:tc>
        <w:tc>
          <w:tcPr>
            <w:tcW w:w="1134" w:type="dxa"/>
            <w:gridSpan w:val="3"/>
            <w:tcBorders>
              <w:top w:val="nil"/>
              <w:left w:val="nil"/>
              <w:bottom w:val="single" w:sz="4" w:space="0" w:color="auto"/>
              <w:right w:val="nil"/>
            </w:tcBorders>
          </w:tcPr>
          <w:p w14:paraId="502337B4" w14:textId="77777777" w:rsidR="00FE7036" w:rsidRPr="00B449C4" w:rsidRDefault="00FE7036" w:rsidP="002D0567">
            <w:pPr>
              <w:rPr>
                <w:sz w:val="22"/>
                <w:szCs w:val="22"/>
                <w:lang w:val="en-US"/>
              </w:rPr>
            </w:pPr>
          </w:p>
        </w:tc>
        <w:tc>
          <w:tcPr>
            <w:tcW w:w="1559" w:type="dxa"/>
            <w:gridSpan w:val="2"/>
            <w:tcBorders>
              <w:top w:val="nil"/>
              <w:left w:val="nil"/>
              <w:bottom w:val="single" w:sz="4" w:space="0" w:color="auto"/>
            </w:tcBorders>
          </w:tcPr>
          <w:p w14:paraId="721CC28A" w14:textId="77777777" w:rsidR="00FE7036" w:rsidRPr="00B449C4" w:rsidRDefault="00FE7036" w:rsidP="002D0567">
            <w:pPr>
              <w:rPr>
                <w:sz w:val="22"/>
                <w:szCs w:val="22"/>
                <w:lang w:val="en-US"/>
              </w:rPr>
            </w:pPr>
          </w:p>
        </w:tc>
      </w:tr>
      <w:tr w:rsidR="00FE7036" w:rsidRPr="00B40365" w14:paraId="6D76B2A6" w14:textId="77777777" w:rsidTr="002D056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4D08169" w14:textId="77777777" w:rsidR="00FE7036" w:rsidRPr="00B40365" w:rsidRDefault="00FE7036" w:rsidP="002D0567">
            <w:pPr>
              <w:rPr>
                <w:sz w:val="22"/>
                <w:szCs w:val="22"/>
                <w:lang w:val="en-US"/>
              </w:rPr>
            </w:pPr>
          </w:p>
        </w:tc>
        <w:tc>
          <w:tcPr>
            <w:tcW w:w="1381" w:type="dxa"/>
            <w:gridSpan w:val="4"/>
            <w:tcBorders>
              <w:bottom w:val="single" w:sz="4" w:space="0" w:color="auto"/>
            </w:tcBorders>
            <w:vAlign w:val="center"/>
          </w:tcPr>
          <w:p w14:paraId="4E013ADD" w14:textId="77777777" w:rsidR="00FE7036" w:rsidRPr="00B40365" w:rsidRDefault="00FE7036" w:rsidP="002D0567">
            <w:pPr>
              <w:rPr>
                <w:sz w:val="22"/>
                <w:szCs w:val="22"/>
                <w:lang w:val="en-US"/>
              </w:rPr>
            </w:pPr>
          </w:p>
        </w:tc>
        <w:tc>
          <w:tcPr>
            <w:tcW w:w="4238" w:type="dxa"/>
            <w:gridSpan w:val="4"/>
            <w:tcBorders>
              <w:bottom w:val="single" w:sz="4" w:space="0" w:color="auto"/>
            </w:tcBorders>
          </w:tcPr>
          <w:p w14:paraId="203C0016" w14:textId="77777777" w:rsidR="00FE7036" w:rsidRPr="00B40365" w:rsidRDefault="00FE7036" w:rsidP="002D0567">
            <w:pPr>
              <w:rPr>
                <w:sz w:val="22"/>
                <w:szCs w:val="22"/>
                <w:lang w:val="en-US"/>
              </w:rPr>
            </w:pPr>
            <w:r w:rsidRPr="00B40365">
              <w:rPr>
                <w:b/>
                <w:bCs/>
                <w:lang w:val="en-US"/>
              </w:rPr>
              <w:t xml:space="preserve">Total </w:t>
            </w:r>
            <w:r w:rsidRPr="00B40365">
              <w:rPr>
                <w:b/>
                <w:bCs/>
                <w:sz w:val="22"/>
                <w:szCs w:val="22"/>
                <w:lang w:val="en-US"/>
              </w:rPr>
              <w:t>Acoperis</w:t>
            </w:r>
          </w:p>
        </w:tc>
        <w:tc>
          <w:tcPr>
            <w:tcW w:w="3621" w:type="dxa"/>
            <w:gridSpan w:val="8"/>
            <w:tcBorders>
              <w:bottom w:val="single" w:sz="4" w:space="0" w:color="auto"/>
              <w:right w:val="single" w:sz="4" w:space="0" w:color="auto"/>
            </w:tcBorders>
          </w:tcPr>
          <w:p w14:paraId="38DC10A1" w14:textId="77777777" w:rsidR="00FE7036" w:rsidRPr="00B40365" w:rsidRDefault="00FE7036" w:rsidP="002D0567">
            <w:pPr>
              <w:rPr>
                <w:sz w:val="22"/>
                <w:szCs w:val="22"/>
                <w:lang w:val="en-US"/>
              </w:rPr>
            </w:pPr>
          </w:p>
        </w:tc>
      </w:tr>
      <w:tr w:rsidR="00FE7036" w:rsidRPr="009B70F2" w14:paraId="689F8EFB" w14:textId="77777777" w:rsidTr="002D0567">
        <w:tblPrEx>
          <w:tblCellMar>
            <w:left w:w="107" w:type="dxa"/>
            <w:right w:w="107" w:type="dxa"/>
          </w:tblCellMar>
        </w:tblPrEx>
        <w:tc>
          <w:tcPr>
            <w:tcW w:w="10495" w:type="dxa"/>
            <w:gridSpan w:val="19"/>
          </w:tcPr>
          <w:p w14:paraId="7DB0730D" w14:textId="77777777" w:rsidR="00FE7036" w:rsidRPr="009B70F2" w:rsidRDefault="00FE7036" w:rsidP="002D0567">
            <w:pPr>
              <w:rPr>
                <w:b/>
                <w:bCs/>
                <w:sz w:val="22"/>
                <w:szCs w:val="22"/>
                <w:lang w:val="en-US"/>
              </w:rPr>
            </w:pPr>
            <w:r w:rsidRPr="009B70F2">
              <w:rPr>
                <w:b/>
                <w:bCs/>
                <w:sz w:val="22"/>
                <w:szCs w:val="22"/>
                <w:lang w:val="en-US"/>
              </w:rPr>
              <w:t>7. Alte lucrari</w:t>
            </w:r>
          </w:p>
          <w:p w14:paraId="753AB786" w14:textId="77777777" w:rsidR="00FE7036" w:rsidRPr="00B12F65" w:rsidRDefault="00FE7036" w:rsidP="002D0567">
            <w:pPr>
              <w:rPr>
                <w:sz w:val="2"/>
                <w:szCs w:val="2"/>
                <w:lang w:val="en-US"/>
              </w:rPr>
            </w:pPr>
          </w:p>
        </w:tc>
      </w:tr>
      <w:tr w:rsidR="00FE7036" w:rsidRPr="009B70F2" w14:paraId="55BB161F"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3D2466" w14:textId="77777777" w:rsidR="00FE7036" w:rsidRPr="005E2CA0" w:rsidRDefault="00FE7036" w:rsidP="002D0567">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60AA4880" w14:textId="77777777" w:rsidR="00FE7036" w:rsidRPr="005E2CA0" w:rsidRDefault="00FE7036" w:rsidP="002D0567">
            <w:pPr>
              <w:jc w:val="center"/>
              <w:rPr>
                <w:b/>
                <w:bCs/>
                <w:sz w:val="22"/>
                <w:szCs w:val="22"/>
                <w:lang w:val="en-US"/>
              </w:rPr>
            </w:pPr>
            <w:r w:rsidRPr="005E2CA0">
              <w:rPr>
                <w:b/>
                <w:bCs/>
                <w:sz w:val="22"/>
                <w:szCs w:val="22"/>
                <w:lang w:val="en-US"/>
              </w:rPr>
              <w:t>RpIzE16A</w:t>
            </w:r>
          </w:p>
        </w:tc>
        <w:tc>
          <w:tcPr>
            <w:tcW w:w="4366" w:type="dxa"/>
            <w:gridSpan w:val="5"/>
            <w:tcBorders>
              <w:top w:val="single" w:sz="4" w:space="0" w:color="auto"/>
              <w:bottom w:val="single" w:sz="4" w:space="0" w:color="auto"/>
            </w:tcBorders>
          </w:tcPr>
          <w:p w14:paraId="7FAC4278" w14:textId="77777777" w:rsidR="00FE7036" w:rsidRPr="005E2CA0" w:rsidRDefault="00FE7036" w:rsidP="002D0567">
            <w:pPr>
              <w:rPr>
                <w:b/>
                <w:bCs/>
                <w:sz w:val="2"/>
                <w:szCs w:val="2"/>
                <w:lang w:val="en-US"/>
              </w:rPr>
            </w:pPr>
            <w:r w:rsidRPr="005E2CA0">
              <w:rPr>
                <w:b/>
                <w:bCs/>
                <w:sz w:val="22"/>
                <w:szCs w:val="22"/>
                <w:lang w:val="en-US"/>
              </w:rPr>
              <w:t>Curatirea confectiilor si constructiilor metalice de rugina si vopsea veche cu peria de sirma, executate din profile cu grosime pina la 7 mm inclusiv</w:t>
            </w:r>
          </w:p>
          <w:p w14:paraId="0E7EEBFC"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362FD5B9" w14:textId="77777777" w:rsidR="00FE7036" w:rsidRPr="005E2CA0" w:rsidRDefault="00FE7036" w:rsidP="002D056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426F65E"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45C65E06" w14:textId="77777777" w:rsidR="00FE7036" w:rsidRPr="005E2CA0" w:rsidRDefault="00FE7036" w:rsidP="002D0567">
            <w:pPr>
              <w:jc w:val="center"/>
              <w:rPr>
                <w:b/>
                <w:bCs/>
                <w:sz w:val="22"/>
                <w:szCs w:val="22"/>
                <w:lang w:val="en-US"/>
              </w:rPr>
            </w:pPr>
            <w:r w:rsidRPr="005E2CA0">
              <w:rPr>
                <w:b/>
                <w:bCs/>
                <w:sz w:val="22"/>
                <w:szCs w:val="22"/>
                <w:lang w:val="en-US"/>
              </w:rPr>
              <w:t>0,100</w:t>
            </w:r>
          </w:p>
          <w:p w14:paraId="6611D8E7" w14:textId="77777777" w:rsidR="00FE7036" w:rsidRPr="009B70F2" w:rsidRDefault="00FE7036" w:rsidP="002D0567">
            <w:pPr>
              <w:jc w:val="center"/>
              <w:rPr>
                <w:sz w:val="2"/>
                <w:szCs w:val="2"/>
                <w:lang w:val="en-US"/>
              </w:rPr>
            </w:pPr>
          </w:p>
        </w:tc>
      </w:tr>
      <w:tr w:rsidR="00FE7036" w:rsidRPr="00B40365" w14:paraId="249C8EF3"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C74F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12ECE36" w14:textId="77777777" w:rsidR="00FE7036" w:rsidRPr="00B40365" w:rsidRDefault="00FE7036" w:rsidP="002D056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BA9E234" w14:textId="77777777" w:rsidR="00FE7036" w:rsidRPr="00C97908" w:rsidRDefault="00FE7036" w:rsidP="002D056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57D702"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E033B5"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4,630</w:t>
            </w:r>
          </w:p>
        </w:tc>
        <w:tc>
          <w:tcPr>
            <w:tcW w:w="1559" w:type="dxa"/>
            <w:gridSpan w:val="2"/>
            <w:tcBorders>
              <w:top w:val="nil"/>
              <w:bottom w:val="single" w:sz="2" w:space="0" w:color="auto"/>
            </w:tcBorders>
            <w:vAlign w:val="center"/>
          </w:tcPr>
          <w:p w14:paraId="3F2C6146" w14:textId="77777777" w:rsidR="00FE7036" w:rsidRPr="00C97908" w:rsidRDefault="00FE7036" w:rsidP="002D0567">
            <w:pPr>
              <w:jc w:val="center"/>
              <w:rPr>
                <w:sz w:val="16"/>
                <w:szCs w:val="16"/>
                <w:lang w:val="en-US"/>
              </w:rPr>
            </w:pPr>
            <w:r w:rsidRPr="00C97908">
              <w:rPr>
                <w:sz w:val="16"/>
                <w:szCs w:val="16"/>
                <w:lang w:val="en-US"/>
              </w:rPr>
              <w:t>0,463</w:t>
            </w:r>
          </w:p>
        </w:tc>
      </w:tr>
      <w:tr w:rsidR="00FE7036" w:rsidRPr="00B40365" w14:paraId="0AB0ACAE"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4D5EC"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12F89D1" w14:textId="77777777" w:rsidR="00FE7036" w:rsidRPr="00B40365" w:rsidRDefault="00FE7036" w:rsidP="002D0567">
            <w:pPr>
              <w:jc w:val="center"/>
              <w:rPr>
                <w:sz w:val="16"/>
                <w:szCs w:val="16"/>
                <w:lang w:val="en-US"/>
              </w:rPr>
            </w:pPr>
            <w:r w:rsidRPr="00B40365">
              <w:rPr>
                <w:sz w:val="16"/>
                <w:szCs w:val="16"/>
                <w:lang w:val="en-US"/>
              </w:rPr>
              <w:t>2320146200700</w:t>
            </w:r>
          </w:p>
        </w:tc>
        <w:tc>
          <w:tcPr>
            <w:tcW w:w="4366" w:type="dxa"/>
            <w:gridSpan w:val="4"/>
            <w:tcBorders>
              <w:top w:val="nil"/>
              <w:bottom w:val="single" w:sz="2" w:space="0" w:color="auto"/>
            </w:tcBorders>
            <w:vAlign w:val="center"/>
          </w:tcPr>
          <w:p w14:paraId="67C6CA8D" w14:textId="77777777" w:rsidR="00FE7036" w:rsidRPr="00C97908" w:rsidRDefault="00FE7036" w:rsidP="002D0567">
            <w:pPr>
              <w:rPr>
                <w:sz w:val="16"/>
                <w:szCs w:val="16"/>
                <w:lang w:val="en-US"/>
              </w:rPr>
            </w:pPr>
            <w:r w:rsidRPr="00C97908">
              <w:rPr>
                <w:sz w:val="16"/>
                <w:szCs w:val="16"/>
                <w:lang w:val="en-US"/>
              </w:rPr>
              <w:t>Petrol lampant</w:t>
            </w:r>
          </w:p>
        </w:tc>
        <w:tc>
          <w:tcPr>
            <w:tcW w:w="1021" w:type="dxa"/>
            <w:gridSpan w:val="3"/>
            <w:tcBorders>
              <w:top w:val="nil"/>
              <w:bottom w:val="single" w:sz="2" w:space="0" w:color="auto"/>
            </w:tcBorders>
            <w:vAlign w:val="center"/>
          </w:tcPr>
          <w:p w14:paraId="505562D5" w14:textId="77777777" w:rsidR="00FE7036" w:rsidRPr="00C97908" w:rsidRDefault="00FE7036" w:rsidP="002D0567">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6BD5686"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1,250</w:t>
            </w:r>
          </w:p>
        </w:tc>
        <w:tc>
          <w:tcPr>
            <w:tcW w:w="1559" w:type="dxa"/>
            <w:gridSpan w:val="2"/>
            <w:tcBorders>
              <w:top w:val="nil"/>
              <w:bottom w:val="single" w:sz="2" w:space="0" w:color="auto"/>
            </w:tcBorders>
            <w:vAlign w:val="center"/>
          </w:tcPr>
          <w:p w14:paraId="58AD4804" w14:textId="77777777" w:rsidR="00FE7036" w:rsidRPr="00C97908" w:rsidRDefault="00FE7036" w:rsidP="002D0567">
            <w:pPr>
              <w:jc w:val="center"/>
              <w:rPr>
                <w:sz w:val="16"/>
                <w:szCs w:val="16"/>
                <w:lang w:val="en-US"/>
              </w:rPr>
            </w:pPr>
            <w:r w:rsidRPr="00C97908">
              <w:rPr>
                <w:sz w:val="16"/>
                <w:szCs w:val="16"/>
                <w:lang w:val="en-US"/>
              </w:rPr>
              <w:t>0,125</w:t>
            </w:r>
          </w:p>
        </w:tc>
      </w:tr>
      <w:tr w:rsidR="00FE7036" w:rsidRPr="00B40365" w14:paraId="690DD138"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D3FEA"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0E9D065" w14:textId="77777777" w:rsidR="00FE7036" w:rsidRPr="00B40365" w:rsidRDefault="00FE7036" w:rsidP="002D0567">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04EC8B1C" w14:textId="77777777" w:rsidR="00FE7036" w:rsidRPr="00C97908" w:rsidRDefault="00FE7036" w:rsidP="002D0567">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01A1718A"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8D6FBC"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32044668" w14:textId="77777777" w:rsidR="00FE7036" w:rsidRPr="00C97908" w:rsidRDefault="00FE7036" w:rsidP="002D0567">
            <w:pPr>
              <w:jc w:val="center"/>
              <w:rPr>
                <w:sz w:val="16"/>
                <w:szCs w:val="16"/>
                <w:lang w:val="en-US"/>
              </w:rPr>
            </w:pPr>
            <w:r w:rsidRPr="00C97908">
              <w:rPr>
                <w:sz w:val="16"/>
                <w:szCs w:val="16"/>
                <w:lang w:val="en-US"/>
              </w:rPr>
              <w:t>0,08</w:t>
            </w:r>
          </w:p>
        </w:tc>
      </w:tr>
      <w:tr w:rsidR="00FE7036" w:rsidRPr="00B40365" w14:paraId="401516E9"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033D6"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8717CD9" w14:textId="77777777" w:rsidR="00FE7036" w:rsidRPr="00B40365" w:rsidRDefault="00FE7036" w:rsidP="002D0567">
            <w:pPr>
              <w:jc w:val="center"/>
              <w:rPr>
                <w:sz w:val="16"/>
                <w:szCs w:val="16"/>
                <w:lang w:val="en-US"/>
              </w:rPr>
            </w:pPr>
            <w:r w:rsidRPr="00B40365">
              <w:rPr>
                <w:sz w:val="16"/>
                <w:szCs w:val="16"/>
                <w:lang w:val="en-US"/>
              </w:rPr>
              <w:t>1411112204410</w:t>
            </w:r>
          </w:p>
        </w:tc>
        <w:tc>
          <w:tcPr>
            <w:tcW w:w="4366" w:type="dxa"/>
            <w:gridSpan w:val="4"/>
            <w:tcBorders>
              <w:top w:val="nil"/>
              <w:bottom w:val="single" w:sz="2" w:space="0" w:color="auto"/>
            </w:tcBorders>
            <w:vAlign w:val="center"/>
          </w:tcPr>
          <w:p w14:paraId="74CF5E15" w14:textId="77777777" w:rsidR="00FE7036" w:rsidRPr="00C97908" w:rsidRDefault="00FE7036" w:rsidP="002D0567">
            <w:pPr>
              <w:rPr>
                <w:sz w:val="16"/>
                <w:szCs w:val="16"/>
                <w:lang w:val="en-US"/>
              </w:rPr>
            </w:pPr>
            <w:r w:rsidRPr="00C97908">
              <w:rPr>
                <w:sz w:val="16"/>
                <w:szCs w:val="16"/>
                <w:lang w:val="en-US"/>
              </w:rPr>
              <w:t>Piatra abraziva pentru slefuit</w:t>
            </w:r>
          </w:p>
        </w:tc>
        <w:tc>
          <w:tcPr>
            <w:tcW w:w="1021" w:type="dxa"/>
            <w:gridSpan w:val="3"/>
            <w:tcBorders>
              <w:top w:val="nil"/>
              <w:bottom w:val="single" w:sz="2" w:space="0" w:color="auto"/>
            </w:tcBorders>
            <w:vAlign w:val="center"/>
          </w:tcPr>
          <w:p w14:paraId="52592FE2"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8ECC7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7B45CEA2" w14:textId="77777777" w:rsidR="00FE7036" w:rsidRPr="00C97908" w:rsidRDefault="00FE7036" w:rsidP="002D0567">
            <w:pPr>
              <w:jc w:val="center"/>
              <w:rPr>
                <w:sz w:val="16"/>
                <w:szCs w:val="16"/>
                <w:lang w:val="en-US"/>
              </w:rPr>
            </w:pPr>
            <w:r w:rsidRPr="00C97908">
              <w:rPr>
                <w:sz w:val="16"/>
                <w:szCs w:val="16"/>
                <w:lang w:val="en-US"/>
              </w:rPr>
              <w:t>0,05</w:t>
            </w:r>
          </w:p>
        </w:tc>
      </w:tr>
      <w:tr w:rsidR="00FE7036" w:rsidRPr="009B70F2" w14:paraId="45BD3B53"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1CBE71" w14:textId="77777777" w:rsidR="00FE7036" w:rsidRPr="005E2CA0" w:rsidRDefault="00FE7036" w:rsidP="002D0567">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5DC2A7B3" w14:textId="77777777" w:rsidR="00FE7036" w:rsidRPr="005E2CA0" w:rsidRDefault="00FE7036" w:rsidP="002D0567">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0FA87624" w14:textId="77777777" w:rsidR="00FE7036" w:rsidRPr="005E2CA0" w:rsidRDefault="00FE7036" w:rsidP="002D0567">
            <w:pPr>
              <w:rPr>
                <w:b/>
                <w:bCs/>
                <w:sz w:val="2"/>
                <w:szCs w:val="2"/>
                <w:lang w:val="en-US"/>
              </w:rPr>
            </w:pPr>
            <w:r w:rsidRPr="005E2CA0">
              <w:rPr>
                <w:b/>
                <w:bCs/>
                <w:sz w:val="22"/>
                <w:szCs w:val="22"/>
                <w:lang w:val="en-US"/>
              </w:rPr>
              <w:t>Vopsirea anticoroziva cu pensula de mina a constructiilor metalice cu un strat de grund anticoroziv ГФ-21 sau analog si doua straturi de email ПФ-115 sau analog</w:t>
            </w:r>
          </w:p>
          <w:p w14:paraId="4CC8FD12" w14:textId="77777777" w:rsidR="00FE7036" w:rsidRPr="009B70F2" w:rsidRDefault="00FE7036" w:rsidP="002D0567">
            <w:pPr>
              <w:rPr>
                <w:sz w:val="2"/>
                <w:szCs w:val="2"/>
                <w:lang w:val="en-US"/>
              </w:rPr>
            </w:pPr>
          </w:p>
        </w:tc>
        <w:tc>
          <w:tcPr>
            <w:tcW w:w="1011" w:type="dxa"/>
            <w:gridSpan w:val="3"/>
            <w:tcBorders>
              <w:top w:val="single" w:sz="4" w:space="0" w:color="auto"/>
              <w:bottom w:val="single" w:sz="4" w:space="0" w:color="auto"/>
            </w:tcBorders>
            <w:vAlign w:val="center"/>
          </w:tcPr>
          <w:p w14:paraId="55A18C01" w14:textId="77777777" w:rsidR="00FE7036" w:rsidRPr="005E2CA0" w:rsidRDefault="00FE7036" w:rsidP="002D056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184F4DB" w14:textId="77777777" w:rsidR="00FE7036" w:rsidRPr="009B70F2" w:rsidRDefault="00FE7036" w:rsidP="002D0567">
            <w:pPr>
              <w:jc w:val="center"/>
              <w:rPr>
                <w:sz w:val="22"/>
                <w:szCs w:val="22"/>
                <w:lang w:val="en-US"/>
              </w:rPr>
            </w:pPr>
          </w:p>
        </w:tc>
        <w:tc>
          <w:tcPr>
            <w:tcW w:w="1542" w:type="dxa"/>
            <w:gridSpan w:val="2"/>
            <w:tcBorders>
              <w:top w:val="single" w:sz="4" w:space="0" w:color="auto"/>
              <w:bottom w:val="single" w:sz="4" w:space="0" w:color="auto"/>
            </w:tcBorders>
            <w:vAlign w:val="center"/>
          </w:tcPr>
          <w:p w14:paraId="54B23E03" w14:textId="77777777" w:rsidR="00FE7036" w:rsidRPr="005E2CA0" w:rsidRDefault="00FE7036" w:rsidP="002D0567">
            <w:pPr>
              <w:jc w:val="center"/>
              <w:rPr>
                <w:b/>
                <w:bCs/>
                <w:sz w:val="22"/>
                <w:szCs w:val="22"/>
                <w:lang w:val="en-US"/>
              </w:rPr>
            </w:pPr>
            <w:r w:rsidRPr="005E2CA0">
              <w:rPr>
                <w:b/>
                <w:bCs/>
                <w:sz w:val="22"/>
                <w:szCs w:val="22"/>
                <w:lang w:val="en-US"/>
              </w:rPr>
              <w:t>0,100</w:t>
            </w:r>
          </w:p>
          <w:p w14:paraId="5501EBBB" w14:textId="77777777" w:rsidR="00FE7036" w:rsidRPr="009B70F2" w:rsidRDefault="00FE7036" w:rsidP="002D0567">
            <w:pPr>
              <w:jc w:val="center"/>
              <w:rPr>
                <w:sz w:val="2"/>
                <w:szCs w:val="2"/>
                <w:lang w:val="en-US"/>
              </w:rPr>
            </w:pPr>
          </w:p>
        </w:tc>
      </w:tr>
      <w:tr w:rsidR="00FE7036" w:rsidRPr="00B40365" w14:paraId="034AC514"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9C98E"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31D5FD5E" w14:textId="77777777" w:rsidR="00FE7036" w:rsidRPr="00B40365" w:rsidRDefault="00FE7036" w:rsidP="002D0567">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7965BC23" w14:textId="77777777" w:rsidR="00FE7036" w:rsidRPr="00C97908" w:rsidRDefault="00FE7036" w:rsidP="002D0567">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4EEF855F" w14:textId="77777777" w:rsidR="00FE7036" w:rsidRPr="00C97908" w:rsidRDefault="00FE7036" w:rsidP="002D056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DC74B0"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7,280</w:t>
            </w:r>
          </w:p>
        </w:tc>
        <w:tc>
          <w:tcPr>
            <w:tcW w:w="1559" w:type="dxa"/>
            <w:gridSpan w:val="2"/>
            <w:tcBorders>
              <w:top w:val="nil"/>
              <w:bottom w:val="single" w:sz="2" w:space="0" w:color="auto"/>
            </w:tcBorders>
            <w:vAlign w:val="center"/>
          </w:tcPr>
          <w:p w14:paraId="0575625A" w14:textId="77777777" w:rsidR="00FE7036" w:rsidRPr="00C97908" w:rsidRDefault="00FE7036" w:rsidP="002D0567">
            <w:pPr>
              <w:jc w:val="center"/>
              <w:rPr>
                <w:sz w:val="16"/>
                <w:szCs w:val="16"/>
                <w:lang w:val="en-US"/>
              </w:rPr>
            </w:pPr>
            <w:r w:rsidRPr="00C97908">
              <w:rPr>
                <w:sz w:val="16"/>
                <w:szCs w:val="16"/>
                <w:lang w:val="en-US"/>
              </w:rPr>
              <w:t>0,728</w:t>
            </w:r>
          </w:p>
        </w:tc>
      </w:tr>
      <w:tr w:rsidR="00FE7036" w:rsidRPr="00B40365" w14:paraId="582EAE86"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75473"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0AEFA4DD" w14:textId="77777777" w:rsidR="00FE7036" w:rsidRPr="00B40365" w:rsidRDefault="00FE7036" w:rsidP="002D0567">
            <w:pPr>
              <w:jc w:val="center"/>
              <w:rPr>
                <w:sz w:val="16"/>
                <w:szCs w:val="16"/>
                <w:lang w:val="en-US"/>
              </w:rPr>
            </w:pPr>
            <w:r w:rsidRPr="00B40365">
              <w:rPr>
                <w:sz w:val="16"/>
                <w:szCs w:val="16"/>
                <w:lang w:val="en-US"/>
              </w:rPr>
              <w:t>24301161000002</w:t>
            </w:r>
          </w:p>
        </w:tc>
        <w:tc>
          <w:tcPr>
            <w:tcW w:w="4366" w:type="dxa"/>
            <w:gridSpan w:val="4"/>
            <w:tcBorders>
              <w:top w:val="nil"/>
              <w:bottom w:val="single" w:sz="2" w:space="0" w:color="auto"/>
            </w:tcBorders>
            <w:vAlign w:val="center"/>
          </w:tcPr>
          <w:p w14:paraId="269457AD" w14:textId="77777777" w:rsidR="00FE7036" w:rsidRPr="00C97908" w:rsidRDefault="00FE7036" w:rsidP="002D0567">
            <w:pPr>
              <w:rPr>
                <w:sz w:val="16"/>
                <w:szCs w:val="16"/>
                <w:lang w:val="en-US"/>
              </w:rPr>
            </w:pPr>
            <w:r w:rsidRPr="00C97908">
              <w:rPr>
                <w:sz w:val="16"/>
                <w:szCs w:val="16"/>
                <w:lang w:val="en-US"/>
              </w:rPr>
              <w:t>Email ПФ-115</w:t>
            </w:r>
          </w:p>
        </w:tc>
        <w:tc>
          <w:tcPr>
            <w:tcW w:w="1021" w:type="dxa"/>
            <w:gridSpan w:val="3"/>
            <w:tcBorders>
              <w:top w:val="nil"/>
              <w:bottom w:val="single" w:sz="2" w:space="0" w:color="auto"/>
            </w:tcBorders>
            <w:vAlign w:val="center"/>
          </w:tcPr>
          <w:p w14:paraId="23F453D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40A68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14:paraId="1E41AA4B" w14:textId="77777777" w:rsidR="00FE7036" w:rsidRPr="00C97908" w:rsidRDefault="00FE7036" w:rsidP="002D0567">
            <w:pPr>
              <w:jc w:val="center"/>
              <w:rPr>
                <w:sz w:val="16"/>
                <w:szCs w:val="16"/>
                <w:lang w:val="en-US"/>
              </w:rPr>
            </w:pPr>
            <w:r w:rsidRPr="00C97908">
              <w:rPr>
                <w:sz w:val="16"/>
                <w:szCs w:val="16"/>
                <w:lang w:val="en-US"/>
              </w:rPr>
              <w:t>1,20</w:t>
            </w:r>
          </w:p>
        </w:tc>
      </w:tr>
      <w:tr w:rsidR="00FE7036" w:rsidRPr="00B40365" w14:paraId="10FE255B"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A3C2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62114B40" w14:textId="77777777" w:rsidR="00FE7036" w:rsidRPr="00B40365" w:rsidRDefault="00FE7036" w:rsidP="002D0567">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14:paraId="4C80B5DC" w14:textId="77777777" w:rsidR="00FE7036" w:rsidRPr="00C97908" w:rsidRDefault="00FE7036" w:rsidP="002D0567">
            <w:pPr>
              <w:rPr>
                <w:sz w:val="16"/>
                <w:szCs w:val="16"/>
                <w:lang w:val="en-US"/>
              </w:rPr>
            </w:pPr>
            <w:r w:rsidRPr="00C97908">
              <w:rPr>
                <w:sz w:val="16"/>
                <w:szCs w:val="16"/>
                <w:lang w:val="en-US"/>
              </w:rPr>
              <w:t>Grund ГФ-021</w:t>
            </w:r>
          </w:p>
        </w:tc>
        <w:tc>
          <w:tcPr>
            <w:tcW w:w="1021" w:type="dxa"/>
            <w:gridSpan w:val="3"/>
            <w:tcBorders>
              <w:top w:val="nil"/>
              <w:bottom w:val="single" w:sz="2" w:space="0" w:color="auto"/>
            </w:tcBorders>
            <w:vAlign w:val="center"/>
          </w:tcPr>
          <w:p w14:paraId="00CD8A13"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36A38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132BC3AB" w14:textId="77777777" w:rsidR="00FE7036" w:rsidRPr="00C97908" w:rsidRDefault="00FE7036" w:rsidP="002D0567">
            <w:pPr>
              <w:jc w:val="center"/>
              <w:rPr>
                <w:sz w:val="16"/>
                <w:szCs w:val="16"/>
                <w:lang w:val="en-US"/>
              </w:rPr>
            </w:pPr>
            <w:r w:rsidRPr="00C97908">
              <w:rPr>
                <w:sz w:val="16"/>
                <w:szCs w:val="16"/>
                <w:lang w:val="en-US"/>
              </w:rPr>
              <w:t>0,60</w:t>
            </w:r>
          </w:p>
        </w:tc>
      </w:tr>
      <w:tr w:rsidR="00FE7036" w:rsidRPr="00B40365" w14:paraId="710DD99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EBCA5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0BCFFA7" w14:textId="77777777" w:rsidR="00FE7036" w:rsidRPr="00B40365" w:rsidRDefault="00FE7036" w:rsidP="002D0567">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14:paraId="1DA8AA66" w14:textId="77777777" w:rsidR="00FE7036" w:rsidRPr="00C97908" w:rsidRDefault="00FE7036" w:rsidP="002D0567">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14:paraId="6A9DCC51"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B42148"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0,840</w:t>
            </w:r>
          </w:p>
        </w:tc>
        <w:tc>
          <w:tcPr>
            <w:tcW w:w="1559" w:type="dxa"/>
            <w:gridSpan w:val="2"/>
            <w:tcBorders>
              <w:top w:val="nil"/>
              <w:bottom w:val="single" w:sz="2" w:space="0" w:color="auto"/>
            </w:tcBorders>
            <w:vAlign w:val="center"/>
          </w:tcPr>
          <w:p w14:paraId="136DA98A" w14:textId="77777777" w:rsidR="00FE7036" w:rsidRPr="00C97908" w:rsidRDefault="00FE7036" w:rsidP="002D0567">
            <w:pPr>
              <w:jc w:val="center"/>
              <w:rPr>
                <w:sz w:val="16"/>
                <w:szCs w:val="16"/>
                <w:lang w:val="en-US"/>
              </w:rPr>
            </w:pPr>
            <w:r w:rsidRPr="00C97908">
              <w:rPr>
                <w:sz w:val="16"/>
                <w:szCs w:val="16"/>
                <w:lang w:val="en-US"/>
              </w:rPr>
              <w:t>0,084</w:t>
            </w:r>
          </w:p>
        </w:tc>
      </w:tr>
      <w:tr w:rsidR="00FE7036" w:rsidRPr="00B40365" w14:paraId="27D8651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05FA0"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7B414FC5" w14:textId="77777777" w:rsidR="00FE7036" w:rsidRPr="00B40365" w:rsidRDefault="00FE7036" w:rsidP="002D0567">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139E1FD2" w14:textId="77777777" w:rsidR="00FE7036" w:rsidRPr="00C97908" w:rsidRDefault="00FE7036" w:rsidP="002D0567">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34377A74"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6192B3"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6D45BFB5" w14:textId="77777777" w:rsidR="00FE7036" w:rsidRPr="00C97908" w:rsidRDefault="00FE7036" w:rsidP="002D0567">
            <w:pPr>
              <w:jc w:val="center"/>
              <w:rPr>
                <w:sz w:val="16"/>
                <w:szCs w:val="16"/>
                <w:lang w:val="en-US"/>
              </w:rPr>
            </w:pPr>
            <w:r w:rsidRPr="00C97908">
              <w:rPr>
                <w:sz w:val="16"/>
                <w:szCs w:val="16"/>
                <w:lang w:val="en-US"/>
              </w:rPr>
              <w:t>0,30</w:t>
            </w:r>
          </w:p>
        </w:tc>
      </w:tr>
      <w:tr w:rsidR="00FE7036" w:rsidRPr="00B40365" w14:paraId="292E0230" w14:textId="77777777" w:rsidTr="002D056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9D647" w14:textId="77777777" w:rsidR="00FE7036" w:rsidRPr="00C97908" w:rsidRDefault="00FE7036" w:rsidP="002D0567">
            <w:pPr>
              <w:jc w:val="center"/>
              <w:rPr>
                <w:sz w:val="16"/>
                <w:szCs w:val="16"/>
                <w:lang w:val="en-US"/>
              </w:rPr>
            </w:pPr>
          </w:p>
        </w:tc>
        <w:tc>
          <w:tcPr>
            <w:tcW w:w="1418" w:type="dxa"/>
            <w:gridSpan w:val="4"/>
            <w:tcBorders>
              <w:top w:val="nil"/>
              <w:bottom w:val="single" w:sz="2" w:space="0" w:color="auto"/>
            </w:tcBorders>
            <w:vAlign w:val="center"/>
          </w:tcPr>
          <w:p w14:paraId="158E35DE" w14:textId="77777777" w:rsidR="00FE7036" w:rsidRPr="00B40365" w:rsidRDefault="00FE7036" w:rsidP="002D0567">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BB5317C" w14:textId="77777777" w:rsidR="00FE7036" w:rsidRPr="00C97908" w:rsidRDefault="00FE7036" w:rsidP="002D0567">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1381F7D" w14:textId="77777777" w:rsidR="00FE7036" w:rsidRPr="00C97908" w:rsidRDefault="00FE7036" w:rsidP="002D056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1CD627" w14:textId="77777777" w:rsidR="00FE7036" w:rsidRPr="00C97908" w:rsidRDefault="00FE7036" w:rsidP="002D0567">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6A50648A" w14:textId="77777777" w:rsidR="00FE7036" w:rsidRPr="00C97908" w:rsidRDefault="00FE7036" w:rsidP="002D0567">
            <w:pPr>
              <w:jc w:val="center"/>
              <w:rPr>
                <w:sz w:val="16"/>
                <w:szCs w:val="16"/>
                <w:lang w:val="en-US"/>
              </w:rPr>
            </w:pPr>
            <w:r w:rsidRPr="00C97908">
              <w:rPr>
                <w:sz w:val="16"/>
                <w:szCs w:val="16"/>
                <w:lang w:val="en-US"/>
              </w:rPr>
              <w:t>0,15</w:t>
            </w:r>
          </w:p>
        </w:tc>
      </w:tr>
      <w:tr w:rsidR="00FE7036" w:rsidRPr="003E2692" w14:paraId="484F8E9D"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16AF2C" w14:textId="77777777" w:rsidR="00FE7036" w:rsidRPr="003E2692" w:rsidRDefault="00FE7036" w:rsidP="002D0567">
            <w:pPr>
              <w:rPr>
                <w:sz w:val="2"/>
                <w:szCs w:val="2"/>
                <w:lang w:val="en-US"/>
              </w:rPr>
            </w:pPr>
          </w:p>
        </w:tc>
        <w:tc>
          <w:tcPr>
            <w:tcW w:w="1418" w:type="dxa"/>
            <w:gridSpan w:val="3"/>
            <w:tcBorders>
              <w:top w:val="single" w:sz="6" w:space="0" w:color="auto"/>
              <w:bottom w:val="nil"/>
            </w:tcBorders>
            <w:vAlign w:val="center"/>
          </w:tcPr>
          <w:p w14:paraId="324B0C9E" w14:textId="77777777" w:rsidR="00FE7036" w:rsidRPr="003E2692" w:rsidRDefault="00FE7036" w:rsidP="002D0567">
            <w:pPr>
              <w:rPr>
                <w:sz w:val="2"/>
                <w:szCs w:val="2"/>
                <w:lang w:val="en-US"/>
              </w:rPr>
            </w:pPr>
          </w:p>
        </w:tc>
        <w:tc>
          <w:tcPr>
            <w:tcW w:w="4204" w:type="dxa"/>
            <w:gridSpan w:val="5"/>
            <w:tcBorders>
              <w:top w:val="single" w:sz="6" w:space="0" w:color="auto"/>
              <w:bottom w:val="nil"/>
            </w:tcBorders>
          </w:tcPr>
          <w:p w14:paraId="042FD6E1" w14:textId="77777777" w:rsidR="00FE7036" w:rsidRPr="003E2692" w:rsidRDefault="00FE7036" w:rsidP="002D0567">
            <w:pPr>
              <w:rPr>
                <w:sz w:val="2"/>
                <w:szCs w:val="2"/>
                <w:lang w:val="en-US"/>
              </w:rPr>
            </w:pPr>
          </w:p>
        </w:tc>
        <w:tc>
          <w:tcPr>
            <w:tcW w:w="992" w:type="dxa"/>
            <w:gridSpan w:val="3"/>
            <w:tcBorders>
              <w:top w:val="single" w:sz="6" w:space="0" w:color="auto"/>
              <w:bottom w:val="nil"/>
              <w:right w:val="nil"/>
            </w:tcBorders>
          </w:tcPr>
          <w:p w14:paraId="3A53222C" w14:textId="77777777" w:rsidR="00FE7036" w:rsidRPr="003E2692" w:rsidRDefault="00FE7036" w:rsidP="002D0567">
            <w:pPr>
              <w:rPr>
                <w:sz w:val="2"/>
                <w:szCs w:val="2"/>
                <w:lang w:val="en-US"/>
              </w:rPr>
            </w:pPr>
          </w:p>
        </w:tc>
        <w:tc>
          <w:tcPr>
            <w:tcW w:w="1276" w:type="dxa"/>
            <w:gridSpan w:val="3"/>
            <w:tcBorders>
              <w:top w:val="single" w:sz="6" w:space="0" w:color="auto"/>
              <w:left w:val="nil"/>
              <w:bottom w:val="nil"/>
              <w:right w:val="nil"/>
            </w:tcBorders>
          </w:tcPr>
          <w:p w14:paraId="2252C0D0" w14:textId="77777777" w:rsidR="00FE7036" w:rsidRPr="003E2692" w:rsidRDefault="00FE7036" w:rsidP="002D0567">
            <w:pPr>
              <w:rPr>
                <w:sz w:val="2"/>
                <w:szCs w:val="2"/>
                <w:lang w:val="en-US"/>
              </w:rPr>
            </w:pPr>
          </w:p>
        </w:tc>
        <w:tc>
          <w:tcPr>
            <w:tcW w:w="1559" w:type="dxa"/>
            <w:gridSpan w:val="3"/>
            <w:tcBorders>
              <w:top w:val="single" w:sz="6" w:space="0" w:color="auto"/>
              <w:left w:val="nil"/>
              <w:bottom w:val="nil"/>
              <w:right w:val="nil"/>
            </w:tcBorders>
          </w:tcPr>
          <w:p w14:paraId="5BBBA255" w14:textId="77777777" w:rsidR="00FE7036" w:rsidRPr="003E2692" w:rsidRDefault="00FE7036" w:rsidP="002D0567">
            <w:pPr>
              <w:rPr>
                <w:sz w:val="2"/>
                <w:szCs w:val="2"/>
                <w:lang w:val="en-US"/>
              </w:rPr>
            </w:pPr>
          </w:p>
        </w:tc>
      </w:tr>
      <w:tr w:rsidR="00FE7036" w:rsidRPr="00B449C4" w14:paraId="7A388C99" w14:textId="77777777" w:rsidTr="002D056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1F00EA" w14:textId="77777777" w:rsidR="00FE7036" w:rsidRPr="00B40365" w:rsidRDefault="00FE7036" w:rsidP="002D0567">
            <w:pPr>
              <w:rPr>
                <w:sz w:val="22"/>
                <w:szCs w:val="22"/>
                <w:lang w:val="en-US"/>
              </w:rPr>
            </w:pPr>
          </w:p>
        </w:tc>
        <w:tc>
          <w:tcPr>
            <w:tcW w:w="1418" w:type="dxa"/>
            <w:gridSpan w:val="4"/>
            <w:tcBorders>
              <w:top w:val="nil"/>
              <w:bottom w:val="single" w:sz="4" w:space="0" w:color="auto"/>
            </w:tcBorders>
            <w:vAlign w:val="center"/>
          </w:tcPr>
          <w:p w14:paraId="5372EFB7" w14:textId="77777777" w:rsidR="00FE7036" w:rsidRPr="00B40365" w:rsidRDefault="00FE7036" w:rsidP="002D0567">
            <w:pPr>
              <w:rPr>
                <w:sz w:val="22"/>
                <w:szCs w:val="22"/>
                <w:lang w:val="en-US"/>
              </w:rPr>
            </w:pPr>
          </w:p>
        </w:tc>
        <w:tc>
          <w:tcPr>
            <w:tcW w:w="4366" w:type="dxa"/>
            <w:gridSpan w:val="4"/>
            <w:tcBorders>
              <w:top w:val="nil"/>
              <w:bottom w:val="single" w:sz="4" w:space="0" w:color="auto"/>
            </w:tcBorders>
          </w:tcPr>
          <w:p w14:paraId="7B633018" w14:textId="77777777" w:rsidR="00FE7036" w:rsidRPr="000E0709" w:rsidRDefault="00FE7036" w:rsidP="002D056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7390926" w14:textId="77777777" w:rsidR="00FE7036" w:rsidRPr="00B449C4" w:rsidRDefault="00FE7036" w:rsidP="002D0567">
            <w:pPr>
              <w:rPr>
                <w:sz w:val="22"/>
                <w:szCs w:val="22"/>
                <w:lang w:val="en-US"/>
              </w:rPr>
            </w:pPr>
          </w:p>
        </w:tc>
        <w:tc>
          <w:tcPr>
            <w:tcW w:w="1134" w:type="dxa"/>
            <w:gridSpan w:val="3"/>
            <w:tcBorders>
              <w:top w:val="nil"/>
              <w:left w:val="nil"/>
              <w:bottom w:val="single" w:sz="4" w:space="0" w:color="auto"/>
              <w:right w:val="nil"/>
            </w:tcBorders>
          </w:tcPr>
          <w:p w14:paraId="5220B72B" w14:textId="77777777" w:rsidR="00FE7036" w:rsidRPr="00B449C4" w:rsidRDefault="00FE7036" w:rsidP="002D0567">
            <w:pPr>
              <w:rPr>
                <w:sz w:val="22"/>
                <w:szCs w:val="22"/>
                <w:lang w:val="en-US"/>
              </w:rPr>
            </w:pPr>
          </w:p>
        </w:tc>
        <w:tc>
          <w:tcPr>
            <w:tcW w:w="1559" w:type="dxa"/>
            <w:gridSpan w:val="2"/>
            <w:tcBorders>
              <w:top w:val="nil"/>
              <w:left w:val="nil"/>
              <w:bottom w:val="single" w:sz="4" w:space="0" w:color="auto"/>
            </w:tcBorders>
          </w:tcPr>
          <w:p w14:paraId="4C1FC795" w14:textId="77777777" w:rsidR="00FE7036" w:rsidRPr="00B449C4" w:rsidRDefault="00FE7036" w:rsidP="002D0567">
            <w:pPr>
              <w:rPr>
                <w:sz w:val="22"/>
                <w:szCs w:val="22"/>
                <w:lang w:val="en-US"/>
              </w:rPr>
            </w:pPr>
          </w:p>
        </w:tc>
      </w:tr>
      <w:tr w:rsidR="00FE7036" w:rsidRPr="00B40365" w14:paraId="45B84BD4" w14:textId="77777777" w:rsidTr="002D056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676B1E1" w14:textId="77777777" w:rsidR="00FE7036" w:rsidRPr="00B40365" w:rsidRDefault="00FE7036" w:rsidP="002D0567">
            <w:pPr>
              <w:rPr>
                <w:sz w:val="22"/>
                <w:szCs w:val="22"/>
                <w:lang w:val="en-US"/>
              </w:rPr>
            </w:pPr>
          </w:p>
        </w:tc>
        <w:tc>
          <w:tcPr>
            <w:tcW w:w="1381" w:type="dxa"/>
            <w:gridSpan w:val="4"/>
            <w:tcBorders>
              <w:bottom w:val="single" w:sz="4" w:space="0" w:color="auto"/>
            </w:tcBorders>
            <w:vAlign w:val="center"/>
          </w:tcPr>
          <w:p w14:paraId="7292FEF2" w14:textId="77777777" w:rsidR="00FE7036" w:rsidRPr="00B40365" w:rsidRDefault="00FE7036" w:rsidP="002D0567">
            <w:pPr>
              <w:rPr>
                <w:sz w:val="22"/>
                <w:szCs w:val="22"/>
                <w:lang w:val="en-US"/>
              </w:rPr>
            </w:pPr>
          </w:p>
        </w:tc>
        <w:tc>
          <w:tcPr>
            <w:tcW w:w="4238" w:type="dxa"/>
            <w:gridSpan w:val="4"/>
            <w:tcBorders>
              <w:bottom w:val="single" w:sz="4" w:space="0" w:color="auto"/>
            </w:tcBorders>
          </w:tcPr>
          <w:p w14:paraId="0C4B6D92" w14:textId="77777777" w:rsidR="00FE7036" w:rsidRPr="00B40365" w:rsidRDefault="00FE7036" w:rsidP="002D0567">
            <w:pPr>
              <w:rPr>
                <w:sz w:val="22"/>
                <w:szCs w:val="22"/>
                <w:lang w:val="en-US"/>
              </w:rPr>
            </w:pPr>
            <w:r w:rsidRPr="00B40365">
              <w:rPr>
                <w:b/>
                <w:bCs/>
                <w:lang w:val="en-US"/>
              </w:rPr>
              <w:t xml:space="preserve">Total </w:t>
            </w:r>
            <w:r w:rsidRPr="00B40365">
              <w:rPr>
                <w:b/>
                <w:bCs/>
                <w:sz w:val="22"/>
                <w:szCs w:val="22"/>
                <w:lang w:val="en-US"/>
              </w:rPr>
              <w:t>Alte lucrari</w:t>
            </w:r>
          </w:p>
        </w:tc>
        <w:tc>
          <w:tcPr>
            <w:tcW w:w="3621" w:type="dxa"/>
            <w:gridSpan w:val="8"/>
            <w:tcBorders>
              <w:bottom w:val="single" w:sz="4" w:space="0" w:color="auto"/>
              <w:right w:val="single" w:sz="4" w:space="0" w:color="auto"/>
            </w:tcBorders>
          </w:tcPr>
          <w:p w14:paraId="44B743FE" w14:textId="77777777" w:rsidR="00FE7036" w:rsidRPr="00B40365" w:rsidRDefault="00FE7036" w:rsidP="002D0567">
            <w:pPr>
              <w:rPr>
                <w:sz w:val="22"/>
                <w:szCs w:val="22"/>
                <w:lang w:val="en-US"/>
              </w:rPr>
            </w:pPr>
          </w:p>
        </w:tc>
      </w:tr>
      <w:tr w:rsidR="00FE7036" w:rsidRPr="00B40365" w14:paraId="60614A2A"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4A41D4B7" w14:textId="77777777" w:rsidR="00FE7036" w:rsidRPr="00B40365" w:rsidRDefault="00FE7036" w:rsidP="002D0567">
            <w:pPr>
              <w:rPr>
                <w:sz w:val="22"/>
                <w:szCs w:val="22"/>
                <w:lang w:val="en-US"/>
              </w:rPr>
            </w:pPr>
          </w:p>
        </w:tc>
        <w:tc>
          <w:tcPr>
            <w:tcW w:w="1417" w:type="dxa"/>
            <w:gridSpan w:val="4"/>
            <w:tcBorders>
              <w:top w:val="single" w:sz="6" w:space="0" w:color="auto"/>
              <w:bottom w:val="single" w:sz="12" w:space="0" w:color="auto"/>
            </w:tcBorders>
          </w:tcPr>
          <w:p w14:paraId="5A8A3C02" w14:textId="77777777" w:rsidR="00FE7036" w:rsidRPr="00B40365" w:rsidRDefault="00FE7036" w:rsidP="002D0567">
            <w:pPr>
              <w:rPr>
                <w:sz w:val="22"/>
                <w:szCs w:val="22"/>
                <w:lang w:val="en-US"/>
              </w:rPr>
            </w:pPr>
          </w:p>
        </w:tc>
        <w:tc>
          <w:tcPr>
            <w:tcW w:w="4111" w:type="dxa"/>
            <w:gridSpan w:val="4"/>
            <w:tcBorders>
              <w:top w:val="single" w:sz="6" w:space="0" w:color="auto"/>
              <w:bottom w:val="single" w:sz="12" w:space="0" w:color="auto"/>
            </w:tcBorders>
          </w:tcPr>
          <w:p w14:paraId="042CF62B" w14:textId="77777777" w:rsidR="00FE7036" w:rsidRPr="00B40365" w:rsidRDefault="00FE7036" w:rsidP="002D0567">
            <w:pPr>
              <w:rPr>
                <w:b/>
                <w:bCs/>
                <w:sz w:val="22"/>
                <w:szCs w:val="22"/>
                <w:lang w:val="en-US"/>
              </w:rPr>
            </w:pPr>
          </w:p>
        </w:tc>
        <w:tc>
          <w:tcPr>
            <w:tcW w:w="992" w:type="dxa"/>
            <w:gridSpan w:val="3"/>
            <w:tcBorders>
              <w:top w:val="single" w:sz="6" w:space="0" w:color="auto"/>
              <w:bottom w:val="single" w:sz="12" w:space="0" w:color="auto"/>
            </w:tcBorders>
          </w:tcPr>
          <w:p w14:paraId="4BEC7024" w14:textId="77777777" w:rsidR="00FE7036" w:rsidRPr="00B40365" w:rsidRDefault="00FE7036" w:rsidP="002D0567">
            <w:pPr>
              <w:rPr>
                <w:sz w:val="22"/>
                <w:szCs w:val="22"/>
                <w:lang w:val="en-US"/>
              </w:rPr>
            </w:pPr>
          </w:p>
        </w:tc>
        <w:tc>
          <w:tcPr>
            <w:tcW w:w="2835" w:type="dxa"/>
            <w:gridSpan w:val="7"/>
            <w:tcBorders>
              <w:top w:val="single" w:sz="6" w:space="0" w:color="auto"/>
              <w:bottom w:val="single" w:sz="12" w:space="0" w:color="auto"/>
            </w:tcBorders>
          </w:tcPr>
          <w:p w14:paraId="4896E879" w14:textId="77777777" w:rsidR="00FE7036" w:rsidRPr="00B40365" w:rsidRDefault="00FE7036" w:rsidP="002D0567">
            <w:pPr>
              <w:rPr>
                <w:sz w:val="22"/>
                <w:szCs w:val="22"/>
                <w:lang w:val="en-US"/>
              </w:rPr>
            </w:pPr>
          </w:p>
        </w:tc>
      </w:tr>
      <w:tr w:rsidR="00FE7036" w:rsidRPr="003E2692" w14:paraId="318E9E30" w14:textId="77777777" w:rsidTr="002D056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F670FCB" w14:textId="77777777" w:rsidR="00FE7036" w:rsidRPr="003E2692" w:rsidRDefault="00FE7036" w:rsidP="002D0567">
            <w:pPr>
              <w:rPr>
                <w:sz w:val="2"/>
                <w:szCs w:val="2"/>
                <w:lang w:val="en-US"/>
              </w:rPr>
            </w:pPr>
          </w:p>
        </w:tc>
        <w:tc>
          <w:tcPr>
            <w:tcW w:w="1417" w:type="dxa"/>
            <w:gridSpan w:val="4"/>
            <w:tcBorders>
              <w:top w:val="single" w:sz="12" w:space="0" w:color="auto"/>
              <w:left w:val="nil"/>
              <w:bottom w:val="nil"/>
              <w:right w:val="nil"/>
            </w:tcBorders>
          </w:tcPr>
          <w:p w14:paraId="7FD58CC0" w14:textId="77777777" w:rsidR="00FE7036" w:rsidRPr="003E2692" w:rsidRDefault="00FE7036" w:rsidP="002D0567">
            <w:pPr>
              <w:rPr>
                <w:sz w:val="2"/>
                <w:szCs w:val="2"/>
                <w:lang w:val="en-US"/>
              </w:rPr>
            </w:pPr>
          </w:p>
        </w:tc>
        <w:tc>
          <w:tcPr>
            <w:tcW w:w="4111" w:type="dxa"/>
            <w:gridSpan w:val="4"/>
            <w:tcBorders>
              <w:top w:val="single" w:sz="12" w:space="0" w:color="auto"/>
              <w:left w:val="nil"/>
              <w:bottom w:val="nil"/>
              <w:right w:val="nil"/>
            </w:tcBorders>
          </w:tcPr>
          <w:p w14:paraId="3E858FD2" w14:textId="77777777" w:rsidR="00FE7036" w:rsidRPr="003E2692" w:rsidRDefault="00FE7036" w:rsidP="002D0567">
            <w:pPr>
              <w:rPr>
                <w:sz w:val="2"/>
                <w:szCs w:val="2"/>
                <w:lang w:val="en-US"/>
              </w:rPr>
            </w:pPr>
          </w:p>
        </w:tc>
        <w:tc>
          <w:tcPr>
            <w:tcW w:w="992" w:type="dxa"/>
            <w:gridSpan w:val="3"/>
            <w:tcBorders>
              <w:top w:val="single" w:sz="12" w:space="0" w:color="auto"/>
              <w:left w:val="nil"/>
              <w:bottom w:val="nil"/>
              <w:right w:val="nil"/>
            </w:tcBorders>
          </w:tcPr>
          <w:p w14:paraId="24EB3EB0" w14:textId="77777777" w:rsidR="00FE7036" w:rsidRPr="003E2692" w:rsidRDefault="00FE7036" w:rsidP="002D0567">
            <w:pPr>
              <w:rPr>
                <w:sz w:val="2"/>
                <w:szCs w:val="2"/>
                <w:lang w:val="en-US"/>
              </w:rPr>
            </w:pPr>
          </w:p>
        </w:tc>
        <w:tc>
          <w:tcPr>
            <w:tcW w:w="2835" w:type="dxa"/>
            <w:gridSpan w:val="7"/>
            <w:tcBorders>
              <w:top w:val="single" w:sz="12" w:space="0" w:color="auto"/>
              <w:left w:val="nil"/>
              <w:bottom w:val="nil"/>
              <w:right w:val="single" w:sz="4" w:space="0" w:color="auto"/>
            </w:tcBorders>
          </w:tcPr>
          <w:p w14:paraId="6FD09FC8" w14:textId="77777777" w:rsidR="00FE7036" w:rsidRPr="003E2692" w:rsidRDefault="00FE7036" w:rsidP="002D0567">
            <w:pPr>
              <w:rPr>
                <w:sz w:val="2"/>
                <w:szCs w:val="2"/>
                <w:lang w:val="en-US"/>
              </w:rPr>
            </w:pPr>
          </w:p>
        </w:tc>
      </w:tr>
      <w:tr w:rsidR="00FE7036" w:rsidRPr="002D6B2B" w14:paraId="3745905D"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7576BE2"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FD28BC6"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4B49207E" w14:textId="77777777" w:rsidR="00FE7036" w:rsidRPr="000E0709" w:rsidRDefault="00FE7036" w:rsidP="002D0567">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F705B76"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471A7F8" w14:textId="77777777" w:rsidR="00FE7036" w:rsidRPr="002D6B2B" w:rsidRDefault="00FE7036" w:rsidP="002D0567">
            <w:pPr>
              <w:rPr>
                <w:sz w:val="22"/>
                <w:szCs w:val="22"/>
                <w:lang w:val="en-US"/>
              </w:rPr>
            </w:pPr>
          </w:p>
        </w:tc>
      </w:tr>
      <w:tr w:rsidR="00FE7036" w:rsidRPr="002D6B2B" w14:paraId="1B52CAD2"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2C00D44"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CC99623"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7C918B8A" w14:textId="77777777" w:rsidR="00FE7036" w:rsidRPr="000E0709" w:rsidRDefault="00FE7036" w:rsidP="002D0567">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76A32145"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B4042E2" w14:textId="77777777" w:rsidR="00FE7036" w:rsidRPr="002D6B2B" w:rsidRDefault="00FE7036" w:rsidP="002D0567">
            <w:pPr>
              <w:rPr>
                <w:sz w:val="22"/>
                <w:szCs w:val="22"/>
                <w:lang w:val="en-US"/>
              </w:rPr>
            </w:pPr>
          </w:p>
        </w:tc>
      </w:tr>
      <w:tr w:rsidR="00FE7036" w:rsidRPr="002D6B2B" w14:paraId="6CFEAEF7"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23B915C"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24463AB"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24B06A85" w14:textId="77777777" w:rsidR="00FE7036" w:rsidRPr="000E0709" w:rsidRDefault="00FE7036" w:rsidP="002D0567">
            <w:pPr>
              <w:rPr>
                <w:sz w:val="22"/>
                <w:szCs w:val="22"/>
                <w:lang w:val="en-US"/>
              </w:rPr>
            </w:pPr>
            <w:r w:rsidRPr="000E0709">
              <w:rPr>
                <w:sz w:val="22"/>
                <w:szCs w:val="22"/>
                <w:lang w:val="en-US"/>
              </w:rPr>
              <w:t>Transportul materialelor</w:t>
            </w:r>
          </w:p>
        </w:tc>
        <w:tc>
          <w:tcPr>
            <w:tcW w:w="1027" w:type="dxa"/>
            <w:gridSpan w:val="4"/>
            <w:tcBorders>
              <w:top w:val="single" w:sz="4" w:space="0" w:color="auto"/>
              <w:bottom w:val="single" w:sz="4" w:space="0" w:color="auto"/>
              <w:right w:val="nil"/>
            </w:tcBorders>
          </w:tcPr>
          <w:p w14:paraId="1EF32A2A"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1A5496C" w14:textId="77777777" w:rsidR="00FE7036" w:rsidRPr="002D6B2B" w:rsidRDefault="00FE7036" w:rsidP="002D0567">
            <w:pPr>
              <w:rPr>
                <w:sz w:val="22"/>
                <w:szCs w:val="22"/>
                <w:lang w:val="en-US"/>
              </w:rPr>
            </w:pPr>
          </w:p>
        </w:tc>
      </w:tr>
      <w:tr w:rsidR="00FE7036" w:rsidRPr="002D6B2B" w14:paraId="28158270"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18B27F4"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288769C"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583B16A3" w14:textId="77777777" w:rsidR="00FE7036" w:rsidRPr="000E0709" w:rsidRDefault="00FE7036" w:rsidP="002D0567">
            <w:pPr>
              <w:rPr>
                <w:sz w:val="22"/>
                <w:szCs w:val="22"/>
                <w:lang w:val="en-US"/>
              </w:rPr>
            </w:pPr>
            <w:r w:rsidRPr="000E0709">
              <w:rPr>
                <w:sz w:val="22"/>
                <w:szCs w:val="22"/>
                <w:lang w:val="en-US"/>
              </w:rPr>
              <w:t>Cheltuieli de achizitionare depozitare</w:t>
            </w:r>
          </w:p>
        </w:tc>
        <w:tc>
          <w:tcPr>
            <w:tcW w:w="1027" w:type="dxa"/>
            <w:gridSpan w:val="4"/>
            <w:tcBorders>
              <w:top w:val="single" w:sz="4" w:space="0" w:color="auto"/>
              <w:bottom w:val="single" w:sz="4" w:space="0" w:color="auto"/>
              <w:right w:val="nil"/>
            </w:tcBorders>
          </w:tcPr>
          <w:p w14:paraId="6DE059F5"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2E7F7AD" w14:textId="77777777" w:rsidR="00FE7036" w:rsidRPr="002D6B2B" w:rsidRDefault="00FE7036" w:rsidP="002D0567">
            <w:pPr>
              <w:rPr>
                <w:sz w:val="22"/>
                <w:szCs w:val="22"/>
                <w:lang w:val="en-US"/>
              </w:rPr>
            </w:pPr>
          </w:p>
        </w:tc>
      </w:tr>
      <w:tr w:rsidR="00FE7036" w:rsidRPr="002D6B2B" w14:paraId="7E8B33F9"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C39CD51"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08672F8"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30F56611" w14:textId="77777777" w:rsidR="00FE7036" w:rsidRPr="000E0709" w:rsidRDefault="00FE7036" w:rsidP="002D0567">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51596913"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E20E201" w14:textId="77777777" w:rsidR="00FE7036" w:rsidRPr="002D6B2B" w:rsidRDefault="00FE7036" w:rsidP="002D0567">
            <w:pPr>
              <w:rPr>
                <w:sz w:val="22"/>
                <w:szCs w:val="22"/>
                <w:lang w:val="en-US"/>
              </w:rPr>
            </w:pPr>
          </w:p>
        </w:tc>
      </w:tr>
      <w:tr w:rsidR="00FE7036" w:rsidRPr="002D6B2B" w14:paraId="4CA026BC"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D55E226"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2D1AE0A"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610E6E21" w14:textId="77777777" w:rsidR="00FE7036" w:rsidRPr="000E0709" w:rsidRDefault="00FE7036" w:rsidP="002D0567">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01A3C02F"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2107689" w14:textId="77777777" w:rsidR="00FE7036" w:rsidRPr="002D6B2B" w:rsidRDefault="00FE7036" w:rsidP="002D0567">
            <w:pPr>
              <w:rPr>
                <w:sz w:val="22"/>
                <w:szCs w:val="22"/>
                <w:lang w:val="en-US"/>
              </w:rPr>
            </w:pPr>
          </w:p>
        </w:tc>
      </w:tr>
      <w:tr w:rsidR="00FE7036" w:rsidRPr="002D6B2B" w14:paraId="120A0EBF"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6FACBC8"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E687BD7"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1963CC30" w14:textId="77777777" w:rsidR="00FE7036" w:rsidRPr="000E0709" w:rsidRDefault="00FE7036" w:rsidP="002D0567">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249D0230"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669C07B" w14:textId="77777777" w:rsidR="00FE7036" w:rsidRPr="002D6B2B" w:rsidRDefault="00FE7036" w:rsidP="002D0567">
            <w:pPr>
              <w:rPr>
                <w:sz w:val="22"/>
                <w:szCs w:val="22"/>
                <w:lang w:val="en-US"/>
              </w:rPr>
            </w:pPr>
          </w:p>
        </w:tc>
      </w:tr>
      <w:tr w:rsidR="00FE7036" w:rsidRPr="002D6B2B" w14:paraId="33130A3A"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6E4639F"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2CE8103"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6738170B" w14:textId="77777777" w:rsidR="00FE7036" w:rsidRPr="000E0709" w:rsidRDefault="00FE7036" w:rsidP="002D0567">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6DD901B8"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923F24B" w14:textId="77777777" w:rsidR="00FE7036" w:rsidRPr="002D6B2B" w:rsidRDefault="00FE7036" w:rsidP="002D0567">
            <w:pPr>
              <w:rPr>
                <w:sz w:val="22"/>
                <w:szCs w:val="22"/>
                <w:lang w:val="en-US"/>
              </w:rPr>
            </w:pPr>
          </w:p>
        </w:tc>
      </w:tr>
      <w:tr w:rsidR="00FE7036" w:rsidRPr="002D6B2B" w14:paraId="5D2DE670"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C7C2AE2"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2861BCF"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2DE5A9D8" w14:textId="77777777" w:rsidR="00FE7036" w:rsidRPr="000E0709" w:rsidRDefault="00FE7036" w:rsidP="002D0567">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5EB18E8C"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CB66AD9" w14:textId="77777777" w:rsidR="00FE7036" w:rsidRPr="002D6B2B" w:rsidRDefault="00FE7036" w:rsidP="002D0567">
            <w:pPr>
              <w:rPr>
                <w:sz w:val="22"/>
                <w:szCs w:val="22"/>
                <w:lang w:val="en-US"/>
              </w:rPr>
            </w:pPr>
          </w:p>
        </w:tc>
      </w:tr>
      <w:tr w:rsidR="00FE7036" w:rsidRPr="002D6B2B" w14:paraId="5A7384EF" w14:textId="77777777" w:rsidTr="002D056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4EE4E33" w14:textId="77777777" w:rsidR="00FE7036" w:rsidRPr="00B40365" w:rsidRDefault="00FE7036" w:rsidP="002D056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53AC981" w14:textId="77777777" w:rsidR="00FE7036" w:rsidRPr="00B40365" w:rsidRDefault="00FE7036" w:rsidP="002D0567">
            <w:pPr>
              <w:rPr>
                <w:sz w:val="22"/>
                <w:szCs w:val="22"/>
                <w:lang w:val="en-US"/>
              </w:rPr>
            </w:pPr>
          </w:p>
        </w:tc>
        <w:tc>
          <w:tcPr>
            <w:tcW w:w="4332" w:type="dxa"/>
            <w:gridSpan w:val="3"/>
            <w:tcBorders>
              <w:top w:val="single" w:sz="4" w:space="0" w:color="auto"/>
              <w:bottom w:val="single" w:sz="4" w:space="0" w:color="auto"/>
            </w:tcBorders>
            <w:vAlign w:val="center"/>
          </w:tcPr>
          <w:p w14:paraId="3B511E93" w14:textId="77777777" w:rsidR="00FE7036" w:rsidRPr="000E0709" w:rsidRDefault="00FE7036" w:rsidP="002D0567">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320EB689" w14:textId="77777777" w:rsidR="00FE7036" w:rsidRPr="002D6B2B" w:rsidRDefault="00FE7036" w:rsidP="002D056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97D6408" w14:textId="77777777" w:rsidR="00FE7036" w:rsidRPr="002D6B2B" w:rsidRDefault="00FE7036" w:rsidP="002D0567">
            <w:pPr>
              <w:rPr>
                <w:sz w:val="22"/>
                <w:szCs w:val="22"/>
                <w:lang w:val="en-US"/>
              </w:rPr>
            </w:pPr>
          </w:p>
        </w:tc>
      </w:tr>
      <w:tr w:rsidR="00FE7036" w:rsidRPr="00B40365" w14:paraId="0199C97F" w14:textId="77777777" w:rsidTr="002D0567">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1CBFB2BF" w14:textId="77777777" w:rsidR="00FE7036" w:rsidRPr="00B40365" w:rsidRDefault="00FE7036" w:rsidP="002D0567">
            <w:pPr>
              <w:jc w:val="center"/>
              <w:rPr>
                <w:sz w:val="22"/>
                <w:szCs w:val="22"/>
                <w:lang w:val="en-US"/>
              </w:rPr>
            </w:pPr>
          </w:p>
        </w:tc>
        <w:tc>
          <w:tcPr>
            <w:tcW w:w="1418" w:type="dxa"/>
            <w:gridSpan w:val="4"/>
            <w:tcBorders>
              <w:top w:val="nil"/>
              <w:bottom w:val="single" w:sz="6" w:space="0" w:color="auto"/>
            </w:tcBorders>
            <w:vAlign w:val="center"/>
          </w:tcPr>
          <w:p w14:paraId="01390EC6" w14:textId="77777777" w:rsidR="00FE7036" w:rsidRPr="00B40365" w:rsidRDefault="00FE7036" w:rsidP="002D0567">
            <w:pPr>
              <w:jc w:val="center"/>
              <w:rPr>
                <w:sz w:val="22"/>
                <w:szCs w:val="22"/>
                <w:lang w:val="en-US"/>
              </w:rPr>
            </w:pPr>
          </w:p>
        </w:tc>
        <w:tc>
          <w:tcPr>
            <w:tcW w:w="4253" w:type="dxa"/>
            <w:gridSpan w:val="4"/>
            <w:tcBorders>
              <w:top w:val="nil"/>
              <w:bottom w:val="single" w:sz="6" w:space="0" w:color="auto"/>
              <w:right w:val="nil"/>
            </w:tcBorders>
            <w:vAlign w:val="center"/>
          </w:tcPr>
          <w:p w14:paraId="04F87D0D" w14:textId="77777777" w:rsidR="00FE7036" w:rsidRPr="00585DBD" w:rsidRDefault="00FE7036" w:rsidP="002D056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4BE21B43" w14:textId="77777777" w:rsidR="00FE7036" w:rsidRPr="00B40365" w:rsidRDefault="00FE7036" w:rsidP="002D0567">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3C3CBFE0" w14:textId="77777777" w:rsidR="00FE7036" w:rsidRPr="00B40365" w:rsidRDefault="00FE7036" w:rsidP="002D0567">
            <w:pPr>
              <w:jc w:val="center"/>
              <w:rPr>
                <w:sz w:val="22"/>
                <w:szCs w:val="22"/>
                <w:lang w:val="en-US"/>
              </w:rPr>
            </w:pPr>
          </w:p>
        </w:tc>
      </w:tr>
    </w:tbl>
    <w:p w14:paraId="03D3CDCE" w14:textId="77777777" w:rsidR="00FE7036" w:rsidRPr="00B40365" w:rsidRDefault="00FE7036" w:rsidP="00FE7036">
      <w:pPr>
        <w:rPr>
          <w:sz w:val="22"/>
          <w:szCs w:val="22"/>
          <w:lang w:val="en-US"/>
        </w:rPr>
      </w:pPr>
    </w:p>
    <w:p w14:paraId="6F8B01F2" w14:textId="77777777" w:rsidR="00FE7036" w:rsidRPr="00B40365" w:rsidRDefault="00FE7036" w:rsidP="00FE7036">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FE7036" w:rsidRPr="00E625C5" w14:paraId="33BFA83F" w14:textId="77777777" w:rsidTr="002D0567">
        <w:tc>
          <w:tcPr>
            <w:tcW w:w="1548" w:type="dxa"/>
          </w:tcPr>
          <w:p w14:paraId="42D68966" w14:textId="77777777" w:rsidR="00FE7036" w:rsidRPr="00E625C5" w:rsidRDefault="00FE7036" w:rsidP="002D0567">
            <w:pPr>
              <w:spacing w:line="276" w:lineRule="auto"/>
              <w:rPr>
                <w:b/>
                <w:bCs/>
                <w:lang w:val="en-US"/>
              </w:rPr>
            </w:pPr>
            <w:r>
              <w:rPr>
                <w:b/>
                <w:bCs/>
              </w:rPr>
              <w:t>Primar</w:t>
            </w:r>
          </w:p>
        </w:tc>
        <w:tc>
          <w:tcPr>
            <w:tcW w:w="7808" w:type="dxa"/>
            <w:tcBorders>
              <w:top w:val="nil"/>
              <w:left w:val="nil"/>
              <w:bottom w:val="single" w:sz="6" w:space="0" w:color="auto"/>
              <w:right w:val="nil"/>
            </w:tcBorders>
          </w:tcPr>
          <w:p w14:paraId="3B61D89C" w14:textId="77777777" w:rsidR="00FE7036" w:rsidRPr="00E625C5" w:rsidRDefault="00FE7036" w:rsidP="002D0567">
            <w:pPr>
              <w:spacing w:line="276" w:lineRule="auto"/>
              <w:ind w:right="176"/>
              <w:jc w:val="right"/>
              <w:rPr>
                <w:b/>
                <w:bCs/>
                <w:lang w:val="en-US"/>
              </w:rPr>
            </w:pPr>
            <w:r>
              <w:rPr>
                <w:b/>
                <w:bCs/>
                <w:lang w:val="en-US"/>
              </w:rPr>
              <w:t>Valeriu POPA</w:t>
            </w:r>
          </w:p>
        </w:tc>
      </w:tr>
      <w:tr w:rsidR="00FE7036" w:rsidRPr="009751BC" w14:paraId="3930C1B6" w14:textId="77777777" w:rsidTr="002D0567">
        <w:trPr>
          <w:trHeight w:val="355"/>
        </w:trPr>
        <w:tc>
          <w:tcPr>
            <w:tcW w:w="9356" w:type="dxa"/>
            <w:gridSpan w:val="2"/>
          </w:tcPr>
          <w:p w14:paraId="5AA64EFA" w14:textId="77777777" w:rsidR="00FE7036" w:rsidRPr="009751BC" w:rsidRDefault="00FE7036" w:rsidP="002D0567">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7BFE1155" w14:textId="60EE8006" w:rsidR="00E30EAA" w:rsidRDefault="00E30EAA" w:rsidP="00FE7036">
      <w:pPr>
        <w:tabs>
          <w:tab w:val="left" w:pos="4786"/>
          <w:tab w:val="left" w:pos="10348"/>
        </w:tabs>
        <w:ind w:right="567"/>
        <w:rPr>
          <w:sz w:val="4"/>
        </w:rPr>
      </w:pPr>
    </w:p>
    <w:p w14:paraId="049B8836" w14:textId="77777777" w:rsidR="00A13B72" w:rsidRDefault="00A13B72" w:rsidP="00A13B72">
      <w:pPr>
        <w:tabs>
          <w:tab w:val="left" w:pos="4786"/>
          <w:tab w:val="left" w:pos="10031"/>
        </w:tabs>
        <w:rPr>
          <w:sz w:val="4"/>
          <w:szCs w:val="4"/>
        </w:rPr>
      </w:pPr>
      <w:r>
        <w:t xml:space="preserve"> </w:t>
      </w:r>
    </w:p>
    <w:p w14:paraId="2782B919" w14:textId="0D18034D" w:rsidR="00DD2BFC" w:rsidRPr="005F278C" w:rsidRDefault="00DD2BFC" w:rsidP="00DD2BFC">
      <w:pPr>
        <w:tabs>
          <w:tab w:val="left" w:pos="567"/>
        </w:tabs>
        <w:jc w:val="both"/>
      </w:pPr>
      <w:r w:rsidRPr="005F278C">
        <w:rPr>
          <w:lang w:val="en-US"/>
        </w:rPr>
        <w:t>S</w:t>
      </w:r>
      <w:r w:rsidRPr="005F278C">
        <w:t>copul achiziției</w:t>
      </w:r>
      <w:r>
        <w:t xml:space="preserve">: </w:t>
      </w:r>
      <w:r w:rsidR="00FE7036" w:rsidRPr="00CF12FC">
        <w:rPr>
          <w:b/>
          <w:bCs/>
          <w:sz w:val="28"/>
          <w:szCs w:val="28"/>
          <w:lang w:val="en-US"/>
        </w:rPr>
        <w:t>Lucrări de reparație capitală a fațadei de la intrarea în Gimnaziul nr.68 din s. Dobrogea, or. Sîngera</w:t>
      </w:r>
      <w:r w:rsidR="00FE7036" w:rsidRPr="005F278C">
        <w:t xml:space="preserve"> </w:t>
      </w: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477EDCD1"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FE7036">
        <w:rPr>
          <w:b/>
        </w:rPr>
        <w:t>4</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lastRenderedPageBreak/>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5D7BB670"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FE7036" w:rsidRPr="00CF12FC">
              <w:rPr>
                <w:b/>
                <w:bCs/>
                <w:sz w:val="28"/>
                <w:szCs w:val="28"/>
                <w:lang w:val="en-US"/>
              </w:rPr>
              <w:t>Lucrări de reparație capitală a fațadei de la intrarea în Gimnaziul nr.68 din s. Dobrogea, or. Sîngera</w:t>
            </w:r>
            <w:r w:rsidR="004B2473"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78E6F93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w:t>
            </w:r>
            <w:r w:rsidR="00271086">
              <w:rPr>
                <w:color w:val="000000" w:themeColor="text1"/>
              </w:rPr>
              <w:t>5</w:t>
            </w:r>
            <w:bookmarkStart w:id="63" w:name="_GoBack"/>
            <w:bookmarkEnd w:id="63"/>
            <w:r w:rsidR="004F3EEC" w:rsidRPr="004F3EEC">
              <w:rPr>
                <w:color w:val="000000" w:themeColor="text1"/>
              </w:rPr>
              <w:t xml:space="preserve">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6226E28A"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FE7036">
              <w:rPr>
                <w:noProof w:val="0"/>
                <w:lang w:val="en-US" w:eastAsia="ru-RU"/>
              </w:rPr>
              <w:t>4</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24EDCBD" w:rsidR="00005B44" w:rsidRPr="00892FAB" w:rsidRDefault="00005B44" w:rsidP="00BA2360">
            <w:pPr>
              <w:tabs>
                <w:tab w:val="left" w:pos="0"/>
              </w:tabs>
              <w:jc w:val="both"/>
              <w:rPr>
                <w:noProof w:val="0"/>
                <w:lang w:val="en-US" w:eastAsia="ru-RU"/>
              </w:rPr>
            </w:pPr>
            <w:r w:rsidRPr="00892FAB">
              <w:rPr>
                <w:noProof w:val="0"/>
                <w:lang w:val="en-US" w:eastAsia="ru-RU"/>
              </w:rPr>
              <w:lastRenderedPageBreak/>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r w:rsidR="00B73C87" w:rsidRPr="004D5D1B">
              <w:rPr>
                <w:b/>
              </w:rPr>
              <w:t xml:space="preserve">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64A26258"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12297D">
              <w:rPr>
                <w:noProof w:val="0"/>
                <w:lang w:val="en-US" w:eastAsia="ru-RU"/>
              </w:rPr>
              <w:t>5</w:t>
            </w:r>
            <w:r w:rsidR="00C63CDE">
              <w:rPr>
                <w:noProof w:val="0"/>
                <w:lang w:val="en-US" w:eastAsia="ru-RU"/>
              </w:rPr>
              <w:t xml:space="preserve"> an</w:t>
            </w:r>
            <w:r w:rsidR="0012297D">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00D6BEB"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4B2473">
              <w:rPr>
                <w:noProof w:val="0"/>
                <w:u w:val="single"/>
                <w:lang w:eastAsia="ru-RU"/>
              </w:rPr>
              <w:t>0</w:t>
            </w:r>
            <w:r w:rsidRPr="00576278">
              <w:rPr>
                <w:noProof w:val="0"/>
                <w:u w:val="single"/>
                <w:lang w:eastAsia="ru-RU"/>
              </w:rPr>
              <w:t>%</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w:t>
            </w:r>
            <w:r w:rsidRPr="004B2473">
              <w:rPr>
                <w:noProof w:val="0"/>
                <w:lang w:eastAsia="ru-RU"/>
              </w:rPr>
              <w:t>reţineri succesive din sumele datorate pentru facturi parţiale</w:t>
            </w:r>
            <w:r w:rsidRPr="00892FAB">
              <w:rPr>
                <w:noProof w:val="0"/>
                <w:lang w:eastAsia="ru-RU"/>
              </w:rPr>
              <w:t xml:space="preserv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6F5E9" w14:textId="77777777" w:rsidR="00E13E2B" w:rsidRDefault="00E13E2B" w:rsidP="00A20ACF">
      <w:r>
        <w:separator/>
      </w:r>
    </w:p>
  </w:endnote>
  <w:endnote w:type="continuationSeparator" w:id="0">
    <w:p w14:paraId="3E913C0F" w14:textId="77777777" w:rsidR="00E13E2B" w:rsidRDefault="00E13E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63CF96D2" w:rsidR="00BA2360" w:rsidRDefault="00BA2360">
        <w:pPr>
          <w:pStyle w:val="a4"/>
          <w:jc w:val="right"/>
        </w:pPr>
        <w:r>
          <w:fldChar w:fldCharType="begin"/>
        </w:r>
        <w:r>
          <w:instrText xml:space="preserve"> PAGE   \* MERGEFORMAT </w:instrText>
        </w:r>
        <w:r>
          <w:fldChar w:fldCharType="separate"/>
        </w:r>
        <w:r w:rsidR="00271086">
          <w:t>58</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B781D" w14:textId="77777777" w:rsidR="00E13E2B" w:rsidRDefault="00E13E2B" w:rsidP="00A20ACF">
      <w:r>
        <w:separator/>
      </w:r>
    </w:p>
  </w:footnote>
  <w:footnote w:type="continuationSeparator" w:id="0">
    <w:p w14:paraId="5662510F" w14:textId="77777777" w:rsidR="00E13E2B" w:rsidRDefault="00E13E2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0664"/>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297D"/>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0CA0"/>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8BF"/>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086"/>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1401"/>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473"/>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0A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27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251"/>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768"/>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480"/>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1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142E"/>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3A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4F89"/>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3C87"/>
    <w:rsid w:val="00B75A21"/>
    <w:rsid w:val="00B75A38"/>
    <w:rsid w:val="00B76D90"/>
    <w:rsid w:val="00B77248"/>
    <w:rsid w:val="00B777DC"/>
    <w:rsid w:val="00B80C1A"/>
    <w:rsid w:val="00B81043"/>
    <w:rsid w:val="00B8384B"/>
    <w:rsid w:val="00B90005"/>
    <w:rsid w:val="00B90D94"/>
    <w:rsid w:val="00B91067"/>
    <w:rsid w:val="00B91A34"/>
    <w:rsid w:val="00B927F6"/>
    <w:rsid w:val="00B92FD0"/>
    <w:rsid w:val="00B93561"/>
    <w:rsid w:val="00B93DBE"/>
    <w:rsid w:val="00B945B4"/>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80"/>
    <w:rsid w:val="00BC7216"/>
    <w:rsid w:val="00BC7CBC"/>
    <w:rsid w:val="00BD12C3"/>
    <w:rsid w:val="00BD1516"/>
    <w:rsid w:val="00BD36A5"/>
    <w:rsid w:val="00BD463A"/>
    <w:rsid w:val="00BD5E00"/>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A95"/>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E2B"/>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24D8"/>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695"/>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406"/>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E7036"/>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6B1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BE7CA-4607-4B21-98B7-9E1AF8741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70</Pages>
  <Words>30528</Words>
  <Characters>174015</Characters>
  <Application>Microsoft Office Word</Application>
  <DocSecurity>0</DocSecurity>
  <Lines>1450</Lines>
  <Paragraphs>408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169</cp:revision>
  <cp:lastPrinted>2021-06-01T11:52:00Z</cp:lastPrinted>
  <dcterms:created xsi:type="dcterms:W3CDTF">2022-01-26T12:31:00Z</dcterms:created>
  <dcterms:modified xsi:type="dcterms:W3CDTF">2026-07-31T10:26:00Z</dcterms:modified>
</cp:coreProperties>
</file>