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44290AEE" w14:textId="77777777" w:rsidR="003A7984" w:rsidRDefault="003A7984" w:rsidP="003A7984">
      <w:pPr>
        <w:jc w:val="right"/>
        <w:rPr>
          <w:noProof w:val="0"/>
          <w:lang w:val="ro-MD"/>
        </w:rPr>
      </w:pPr>
      <w:r>
        <w:rPr>
          <w:noProof w:val="0"/>
          <w:lang w:val="ro-MD"/>
        </w:rPr>
        <w:t>la Documentația standard nr.69</w:t>
      </w:r>
    </w:p>
    <w:p w14:paraId="75953402" w14:textId="77777777" w:rsidR="003A7984" w:rsidRDefault="003A7984" w:rsidP="003A7984">
      <w:pPr>
        <w:jc w:val="right"/>
        <w:rPr>
          <w:noProof w:val="0"/>
          <w:lang w:val="ro-MD"/>
        </w:rPr>
      </w:pPr>
      <w:r>
        <w:rPr>
          <w:noProof w:val="0"/>
          <w:lang w:val="ro-MD"/>
        </w:rPr>
        <w:t>din 7 mai 2021</w:t>
      </w: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A044FA">
        <w:trPr>
          <w:trHeight w:val="697"/>
        </w:trPr>
        <w:tc>
          <w:tcPr>
            <w:tcW w:w="10065" w:type="dxa"/>
            <w:vAlign w:val="center"/>
          </w:tcPr>
          <w:p w14:paraId="1E367F13" w14:textId="77777777" w:rsidR="00460653" w:rsidRPr="00FF430B" w:rsidRDefault="00460653" w:rsidP="00A044FA">
            <w:pPr>
              <w:jc w:val="both"/>
              <w:rPr>
                <w:b/>
                <w:caps/>
                <w:sz w:val="28"/>
                <w:szCs w:val="28"/>
                <w:lang w:val="ro-MD"/>
              </w:rPr>
            </w:pPr>
          </w:p>
          <w:p w14:paraId="2BB5B9DF" w14:textId="7F0D6221" w:rsidR="00460653" w:rsidRPr="00FF430B" w:rsidRDefault="00460653" w:rsidP="00A044FA">
            <w:pPr>
              <w:jc w:val="center"/>
              <w:rPr>
                <w:b/>
                <w:sz w:val="28"/>
                <w:szCs w:val="28"/>
                <w:u w:val="single"/>
                <w:lang w:val="ro-MD"/>
              </w:rPr>
            </w:pPr>
            <w:r w:rsidRPr="00FF430B">
              <w:rPr>
                <w:b/>
                <w:caps/>
                <w:sz w:val="28"/>
                <w:szCs w:val="28"/>
                <w:lang w:val="ro-MD"/>
              </w:rPr>
              <w:t>Contract</w:t>
            </w:r>
            <w:r w:rsidR="00453361">
              <w:rPr>
                <w:b/>
                <w:caps/>
                <w:sz w:val="28"/>
                <w:szCs w:val="28"/>
                <w:lang w:val="ro-MD"/>
              </w:rPr>
              <w:t xml:space="preserve"> </w:t>
            </w:r>
            <w:r w:rsidRPr="00FF430B">
              <w:rPr>
                <w:b/>
                <w:sz w:val="28"/>
                <w:szCs w:val="28"/>
                <w:lang w:val="ro-MD"/>
              </w:rPr>
              <w:t xml:space="preserve"> DE </w:t>
            </w:r>
            <w:r w:rsidR="00453361">
              <w:rPr>
                <w:b/>
                <w:sz w:val="28"/>
                <w:szCs w:val="28"/>
                <w:lang w:val="ro-MD"/>
              </w:rPr>
              <w:t xml:space="preserve"> </w:t>
            </w:r>
            <w:r w:rsidRPr="00FF430B">
              <w:rPr>
                <w:b/>
                <w:sz w:val="28"/>
                <w:szCs w:val="28"/>
                <w:lang w:val="ro-MD"/>
              </w:rPr>
              <w:t>ANTREPRIZĂ Nr.</w:t>
            </w:r>
          </w:p>
          <w:p w14:paraId="56D6C5BA" w14:textId="739A550D" w:rsidR="00460653" w:rsidRPr="00FF430B" w:rsidRDefault="00460653" w:rsidP="00A044FA">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200FC6">
              <w:rPr>
                <w:b/>
                <w:lang w:val="ro-MD"/>
              </w:rPr>
              <w:t xml:space="preserve"> </w:t>
            </w:r>
            <w:r w:rsidR="00200FC6" w:rsidRPr="00200FC6">
              <w:rPr>
                <w:b/>
                <w:u w:val="single"/>
                <w:lang w:val="ro-MD"/>
              </w:rPr>
              <w:t>Licitație  deschisă</w:t>
            </w:r>
          </w:p>
          <w:p w14:paraId="086C4CF6" w14:textId="77777777" w:rsidR="00460653" w:rsidRPr="00FF430B" w:rsidRDefault="00460653" w:rsidP="00A044FA">
            <w:pPr>
              <w:jc w:val="both"/>
              <w:rPr>
                <w:b/>
                <w:i/>
                <w:lang w:val="ro-MD"/>
              </w:rPr>
            </w:pPr>
          </w:p>
          <w:p w14:paraId="3DD12B6B" w14:textId="09CA919B" w:rsidR="00460653" w:rsidRPr="00FF430B" w:rsidRDefault="007D5C2B" w:rsidP="00A044FA">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w:t>
            </w:r>
            <w:r w:rsidR="007F063D" w:rsidRPr="007F063D">
              <w:rPr>
                <w:u w:val="single"/>
                <w:lang w:val="ro-MD"/>
              </w:rPr>
              <w:t>Cimișlia</w:t>
            </w:r>
            <w:r w:rsidR="00F26535" w:rsidRPr="007F063D">
              <w:rPr>
                <w:u w:val="single"/>
                <w:lang w:val="ro-MD"/>
              </w:rPr>
              <w:t>_</w:t>
            </w:r>
            <w:r w:rsidR="00F26535" w:rsidRPr="00FF430B">
              <w:rPr>
                <w:lang w:val="ro-MD"/>
              </w:rPr>
              <w:t>_______</w:t>
            </w:r>
          </w:p>
          <w:p w14:paraId="1C7B8E9A" w14:textId="77777777" w:rsidR="00460653" w:rsidRPr="00FF430B" w:rsidRDefault="0019071C" w:rsidP="00A044FA">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A044FA">
            <w:pPr>
              <w:jc w:val="both"/>
              <w:rPr>
                <w:lang w:val="ro-MD"/>
              </w:rPr>
            </w:pPr>
          </w:p>
          <w:p w14:paraId="4DA9E7F7" w14:textId="77777777" w:rsidR="00460653" w:rsidRPr="00FF430B" w:rsidRDefault="00460653" w:rsidP="00A044FA">
            <w:pPr>
              <w:jc w:val="both"/>
              <w:rPr>
                <w:lang w:val="ro-MD"/>
              </w:rPr>
            </w:pPr>
          </w:p>
          <w:p w14:paraId="0A34D709" w14:textId="77777777" w:rsidR="004B0051" w:rsidRPr="00FF430B" w:rsidRDefault="00792182" w:rsidP="00A044FA">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A044FA">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A044FA">
            <w:pPr>
              <w:rPr>
                <w:b/>
                <w:kern w:val="28"/>
                <w:lang w:val="ro-MD"/>
              </w:rPr>
            </w:pPr>
          </w:p>
          <w:p w14:paraId="6AC5AD95" w14:textId="77777777" w:rsidR="00460653" w:rsidRPr="00FF430B" w:rsidRDefault="00460653" w:rsidP="00A044FA">
            <w:pPr>
              <w:rPr>
                <w:b/>
                <w:kern w:val="28"/>
                <w:lang w:val="ro-MD"/>
              </w:rPr>
            </w:pPr>
            <w:r w:rsidRPr="00FF430B">
              <w:rPr>
                <w:b/>
                <w:kern w:val="28"/>
                <w:lang w:val="ro-MD"/>
              </w:rPr>
              <w:t>PĂRŢILE CONTRACTANTE</w:t>
            </w:r>
          </w:p>
          <w:p w14:paraId="3CA12A2F" w14:textId="77777777" w:rsidR="004B0051" w:rsidRPr="00FF430B" w:rsidRDefault="004B0051" w:rsidP="00A044FA">
            <w:pPr>
              <w:rPr>
                <w:b/>
                <w:kern w:val="28"/>
                <w:lang w:val="ro-MD"/>
              </w:rPr>
            </w:pPr>
          </w:p>
          <w:p w14:paraId="0DDC2D10" w14:textId="74C0CC16" w:rsidR="00460653" w:rsidRPr="00FF430B" w:rsidRDefault="00200FC6" w:rsidP="00A044FA">
            <w:pPr>
              <w:pStyle w:val="af2"/>
              <w:tabs>
                <w:tab w:val="left" w:pos="567"/>
                <w:tab w:val="right" w:pos="9531"/>
              </w:tabs>
              <w:ind w:firstLine="0"/>
              <w:jc w:val="left"/>
              <w:rPr>
                <w:lang w:val="ro-MD"/>
              </w:rPr>
            </w:pPr>
            <w:r>
              <w:rPr>
                <w:lang w:val="ro-MD"/>
              </w:rPr>
              <w:t xml:space="preserve">                 </w:t>
            </w:r>
            <w:r w:rsidR="00460653" w:rsidRPr="00FF430B">
              <w:rPr>
                <w:lang w:val="ro-MD"/>
              </w:rPr>
              <w:t xml:space="preserve">Prezentul contract este încheiat în urma procedurii de achiziție nr. </w:t>
            </w:r>
            <w:r>
              <w:rPr>
                <w:lang w:val="ro-MD"/>
              </w:rPr>
              <w:t xml:space="preserve">ocds- b3wdpl-MD-XXXXXXXXXXXXX </w:t>
            </w:r>
            <w:r w:rsidR="00460653" w:rsidRPr="00FF430B">
              <w:rPr>
                <w:lang w:val="ro-MD"/>
              </w:rPr>
              <w:t>din data</w:t>
            </w:r>
            <w:r>
              <w:rPr>
                <w:lang w:val="ro-MD"/>
              </w:rPr>
              <w:t xml:space="preserve"> XX.XX.XX.</w:t>
            </w:r>
            <w:r w:rsidR="00460653" w:rsidRPr="00FF430B">
              <w:rPr>
                <w:lang w:val="ro-MD"/>
              </w:rPr>
              <w:t xml:space="preserve">, </w:t>
            </w:r>
            <w:r w:rsidRPr="00FF430B">
              <w:rPr>
                <w:lang w:val="ro-MD"/>
              </w:rPr>
              <w:t xml:space="preserve">între </w:t>
            </w:r>
            <w:r>
              <w:rPr>
                <w:lang w:val="ro-MD"/>
              </w:rPr>
              <w:t xml:space="preserve"> </w:t>
            </w:r>
            <w:r w:rsidRPr="00200FC6">
              <w:rPr>
                <w:sz w:val="28"/>
                <w:szCs w:val="28"/>
                <w:lang w:val="ro-MD"/>
              </w:rPr>
              <w:t>Consiliul Raional Cimișlia</w:t>
            </w:r>
          </w:p>
          <w:p w14:paraId="52B96613" w14:textId="77777777" w:rsidR="00460653" w:rsidRPr="00FF430B" w:rsidRDefault="00460653" w:rsidP="00A044FA">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A044FA">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FB15694" w:rsidR="00460653" w:rsidRPr="00FF430B" w:rsidRDefault="00460653" w:rsidP="00A044FA">
            <w:pPr>
              <w:tabs>
                <w:tab w:val="left" w:pos="567"/>
                <w:tab w:val="right" w:pos="9531"/>
              </w:tabs>
              <w:jc w:val="both"/>
              <w:rPr>
                <w:lang w:val="ro-MD"/>
              </w:rPr>
            </w:pPr>
            <w:r w:rsidRPr="00FF430B">
              <w:rPr>
                <w:lang w:val="ro-MD"/>
              </w:rPr>
              <w:t>_</w:t>
            </w:r>
            <w:r w:rsidR="00200FC6" w:rsidRPr="00200FC6">
              <w:rPr>
                <w:u w:val="single"/>
                <w:lang w:val="ro-MD"/>
              </w:rPr>
              <w:t>MD-4101, or.Cimișlia bd.Ștefan cel Mare nr.12</w:t>
            </w:r>
            <w:r w:rsidR="00200FC6">
              <w:rPr>
                <w:lang w:val="ro-MD"/>
              </w:rPr>
              <w:t>,telefon  024122058, fax 024123399,</w:t>
            </w:r>
          </w:p>
          <w:p w14:paraId="667D35FE" w14:textId="15CCF298" w:rsidR="00460653" w:rsidRPr="00FF430B" w:rsidRDefault="00200FC6" w:rsidP="00A044FA">
            <w:pPr>
              <w:pStyle w:val="cn"/>
              <w:tabs>
                <w:tab w:val="left" w:pos="567"/>
              </w:tabs>
              <w:jc w:val="both"/>
              <w:rPr>
                <w:sz w:val="20"/>
                <w:szCs w:val="20"/>
                <w:lang w:val="ro-MD"/>
              </w:rPr>
            </w:pPr>
            <w:r>
              <w:rPr>
                <w:sz w:val="20"/>
                <w:szCs w:val="20"/>
                <w:lang w:val="ro-MD"/>
              </w:rPr>
              <w:t xml:space="preserve">                                                   </w:t>
            </w:r>
            <w:r w:rsidR="00460653" w:rsidRPr="00FF430B">
              <w:rPr>
                <w:sz w:val="20"/>
                <w:szCs w:val="20"/>
                <w:lang w:val="ro-MD"/>
              </w:rPr>
              <w:t>(localitatea)</w:t>
            </w:r>
          </w:p>
          <w:p w14:paraId="022881C4" w14:textId="017566E0" w:rsidR="00460653" w:rsidRPr="00FF430B" w:rsidRDefault="009157BF" w:rsidP="00A044FA">
            <w:pPr>
              <w:pStyle w:val="af2"/>
              <w:tabs>
                <w:tab w:val="left" w:pos="567"/>
                <w:tab w:val="right" w:pos="9531"/>
              </w:tabs>
              <w:ind w:firstLine="0"/>
              <w:jc w:val="left"/>
              <w:rPr>
                <w:lang w:val="ro-MD"/>
              </w:rPr>
            </w:pPr>
            <w:r w:rsidRPr="00FF430B">
              <w:rPr>
                <w:lang w:val="ro-MD"/>
              </w:rPr>
              <w:t>IDNO</w:t>
            </w:r>
            <w:r w:rsidR="00AC304C">
              <w:rPr>
                <w:lang w:val="ro-MD"/>
              </w:rPr>
              <w:t>1007601008915</w:t>
            </w:r>
            <w:r w:rsidR="007F063D">
              <w:rPr>
                <w:lang w:val="ro-MD"/>
              </w:rPr>
              <w:t xml:space="preserve">  </w:t>
            </w:r>
            <w:r w:rsidR="00AC304C">
              <w:rPr>
                <w:lang w:val="ro-MD"/>
              </w:rPr>
              <w:t xml:space="preserve"> </w:t>
            </w:r>
            <w:r w:rsidR="00B51B6E" w:rsidRPr="00FF430B">
              <w:rPr>
                <w:lang w:val="ro-MD"/>
              </w:rPr>
              <w:t>reprezentat prin</w:t>
            </w:r>
            <w:r w:rsidR="00AC304C">
              <w:rPr>
                <w:lang w:val="ro-MD"/>
              </w:rPr>
              <w:t xml:space="preserve"> </w:t>
            </w:r>
            <w:r w:rsidR="00AC304C" w:rsidRPr="006E3E30">
              <w:rPr>
                <w:b/>
                <w:lang w:val="ro-MD"/>
              </w:rPr>
              <w:t>Olărescu Mihail, Președintele raionului Cimișlia</w:t>
            </w:r>
            <w:r w:rsidR="00B51B6E" w:rsidRPr="00FF430B">
              <w:rPr>
                <w:lang w:val="ro-MD"/>
              </w:rPr>
              <w:t xml:space="preserve"> </w:t>
            </w:r>
            <w:r w:rsidR="00AC304C">
              <w:rPr>
                <w:lang w:val="ro-MD"/>
              </w:rPr>
              <w:t xml:space="preserve">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A044FA">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0984BCD9" w:rsidR="00460653" w:rsidRPr="00FF430B" w:rsidRDefault="00460653" w:rsidP="00A044FA">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00AC304C">
              <w:rPr>
                <w:lang w:val="ro-MD"/>
              </w:rPr>
              <w:t xml:space="preserve">        </w:t>
            </w:r>
            <w:r w:rsidRPr="00FF430B">
              <w:rPr>
                <w:lang w:val="ro-MD"/>
              </w:rPr>
              <w:t xml:space="preserve">_________________________________, </w:t>
            </w:r>
          </w:p>
          <w:p w14:paraId="09F444D1" w14:textId="77777777" w:rsidR="00460653" w:rsidRPr="00FF430B" w:rsidRDefault="00460653" w:rsidP="00A044FA">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A044FA">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A044FA">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05E38CE9" w:rsidR="00CD0EA7" w:rsidRPr="00FF430B" w:rsidRDefault="00460653" w:rsidP="00A044FA">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w:t>
            </w:r>
            <w:r w:rsidR="00AC304C" w:rsidRPr="00AC304C">
              <w:rPr>
                <w:u w:val="single"/>
                <w:lang w:val="ro-MD"/>
              </w:rPr>
              <w:t xml:space="preserve">                   </w:t>
            </w:r>
            <w:r w:rsidRPr="00FF430B">
              <w:rPr>
                <w:lang w:val="ro-MD"/>
              </w:rPr>
              <w:t>_,</w:t>
            </w:r>
            <w:r w:rsidR="00CD0EA7" w:rsidRPr="00FF430B">
              <w:rPr>
                <w:lang w:val="ro-MD"/>
              </w:rPr>
              <w:t xml:space="preserve"> reprezentat</w:t>
            </w:r>
            <w:r w:rsidR="00AC304C">
              <w:rPr>
                <w:lang w:val="ro-MD"/>
              </w:rPr>
              <w:t xml:space="preserve">    </w:t>
            </w:r>
            <w:r w:rsidR="00CD0EA7" w:rsidRPr="00FF430B">
              <w:rPr>
                <w:lang w:val="ro-MD"/>
              </w:rPr>
              <w:t xml:space="preserve"> prin </w:t>
            </w:r>
            <w:r w:rsidRPr="00FF430B">
              <w:rPr>
                <w:lang w:val="ro-MD"/>
              </w:rPr>
              <w:t>__________________</w:t>
            </w:r>
            <w:r w:rsidR="00CD0EA7" w:rsidRPr="00FF430B">
              <w:rPr>
                <w:lang w:val="ro-MD"/>
              </w:rPr>
              <w:t>__________________</w:t>
            </w:r>
            <w:r w:rsidRPr="00FF430B">
              <w:rPr>
                <w:lang w:val="ro-MD"/>
              </w:rPr>
              <w:t xml:space="preserve">_, </w:t>
            </w:r>
            <w:r w:rsidR="00AC304C">
              <w:rPr>
                <w:lang w:val="ro-MD"/>
              </w:rPr>
              <w:t xml:space="preserve">  </w:t>
            </w:r>
            <w:r w:rsidRPr="00FF430B">
              <w:rPr>
                <w:lang w:val="ro-MD"/>
              </w:rPr>
              <w:t>în calitate</w:t>
            </w:r>
            <w:r w:rsidR="00CD0EA7" w:rsidRPr="00FF430B">
              <w:rPr>
                <w:lang w:val="ro-MD"/>
              </w:rPr>
              <w:t xml:space="preserve"> de Antreprenor, </w:t>
            </w:r>
            <w:r w:rsidR="00AC304C">
              <w:rPr>
                <w:lang w:val="ro-MD"/>
              </w:rPr>
              <w:t xml:space="preserve">  </w:t>
            </w:r>
            <w:r w:rsidR="00CD0EA7" w:rsidRPr="00FF430B">
              <w:rPr>
                <w:lang w:val="ro-MD"/>
              </w:rPr>
              <w:t>pe de altă parte</w:t>
            </w:r>
            <w:r w:rsidR="00AC304C">
              <w:rPr>
                <w:lang w:val="ro-MD"/>
              </w:rPr>
              <w:t xml:space="preserve">,  </w:t>
            </w:r>
          </w:p>
          <w:p w14:paraId="43F2E82E" w14:textId="5A4B956B" w:rsidR="001A5517" w:rsidRDefault="00460653" w:rsidP="00A044FA">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20B00AFB" w14:textId="77777777" w:rsidR="007F063D" w:rsidRPr="00FF430B" w:rsidRDefault="007F063D" w:rsidP="00A044FA">
            <w:pPr>
              <w:pStyle w:val="af2"/>
              <w:tabs>
                <w:tab w:val="left" w:pos="567"/>
              </w:tabs>
              <w:ind w:firstLine="0"/>
              <w:rPr>
                <w:sz w:val="20"/>
                <w:szCs w:val="20"/>
                <w:lang w:val="ro-MD"/>
              </w:rPr>
            </w:pPr>
          </w:p>
          <w:p w14:paraId="58C1F3D1" w14:textId="16C10FDA" w:rsidR="001A5517" w:rsidRPr="00FF430B" w:rsidRDefault="00AC304C" w:rsidP="00A044FA">
            <w:pPr>
              <w:pStyle w:val="a"/>
              <w:numPr>
                <w:ilvl w:val="0"/>
                <w:numId w:val="0"/>
              </w:numPr>
              <w:tabs>
                <w:tab w:val="clear" w:pos="1134"/>
                <w:tab w:val="left" w:pos="3705"/>
              </w:tabs>
              <w:spacing w:after="200" w:line="276" w:lineRule="auto"/>
              <w:contextualSpacing/>
              <w:rPr>
                <w:lang w:val="ro-MD"/>
              </w:rPr>
            </w:pPr>
            <w:r>
              <w:rPr>
                <w:lang w:val="ro-MD"/>
              </w:rPr>
              <w:t xml:space="preserve"> ambele  numite</w:t>
            </w:r>
            <w:r w:rsidR="007F063D">
              <w:rPr>
                <w:lang w:val="ro-MD"/>
              </w:rPr>
              <w:t xml:space="preserve"> </w:t>
            </w:r>
            <w:r>
              <w:rPr>
                <w:lang w:val="ro-MD"/>
              </w:rPr>
              <w:t xml:space="preserve"> în</w:t>
            </w:r>
            <w:r w:rsidR="007F063D">
              <w:rPr>
                <w:lang w:val="ro-MD"/>
              </w:rPr>
              <w:t xml:space="preserve"> </w:t>
            </w:r>
            <w:r>
              <w:rPr>
                <w:lang w:val="ro-MD"/>
              </w:rPr>
              <w:t xml:space="preserve"> continuare</w:t>
            </w:r>
            <w:r w:rsidR="007F063D">
              <w:rPr>
                <w:lang w:val="ro-MD"/>
              </w:rPr>
              <w:t xml:space="preserve"> </w:t>
            </w:r>
            <w:r>
              <w:rPr>
                <w:lang w:val="ro-MD"/>
              </w:rPr>
              <w:t xml:space="preserve"> </w:t>
            </w:r>
            <w:r>
              <w:t>“</w:t>
            </w:r>
            <w:r>
              <w:rPr>
                <w:lang w:val="ro-MD"/>
              </w:rPr>
              <w:t>Părți”.</w:t>
            </w:r>
          </w:p>
          <w:p w14:paraId="23B3813A" w14:textId="77777777" w:rsidR="00460653" w:rsidRPr="00FF430B" w:rsidRDefault="00A156C0" w:rsidP="00A044FA">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1AE1513" w:rsidR="00460653" w:rsidRPr="00FF430B" w:rsidRDefault="00A156C0" w:rsidP="00A044FA">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8E0AE7" w:rsidRPr="008E0AE7">
              <w:rPr>
                <w:b/>
                <w:sz w:val="26"/>
                <w:szCs w:val="26"/>
                <w:u w:val="single"/>
                <w:lang w:val="ro-MD"/>
              </w:rPr>
              <w:t>Reparația capitală  al  acoperișului clădirii Policlinicii Raionale Cimișlia (Centrul de sănătate</w:t>
            </w:r>
            <w:r w:rsidR="008E0AE7">
              <w:rPr>
                <w:b/>
                <w:sz w:val="26"/>
                <w:szCs w:val="26"/>
                <w:lang w:val="ro-MD"/>
              </w:rPr>
              <w:t xml:space="preserve">) </w:t>
            </w:r>
            <w:r w:rsidR="0017148D">
              <w:rPr>
                <w:rFonts w:eastAsia="Calibri"/>
                <w:noProof w:val="0"/>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A044FA">
            <w:pPr>
              <w:jc w:val="both"/>
              <w:rPr>
                <w:lang w:val="ro-MD"/>
              </w:rPr>
            </w:pPr>
          </w:p>
          <w:p w14:paraId="7E6C108F" w14:textId="77777777" w:rsidR="00460653" w:rsidRPr="00FF430B" w:rsidRDefault="00A156C0" w:rsidP="00A044FA">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9F595E7" w:rsidR="00460653" w:rsidRPr="00FF430B" w:rsidRDefault="00A156C0" w:rsidP="00A044FA">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17148D">
              <w:rPr>
                <w:lang w:val="ro-MD"/>
              </w:rPr>
              <w:t xml:space="preserve"> </w:t>
            </w:r>
            <w:r w:rsidR="00786CAB" w:rsidRPr="00786CAB">
              <w:rPr>
                <w:b/>
                <w:sz w:val="28"/>
                <w:szCs w:val="28"/>
                <w:u w:val="single"/>
                <w:lang w:val="ro-MD"/>
              </w:rPr>
              <w:t>6</w:t>
            </w:r>
            <w:r w:rsidR="0017148D">
              <w:rPr>
                <w:lang w:val="ro-MD"/>
              </w:rPr>
              <w:t xml:space="preserve">  </w:t>
            </w:r>
            <w:r w:rsidR="009F0FE8" w:rsidRPr="00FF430B">
              <w:rPr>
                <w:lang w:val="ro-MD"/>
              </w:rPr>
              <w:t xml:space="preserve"> luni</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A044FA">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A044FA">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A044FA">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A044FA">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A044FA">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A044FA">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A044FA">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A044FA">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A044FA">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DF2B78B" w:rsidR="009E4204" w:rsidRPr="00176130" w:rsidRDefault="009E4204" w:rsidP="00A044FA">
            <w:pPr>
              <w:shd w:val="clear" w:color="auto" w:fill="FFFFFF" w:themeFill="background1"/>
              <w:tabs>
                <w:tab w:val="right" w:pos="0"/>
              </w:tabs>
              <w:spacing w:before="120"/>
              <w:rPr>
                <w:b/>
                <w:noProof w:val="0"/>
                <w:u w:val="single"/>
                <w:lang w:val="ro-MD" w:eastAsia="ru-RU"/>
              </w:rPr>
            </w:pPr>
            <w:r w:rsidRPr="00FF430B">
              <w:rPr>
                <w:lang w:val="ro-MD"/>
              </w:rPr>
              <w:t>2</w:t>
            </w:r>
            <w:r w:rsidRPr="00176130">
              <w:rPr>
                <w:u w:val="single"/>
                <w:lang w:val="ro-MD"/>
              </w:rPr>
              <w:t>.7.</w:t>
            </w:r>
            <w:r w:rsidR="002F6A1E" w:rsidRPr="00176130">
              <w:rPr>
                <w:u w:val="single"/>
                <w:lang w:val="ro-MD"/>
              </w:rPr>
              <w:t>Se</w:t>
            </w:r>
            <w:r w:rsidRPr="00176130">
              <w:rPr>
                <w:u w:val="single"/>
                <w:lang w:val="ro-MD"/>
              </w:rPr>
              <w:t xml:space="preserve"> indică t</w:t>
            </w:r>
            <w:r w:rsidRPr="00176130">
              <w:rPr>
                <w:noProof w:val="0"/>
                <w:u w:val="single"/>
                <w:lang w:val="ro-MD" w:eastAsia="ru-RU"/>
              </w:rPr>
              <w:t>ermenul de garanție a lucrărilor</w:t>
            </w:r>
            <w:r w:rsidR="0017148D" w:rsidRPr="00176130">
              <w:rPr>
                <w:noProof w:val="0"/>
                <w:u w:val="single"/>
                <w:lang w:val="ro-MD" w:eastAsia="ru-RU"/>
              </w:rPr>
              <w:t xml:space="preserve">    -   </w:t>
            </w:r>
            <w:r w:rsidR="0017148D" w:rsidRPr="00176130">
              <w:rPr>
                <w:noProof w:val="0"/>
                <w:sz w:val="28"/>
                <w:szCs w:val="28"/>
                <w:u w:val="single"/>
                <w:lang w:val="ro-MD" w:eastAsia="ru-RU"/>
              </w:rPr>
              <w:t>5ani</w:t>
            </w:r>
            <w:r w:rsidRPr="00176130">
              <w:rPr>
                <w:b/>
                <w:noProof w:val="0"/>
                <w:u w:val="single"/>
                <w:lang w:val="ro-MD" w:eastAsia="ru-RU"/>
              </w:rPr>
              <w:t>.</w:t>
            </w:r>
          </w:p>
          <w:p w14:paraId="74B1129D" w14:textId="77777777" w:rsidR="007A2F41" w:rsidRPr="00176130" w:rsidRDefault="007A2F41" w:rsidP="00A044FA">
            <w:pPr>
              <w:pStyle w:val="a"/>
              <w:numPr>
                <w:ilvl w:val="0"/>
                <w:numId w:val="0"/>
              </w:numPr>
              <w:rPr>
                <w:u w:val="single"/>
                <w:lang w:val="ro-MD"/>
              </w:rPr>
            </w:pPr>
          </w:p>
          <w:p w14:paraId="48240A7E" w14:textId="77777777" w:rsidR="00460653" w:rsidRPr="00FF430B" w:rsidRDefault="00A156C0" w:rsidP="00A044FA">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A044FA">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2AFD7C4A" w:rsidR="00995AF6" w:rsidRDefault="00E503F9" w:rsidP="00A044FA">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AC2413">
              <w:rPr>
                <w:b/>
                <w:lang w:val="ro-MD"/>
              </w:rPr>
              <w:t>Achitările vor fi efectuate prin transfer în baza facturilor fiscale</w:t>
            </w:r>
            <w:r w:rsidR="00A56E2F" w:rsidRPr="00AC2413">
              <w:rPr>
                <w:b/>
                <w:lang w:val="ro-MD"/>
              </w:rPr>
              <w:t xml:space="preserve"> electronice (e-factură)</w:t>
            </w:r>
            <w:r w:rsidR="00460653" w:rsidRPr="00AC2413">
              <w:rPr>
                <w:b/>
                <w:lang w:val="ro-MD"/>
              </w:rPr>
              <w:t xml:space="preserve">, după primirea proceselor </w:t>
            </w:r>
            <w:r w:rsidR="00A156C0" w:rsidRPr="00AC2413">
              <w:rPr>
                <w:b/>
                <w:lang w:val="ro-MD"/>
              </w:rPr>
              <w:t>–</w:t>
            </w:r>
            <w:r w:rsidR="00460653" w:rsidRPr="00AC2413">
              <w:rPr>
                <w:b/>
                <w:lang w:val="ro-MD"/>
              </w:rPr>
              <w:t xml:space="preserve"> verbale de recepţie a lucrărilor executate, semnate şi</w:t>
            </w:r>
            <w:r w:rsidR="00995AF6" w:rsidRPr="00AC2413">
              <w:rPr>
                <w:b/>
                <w:lang w:val="ro-MD"/>
              </w:rPr>
              <w:t xml:space="preserve"> acceptate de către Beneficiar.</w:t>
            </w:r>
          </w:p>
          <w:p w14:paraId="57013885" w14:textId="029DE8D2" w:rsidR="00AC2413" w:rsidRDefault="00AC2413" w:rsidP="00A044FA">
            <w:pPr>
              <w:pStyle w:val="af2"/>
              <w:tabs>
                <w:tab w:val="left" w:pos="321"/>
              </w:tabs>
              <w:spacing w:line="276" w:lineRule="auto"/>
              <w:ind w:firstLine="0"/>
              <w:rPr>
                <w:lang w:val="ro-MD"/>
              </w:rPr>
            </w:pPr>
          </w:p>
          <w:p w14:paraId="4312716F" w14:textId="77777777" w:rsidR="00A946E0" w:rsidRPr="00FF430B" w:rsidRDefault="00A156C0" w:rsidP="00A044FA">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A044FA">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A044FA">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044FA">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A044FA">
            <w:pPr>
              <w:pStyle w:val="af2"/>
              <w:tabs>
                <w:tab w:val="left" w:pos="37"/>
              </w:tabs>
              <w:spacing w:line="276" w:lineRule="auto"/>
              <w:ind w:firstLine="0"/>
              <w:rPr>
                <w:lang w:val="ro-MD"/>
              </w:rPr>
            </w:pPr>
          </w:p>
          <w:p w14:paraId="56E0F6E8" w14:textId="77777777" w:rsidR="00371806" w:rsidRPr="00FF430B" w:rsidRDefault="00A156C0" w:rsidP="00A044FA">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A044FA">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A044FA">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A044FA">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A044FA">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A044FA">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A044FA">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A044FA">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A044FA">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A044FA">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A044FA">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4409A07" w:rsidR="00460653" w:rsidRPr="00FF430B" w:rsidRDefault="00A156C0" w:rsidP="00A044FA">
            <w:pPr>
              <w:pStyle w:val="af2"/>
              <w:tabs>
                <w:tab w:val="left" w:pos="567"/>
              </w:tabs>
              <w:spacing w:line="276" w:lineRule="auto"/>
              <w:ind w:firstLine="0"/>
              <w:rPr>
                <w:lang w:val="ro-MD"/>
              </w:rPr>
            </w:pPr>
            <w:r w:rsidRPr="00FF430B">
              <w:rPr>
                <w:lang w:val="ro-MD"/>
              </w:rPr>
              <w:t xml:space="preserve">4.10. </w:t>
            </w:r>
            <w:r w:rsidR="00460653" w:rsidRPr="00AC2413">
              <w:rPr>
                <w:b/>
                <w:lang w:val="ro-MD"/>
              </w:rPr>
              <w:t>Antreprenorul</w:t>
            </w:r>
            <w:r w:rsidR="00AC2413" w:rsidRPr="00AC2413">
              <w:rPr>
                <w:b/>
                <w:lang w:val="ro-MD"/>
              </w:rPr>
              <w:t xml:space="preserve"> general</w:t>
            </w:r>
            <w:r w:rsidR="00460653" w:rsidRPr="00AC2413">
              <w:rPr>
                <w:b/>
                <w:lang w:val="ro-MD"/>
              </w:rPr>
              <w:t xml:space="preserve">, prin </w:t>
            </w:r>
            <w:r w:rsidR="002F6A1E" w:rsidRPr="00AC2413">
              <w:rPr>
                <w:b/>
                <w:lang w:val="ro-MD"/>
              </w:rPr>
              <w:t xml:space="preserve">atribuirea </w:t>
            </w:r>
            <w:r w:rsidR="00460653" w:rsidRPr="00AC2413">
              <w:rPr>
                <w:b/>
                <w:lang w:val="ro-MD"/>
              </w:rPr>
              <w:t>ofertei în favoarea sa, se angajează să</w:t>
            </w:r>
            <w:r w:rsidR="00BC46B3" w:rsidRPr="00AC2413">
              <w:rPr>
                <w:b/>
                <w:lang w:val="ro-MD"/>
              </w:rPr>
              <w:t xml:space="preserve"> prezinte</w:t>
            </w:r>
            <w:r w:rsidR="005D4B79" w:rsidRPr="00AC2413">
              <w:rPr>
                <w:b/>
                <w:lang w:val="ro-MD"/>
              </w:rPr>
              <w:t xml:space="preserve"> </w:t>
            </w:r>
            <w:r w:rsidR="00EA64B0" w:rsidRPr="00AC2413">
              <w:rPr>
                <w:b/>
                <w:lang w:val="ro-MD"/>
              </w:rPr>
              <w:t xml:space="preserve">garanţia de bună execuţie a contractului, în cuantum de </w:t>
            </w:r>
            <w:r w:rsidR="00AC2413" w:rsidRPr="00AC2413">
              <w:rPr>
                <w:b/>
                <w:lang w:val="ro-MD"/>
              </w:rPr>
              <w:t xml:space="preserve"> </w:t>
            </w:r>
            <w:r w:rsidR="00AC2413" w:rsidRPr="00AC2413">
              <w:rPr>
                <w:b/>
                <w:u w:val="single"/>
                <w:lang w:val="ro-MD"/>
              </w:rPr>
              <w:t xml:space="preserve">5 </w:t>
            </w:r>
            <w:r w:rsidR="00EA64B0" w:rsidRPr="00AC2413">
              <w:rPr>
                <w:b/>
                <w:u w:val="single"/>
                <w:lang w:val="ro-MD"/>
              </w:rPr>
              <w:t>%</w:t>
            </w:r>
            <w:r w:rsidR="00EA64B0" w:rsidRPr="00AC2413">
              <w:rPr>
                <w:b/>
                <w:lang w:val="ro-MD"/>
              </w:rPr>
              <w:t xml:space="preserve"> din valoarea contractului atribuit</w:t>
            </w:r>
            <w:r w:rsidR="00AC2413" w:rsidRPr="00AC2413">
              <w:rPr>
                <w:b/>
                <w:lang w:val="ro-MD"/>
              </w:rPr>
              <w:t>, prin transfer la contul Cosiliului Raional Cimișlia</w:t>
            </w:r>
            <w:r w:rsidR="00EA64B0" w:rsidRPr="00FF430B">
              <w:rPr>
                <w:lang w:val="ro-MD"/>
              </w:rPr>
              <w:t>.</w:t>
            </w:r>
          </w:p>
          <w:p w14:paraId="2DB323DA" w14:textId="77777777" w:rsidR="00267805" w:rsidRPr="00FF430B" w:rsidRDefault="00A156C0" w:rsidP="00A044FA">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A044FA">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A044FA">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A044FA">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A044FA">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A044FA">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A044FA">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A044FA">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A044FA">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A044FA">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A044FA">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A044FA">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A044FA">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A044FA">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A044FA">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A044FA">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A044FA">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A044FA">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A044FA">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A044FA">
            <w:pPr>
              <w:pStyle w:val="af2"/>
              <w:tabs>
                <w:tab w:val="left" w:pos="426"/>
                <w:tab w:val="left" w:pos="3645"/>
              </w:tabs>
              <w:spacing w:line="276" w:lineRule="auto"/>
              <w:ind w:firstLine="0"/>
              <w:rPr>
                <w:lang w:val="ro-MD"/>
              </w:rPr>
            </w:pPr>
          </w:p>
          <w:p w14:paraId="163A7B72" w14:textId="77777777" w:rsidR="00BE5A1E" w:rsidRPr="00FF430B" w:rsidRDefault="00BE5A1E" w:rsidP="00A044FA">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A044FA">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A044FA">
            <w:pPr>
              <w:pStyle w:val="a"/>
              <w:numPr>
                <w:ilvl w:val="0"/>
                <w:numId w:val="0"/>
              </w:numPr>
              <w:tabs>
                <w:tab w:val="left" w:pos="1755"/>
              </w:tabs>
              <w:rPr>
                <w:lang w:val="ro-MD"/>
              </w:rPr>
            </w:pPr>
          </w:p>
          <w:p w14:paraId="079F9A2C" w14:textId="42EFC9AA" w:rsidR="005B666D" w:rsidRPr="00FF430B" w:rsidRDefault="00BE5A1E" w:rsidP="00A044FA">
            <w:pPr>
              <w:tabs>
                <w:tab w:val="left" w:pos="4365"/>
              </w:tabs>
              <w:spacing w:line="276" w:lineRule="auto"/>
              <w:contextualSpacing/>
              <w:rPr>
                <w:lang w:val="ro-MD"/>
              </w:rPr>
            </w:pPr>
            <w:r w:rsidRPr="00FF430B">
              <w:rPr>
                <w:b/>
                <w:lang w:val="ro-MD"/>
              </w:rPr>
              <w:t xml:space="preserve">6. </w:t>
            </w:r>
            <w:r w:rsidR="005B666D" w:rsidRPr="00FF430B">
              <w:rPr>
                <w:b/>
                <w:lang w:val="ro-MD"/>
              </w:rPr>
              <w:t>ANTREPRENORUL</w:t>
            </w:r>
            <w:r w:rsidR="00AC2413">
              <w:rPr>
                <w:b/>
                <w:lang w:val="ro-MD"/>
              </w:rPr>
              <w:t xml:space="preserve"> </w:t>
            </w:r>
            <w:r w:rsidR="005B666D" w:rsidRPr="00FF430B">
              <w:rPr>
                <w:b/>
                <w:lang w:val="ro-MD"/>
              </w:rPr>
              <w:t xml:space="preserve"> ŞI </w:t>
            </w:r>
            <w:r w:rsidR="00AC2413">
              <w:rPr>
                <w:b/>
                <w:lang w:val="ro-MD"/>
              </w:rPr>
              <w:t xml:space="preserve"> </w:t>
            </w:r>
            <w:r w:rsidR="005B666D" w:rsidRPr="00FF430B">
              <w:rPr>
                <w:b/>
                <w:lang w:val="ro-MD"/>
              </w:rPr>
              <w:t xml:space="preserve">SUBANTREPRENORII </w:t>
            </w:r>
          </w:p>
          <w:p w14:paraId="10EA4CF9" w14:textId="77777777" w:rsidR="005B666D" w:rsidRPr="00FF430B" w:rsidRDefault="00BE5A1E" w:rsidP="00A044FA">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A044FA">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A044FA">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A044FA">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A044FA">
            <w:pPr>
              <w:pStyle w:val="af2"/>
              <w:tabs>
                <w:tab w:val="left" w:pos="142"/>
                <w:tab w:val="left" w:pos="284"/>
              </w:tabs>
              <w:spacing w:line="276" w:lineRule="auto"/>
              <w:ind w:firstLine="0"/>
              <w:rPr>
                <w:lang w:val="ro-MD"/>
              </w:rPr>
            </w:pPr>
          </w:p>
          <w:p w14:paraId="523D9CE1" w14:textId="78DFA502" w:rsidR="00BE5A1E" w:rsidRPr="00FF430B" w:rsidRDefault="00BE5A1E" w:rsidP="00A044FA">
            <w:pPr>
              <w:tabs>
                <w:tab w:val="left" w:pos="3645"/>
              </w:tabs>
              <w:spacing w:after="200" w:line="276" w:lineRule="auto"/>
              <w:contextualSpacing/>
              <w:rPr>
                <w:lang w:val="ro-MD"/>
              </w:rPr>
            </w:pPr>
            <w:r w:rsidRPr="00FF430B">
              <w:rPr>
                <w:b/>
                <w:lang w:val="ro-MD"/>
              </w:rPr>
              <w:t xml:space="preserve">7. </w:t>
            </w:r>
            <w:r w:rsidR="00460653" w:rsidRPr="00FF430B">
              <w:rPr>
                <w:b/>
                <w:lang w:val="ro-MD"/>
              </w:rPr>
              <w:t>FORŢA</w:t>
            </w:r>
            <w:r w:rsidR="00AC2413">
              <w:rPr>
                <w:b/>
                <w:lang w:val="ro-MD"/>
              </w:rPr>
              <w:t xml:space="preserve"> </w:t>
            </w:r>
            <w:r w:rsidR="00460653" w:rsidRPr="00FF430B">
              <w:rPr>
                <w:b/>
                <w:lang w:val="ro-MD"/>
              </w:rPr>
              <w:t xml:space="preserve"> DE </w:t>
            </w:r>
            <w:r w:rsidR="00AC2413">
              <w:rPr>
                <w:b/>
                <w:lang w:val="ro-MD"/>
              </w:rPr>
              <w:t xml:space="preserve"> </w:t>
            </w:r>
            <w:r w:rsidR="00460653" w:rsidRPr="00FF430B">
              <w:rPr>
                <w:b/>
                <w:lang w:val="ro-MD"/>
              </w:rPr>
              <w:t>MUNCĂ</w:t>
            </w:r>
          </w:p>
          <w:p w14:paraId="20B848BE" w14:textId="77777777" w:rsidR="00460653" w:rsidRPr="00FF430B" w:rsidRDefault="00BE5A1E" w:rsidP="00A044FA">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A044FA">
            <w:pPr>
              <w:tabs>
                <w:tab w:val="left" w:pos="2385"/>
              </w:tabs>
              <w:jc w:val="both"/>
              <w:rPr>
                <w:lang w:val="ro-MD"/>
              </w:rPr>
            </w:pPr>
          </w:p>
          <w:p w14:paraId="105ACBCA" w14:textId="77777777" w:rsidR="00460653" w:rsidRPr="00FF430B" w:rsidRDefault="00BE5A1E" w:rsidP="00A044FA">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A044FA">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A044FA">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A044FA">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A044FA">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A044FA">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şi, după caz, a proiectantului, Antreprenorul asigurând posibilitatea acestora să examineze şi să urmărească </w:t>
            </w:r>
            <w:r w:rsidR="00460653" w:rsidRPr="00FF430B">
              <w:rPr>
                <w:lang w:val="ro-MD"/>
              </w:rPr>
              <w:lastRenderedPageBreak/>
              <w:t>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A044FA">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A044FA">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A044FA">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5612AC30" w:rsidR="00460653" w:rsidRPr="00FF430B" w:rsidRDefault="00D05A94" w:rsidP="00A044FA">
            <w:pPr>
              <w:pStyle w:val="af2"/>
              <w:numPr>
                <w:ilvl w:val="1"/>
                <w:numId w:val="17"/>
              </w:numPr>
              <w:tabs>
                <w:tab w:val="left" w:pos="284"/>
                <w:tab w:val="left" w:pos="426"/>
              </w:tabs>
              <w:spacing w:line="276" w:lineRule="auto"/>
              <w:ind w:left="0" w:hanging="425"/>
              <w:rPr>
                <w:lang w:val="ro-MD"/>
              </w:rPr>
            </w:pPr>
            <w:r w:rsidRPr="00FF430B">
              <w:rPr>
                <w:lang w:val="ro-MD"/>
              </w:rPr>
              <w:t>8.9</w:t>
            </w:r>
            <w:r w:rsidRPr="00AC2413">
              <w:rPr>
                <w:b/>
                <w:lang w:val="ro-MD"/>
              </w:rPr>
              <w:t xml:space="preserve">. </w:t>
            </w:r>
            <w:r w:rsidR="00460653" w:rsidRPr="00AC2413">
              <w:rPr>
                <w:b/>
                <w:lang w:val="ro-MD"/>
              </w:rPr>
              <w:t xml:space="preserve">Lucrările încep după </w:t>
            </w:r>
            <w:r w:rsidR="00AC2413" w:rsidRPr="00AC2413">
              <w:rPr>
                <w:b/>
                <w:lang w:val="ro-MD"/>
              </w:rPr>
              <w:t xml:space="preserve"> 5</w:t>
            </w:r>
            <w:r w:rsidR="00460653" w:rsidRPr="00AC2413">
              <w:rPr>
                <w:b/>
                <w:lang w:val="ro-MD"/>
              </w:rPr>
              <w:t xml:space="preserve"> zile de la semnarea şi înregistrarea contractului în modul corespunzător şi primirea ordinului de execuţie</w:t>
            </w:r>
            <w:r w:rsidR="00460653" w:rsidRPr="00FF430B">
              <w:rPr>
                <w:lang w:val="ro-MD"/>
              </w:rPr>
              <w:t>.</w:t>
            </w:r>
          </w:p>
          <w:p w14:paraId="0F7D7213" w14:textId="77777777" w:rsidR="00460653" w:rsidRPr="00FF430B" w:rsidRDefault="00460653" w:rsidP="00A044FA">
            <w:pPr>
              <w:pStyle w:val="af2"/>
              <w:tabs>
                <w:tab w:val="left" w:pos="284"/>
                <w:tab w:val="left" w:pos="426"/>
              </w:tabs>
              <w:spacing w:line="276" w:lineRule="auto"/>
              <w:ind w:firstLine="0"/>
              <w:rPr>
                <w:lang w:val="ro-MD"/>
              </w:rPr>
            </w:pPr>
          </w:p>
          <w:p w14:paraId="5A8DF6C0" w14:textId="77777777" w:rsidR="00460653" w:rsidRPr="00FF430B" w:rsidRDefault="00D83EE1" w:rsidP="00A044FA">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EFDD134" w:rsidR="00460653" w:rsidRPr="00FF430B" w:rsidRDefault="00D83EE1" w:rsidP="00A044FA">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176130">
              <w:rPr>
                <w:b/>
                <w:u w:val="single"/>
                <w:lang w:val="ro-MD"/>
              </w:rPr>
              <w:t>Perioada de garanţie pentru lucrări</w:t>
            </w:r>
            <w:r w:rsidR="00AC2413" w:rsidRPr="00176130">
              <w:rPr>
                <w:b/>
                <w:u w:val="single"/>
                <w:lang w:val="ro-MD"/>
              </w:rPr>
              <w:t xml:space="preserve"> </w:t>
            </w:r>
            <w:r w:rsidR="00460653" w:rsidRPr="00176130">
              <w:rPr>
                <w:b/>
                <w:u w:val="single"/>
                <w:lang w:val="ro-MD"/>
              </w:rPr>
              <w:t>este de</w:t>
            </w:r>
            <w:r w:rsidR="00AC2413" w:rsidRPr="00176130">
              <w:rPr>
                <w:b/>
                <w:u w:val="single"/>
                <w:lang w:val="ro-MD"/>
              </w:rPr>
              <w:t xml:space="preserve">  5 </w:t>
            </w:r>
            <w:r w:rsidR="00460653" w:rsidRPr="00176130">
              <w:rPr>
                <w:b/>
                <w:u w:val="single"/>
                <w:lang w:val="ro-MD"/>
              </w:rPr>
              <w:t xml:space="preserve"> ani</w:t>
            </w:r>
            <w:r w:rsidR="00460653" w:rsidRPr="00FF430B">
              <w:rPr>
                <w:lang w:val="ro-MD"/>
              </w:rPr>
              <w:t xml:space="preserve">. </w:t>
            </w:r>
          </w:p>
          <w:p w14:paraId="1CEFAD7D" w14:textId="77777777" w:rsidR="00460653" w:rsidRPr="00FF430B" w:rsidRDefault="00D83EE1" w:rsidP="00A044FA">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A044FA">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A044FA">
            <w:pPr>
              <w:pStyle w:val="af2"/>
              <w:tabs>
                <w:tab w:val="left" w:pos="567"/>
              </w:tabs>
              <w:spacing w:line="276" w:lineRule="auto"/>
              <w:ind w:firstLine="0"/>
              <w:rPr>
                <w:lang w:val="ro-MD"/>
              </w:rPr>
            </w:pPr>
          </w:p>
          <w:p w14:paraId="74A59756" w14:textId="77777777" w:rsidR="00460653" w:rsidRPr="00FF430B" w:rsidRDefault="00D53233" w:rsidP="00A044FA">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A044FA">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A044FA">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A044FA">
            <w:pPr>
              <w:pStyle w:val="af2"/>
              <w:tabs>
                <w:tab w:val="left" w:pos="567"/>
                <w:tab w:val="left" w:pos="1890"/>
              </w:tabs>
              <w:spacing w:line="276" w:lineRule="auto"/>
              <w:ind w:firstLine="0"/>
              <w:rPr>
                <w:lang w:val="ro-MD"/>
              </w:rPr>
            </w:pPr>
          </w:p>
          <w:p w14:paraId="581A0E3E" w14:textId="77777777" w:rsidR="00460653" w:rsidRPr="00FF430B" w:rsidRDefault="00D53233" w:rsidP="00A044FA">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A044FA">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A044FA">
            <w:pPr>
              <w:tabs>
                <w:tab w:val="left" w:pos="567"/>
              </w:tabs>
              <w:jc w:val="both"/>
              <w:rPr>
                <w:lang w:val="ro-MD"/>
              </w:rPr>
            </w:pPr>
          </w:p>
          <w:p w14:paraId="41B35CCC" w14:textId="77777777" w:rsidR="00460653" w:rsidRPr="00FF430B" w:rsidRDefault="00D53233" w:rsidP="00A044FA">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A044FA">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A044FA">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A044FA">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A044FA">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A044FA">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A044FA">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A044FA">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A044FA">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A044FA">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A044FA">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A044FA">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A044FA">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A044FA">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A044FA">
            <w:pPr>
              <w:pStyle w:val="af2"/>
              <w:tabs>
                <w:tab w:val="left" w:pos="567"/>
                <w:tab w:val="left" w:pos="2070"/>
              </w:tabs>
              <w:ind w:firstLine="0"/>
              <w:rPr>
                <w:lang w:val="ro-MD"/>
              </w:rPr>
            </w:pPr>
            <w:r w:rsidRPr="00FF430B">
              <w:rPr>
                <w:lang w:val="ro-MD"/>
              </w:rPr>
              <w:lastRenderedPageBreak/>
              <w:t>12.7. Cazuri specifice de încetare a contractului de achiziţii publice:</w:t>
            </w:r>
          </w:p>
          <w:p w14:paraId="49ADD99C" w14:textId="15DBE3A9" w:rsidR="00E22640" w:rsidRPr="00FF430B" w:rsidRDefault="00E22640" w:rsidP="00A044FA">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A044FA">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A044FA">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A044FA">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A044FA">
            <w:pPr>
              <w:pStyle w:val="af2"/>
              <w:tabs>
                <w:tab w:val="left" w:pos="567"/>
                <w:tab w:val="left" w:pos="2070"/>
              </w:tabs>
              <w:ind w:firstLine="0"/>
              <w:rPr>
                <w:lang w:val="ro-MD"/>
              </w:rPr>
            </w:pPr>
          </w:p>
          <w:p w14:paraId="27E6DB0A" w14:textId="77777777" w:rsidR="00460653" w:rsidRPr="00FF430B" w:rsidRDefault="007323B6" w:rsidP="00A044FA">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A044FA">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A044FA">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A044FA">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A044FA">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A044FA">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A044FA">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A044FA">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A044FA">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A38D03B" w:rsidR="00460653" w:rsidRPr="00FF430B" w:rsidRDefault="007323B6" w:rsidP="00A044FA">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la</w:t>
            </w:r>
            <w:r w:rsidR="00176130">
              <w:rPr>
                <w:lang w:val="ro-MD"/>
              </w:rPr>
              <w:t xml:space="preserve"> </w:t>
            </w:r>
            <w:r w:rsidR="00176130" w:rsidRPr="00176130">
              <w:rPr>
                <w:b/>
                <w:lang w:val="ro-MD"/>
              </w:rPr>
              <w:t>31.12.2022</w:t>
            </w:r>
            <w:r w:rsidR="00176130">
              <w:rPr>
                <w:lang w:val="ro-MD"/>
              </w:rPr>
              <w:t xml:space="preserve"> </w:t>
            </w:r>
            <w:r w:rsidR="00460653" w:rsidRPr="00FF430B">
              <w:rPr>
                <w:lang w:val="ro-MD"/>
              </w:rPr>
              <w:t>.</w:t>
            </w:r>
          </w:p>
          <w:p w14:paraId="7B119CA2" w14:textId="77777777" w:rsidR="00877B36" w:rsidRPr="00FF430B" w:rsidRDefault="00877B36" w:rsidP="00A044FA">
            <w:pPr>
              <w:tabs>
                <w:tab w:val="left" w:pos="2295"/>
              </w:tabs>
              <w:jc w:val="both"/>
              <w:rPr>
                <w:lang w:val="ro-MD"/>
              </w:rPr>
            </w:pPr>
          </w:p>
          <w:p w14:paraId="0FE69F4A" w14:textId="77777777" w:rsidR="00877B36" w:rsidRPr="00FF430B" w:rsidRDefault="00877B36" w:rsidP="00A044FA">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A044FA">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A044FA">
            <w:pPr>
              <w:jc w:val="center"/>
              <w:rPr>
                <w:lang w:val="ro-MD"/>
              </w:rPr>
            </w:pPr>
            <w:r w:rsidRPr="00FF430B">
              <w:rPr>
                <w:lang w:val="ro-MD"/>
              </w:rPr>
              <w:t xml:space="preserve">             (</w:t>
            </w:r>
            <w:r w:rsidRPr="00FF430B">
              <w:rPr>
                <w:sz w:val="20"/>
                <w:szCs w:val="20"/>
                <w:lang w:val="ro-MD"/>
              </w:rPr>
              <w:t>LA NECESITATE)</w:t>
            </w:r>
          </w:p>
          <w:p w14:paraId="6F93B8EC" w14:textId="77777777" w:rsidR="00877B36" w:rsidRPr="00FF430B" w:rsidRDefault="00877B36" w:rsidP="00A044FA">
            <w:pPr>
              <w:tabs>
                <w:tab w:val="left" w:pos="567"/>
                <w:tab w:val="left" w:pos="4005"/>
              </w:tabs>
              <w:jc w:val="both"/>
              <w:rPr>
                <w:lang w:val="ro-MD"/>
              </w:rPr>
            </w:pPr>
          </w:p>
          <w:p w14:paraId="112A2D9F" w14:textId="77777777" w:rsidR="00877B36" w:rsidRPr="00FF430B" w:rsidRDefault="00877B36" w:rsidP="00A044FA">
            <w:pPr>
              <w:tabs>
                <w:tab w:val="left" w:pos="567"/>
                <w:tab w:val="left" w:pos="4005"/>
              </w:tabs>
              <w:jc w:val="both"/>
              <w:rPr>
                <w:lang w:val="ro-MD"/>
              </w:rPr>
            </w:pPr>
          </w:p>
          <w:p w14:paraId="1A24F838" w14:textId="77777777" w:rsidR="00460653" w:rsidRPr="00FF430B" w:rsidRDefault="00C33344" w:rsidP="00A044FA">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A044FA">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A044FA">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A044FA">
                  <w:pPr>
                    <w:tabs>
                      <w:tab w:val="left" w:pos="3295"/>
                    </w:tabs>
                    <w:jc w:val="center"/>
                    <w:rPr>
                      <w:lang w:val="ro-MD"/>
                    </w:rPr>
                  </w:pPr>
                  <w:r w:rsidRPr="00FF430B">
                    <w:rPr>
                      <w:b/>
                      <w:iCs/>
                      <w:lang w:val="ro-MD"/>
                    </w:rPr>
                    <w:t>BENEFICIARUL</w:t>
                  </w:r>
                </w:p>
              </w:tc>
            </w:tr>
            <w:tr w:rsidR="00786C7B"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786C7B" w:rsidRPr="00FF430B" w:rsidRDefault="00786C7B" w:rsidP="00A044FA">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ADC31AF" w14:textId="5FE88C79" w:rsidR="00786C7B" w:rsidRDefault="00786C7B" w:rsidP="00A044FA">
                  <w:pPr>
                    <w:tabs>
                      <w:tab w:val="left" w:pos="1134"/>
                      <w:tab w:val="left" w:pos="4680"/>
                      <w:tab w:val="left" w:pos="7020"/>
                    </w:tabs>
                    <w:suppressAutoHyphens/>
                    <w:spacing w:line="276" w:lineRule="auto"/>
                    <w:ind w:firstLine="567"/>
                    <w:jc w:val="both"/>
                  </w:pPr>
                  <w:r>
                    <w:t>Adresa poştală: MD-4101, or.Cimișlia</w:t>
                  </w:r>
                </w:p>
                <w:p w14:paraId="25428F94" w14:textId="2B9F137D" w:rsidR="00786C7B" w:rsidRPr="00FF430B" w:rsidRDefault="00786C7B" w:rsidP="00A044FA">
                  <w:pPr>
                    <w:tabs>
                      <w:tab w:val="left" w:pos="1134"/>
                      <w:tab w:val="left" w:pos="4680"/>
                      <w:tab w:val="left" w:pos="7020"/>
                    </w:tabs>
                    <w:suppressAutoHyphens/>
                    <w:ind w:firstLine="567"/>
                    <w:jc w:val="both"/>
                    <w:rPr>
                      <w:lang w:val="ro-MD"/>
                    </w:rPr>
                  </w:pPr>
                  <w:r>
                    <w:t xml:space="preserve">                          bd. Ștefan cel Mare 12</w:t>
                  </w:r>
                </w:p>
              </w:tc>
            </w:tr>
            <w:tr w:rsidR="00786C7B"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786C7B" w:rsidRPr="00FF430B" w:rsidRDefault="00786C7B" w:rsidP="00A044FA">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60BBC80C" w:rsidR="00786C7B" w:rsidRPr="00FF430B" w:rsidRDefault="00786C7B" w:rsidP="00A044FA">
                  <w:pPr>
                    <w:tabs>
                      <w:tab w:val="left" w:pos="1134"/>
                      <w:tab w:val="left" w:pos="4680"/>
                      <w:tab w:val="left" w:pos="7020"/>
                    </w:tabs>
                    <w:suppressAutoHyphens/>
                    <w:ind w:firstLine="567"/>
                    <w:jc w:val="both"/>
                    <w:rPr>
                      <w:lang w:val="ro-MD"/>
                    </w:rPr>
                  </w:pPr>
                  <w:r>
                    <w:t>Telefon: 0 241 2 20 58, 0 241 2 11 77</w:t>
                  </w:r>
                </w:p>
              </w:tc>
            </w:tr>
            <w:tr w:rsidR="00786C7B"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786C7B" w:rsidRPr="00FF430B" w:rsidRDefault="00786C7B" w:rsidP="00A044FA">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6D2249AB" w:rsidR="00786C7B" w:rsidRPr="00FF430B" w:rsidRDefault="00786C7B" w:rsidP="00A044FA">
                  <w:pPr>
                    <w:tabs>
                      <w:tab w:val="left" w:pos="1134"/>
                      <w:tab w:val="left" w:pos="4680"/>
                      <w:tab w:val="left" w:pos="7020"/>
                    </w:tabs>
                    <w:suppressAutoHyphens/>
                    <w:ind w:firstLine="567"/>
                    <w:jc w:val="both"/>
                    <w:rPr>
                      <w:lang w:val="ro-MD"/>
                    </w:rPr>
                  </w:pPr>
                  <w:r>
                    <w:t>Cod fiscal: 1007601008915</w:t>
                  </w:r>
                </w:p>
              </w:tc>
            </w:tr>
            <w:tr w:rsidR="00786C7B"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786C7B" w:rsidRPr="00FF430B" w:rsidRDefault="00786C7B" w:rsidP="00A044F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26B540BD" w:rsidR="00786C7B" w:rsidRPr="00FF430B" w:rsidRDefault="00786C7B" w:rsidP="00A044FA">
                  <w:pPr>
                    <w:tabs>
                      <w:tab w:val="left" w:pos="1134"/>
                      <w:tab w:val="left" w:pos="4680"/>
                      <w:tab w:val="left" w:pos="7020"/>
                    </w:tabs>
                    <w:suppressAutoHyphens/>
                    <w:ind w:firstLine="567"/>
                    <w:jc w:val="both"/>
                    <w:rPr>
                      <w:lang w:val="ro-MD"/>
                    </w:rPr>
                  </w:pPr>
                  <w:r>
                    <w:t>Banca: MF-TR Sud Cimișlia</w:t>
                  </w:r>
                </w:p>
              </w:tc>
            </w:tr>
            <w:tr w:rsidR="00786C7B"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786C7B" w:rsidRPr="00FF430B" w:rsidRDefault="00786C7B" w:rsidP="00A044F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521963E" w:rsidR="00786C7B" w:rsidRPr="00FF430B" w:rsidRDefault="00786C7B" w:rsidP="00A044FA">
                  <w:pPr>
                    <w:tabs>
                      <w:tab w:val="left" w:pos="1134"/>
                      <w:tab w:val="left" w:pos="4680"/>
                      <w:tab w:val="left" w:pos="7020"/>
                    </w:tabs>
                    <w:suppressAutoHyphens/>
                    <w:ind w:firstLine="567"/>
                    <w:jc w:val="both"/>
                    <w:rPr>
                      <w:lang w:val="ro-MD"/>
                    </w:rPr>
                  </w:pPr>
                  <w:r>
                    <w:t>Cod: TREZMD2X</w:t>
                  </w:r>
                </w:p>
              </w:tc>
            </w:tr>
            <w:tr w:rsidR="00786C7B"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786C7B" w:rsidRPr="00FF430B" w:rsidRDefault="00786C7B" w:rsidP="00A044F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0D2F3B6F" w:rsidR="00786C7B" w:rsidRPr="00FF430B" w:rsidRDefault="00786C7B" w:rsidP="00A044FA">
                  <w:pPr>
                    <w:tabs>
                      <w:tab w:val="left" w:pos="1134"/>
                      <w:tab w:val="left" w:pos="4680"/>
                      <w:tab w:val="left" w:pos="7020"/>
                    </w:tabs>
                    <w:suppressAutoHyphens/>
                    <w:ind w:firstLine="567"/>
                    <w:jc w:val="both"/>
                    <w:rPr>
                      <w:lang w:val="ro-MD"/>
                    </w:rPr>
                  </w:pPr>
                  <w:r>
                    <w:t xml:space="preserve">IBAN:  MD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A044F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A044FA">
                  <w:pPr>
                    <w:tabs>
                      <w:tab w:val="left" w:pos="1134"/>
                      <w:tab w:val="left" w:pos="4680"/>
                      <w:tab w:val="left" w:pos="7020"/>
                    </w:tabs>
                    <w:suppressAutoHyphens/>
                    <w:ind w:firstLine="567"/>
                    <w:jc w:val="both"/>
                    <w:rPr>
                      <w:lang w:val="ro-MD"/>
                    </w:rPr>
                  </w:pPr>
                </w:p>
                <w:p w14:paraId="74E042B7" w14:textId="785D1257" w:rsidR="00D76BD0" w:rsidRDefault="00D76BD0" w:rsidP="00A044FA">
                  <w:pPr>
                    <w:tabs>
                      <w:tab w:val="left" w:pos="1134"/>
                      <w:tab w:val="left" w:pos="4680"/>
                      <w:tab w:val="left" w:pos="7020"/>
                    </w:tabs>
                    <w:suppressAutoHyphens/>
                    <w:ind w:firstLine="567"/>
                    <w:jc w:val="both"/>
                    <w:rPr>
                      <w:lang w:val="ro-MD"/>
                    </w:rPr>
                  </w:pPr>
                </w:p>
                <w:p w14:paraId="25957A8F" w14:textId="79867D47" w:rsidR="006A7C1C" w:rsidRDefault="006A7C1C" w:rsidP="00A044FA">
                  <w:pPr>
                    <w:tabs>
                      <w:tab w:val="left" w:pos="1134"/>
                      <w:tab w:val="left" w:pos="4680"/>
                      <w:tab w:val="left" w:pos="7020"/>
                    </w:tabs>
                    <w:suppressAutoHyphens/>
                    <w:ind w:firstLine="567"/>
                    <w:jc w:val="both"/>
                    <w:rPr>
                      <w:lang w:val="ro-MD"/>
                    </w:rPr>
                  </w:pPr>
                </w:p>
                <w:p w14:paraId="378112B1" w14:textId="77777777" w:rsidR="006A7C1C" w:rsidRPr="00FF430B" w:rsidRDefault="006A7C1C" w:rsidP="00A044FA">
                  <w:pPr>
                    <w:tabs>
                      <w:tab w:val="left" w:pos="1134"/>
                      <w:tab w:val="left" w:pos="4680"/>
                      <w:tab w:val="left" w:pos="7020"/>
                    </w:tabs>
                    <w:suppressAutoHyphens/>
                    <w:ind w:firstLine="567"/>
                    <w:jc w:val="both"/>
                    <w:rPr>
                      <w:lang w:val="ro-MD"/>
                    </w:rPr>
                  </w:pPr>
                </w:p>
                <w:p w14:paraId="5A6C4A82" w14:textId="77777777" w:rsidR="00D76BD0" w:rsidRPr="00FF430B" w:rsidRDefault="00D76BD0" w:rsidP="00A044FA">
                  <w:pPr>
                    <w:tabs>
                      <w:tab w:val="left" w:pos="1134"/>
                      <w:tab w:val="left" w:pos="4680"/>
                      <w:tab w:val="left" w:pos="7020"/>
                    </w:tabs>
                    <w:suppressAutoHyphens/>
                    <w:ind w:firstLine="567"/>
                    <w:jc w:val="both"/>
                    <w:rPr>
                      <w:lang w:val="ro-MD"/>
                    </w:rPr>
                  </w:pPr>
                </w:p>
                <w:p w14:paraId="077349F4" w14:textId="77777777" w:rsidR="00D76BD0" w:rsidRPr="00FF430B" w:rsidRDefault="00D76BD0" w:rsidP="00A044FA">
                  <w:pPr>
                    <w:tabs>
                      <w:tab w:val="left" w:pos="1134"/>
                      <w:tab w:val="left" w:pos="4680"/>
                      <w:tab w:val="left" w:pos="7020"/>
                    </w:tabs>
                    <w:suppressAutoHyphens/>
                    <w:ind w:firstLine="567"/>
                    <w:jc w:val="both"/>
                    <w:rPr>
                      <w:lang w:val="ro-MD"/>
                    </w:rPr>
                  </w:pPr>
                </w:p>
                <w:p w14:paraId="6CE8B841" w14:textId="77777777" w:rsidR="00D76BD0" w:rsidRPr="00FF430B" w:rsidRDefault="00D76BD0" w:rsidP="00A044FA">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A044FA">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A044FA">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A044FA">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A044FA">
                  <w:pPr>
                    <w:jc w:val="both"/>
                    <w:rPr>
                      <w:b/>
                      <w:lang w:val="ro-MD"/>
                    </w:rPr>
                  </w:pPr>
                </w:p>
                <w:p w14:paraId="4BB83613" w14:textId="77777777" w:rsidR="00B96242" w:rsidRPr="00FF430B" w:rsidRDefault="00B96242" w:rsidP="00A044FA">
                  <w:pPr>
                    <w:jc w:val="both"/>
                    <w:rPr>
                      <w:b/>
                      <w:lang w:val="ro-MD"/>
                    </w:rPr>
                  </w:pPr>
                </w:p>
                <w:p w14:paraId="74FF57EE" w14:textId="77777777" w:rsidR="00460653" w:rsidRPr="00FF430B" w:rsidRDefault="00460653" w:rsidP="00A044FA">
                  <w:pPr>
                    <w:jc w:val="both"/>
                    <w:rPr>
                      <w:b/>
                      <w:lang w:val="ro-MD"/>
                    </w:rPr>
                  </w:pPr>
                </w:p>
              </w:tc>
              <w:tc>
                <w:tcPr>
                  <w:tcW w:w="4559" w:type="dxa"/>
                  <w:vAlign w:val="center"/>
                </w:tcPr>
                <w:p w14:paraId="02DD4E49" w14:textId="77777777" w:rsidR="00460653" w:rsidRPr="00FF430B" w:rsidRDefault="00460653" w:rsidP="00A044FA">
                  <w:pPr>
                    <w:jc w:val="both"/>
                    <w:rPr>
                      <w:b/>
                      <w:lang w:val="ro-MD"/>
                    </w:rPr>
                  </w:pPr>
                </w:p>
                <w:p w14:paraId="7F10EDB4" w14:textId="77777777" w:rsidR="00460653" w:rsidRPr="00FF430B" w:rsidRDefault="00460653" w:rsidP="00A044FA">
                  <w:pPr>
                    <w:jc w:val="both"/>
                    <w:rPr>
                      <w:b/>
                      <w:lang w:val="ro-MD"/>
                    </w:rPr>
                  </w:pPr>
                </w:p>
                <w:p w14:paraId="477C1285" w14:textId="77777777" w:rsidR="00460653" w:rsidRPr="00FF430B" w:rsidRDefault="00460653" w:rsidP="00A044FA">
                  <w:pPr>
                    <w:jc w:val="both"/>
                    <w:rPr>
                      <w:b/>
                      <w:lang w:val="ro-MD"/>
                    </w:rPr>
                  </w:pPr>
                </w:p>
              </w:tc>
            </w:tr>
          </w:tbl>
          <w:p w14:paraId="7C904C7E" w14:textId="77777777" w:rsidR="00F7186F" w:rsidRPr="00FF430B" w:rsidRDefault="00F7186F" w:rsidP="00A044FA">
            <w:pPr>
              <w:tabs>
                <w:tab w:val="left" w:pos="2295"/>
              </w:tabs>
              <w:jc w:val="both"/>
              <w:rPr>
                <w:lang w:val="ro-MD"/>
              </w:rPr>
            </w:pPr>
          </w:p>
          <w:p w14:paraId="19F7FAF8" w14:textId="77777777" w:rsidR="007E709D" w:rsidRPr="00FF430B" w:rsidRDefault="007E709D" w:rsidP="00A044FA">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A044FA">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A044FA">
            <w:pPr>
              <w:tabs>
                <w:tab w:val="left" w:pos="2295"/>
              </w:tabs>
              <w:jc w:val="right"/>
              <w:rPr>
                <w:lang w:val="ro-MD"/>
              </w:rPr>
            </w:pPr>
            <w:r w:rsidRPr="00FF430B">
              <w:rPr>
                <w:lang w:val="ro-MD"/>
              </w:rPr>
              <w:t>Din „____”  _____ 20_______</w:t>
            </w:r>
          </w:p>
          <w:p w14:paraId="1E7E1143" w14:textId="3327E1E7" w:rsidR="00FC1F41" w:rsidRDefault="00FC1F41" w:rsidP="00A044FA">
            <w:pPr>
              <w:tabs>
                <w:tab w:val="left" w:pos="2295"/>
              </w:tabs>
              <w:jc w:val="both"/>
              <w:rPr>
                <w:lang w:val="ro-MD"/>
              </w:rPr>
            </w:pPr>
          </w:p>
          <w:p w14:paraId="1C12203B" w14:textId="297AF681" w:rsidR="00FC1F41" w:rsidRDefault="00FC1F41" w:rsidP="00A044FA">
            <w:pPr>
              <w:tabs>
                <w:tab w:val="left" w:pos="2295"/>
              </w:tabs>
              <w:jc w:val="both"/>
              <w:rPr>
                <w:lang w:val="ro-MD"/>
              </w:rPr>
            </w:pPr>
          </w:p>
          <w:p w14:paraId="66193C5F" w14:textId="44B377A9" w:rsidR="00EC2D39" w:rsidRDefault="00FC1F41" w:rsidP="00A044FA">
            <w:pPr>
              <w:tabs>
                <w:tab w:val="left" w:pos="2295"/>
              </w:tabs>
              <w:jc w:val="both"/>
            </w:pPr>
            <w:r w:rsidRPr="00FC1F41">
              <w:rPr>
                <w:sz w:val="28"/>
                <w:szCs w:val="28"/>
                <w:lang w:val="ro-MD"/>
              </w:rPr>
              <w:t>SPECIFICAȚII     TEHNICE</w:t>
            </w:r>
          </w:p>
          <w:p w14:paraId="712E0677" w14:textId="77777777" w:rsidR="00EC2D39" w:rsidRDefault="00EC2D39" w:rsidP="00A044FA"/>
          <w:tbl>
            <w:tblPr>
              <w:tblStyle w:val="af1"/>
              <w:tblW w:w="9946" w:type="dxa"/>
              <w:tblInd w:w="307" w:type="dxa"/>
              <w:tblLayout w:type="fixed"/>
              <w:tblLook w:val="04A0" w:firstRow="1" w:lastRow="0" w:firstColumn="1" w:lastColumn="0" w:noHBand="0" w:noVBand="1"/>
            </w:tblPr>
            <w:tblGrid>
              <w:gridCol w:w="591"/>
              <w:gridCol w:w="1677"/>
              <w:gridCol w:w="851"/>
              <w:gridCol w:w="2551"/>
              <w:gridCol w:w="2268"/>
              <w:gridCol w:w="2008"/>
            </w:tblGrid>
            <w:tr w:rsidR="00EC2D39" w14:paraId="606E24B6" w14:textId="77777777" w:rsidTr="00630944">
              <w:tc>
                <w:tcPr>
                  <w:tcW w:w="59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DBAEA09" w14:textId="77777777" w:rsidR="00EC2D39" w:rsidRPr="00FF430B" w:rsidRDefault="00EC2D39" w:rsidP="00A044FA">
                  <w:pPr>
                    <w:jc w:val="center"/>
                    <w:rPr>
                      <w:b/>
                      <w:bCs/>
                      <w:noProof w:val="0"/>
                      <w:lang w:val="ro-MD"/>
                    </w:rPr>
                  </w:pPr>
                  <w:r w:rsidRPr="00FF430B">
                    <w:rPr>
                      <w:b/>
                      <w:bCs/>
                      <w:noProof w:val="0"/>
                      <w:lang w:val="ro-MD"/>
                    </w:rPr>
                    <w:t>Nr.</w:t>
                  </w:r>
                </w:p>
              </w:tc>
              <w:tc>
                <w:tcPr>
                  <w:tcW w:w="167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6B116D6" w14:textId="77777777" w:rsidR="00EC2D39" w:rsidRPr="00FF430B" w:rsidRDefault="00EC2D39" w:rsidP="00A044FA">
                  <w:pPr>
                    <w:jc w:val="center"/>
                    <w:rPr>
                      <w:b/>
                      <w:bCs/>
                      <w:noProof w:val="0"/>
                      <w:lang w:val="ro-MD"/>
                    </w:rPr>
                  </w:pPr>
                  <w:r w:rsidRPr="00FF430B">
                    <w:rPr>
                      <w:b/>
                      <w:bCs/>
                      <w:noProof w:val="0"/>
                      <w:lang w:val="ro-MD"/>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2C5F917" w14:textId="77777777" w:rsidR="00EC2D39" w:rsidRPr="00FF430B" w:rsidRDefault="00EC2D39" w:rsidP="00A044FA">
                  <w:pPr>
                    <w:jc w:val="center"/>
                    <w:rPr>
                      <w:b/>
                      <w:bCs/>
                      <w:noProof w:val="0"/>
                      <w:lang w:val="ro-MD"/>
                    </w:rPr>
                  </w:pPr>
                  <w:r w:rsidRPr="00FF430B">
                    <w:rPr>
                      <w:b/>
                      <w:bCs/>
                      <w:noProof w:val="0"/>
                      <w:lang w:val="ro-MD"/>
                    </w:rPr>
                    <w:t>Cod CPV</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FF1D007" w14:textId="77777777" w:rsidR="00EC2D39" w:rsidRPr="00FF430B" w:rsidRDefault="00EC2D39" w:rsidP="00A044FA">
                  <w:pPr>
                    <w:jc w:val="center"/>
                    <w:rPr>
                      <w:b/>
                      <w:lang w:val="ro-MD"/>
                    </w:rPr>
                  </w:pPr>
                  <w:r w:rsidRPr="00FF430B">
                    <w:rPr>
                      <w:b/>
                      <w:lang w:val="ro-MD"/>
                    </w:rPr>
                    <w:t>Specificarea tehnică deplină solicitată de către autoritatea contractantă</w:t>
                  </w:r>
                </w:p>
                <w:p w14:paraId="5AC6933A" w14:textId="77777777" w:rsidR="00EC2D39" w:rsidRPr="00FF430B" w:rsidRDefault="00EC2D39" w:rsidP="00A044FA">
                  <w:pPr>
                    <w:jc w:val="center"/>
                    <w:rPr>
                      <w:b/>
                      <w:bCs/>
                      <w:noProof w:val="0"/>
                      <w:lang w:val="ro-MD"/>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EB2730B" w14:textId="77777777" w:rsidR="00DF4F1C" w:rsidRDefault="00EC2D39" w:rsidP="00A044FA">
                  <w:pPr>
                    <w:jc w:val="center"/>
                    <w:rPr>
                      <w:b/>
                      <w:bCs/>
                      <w:noProof w:val="0"/>
                      <w:lang w:val="ro-MD"/>
                    </w:rPr>
                  </w:pPr>
                  <w:r w:rsidRPr="00FF430B">
                    <w:rPr>
                      <w:b/>
                      <w:bCs/>
                      <w:noProof w:val="0"/>
                      <w:lang w:val="ro-MD"/>
                    </w:rPr>
                    <w:t>Specificarea</w:t>
                  </w:r>
                </w:p>
                <w:p w14:paraId="229AF3FF" w14:textId="38EE21B4" w:rsidR="00DF4F1C" w:rsidRDefault="00EC2D39" w:rsidP="00A044FA">
                  <w:pPr>
                    <w:jc w:val="center"/>
                    <w:rPr>
                      <w:b/>
                      <w:lang w:val="ro-MD"/>
                    </w:rPr>
                  </w:pPr>
                  <w:r w:rsidRPr="00FF430B">
                    <w:rPr>
                      <w:b/>
                      <w:bCs/>
                      <w:noProof w:val="0"/>
                      <w:lang w:val="ro-MD"/>
                    </w:rPr>
                    <w:t xml:space="preserve">tehnică </w:t>
                  </w:r>
                  <w:r w:rsidRPr="00FF430B">
                    <w:rPr>
                      <w:b/>
                      <w:lang w:val="ro-MD"/>
                    </w:rPr>
                    <w:t>deplină</w:t>
                  </w:r>
                </w:p>
                <w:p w14:paraId="339BA1F0" w14:textId="77777777" w:rsidR="00DF4F1C" w:rsidRDefault="00EC2D39" w:rsidP="00A044FA">
                  <w:pPr>
                    <w:jc w:val="center"/>
                    <w:rPr>
                      <w:b/>
                      <w:lang w:val="ro-MD"/>
                    </w:rPr>
                  </w:pPr>
                  <w:r w:rsidRPr="00FF430B">
                    <w:rPr>
                      <w:b/>
                      <w:lang w:val="ro-MD"/>
                    </w:rPr>
                    <w:t>propusă de către</w:t>
                  </w:r>
                </w:p>
                <w:p w14:paraId="0F0B0D7C" w14:textId="228FCE49" w:rsidR="00EC2D39" w:rsidRPr="00FF430B" w:rsidRDefault="00EC2D39" w:rsidP="00A044FA">
                  <w:pPr>
                    <w:jc w:val="center"/>
                    <w:rPr>
                      <w:b/>
                      <w:lang w:val="ro-MD"/>
                    </w:rPr>
                  </w:pPr>
                  <w:r w:rsidRPr="00FF430B">
                    <w:rPr>
                      <w:b/>
                      <w:lang w:val="ro-MD"/>
                    </w:rPr>
                    <w:t>ofertant</w:t>
                  </w:r>
                </w:p>
                <w:p w14:paraId="361119BA" w14:textId="77777777" w:rsidR="00EC2D39" w:rsidRPr="00FF430B" w:rsidRDefault="00EC2D39" w:rsidP="00A044FA">
                  <w:pPr>
                    <w:jc w:val="center"/>
                    <w:rPr>
                      <w:b/>
                      <w:bCs/>
                      <w:noProof w:val="0"/>
                      <w:lang w:val="ro-MD"/>
                    </w:rPr>
                  </w:pPr>
                </w:p>
              </w:tc>
              <w:tc>
                <w:tcPr>
                  <w:tcW w:w="2008" w:type="dxa"/>
                  <w:tcBorders>
                    <w:top w:val="single" w:sz="6" w:space="0" w:color="000000"/>
                    <w:left w:val="single" w:sz="6" w:space="0" w:color="000000"/>
                    <w:bottom w:val="single" w:sz="6" w:space="0" w:color="000000"/>
                    <w:right w:val="single" w:sz="4" w:space="0" w:color="auto"/>
                  </w:tcBorders>
                  <w:shd w:val="clear" w:color="auto" w:fill="FFFFFF" w:themeFill="background1"/>
                  <w:vAlign w:val="center"/>
                </w:tcPr>
                <w:p w14:paraId="5393D316" w14:textId="1C3E7060" w:rsidR="00EC2D39" w:rsidRDefault="00EC2D39" w:rsidP="00A044FA">
                  <w:pPr>
                    <w:ind w:right="10"/>
                    <w:rPr>
                      <w:b/>
                      <w:bCs/>
                      <w:noProof w:val="0"/>
                      <w:lang w:val="ro-MD"/>
                    </w:rPr>
                  </w:pPr>
                  <w:r>
                    <w:rPr>
                      <w:b/>
                      <w:bCs/>
                      <w:noProof w:val="0"/>
                      <w:lang w:val="ro-MD"/>
                    </w:rPr>
                    <w:t xml:space="preserve">   </w:t>
                  </w:r>
                  <w:r w:rsidRPr="00FF430B">
                    <w:rPr>
                      <w:b/>
                      <w:bCs/>
                      <w:noProof w:val="0"/>
                      <w:lang w:val="ro-MD"/>
                    </w:rPr>
                    <w:t>Standarde</w:t>
                  </w:r>
                </w:p>
                <w:p w14:paraId="3B2047C5" w14:textId="31F5F54F" w:rsidR="00EC2D39" w:rsidRPr="00FF430B" w:rsidRDefault="00EC2D39" w:rsidP="00A044FA">
                  <w:pPr>
                    <w:ind w:right="10"/>
                    <w:rPr>
                      <w:b/>
                      <w:bCs/>
                      <w:noProof w:val="0"/>
                      <w:lang w:val="ro-MD"/>
                    </w:rPr>
                  </w:pPr>
                  <w:r w:rsidRPr="00FF430B">
                    <w:rPr>
                      <w:b/>
                      <w:bCs/>
                      <w:noProof w:val="0"/>
                      <w:lang w:val="ro-MD"/>
                    </w:rPr>
                    <w:t xml:space="preserve"> </w:t>
                  </w:r>
                  <w:r>
                    <w:rPr>
                      <w:b/>
                      <w:bCs/>
                      <w:noProof w:val="0"/>
                      <w:lang w:val="ro-MD"/>
                    </w:rPr>
                    <w:t>d</w:t>
                  </w:r>
                  <w:r w:rsidRPr="00FF430B">
                    <w:rPr>
                      <w:b/>
                      <w:bCs/>
                      <w:noProof w:val="0"/>
                      <w:lang w:val="ro-MD"/>
                    </w:rPr>
                    <w:t>e</w:t>
                  </w:r>
                  <w:r>
                    <w:rPr>
                      <w:b/>
                      <w:bCs/>
                      <w:noProof w:val="0"/>
                      <w:lang w:val="ro-MD"/>
                    </w:rPr>
                    <w:t xml:space="preserve"> </w:t>
                  </w:r>
                  <w:r w:rsidRPr="00FF430B">
                    <w:rPr>
                      <w:b/>
                      <w:bCs/>
                      <w:noProof w:val="0"/>
                      <w:lang w:val="ro-MD"/>
                    </w:rPr>
                    <w:t>referinţă</w:t>
                  </w:r>
                </w:p>
              </w:tc>
            </w:tr>
            <w:tr w:rsidR="00D76567" w14:paraId="3BEB4A73" w14:textId="77777777" w:rsidTr="00630944">
              <w:tc>
                <w:tcPr>
                  <w:tcW w:w="591" w:type="dxa"/>
                </w:tcPr>
                <w:p w14:paraId="20325671" w14:textId="3C14ABE2" w:rsidR="00D76567" w:rsidRDefault="002B1333" w:rsidP="00A044FA">
                  <w:r>
                    <w:t>1</w:t>
                  </w:r>
                </w:p>
              </w:tc>
              <w:tc>
                <w:tcPr>
                  <w:tcW w:w="1677" w:type="dxa"/>
                </w:tcPr>
                <w:p w14:paraId="462ADDC1" w14:textId="19428577" w:rsidR="00D76567" w:rsidRDefault="002B1333" w:rsidP="00A044FA">
                  <w:r>
                    <w:t>2</w:t>
                  </w:r>
                </w:p>
              </w:tc>
              <w:tc>
                <w:tcPr>
                  <w:tcW w:w="851" w:type="dxa"/>
                </w:tcPr>
                <w:p w14:paraId="758A117F" w14:textId="64F2CFC3" w:rsidR="00D76567" w:rsidRDefault="002B1333" w:rsidP="00A044FA">
                  <w:r>
                    <w:t>3</w:t>
                  </w:r>
                </w:p>
              </w:tc>
              <w:tc>
                <w:tcPr>
                  <w:tcW w:w="2551" w:type="dxa"/>
                </w:tcPr>
                <w:p w14:paraId="4CCE33EA" w14:textId="03D42BF4" w:rsidR="00D76567" w:rsidRDefault="002B1333" w:rsidP="00A044FA">
                  <w:r>
                    <w:t>4</w:t>
                  </w:r>
                </w:p>
              </w:tc>
              <w:tc>
                <w:tcPr>
                  <w:tcW w:w="2268" w:type="dxa"/>
                </w:tcPr>
                <w:p w14:paraId="1DAA7EBD" w14:textId="2D12B787" w:rsidR="00D76567" w:rsidRDefault="002B1333" w:rsidP="00A044FA">
                  <w:r>
                    <w:t>5</w:t>
                  </w:r>
                </w:p>
              </w:tc>
              <w:tc>
                <w:tcPr>
                  <w:tcW w:w="2008" w:type="dxa"/>
                </w:tcPr>
                <w:p w14:paraId="30CCCD43" w14:textId="57B7DDF8" w:rsidR="00D76567" w:rsidRDefault="002B1333" w:rsidP="00A044FA">
                  <w:r>
                    <w:t>6</w:t>
                  </w:r>
                </w:p>
              </w:tc>
            </w:tr>
            <w:tr w:rsidR="00597AA3" w14:paraId="79FF28C8" w14:textId="77777777" w:rsidTr="000B2039">
              <w:trPr>
                <w:trHeight w:val="2222"/>
              </w:trPr>
              <w:tc>
                <w:tcPr>
                  <w:tcW w:w="591" w:type="dxa"/>
                </w:tcPr>
                <w:p w14:paraId="3A4832A3" w14:textId="32A3B25B" w:rsidR="00597AA3" w:rsidRDefault="00597AA3" w:rsidP="00597AA3">
                  <w:pPr>
                    <w:ind w:right="-112"/>
                  </w:pPr>
                  <w:r>
                    <w:t>1</w:t>
                  </w:r>
                </w:p>
              </w:tc>
              <w:tc>
                <w:tcPr>
                  <w:tcW w:w="1677" w:type="dxa"/>
                  <w:vMerge w:val="restart"/>
                </w:tcPr>
                <w:p w14:paraId="18A06716" w14:textId="77777777" w:rsidR="00597AA3" w:rsidRDefault="00597AA3" w:rsidP="00597AA3">
                  <w:pPr>
                    <w:spacing w:before="100" w:beforeAutospacing="1" w:after="100" w:afterAutospacing="1"/>
                    <w:ind w:firstLine="33"/>
                    <w:jc w:val="center"/>
                    <w:rPr>
                      <w:b/>
                      <w:noProof w:val="0"/>
                      <w:sz w:val="26"/>
                      <w:szCs w:val="26"/>
                      <w:lang w:val="ro-MD"/>
                    </w:rPr>
                  </w:pPr>
                  <w:r>
                    <w:rPr>
                      <w:b/>
                      <w:sz w:val="26"/>
                      <w:szCs w:val="26"/>
                      <w:lang w:val="ro-MD"/>
                    </w:rPr>
                    <w:t>Reparația capitală  al  acoperișului clădirii Policlinicii Raionale Cimișlia (Centrul de sănătate)</w:t>
                  </w:r>
                </w:p>
                <w:p w14:paraId="7ECB677F" w14:textId="76F91A20" w:rsidR="00597AA3" w:rsidRDefault="00597AA3" w:rsidP="00597AA3"/>
              </w:tc>
              <w:tc>
                <w:tcPr>
                  <w:tcW w:w="851" w:type="dxa"/>
                  <w:vMerge w:val="restart"/>
                  <w:textDirection w:val="btLr"/>
                </w:tcPr>
                <w:p w14:paraId="5C4E7835" w14:textId="7611EEE9" w:rsidR="00597AA3" w:rsidRPr="00786CAB" w:rsidRDefault="00597AA3" w:rsidP="00597AA3">
                  <w:pPr>
                    <w:ind w:left="113" w:right="113"/>
                    <w:jc w:val="center"/>
                    <w:rPr>
                      <w:sz w:val="32"/>
                      <w:szCs w:val="32"/>
                    </w:rPr>
                  </w:pPr>
                  <w:r w:rsidRPr="00786CAB">
                    <w:rPr>
                      <w:sz w:val="32"/>
                      <w:szCs w:val="32"/>
                    </w:rPr>
                    <w:t>45261910-6</w:t>
                  </w:r>
                </w:p>
              </w:tc>
              <w:tc>
                <w:tcPr>
                  <w:tcW w:w="2551" w:type="dxa"/>
                </w:tcPr>
                <w:p w14:paraId="496679DF" w14:textId="2AFA8629" w:rsidR="00597AA3" w:rsidRDefault="00597AA3" w:rsidP="00597AA3">
                  <w:pPr>
                    <w:spacing w:line="276" w:lineRule="auto"/>
                    <w:jc w:val="both"/>
                    <w:rPr>
                      <w:rFonts w:ascii="Arial" w:hAnsi="Arial" w:cs="Arial"/>
                      <w:b/>
                      <w:bCs/>
                      <w:sz w:val="20"/>
                      <w:szCs w:val="20"/>
                      <w:lang w:eastAsia="ru-RU"/>
                    </w:rPr>
                  </w:pPr>
                  <w:r>
                    <w:rPr>
                      <w:lang w:val="en-US"/>
                    </w:rPr>
                    <w:t>Demontarea elemente-lor de acoperis – inve-litori din tabla, asbo-ciment, PVC, carton, pinza, stuf, etc, inclusiv tunsul tablei recupera-bile</w:t>
                  </w:r>
                </w:p>
              </w:tc>
              <w:tc>
                <w:tcPr>
                  <w:tcW w:w="2268" w:type="dxa"/>
                </w:tcPr>
                <w:p w14:paraId="7B5E3A12" w14:textId="77777777" w:rsidR="00597AA3" w:rsidRDefault="00597AA3" w:rsidP="00597AA3"/>
              </w:tc>
              <w:tc>
                <w:tcPr>
                  <w:tcW w:w="2008" w:type="dxa"/>
                </w:tcPr>
                <w:p w14:paraId="7C3112C2" w14:textId="77777777" w:rsidR="00597AA3" w:rsidRDefault="00597AA3" w:rsidP="00597AA3">
                  <w:pPr>
                    <w:spacing w:line="276" w:lineRule="auto"/>
                    <w:rPr>
                      <w:noProof w:val="0"/>
                      <w:sz w:val="22"/>
                      <w:szCs w:val="22"/>
                      <w:lang w:val="ru-RU"/>
                    </w:rPr>
                  </w:pPr>
                  <w:r>
                    <w:rPr>
                      <w:sz w:val="22"/>
                      <w:szCs w:val="22"/>
                      <w:lang w:val="en-US"/>
                    </w:rPr>
                    <w:t>RpCI42B</w:t>
                  </w:r>
                </w:p>
                <w:p w14:paraId="68E6D17A" w14:textId="77777777" w:rsidR="00597AA3" w:rsidRDefault="00597AA3" w:rsidP="00597AA3"/>
              </w:tc>
            </w:tr>
            <w:tr w:rsidR="00597AA3" w14:paraId="4EEB1B9F" w14:textId="77777777" w:rsidTr="00630944">
              <w:tc>
                <w:tcPr>
                  <w:tcW w:w="591" w:type="dxa"/>
                </w:tcPr>
                <w:p w14:paraId="5FF7A4C4" w14:textId="659253D2" w:rsidR="00597AA3" w:rsidRDefault="00597AA3" w:rsidP="00597AA3">
                  <w:r>
                    <w:t>2</w:t>
                  </w:r>
                </w:p>
              </w:tc>
              <w:tc>
                <w:tcPr>
                  <w:tcW w:w="1677" w:type="dxa"/>
                  <w:vMerge/>
                </w:tcPr>
                <w:p w14:paraId="3A78DF2D" w14:textId="77777777" w:rsidR="00597AA3" w:rsidRDefault="00597AA3" w:rsidP="00597AA3"/>
              </w:tc>
              <w:tc>
                <w:tcPr>
                  <w:tcW w:w="851" w:type="dxa"/>
                  <w:vMerge/>
                </w:tcPr>
                <w:p w14:paraId="4A16915F" w14:textId="77777777" w:rsidR="00597AA3" w:rsidRDefault="00597AA3" w:rsidP="00597AA3"/>
              </w:tc>
              <w:tc>
                <w:tcPr>
                  <w:tcW w:w="2551" w:type="dxa"/>
                  <w:vAlign w:val="center"/>
                </w:tcPr>
                <w:p w14:paraId="5ED3C30D" w14:textId="5D6A6F2A" w:rsidR="00597AA3" w:rsidRDefault="00597AA3" w:rsidP="00597AA3">
                  <w:pPr>
                    <w:spacing w:line="276" w:lineRule="auto"/>
                  </w:pPr>
                  <w:r>
                    <w:rPr>
                      <w:lang w:val="en-US"/>
                    </w:rPr>
                    <w:t>Desfacerea planseelor din lemn si a elemen-telor de acoperis – aste-reala invelitorilor cu sau  fara recuperarea materialelor</w:t>
                  </w:r>
                </w:p>
              </w:tc>
              <w:tc>
                <w:tcPr>
                  <w:tcW w:w="2268" w:type="dxa"/>
                </w:tcPr>
                <w:p w14:paraId="7CEEA5E2" w14:textId="77777777" w:rsidR="00597AA3" w:rsidRDefault="00597AA3" w:rsidP="00597AA3">
                  <w:pPr>
                    <w:jc w:val="right"/>
                  </w:pPr>
                </w:p>
              </w:tc>
              <w:tc>
                <w:tcPr>
                  <w:tcW w:w="2008" w:type="dxa"/>
                </w:tcPr>
                <w:p w14:paraId="01A98B86" w14:textId="77777777" w:rsidR="00597AA3" w:rsidRDefault="00597AA3" w:rsidP="00597AA3">
                  <w:pPr>
                    <w:spacing w:line="276" w:lineRule="auto"/>
                    <w:rPr>
                      <w:sz w:val="22"/>
                      <w:szCs w:val="22"/>
                    </w:rPr>
                  </w:pPr>
                  <w:r>
                    <w:rPr>
                      <w:sz w:val="22"/>
                      <w:szCs w:val="22"/>
                      <w:lang w:val="en-US"/>
                    </w:rPr>
                    <w:t>RpCH32C</w:t>
                  </w:r>
                </w:p>
                <w:p w14:paraId="6A5EB8F9" w14:textId="05CD03C7" w:rsidR="00597AA3" w:rsidRDefault="00597AA3" w:rsidP="00597AA3"/>
              </w:tc>
            </w:tr>
            <w:tr w:rsidR="00597AA3" w14:paraId="459F21B9" w14:textId="77777777" w:rsidTr="00630944">
              <w:tc>
                <w:tcPr>
                  <w:tcW w:w="591" w:type="dxa"/>
                </w:tcPr>
                <w:p w14:paraId="2C8F8392" w14:textId="0B5AAC6B" w:rsidR="00597AA3" w:rsidRDefault="00597AA3" w:rsidP="00597AA3">
                  <w:r>
                    <w:t>3</w:t>
                  </w:r>
                </w:p>
              </w:tc>
              <w:tc>
                <w:tcPr>
                  <w:tcW w:w="1677" w:type="dxa"/>
                  <w:vMerge/>
                </w:tcPr>
                <w:p w14:paraId="18B74598" w14:textId="77777777" w:rsidR="00597AA3" w:rsidRDefault="00597AA3" w:rsidP="00597AA3"/>
              </w:tc>
              <w:tc>
                <w:tcPr>
                  <w:tcW w:w="851" w:type="dxa"/>
                </w:tcPr>
                <w:p w14:paraId="49F58B9F" w14:textId="77777777" w:rsidR="00597AA3" w:rsidRDefault="00597AA3" w:rsidP="00597AA3"/>
              </w:tc>
              <w:tc>
                <w:tcPr>
                  <w:tcW w:w="2551" w:type="dxa"/>
                  <w:vAlign w:val="center"/>
                </w:tcPr>
                <w:p w14:paraId="6BFA1D76" w14:textId="3EEC52D4" w:rsidR="00597AA3" w:rsidRDefault="00597AA3" w:rsidP="00597AA3">
                  <w:pPr>
                    <w:spacing w:line="276" w:lineRule="auto"/>
                  </w:pPr>
                  <w:r>
                    <w:rPr>
                      <w:lang w:val="en-US"/>
                    </w:rPr>
                    <w:t>Desfacerea planseelor din lemn si a elemente-lor de acoperis – sar-panta acoperisului cu desfacerea tuturor ele-mentelor componente, inclusiv sortarea mate-rialelor rezultate</w:t>
                  </w:r>
                </w:p>
              </w:tc>
              <w:tc>
                <w:tcPr>
                  <w:tcW w:w="2268" w:type="dxa"/>
                </w:tcPr>
                <w:p w14:paraId="75493BBD" w14:textId="77777777" w:rsidR="00597AA3" w:rsidRDefault="00597AA3" w:rsidP="00597AA3"/>
              </w:tc>
              <w:tc>
                <w:tcPr>
                  <w:tcW w:w="2008" w:type="dxa"/>
                </w:tcPr>
                <w:p w14:paraId="605A4EA6" w14:textId="77777777" w:rsidR="00597AA3" w:rsidRDefault="00597AA3" w:rsidP="00597AA3">
                  <w:pPr>
                    <w:spacing w:line="276" w:lineRule="auto"/>
                    <w:rPr>
                      <w:sz w:val="22"/>
                      <w:szCs w:val="22"/>
                    </w:rPr>
                  </w:pPr>
                  <w:r>
                    <w:rPr>
                      <w:sz w:val="22"/>
                      <w:szCs w:val="22"/>
                      <w:lang w:val="en-US"/>
                    </w:rPr>
                    <w:t>RpCH32B</w:t>
                  </w:r>
                </w:p>
                <w:p w14:paraId="1585B5E0" w14:textId="25169581" w:rsidR="00597AA3" w:rsidRDefault="00597AA3" w:rsidP="00597AA3"/>
              </w:tc>
            </w:tr>
            <w:tr w:rsidR="00597AA3" w14:paraId="0C9135B0" w14:textId="77777777" w:rsidTr="00630944">
              <w:tc>
                <w:tcPr>
                  <w:tcW w:w="591" w:type="dxa"/>
                </w:tcPr>
                <w:p w14:paraId="04DD9DC3" w14:textId="66F189C8" w:rsidR="00597AA3" w:rsidRDefault="00597AA3" w:rsidP="00597AA3">
                  <w:r>
                    <w:t>4</w:t>
                  </w:r>
                </w:p>
              </w:tc>
              <w:tc>
                <w:tcPr>
                  <w:tcW w:w="1677" w:type="dxa"/>
                  <w:vMerge/>
                </w:tcPr>
                <w:p w14:paraId="44F9F65D" w14:textId="77777777" w:rsidR="00597AA3" w:rsidRDefault="00597AA3" w:rsidP="00597AA3"/>
              </w:tc>
              <w:tc>
                <w:tcPr>
                  <w:tcW w:w="851" w:type="dxa"/>
                </w:tcPr>
                <w:p w14:paraId="446D344A" w14:textId="77777777" w:rsidR="00597AA3" w:rsidRDefault="00597AA3" w:rsidP="00597AA3"/>
              </w:tc>
              <w:tc>
                <w:tcPr>
                  <w:tcW w:w="2551" w:type="dxa"/>
                  <w:vAlign w:val="center"/>
                </w:tcPr>
                <w:p w14:paraId="2C7BC0F1" w14:textId="29922E11" w:rsidR="00597AA3" w:rsidRDefault="00597AA3" w:rsidP="00597AA3">
                  <w:pPr>
                    <w:spacing w:line="276" w:lineRule="auto"/>
                  </w:pPr>
                  <w:r>
                    <w:rPr>
                      <w:lang w:val="en-US"/>
                    </w:rPr>
                    <w:t>Demolarea betoanelor vechi cu mijloace me-canice,  beton simplu</w:t>
                  </w:r>
                </w:p>
              </w:tc>
              <w:tc>
                <w:tcPr>
                  <w:tcW w:w="2268" w:type="dxa"/>
                </w:tcPr>
                <w:p w14:paraId="22A5B106" w14:textId="77777777" w:rsidR="00597AA3" w:rsidRDefault="00597AA3" w:rsidP="00597AA3"/>
              </w:tc>
              <w:tc>
                <w:tcPr>
                  <w:tcW w:w="2008" w:type="dxa"/>
                </w:tcPr>
                <w:p w14:paraId="03880E47" w14:textId="77777777" w:rsidR="00597AA3" w:rsidRDefault="00597AA3" w:rsidP="00597AA3">
                  <w:pPr>
                    <w:spacing w:line="276" w:lineRule="auto"/>
                    <w:rPr>
                      <w:sz w:val="22"/>
                      <w:szCs w:val="22"/>
                    </w:rPr>
                  </w:pPr>
                  <w:r>
                    <w:rPr>
                      <w:sz w:val="22"/>
                      <w:szCs w:val="22"/>
                      <w:lang w:val="en-US"/>
                    </w:rPr>
                    <w:t>RpCB18F</w:t>
                  </w:r>
                </w:p>
                <w:p w14:paraId="4984F3FE" w14:textId="6E722FC8" w:rsidR="00597AA3" w:rsidRDefault="00597AA3" w:rsidP="00597AA3"/>
              </w:tc>
            </w:tr>
            <w:tr w:rsidR="00597AA3" w14:paraId="463D5C18" w14:textId="77777777" w:rsidTr="00BB4EEA">
              <w:tc>
                <w:tcPr>
                  <w:tcW w:w="591" w:type="dxa"/>
                </w:tcPr>
                <w:p w14:paraId="39C54F52" w14:textId="1F2AA0F9" w:rsidR="00597AA3" w:rsidRDefault="00597AA3" w:rsidP="00597AA3">
                  <w:r>
                    <w:t>5</w:t>
                  </w:r>
                </w:p>
              </w:tc>
              <w:tc>
                <w:tcPr>
                  <w:tcW w:w="1677" w:type="dxa"/>
                  <w:vMerge/>
                </w:tcPr>
                <w:p w14:paraId="6180C0F9" w14:textId="77777777" w:rsidR="00597AA3" w:rsidRDefault="00597AA3" w:rsidP="00597AA3"/>
              </w:tc>
              <w:tc>
                <w:tcPr>
                  <w:tcW w:w="851" w:type="dxa"/>
                </w:tcPr>
                <w:p w14:paraId="2377F58A" w14:textId="77777777" w:rsidR="00597AA3" w:rsidRDefault="00597AA3" w:rsidP="00597AA3"/>
              </w:tc>
              <w:tc>
                <w:tcPr>
                  <w:tcW w:w="2551" w:type="dxa"/>
                  <w:vAlign w:val="center"/>
                </w:tcPr>
                <w:p w14:paraId="4C1363E2" w14:textId="1BC54DFF" w:rsidR="00597AA3" w:rsidRDefault="00597AA3" w:rsidP="00597AA3">
                  <w:pPr>
                    <w:spacing w:line="276" w:lineRule="auto"/>
                  </w:pPr>
                  <w:r>
                    <w:rPr>
                      <w:lang w:val="en-US"/>
                    </w:rPr>
                    <w:t>Demontarea elemen-telor de acoperis - membrane bituminoase in unul sau doua straturi</w:t>
                  </w:r>
                </w:p>
              </w:tc>
              <w:tc>
                <w:tcPr>
                  <w:tcW w:w="2268" w:type="dxa"/>
                </w:tcPr>
                <w:p w14:paraId="1EEBAA26" w14:textId="77777777" w:rsidR="00597AA3" w:rsidRDefault="00597AA3" w:rsidP="00597AA3"/>
              </w:tc>
              <w:tc>
                <w:tcPr>
                  <w:tcW w:w="2008" w:type="dxa"/>
                </w:tcPr>
                <w:p w14:paraId="15985BD0" w14:textId="77777777" w:rsidR="00597AA3" w:rsidRDefault="00597AA3" w:rsidP="00597AA3">
                  <w:pPr>
                    <w:spacing w:line="276" w:lineRule="auto"/>
                    <w:rPr>
                      <w:sz w:val="22"/>
                      <w:szCs w:val="22"/>
                    </w:rPr>
                  </w:pPr>
                  <w:r>
                    <w:rPr>
                      <w:sz w:val="22"/>
                      <w:szCs w:val="22"/>
                      <w:lang w:val="en-US"/>
                    </w:rPr>
                    <w:t>RpCI42F</w:t>
                  </w:r>
                </w:p>
                <w:p w14:paraId="51EB2D80" w14:textId="2D9FF528" w:rsidR="00597AA3" w:rsidRDefault="00597AA3" w:rsidP="00597AA3"/>
              </w:tc>
            </w:tr>
            <w:tr w:rsidR="00597AA3" w14:paraId="28D25A68" w14:textId="77777777" w:rsidTr="00BB4EEA">
              <w:tc>
                <w:tcPr>
                  <w:tcW w:w="591" w:type="dxa"/>
                </w:tcPr>
                <w:p w14:paraId="3B02E155" w14:textId="2C62B79E" w:rsidR="00597AA3" w:rsidRDefault="00597AA3" w:rsidP="00597AA3">
                  <w:r>
                    <w:t>6</w:t>
                  </w:r>
                </w:p>
              </w:tc>
              <w:tc>
                <w:tcPr>
                  <w:tcW w:w="1677" w:type="dxa"/>
                  <w:vMerge/>
                </w:tcPr>
                <w:p w14:paraId="788B40D5" w14:textId="77777777" w:rsidR="00597AA3" w:rsidRDefault="00597AA3" w:rsidP="00597AA3"/>
              </w:tc>
              <w:tc>
                <w:tcPr>
                  <w:tcW w:w="851" w:type="dxa"/>
                </w:tcPr>
                <w:p w14:paraId="11432C1C" w14:textId="77777777" w:rsidR="00597AA3" w:rsidRDefault="00597AA3" w:rsidP="00597AA3"/>
              </w:tc>
              <w:tc>
                <w:tcPr>
                  <w:tcW w:w="2551" w:type="dxa"/>
                  <w:vAlign w:val="center"/>
                </w:tcPr>
                <w:p w14:paraId="58FFE40B" w14:textId="24DAF013" w:rsidR="00597AA3" w:rsidRDefault="00597AA3" w:rsidP="00597AA3">
                  <w:pPr>
                    <w:spacing w:line="276" w:lineRule="auto"/>
                  </w:pPr>
                  <w:r>
                    <w:rPr>
                      <w:lang w:val="en-US"/>
                    </w:rPr>
                    <w:t xml:space="preserve">Grinzi cu inima plina din otel gata confec-tionati, livrati in tran-soane, asamblate prin </w:t>
                  </w:r>
                  <w:r>
                    <w:rPr>
                      <w:lang w:val="en-US"/>
                    </w:rPr>
                    <w:lastRenderedPageBreak/>
                    <w:t xml:space="preserve">sudura,  montati la inaltimi pina la 35 m, avind pina la 1 t inclusiv  ( </w:t>
                  </w:r>
                  <w:r>
                    <w:t>Швелер</w:t>
                  </w:r>
                  <w:r>
                    <w:rPr>
                      <w:lang w:val="en-US"/>
                    </w:rPr>
                    <w:t xml:space="preserve"> 18 )</w:t>
                  </w:r>
                </w:p>
              </w:tc>
              <w:tc>
                <w:tcPr>
                  <w:tcW w:w="2268" w:type="dxa"/>
                </w:tcPr>
                <w:p w14:paraId="6BDC6AD6" w14:textId="77777777" w:rsidR="00597AA3" w:rsidRDefault="00597AA3" w:rsidP="00597AA3"/>
              </w:tc>
              <w:tc>
                <w:tcPr>
                  <w:tcW w:w="2008" w:type="dxa"/>
                </w:tcPr>
                <w:p w14:paraId="1106FFE0" w14:textId="77777777" w:rsidR="00597AA3" w:rsidRDefault="00597AA3" w:rsidP="00597AA3">
                  <w:pPr>
                    <w:spacing w:line="276" w:lineRule="auto"/>
                    <w:rPr>
                      <w:sz w:val="22"/>
                      <w:szCs w:val="22"/>
                    </w:rPr>
                  </w:pPr>
                  <w:r>
                    <w:rPr>
                      <w:sz w:val="22"/>
                      <w:szCs w:val="22"/>
                      <w:lang w:val="en-US"/>
                    </w:rPr>
                    <w:t>CL04D</w:t>
                  </w:r>
                </w:p>
                <w:p w14:paraId="01FB82B7" w14:textId="6C8CCFC7" w:rsidR="00597AA3" w:rsidRDefault="00597AA3" w:rsidP="00597AA3"/>
              </w:tc>
            </w:tr>
            <w:tr w:rsidR="009452BC" w14:paraId="69747351" w14:textId="77777777" w:rsidTr="00BB4EEA">
              <w:tc>
                <w:tcPr>
                  <w:tcW w:w="591" w:type="dxa"/>
                </w:tcPr>
                <w:p w14:paraId="28E31CE7" w14:textId="6A6CEB9B" w:rsidR="009452BC" w:rsidRDefault="009452BC" w:rsidP="009452BC">
                  <w:r>
                    <w:lastRenderedPageBreak/>
                    <w:t>7</w:t>
                  </w:r>
                </w:p>
              </w:tc>
              <w:tc>
                <w:tcPr>
                  <w:tcW w:w="1677" w:type="dxa"/>
                  <w:vMerge/>
                </w:tcPr>
                <w:p w14:paraId="2BD8A196" w14:textId="77777777" w:rsidR="009452BC" w:rsidRDefault="009452BC" w:rsidP="009452BC"/>
              </w:tc>
              <w:tc>
                <w:tcPr>
                  <w:tcW w:w="851" w:type="dxa"/>
                </w:tcPr>
                <w:p w14:paraId="30BBBEE6" w14:textId="77777777" w:rsidR="009452BC" w:rsidRDefault="009452BC" w:rsidP="009452BC"/>
              </w:tc>
              <w:tc>
                <w:tcPr>
                  <w:tcW w:w="2551" w:type="dxa"/>
                  <w:vAlign w:val="center"/>
                </w:tcPr>
                <w:p w14:paraId="2D975B5E" w14:textId="37F9F1BF" w:rsidR="009452BC" w:rsidRDefault="009452BC" w:rsidP="009452BC">
                  <w:pPr>
                    <w:spacing w:line="276" w:lineRule="auto"/>
                  </w:pPr>
                  <w:r>
                    <w:rPr>
                      <w:lang w:val="en-US"/>
                    </w:rPr>
                    <w:t>Elemente metalice (stilpi, grinzi, ferme) gata confectionate, liv-rate complet asamblate, montate pe santier, in structura constructiei usoare</w:t>
                  </w:r>
                </w:p>
              </w:tc>
              <w:tc>
                <w:tcPr>
                  <w:tcW w:w="2268" w:type="dxa"/>
                </w:tcPr>
                <w:p w14:paraId="2298E883" w14:textId="77777777" w:rsidR="009452BC" w:rsidRDefault="009452BC" w:rsidP="009452BC"/>
              </w:tc>
              <w:tc>
                <w:tcPr>
                  <w:tcW w:w="2008" w:type="dxa"/>
                </w:tcPr>
                <w:p w14:paraId="49BA82D5" w14:textId="77777777" w:rsidR="009452BC" w:rsidRDefault="009452BC" w:rsidP="009452BC">
                  <w:pPr>
                    <w:spacing w:line="276" w:lineRule="auto"/>
                    <w:rPr>
                      <w:noProof w:val="0"/>
                      <w:sz w:val="22"/>
                      <w:szCs w:val="22"/>
                      <w:lang w:val="ru-RU"/>
                    </w:rPr>
                  </w:pPr>
                  <w:r>
                    <w:rPr>
                      <w:sz w:val="22"/>
                      <w:szCs w:val="22"/>
                      <w:lang w:val="en-US"/>
                    </w:rPr>
                    <w:t>CL08A</w:t>
                  </w:r>
                </w:p>
                <w:p w14:paraId="5F1CA861" w14:textId="710BF3BC" w:rsidR="009452BC" w:rsidRDefault="009452BC" w:rsidP="009452BC"/>
              </w:tc>
            </w:tr>
            <w:tr w:rsidR="009452BC" w14:paraId="5A8AD97A" w14:textId="77777777" w:rsidTr="00BB4EEA">
              <w:tc>
                <w:tcPr>
                  <w:tcW w:w="591" w:type="dxa"/>
                </w:tcPr>
                <w:p w14:paraId="3378E1B6" w14:textId="4681ECC9" w:rsidR="009452BC" w:rsidRDefault="009452BC" w:rsidP="009452BC">
                  <w:r>
                    <w:t>8</w:t>
                  </w:r>
                </w:p>
              </w:tc>
              <w:tc>
                <w:tcPr>
                  <w:tcW w:w="1677" w:type="dxa"/>
                  <w:vMerge/>
                </w:tcPr>
                <w:p w14:paraId="3F77E38D" w14:textId="77777777" w:rsidR="009452BC" w:rsidRDefault="009452BC" w:rsidP="009452BC"/>
              </w:tc>
              <w:tc>
                <w:tcPr>
                  <w:tcW w:w="851" w:type="dxa"/>
                </w:tcPr>
                <w:p w14:paraId="7561694B" w14:textId="77777777" w:rsidR="009452BC" w:rsidRDefault="009452BC" w:rsidP="009452BC"/>
              </w:tc>
              <w:tc>
                <w:tcPr>
                  <w:tcW w:w="2551" w:type="dxa"/>
                  <w:vAlign w:val="center"/>
                </w:tcPr>
                <w:p w14:paraId="3511509E" w14:textId="43DE1687" w:rsidR="009452BC" w:rsidRDefault="009452BC" w:rsidP="009452BC">
                  <w:pPr>
                    <w:spacing w:line="276" w:lineRule="auto"/>
                  </w:pPr>
                  <w:r>
                    <w:rPr>
                      <w:lang w:val="en-US"/>
                    </w:rPr>
                    <w:t>Grunduirea manuala cu un strat de vopsea de miniu de plumb la cons-tructii metalice aferente utilajelor tehnologice (suporti, sustineri, tiran-ti, console, platforme)</w:t>
                  </w:r>
                </w:p>
              </w:tc>
              <w:tc>
                <w:tcPr>
                  <w:tcW w:w="2268" w:type="dxa"/>
                </w:tcPr>
                <w:p w14:paraId="744E864D" w14:textId="77777777" w:rsidR="009452BC" w:rsidRDefault="009452BC" w:rsidP="009452BC"/>
              </w:tc>
              <w:tc>
                <w:tcPr>
                  <w:tcW w:w="2008" w:type="dxa"/>
                </w:tcPr>
                <w:p w14:paraId="1339FB1A" w14:textId="77777777" w:rsidR="009452BC" w:rsidRDefault="009452BC" w:rsidP="009452BC">
                  <w:pPr>
                    <w:spacing w:line="276" w:lineRule="auto"/>
                    <w:rPr>
                      <w:sz w:val="22"/>
                      <w:szCs w:val="22"/>
                    </w:rPr>
                  </w:pPr>
                  <w:r>
                    <w:rPr>
                      <w:sz w:val="22"/>
                      <w:szCs w:val="22"/>
                      <w:lang w:val="en-US"/>
                    </w:rPr>
                    <w:t>IzD05B</w:t>
                  </w:r>
                </w:p>
                <w:p w14:paraId="03832E10" w14:textId="7292699B" w:rsidR="009452BC" w:rsidRDefault="009452BC" w:rsidP="009452BC"/>
              </w:tc>
            </w:tr>
            <w:tr w:rsidR="009452BC" w14:paraId="7C9EE204" w14:textId="77777777" w:rsidTr="00BB4EEA">
              <w:tc>
                <w:tcPr>
                  <w:tcW w:w="591" w:type="dxa"/>
                </w:tcPr>
                <w:p w14:paraId="1BC609F8" w14:textId="506767FA" w:rsidR="009452BC" w:rsidRDefault="009452BC" w:rsidP="009452BC">
                  <w:r>
                    <w:t>9</w:t>
                  </w:r>
                </w:p>
              </w:tc>
              <w:tc>
                <w:tcPr>
                  <w:tcW w:w="1677" w:type="dxa"/>
                  <w:vMerge/>
                </w:tcPr>
                <w:p w14:paraId="1779311C" w14:textId="77777777" w:rsidR="009452BC" w:rsidRDefault="009452BC" w:rsidP="009452BC"/>
              </w:tc>
              <w:tc>
                <w:tcPr>
                  <w:tcW w:w="851" w:type="dxa"/>
                </w:tcPr>
                <w:p w14:paraId="1F5DB3A0" w14:textId="77777777" w:rsidR="009452BC" w:rsidRDefault="009452BC" w:rsidP="009452BC"/>
              </w:tc>
              <w:tc>
                <w:tcPr>
                  <w:tcW w:w="2551" w:type="dxa"/>
                  <w:vAlign w:val="center"/>
                </w:tcPr>
                <w:p w14:paraId="68C0BA4B" w14:textId="5C67ACD9" w:rsidR="009452BC" w:rsidRDefault="009452BC" w:rsidP="009452BC">
                  <w:pPr>
                    <w:spacing w:line="276" w:lineRule="auto"/>
                  </w:pPr>
                  <w:r>
                    <w:rPr>
                      <w:lang w:val="en-US"/>
                    </w:rPr>
                    <w:t>Vopsirea confectiilor si constructiilor metalice cu vopsea de ulei in 2 straturi, executate din profile, cu grosimi intre 8 mm si 12 mm inclu-siv, cu pensula de mina</w:t>
                  </w:r>
                </w:p>
              </w:tc>
              <w:tc>
                <w:tcPr>
                  <w:tcW w:w="2268" w:type="dxa"/>
                </w:tcPr>
                <w:p w14:paraId="44B7BFCA" w14:textId="77777777" w:rsidR="009452BC" w:rsidRDefault="009452BC" w:rsidP="009452BC"/>
              </w:tc>
              <w:tc>
                <w:tcPr>
                  <w:tcW w:w="2008" w:type="dxa"/>
                </w:tcPr>
                <w:p w14:paraId="3262C021" w14:textId="77777777" w:rsidR="009452BC" w:rsidRDefault="009452BC" w:rsidP="009452BC">
                  <w:pPr>
                    <w:spacing w:line="276" w:lineRule="auto"/>
                    <w:rPr>
                      <w:sz w:val="22"/>
                      <w:szCs w:val="22"/>
                    </w:rPr>
                  </w:pPr>
                  <w:r>
                    <w:rPr>
                      <w:sz w:val="22"/>
                      <w:szCs w:val="22"/>
                      <w:lang w:val="en-US"/>
                    </w:rPr>
                    <w:t>IzD04A</w:t>
                  </w:r>
                </w:p>
                <w:p w14:paraId="58457B7A" w14:textId="75EA5851" w:rsidR="009452BC" w:rsidRDefault="009452BC" w:rsidP="009452BC"/>
              </w:tc>
            </w:tr>
            <w:tr w:rsidR="009452BC" w14:paraId="02D112BF" w14:textId="77777777" w:rsidTr="00BB4EEA">
              <w:tc>
                <w:tcPr>
                  <w:tcW w:w="591" w:type="dxa"/>
                </w:tcPr>
                <w:p w14:paraId="7651A677" w14:textId="68F4D1DF" w:rsidR="009452BC" w:rsidRDefault="009452BC" w:rsidP="009452BC">
                  <w:r>
                    <w:t>10</w:t>
                  </w:r>
                </w:p>
              </w:tc>
              <w:tc>
                <w:tcPr>
                  <w:tcW w:w="1677" w:type="dxa"/>
                  <w:vMerge/>
                </w:tcPr>
                <w:p w14:paraId="356C1C8A" w14:textId="77777777" w:rsidR="009452BC" w:rsidRDefault="009452BC" w:rsidP="009452BC"/>
              </w:tc>
              <w:tc>
                <w:tcPr>
                  <w:tcW w:w="851" w:type="dxa"/>
                </w:tcPr>
                <w:p w14:paraId="0F8FB6F9" w14:textId="77777777" w:rsidR="009452BC" w:rsidRDefault="009452BC" w:rsidP="009452BC"/>
              </w:tc>
              <w:tc>
                <w:tcPr>
                  <w:tcW w:w="2551" w:type="dxa"/>
                  <w:vAlign w:val="center"/>
                </w:tcPr>
                <w:p w14:paraId="176B23F5" w14:textId="62B98ED6" w:rsidR="009452BC" w:rsidRDefault="009452BC" w:rsidP="009452BC">
                  <w:pPr>
                    <w:spacing w:line="276" w:lineRule="auto"/>
                  </w:pPr>
                  <w:r>
                    <w:rPr>
                      <w:lang w:val="en-US"/>
                    </w:rPr>
                    <w:t>Cofraje, din scinduri de rasinoase, pentru turna-rea betonului de mono-litizare intre elementele prefabricate (plansee, grinzi si diafragme) inclusiv sprijinirile</w:t>
                  </w:r>
                </w:p>
              </w:tc>
              <w:tc>
                <w:tcPr>
                  <w:tcW w:w="2268" w:type="dxa"/>
                </w:tcPr>
                <w:p w14:paraId="044F3C02" w14:textId="77777777" w:rsidR="009452BC" w:rsidRDefault="009452BC" w:rsidP="009452BC"/>
              </w:tc>
              <w:tc>
                <w:tcPr>
                  <w:tcW w:w="2008" w:type="dxa"/>
                </w:tcPr>
                <w:p w14:paraId="117187DC" w14:textId="77777777" w:rsidR="009452BC" w:rsidRDefault="009452BC" w:rsidP="009452BC">
                  <w:pPr>
                    <w:spacing w:line="276" w:lineRule="auto"/>
                    <w:rPr>
                      <w:sz w:val="22"/>
                      <w:szCs w:val="22"/>
                    </w:rPr>
                  </w:pPr>
                  <w:r>
                    <w:rPr>
                      <w:sz w:val="22"/>
                      <w:szCs w:val="22"/>
                      <w:lang w:val="en-US"/>
                    </w:rPr>
                    <w:t>CB01A</w:t>
                  </w:r>
                </w:p>
                <w:p w14:paraId="6EBDCF92" w14:textId="3A4B02C1" w:rsidR="009452BC" w:rsidRDefault="009452BC" w:rsidP="009452BC"/>
              </w:tc>
            </w:tr>
            <w:tr w:rsidR="009452BC" w14:paraId="2659E65C" w14:textId="77777777" w:rsidTr="00BB4EEA">
              <w:tc>
                <w:tcPr>
                  <w:tcW w:w="591" w:type="dxa"/>
                </w:tcPr>
                <w:p w14:paraId="29C8E2DC" w14:textId="6B0663C3" w:rsidR="009452BC" w:rsidRDefault="009452BC" w:rsidP="009452BC">
                  <w:r>
                    <w:t>11</w:t>
                  </w:r>
                </w:p>
              </w:tc>
              <w:tc>
                <w:tcPr>
                  <w:tcW w:w="1677" w:type="dxa"/>
                  <w:vMerge/>
                </w:tcPr>
                <w:p w14:paraId="1AB3D19E" w14:textId="77777777" w:rsidR="009452BC" w:rsidRDefault="009452BC" w:rsidP="009452BC"/>
              </w:tc>
              <w:tc>
                <w:tcPr>
                  <w:tcW w:w="851" w:type="dxa"/>
                </w:tcPr>
                <w:p w14:paraId="7F7D4DA5" w14:textId="77777777" w:rsidR="009452BC" w:rsidRDefault="009452BC" w:rsidP="009452BC"/>
              </w:tc>
              <w:tc>
                <w:tcPr>
                  <w:tcW w:w="2551" w:type="dxa"/>
                  <w:vAlign w:val="center"/>
                </w:tcPr>
                <w:p w14:paraId="0518BC70" w14:textId="01938232" w:rsidR="009452BC" w:rsidRDefault="009452BC" w:rsidP="009452BC">
                  <w:pPr>
                    <w:spacing w:line="276" w:lineRule="auto"/>
                  </w:pPr>
                  <w:r>
                    <w:rPr>
                      <w:lang w:val="en-US"/>
                    </w:rPr>
                    <w:t>Beton turnat in placi, grinzi, stilpi, preparat cu centrala de betoane si turnarea cu mijloace clasice beton armat clasa C 10/8 (Bc 10/B 150), la inaltimi pina la 35 m inclusiv</w:t>
                  </w:r>
                </w:p>
              </w:tc>
              <w:tc>
                <w:tcPr>
                  <w:tcW w:w="2268" w:type="dxa"/>
                </w:tcPr>
                <w:p w14:paraId="2101D427" w14:textId="77777777" w:rsidR="009452BC" w:rsidRDefault="009452BC" w:rsidP="009452BC"/>
              </w:tc>
              <w:tc>
                <w:tcPr>
                  <w:tcW w:w="2008" w:type="dxa"/>
                </w:tcPr>
                <w:p w14:paraId="4B75BC8B" w14:textId="77777777" w:rsidR="009452BC" w:rsidRDefault="009452BC" w:rsidP="009452BC">
                  <w:pPr>
                    <w:spacing w:line="276" w:lineRule="auto"/>
                    <w:rPr>
                      <w:sz w:val="22"/>
                      <w:szCs w:val="22"/>
                    </w:rPr>
                  </w:pPr>
                  <w:r>
                    <w:rPr>
                      <w:sz w:val="22"/>
                      <w:szCs w:val="22"/>
                      <w:lang w:val="en-US"/>
                    </w:rPr>
                    <w:t>CA04A</w:t>
                  </w:r>
                </w:p>
                <w:p w14:paraId="5E34B03C" w14:textId="77777777" w:rsidR="009452BC" w:rsidRDefault="009452BC" w:rsidP="009452BC"/>
              </w:tc>
            </w:tr>
            <w:tr w:rsidR="009452BC" w14:paraId="5E1C6DA7" w14:textId="77777777" w:rsidTr="00BB4EEA">
              <w:tc>
                <w:tcPr>
                  <w:tcW w:w="591" w:type="dxa"/>
                </w:tcPr>
                <w:p w14:paraId="61E714DD" w14:textId="5EDFBFC5" w:rsidR="009452BC" w:rsidRDefault="009452BC" w:rsidP="009452BC">
                  <w:r>
                    <w:t>12</w:t>
                  </w:r>
                </w:p>
              </w:tc>
              <w:tc>
                <w:tcPr>
                  <w:tcW w:w="1677" w:type="dxa"/>
                  <w:vMerge/>
                </w:tcPr>
                <w:p w14:paraId="79183A06" w14:textId="77777777" w:rsidR="009452BC" w:rsidRDefault="009452BC" w:rsidP="009452BC"/>
              </w:tc>
              <w:tc>
                <w:tcPr>
                  <w:tcW w:w="851" w:type="dxa"/>
                </w:tcPr>
                <w:p w14:paraId="3176ECEB" w14:textId="77777777" w:rsidR="009452BC" w:rsidRDefault="009452BC" w:rsidP="009452BC"/>
              </w:tc>
              <w:tc>
                <w:tcPr>
                  <w:tcW w:w="2551" w:type="dxa"/>
                  <w:vAlign w:val="center"/>
                </w:tcPr>
                <w:p w14:paraId="3A6BCD36" w14:textId="22557F8D" w:rsidR="009452BC" w:rsidRDefault="009452BC" w:rsidP="009452BC">
                  <w:pPr>
                    <w:spacing w:line="276" w:lineRule="auto"/>
                  </w:pPr>
                  <w:r>
                    <w:rPr>
                      <w:lang w:val="en-US"/>
                    </w:rPr>
                    <w:t>Armaturi din otel beton PC 52 fasonate in ateli-ere de santier, cu dia-metrul barelor peste 8 mm, si montate in  grinzi si stilpi,  la inal-</w:t>
                  </w:r>
                  <w:r>
                    <w:rPr>
                      <w:lang w:val="en-US"/>
                    </w:rPr>
                    <w:lastRenderedPageBreak/>
                    <w:t>timi mai mici sau egale cu 35 m, exclusiv cons-tructiile executate cu cofraje glisante</w:t>
                  </w:r>
                </w:p>
              </w:tc>
              <w:tc>
                <w:tcPr>
                  <w:tcW w:w="2268" w:type="dxa"/>
                </w:tcPr>
                <w:p w14:paraId="54AC624A" w14:textId="77777777" w:rsidR="009452BC" w:rsidRDefault="009452BC" w:rsidP="009452BC"/>
              </w:tc>
              <w:tc>
                <w:tcPr>
                  <w:tcW w:w="2008" w:type="dxa"/>
                </w:tcPr>
                <w:p w14:paraId="7ECEEE1E" w14:textId="77777777" w:rsidR="009452BC" w:rsidRDefault="009452BC" w:rsidP="009452BC">
                  <w:pPr>
                    <w:spacing w:line="276" w:lineRule="auto"/>
                    <w:rPr>
                      <w:sz w:val="22"/>
                      <w:szCs w:val="22"/>
                    </w:rPr>
                  </w:pPr>
                  <w:r>
                    <w:rPr>
                      <w:sz w:val="22"/>
                      <w:szCs w:val="22"/>
                      <w:lang w:val="en-US"/>
                    </w:rPr>
                    <w:t>CC02L2</w:t>
                  </w:r>
                </w:p>
                <w:p w14:paraId="74438A45" w14:textId="6AB56C2B" w:rsidR="009452BC" w:rsidRDefault="009452BC" w:rsidP="009452BC"/>
              </w:tc>
            </w:tr>
            <w:tr w:rsidR="000779C0" w14:paraId="18B4B7FD" w14:textId="77777777" w:rsidTr="00BB4EEA">
              <w:tc>
                <w:tcPr>
                  <w:tcW w:w="591" w:type="dxa"/>
                </w:tcPr>
                <w:p w14:paraId="03A791CA" w14:textId="5ECB5E88" w:rsidR="000779C0" w:rsidRDefault="000779C0" w:rsidP="000779C0">
                  <w:r>
                    <w:lastRenderedPageBreak/>
                    <w:t>13</w:t>
                  </w:r>
                </w:p>
              </w:tc>
              <w:tc>
                <w:tcPr>
                  <w:tcW w:w="1677" w:type="dxa"/>
                  <w:vMerge/>
                </w:tcPr>
                <w:p w14:paraId="4E9097FF" w14:textId="77777777" w:rsidR="000779C0" w:rsidRDefault="000779C0" w:rsidP="000779C0"/>
              </w:tc>
              <w:tc>
                <w:tcPr>
                  <w:tcW w:w="851" w:type="dxa"/>
                </w:tcPr>
                <w:p w14:paraId="1C23F286" w14:textId="77777777" w:rsidR="000779C0" w:rsidRDefault="000779C0" w:rsidP="000779C0"/>
              </w:tc>
              <w:tc>
                <w:tcPr>
                  <w:tcW w:w="2551" w:type="dxa"/>
                  <w:vAlign w:val="center"/>
                </w:tcPr>
                <w:p w14:paraId="2A1BACD6" w14:textId="13A55F74" w:rsidR="000779C0" w:rsidRDefault="000779C0" w:rsidP="000779C0">
                  <w:pPr>
                    <w:spacing w:line="276" w:lineRule="auto"/>
                  </w:pPr>
                  <w:r>
                    <w:rPr>
                      <w:lang w:val="en-US"/>
                    </w:rPr>
                    <w:t xml:space="preserve">Sarpante pe scaune de lemn la acoperisuri cu 1-4 pante, cu contur regulat, executate pe suprafete peste 25 mp, inclusiv fieraria de ancorare si prindere, pentru incarcari climatice normale, la acoperisuri usoare executate  din lemn ecarisat. </w:t>
                  </w:r>
                </w:p>
              </w:tc>
              <w:tc>
                <w:tcPr>
                  <w:tcW w:w="2268" w:type="dxa"/>
                </w:tcPr>
                <w:p w14:paraId="02C26364" w14:textId="77777777" w:rsidR="000779C0" w:rsidRDefault="000779C0" w:rsidP="000779C0"/>
              </w:tc>
              <w:tc>
                <w:tcPr>
                  <w:tcW w:w="2008" w:type="dxa"/>
                </w:tcPr>
                <w:p w14:paraId="3D817A44" w14:textId="77777777" w:rsidR="000779C0" w:rsidRDefault="000779C0" w:rsidP="000779C0">
                  <w:pPr>
                    <w:spacing w:line="276" w:lineRule="auto"/>
                    <w:rPr>
                      <w:noProof w:val="0"/>
                      <w:sz w:val="22"/>
                      <w:szCs w:val="22"/>
                      <w:lang w:val="ru-RU"/>
                    </w:rPr>
                  </w:pPr>
                  <w:r>
                    <w:rPr>
                      <w:sz w:val="22"/>
                      <w:szCs w:val="22"/>
                      <w:lang w:val="en-US"/>
                    </w:rPr>
                    <w:t>CE27A</w:t>
                  </w:r>
                </w:p>
                <w:p w14:paraId="766B980A" w14:textId="4D03A774" w:rsidR="000779C0" w:rsidRDefault="000779C0" w:rsidP="000779C0"/>
              </w:tc>
            </w:tr>
            <w:tr w:rsidR="000779C0" w14:paraId="0682F519" w14:textId="77777777" w:rsidTr="00BB4EEA">
              <w:tc>
                <w:tcPr>
                  <w:tcW w:w="591" w:type="dxa"/>
                </w:tcPr>
                <w:p w14:paraId="68033528" w14:textId="3A33AF4F" w:rsidR="000779C0" w:rsidRDefault="000779C0" w:rsidP="000779C0">
                  <w:r>
                    <w:t>14</w:t>
                  </w:r>
                </w:p>
              </w:tc>
              <w:tc>
                <w:tcPr>
                  <w:tcW w:w="1677" w:type="dxa"/>
                  <w:vMerge/>
                </w:tcPr>
                <w:p w14:paraId="5E1B2DF9" w14:textId="77777777" w:rsidR="000779C0" w:rsidRDefault="000779C0" w:rsidP="000779C0"/>
              </w:tc>
              <w:tc>
                <w:tcPr>
                  <w:tcW w:w="851" w:type="dxa"/>
                </w:tcPr>
                <w:p w14:paraId="53BF9F9E" w14:textId="77777777" w:rsidR="000779C0" w:rsidRDefault="000779C0" w:rsidP="000779C0"/>
              </w:tc>
              <w:tc>
                <w:tcPr>
                  <w:tcW w:w="2551" w:type="dxa"/>
                  <w:vAlign w:val="center"/>
                </w:tcPr>
                <w:p w14:paraId="795B5B65" w14:textId="31080533" w:rsidR="000779C0" w:rsidRDefault="000779C0" w:rsidP="000779C0">
                  <w:pPr>
                    <w:spacing w:line="276" w:lineRule="auto"/>
                  </w:pPr>
                  <w:r>
                    <w:rPr>
                      <w:lang w:val="en-US"/>
                    </w:rPr>
                    <w:t>Astereale la invelitori sau doliile invelitorilor din tigla, placi tip eter-nit etc., din scinduri brute de rasinoase (24 mm grosime), la cons-tructii obisnuite.</w:t>
                  </w:r>
                </w:p>
              </w:tc>
              <w:tc>
                <w:tcPr>
                  <w:tcW w:w="2268" w:type="dxa"/>
                </w:tcPr>
                <w:p w14:paraId="40CE1A37" w14:textId="77777777" w:rsidR="000779C0" w:rsidRDefault="000779C0" w:rsidP="000779C0"/>
              </w:tc>
              <w:tc>
                <w:tcPr>
                  <w:tcW w:w="2008" w:type="dxa"/>
                </w:tcPr>
                <w:p w14:paraId="2B3C5C52" w14:textId="77777777" w:rsidR="000779C0" w:rsidRDefault="000779C0" w:rsidP="000779C0">
                  <w:pPr>
                    <w:spacing w:line="276" w:lineRule="auto"/>
                    <w:rPr>
                      <w:sz w:val="22"/>
                      <w:szCs w:val="22"/>
                    </w:rPr>
                  </w:pPr>
                  <w:r>
                    <w:rPr>
                      <w:sz w:val="22"/>
                      <w:szCs w:val="22"/>
                      <w:lang w:val="en-US"/>
                    </w:rPr>
                    <w:t>CE30A</w:t>
                  </w:r>
                </w:p>
                <w:p w14:paraId="3DD098CE" w14:textId="203BF452" w:rsidR="000779C0" w:rsidRDefault="000779C0" w:rsidP="000779C0"/>
              </w:tc>
            </w:tr>
            <w:tr w:rsidR="000779C0" w14:paraId="14A2E328" w14:textId="77777777" w:rsidTr="00BB4EEA">
              <w:tc>
                <w:tcPr>
                  <w:tcW w:w="591" w:type="dxa"/>
                </w:tcPr>
                <w:p w14:paraId="690186E3" w14:textId="3B4D201C" w:rsidR="000779C0" w:rsidRDefault="000779C0" w:rsidP="000779C0">
                  <w:r>
                    <w:t>15</w:t>
                  </w:r>
                </w:p>
              </w:tc>
              <w:tc>
                <w:tcPr>
                  <w:tcW w:w="1677" w:type="dxa"/>
                  <w:vMerge/>
                </w:tcPr>
                <w:p w14:paraId="7AA0A540" w14:textId="77777777" w:rsidR="000779C0" w:rsidRDefault="000779C0" w:rsidP="000779C0"/>
              </w:tc>
              <w:tc>
                <w:tcPr>
                  <w:tcW w:w="851" w:type="dxa"/>
                </w:tcPr>
                <w:p w14:paraId="7FF092F0" w14:textId="77777777" w:rsidR="000779C0" w:rsidRDefault="000779C0" w:rsidP="000779C0"/>
              </w:tc>
              <w:tc>
                <w:tcPr>
                  <w:tcW w:w="2551" w:type="dxa"/>
                  <w:vAlign w:val="center"/>
                </w:tcPr>
                <w:p w14:paraId="4B4209C8" w14:textId="707177A6" w:rsidR="000779C0" w:rsidRDefault="000779C0" w:rsidP="000779C0">
                  <w:pPr>
                    <w:spacing w:line="276" w:lineRule="auto"/>
                  </w:pPr>
                  <w:r>
                    <w:rPr>
                      <w:lang w:val="en-US"/>
                    </w:rPr>
                    <w:t>Invelitori din placi din tabla amprentata pentru invelitorile acoperisu-rilor</w:t>
                  </w:r>
                </w:p>
              </w:tc>
              <w:tc>
                <w:tcPr>
                  <w:tcW w:w="2268" w:type="dxa"/>
                </w:tcPr>
                <w:p w14:paraId="3F7E1C97" w14:textId="77777777" w:rsidR="000779C0" w:rsidRDefault="000779C0" w:rsidP="000779C0"/>
              </w:tc>
              <w:tc>
                <w:tcPr>
                  <w:tcW w:w="2008" w:type="dxa"/>
                </w:tcPr>
                <w:p w14:paraId="45AE728E" w14:textId="77777777" w:rsidR="000779C0" w:rsidRDefault="000779C0" w:rsidP="000779C0">
                  <w:pPr>
                    <w:spacing w:line="276" w:lineRule="auto"/>
                    <w:rPr>
                      <w:sz w:val="22"/>
                      <w:szCs w:val="22"/>
                    </w:rPr>
                  </w:pPr>
                  <w:r>
                    <w:rPr>
                      <w:sz w:val="22"/>
                      <w:szCs w:val="22"/>
                      <w:lang w:val="en-US"/>
                    </w:rPr>
                    <w:t>CE07A</w:t>
                  </w:r>
                </w:p>
                <w:p w14:paraId="641BAC03" w14:textId="3718A5D6" w:rsidR="000779C0" w:rsidRDefault="000779C0" w:rsidP="000779C0"/>
              </w:tc>
            </w:tr>
            <w:tr w:rsidR="000779C0" w14:paraId="7BBA8616" w14:textId="77777777" w:rsidTr="00B26C70">
              <w:tc>
                <w:tcPr>
                  <w:tcW w:w="591" w:type="dxa"/>
                </w:tcPr>
                <w:p w14:paraId="47F136DE" w14:textId="6CAC4992" w:rsidR="000779C0" w:rsidRDefault="000779C0" w:rsidP="000779C0">
                  <w:r>
                    <w:t>16</w:t>
                  </w:r>
                </w:p>
              </w:tc>
              <w:tc>
                <w:tcPr>
                  <w:tcW w:w="1677" w:type="dxa"/>
                  <w:vMerge/>
                </w:tcPr>
                <w:p w14:paraId="0BD2CB7A" w14:textId="77777777" w:rsidR="000779C0" w:rsidRDefault="000779C0" w:rsidP="000779C0"/>
              </w:tc>
              <w:tc>
                <w:tcPr>
                  <w:tcW w:w="851" w:type="dxa"/>
                </w:tcPr>
                <w:p w14:paraId="30D4BF38" w14:textId="77777777" w:rsidR="000779C0" w:rsidRDefault="000779C0" w:rsidP="000779C0"/>
              </w:tc>
              <w:tc>
                <w:tcPr>
                  <w:tcW w:w="2551" w:type="dxa"/>
                  <w:vAlign w:val="center"/>
                </w:tcPr>
                <w:p w14:paraId="6CB88E26" w14:textId="61E0A45D" w:rsidR="000779C0" w:rsidRDefault="000779C0" w:rsidP="000779C0">
                  <w:pPr>
                    <w:spacing w:line="276" w:lineRule="auto"/>
                  </w:pPr>
                  <w:r>
                    <w:rPr>
                      <w:lang w:val="en-US"/>
                    </w:rPr>
                    <w:t>Streasina simpla cu capriori aparenti gata geluiti, pe fetele vizibile, cu profile simple si cu astereala gata faltuita si geluita pe o parte, cu latimea medie de 0,4 m</w:t>
                  </w:r>
                </w:p>
              </w:tc>
              <w:tc>
                <w:tcPr>
                  <w:tcW w:w="2268" w:type="dxa"/>
                </w:tcPr>
                <w:p w14:paraId="7F323A97" w14:textId="77777777" w:rsidR="000779C0" w:rsidRDefault="000779C0" w:rsidP="000779C0"/>
              </w:tc>
              <w:tc>
                <w:tcPr>
                  <w:tcW w:w="2008" w:type="dxa"/>
                </w:tcPr>
                <w:p w14:paraId="506D9756" w14:textId="77777777" w:rsidR="000779C0" w:rsidRDefault="000779C0" w:rsidP="000779C0">
                  <w:pPr>
                    <w:spacing w:line="276" w:lineRule="auto"/>
                    <w:rPr>
                      <w:sz w:val="22"/>
                      <w:szCs w:val="22"/>
                    </w:rPr>
                  </w:pPr>
                  <w:r>
                    <w:rPr>
                      <w:sz w:val="22"/>
                      <w:szCs w:val="22"/>
                      <w:lang w:val="en-US"/>
                    </w:rPr>
                    <w:t>CE31B</w:t>
                  </w:r>
                </w:p>
                <w:p w14:paraId="44FEBD8C" w14:textId="479ED77C" w:rsidR="000779C0" w:rsidRDefault="000779C0" w:rsidP="000779C0"/>
              </w:tc>
            </w:tr>
            <w:tr w:rsidR="000779C0" w14:paraId="792EE75D" w14:textId="77777777" w:rsidTr="00B26C70">
              <w:tc>
                <w:tcPr>
                  <w:tcW w:w="591" w:type="dxa"/>
                </w:tcPr>
                <w:p w14:paraId="3DB6FF37" w14:textId="760E64FC" w:rsidR="000779C0" w:rsidRDefault="000779C0" w:rsidP="000779C0">
                  <w:r>
                    <w:t>17</w:t>
                  </w:r>
                </w:p>
              </w:tc>
              <w:tc>
                <w:tcPr>
                  <w:tcW w:w="1677" w:type="dxa"/>
                  <w:vMerge/>
                </w:tcPr>
                <w:p w14:paraId="3069B952" w14:textId="77777777" w:rsidR="000779C0" w:rsidRDefault="000779C0" w:rsidP="000779C0"/>
              </w:tc>
              <w:tc>
                <w:tcPr>
                  <w:tcW w:w="851" w:type="dxa"/>
                </w:tcPr>
                <w:p w14:paraId="62F75E8C" w14:textId="77777777" w:rsidR="000779C0" w:rsidRDefault="000779C0" w:rsidP="000779C0"/>
              </w:tc>
              <w:tc>
                <w:tcPr>
                  <w:tcW w:w="2551" w:type="dxa"/>
                  <w:vAlign w:val="center"/>
                </w:tcPr>
                <w:p w14:paraId="46F2FFF1" w14:textId="00E76EFD" w:rsidR="000779C0" w:rsidRDefault="000779C0" w:rsidP="000779C0">
                  <w:pPr>
                    <w:spacing w:line="276" w:lineRule="auto"/>
                  </w:pPr>
                  <w:r>
                    <w:rPr>
                      <w:lang w:val="en-US"/>
                    </w:rPr>
                    <w:t>Lucarne obisnuite, exe-cutate din lemn de rasinoase si scinduri de 24 mm grosime, faltuite si geluite pe fetele vazute triunghiulara</w:t>
                  </w:r>
                </w:p>
              </w:tc>
              <w:tc>
                <w:tcPr>
                  <w:tcW w:w="2268" w:type="dxa"/>
                </w:tcPr>
                <w:p w14:paraId="7351ADA5" w14:textId="77777777" w:rsidR="000779C0" w:rsidRDefault="000779C0" w:rsidP="000779C0"/>
              </w:tc>
              <w:tc>
                <w:tcPr>
                  <w:tcW w:w="2008" w:type="dxa"/>
                </w:tcPr>
                <w:p w14:paraId="1753B1B6" w14:textId="77777777" w:rsidR="000779C0" w:rsidRDefault="000779C0" w:rsidP="000779C0">
                  <w:pPr>
                    <w:spacing w:line="276" w:lineRule="auto"/>
                    <w:rPr>
                      <w:sz w:val="22"/>
                      <w:szCs w:val="22"/>
                    </w:rPr>
                  </w:pPr>
                  <w:r>
                    <w:rPr>
                      <w:sz w:val="22"/>
                      <w:szCs w:val="22"/>
                      <w:lang w:val="en-US"/>
                    </w:rPr>
                    <w:t>RpCH11A</w:t>
                  </w:r>
                </w:p>
                <w:p w14:paraId="1F7F7EC4" w14:textId="33BD9A99" w:rsidR="000779C0" w:rsidRDefault="000779C0" w:rsidP="000779C0"/>
              </w:tc>
            </w:tr>
            <w:tr w:rsidR="000779C0" w14:paraId="7D72906B" w14:textId="77777777" w:rsidTr="00B26C70">
              <w:tc>
                <w:tcPr>
                  <w:tcW w:w="591" w:type="dxa"/>
                </w:tcPr>
                <w:p w14:paraId="176EC38A" w14:textId="07E98533" w:rsidR="000779C0" w:rsidRDefault="000779C0" w:rsidP="000779C0">
                  <w:r>
                    <w:t>18</w:t>
                  </w:r>
                </w:p>
              </w:tc>
              <w:tc>
                <w:tcPr>
                  <w:tcW w:w="1677" w:type="dxa"/>
                  <w:vMerge w:val="restart"/>
                  <w:tcBorders>
                    <w:top w:val="nil"/>
                  </w:tcBorders>
                </w:tcPr>
                <w:p w14:paraId="0F503637" w14:textId="77777777" w:rsidR="000779C0" w:rsidRDefault="000779C0" w:rsidP="000779C0"/>
              </w:tc>
              <w:tc>
                <w:tcPr>
                  <w:tcW w:w="851" w:type="dxa"/>
                </w:tcPr>
                <w:p w14:paraId="133C8E7C" w14:textId="77777777" w:rsidR="000779C0" w:rsidRDefault="000779C0" w:rsidP="000779C0"/>
              </w:tc>
              <w:tc>
                <w:tcPr>
                  <w:tcW w:w="2551" w:type="dxa"/>
                  <w:vAlign w:val="center"/>
                </w:tcPr>
                <w:p w14:paraId="1532EEDC" w14:textId="365361A2" w:rsidR="000779C0" w:rsidRDefault="000779C0" w:rsidP="000779C0">
                  <w:pPr>
                    <w:spacing w:line="276" w:lineRule="auto"/>
                  </w:pPr>
                  <w:r>
                    <w:rPr>
                      <w:lang w:val="en-US"/>
                    </w:rPr>
                    <w:t>Tratament ignifug al lemnariei; ferme, arce, grinzi, capriori, coso-roabe.</w:t>
                  </w:r>
                </w:p>
              </w:tc>
              <w:tc>
                <w:tcPr>
                  <w:tcW w:w="2268" w:type="dxa"/>
                </w:tcPr>
                <w:p w14:paraId="5E023028" w14:textId="77777777" w:rsidR="000779C0" w:rsidRDefault="000779C0" w:rsidP="000779C0"/>
              </w:tc>
              <w:tc>
                <w:tcPr>
                  <w:tcW w:w="2008" w:type="dxa"/>
                </w:tcPr>
                <w:p w14:paraId="00D54313" w14:textId="77777777" w:rsidR="000779C0" w:rsidRDefault="000779C0" w:rsidP="000779C0">
                  <w:pPr>
                    <w:spacing w:line="276" w:lineRule="auto"/>
                    <w:rPr>
                      <w:sz w:val="22"/>
                      <w:szCs w:val="22"/>
                    </w:rPr>
                  </w:pPr>
                  <w:r>
                    <w:rPr>
                      <w:sz w:val="22"/>
                      <w:szCs w:val="22"/>
                      <w:lang w:val="en-US"/>
                    </w:rPr>
                    <w:t>CN50A</w:t>
                  </w:r>
                </w:p>
                <w:p w14:paraId="14FE5E41" w14:textId="0BE09E4D" w:rsidR="000779C0" w:rsidRDefault="000779C0" w:rsidP="000779C0"/>
              </w:tc>
            </w:tr>
            <w:tr w:rsidR="002B09F5" w14:paraId="6B69D00A" w14:textId="77777777" w:rsidTr="00A044FA">
              <w:tc>
                <w:tcPr>
                  <w:tcW w:w="591" w:type="dxa"/>
                  <w:tcBorders>
                    <w:top w:val="single" w:sz="4" w:space="0" w:color="auto"/>
                  </w:tcBorders>
                </w:tcPr>
                <w:p w14:paraId="2F1B4A8A" w14:textId="3A50D23C" w:rsidR="002B09F5" w:rsidRDefault="002B09F5" w:rsidP="002B09F5">
                  <w:r>
                    <w:lastRenderedPageBreak/>
                    <w:t>19</w:t>
                  </w:r>
                </w:p>
              </w:tc>
              <w:tc>
                <w:tcPr>
                  <w:tcW w:w="1677" w:type="dxa"/>
                  <w:vMerge/>
                  <w:tcBorders>
                    <w:top w:val="single" w:sz="4" w:space="0" w:color="auto"/>
                  </w:tcBorders>
                </w:tcPr>
                <w:p w14:paraId="450758BD" w14:textId="77777777" w:rsidR="002B09F5" w:rsidRDefault="002B09F5" w:rsidP="002B09F5"/>
              </w:tc>
              <w:tc>
                <w:tcPr>
                  <w:tcW w:w="851" w:type="dxa"/>
                  <w:tcBorders>
                    <w:top w:val="single" w:sz="4" w:space="0" w:color="auto"/>
                  </w:tcBorders>
                </w:tcPr>
                <w:p w14:paraId="45E424E0" w14:textId="77777777" w:rsidR="002B09F5" w:rsidRDefault="002B09F5" w:rsidP="002B09F5"/>
              </w:tc>
              <w:tc>
                <w:tcPr>
                  <w:tcW w:w="2551" w:type="dxa"/>
                  <w:tcBorders>
                    <w:top w:val="single" w:sz="4" w:space="0" w:color="auto"/>
                  </w:tcBorders>
                  <w:vAlign w:val="center"/>
                </w:tcPr>
                <w:p w14:paraId="5C677386" w14:textId="091DCD23" w:rsidR="002B09F5" w:rsidRDefault="002B09F5" w:rsidP="002B09F5">
                  <w:pPr>
                    <w:spacing w:line="276" w:lineRule="auto"/>
                  </w:pPr>
                  <w:r>
                    <w:rPr>
                      <w:lang w:val="en-US"/>
                    </w:rPr>
                    <w:t>Vopsitorii cu lacuri si vopsele pe baza de ulei aplicate pe timplarie din lemn, executate cu lac de ulei  in  2 straturi la obloane rulante</w:t>
                  </w:r>
                </w:p>
              </w:tc>
              <w:tc>
                <w:tcPr>
                  <w:tcW w:w="2268" w:type="dxa"/>
                  <w:tcBorders>
                    <w:top w:val="single" w:sz="4" w:space="0" w:color="auto"/>
                  </w:tcBorders>
                </w:tcPr>
                <w:p w14:paraId="07C7C6D5" w14:textId="77777777" w:rsidR="002B09F5" w:rsidRDefault="002B09F5" w:rsidP="002B09F5"/>
              </w:tc>
              <w:tc>
                <w:tcPr>
                  <w:tcW w:w="2008" w:type="dxa"/>
                  <w:tcBorders>
                    <w:top w:val="single" w:sz="4" w:space="0" w:color="auto"/>
                  </w:tcBorders>
                </w:tcPr>
                <w:p w14:paraId="5A5AC4DE" w14:textId="77777777" w:rsidR="002B09F5" w:rsidRDefault="002B09F5" w:rsidP="002B09F5">
                  <w:pPr>
                    <w:spacing w:line="276" w:lineRule="auto"/>
                    <w:rPr>
                      <w:noProof w:val="0"/>
                      <w:sz w:val="22"/>
                      <w:szCs w:val="22"/>
                      <w:lang w:val="ru-RU"/>
                    </w:rPr>
                  </w:pPr>
                  <w:r>
                    <w:rPr>
                      <w:sz w:val="22"/>
                      <w:szCs w:val="22"/>
                      <w:lang w:val="en-US"/>
                    </w:rPr>
                    <w:t>CN16C</w:t>
                  </w:r>
                </w:p>
                <w:p w14:paraId="1623831E" w14:textId="4325A4B9" w:rsidR="002B09F5" w:rsidRDefault="002B09F5" w:rsidP="002B09F5"/>
              </w:tc>
            </w:tr>
            <w:tr w:rsidR="002B09F5" w14:paraId="3F9BB36B" w14:textId="77777777" w:rsidTr="00904584">
              <w:trPr>
                <w:trHeight w:val="970"/>
              </w:trPr>
              <w:tc>
                <w:tcPr>
                  <w:tcW w:w="591" w:type="dxa"/>
                </w:tcPr>
                <w:p w14:paraId="555F0E09" w14:textId="4B64A6AB" w:rsidR="002B09F5" w:rsidRDefault="002B09F5" w:rsidP="002B09F5">
                  <w:r>
                    <w:lastRenderedPageBreak/>
                    <w:t>20</w:t>
                  </w:r>
                </w:p>
              </w:tc>
              <w:tc>
                <w:tcPr>
                  <w:tcW w:w="1677" w:type="dxa"/>
                  <w:vMerge/>
                  <w:tcBorders>
                    <w:top w:val="nil"/>
                  </w:tcBorders>
                </w:tcPr>
                <w:p w14:paraId="3AAA5998" w14:textId="77777777" w:rsidR="002B09F5" w:rsidRDefault="002B09F5" w:rsidP="002B09F5"/>
              </w:tc>
              <w:tc>
                <w:tcPr>
                  <w:tcW w:w="851" w:type="dxa"/>
                </w:tcPr>
                <w:p w14:paraId="343BEC65" w14:textId="77777777" w:rsidR="002B09F5" w:rsidRDefault="002B09F5" w:rsidP="002B09F5"/>
              </w:tc>
              <w:tc>
                <w:tcPr>
                  <w:tcW w:w="2551" w:type="dxa"/>
                  <w:vAlign w:val="center"/>
                </w:tcPr>
                <w:p w14:paraId="00D6348E" w14:textId="77777777" w:rsidR="002B09F5" w:rsidRDefault="002B09F5" w:rsidP="002B09F5">
                  <w:pPr>
                    <w:spacing w:line="276" w:lineRule="auto"/>
                    <w:rPr>
                      <w:lang w:val="en-US"/>
                    </w:rPr>
                  </w:pPr>
                  <w:r>
                    <w:rPr>
                      <w:lang w:val="en-US"/>
                    </w:rPr>
                    <w:t>Sisteme de burlane tip brass din tabla protejata anticoroziv</w:t>
                  </w:r>
                </w:p>
                <w:p w14:paraId="79E89FCD" w14:textId="4F3A9C2A" w:rsidR="002B09F5" w:rsidRDefault="002B09F5" w:rsidP="002B09F5"/>
              </w:tc>
              <w:tc>
                <w:tcPr>
                  <w:tcW w:w="2268" w:type="dxa"/>
                </w:tcPr>
                <w:p w14:paraId="6C4775C1" w14:textId="77777777" w:rsidR="002B09F5" w:rsidRDefault="002B09F5" w:rsidP="002B09F5"/>
              </w:tc>
              <w:tc>
                <w:tcPr>
                  <w:tcW w:w="2008" w:type="dxa"/>
                </w:tcPr>
                <w:p w14:paraId="673F6405" w14:textId="77777777" w:rsidR="002B09F5" w:rsidRDefault="002B09F5" w:rsidP="002B09F5">
                  <w:pPr>
                    <w:spacing w:line="276" w:lineRule="auto"/>
                    <w:rPr>
                      <w:sz w:val="22"/>
                      <w:szCs w:val="22"/>
                    </w:rPr>
                  </w:pPr>
                  <w:r>
                    <w:rPr>
                      <w:sz w:val="22"/>
                      <w:szCs w:val="22"/>
                      <w:lang w:val="en-US"/>
                    </w:rPr>
                    <w:t>CE22A</w:t>
                  </w:r>
                </w:p>
                <w:p w14:paraId="0C7D57BD" w14:textId="5383A247" w:rsidR="002B09F5" w:rsidRDefault="002B09F5" w:rsidP="002B09F5"/>
              </w:tc>
            </w:tr>
            <w:tr w:rsidR="002B09F5" w14:paraId="4FE4C354" w14:textId="77777777" w:rsidTr="00B26C70">
              <w:tc>
                <w:tcPr>
                  <w:tcW w:w="591" w:type="dxa"/>
                </w:tcPr>
                <w:p w14:paraId="533EEDD5" w14:textId="656D6808" w:rsidR="002B09F5" w:rsidRDefault="002B09F5" w:rsidP="002B09F5">
                  <w:r>
                    <w:t>21</w:t>
                  </w:r>
                </w:p>
              </w:tc>
              <w:tc>
                <w:tcPr>
                  <w:tcW w:w="1677" w:type="dxa"/>
                  <w:vMerge/>
                  <w:tcBorders>
                    <w:top w:val="nil"/>
                  </w:tcBorders>
                </w:tcPr>
                <w:p w14:paraId="3036D5AD" w14:textId="77777777" w:rsidR="002B09F5" w:rsidRDefault="002B09F5" w:rsidP="002B09F5"/>
              </w:tc>
              <w:tc>
                <w:tcPr>
                  <w:tcW w:w="851" w:type="dxa"/>
                </w:tcPr>
                <w:p w14:paraId="42B02AC2" w14:textId="77777777" w:rsidR="002B09F5" w:rsidRDefault="002B09F5" w:rsidP="002B09F5"/>
              </w:tc>
              <w:tc>
                <w:tcPr>
                  <w:tcW w:w="2551" w:type="dxa"/>
                  <w:vAlign w:val="center"/>
                </w:tcPr>
                <w:p w14:paraId="7B65374E" w14:textId="3C943ADE" w:rsidR="002B09F5" w:rsidRDefault="002B09F5" w:rsidP="002B09F5">
                  <w:pPr>
                    <w:spacing w:line="276" w:lineRule="auto"/>
                  </w:pPr>
                  <w:r>
                    <w:rPr>
                      <w:lang w:val="en-US"/>
                    </w:rPr>
                    <w:t>Sisteme de jgheaburi tip brass din tabla protejata anticoroziv</w:t>
                  </w:r>
                </w:p>
              </w:tc>
              <w:tc>
                <w:tcPr>
                  <w:tcW w:w="2268" w:type="dxa"/>
                </w:tcPr>
                <w:p w14:paraId="75079B93" w14:textId="77777777" w:rsidR="002B09F5" w:rsidRDefault="002B09F5" w:rsidP="002B09F5"/>
              </w:tc>
              <w:tc>
                <w:tcPr>
                  <w:tcW w:w="2008" w:type="dxa"/>
                </w:tcPr>
                <w:p w14:paraId="05ECF8D3" w14:textId="77777777" w:rsidR="002B09F5" w:rsidRDefault="002B09F5" w:rsidP="002B09F5">
                  <w:pPr>
                    <w:spacing w:line="276" w:lineRule="auto"/>
                    <w:rPr>
                      <w:sz w:val="22"/>
                      <w:szCs w:val="22"/>
                    </w:rPr>
                  </w:pPr>
                  <w:r>
                    <w:rPr>
                      <w:sz w:val="22"/>
                      <w:szCs w:val="22"/>
                      <w:lang w:val="en-US"/>
                    </w:rPr>
                    <w:t>CE20A</w:t>
                  </w:r>
                </w:p>
                <w:p w14:paraId="3FE85A80" w14:textId="7BF55621" w:rsidR="002B09F5" w:rsidRDefault="002B09F5" w:rsidP="002B09F5"/>
              </w:tc>
            </w:tr>
            <w:tr w:rsidR="002B09F5" w14:paraId="470D5E64" w14:textId="77777777" w:rsidTr="00B26C70">
              <w:tc>
                <w:tcPr>
                  <w:tcW w:w="591" w:type="dxa"/>
                </w:tcPr>
                <w:p w14:paraId="16265DC3" w14:textId="0DFB4E46" w:rsidR="002B09F5" w:rsidRDefault="002B09F5" w:rsidP="002B09F5">
                  <w:r>
                    <w:t>22</w:t>
                  </w:r>
                </w:p>
              </w:tc>
              <w:tc>
                <w:tcPr>
                  <w:tcW w:w="1677" w:type="dxa"/>
                  <w:vMerge/>
                  <w:tcBorders>
                    <w:top w:val="nil"/>
                  </w:tcBorders>
                </w:tcPr>
                <w:p w14:paraId="58E7B910" w14:textId="77777777" w:rsidR="002B09F5" w:rsidRDefault="002B09F5" w:rsidP="002B09F5"/>
              </w:tc>
              <w:tc>
                <w:tcPr>
                  <w:tcW w:w="851" w:type="dxa"/>
                </w:tcPr>
                <w:p w14:paraId="4CB36FA2" w14:textId="77777777" w:rsidR="002B09F5" w:rsidRDefault="002B09F5" w:rsidP="002B09F5"/>
              </w:tc>
              <w:tc>
                <w:tcPr>
                  <w:tcW w:w="2551" w:type="dxa"/>
                  <w:vAlign w:val="center"/>
                </w:tcPr>
                <w:p w14:paraId="1930E684" w14:textId="3A5BC0E8" w:rsidR="002B09F5" w:rsidRDefault="002B09F5" w:rsidP="002B09F5">
                  <w:pPr>
                    <w:spacing w:line="276" w:lineRule="auto"/>
                    <w:rPr>
                      <w:lang w:val="en-US"/>
                    </w:rPr>
                  </w:pPr>
                  <w:r>
                    <w:rPr>
                      <w:lang w:val="en-US"/>
                    </w:rPr>
                    <w:t>Confectii metalice di-verse, montate aparent: parapeti si panouri des-partitoare pentru balcon</w:t>
                  </w:r>
                </w:p>
                <w:p w14:paraId="1ACE6502" w14:textId="2EFCDEC9" w:rsidR="002B09F5" w:rsidRDefault="002B09F5" w:rsidP="002B09F5"/>
              </w:tc>
              <w:tc>
                <w:tcPr>
                  <w:tcW w:w="2268" w:type="dxa"/>
                </w:tcPr>
                <w:p w14:paraId="7B05B851" w14:textId="77777777" w:rsidR="002B09F5" w:rsidRDefault="002B09F5" w:rsidP="002B09F5"/>
              </w:tc>
              <w:tc>
                <w:tcPr>
                  <w:tcW w:w="2008" w:type="dxa"/>
                </w:tcPr>
                <w:p w14:paraId="6F12646E" w14:textId="77777777" w:rsidR="002B09F5" w:rsidRDefault="002B09F5" w:rsidP="002B09F5">
                  <w:pPr>
                    <w:spacing w:line="276" w:lineRule="auto"/>
                    <w:rPr>
                      <w:sz w:val="22"/>
                      <w:szCs w:val="22"/>
                    </w:rPr>
                  </w:pPr>
                  <w:r>
                    <w:rPr>
                      <w:sz w:val="22"/>
                      <w:szCs w:val="22"/>
                      <w:lang w:val="en-US"/>
                    </w:rPr>
                    <w:t>CL17A</w:t>
                  </w:r>
                </w:p>
                <w:p w14:paraId="257CFD47" w14:textId="0DF6361D" w:rsidR="002B09F5" w:rsidRDefault="002B09F5" w:rsidP="002B09F5"/>
              </w:tc>
            </w:tr>
            <w:tr w:rsidR="002B09F5" w14:paraId="413FCA0C" w14:textId="77777777" w:rsidTr="00B26C70">
              <w:tc>
                <w:tcPr>
                  <w:tcW w:w="591" w:type="dxa"/>
                </w:tcPr>
                <w:p w14:paraId="66EAF4BF" w14:textId="13B0BF28" w:rsidR="002B09F5" w:rsidRDefault="002B09F5" w:rsidP="002B09F5">
                  <w:r>
                    <w:t>23</w:t>
                  </w:r>
                </w:p>
              </w:tc>
              <w:tc>
                <w:tcPr>
                  <w:tcW w:w="1677" w:type="dxa"/>
                  <w:vMerge/>
                  <w:tcBorders>
                    <w:top w:val="nil"/>
                  </w:tcBorders>
                </w:tcPr>
                <w:p w14:paraId="5EBC3C18" w14:textId="77777777" w:rsidR="002B09F5" w:rsidRDefault="002B09F5" w:rsidP="002B09F5"/>
              </w:tc>
              <w:tc>
                <w:tcPr>
                  <w:tcW w:w="851" w:type="dxa"/>
                </w:tcPr>
                <w:p w14:paraId="765A5675" w14:textId="77777777" w:rsidR="002B09F5" w:rsidRDefault="002B09F5" w:rsidP="002B09F5"/>
              </w:tc>
              <w:tc>
                <w:tcPr>
                  <w:tcW w:w="2551" w:type="dxa"/>
                  <w:vAlign w:val="center"/>
                </w:tcPr>
                <w:p w14:paraId="02B3BC5F" w14:textId="50F5B952" w:rsidR="002B09F5" w:rsidRDefault="002B09F5" w:rsidP="002B09F5">
                  <w:pPr>
                    <w:spacing w:line="276" w:lineRule="auto"/>
                  </w:pPr>
                  <w:r>
                    <w:rPr>
                      <w:lang w:val="en-US"/>
                    </w:rPr>
                    <w:t>Manipularea materia-lelor si elementelor pre-fabricate cu automaca-raua , amplasata in po-zitie fixa, sarcina fiind de 0,5-1 t</w:t>
                  </w:r>
                </w:p>
              </w:tc>
              <w:tc>
                <w:tcPr>
                  <w:tcW w:w="2268" w:type="dxa"/>
                </w:tcPr>
                <w:p w14:paraId="444E3159" w14:textId="77777777" w:rsidR="002B09F5" w:rsidRDefault="002B09F5" w:rsidP="002B09F5"/>
              </w:tc>
              <w:tc>
                <w:tcPr>
                  <w:tcW w:w="2008" w:type="dxa"/>
                </w:tcPr>
                <w:p w14:paraId="2FA3CF7D" w14:textId="77777777" w:rsidR="002B09F5" w:rsidRDefault="002B09F5" w:rsidP="002B09F5">
                  <w:pPr>
                    <w:spacing w:line="276" w:lineRule="auto"/>
                    <w:rPr>
                      <w:sz w:val="22"/>
                      <w:szCs w:val="22"/>
                    </w:rPr>
                  </w:pPr>
                  <w:r>
                    <w:rPr>
                      <w:sz w:val="22"/>
                      <w:szCs w:val="22"/>
                      <w:lang w:val="en-US"/>
                    </w:rPr>
                    <w:t>TrB22F3B</w:t>
                  </w:r>
                </w:p>
                <w:p w14:paraId="06C7FCF4" w14:textId="3986AF68" w:rsidR="002B09F5" w:rsidRDefault="002B09F5" w:rsidP="002B09F5"/>
              </w:tc>
            </w:tr>
            <w:tr w:rsidR="002B09F5" w14:paraId="5C0C2105" w14:textId="77777777" w:rsidTr="00B26C70">
              <w:tc>
                <w:tcPr>
                  <w:tcW w:w="591" w:type="dxa"/>
                </w:tcPr>
                <w:p w14:paraId="7C833347" w14:textId="3FE51CF7" w:rsidR="002B09F5" w:rsidRDefault="002B09F5" w:rsidP="002B09F5">
                  <w:r>
                    <w:t>24</w:t>
                  </w:r>
                </w:p>
              </w:tc>
              <w:tc>
                <w:tcPr>
                  <w:tcW w:w="1677" w:type="dxa"/>
                  <w:vMerge/>
                  <w:tcBorders>
                    <w:top w:val="nil"/>
                  </w:tcBorders>
                </w:tcPr>
                <w:p w14:paraId="505330D7" w14:textId="77777777" w:rsidR="002B09F5" w:rsidRDefault="002B09F5" w:rsidP="002B09F5"/>
              </w:tc>
              <w:tc>
                <w:tcPr>
                  <w:tcW w:w="851" w:type="dxa"/>
                </w:tcPr>
                <w:p w14:paraId="2285804C" w14:textId="77777777" w:rsidR="002B09F5" w:rsidRDefault="002B09F5" w:rsidP="002B09F5"/>
              </w:tc>
              <w:tc>
                <w:tcPr>
                  <w:tcW w:w="2551" w:type="dxa"/>
                  <w:vAlign w:val="center"/>
                </w:tcPr>
                <w:p w14:paraId="7697B56E" w14:textId="3D2DB27C" w:rsidR="002B09F5" w:rsidRDefault="002B09F5" w:rsidP="002B09F5">
                  <w:pPr>
                    <w:spacing w:line="276" w:lineRule="auto"/>
                  </w:pPr>
                  <w:r>
                    <w:rPr>
                      <w:lang w:val="en-US"/>
                    </w:rPr>
                    <w:t>Incarcarea materialelor din grupa A - usoare si marunte prin aruncare - de pe rampa sau teren, in auto categoria 2</w:t>
                  </w:r>
                </w:p>
              </w:tc>
              <w:tc>
                <w:tcPr>
                  <w:tcW w:w="2268" w:type="dxa"/>
                </w:tcPr>
                <w:p w14:paraId="3518244A" w14:textId="77777777" w:rsidR="002B09F5" w:rsidRDefault="002B09F5" w:rsidP="002B09F5"/>
              </w:tc>
              <w:tc>
                <w:tcPr>
                  <w:tcW w:w="2008" w:type="dxa"/>
                </w:tcPr>
                <w:p w14:paraId="3A5BCE3E" w14:textId="77777777" w:rsidR="002B09F5" w:rsidRDefault="002B09F5" w:rsidP="002B09F5">
                  <w:pPr>
                    <w:spacing w:line="276" w:lineRule="auto"/>
                    <w:rPr>
                      <w:sz w:val="22"/>
                      <w:szCs w:val="22"/>
                    </w:rPr>
                  </w:pPr>
                  <w:r>
                    <w:rPr>
                      <w:sz w:val="22"/>
                      <w:szCs w:val="22"/>
                      <w:lang w:val="en-US"/>
                    </w:rPr>
                    <w:t>TRI1AA04C2</w:t>
                  </w:r>
                </w:p>
                <w:p w14:paraId="7A34F0F0" w14:textId="7F03FD72" w:rsidR="002B09F5" w:rsidRDefault="002B09F5" w:rsidP="002B09F5"/>
              </w:tc>
            </w:tr>
            <w:tr w:rsidR="002B09F5" w14:paraId="670F3A53" w14:textId="77777777" w:rsidTr="00B26C70">
              <w:tc>
                <w:tcPr>
                  <w:tcW w:w="591" w:type="dxa"/>
                </w:tcPr>
                <w:p w14:paraId="585BA424" w14:textId="5289DD6D" w:rsidR="002B09F5" w:rsidRDefault="002B09F5" w:rsidP="002B09F5">
                  <w:r>
                    <w:t>25</w:t>
                  </w:r>
                </w:p>
              </w:tc>
              <w:tc>
                <w:tcPr>
                  <w:tcW w:w="1677" w:type="dxa"/>
                  <w:vMerge/>
                  <w:tcBorders>
                    <w:top w:val="nil"/>
                  </w:tcBorders>
                </w:tcPr>
                <w:p w14:paraId="4EB4E56D" w14:textId="77777777" w:rsidR="002B09F5" w:rsidRDefault="002B09F5" w:rsidP="002B09F5"/>
              </w:tc>
              <w:tc>
                <w:tcPr>
                  <w:tcW w:w="851" w:type="dxa"/>
                </w:tcPr>
                <w:p w14:paraId="0CD2531A" w14:textId="77777777" w:rsidR="002B09F5" w:rsidRDefault="002B09F5" w:rsidP="002B09F5"/>
              </w:tc>
              <w:tc>
                <w:tcPr>
                  <w:tcW w:w="2551" w:type="dxa"/>
                  <w:vAlign w:val="center"/>
                </w:tcPr>
                <w:p w14:paraId="7BCAD160" w14:textId="46417ED3" w:rsidR="002B09F5" w:rsidRDefault="002B09F5" w:rsidP="00C30821">
                  <w:pPr>
                    <w:spacing w:line="276" w:lineRule="auto"/>
                  </w:pPr>
                  <w:r>
                    <w:rPr>
                      <w:lang w:val="en-US"/>
                    </w:rPr>
                    <w:t>Transportarea pamintu</w:t>
                  </w:r>
                  <w:r w:rsidR="00C30821">
                    <w:rPr>
                      <w:lang w:val="en-US"/>
                    </w:rPr>
                    <w:t>-</w:t>
                  </w:r>
                  <w:r>
                    <w:rPr>
                      <w:lang w:val="en-US"/>
                    </w:rPr>
                    <w:t xml:space="preserve">lui cu autobasculanta de 5 t la distanta de 5 km </w:t>
                  </w:r>
                </w:p>
              </w:tc>
              <w:tc>
                <w:tcPr>
                  <w:tcW w:w="2268" w:type="dxa"/>
                </w:tcPr>
                <w:p w14:paraId="2ECF5446" w14:textId="77777777" w:rsidR="002B09F5" w:rsidRDefault="002B09F5" w:rsidP="002B09F5"/>
              </w:tc>
              <w:tc>
                <w:tcPr>
                  <w:tcW w:w="2008" w:type="dxa"/>
                </w:tcPr>
                <w:p w14:paraId="6F040693" w14:textId="77777777" w:rsidR="002B09F5" w:rsidRDefault="002B09F5" w:rsidP="002B09F5">
                  <w:pPr>
                    <w:spacing w:line="276" w:lineRule="auto"/>
                    <w:rPr>
                      <w:sz w:val="22"/>
                      <w:szCs w:val="22"/>
                    </w:rPr>
                  </w:pPr>
                  <w:r>
                    <w:rPr>
                      <w:sz w:val="22"/>
                      <w:szCs w:val="22"/>
                      <w:lang w:val="en-US"/>
                    </w:rPr>
                    <w:t>TsI50A5</w:t>
                  </w:r>
                </w:p>
                <w:p w14:paraId="62E0D9C5" w14:textId="571F085B" w:rsidR="002B09F5" w:rsidRDefault="002B09F5" w:rsidP="002B09F5"/>
              </w:tc>
            </w:tr>
          </w:tbl>
          <w:p w14:paraId="1BC7E7FB" w14:textId="77777777" w:rsidR="00EC2D39" w:rsidRDefault="00EC2D39" w:rsidP="00A044FA"/>
          <w:p w14:paraId="69E52A3E" w14:textId="77777777" w:rsidR="00EC2D39" w:rsidRPr="00FF430B" w:rsidRDefault="00EC2D39" w:rsidP="00A044FA">
            <w:pPr>
              <w:tabs>
                <w:tab w:val="left" w:pos="2295"/>
              </w:tabs>
              <w:jc w:val="both"/>
              <w:rPr>
                <w:lang w:val="ro-MD"/>
              </w:rPr>
            </w:pPr>
          </w:p>
          <w:tbl>
            <w:tblPr>
              <w:tblW w:w="10623"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5810"/>
            </w:tblGrid>
            <w:tr w:rsidR="007E709D" w:rsidRPr="00EC30C2" w14:paraId="0BADA6D4" w14:textId="77777777" w:rsidTr="003551CB">
              <w:tc>
                <w:tcPr>
                  <w:tcW w:w="2261" w:type="dxa"/>
                  <w:tcBorders>
                    <w:top w:val="nil"/>
                    <w:left w:val="nil"/>
                    <w:bottom w:val="nil"/>
                    <w:right w:val="nil"/>
                  </w:tcBorders>
                </w:tcPr>
                <w:p w14:paraId="08AAC997" w14:textId="77777777" w:rsidR="007E709D" w:rsidRPr="00FF430B" w:rsidRDefault="007E709D" w:rsidP="00A044FA">
                  <w:pPr>
                    <w:jc w:val="both"/>
                    <w:rPr>
                      <w:noProof w:val="0"/>
                      <w:lang w:val="ro-MD"/>
                    </w:rPr>
                  </w:pPr>
                </w:p>
                <w:p w14:paraId="1B044BD9" w14:textId="77777777" w:rsidR="007E709D" w:rsidRPr="00FF430B" w:rsidRDefault="007E709D" w:rsidP="00A044FA">
                  <w:pPr>
                    <w:jc w:val="both"/>
                    <w:rPr>
                      <w:noProof w:val="0"/>
                      <w:lang w:val="ro-MD"/>
                    </w:rPr>
                  </w:pPr>
                </w:p>
                <w:p w14:paraId="0EDE7AD5" w14:textId="77777777" w:rsidR="007E709D" w:rsidRPr="00FF430B" w:rsidRDefault="007E709D" w:rsidP="00A044FA">
                  <w:pPr>
                    <w:jc w:val="both"/>
                    <w:rPr>
                      <w:noProof w:val="0"/>
                      <w:lang w:val="ro-MD"/>
                    </w:rPr>
                  </w:pPr>
                </w:p>
                <w:p w14:paraId="081AFD4C" w14:textId="77777777" w:rsidR="007E709D" w:rsidRPr="00FF430B" w:rsidRDefault="007E709D" w:rsidP="00A044FA">
                  <w:pPr>
                    <w:jc w:val="both"/>
                    <w:rPr>
                      <w:noProof w:val="0"/>
                      <w:lang w:val="ro-MD"/>
                    </w:rPr>
                  </w:pPr>
                </w:p>
              </w:tc>
              <w:tc>
                <w:tcPr>
                  <w:tcW w:w="8362" w:type="dxa"/>
                  <w:gridSpan w:val="3"/>
                  <w:tcBorders>
                    <w:top w:val="nil"/>
                    <w:left w:val="nil"/>
                    <w:bottom w:val="nil"/>
                    <w:right w:val="nil"/>
                  </w:tcBorders>
                  <w:shd w:val="clear" w:color="auto" w:fill="auto"/>
                  <w:tcMar>
                    <w:top w:w="24" w:type="dxa"/>
                    <w:left w:w="48" w:type="dxa"/>
                    <w:bottom w:w="24" w:type="dxa"/>
                    <w:right w:w="48" w:type="dxa"/>
                  </w:tcMar>
                  <w:hideMark/>
                </w:tcPr>
                <w:p w14:paraId="43D7320D" w14:textId="5849A2A9" w:rsidR="00952207" w:rsidRPr="00EC2D39" w:rsidRDefault="00952207" w:rsidP="00A044FA">
                  <w:pPr>
                    <w:jc w:val="both"/>
                    <w:rPr>
                      <w:noProof w:val="0"/>
                      <w:lang w:val="ro-MD"/>
                    </w:rPr>
                  </w:pPr>
                </w:p>
                <w:p w14:paraId="6F6CEF5D" w14:textId="77777777" w:rsidR="004D7C86" w:rsidRPr="00FF430B" w:rsidRDefault="004D7C86" w:rsidP="00A044FA">
                  <w:pPr>
                    <w:jc w:val="center"/>
                    <w:rPr>
                      <w:b/>
                      <w:bCs/>
                      <w:noProof w:val="0"/>
                      <w:lang w:val="ro-MD"/>
                    </w:rPr>
                  </w:pPr>
                </w:p>
                <w:p w14:paraId="4127C2B0" w14:textId="77777777" w:rsidR="007E709D" w:rsidRPr="00FF430B" w:rsidRDefault="007E709D" w:rsidP="00A044FA">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A044FA">
                  <w:pPr>
                    <w:rPr>
                      <w:noProof w:val="0"/>
                      <w:lang w:val="ro-MD"/>
                    </w:rPr>
                  </w:pPr>
                </w:p>
              </w:tc>
            </w:tr>
            <w:tr w:rsidR="007E709D" w:rsidRPr="00EC30C2" w14:paraId="23344E58" w14:textId="77777777" w:rsidTr="00EC2D39">
              <w:tc>
                <w:tcPr>
                  <w:tcW w:w="4763" w:type="dxa"/>
                  <w:gridSpan w:val="2"/>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A044FA">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A044FA">
                  <w:pPr>
                    <w:ind w:firstLine="567"/>
                    <w:jc w:val="both"/>
                    <w:rPr>
                      <w:noProof w:val="0"/>
                      <w:lang w:val="ro-MD"/>
                    </w:rPr>
                  </w:pPr>
                  <w:r w:rsidRPr="00FF430B">
                    <w:rPr>
                      <w:noProof w:val="0"/>
                      <w:lang w:val="ro-MD"/>
                    </w:rPr>
                    <w:t> </w:t>
                  </w:r>
                </w:p>
                <w:p w14:paraId="0C5B10F9" w14:textId="77777777" w:rsidR="00753976" w:rsidRPr="00FF430B" w:rsidRDefault="00753976" w:rsidP="00A044FA">
                  <w:pPr>
                    <w:ind w:firstLine="567"/>
                    <w:rPr>
                      <w:noProof w:val="0"/>
                      <w:lang w:val="ro-MD"/>
                    </w:rPr>
                  </w:pPr>
                </w:p>
                <w:p w14:paraId="1CA6E53E" w14:textId="77777777" w:rsidR="007E709D" w:rsidRPr="00FF430B" w:rsidRDefault="007E709D" w:rsidP="00A044FA">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A044FA">
                  <w:pPr>
                    <w:jc w:val="both"/>
                    <w:rPr>
                      <w:b/>
                      <w:bCs/>
                      <w:noProof w:val="0"/>
                      <w:lang w:val="ro-MD"/>
                    </w:rPr>
                  </w:pPr>
                </w:p>
              </w:tc>
              <w:tc>
                <w:tcPr>
                  <w:tcW w:w="5810" w:type="dxa"/>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A044FA">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A044FA">
                  <w:pPr>
                    <w:ind w:firstLine="567"/>
                    <w:jc w:val="both"/>
                    <w:rPr>
                      <w:noProof w:val="0"/>
                      <w:lang w:val="ro-MD"/>
                    </w:rPr>
                  </w:pPr>
                  <w:r w:rsidRPr="00FF430B">
                    <w:rPr>
                      <w:noProof w:val="0"/>
                      <w:lang w:val="ro-MD"/>
                    </w:rPr>
                    <w:t> </w:t>
                  </w:r>
                </w:p>
                <w:p w14:paraId="7C4ED40E" w14:textId="77777777" w:rsidR="007E709D" w:rsidRPr="00FF430B" w:rsidRDefault="007E709D" w:rsidP="00A044FA">
                  <w:pPr>
                    <w:rPr>
                      <w:noProof w:val="0"/>
                      <w:lang w:val="ro-MD"/>
                    </w:rPr>
                  </w:pPr>
                </w:p>
                <w:p w14:paraId="772A0CA7" w14:textId="77777777" w:rsidR="007E709D" w:rsidRPr="00FF430B" w:rsidRDefault="007E709D" w:rsidP="00A044FA">
                  <w:pPr>
                    <w:jc w:val="both"/>
                    <w:rPr>
                      <w:noProof w:val="0"/>
                      <w:lang w:val="ro-MD"/>
                    </w:rPr>
                  </w:pPr>
                </w:p>
              </w:tc>
            </w:tr>
          </w:tbl>
          <w:p w14:paraId="28AE3A32" w14:textId="1E18F82C" w:rsidR="00385C85" w:rsidRDefault="00385C85" w:rsidP="00A044FA">
            <w:pPr>
              <w:tabs>
                <w:tab w:val="left" w:pos="2295"/>
              </w:tabs>
              <w:jc w:val="both"/>
              <w:rPr>
                <w:lang w:val="ro-MD"/>
              </w:rPr>
            </w:pPr>
          </w:p>
          <w:p w14:paraId="3EF562CA" w14:textId="6DBA2677" w:rsidR="00AB12C2" w:rsidRDefault="00AB12C2" w:rsidP="00A044FA">
            <w:pPr>
              <w:tabs>
                <w:tab w:val="left" w:pos="2295"/>
              </w:tabs>
              <w:jc w:val="both"/>
              <w:rPr>
                <w:lang w:val="ro-MD"/>
              </w:rPr>
            </w:pPr>
          </w:p>
          <w:p w14:paraId="1962A469" w14:textId="14D04037" w:rsidR="00AB12C2" w:rsidRDefault="00AB12C2" w:rsidP="00A044FA">
            <w:pPr>
              <w:tabs>
                <w:tab w:val="left" w:pos="2295"/>
              </w:tabs>
              <w:jc w:val="both"/>
              <w:rPr>
                <w:lang w:val="ro-MD"/>
              </w:rPr>
            </w:pPr>
          </w:p>
          <w:p w14:paraId="143C4BFC" w14:textId="77777777" w:rsidR="00AB12C2" w:rsidRPr="00FF430B" w:rsidRDefault="00AB12C2" w:rsidP="00A044FA">
            <w:pPr>
              <w:tabs>
                <w:tab w:val="left" w:pos="2295"/>
              </w:tabs>
              <w:jc w:val="both"/>
              <w:rPr>
                <w:lang w:val="ro-MD"/>
              </w:rPr>
            </w:pPr>
          </w:p>
          <w:p w14:paraId="3EFB5ACB" w14:textId="77777777" w:rsidR="00385C85" w:rsidRPr="00FF430B" w:rsidRDefault="00385C85" w:rsidP="00A044FA">
            <w:pPr>
              <w:tabs>
                <w:tab w:val="left" w:pos="2295"/>
              </w:tabs>
              <w:jc w:val="both"/>
              <w:rPr>
                <w:lang w:val="ro-MD"/>
              </w:rPr>
            </w:pPr>
          </w:p>
          <w:p w14:paraId="4BD6F44A" w14:textId="77777777" w:rsidR="004D7C86" w:rsidRPr="00FF430B" w:rsidRDefault="004D7C86" w:rsidP="00A044FA">
            <w:pPr>
              <w:tabs>
                <w:tab w:val="left" w:pos="2295"/>
              </w:tabs>
              <w:jc w:val="both"/>
              <w:rPr>
                <w:lang w:val="ro-MD"/>
              </w:rPr>
            </w:pPr>
          </w:p>
          <w:p w14:paraId="10668CDC" w14:textId="77777777" w:rsidR="004D7C86" w:rsidRPr="00FF430B" w:rsidRDefault="004D7C86" w:rsidP="00A044FA">
            <w:pPr>
              <w:tabs>
                <w:tab w:val="left" w:pos="2295"/>
              </w:tabs>
              <w:jc w:val="both"/>
              <w:rPr>
                <w:lang w:val="ro-MD"/>
              </w:rPr>
            </w:pPr>
          </w:p>
          <w:p w14:paraId="49367C75" w14:textId="77777777" w:rsidR="004D7C86" w:rsidRPr="00FF430B" w:rsidRDefault="004D7C86" w:rsidP="00A044FA">
            <w:pPr>
              <w:tabs>
                <w:tab w:val="left" w:pos="2295"/>
              </w:tabs>
              <w:jc w:val="both"/>
              <w:rPr>
                <w:lang w:val="ro-MD"/>
              </w:rPr>
            </w:pPr>
          </w:p>
          <w:p w14:paraId="23EE9EF3" w14:textId="05EFAB83" w:rsidR="00803E7E" w:rsidRPr="00FF430B" w:rsidRDefault="00803E7E" w:rsidP="00A044FA">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3683DCD0" w:rsidR="00803E7E" w:rsidRPr="00FF430B" w:rsidRDefault="00803E7E" w:rsidP="00A044FA">
            <w:pPr>
              <w:jc w:val="right"/>
              <w:rPr>
                <w:noProof w:val="0"/>
                <w:lang w:val="ro-MD"/>
              </w:rPr>
            </w:pPr>
            <w:r w:rsidRPr="00FF430B">
              <w:rPr>
                <w:noProof w:val="0"/>
                <w:lang w:val="ro-MD"/>
              </w:rPr>
              <w:t xml:space="preserve">la </w:t>
            </w:r>
            <w:r w:rsidR="00892A6D" w:rsidRPr="00FF430B">
              <w:rPr>
                <w:noProof w:val="0"/>
                <w:lang w:val="ro-MD"/>
              </w:rPr>
              <w:t>C</w:t>
            </w:r>
            <w:r w:rsidR="003A7984">
              <w:rPr>
                <w:noProof w:val="0"/>
                <w:lang w:val="ro-MD"/>
              </w:rPr>
              <w:t>ontractul nr.</w:t>
            </w:r>
          </w:p>
          <w:p w14:paraId="0ADC02F1" w14:textId="77777777" w:rsidR="00803E7E" w:rsidRPr="00FF430B" w:rsidRDefault="00803E7E" w:rsidP="00A044FA">
            <w:pPr>
              <w:jc w:val="right"/>
              <w:rPr>
                <w:noProof w:val="0"/>
                <w:lang w:val="ro-MD"/>
              </w:rPr>
            </w:pPr>
            <w:r w:rsidRPr="00FF430B">
              <w:rPr>
                <w:noProof w:val="0"/>
                <w:lang w:val="ro-MD"/>
              </w:rPr>
              <w:t>din “____” ________ 20___</w:t>
            </w:r>
          </w:p>
          <w:p w14:paraId="6B954B68" w14:textId="008538E4" w:rsidR="004D7C86" w:rsidRDefault="004D7C86" w:rsidP="00A044FA">
            <w:pPr>
              <w:keepNext/>
              <w:keepLines/>
              <w:spacing w:before="200"/>
              <w:jc w:val="both"/>
              <w:outlineLvl w:val="2"/>
              <w:rPr>
                <w:noProof w:val="0"/>
                <w:lang w:val="ro-MD"/>
              </w:rPr>
            </w:pPr>
          </w:p>
          <w:p w14:paraId="11E4291F" w14:textId="54B74A0B" w:rsidR="006A7C1C" w:rsidRDefault="006A7C1C" w:rsidP="00A044FA">
            <w:pPr>
              <w:keepNext/>
              <w:keepLines/>
              <w:spacing w:before="200"/>
              <w:jc w:val="both"/>
              <w:outlineLvl w:val="2"/>
              <w:rPr>
                <w:noProof w:val="0"/>
                <w:lang w:val="ro-MD"/>
              </w:rPr>
            </w:pPr>
          </w:p>
          <w:p w14:paraId="16A07279" w14:textId="47D27BC9" w:rsidR="00DF4F1C" w:rsidRDefault="00DF4F1C" w:rsidP="00A044FA">
            <w:pPr>
              <w:keepNext/>
              <w:keepLines/>
              <w:spacing w:before="200"/>
              <w:jc w:val="both"/>
              <w:outlineLvl w:val="2"/>
              <w:rPr>
                <w:noProof w:val="0"/>
                <w:lang w:val="ro-MD"/>
              </w:rPr>
            </w:pPr>
          </w:p>
          <w:p w14:paraId="70E39CD7" w14:textId="39B2D990" w:rsidR="00DF4F1C" w:rsidRDefault="00DF4F1C" w:rsidP="00A044FA">
            <w:pPr>
              <w:keepNext/>
              <w:keepLines/>
              <w:spacing w:before="200"/>
              <w:jc w:val="both"/>
              <w:outlineLvl w:val="2"/>
              <w:rPr>
                <w:b/>
                <w:noProof w:val="0"/>
                <w:lang w:val="ro-MD"/>
              </w:rPr>
            </w:pPr>
            <w:r w:rsidRPr="00FF430B">
              <w:rPr>
                <w:b/>
                <w:noProof w:val="0"/>
                <w:lang w:val="ro-MD"/>
              </w:rPr>
              <w:t>SPECIFICAŢII DE PREŢ</w:t>
            </w:r>
          </w:p>
          <w:p w14:paraId="1D513BBC" w14:textId="77777777" w:rsidR="00905D4C" w:rsidRDefault="00905D4C" w:rsidP="00A044FA">
            <w:pPr>
              <w:keepNext/>
              <w:keepLines/>
              <w:spacing w:before="200"/>
              <w:jc w:val="both"/>
              <w:outlineLvl w:val="2"/>
              <w:rPr>
                <w:noProof w:val="0"/>
                <w:lang w:val="ro-MD"/>
              </w:rPr>
            </w:pPr>
          </w:p>
          <w:p w14:paraId="5589590D" w14:textId="2C3D230F" w:rsidR="00803E7E" w:rsidRPr="00FF430B" w:rsidRDefault="00803E7E" w:rsidP="00A044FA">
            <w:pPr>
              <w:ind w:firstLine="567"/>
              <w:jc w:val="both"/>
              <w:rPr>
                <w:noProof w:val="0"/>
                <w:lang w:val="ro-MD"/>
              </w:rPr>
            </w:pPr>
          </w:p>
          <w:tbl>
            <w:tblPr>
              <w:tblpPr w:leftFromText="141" w:rightFromText="141" w:vertAnchor="text" w:horzAnchor="margin" w:tblpXSpec="center" w:tblpY="-62"/>
              <w:tblOverlap w:val="never"/>
              <w:tblW w:w="9915"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850"/>
              <w:gridCol w:w="1134"/>
              <w:gridCol w:w="775"/>
              <w:gridCol w:w="1380"/>
              <w:gridCol w:w="1461"/>
              <w:gridCol w:w="1771"/>
            </w:tblGrid>
            <w:tr w:rsidR="00803E7E" w:rsidRPr="00EC30C2" w14:paraId="5A83D433" w14:textId="77777777" w:rsidTr="00A67FC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A044FA">
                  <w:pPr>
                    <w:ind w:right="-176"/>
                    <w:jc w:val="both"/>
                    <w:rPr>
                      <w:b/>
                      <w:bCs/>
                      <w:noProof w:val="0"/>
                      <w:lang w:val="ro-MD"/>
                    </w:rPr>
                  </w:pPr>
                  <w:r w:rsidRPr="00FF430B">
                    <w:rPr>
                      <w:b/>
                      <w:bCs/>
                      <w:noProof w:val="0"/>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A044FA">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A044FA">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A044FA">
                  <w:pPr>
                    <w:tabs>
                      <w:tab w:val="left" w:pos="369"/>
                    </w:tabs>
                    <w:ind w:left="-923"/>
                    <w:jc w:val="center"/>
                    <w:rPr>
                      <w:b/>
                      <w:bCs/>
                      <w:noProof w:val="0"/>
                      <w:lang w:val="ro-MD"/>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0AD8DE" w14:textId="77777777" w:rsidR="00D95EE5" w:rsidRDefault="00803E7E" w:rsidP="00A044FA">
                  <w:pPr>
                    <w:jc w:val="both"/>
                    <w:rPr>
                      <w:b/>
                      <w:bCs/>
                      <w:noProof w:val="0"/>
                      <w:lang w:val="ro-MD"/>
                    </w:rPr>
                  </w:pPr>
                  <w:r w:rsidRPr="00FF430B">
                    <w:rPr>
                      <w:b/>
                      <w:bCs/>
                      <w:noProof w:val="0"/>
                      <w:lang w:val="ro-MD"/>
                    </w:rPr>
                    <w:t>Cod</w:t>
                  </w:r>
                </w:p>
                <w:p w14:paraId="72BB34D3" w14:textId="080229D1" w:rsidR="00803E7E" w:rsidRPr="00FF430B" w:rsidRDefault="00803E7E" w:rsidP="00A044FA">
                  <w:pPr>
                    <w:jc w:val="both"/>
                    <w:rPr>
                      <w:b/>
                      <w:bCs/>
                      <w:noProof w:val="0"/>
                      <w:lang w:val="ro-MD"/>
                    </w:rPr>
                  </w:pPr>
                  <w:r w:rsidRPr="00FF430B">
                    <w:rPr>
                      <w:b/>
                      <w:bCs/>
                      <w:noProof w:val="0"/>
                      <w:lang w:val="ro-MD"/>
                    </w:rPr>
                    <w:t xml:space="preserve">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F84B18" w14:textId="77777777" w:rsidR="00D95EE5" w:rsidRDefault="00803E7E" w:rsidP="00A044FA">
                  <w:pPr>
                    <w:jc w:val="center"/>
                    <w:rPr>
                      <w:b/>
                      <w:bCs/>
                      <w:noProof w:val="0"/>
                      <w:lang w:val="ro-MD"/>
                    </w:rPr>
                  </w:pPr>
                  <w:r w:rsidRPr="00FF430B">
                    <w:rPr>
                      <w:b/>
                      <w:bCs/>
                      <w:noProof w:val="0"/>
                      <w:lang w:val="ro-MD"/>
                    </w:rPr>
                    <w:t>Unitatea</w:t>
                  </w:r>
                </w:p>
                <w:p w14:paraId="6A1179F9" w14:textId="78B87358" w:rsidR="00D95EE5" w:rsidRDefault="00803E7E" w:rsidP="00A044FA">
                  <w:pPr>
                    <w:jc w:val="center"/>
                    <w:rPr>
                      <w:b/>
                      <w:bCs/>
                      <w:noProof w:val="0"/>
                      <w:lang w:val="ro-MD"/>
                    </w:rPr>
                  </w:pPr>
                  <w:r w:rsidRPr="00FF430B">
                    <w:rPr>
                      <w:b/>
                      <w:bCs/>
                      <w:noProof w:val="0"/>
                      <w:lang w:val="ro-MD"/>
                    </w:rPr>
                    <w:t xml:space="preserve"> </w:t>
                  </w:r>
                  <w:r w:rsidR="00D95EE5">
                    <w:rPr>
                      <w:b/>
                      <w:bCs/>
                      <w:noProof w:val="0"/>
                      <w:lang w:val="ro-MD"/>
                    </w:rPr>
                    <w:t>d</w:t>
                  </w:r>
                  <w:r w:rsidRPr="00FF430B">
                    <w:rPr>
                      <w:b/>
                      <w:bCs/>
                      <w:noProof w:val="0"/>
                      <w:lang w:val="ro-MD"/>
                    </w:rPr>
                    <w:t>e</w:t>
                  </w:r>
                </w:p>
                <w:p w14:paraId="12E66C61" w14:textId="315D79AC" w:rsidR="00803E7E" w:rsidRPr="00FF430B" w:rsidRDefault="00803E7E" w:rsidP="00A044FA">
                  <w:pPr>
                    <w:jc w:val="center"/>
                    <w:rPr>
                      <w:b/>
                      <w:bCs/>
                      <w:noProof w:val="0"/>
                      <w:lang w:val="ro-MD"/>
                    </w:rPr>
                  </w:pPr>
                  <w:r w:rsidRPr="00FF430B">
                    <w:rPr>
                      <w:b/>
                      <w:bCs/>
                      <w:noProof w:val="0"/>
                      <w:lang w:val="ro-MD"/>
                    </w:rPr>
                    <w:t xml:space="preserve"> măsură</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21378957" w:rsidR="00803E7E" w:rsidRPr="00FF430B" w:rsidRDefault="00803E7E" w:rsidP="00A044FA">
                  <w:pPr>
                    <w:jc w:val="both"/>
                    <w:rPr>
                      <w:b/>
                      <w:bCs/>
                      <w:noProof w:val="0"/>
                      <w:lang w:val="ro-MD"/>
                    </w:rPr>
                  </w:pPr>
                  <w:r w:rsidRPr="00FF430B">
                    <w:rPr>
                      <w:b/>
                      <w:bCs/>
                      <w:noProof w:val="0"/>
                      <w:lang w:val="ro-MD"/>
                    </w:rPr>
                    <w:t>Canti</w:t>
                  </w:r>
                  <w:r w:rsidR="00D95EE5">
                    <w:rPr>
                      <w:b/>
                      <w:bCs/>
                      <w:noProof w:val="0"/>
                      <w:lang w:val="ro-MD"/>
                    </w:rPr>
                    <w:t>-</w:t>
                  </w:r>
                  <w:r w:rsidRPr="00FF430B">
                    <w:rPr>
                      <w:b/>
                      <w:bCs/>
                      <w:noProof w:val="0"/>
                      <w:lang w:val="ro-MD"/>
                    </w:rPr>
                    <w:t>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A044FA">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A044FA">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77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A044FA">
                  <w:pPr>
                    <w:jc w:val="center"/>
                    <w:rPr>
                      <w:b/>
                      <w:bCs/>
                      <w:noProof w:val="0"/>
                      <w:lang w:val="ro-MD"/>
                    </w:rPr>
                  </w:pPr>
                  <w:r w:rsidRPr="00FF430B">
                    <w:rPr>
                      <w:b/>
                      <w:bCs/>
                      <w:noProof w:val="0"/>
                      <w:lang w:val="ro-MD"/>
                    </w:rPr>
                    <w:t>Termenii de executare</w:t>
                  </w:r>
                </w:p>
                <w:p w14:paraId="5F805D30" w14:textId="77777777" w:rsidR="00803E7E" w:rsidRPr="00FF430B" w:rsidRDefault="00803E7E" w:rsidP="00A044FA">
                  <w:pPr>
                    <w:tabs>
                      <w:tab w:val="left" w:pos="1134"/>
                    </w:tabs>
                    <w:ind w:left="720"/>
                    <w:outlineLvl w:val="0"/>
                    <w:rPr>
                      <w:b/>
                      <w:bCs/>
                      <w:noProof w:val="0"/>
                      <w:lang w:val="ro-MD"/>
                    </w:rPr>
                  </w:pPr>
                </w:p>
              </w:tc>
            </w:tr>
            <w:tr w:rsidR="00465902" w:rsidRPr="00EC30C2" w14:paraId="281FBF90" w14:textId="77777777" w:rsidTr="00A67FC3">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709999" w14:textId="3BC74244" w:rsidR="00465902" w:rsidRPr="00FF430B" w:rsidRDefault="00905D4C" w:rsidP="00A044FA">
                  <w:pPr>
                    <w:jc w:val="both"/>
                    <w:rPr>
                      <w:noProof w:val="0"/>
                      <w:lang w:val="ro-MD"/>
                    </w:rPr>
                  </w:pPr>
                  <w:r>
                    <w:rPr>
                      <w:noProof w:val="0"/>
                      <w:lang w:val="ro-MD"/>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139BC" w14:textId="45B17CC6" w:rsidR="00905D4C" w:rsidRPr="00FF430B" w:rsidRDefault="00504D12" w:rsidP="00504D12">
                  <w:pPr>
                    <w:keepNext/>
                    <w:keepLines/>
                    <w:spacing w:before="200"/>
                    <w:jc w:val="both"/>
                    <w:outlineLvl w:val="2"/>
                    <w:rPr>
                      <w:noProof w:val="0"/>
                      <w:lang w:val="ro-MD"/>
                    </w:rPr>
                  </w:pPr>
                  <w:r>
                    <w:rPr>
                      <w:b/>
                      <w:sz w:val="26"/>
                      <w:szCs w:val="26"/>
                      <w:lang w:val="ro-MD"/>
                    </w:rPr>
                    <w:t>Reparația capi</w:t>
                  </w:r>
                  <w:r>
                    <w:rPr>
                      <w:b/>
                      <w:sz w:val="26"/>
                      <w:szCs w:val="26"/>
                      <w:lang w:val="ro-MD"/>
                    </w:rPr>
                    <w:t>-</w:t>
                  </w:r>
                  <w:r>
                    <w:rPr>
                      <w:b/>
                      <w:sz w:val="26"/>
                      <w:szCs w:val="26"/>
                      <w:lang w:val="ro-MD"/>
                    </w:rPr>
                    <w:t>tală  al  acope</w:t>
                  </w:r>
                  <w:r>
                    <w:rPr>
                      <w:b/>
                      <w:sz w:val="26"/>
                      <w:szCs w:val="26"/>
                      <w:lang w:val="ro-MD"/>
                    </w:rPr>
                    <w:t>-</w:t>
                  </w:r>
                  <w:r>
                    <w:rPr>
                      <w:b/>
                      <w:sz w:val="26"/>
                      <w:szCs w:val="26"/>
                      <w:lang w:val="ro-MD"/>
                    </w:rPr>
                    <w:t>rișului clădirii Po</w:t>
                  </w:r>
                  <w:r>
                    <w:rPr>
                      <w:b/>
                      <w:sz w:val="26"/>
                      <w:szCs w:val="26"/>
                      <w:lang w:val="ro-MD"/>
                    </w:rPr>
                    <w:t>-</w:t>
                  </w:r>
                  <w:r>
                    <w:rPr>
                      <w:b/>
                      <w:sz w:val="26"/>
                      <w:szCs w:val="26"/>
                      <w:lang w:val="ro-MD"/>
                    </w:rPr>
                    <w:t>liclinicii Raionale Cimișlia (Centrul de sănătate</w:t>
                  </w:r>
                  <w:r>
                    <w:rPr>
                      <w:b/>
                      <w:sz w:val="26"/>
                      <w:szCs w:val="26"/>
                      <w:lang w:val="ro-MD"/>
                    </w:rPr>
                    <w:t>)</w:t>
                  </w:r>
                  <w:bookmarkStart w:id="0" w:name="_GoBack"/>
                  <w:bookmarkEnd w:id="0"/>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169D55D0" w:rsidR="00465902" w:rsidRPr="00BA7126" w:rsidRDefault="009E4C6E" w:rsidP="00A044FA">
                  <w:pPr>
                    <w:keepNext/>
                    <w:keepLines/>
                    <w:spacing w:before="200"/>
                    <w:ind w:left="113" w:right="113"/>
                    <w:jc w:val="center"/>
                    <w:outlineLvl w:val="2"/>
                    <w:rPr>
                      <w:noProof w:val="0"/>
                      <w:sz w:val="28"/>
                      <w:szCs w:val="28"/>
                      <w:lang w:val="ro-MD"/>
                    </w:rPr>
                  </w:pPr>
                  <w:r>
                    <w:rPr>
                      <w:noProof w:val="0"/>
                      <w:sz w:val="28"/>
                      <w:szCs w:val="28"/>
                      <w:lang w:val="ro-MD"/>
                    </w:rPr>
                    <w:t>45261910-6</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5E87B4EC" w:rsidR="00465902" w:rsidRPr="00D95EE5" w:rsidRDefault="00D95EE5" w:rsidP="00A044FA">
                  <w:pPr>
                    <w:keepNext/>
                    <w:keepLines/>
                    <w:spacing w:before="200"/>
                    <w:jc w:val="center"/>
                    <w:outlineLvl w:val="2"/>
                    <w:rPr>
                      <w:noProof w:val="0"/>
                      <w:vertAlign w:val="superscript"/>
                      <w:lang w:val="ro-MD"/>
                    </w:rPr>
                  </w:pPr>
                  <w:r>
                    <w:rPr>
                      <w:noProof w:val="0"/>
                      <w:lang w:val="ro-MD"/>
                    </w:rPr>
                    <w:t>M</w:t>
                  </w:r>
                  <w:r>
                    <w:rPr>
                      <w:noProof w:val="0"/>
                      <w:vertAlign w:val="superscript"/>
                      <w:lang w:val="ro-MD"/>
                    </w:rPr>
                    <w:t>2</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60B46A55" w:rsidR="00465902" w:rsidRPr="00FF430B" w:rsidRDefault="009E4C6E" w:rsidP="00A044FA">
                  <w:pPr>
                    <w:keepNext/>
                    <w:keepLines/>
                    <w:spacing w:before="200"/>
                    <w:jc w:val="center"/>
                    <w:outlineLvl w:val="2"/>
                    <w:rPr>
                      <w:noProof w:val="0"/>
                      <w:lang w:val="ro-MD"/>
                    </w:rPr>
                  </w:pPr>
                  <w:r>
                    <w:rPr>
                      <w:noProof w:val="0"/>
                      <w:lang w:val="ro-MD"/>
                    </w:rPr>
                    <w:t>1085</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65902" w:rsidRPr="00FF430B" w:rsidRDefault="00465902" w:rsidP="00A044FA">
                  <w:pPr>
                    <w:keepNext/>
                    <w:keepLines/>
                    <w:spacing w:before="200"/>
                    <w:jc w:val="center"/>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65902" w:rsidRPr="00FF430B" w:rsidRDefault="00465902" w:rsidP="00A044FA">
                  <w:pPr>
                    <w:keepNext/>
                    <w:keepLines/>
                    <w:spacing w:before="200"/>
                    <w:jc w:val="center"/>
                    <w:outlineLvl w:val="2"/>
                    <w:rPr>
                      <w:noProof w:val="0"/>
                      <w:lang w:val="ro-MD"/>
                    </w:rPr>
                  </w:pPr>
                </w:p>
              </w:tc>
              <w:tc>
                <w:tcPr>
                  <w:tcW w:w="177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02130ABC" w:rsidR="00465902" w:rsidRPr="00FF430B" w:rsidRDefault="0053312C" w:rsidP="00A044FA">
                  <w:pPr>
                    <w:keepNext/>
                    <w:keepLines/>
                    <w:spacing w:before="200"/>
                    <w:jc w:val="center"/>
                    <w:outlineLvl w:val="2"/>
                    <w:rPr>
                      <w:noProof w:val="0"/>
                      <w:lang w:val="ro-MD"/>
                    </w:rPr>
                  </w:pPr>
                  <w:r>
                    <w:rPr>
                      <w:noProof w:val="0"/>
                      <w:lang w:val="ro-MD"/>
                    </w:rPr>
                    <w:t>6</w:t>
                  </w:r>
                  <w:r w:rsidR="00D95EE5">
                    <w:rPr>
                      <w:noProof w:val="0"/>
                      <w:lang w:val="ro-MD"/>
                    </w:rPr>
                    <w:t xml:space="preserve"> luni</w:t>
                  </w:r>
                </w:p>
              </w:tc>
            </w:tr>
            <w:tr w:rsidR="00465902" w:rsidRPr="00EC30C2" w14:paraId="2CE57D0C" w14:textId="77777777" w:rsidTr="00A67FC3">
              <w:tc>
                <w:tcPr>
                  <w:tcW w:w="9915"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465902" w:rsidRPr="00FF430B" w:rsidRDefault="00465902" w:rsidP="00A044FA">
                  <w:pPr>
                    <w:jc w:val="both"/>
                    <w:rPr>
                      <w:noProof w:val="0"/>
                      <w:lang w:val="ro-MD"/>
                    </w:rPr>
                  </w:pPr>
                  <w:r w:rsidRPr="00FF430B">
                    <w:rPr>
                      <w:noProof w:val="0"/>
                      <w:lang w:val="ro-MD"/>
                    </w:rPr>
                    <w:t> </w:t>
                  </w:r>
                </w:p>
                <w:p w14:paraId="7C69EAEA" w14:textId="77777777" w:rsidR="00465902" w:rsidRPr="00FF430B" w:rsidRDefault="00465902" w:rsidP="00A044FA">
                  <w:pPr>
                    <w:keepNext/>
                    <w:keepLines/>
                    <w:spacing w:before="200"/>
                    <w:jc w:val="both"/>
                    <w:outlineLvl w:val="2"/>
                    <w:rPr>
                      <w:noProof w:val="0"/>
                      <w:lang w:val="ro-MD"/>
                    </w:rPr>
                  </w:pPr>
                </w:p>
                <w:p w14:paraId="06660E0C" w14:textId="77777777" w:rsidR="00465902" w:rsidRPr="00FF430B" w:rsidRDefault="00465902" w:rsidP="00A044FA">
                  <w:pPr>
                    <w:keepNext/>
                    <w:keepLines/>
                    <w:spacing w:before="200"/>
                    <w:jc w:val="both"/>
                    <w:outlineLvl w:val="2"/>
                    <w:rPr>
                      <w:noProof w:val="0"/>
                      <w:lang w:val="ro-MD"/>
                    </w:rPr>
                  </w:pPr>
                </w:p>
                <w:p w14:paraId="2BC83696" w14:textId="77777777" w:rsidR="00465902" w:rsidRDefault="00465902" w:rsidP="00A044FA">
                  <w:pPr>
                    <w:jc w:val="center"/>
                    <w:rPr>
                      <w:b/>
                      <w:bCs/>
                      <w:noProof w:val="0"/>
                      <w:lang w:val="ro-MD"/>
                    </w:rPr>
                  </w:pPr>
                  <w:r w:rsidRPr="00FF430B">
                    <w:rPr>
                      <w:b/>
                      <w:bCs/>
                      <w:noProof w:val="0"/>
                      <w:lang w:val="ro-MD"/>
                    </w:rPr>
                    <w:t>SEMNĂTURILE PĂRŢILOR</w:t>
                  </w:r>
                </w:p>
                <w:p w14:paraId="7A9E7B1A" w14:textId="5A91F09A" w:rsidR="00465902" w:rsidRPr="00FF430B" w:rsidRDefault="00465902" w:rsidP="00A044FA">
                  <w:pPr>
                    <w:jc w:val="center"/>
                    <w:rPr>
                      <w:noProof w:val="0"/>
                      <w:lang w:val="ro-MD"/>
                    </w:rPr>
                  </w:pPr>
                </w:p>
              </w:tc>
            </w:tr>
            <w:tr w:rsidR="00465902" w:rsidRPr="00EC30C2" w14:paraId="2C565E15" w14:textId="77777777" w:rsidTr="00A67FC3">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465902" w:rsidRPr="00FF430B" w:rsidRDefault="00465902" w:rsidP="00A044FA">
                  <w:pPr>
                    <w:jc w:val="center"/>
                    <w:rPr>
                      <w:noProof w:val="0"/>
                      <w:lang w:val="ro-MD"/>
                    </w:rPr>
                  </w:pPr>
                  <w:r w:rsidRPr="00FF430B">
                    <w:rPr>
                      <w:b/>
                      <w:bCs/>
                      <w:noProof w:val="0"/>
                      <w:lang w:val="ro-MD"/>
                    </w:rPr>
                    <w:t>ANTREPRENOR</w:t>
                  </w:r>
                </w:p>
                <w:p w14:paraId="0A0A85A8" w14:textId="77777777" w:rsidR="00465902" w:rsidRPr="00FF430B" w:rsidRDefault="00465902" w:rsidP="00A044FA">
                  <w:pPr>
                    <w:tabs>
                      <w:tab w:val="left" w:pos="1134"/>
                    </w:tabs>
                    <w:ind w:left="720"/>
                    <w:outlineLvl w:val="0"/>
                    <w:rPr>
                      <w:noProof w:val="0"/>
                      <w:lang w:val="ro-MD"/>
                    </w:rPr>
                  </w:pPr>
                </w:p>
                <w:p w14:paraId="50B6231F" w14:textId="77777777" w:rsidR="00465902" w:rsidRPr="00FF430B" w:rsidRDefault="00465902" w:rsidP="00A044FA">
                  <w:pPr>
                    <w:rPr>
                      <w:noProof w:val="0"/>
                      <w:lang w:val="ro-MD"/>
                    </w:rPr>
                  </w:pPr>
                </w:p>
              </w:tc>
              <w:tc>
                <w:tcPr>
                  <w:tcW w:w="4612" w:type="dxa"/>
                  <w:gridSpan w:val="3"/>
                  <w:tcBorders>
                    <w:top w:val="nil"/>
                    <w:left w:val="nil"/>
                    <w:bottom w:val="nil"/>
                    <w:right w:val="nil"/>
                  </w:tcBorders>
                  <w:tcMar>
                    <w:top w:w="24" w:type="dxa"/>
                    <w:left w:w="48" w:type="dxa"/>
                    <w:bottom w:w="24" w:type="dxa"/>
                    <w:right w:w="48" w:type="dxa"/>
                  </w:tcMar>
                  <w:hideMark/>
                </w:tcPr>
                <w:p w14:paraId="766E32BA" w14:textId="77777777" w:rsidR="00465902" w:rsidRPr="00FF430B" w:rsidRDefault="00465902" w:rsidP="00A044FA">
                  <w:pPr>
                    <w:jc w:val="center"/>
                    <w:rPr>
                      <w:noProof w:val="0"/>
                      <w:lang w:val="ro-MD"/>
                    </w:rPr>
                  </w:pPr>
                  <w:r w:rsidRPr="00FF430B">
                    <w:rPr>
                      <w:b/>
                      <w:bCs/>
                      <w:noProof w:val="0"/>
                      <w:lang w:val="ro-MD"/>
                    </w:rPr>
                    <w:t>BENEFICIAR</w:t>
                  </w:r>
                </w:p>
                <w:p w14:paraId="7C9CFAEF" w14:textId="77777777" w:rsidR="00465902" w:rsidRPr="00FF430B" w:rsidRDefault="00465902" w:rsidP="00A044FA">
                  <w:pPr>
                    <w:ind w:firstLine="567"/>
                    <w:jc w:val="both"/>
                    <w:rPr>
                      <w:noProof w:val="0"/>
                      <w:lang w:val="ro-MD"/>
                    </w:rPr>
                  </w:pPr>
                  <w:r w:rsidRPr="00FF430B">
                    <w:rPr>
                      <w:noProof w:val="0"/>
                      <w:lang w:val="ro-MD"/>
                    </w:rPr>
                    <w:t> </w:t>
                  </w:r>
                </w:p>
                <w:p w14:paraId="2D539C49" w14:textId="77777777" w:rsidR="00465902" w:rsidRPr="00FF430B" w:rsidRDefault="00465902" w:rsidP="00A044FA">
                  <w:pPr>
                    <w:keepNext/>
                    <w:keepLines/>
                    <w:spacing w:before="200"/>
                    <w:ind w:firstLine="567"/>
                    <w:jc w:val="both"/>
                    <w:outlineLvl w:val="2"/>
                    <w:rPr>
                      <w:noProof w:val="0"/>
                      <w:lang w:val="ro-MD"/>
                    </w:rPr>
                  </w:pPr>
                </w:p>
                <w:p w14:paraId="7B9F60ED" w14:textId="77777777" w:rsidR="00465902" w:rsidRPr="00FF430B" w:rsidRDefault="00465902" w:rsidP="00A044FA">
                  <w:pPr>
                    <w:ind w:firstLine="567"/>
                    <w:jc w:val="both"/>
                    <w:rPr>
                      <w:noProof w:val="0"/>
                      <w:lang w:val="ro-MD"/>
                    </w:rPr>
                  </w:pPr>
                </w:p>
              </w:tc>
            </w:tr>
          </w:tbl>
          <w:p w14:paraId="08641A62" w14:textId="77777777" w:rsidR="00385C85" w:rsidRPr="00FF430B" w:rsidRDefault="00385C85" w:rsidP="00A044FA">
            <w:pPr>
              <w:tabs>
                <w:tab w:val="left" w:pos="2295"/>
              </w:tabs>
              <w:jc w:val="both"/>
              <w:rPr>
                <w:lang w:val="ro-MD"/>
              </w:rPr>
            </w:pPr>
          </w:p>
          <w:p w14:paraId="0354D169" w14:textId="77777777" w:rsidR="00385C85" w:rsidRPr="00FF430B" w:rsidRDefault="00385C85" w:rsidP="00A044FA">
            <w:pPr>
              <w:tabs>
                <w:tab w:val="left" w:pos="2295"/>
              </w:tabs>
              <w:jc w:val="both"/>
              <w:rPr>
                <w:lang w:val="ro-MD"/>
              </w:rPr>
            </w:pPr>
          </w:p>
          <w:p w14:paraId="67F25846" w14:textId="77777777" w:rsidR="00385C85" w:rsidRPr="00FF430B" w:rsidRDefault="00385C85" w:rsidP="00A044FA">
            <w:pPr>
              <w:tabs>
                <w:tab w:val="left" w:pos="2295"/>
              </w:tabs>
              <w:jc w:val="both"/>
              <w:rPr>
                <w:lang w:val="ro-MD"/>
              </w:rPr>
            </w:pPr>
          </w:p>
          <w:p w14:paraId="457A8F3E" w14:textId="77777777" w:rsidR="00385C85" w:rsidRPr="00FF430B" w:rsidRDefault="00385C85" w:rsidP="00A044FA">
            <w:pPr>
              <w:tabs>
                <w:tab w:val="left" w:pos="2295"/>
              </w:tabs>
              <w:jc w:val="both"/>
              <w:rPr>
                <w:lang w:val="ro-MD"/>
              </w:rPr>
            </w:pPr>
          </w:p>
          <w:p w14:paraId="09D6168B" w14:textId="77777777" w:rsidR="00385C85" w:rsidRPr="00FF430B" w:rsidRDefault="00385C85" w:rsidP="00A044FA">
            <w:pPr>
              <w:tabs>
                <w:tab w:val="left" w:pos="2295"/>
              </w:tabs>
              <w:jc w:val="both"/>
              <w:rPr>
                <w:lang w:val="ro-MD"/>
              </w:rPr>
            </w:pPr>
          </w:p>
          <w:p w14:paraId="752B7DE0" w14:textId="77777777" w:rsidR="00385C85" w:rsidRPr="00FF430B" w:rsidRDefault="00385C85" w:rsidP="00A044FA">
            <w:pPr>
              <w:tabs>
                <w:tab w:val="left" w:pos="2295"/>
              </w:tabs>
              <w:jc w:val="both"/>
              <w:rPr>
                <w:lang w:val="ro-MD"/>
              </w:rPr>
            </w:pPr>
          </w:p>
          <w:p w14:paraId="20890119" w14:textId="77777777" w:rsidR="00385C85" w:rsidRPr="00FF430B" w:rsidRDefault="00385C85" w:rsidP="00A044FA">
            <w:pPr>
              <w:tabs>
                <w:tab w:val="left" w:pos="2295"/>
              </w:tabs>
              <w:jc w:val="both"/>
              <w:rPr>
                <w:lang w:val="ro-MD"/>
              </w:rPr>
            </w:pPr>
          </w:p>
          <w:p w14:paraId="6BC2DA73" w14:textId="2F3DA076" w:rsidR="00A14C96" w:rsidRDefault="00A14C96" w:rsidP="00A044FA">
            <w:pPr>
              <w:tabs>
                <w:tab w:val="left" w:pos="2295"/>
              </w:tabs>
              <w:jc w:val="both"/>
              <w:rPr>
                <w:lang w:val="ro-MD"/>
              </w:rPr>
            </w:pPr>
          </w:p>
          <w:p w14:paraId="6A419E84" w14:textId="77777777" w:rsidR="00006D6D" w:rsidRDefault="00006D6D" w:rsidP="00A044FA">
            <w:pPr>
              <w:tabs>
                <w:tab w:val="left" w:pos="2295"/>
              </w:tabs>
              <w:jc w:val="both"/>
              <w:rPr>
                <w:lang w:val="ro-MD"/>
              </w:rPr>
            </w:pPr>
          </w:p>
          <w:p w14:paraId="0D639901" w14:textId="40F17C40" w:rsidR="00A14C96" w:rsidRDefault="00A14C96" w:rsidP="00A044FA">
            <w:pPr>
              <w:tabs>
                <w:tab w:val="left" w:pos="2295"/>
              </w:tabs>
              <w:jc w:val="both"/>
              <w:rPr>
                <w:lang w:val="ro-MD"/>
              </w:rPr>
            </w:pPr>
          </w:p>
          <w:p w14:paraId="0B3888A2" w14:textId="12DE591D" w:rsidR="00A14C96" w:rsidRDefault="00A14C96" w:rsidP="00A044FA">
            <w:pPr>
              <w:tabs>
                <w:tab w:val="left" w:pos="2295"/>
              </w:tabs>
              <w:jc w:val="both"/>
              <w:rPr>
                <w:lang w:val="ro-MD"/>
              </w:rPr>
            </w:pPr>
          </w:p>
          <w:p w14:paraId="19663106" w14:textId="362456D4" w:rsidR="006A7C1C" w:rsidRPr="00FF430B" w:rsidRDefault="006A7C1C" w:rsidP="00A044FA">
            <w:pPr>
              <w:tabs>
                <w:tab w:val="left" w:pos="2295"/>
              </w:tabs>
              <w:jc w:val="both"/>
              <w:rPr>
                <w:lang w:val="ro-MD"/>
              </w:rPr>
            </w:pPr>
          </w:p>
          <w:p w14:paraId="058A123B" w14:textId="77777777" w:rsidR="00C20F59" w:rsidRPr="00FF430B" w:rsidRDefault="00C20F59" w:rsidP="00A044FA">
            <w:pPr>
              <w:jc w:val="both"/>
              <w:rPr>
                <w:sz w:val="28"/>
                <w:szCs w:val="28"/>
                <w:lang w:val="ro-MD"/>
              </w:rPr>
            </w:pPr>
          </w:p>
          <w:p w14:paraId="1CEA136A" w14:textId="77777777" w:rsidR="00233538" w:rsidRPr="00FF430B" w:rsidRDefault="00233538" w:rsidP="00A044FA">
            <w:pPr>
              <w:jc w:val="both"/>
              <w:rPr>
                <w:lang w:val="ro-MD"/>
              </w:rPr>
            </w:pPr>
          </w:p>
          <w:p w14:paraId="5AF782E7" w14:textId="77777777" w:rsidR="00233538" w:rsidRPr="00FF430B" w:rsidRDefault="00233538" w:rsidP="00A044FA">
            <w:pPr>
              <w:jc w:val="both"/>
              <w:rPr>
                <w:lang w:val="ro-MD"/>
              </w:rPr>
            </w:pPr>
          </w:p>
          <w:p w14:paraId="6465B700" w14:textId="77777777" w:rsidR="00233538" w:rsidRPr="00FF430B" w:rsidRDefault="00233538" w:rsidP="00A044FA">
            <w:pPr>
              <w:jc w:val="both"/>
              <w:rPr>
                <w:lang w:val="ro-MD"/>
              </w:rPr>
            </w:pPr>
          </w:p>
          <w:p w14:paraId="2D2A6819" w14:textId="77777777" w:rsidR="00233538" w:rsidRPr="00FF430B" w:rsidRDefault="00233538" w:rsidP="00A044FA">
            <w:pPr>
              <w:jc w:val="both"/>
              <w:rPr>
                <w:lang w:val="ro-MD"/>
              </w:rPr>
            </w:pPr>
          </w:p>
        </w:tc>
      </w:tr>
    </w:tbl>
    <w:p w14:paraId="40CD3295" w14:textId="746BABB2" w:rsidR="003A7984" w:rsidRDefault="003A7984" w:rsidP="004627AE">
      <w:pPr>
        <w:jc w:val="both"/>
        <w:rPr>
          <w:lang w:val="ro-MD"/>
        </w:rPr>
      </w:pPr>
    </w:p>
    <w:sectPr w:rsidR="003A7984" w:rsidSect="0018619E">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0AC64" w14:textId="77777777" w:rsidR="00F12068" w:rsidRDefault="00F12068" w:rsidP="00A20ACF">
      <w:r>
        <w:separator/>
      </w:r>
    </w:p>
  </w:endnote>
  <w:endnote w:type="continuationSeparator" w:id="0">
    <w:p w14:paraId="678CA186" w14:textId="77777777" w:rsidR="00F12068" w:rsidRDefault="00F120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D94974C" w:rsidR="00553608" w:rsidRDefault="00553608">
        <w:pPr>
          <w:pStyle w:val="a4"/>
          <w:jc w:val="right"/>
        </w:pPr>
        <w:r>
          <w:fldChar w:fldCharType="begin"/>
        </w:r>
        <w:r>
          <w:instrText xml:space="preserve"> PAGE   \* MERGEFORMAT </w:instrText>
        </w:r>
        <w:r>
          <w:fldChar w:fldCharType="separate"/>
        </w:r>
        <w:r w:rsidR="00504D12">
          <w:t>13</w:t>
        </w:r>
        <w:r>
          <w:fldChar w:fldCharType="end"/>
        </w:r>
      </w:p>
    </w:sdtContent>
  </w:sdt>
  <w:p w14:paraId="075618FA" w14:textId="77777777" w:rsidR="00553608" w:rsidRDefault="0055360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1B9A5" w14:textId="77777777" w:rsidR="00F12068" w:rsidRDefault="00F12068" w:rsidP="00A20ACF">
      <w:r>
        <w:separator/>
      </w:r>
    </w:p>
  </w:footnote>
  <w:footnote w:type="continuationSeparator" w:id="0">
    <w:p w14:paraId="5B0A8502" w14:textId="77777777" w:rsidR="00F12068" w:rsidRDefault="00F1206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51A"/>
    <w:rsid w:val="0000323C"/>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2FC"/>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9C0"/>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853"/>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759"/>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48D"/>
    <w:rsid w:val="001718AE"/>
    <w:rsid w:val="00174C61"/>
    <w:rsid w:val="00174E5F"/>
    <w:rsid w:val="001754FE"/>
    <w:rsid w:val="00176130"/>
    <w:rsid w:val="001763CD"/>
    <w:rsid w:val="0017664F"/>
    <w:rsid w:val="00177A21"/>
    <w:rsid w:val="00183358"/>
    <w:rsid w:val="00183D79"/>
    <w:rsid w:val="0018415A"/>
    <w:rsid w:val="00185148"/>
    <w:rsid w:val="001856BA"/>
    <w:rsid w:val="0018619E"/>
    <w:rsid w:val="001866CB"/>
    <w:rsid w:val="001873A6"/>
    <w:rsid w:val="0019071C"/>
    <w:rsid w:val="00192226"/>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6"/>
    <w:rsid w:val="001E458C"/>
    <w:rsid w:val="001E7956"/>
    <w:rsid w:val="001F0096"/>
    <w:rsid w:val="001F1E25"/>
    <w:rsid w:val="001F2101"/>
    <w:rsid w:val="001F24FD"/>
    <w:rsid w:val="001F309E"/>
    <w:rsid w:val="001F420F"/>
    <w:rsid w:val="001F489D"/>
    <w:rsid w:val="001F6E5A"/>
    <w:rsid w:val="001F7AEE"/>
    <w:rsid w:val="00200047"/>
    <w:rsid w:val="00200D35"/>
    <w:rsid w:val="00200FC6"/>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2DF"/>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09F5"/>
    <w:rsid w:val="002B1333"/>
    <w:rsid w:val="002B1EFF"/>
    <w:rsid w:val="002B206B"/>
    <w:rsid w:val="002B3E6F"/>
    <w:rsid w:val="002B41C5"/>
    <w:rsid w:val="002B4280"/>
    <w:rsid w:val="002B4D12"/>
    <w:rsid w:val="002B5DEF"/>
    <w:rsid w:val="002B624D"/>
    <w:rsid w:val="002B7A36"/>
    <w:rsid w:val="002B7BE8"/>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37A"/>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84D"/>
    <w:rsid w:val="00317DE5"/>
    <w:rsid w:val="003207B4"/>
    <w:rsid w:val="00320AC6"/>
    <w:rsid w:val="00322255"/>
    <w:rsid w:val="0032321E"/>
    <w:rsid w:val="00323D00"/>
    <w:rsid w:val="00325B75"/>
    <w:rsid w:val="0032665F"/>
    <w:rsid w:val="00326FD7"/>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07E7"/>
    <w:rsid w:val="0035258F"/>
    <w:rsid w:val="00352B05"/>
    <w:rsid w:val="003534BD"/>
    <w:rsid w:val="00355106"/>
    <w:rsid w:val="0035516D"/>
    <w:rsid w:val="003551CB"/>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9DE"/>
    <w:rsid w:val="00393AC1"/>
    <w:rsid w:val="003943B8"/>
    <w:rsid w:val="00394DC7"/>
    <w:rsid w:val="003961E7"/>
    <w:rsid w:val="00396A4B"/>
    <w:rsid w:val="003A0008"/>
    <w:rsid w:val="003A2643"/>
    <w:rsid w:val="003A40C2"/>
    <w:rsid w:val="003A4181"/>
    <w:rsid w:val="003A50BF"/>
    <w:rsid w:val="003A5A35"/>
    <w:rsid w:val="003A6B32"/>
    <w:rsid w:val="003A7984"/>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DD4"/>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D1"/>
    <w:rsid w:val="00414D81"/>
    <w:rsid w:val="00415BE2"/>
    <w:rsid w:val="0041672A"/>
    <w:rsid w:val="00416B3E"/>
    <w:rsid w:val="004210B8"/>
    <w:rsid w:val="0042296C"/>
    <w:rsid w:val="00423D4E"/>
    <w:rsid w:val="00424AE2"/>
    <w:rsid w:val="00425938"/>
    <w:rsid w:val="00426720"/>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361"/>
    <w:rsid w:val="00453E2A"/>
    <w:rsid w:val="00453E79"/>
    <w:rsid w:val="00455A94"/>
    <w:rsid w:val="0045724F"/>
    <w:rsid w:val="004576E2"/>
    <w:rsid w:val="00460653"/>
    <w:rsid w:val="00461DAC"/>
    <w:rsid w:val="004627AE"/>
    <w:rsid w:val="00464994"/>
    <w:rsid w:val="00464A19"/>
    <w:rsid w:val="00465902"/>
    <w:rsid w:val="00467A64"/>
    <w:rsid w:val="004702B5"/>
    <w:rsid w:val="0047776F"/>
    <w:rsid w:val="00477FD2"/>
    <w:rsid w:val="00482E77"/>
    <w:rsid w:val="00483C4C"/>
    <w:rsid w:val="00484113"/>
    <w:rsid w:val="004856C0"/>
    <w:rsid w:val="0048698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096"/>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832"/>
    <w:rsid w:val="004E5EBB"/>
    <w:rsid w:val="004E625D"/>
    <w:rsid w:val="004F0C98"/>
    <w:rsid w:val="004F2A57"/>
    <w:rsid w:val="004F77F1"/>
    <w:rsid w:val="004F7F09"/>
    <w:rsid w:val="004F7FF9"/>
    <w:rsid w:val="005005A8"/>
    <w:rsid w:val="00502EFF"/>
    <w:rsid w:val="00504D12"/>
    <w:rsid w:val="005071ED"/>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12C"/>
    <w:rsid w:val="00536403"/>
    <w:rsid w:val="00537904"/>
    <w:rsid w:val="00541DCC"/>
    <w:rsid w:val="00543226"/>
    <w:rsid w:val="005459A4"/>
    <w:rsid w:val="00546E60"/>
    <w:rsid w:val="00551783"/>
    <w:rsid w:val="00551CEC"/>
    <w:rsid w:val="00553608"/>
    <w:rsid w:val="00554549"/>
    <w:rsid w:val="00554651"/>
    <w:rsid w:val="00556DDC"/>
    <w:rsid w:val="005605BF"/>
    <w:rsid w:val="00560712"/>
    <w:rsid w:val="00561A1F"/>
    <w:rsid w:val="0056297D"/>
    <w:rsid w:val="00563A9C"/>
    <w:rsid w:val="00563E78"/>
    <w:rsid w:val="00564463"/>
    <w:rsid w:val="00567156"/>
    <w:rsid w:val="00570670"/>
    <w:rsid w:val="005717D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97AA3"/>
    <w:rsid w:val="005A14A0"/>
    <w:rsid w:val="005A2C41"/>
    <w:rsid w:val="005A32E5"/>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D3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43"/>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944"/>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02D"/>
    <w:rsid w:val="006514A0"/>
    <w:rsid w:val="00651EB9"/>
    <w:rsid w:val="006526E7"/>
    <w:rsid w:val="006537B3"/>
    <w:rsid w:val="00653E70"/>
    <w:rsid w:val="00657833"/>
    <w:rsid w:val="006620F8"/>
    <w:rsid w:val="006636C7"/>
    <w:rsid w:val="006638BF"/>
    <w:rsid w:val="00665AC9"/>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0F3"/>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E30"/>
    <w:rsid w:val="006E45E3"/>
    <w:rsid w:val="006E509D"/>
    <w:rsid w:val="006E53E5"/>
    <w:rsid w:val="006E65B9"/>
    <w:rsid w:val="006E67CA"/>
    <w:rsid w:val="006F0166"/>
    <w:rsid w:val="006F164C"/>
    <w:rsid w:val="006F24A8"/>
    <w:rsid w:val="006F2895"/>
    <w:rsid w:val="006F3B8E"/>
    <w:rsid w:val="006F4A02"/>
    <w:rsid w:val="006F4DC3"/>
    <w:rsid w:val="007001BE"/>
    <w:rsid w:val="00700318"/>
    <w:rsid w:val="00702D98"/>
    <w:rsid w:val="00703030"/>
    <w:rsid w:val="007041C8"/>
    <w:rsid w:val="00706AD6"/>
    <w:rsid w:val="00707585"/>
    <w:rsid w:val="007075E8"/>
    <w:rsid w:val="00711A07"/>
    <w:rsid w:val="00712E40"/>
    <w:rsid w:val="00714BFE"/>
    <w:rsid w:val="00715C8A"/>
    <w:rsid w:val="007167E4"/>
    <w:rsid w:val="00716AC6"/>
    <w:rsid w:val="00717B6E"/>
    <w:rsid w:val="007208DC"/>
    <w:rsid w:val="00720E8D"/>
    <w:rsid w:val="00721653"/>
    <w:rsid w:val="00721A9A"/>
    <w:rsid w:val="00721BB5"/>
    <w:rsid w:val="007228EF"/>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862"/>
    <w:rsid w:val="00762C15"/>
    <w:rsid w:val="00762C66"/>
    <w:rsid w:val="00764172"/>
    <w:rsid w:val="00765423"/>
    <w:rsid w:val="00765605"/>
    <w:rsid w:val="0077101F"/>
    <w:rsid w:val="007721DB"/>
    <w:rsid w:val="00772553"/>
    <w:rsid w:val="00772C0E"/>
    <w:rsid w:val="0077336C"/>
    <w:rsid w:val="00773FE9"/>
    <w:rsid w:val="007747EC"/>
    <w:rsid w:val="00774881"/>
    <w:rsid w:val="007759CB"/>
    <w:rsid w:val="0077604C"/>
    <w:rsid w:val="00776ADB"/>
    <w:rsid w:val="00777538"/>
    <w:rsid w:val="00781336"/>
    <w:rsid w:val="00782201"/>
    <w:rsid w:val="0078220C"/>
    <w:rsid w:val="00785412"/>
    <w:rsid w:val="00785E49"/>
    <w:rsid w:val="00786C7B"/>
    <w:rsid w:val="00786CAB"/>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B9F"/>
    <w:rsid w:val="007C193B"/>
    <w:rsid w:val="007C752D"/>
    <w:rsid w:val="007D2250"/>
    <w:rsid w:val="007D2982"/>
    <w:rsid w:val="007D5C2B"/>
    <w:rsid w:val="007D612B"/>
    <w:rsid w:val="007D6899"/>
    <w:rsid w:val="007E146B"/>
    <w:rsid w:val="007E1C9E"/>
    <w:rsid w:val="007E20A2"/>
    <w:rsid w:val="007E229F"/>
    <w:rsid w:val="007E3AC8"/>
    <w:rsid w:val="007E3D0D"/>
    <w:rsid w:val="007E403E"/>
    <w:rsid w:val="007E45A2"/>
    <w:rsid w:val="007E463D"/>
    <w:rsid w:val="007E533B"/>
    <w:rsid w:val="007E6990"/>
    <w:rsid w:val="007E709D"/>
    <w:rsid w:val="007E79C1"/>
    <w:rsid w:val="007F063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36A"/>
    <w:rsid w:val="00805514"/>
    <w:rsid w:val="00805531"/>
    <w:rsid w:val="008056B7"/>
    <w:rsid w:val="0080642E"/>
    <w:rsid w:val="00806E2B"/>
    <w:rsid w:val="00811CD9"/>
    <w:rsid w:val="00812A22"/>
    <w:rsid w:val="0081429B"/>
    <w:rsid w:val="00814521"/>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64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BA0"/>
    <w:rsid w:val="008B7CBD"/>
    <w:rsid w:val="008C0290"/>
    <w:rsid w:val="008C182E"/>
    <w:rsid w:val="008C1AE2"/>
    <w:rsid w:val="008C32C0"/>
    <w:rsid w:val="008D1439"/>
    <w:rsid w:val="008D1ADB"/>
    <w:rsid w:val="008D1DA6"/>
    <w:rsid w:val="008D1E68"/>
    <w:rsid w:val="008D2C5A"/>
    <w:rsid w:val="008D4C0D"/>
    <w:rsid w:val="008D4FD3"/>
    <w:rsid w:val="008D52DF"/>
    <w:rsid w:val="008D59EE"/>
    <w:rsid w:val="008E005E"/>
    <w:rsid w:val="008E0651"/>
    <w:rsid w:val="008E0AE7"/>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F3D"/>
    <w:rsid w:val="00904584"/>
    <w:rsid w:val="00905255"/>
    <w:rsid w:val="00905325"/>
    <w:rsid w:val="009056E5"/>
    <w:rsid w:val="00905A43"/>
    <w:rsid w:val="00905D4C"/>
    <w:rsid w:val="00905E0C"/>
    <w:rsid w:val="00907166"/>
    <w:rsid w:val="0091097A"/>
    <w:rsid w:val="0091166E"/>
    <w:rsid w:val="00911AC8"/>
    <w:rsid w:val="0091269A"/>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C41"/>
    <w:rsid w:val="00940CEC"/>
    <w:rsid w:val="009419BE"/>
    <w:rsid w:val="00942288"/>
    <w:rsid w:val="0094296A"/>
    <w:rsid w:val="009429D7"/>
    <w:rsid w:val="00944AC5"/>
    <w:rsid w:val="00944E16"/>
    <w:rsid w:val="009451E2"/>
    <w:rsid w:val="009452BC"/>
    <w:rsid w:val="009453D7"/>
    <w:rsid w:val="00945428"/>
    <w:rsid w:val="00945952"/>
    <w:rsid w:val="00946421"/>
    <w:rsid w:val="00946C34"/>
    <w:rsid w:val="0094716B"/>
    <w:rsid w:val="0094737E"/>
    <w:rsid w:val="0094758C"/>
    <w:rsid w:val="00950D18"/>
    <w:rsid w:val="009515DE"/>
    <w:rsid w:val="00952061"/>
    <w:rsid w:val="00952207"/>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D1F"/>
    <w:rsid w:val="009B5D91"/>
    <w:rsid w:val="009C11B3"/>
    <w:rsid w:val="009C1485"/>
    <w:rsid w:val="009C148D"/>
    <w:rsid w:val="009C1502"/>
    <w:rsid w:val="009C2598"/>
    <w:rsid w:val="009C3007"/>
    <w:rsid w:val="009C3734"/>
    <w:rsid w:val="009C59B3"/>
    <w:rsid w:val="009C749C"/>
    <w:rsid w:val="009C7514"/>
    <w:rsid w:val="009C7694"/>
    <w:rsid w:val="009D032C"/>
    <w:rsid w:val="009D0DD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C6E"/>
    <w:rsid w:val="009E719D"/>
    <w:rsid w:val="009E7663"/>
    <w:rsid w:val="009F0FE8"/>
    <w:rsid w:val="009F1716"/>
    <w:rsid w:val="009F1E2C"/>
    <w:rsid w:val="009F3CEA"/>
    <w:rsid w:val="009F5BE7"/>
    <w:rsid w:val="009F6B02"/>
    <w:rsid w:val="009F6CFB"/>
    <w:rsid w:val="009F7ECD"/>
    <w:rsid w:val="00A01179"/>
    <w:rsid w:val="00A01A87"/>
    <w:rsid w:val="00A044F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29A3"/>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2F"/>
    <w:rsid w:val="00A56E57"/>
    <w:rsid w:val="00A57290"/>
    <w:rsid w:val="00A60292"/>
    <w:rsid w:val="00A605FC"/>
    <w:rsid w:val="00A60BDD"/>
    <w:rsid w:val="00A61C31"/>
    <w:rsid w:val="00A6547C"/>
    <w:rsid w:val="00A66664"/>
    <w:rsid w:val="00A6700A"/>
    <w:rsid w:val="00A67C9F"/>
    <w:rsid w:val="00A67EEF"/>
    <w:rsid w:val="00A67FC3"/>
    <w:rsid w:val="00A72866"/>
    <w:rsid w:val="00A75527"/>
    <w:rsid w:val="00A75BAB"/>
    <w:rsid w:val="00A763EB"/>
    <w:rsid w:val="00A76B48"/>
    <w:rsid w:val="00A770B0"/>
    <w:rsid w:val="00A773B5"/>
    <w:rsid w:val="00A77463"/>
    <w:rsid w:val="00A77C4F"/>
    <w:rsid w:val="00A81267"/>
    <w:rsid w:val="00A8195D"/>
    <w:rsid w:val="00A84B21"/>
    <w:rsid w:val="00A85C06"/>
    <w:rsid w:val="00A875CF"/>
    <w:rsid w:val="00A87EDA"/>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2C2"/>
    <w:rsid w:val="00AB1EC3"/>
    <w:rsid w:val="00AB6768"/>
    <w:rsid w:val="00AB7AE2"/>
    <w:rsid w:val="00AC1F5C"/>
    <w:rsid w:val="00AC2413"/>
    <w:rsid w:val="00AC304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821"/>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0C5"/>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74B"/>
    <w:rsid w:val="00B94D54"/>
    <w:rsid w:val="00B96242"/>
    <w:rsid w:val="00B963D0"/>
    <w:rsid w:val="00B96B36"/>
    <w:rsid w:val="00BA1A8F"/>
    <w:rsid w:val="00BA1B0C"/>
    <w:rsid w:val="00BA63BB"/>
    <w:rsid w:val="00BA6F95"/>
    <w:rsid w:val="00BA7076"/>
    <w:rsid w:val="00BA712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821"/>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221"/>
    <w:rsid w:val="00CB71A4"/>
    <w:rsid w:val="00CC114D"/>
    <w:rsid w:val="00CC3A09"/>
    <w:rsid w:val="00CC5DF4"/>
    <w:rsid w:val="00CC6514"/>
    <w:rsid w:val="00CC6536"/>
    <w:rsid w:val="00CD0EA7"/>
    <w:rsid w:val="00CD278A"/>
    <w:rsid w:val="00CD31E8"/>
    <w:rsid w:val="00CD704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40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00E"/>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567"/>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5EE5"/>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4F1C"/>
    <w:rsid w:val="00DF66AC"/>
    <w:rsid w:val="00DF68CD"/>
    <w:rsid w:val="00E000AD"/>
    <w:rsid w:val="00E00D84"/>
    <w:rsid w:val="00E03760"/>
    <w:rsid w:val="00E05138"/>
    <w:rsid w:val="00E05E0E"/>
    <w:rsid w:val="00E061A1"/>
    <w:rsid w:val="00E06A29"/>
    <w:rsid w:val="00E076DF"/>
    <w:rsid w:val="00E077C7"/>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84A"/>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1F8"/>
    <w:rsid w:val="00E92862"/>
    <w:rsid w:val="00E93A68"/>
    <w:rsid w:val="00E94F3E"/>
    <w:rsid w:val="00E9530A"/>
    <w:rsid w:val="00E95E11"/>
    <w:rsid w:val="00E97C27"/>
    <w:rsid w:val="00EA3452"/>
    <w:rsid w:val="00EA3C96"/>
    <w:rsid w:val="00EA50A9"/>
    <w:rsid w:val="00EA64B0"/>
    <w:rsid w:val="00EA73CF"/>
    <w:rsid w:val="00EB080B"/>
    <w:rsid w:val="00EB1FF8"/>
    <w:rsid w:val="00EB3636"/>
    <w:rsid w:val="00EB65F6"/>
    <w:rsid w:val="00EB66BD"/>
    <w:rsid w:val="00EC0CE6"/>
    <w:rsid w:val="00EC11AB"/>
    <w:rsid w:val="00EC1943"/>
    <w:rsid w:val="00EC2D39"/>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728"/>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068"/>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3CC"/>
    <w:rsid w:val="00F81E7A"/>
    <w:rsid w:val="00F82072"/>
    <w:rsid w:val="00F85248"/>
    <w:rsid w:val="00F85D06"/>
    <w:rsid w:val="00F85D58"/>
    <w:rsid w:val="00F86700"/>
    <w:rsid w:val="00F8797B"/>
    <w:rsid w:val="00F902A7"/>
    <w:rsid w:val="00F90362"/>
    <w:rsid w:val="00F9149D"/>
    <w:rsid w:val="00F92ACB"/>
    <w:rsid w:val="00F94BAD"/>
    <w:rsid w:val="00F954EF"/>
    <w:rsid w:val="00FA08B3"/>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1F41"/>
    <w:rsid w:val="00FC360A"/>
    <w:rsid w:val="00FC3EA6"/>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9F0"/>
    <w:rsid w:val="00FE1D11"/>
    <w:rsid w:val="00FE21A7"/>
    <w:rsid w:val="00FE38A6"/>
    <w:rsid w:val="00FE45C0"/>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379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115364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CB17C-1F2F-4633-8F45-6DA068FA4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4877</Words>
  <Characters>27804</Characters>
  <Application>Microsoft Office Word</Application>
  <DocSecurity>0</DocSecurity>
  <Lines>231</Lines>
  <Paragraphs>65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31</cp:revision>
  <cp:lastPrinted>2021-11-25T11:52:00Z</cp:lastPrinted>
  <dcterms:created xsi:type="dcterms:W3CDTF">2022-01-05T11:18:00Z</dcterms:created>
  <dcterms:modified xsi:type="dcterms:W3CDTF">2022-01-05T12:56:00Z</dcterms:modified>
</cp:coreProperties>
</file>