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4EBDDC84" w14:textId="2F63258E" w:rsidR="00502EFF" w:rsidRPr="00FF430B" w:rsidRDefault="00502EFF" w:rsidP="00502EFF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64C19F79" w14:textId="6D06F70D" w:rsidR="00502EFF" w:rsidRPr="00FF430B" w:rsidRDefault="00502EFF" w:rsidP="00502EFF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</w:t>
      </w:r>
      <w:r w:rsidR="00843F26" w:rsidRPr="00FF430B">
        <w:rPr>
          <w:noProof w:val="0"/>
          <w:lang w:val="ro-MD"/>
        </w:rPr>
        <w:t>D</w:t>
      </w:r>
      <w:r w:rsidR="00E959CD">
        <w:rPr>
          <w:noProof w:val="0"/>
          <w:lang w:val="ro-MD"/>
        </w:rPr>
        <w:t>ocumentația standard nr.69</w:t>
      </w:r>
    </w:p>
    <w:p w14:paraId="730FD7E5" w14:textId="6BAAE958" w:rsidR="00502EFF" w:rsidRPr="00FF430B" w:rsidRDefault="00E959CD" w:rsidP="00502EFF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41DA5E75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7166887D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058F2963" w14:textId="77777777"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1C439F" w:rsidRPr="00FF430B">
        <w:rPr>
          <w:b/>
          <w:noProof w:val="0"/>
          <w:sz w:val="28"/>
          <w:szCs w:val="28"/>
          <w:lang w:val="ro-MD" w:eastAsia="ru-RU"/>
        </w:rPr>
        <w:t>,</w:t>
      </w:r>
      <w:r w:rsidR="00290D28" w:rsidRPr="00FF430B">
        <w:rPr>
          <w:b/>
          <w:noProof w:val="0"/>
          <w:sz w:val="28"/>
          <w:szCs w:val="28"/>
          <w:lang w:val="ro-MD" w:eastAsia="ru-RU"/>
        </w:rPr>
        <w:t xml:space="preserve"> INCLUSIV PENTRU PROCEDURILE </w:t>
      </w:r>
      <w:r w:rsidR="0062391F" w:rsidRPr="00FF430B">
        <w:rPr>
          <w:b/>
          <w:noProof w:val="0"/>
          <w:sz w:val="28"/>
          <w:szCs w:val="28"/>
          <w:lang w:val="ro-MD" w:eastAsia="ru-RU"/>
        </w:rPr>
        <w:t>DE PRESELECȚIE</w:t>
      </w:r>
      <w:r w:rsidR="007E463D" w:rsidRPr="00FF430B">
        <w:rPr>
          <w:b/>
          <w:noProof w:val="0"/>
          <w:sz w:val="28"/>
          <w:szCs w:val="28"/>
          <w:lang w:val="ro-MD" w:eastAsia="ru-RU"/>
        </w:rPr>
        <w:t>/PROCEDURILE NEGOCIATE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2ED345BA" w14:textId="3E75E95D" w:rsidR="00BE362C" w:rsidRPr="007F40D8" w:rsidRDefault="00BE362C" w:rsidP="001A1A16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D52DE8">
        <w:rPr>
          <w:b/>
          <w:noProof w:val="0"/>
          <w:shd w:val="clear" w:color="auto" w:fill="FFFFFF" w:themeFill="background1"/>
          <w:lang w:val="en-US" w:eastAsia="ru-RU"/>
        </w:rPr>
        <w:t>“</w:t>
      </w:r>
      <w:r w:rsidR="00E91E7B">
        <w:rPr>
          <w:b/>
          <w:noProof w:val="0"/>
          <w:shd w:val="clear" w:color="auto" w:fill="FFFFFF" w:themeFill="background1"/>
          <w:lang w:val="ro-MD" w:eastAsia="ru-RU"/>
        </w:rPr>
        <w:t xml:space="preserve"> Complex de agrement și sport or. Drochia, </w:t>
      </w:r>
      <w:proofErr w:type="spellStart"/>
      <w:r w:rsidR="00E91E7B">
        <w:rPr>
          <w:b/>
          <w:noProof w:val="0"/>
          <w:shd w:val="clear" w:color="auto" w:fill="FFFFFF" w:themeFill="background1"/>
          <w:lang w:val="ro-MD" w:eastAsia="ru-RU"/>
        </w:rPr>
        <w:t>str</w:t>
      </w:r>
      <w:proofErr w:type="spellEnd"/>
      <w:r w:rsidR="00E91E7B">
        <w:rPr>
          <w:b/>
          <w:noProof w:val="0"/>
          <w:shd w:val="clear" w:color="auto" w:fill="FFFFFF" w:themeFill="background1"/>
          <w:lang w:val="ro-MD" w:eastAsia="ru-RU"/>
        </w:rPr>
        <w:t xml:space="preserve"> 31 August 1989 (Parcul Central)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”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(se indică obiectul achiziției)</w:t>
      </w:r>
      <w:r w:rsidRPr="00FF430B">
        <w:rPr>
          <w:b/>
          <w:noProof w:val="0"/>
          <w:lang w:val="ro-MD" w:eastAsia="ru-RU"/>
        </w:rPr>
        <w:br/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="00D52DE8">
        <w:rPr>
          <w:b/>
          <w:noProof w:val="0"/>
          <w:lang w:val="ro-MD" w:eastAsia="ru-RU"/>
        </w:rPr>
        <w:t xml:space="preserve">chiziție  </w:t>
      </w:r>
      <w:r w:rsidR="00E91E7B">
        <w:rPr>
          <w:b/>
          <w:noProof w:val="0"/>
          <w:lang w:val="ro-MD" w:eastAsia="ru-RU"/>
        </w:rPr>
        <w:t>Cererea ofertelor de prețuri</w:t>
      </w:r>
      <w:r w:rsidRPr="00FF430B">
        <w:rPr>
          <w:b/>
          <w:noProof w:val="0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7A26B547" w14:textId="77777777" w:rsidR="00BE362C" w:rsidRPr="00FF430B" w:rsidRDefault="00BE362C" w:rsidP="001A1A1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ro-MD" w:eastAsia="ru-RU"/>
        </w:rPr>
      </w:pPr>
    </w:p>
    <w:p w14:paraId="3A055449" w14:textId="62F1D5CA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D52DE8">
        <w:rPr>
          <w:b/>
          <w:noProof w:val="0"/>
          <w:lang w:val="ro-MD" w:eastAsia="ru-RU"/>
        </w:rPr>
        <w:t>Primăria orașului Drochia</w:t>
      </w:r>
    </w:p>
    <w:p w14:paraId="797F5925" w14:textId="60588DD5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1007601001651</w:t>
      </w:r>
    </w:p>
    <w:p w14:paraId="258BDE79" w14:textId="5DCE1E22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str. Independenței 15 A, or. Drochia, r-nul Drochia</w:t>
      </w:r>
    </w:p>
    <w:p w14:paraId="01E28F85" w14:textId="6B2D9128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0252 2 23 09</w:t>
      </w:r>
    </w:p>
    <w:p w14:paraId="6BA88056" w14:textId="59955738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D52DE8" w:rsidRPr="004B2749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primariadrochia@mail.ru</w:t>
        </w:r>
      </w:hyperlink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, </w:t>
      </w:r>
      <w:hyperlink r:id="rId9" w:history="1">
        <w:r w:rsidR="00D52DE8" w:rsidRPr="004B2749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www.primariadrochia.md</w:t>
        </w:r>
      </w:hyperlink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34696A1D" w14:textId="47937737" w:rsidR="00BE362C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7F516433" w14:textId="570705F0" w:rsidR="00D52DE8" w:rsidRPr="00FF430B" w:rsidRDefault="00D52DE8" w:rsidP="00D52DE8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Autoritate publică</w:t>
      </w:r>
    </w:p>
    <w:p w14:paraId="4B18AC82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val="ro-MD" w:eastAsia="ru-RU"/>
        </w:rPr>
        <w:t xml:space="preserve">a de achiziție privind </w:t>
      </w:r>
      <w:r w:rsidRPr="00FF430B">
        <w:rPr>
          <w:b/>
          <w:noProof w:val="0"/>
          <w:lang w:val="ro-MD" w:eastAsia="ru-RU"/>
        </w:rPr>
        <w:t>prestarea/executarea următoarelor servicii</w:t>
      </w:r>
      <w:r w:rsidR="00D012A2" w:rsidRPr="00FF430B">
        <w:rPr>
          <w:b/>
          <w:noProof w:val="0"/>
          <w:lang w:val="ro-MD" w:eastAsia="ru-RU"/>
        </w:rPr>
        <w:t xml:space="preserve"> de proiectare</w:t>
      </w:r>
      <w:r w:rsidRPr="00FF430B">
        <w:rPr>
          <w:b/>
          <w:noProof w:val="0"/>
          <w:lang w:val="ro-MD"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308"/>
        <w:gridCol w:w="1254"/>
        <w:gridCol w:w="2393"/>
        <w:gridCol w:w="990"/>
        <w:gridCol w:w="1170"/>
        <w:gridCol w:w="1980"/>
        <w:gridCol w:w="1980"/>
      </w:tblGrid>
      <w:tr w:rsidR="00BE362C" w:rsidRPr="00EC30C2" w14:paraId="5EA3946E" w14:textId="77777777" w:rsidTr="00D52DE8">
        <w:trPr>
          <w:trHeight w:val="56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C62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D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C2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Denumirea </w:t>
            </w:r>
            <w:r w:rsidR="00093AE5"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serviciilor de proiectare sau de lucrări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DB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00D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52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802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BE362C" w:rsidRPr="00EC30C2" w14:paraId="695490BD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385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6A6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EB3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B7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189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05B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3C2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9A0E54F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8424" w14:textId="66B31C45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3EFB" w14:textId="4512F45A" w:rsidR="00BE362C" w:rsidRPr="00FF430B" w:rsidRDefault="004526C2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4526C2">
              <w:rPr>
                <w:b/>
                <w:noProof w:val="0"/>
                <w:sz w:val="20"/>
                <w:szCs w:val="20"/>
                <w:u w:val="single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FE3A" w14:textId="04500474" w:rsidR="00BE362C" w:rsidRPr="00850732" w:rsidRDefault="00E91E7B" w:rsidP="00BE362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 w:rsidRPr="00E91E7B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Complex </w:t>
            </w:r>
            <w:r w:rsidR="005F66CC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de agrement și sport</w:t>
            </w:r>
            <w:r w:rsidRPr="00E91E7B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E91E7B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str</w:t>
            </w:r>
            <w:proofErr w:type="spellEnd"/>
            <w:r w:rsidRPr="00E91E7B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 31 August 1989 (Parcul Central)</w:t>
            </w:r>
            <w:r w:rsidR="005F66CC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bookmarkStart w:id="0" w:name="_GoBack"/>
            <w:bookmarkEnd w:id="0"/>
            <w:r w:rsidR="005F66CC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or. Drochia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9EC9" w14:textId="2D894EDF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42D6" w14:textId="015C0B2C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F6F5" w14:textId="5A48B55B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D52DE8">
              <w:rPr>
                <w:noProof w:val="0"/>
                <w:sz w:val="20"/>
                <w:szCs w:val="20"/>
                <w:lang w:val="ro-MD" w:eastAsia="ru-RU"/>
              </w:rPr>
              <w:t>Comform</w:t>
            </w:r>
            <w:proofErr w:type="spellEnd"/>
            <w:r w:rsidRPr="00D52DE8">
              <w:rPr>
                <w:noProof w:val="0"/>
                <w:sz w:val="20"/>
                <w:szCs w:val="20"/>
                <w:lang w:val="ro-MD" w:eastAsia="ru-RU"/>
              </w:rPr>
              <w:t xml:space="preserve"> parametrilor tehnici solicitați în caietul de sarcini.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DCC9" w14:textId="1CB5F516" w:rsidR="00BE362C" w:rsidRPr="00FF430B" w:rsidRDefault="00E91E7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1 205 800</w:t>
            </w:r>
          </w:p>
        </w:tc>
      </w:tr>
      <w:tr w:rsidR="00BE362C" w:rsidRPr="00EC30C2" w14:paraId="474A05C6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DCD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24F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751C" w14:textId="2CAB6403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B68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EF63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828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74EE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6E34A96E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565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560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A334" w14:textId="7F9CB818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9F43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5C7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23B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E45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EC02ADB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DA44" w14:textId="145913A5" w:rsidR="00BE362C" w:rsidRPr="00FF430B" w:rsidRDefault="00BE362C" w:rsidP="00E91E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 w:rsidR="00D52DE8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E91E7B">
              <w:rPr>
                <w:b/>
                <w:noProof w:val="0"/>
                <w:sz w:val="20"/>
                <w:szCs w:val="20"/>
                <w:lang w:val="ro-MD" w:eastAsia="ru-RU"/>
              </w:rPr>
              <w:t>1 205 800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65E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</w:tbl>
    <w:p w14:paraId="3D38E887" w14:textId="2C55631D" w:rsidR="004C499F" w:rsidRPr="00FF430B" w:rsidRDefault="00816026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</w:t>
      </w:r>
      <w:proofErr w:type="spellStart"/>
      <w:r w:rsidRPr="00FF430B">
        <w:rPr>
          <w:b/>
          <w:noProof w:val="0"/>
          <w:lang w:val="ro-MD" w:eastAsia="ru-RU"/>
        </w:rPr>
        <w:t>candidaţilor</w:t>
      </w:r>
      <w:proofErr w:type="spellEnd"/>
      <w:r w:rsidRPr="00FF430B">
        <w:rPr>
          <w:b/>
          <w:noProof w:val="0"/>
          <w:lang w:val="ro-MD" w:eastAsia="ru-RU"/>
        </w:rPr>
        <w:t xml:space="preserve"> </w:t>
      </w:r>
      <w:proofErr w:type="spellStart"/>
      <w:r w:rsidRPr="00FF430B">
        <w:rPr>
          <w:b/>
          <w:noProof w:val="0"/>
          <w:lang w:val="ro-MD" w:eastAsia="ru-RU"/>
        </w:rPr>
        <w:t>şi</w:t>
      </w:r>
      <w:proofErr w:type="spellEnd"/>
      <w:r w:rsidRPr="00FF430B">
        <w:rPr>
          <w:b/>
          <w:noProof w:val="0"/>
          <w:lang w:val="ro-MD" w:eastAsia="ru-RU"/>
        </w:rPr>
        <w:t>, dacă este cazu</w:t>
      </w:r>
      <w:r w:rsidR="00D52DE8">
        <w:rPr>
          <w:b/>
          <w:noProof w:val="0"/>
          <w:lang w:val="ro-MD" w:eastAsia="ru-RU"/>
        </w:rPr>
        <w:t>l, numărul maxim al acestora. Nu se aplică</w:t>
      </w:r>
    </w:p>
    <w:p w14:paraId="4B3D5C22" w14:textId="77777777" w:rsidR="004C499F" w:rsidRPr="00FF430B" w:rsidRDefault="00BE362C" w:rsidP="0042296C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oferta (se va selecta):</w:t>
      </w:r>
    </w:p>
    <w:p w14:paraId="1E73316A" w14:textId="77777777" w:rsidR="00BE362C" w:rsidRPr="00850732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o-MD" w:eastAsia="ru-RU"/>
        </w:rPr>
      </w:pPr>
      <w:r w:rsidRPr="00850732">
        <w:rPr>
          <w:b/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850732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850732">
        <w:rPr>
          <w:noProof w:val="0"/>
          <w:lang w:val="ro-MD" w:eastAsia="ru-RU"/>
        </w:rPr>
        <w:t>Pentru toate loturile;</w:t>
      </w:r>
    </w:p>
    <w:p w14:paraId="44FE4D2B" w14:textId="77777777"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6AE338C5" w14:textId="7CF3070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F339BD">
        <w:rPr>
          <w:b/>
          <w:noProof w:val="0"/>
          <w:lang w:val="ro-MD" w:eastAsia="ru-RU"/>
        </w:rPr>
        <w:t>nu se admite</w:t>
      </w:r>
    </w:p>
    <w:p w14:paraId="2A05C8B7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3AF1E4BB" w14:textId="0356997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F837CD">
        <w:rPr>
          <w:b/>
          <w:noProof w:val="0"/>
          <w:lang w:val="ro-MD" w:eastAsia="ru-RU"/>
        </w:rPr>
        <w:t xml:space="preserve">100 </w:t>
      </w:r>
      <w:r w:rsidR="00F339BD">
        <w:rPr>
          <w:b/>
          <w:noProof w:val="0"/>
          <w:lang w:val="ro-MD" w:eastAsia="ru-RU"/>
        </w:rPr>
        <w:t>zile</w:t>
      </w:r>
    </w:p>
    <w:p w14:paraId="6CE0A203" w14:textId="5CC1B52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F339BD">
        <w:rPr>
          <w:b/>
          <w:noProof w:val="0"/>
          <w:lang w:val="ro-MD" w:eastAsia="ru-RU"/>
        </w:rPr>
        <w:t xml:space="preserve"> 31 decembrie 2021</w:t>
      </w:r>
    </w:p>
    <w:p w14:paraId="00B44342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_____</w:t>
      </w:r>
      <w:r w:rsidR="001A1A16" w:rsidRPr="00FF430B">
        <w:rPr>
          <w:b/>
          <w:noProof w:val="0"/>
          <w:lang w:val="ro-MD" w:eastAsia="ru-RU"/>
        </w:rPr>
        <w:t>___________________</w:t>
      </w:r>
    </w:p>
    <w:p w14:paraId="1E84D95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69920E48" w14:textId="6DF8E8AF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="00F339BD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sau al unor acte administrative (după caz): ______________________________________________________________________</w:t>
      </w:r>
      <w:r w:rsidR="001A1A16" w:rsidRPr="00FF430B">
        <w:rPr>
          <w:b/>
          <w:noProof w:val="0"/>
          <w:lang w:val="ro-MD" w:eastAsia="ru-RU"/>
        </w:rPr>
        <w:t>____</w:t>
      </w:r>
    </w:p>
    <w:p w14:paraId="233AD04A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menționează respectivele </w:t>
      </w:r>
      <w:r w:rsidR="00AD62DE" w:rsidRPr="00FF430B">
        <w:rPr>
          <w:noProof w:val="0"/>
          <w:sz w:val="20"/>
          <w:lang w:val="ro-MD" w:eastAsia="ru-RU"/>
        </w:rPr>
        <w:t xml:space="preserve">legi </w:t>
      </w:r>
      <w:r w:rsidRPr="00FF430B">
        <w:rPr>
          <w:noProof w:val="0"/>
          <w:sz w:val="20"/>
          <w:lang w:val="ro-MD" w:eastAsia="ru-RU"/>
        </w:rPr>
        <w:t>și acte administrative)</w:t>
      </w:r>
    </w:p>
    <w:p w14:paraId="225566E0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</w:t>
      </w:r>
      <w:proofErr w:type="spellStart"/>
      <w:r w:rsidRPr="00FF430B">
        <w:rPr>
          <w:b/>
          <w:noProof w:val="0"/>
          <w:lang w:val="ro-MD" w:eastAsia="ru-RU"/>
        </w:rPr>
        <w:t>menționeazăinformațiile</w:t>
      </w:r>
      <w:proofErr w:type="spellEnd"/>
      <w:r w:rsidRPr="00FF430B">
        <w:rPr>
          <w:b/>
          <w:noProof w:val="0"/>
          <w:lang w:val="ro-MD" w:eastAsia="ru-RU"/>
        </w:rPr>
        <w:t xml:space="preserve">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247E">
        <w:tc>
          <w:tcPr>
            <w:tcW w:w="576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247E">
        <w:tc>
          <w:tcPr>
            <w:tcW w:w="576" w:type="dxa"/>
            <w:shd w:val="clear" w:color="auto" w:fill="auto"/>
          </w:tcPr>
          <w:p w14:paraId="5A2F5F1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810" w:type="dxa"/>
            <w:shd w:val="clear" w:color="auto" w:fill="auto"/>
          </w:tcPr>
          <w:p w14:paraId="665ED90E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563" w:type="dxa"/>
            <w:shd w:val="clear" w:color="auto" w:fill="auto"/>
          </w:tcPr>
          <w:p w14:paraId="5FB9CBA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621" w:type="dxa"/>
            <w:shd w:val="clear" w:color="auto" w:fill="auto"/>
          </w:tcPr>
          <w:p w14:paraId="75C75A4D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27626451" w14:textId="77777777" w:rsidTr="0015247E">
        <w:tc>
          <w:tcPr>
            <w:tcW w:w="576" w:type="dxa"/>
            <w:shd w:val="clear" w:color="auto" w:fill="auto"/>
          </w:tcPr>
          <w:p w14:paraId="623DF57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810" w:type="dxa"/>
            <w:shd w:val="clear" w:color="auto" w:fill="auto"/>
          </w:tcPr>
          <w:p w14:paraId="7DFDD294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563" w:type="dxa"/>
            <w:shd w:val="clear" w:color="auto" w:fill="auto"/>
          </w:tcPr>
          <w:p w14:paraId="0D84728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621" w:type="dxa"/>
            <w:shd w:val="clear" w:color="auto" w:fill="auto"/>
          </w:tcPr>
          <w:p w14:paraId="2D29605C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04AF486D" w14:textId="235A764F" w:rsidR="0015247E" w:rsidRPr="00FF430B" w:rsidRDefault="00F339BD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Garanția pentru ofertă</w:t>
      </w:r>
      <w:r w:rsidR="00E85DE0">
        <w:rPr>
          <w:b/>
          <w:noProof w:val="0"/>
          <w:lang w:val="ro-MD" w:eastAsia="ru-RU"/>
        </w:rPr>
        <w:t xml:space="preserve"> </w:t>
      </w:r>
      <w:r w:rsidR="0015247E" w:rsidRPr="00FF430B">
        <w:rPr>
          <w:lang w:val="ro-MD"/>
        </w:rPr>
        <w:t>,</w:t>
      </w:r>
      <w:r w:rsidR="00FE38A6" w:rsidRPr="00FF430B">
        <w:rPr>
          <w:lang w:val="ro-MD"/>
        </w:rPr>
        <w:t xml:space="preserve"> </w:t>
      </w:r>
      <w:r w:rsidR="0015247E" w:rsidRPr="00FF430B">
        <w:rPr>
          <w:b/>
          <w:noProof w:val="0"/>
          <w:lang w:val="ro-MD" w:eastAsia="ru-RU"/>
        </w:rPr>
        <w:t>cuantumul</w:t>
      </w:r>
      <w:r>
        <w:rPr>
          <w:b/>
          <w:noProof w:val="0"/>
          <w:lang w:val="ro-MD" w:eastAsia="ru-RU"/>
        </w:rPr>
        <w:t xml:space="preserve"> 1%</w:t>
      </w:r>
      <w:r w:rsidR="00E85DE0">
        <w:rPr>
          <w:b/>
          <w:noProof w:val="0"/>
          <w:lang w:val="ro-MD" w:eastAsia="ru-RU"/>
        </w:rPr>
        <w:t xml:space="preserve"> </w:t>
      </w:r>
      <w:r w:rsidR="0015247E" w:rsidRPr="00FF430B">
        <w:rPr>
          <w:b/>
          <w:noProof w:val="0"/>
          <w:lang w:val="ro-MD" w:eastAsia="ru-RU"/>
        </w:rPr>
        <w:t>.</w:t>
      </w:r>
    </w:p>
    <w:p w14:paraId="537A3EA2" w14:textId="0BF8528D" w:rsidR="0015247E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F339BD">
        <w:rPr>
          <w:b/>
          <w:noProof w:val="0"/>
          <w:lang w:val="ro-MD" w:eastAsia="ru-RU"/>
        </w:rPr>
        <w:t xml:space="preserve"> -  5 ani</w:t>
      </w:r>
      <w:r w:rsidR="003D5549" w:rsidRPr="003D5549">
        <w:rPr>
          <w:sz w:val="22"/>
          <w:szCs w:val="22"/>
        </w:rPr>
        <w:t xml:space="preserve"> </w:t>
      </w:r>
      <w:r w:rsidR="003D5549" w:rsidRPr="003D5549">
        <w:rPr>
          <w:b/>
          <w:noProof w:val="0"/>
          <w:lang w:eastAsia="ru-RU"/>
        </w:rPr>
        <w:t>din momentul semnării procesului-verbal de recepție finală a lucrărilor</w:t>
      </w:r>
      <w:r w:rsidR="003D5549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.</w:t>
      </w:r>
    </w:p>
    <w:p w14:paraId="13C1C02B" w14:textId="44EF9973" w:rsidR="00F6465C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cont</w:t>
      </w:r>
      <w:r w:rsidR="00F339BD">
        <w:rPr>
          <w:b/>
          <w:noProof w:val="0"/>
          <w:lang w:val="ro-MD" w:eastAsia="ru-RU"/>
        </w:rPr>
        <w:t xml:space="preserve">ractului </w:t>
      </w:r>
      <w:r w:rsidRPr="00FF430B">
        <w:rPr>
          <w:b/>
          <w:noProof w:val="0"/>
          <w:lang w:val="ro-MD" w:eastAsia="ru-RU"/>
        </w:rPr>
        <w:t>,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cuantumul</w:t>
      </w:r>
      <w:r w:rsidR="00F339BD">
        <w:rPr>
          <w:b/>
          <w:noProof w:val="0"/>
          <w:lang w:val="ro-MD" w:eastAsia="ru-RU"/>
        </w:rPr>
        <w:t xml:space="preserve">  5%</w:t>
      </w:r>
      <w:r w:rsidR="003D5549">
        <w:rPr>
          <w:b/>
          <w:noProof w:val="0"/>
          <w:lang w:val="ro-MD" w:eastAsia="ru-RU"/>
        </w:rPr>
        <w:t xml:space="preserve"> </w:t>
      </w:r>
      <w:r w:rsidR="00850732">
        <w:rPr>
          <w:b/>
          <w:noProof w:val="0"/>
          <w:lang w:val="ro-MD" w:eastAsia="ru-RU"/>
        </w:rPr>
        <w:t>din contractul adjudecat</w:t>
      </w:r>
      <w:r w:rsidR="003D5549">
        <w:rPr>
          <w:b/>
          <w:noProof w:val="0"/>
          <w:lang w:val="ro-MD" w:eastAsia="ru-RU"/>
        </w:rPr>
        <w:t xml:space="preserve"> </w:t>
      </w:r>
      <w:r w:rsidR="000F4F5C">
        <w:rPr>
          <w:b/>
          <w:noProof w:val="0"/>
          <w:lang w:val="ro-MD" w:eastAsia="ru-RU"/>
        </w:rPr>
        <w:t>(</w:t>
      </w:r>
      <w:r w:rsidR="003D5549">
        <w:rPr>
          <w:b/>
          <w:noProof w:val="0"/>
          <w:lang w:val="ro-MD" w:eastAsia="ru-RU"/>
        </w:rPr>
        <w:t>agentul economic câștigător</w:t>
      </w:r>
      <w:r w:rsidR="000F4F5C">
        <w:rPr>
          <w:b/>
          <w:noProof w:val="0"/>
          <w:lang w:val="ro-MD" w:eastAsia="ru-RU"/>
        </w:rPr>
        <w:t>)</w:t>
      </w:r>
      <w:r w:rsidR="003D5549">
        <w:rPr>
          <w:b/>
          <w:noProof w:val="0"/>
          <w:lang w:val="ro-MD" w:eastAsia="ru-RU"/>
        </w:rPr>
        <w:t>.</w:t>
      </w:r>
      <w:r w:rsidR="00F339BD">
        <w:rPr>
          <w:b/>
          <w:noProof w:val="0"/>
          <w:lang w:val="ro-MD" w:eastAsia="ru-RU"/>
        </w:rPr>
        <w:t xml:space="preserve"> </w:t>
      </w:r>
    </w:p>
    <w:p w14:paraId="0AF5FA01" w14:textId="4D6C4054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și a procedurii negociate), după caz________________________________________________</w:t>
      </w:r>
    </w:p>
    <w:p w14:paraId="1984BDAD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electronică):_______</w:t>
      </w:r>
      <w:r w:rsidR="009F3CEA" w:rsidRPr="00FF430B">
        <w:rPr>
          <w:b/>
          <w:noProof w:val="0"/>
          <w:lang w:val="ro-MD" w:eastAsia="ru-RU"/>
        </w:rPr>
        <w:t>_</w:t>
      </w:r>
      <w:r w:rsidRPr="00FF430B">
        <w:rPr>
          <w:b/>
          <w:noProof w:val="0"/>
          <w:lang w:val="ro-MD" w:eastAsia="ru-RU"/>
        </w:rPr>
        <w:t>_</w:t>
      </w:r>
    </w:p>
    <w:p w14:paraId="146D4A00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 ______________________________________________</w:t>
      </w:r>
      <w:r w:rsidR="00CB0AEA" w:rsidRPr="00FF430B">
        <w:rPr>
          <w:b/>
          <w:noProof w:val="0"/>
          <w:lang w:val="ro-MD" w:eastAsia="ru-RU"/>
        </w:rPr>
        <w:t>________________________</w:t>
      </w:r>
      <w:r w:rsidRPr="00FF430B">
        <w:rPr>
          <w:b/>
          <w:noProof w:val="0"/>
          <w:lang w:val="ro-MD" w:eastAsia="ru-RU"/>
        </w:rPr>
        <w:t>_</w:t>
      </w:r>
      <w:r w:rsidR="009F3CEA" w:rsidRPr="00FF430B">
        <w:rPr>
          <w:b/>
          <w:noProof w:val="0"/>
          <w:lang w:val="ro-MD" w:eastAsia="ru-RU"/>
        </w:rPr>
        <w:t>______</w:t>
      </w:r>
    </w:p>
    <w:p w14:paraId="3FBCA5A9" w14:textId="40A0044E" w:rsidR="00EF4276" w:rsidRPr="00FF430B" w:rsidRDefault="00A2523D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>
        <w:rPr>
          <w:b/>
          <w:noProof w:val="0"/>
          <w:lang w:val="ro-MD" w:eastAsia="ru-RU"/>
        </w:rPr>
        <w:t>Ofertele se prezintă în  lei</w:t>
      </w:r>
      <w:bookmarkEnd w:id="1"/>
      <w:r>
        <w:rPr>
          <w:b/>
          <w:noProof w:val="0"/>
          <w:lang w:val="ro-MD" w:eastAsia="ru-RU"/>
        </w:rPr>
        <w:t xml:space="preserve"> MD</w:t>
      </w:r>
    </w:p>
    <w:p w14:paraId="432C1F0F" w14:textId="6C779D1E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A2523D">
        <w:rPr>
          <w:b/>
          <w:noProof w:val="0"/>
          <w:lang w:val="ro-MD" w:eastAsia="ru-RU"/>
        </w:rPr>
        <w:t xml:space="preserve"> Prețul cel mai scăzut cu respectarea cerințelor</w:t>
      </w:r>
    </w:p>
    <w:p w14:paraId="0EB0540D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Termenul limită de depunere/deschidere a ofertelor:</w:t>
      </w:r>
    </w:p>
    <w:p w14:paraId="597EEFCB" w14:textId="77777777" w:rsidR="00BE362C" w:rsidRPr="00FF430B" w:rsidRDefault="00EF4276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BE362C" w:rsidRPr="00FF430B">
        <w:rPr>
          <w:b/>
          <w:i/>
          <w:noProof w:val="0"/>
          <w:lang w:val="ro-MD" w:eastAsia="ru-RU"/>
        </w:rPr>
        <w:t>[ora exactă]</w:t>
      </w:r>
      <w:r w:rsidR="00BE362C" w:rsidRPr="00FF430B">
        <w:rPr>
          <w:b/>
          <w:noProof w:val="0"/>
          <w:lang w:val="ro-MD" w:eastAsia="ru-RU"/>
        </w:rPr>
        <w:t>_______________________________</w:t>
      </w:r>
      <w:r w:rsidRPr="00FF430B">
        <w:rPr>
          <w:b/>
          <w:noProof w:val="0"/>
          <w:lang w:val="ro-MD" w:eastAsia="ru-RU"/>
        </w:rPr>
        <w:t>_</w:t>
      </w:r>
      <w:r w:rsidR="00BE362C" w:rsidRPr="00FF430B">
        <w:rPr>
          <w:b/>
          <w:noProof w:val="0"/>
          <w:lang w:val="ro-MD" w:eastAsia="ru-RU"/>
        </w:rPr>
        <w:t>____</w:t>
      </w:r>
    </w:p>
    <w:p w14:paraId="75C232E2" w14:textId="77777777" w:rsidR="00BE362C" w:rsidRPr="00FF430B" w:rsidRDefault="00BE362C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_______________________________________________________________</w:t>
      </w:r>
    </w:p>
    <w:p w14:paraId="3626F6C6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7092A4ED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85DE0">
        <w:rPr>
          <w:b/>
          <w:noProof w:val="0"/>
          <w:lang w:val="ro-MD" w:eastAsia="ru-RU"/>
        </w:rPr>
        <w:t>30 zile</w:t>
      </w:r>
    </w:p>
    <w:p w14:paraId="4E3C6F91" w14:textId="63D8E79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5DE0">
        <w:rPr>
          <w:b/>
          <w:noProof w:val="0"/>
          <w:lang w:val="ro-MD" w:eastAsia="ru-RU"/>
        </w:rPr>
        <w:t>SIA RSAP</w:t>
      </w:r>
    </w:p>
    <w:p w14:paraId="7F90EC3B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>nd of</w:t>
      </w:r>
      <w:r w:rsidR="00E706C1" w:rsidRPr="00FF430B">
        <w:rPr>
          <w:b/>
          <w:i/>
          <w:noProof w:val="0"/>
          <w:lang w:val="ro-MD" w:eastAsia="ru-RU"/>
        </w:rPr>
        <w:t xml:space="preserve">ertele au fost depuse prin SIA </w:t>
      </w:r>
      <w:r w:rsidRPr="00FF430B">
        <w:rPr>
          <w:b/>
          <w:i/>
          <w:noProof w:val="0"/>
          <w:lang w:val="ro-MD" w:eastAsia="ru-RU"/>
        </w:rPr>
        <w:t>RSAP</w:t>
      </w:r>
      <w:r w:rsidRPr="00FF430B">
        <w:rPr>
          <w:b/>
          <w:noProof w:val="0"/>
          <w:lang w:val="ro-MD" w:eastAsia="ru-RU"/>
        </w:rPr>
        <w:t>.</w:t>
      </w:r>
    </w:p>
    <w:p w14:paraId="5A777DE6" w14:textId="3F325CE0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5DE0">
        <w:rPr>
          <w:b/>
          <w:noProof w:val="0"/>
          <w:lang w:val="ro-MD" w:eastAsia="ru-RU"/>
        </w:rPr>
        <w:t>Limba de s</w:t>
      </w:r>
      <w:r w:rsidR="000F4F5C">
        <w:rPr>
          <w:b/>
          <w:noProof w:val="0"/>
          <w:lang w:val="ro-MD" w:eastAsia="ru-RU"/>
        </w:rPr>
        <w:t>tat.</w:t>
      </w:r>
    </w:p>
    <w:p w14:paraId="3525B78C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Respectivul contract se referă la un proiect și/sau program finanțat din fonduri ale Uniunii Europene: ____________________________________________________________</w:t>
      </w:r>
      <w:r w:rsidR="00426FF4" w:rsidRPr="00FF430B">
        <w:rPr>
          <w:b/>
          <w:noProof w:val="0"/>
          <w:lang w:val="ro-MD" w:eastAsia="ru-RU"/>
        </w:rPr>
        <w:t>______________</w:t>
      </w:r>
    </w:p>
    <w:p w14:paraId="02FF4B48" w14:textId="251EAAFA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denumirea</w:t>
      </w:r>
      <w:r w:rsidR="00F837CD">
        <w:rPr>
          <w:noProof w:val="0"/>
          <w:sz w:val="20"/>
          <w:lang w:val="ro-MD" w:eastAsia="ru-RU"/>
        </w:rPr>
        <w:t xml:space="preserve"> </w:t>
      </w:r>
      <w:r w:rsidRPr="00FF430B">
        <w:rPr>
          <w:noProof w:val="0"/>
          <w:sz w:val="20"/>
          <w:lang w:val="ro-MD" w:eastAsia="ru-RU"/>
        </w:rPr>
        <w:t>proiectului și/sau programului)</w:t>
      </w:r>
    </w:p>
    <w:p w14:paraId="16F7BF55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782A5054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0F4F5C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14:paraId="0A3E25DE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:___________________________________________________________________</w:t>
      </w:r>
    </w:p>
    <w:p w14:paraId="0D3F5FE9" w14:textId="23066FA1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0F4F5C">
        <w:rPr>
          <w:b/>
          <w:noProof w:val="0"/>
          <w:shd w:val="clear" w:color="auto" w:fill="FFFFFF" w:themeFill="background1"/>
          <w:lang w:val="ro-MD" w:eastAsia="ru-RU"/>
        </w:rPr>
        <w:t xml:space="preserve">  </w:t>
      </w:r>
    </w:p>
    <w:p w14:paraId="534F3234" w14:textId="727BC97F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0F4F5C">
        <w:rPr>
          <w:b/>
          <w:noProof w:val="0"/>
          <w:shd w:val="clear" w:color="auto" w:fill="FFFFFF" w:themeFill="background1"/>
          <w:lang w:val="ro-MD" w:eastAsia="ru-RU"/>
        </w:rPr>
        <w:t xml:space="preserve"> 2</w:t>
      </w:r>
      <w:r w:rsidR="00F837CD">
        <w:rPr>
          <w:b/>
          <w:noProof w:val="0"/>
          <w:shd w:val="clear" w:color="auto" w:fill="FFFFFF" w:themeFill="background1"/>
          <w:lang w:val="ro-MD" w:eastAsia="ru-RU"/>
        </w:rPr>
        <w:t>5</w:t>
      </w:r>
      <w:r w:rsidR="000F4F5C">
        <w:rPr>
          <w:b/>
          <w:noProof w:val="0"/>
          <w:shd w:val="clear" w:color="auto" w:fill="FFFFFF" w:themeFill="background1"/>
          <w:lang w:val="ro-MD" w:eastAsia="ru-RU"/>
        </w:rPr>
        <w:t>.06 2021</w:t>
      </w:r>
    </w:p>
    <w:p w14:paraId="2045D673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1A1A16">
        <w:tc>
          <w:tcPr>
            <w:tcW w:w="5305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BE362C" w:rsidRPr="00EC30C2" w14:paraId="6965C240" w14:textId="77777777" w:rsidTr="001A1A16">
        <w:tc>
          <w:tcPr>
            <w:tcW w:w="5305" w:type="dxa"/>
            <w:shd w:val="clear" w:color="auto" w:fill="FFFFFF" w:themeFill="background1"/>
          </w:tcPr>
          <w:p w14:paraId="7715F972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0F7770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33FEFD82" w14:textId="77777777" w:rsidTr="001A1A16">
        <w:tc>
          <w:tcPr>
            <w:tcW w:w="5305" w:type="dxa"/>
            <w:shd w:val="clear" w:color="auto" w:fill="FFFFFF" w:themeFill="background1"/>
          </w:tcPr>
          <w:p w14:paraId="7FDA04C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F696AB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67B17268" w14:textId="77777777" w:rsidTr="001A1A16">
        <w:tc>
          <w:tcPr>
            <w:tcW w:w="5305" w:type="dxa"/>
            <w:shd w:val="clear" w:color="auto" w:fill="FFFFFF" w:themeFill="background1"/>
          </w:tcPr>
          <w:p w14:paraId="5850207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4FA76E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57FEAAB3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D7EF9D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B4382D3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</w:tbl>
    <w:p w14:paraId="5FE76AE5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</w:t>
      </w:r>
    </w:p>
    <w:p w14:paraId="4BFCB32D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387292F9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2AE47697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="00F90671">
        <w:rPr>
          <w:b/>
          <w:noProof w:val="0"/>
          <w:lang w:val="ro-MD" w:eastAsia="ru-RU"/>
        </w:rPr>
        <w:t xml:space="preserve">  </w:t>
      </w:r>
      <w:r w:rsidR="00F90671">
        <w:rPr>
          <w:b/>
          <w:noProof w:val="0"/>
          <w:shd w:val="clear" w:color="auto" w:fill="FFFFFF" w:themeFill="background1"/>
          <w:lang w:val="ro-MD" w:eastAsia="ru-RU"/>
        </w:rPr>
        <w:t xml:space="preserve">Viceprimarul Vitalie </w:t>
      </w:r>
      <w:proofErr w:type="spellStart"/>
      <w:r w:rsidR="00F90671">
        <w:rPr>
          <w:b/>
          <w:noProof w:val="0"/>
          <w:shd w:val="clear" w:color="auto" w:fill="FFFFFF" w:themeFill="background1"/>
          <w:lang w:val="ro-MD" w:eastAsia="ru-RU"/>
        </w:rPr>
        <w:t>Postovan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0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5C55DE" w14:textId="77777777" w:rsidR="004B5406" w:rsidRDefault="004B5406" w:rsidP="00A20ACF">
      <w:r>
        <w:separator/>
      </w:r>
    </w:p>
  </w:endnote>
  <w:endnote w:type="continuationSeparator" w:id="0">
    <w:p w14:paraId="161D7BD6" w14:textId="77777777" w:rsidR="004B5406" w:rsidRDefault="004B540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5F674D63" w:rsidR="008F1D40" w:rsidRDefault="008F1D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66CC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94B22" w14:textId="77777777" w:rsidR="004B5406" w:rsidRDefault="004B5406" w:rsidP="00A20ACF">
      <w:r>
        <w:separator/>
      </w:r>
    </w:p>
  </w:footnote>
  <w:footnote w:type="continuationSeparator" w:id="0">
    <w:p w14:paraId="44A60D3C" w14:textId="77777777" w:rsidR="004B5406" w:rsidRDefault="004B540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4F5C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25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C7E6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549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26C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406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6626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6CC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1ED0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D7312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40D8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732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23D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3AC8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2DE8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5DE0"/>
    <w:rsid w:val="00E86623"/>
    <w:rsid w:val="00E91E7B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B7586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39BD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37CD"/>
    <w:rsid w:val="00F85248"/>
    <w:rsid w:val="00F85D06"/>
    <w:rsid w:val="00F85D58"/>
    <w:rsid w:val="00F86700"/>
    <w:rsid w:val="00F8797B"/>
    <w:rsid w:val="00F902A7"/>
    <w:rsid w:val="00F90362"/>
    <w:rsid w:val="00F90671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A7743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drochi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rimariadrochi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kPJeZUBrYmhcDjujXn+lnbgtpDfhVuOefYJ8Fa1Bj64=</DigestValue>
    </Reference>
    <Reference Type="http://www.w3.org/2000/09/xmldsig#Object" URI="#idOfficeObject">
      <DigestMethod Algorithm="http://www.w3.org/2001/04/xmlenc#sha256"/>
      <DigestValue>Q+bR9PpyP3dDQHpRgLOwf2vO0qtA+5AlNpYjvV69B68=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8Njy8sJh3DwjBsmmdvXZy15iWTSn5m/cNjyphLjrH/k=</DigestValue>
    </Reference>
  </SignedInfo>
  <SignatureValue>xvdAIFTV+f5l7l9M/t6eg+AR2Z7tOVUwPp8FhlBrQVQCiy4EdPVukhAyXey9AIiKcWXuQ1dwexx3
T7cwplsJP/hRs7Nu37/vFwQzNanxGNrbFsfmhmLbJLBb6F52/onJHMhTC+yzvTRjngU943b0XSyi
yEGFyFtrfJ/4bWK7DB66o7pJ6d8eozJeXi/XLsZs1+4FqSYyQZUxE3nLjJGVZq09FiAw4uAJg/9B
IZUJgKf7Tzcbf4sIolyPHiyZTZosVXA0CfuueMslWGxVrKJ8fW3xED3a3JTc4xfkF83QJtsU/nCK
oVcrWPQwxLCVSWJE9zbcZTmlilWRk92abJgukg==</SignatureValue>
  <KeyInfo>
    <X509Data>
      <X509Certificate>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jmVVJXP/Y+VT1bf9K2DrHD2i1nSuHHWxvOIylET0p+E=</DigestValue>
      </Reference>
      <Reference URI="/word/document.xml?ContentType=application/vnd.openxmlformats-officedocument.wordprocessingml.document.main+xml">
        <DigestMethod Algorithm="http://www.w3.org/2001/04/xmlenc#sha256"/>
        <DigestValue>8A+JaDkAXZPHrqmWsvyQrfsw5JxqNQA/JJHC+UTe6kg=</DigestValue>
      </Reference>
      <Reference URI="/word/endnotes.xml?ContentType=application/vnd.openxmlformats-officedocument.wordprocessingml.endnotes+xml">
        <DigestMethod Algorithm="http://www.w3.org/2001/04/xmlenc#sha256"/>
        <DigestValue>pMVOghwgZBDYF0Ls+PciC5VPALVPiTnGCqSBwF+hw3A=</DigestValue>
      </Reference>
      <Reference URI="/word/fontTable.xml?ContentType=application/vnd.openxmlformats-officedocument.wordprocessingml.fontTable+xml">
        <DigestMethod Algorithm="http://www.w3.org/2001/04/xmlenc#sha256"/>
        <DigestValue>6eAVgv81PO49exEnBVzbWMo3SLQcAdESxO4FO19cTAk=</DigestValue>
      </Reference>
      <Reference URI="/word/footer1.xml?ContentType=application/vnd.openxmlformats-officedocument.wordprocessingml.footer+xml">
        <DigestMethod Algorithm="http://www.w3.org/2001/04/xmlenc#sha256"/>
        <DigestValue>Yy1MS3PRl5PeyMX/I7ajPwVhhAExxD9J4A0ih0L1YfM=</DigestValue>
      </Reference>
      <Reference URI="/word/footnotes.xml?ContentType=application/vnd.openxmlformats-officedocument.wordprocessingml.footnotes+xml">
        <DigestMethod Algorithm="http://www.w3.org/2001/04/xmlenc#sha256"/>
        <DigestValue>XhpXB1lN572d6ci+t0FMAL3Uwul3gXx7nKXfvn0CXko=</DigestValue>
      </Reference>
      <Reference URI="/word/numbering.xml?ContentType=application/vnd.openxmlformats-officedocument.wordprocessingml.numbering+xml">
        <DigestMethod Algorithm="http://www.w3.org/2001/04/xmlenc#sha256"/>
        <DigestValue>79JPWF7C+xWTI9GAoygIIyTpo+jJxICgYYyt36cmhis=</DigestValue>
      </Reference>
      <Reference URI="/word/settings.xml?ContentType=application/vnd.openxmlformats-officedocument.wordprocessingml.settings+xml">
        <DigestMethod Algorithm="http://www.w3.org/2001/04/xmlenc#sha256"/>
        <DigestValue>MBvTK32wsw7Ll8xLfOBgvS9IQ7ciyFZT7nj9NQMPUV4=</DigestValue>
      </Reference>
      <Reference URI="/word/styles.xml?ContentType=application/vnd.openxmlformats-officedocument.wordprocessingml.styles+xml">
        <DigestMethod Algorithm="http://www.w3.org/2001/04/xmlenc#sha256"/>
        <DigestValue>cBMexh0OsQ4uVFBPY//5Cul68KLLFfL46J9GVbKgdOQ=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7ad53vURGxwvOe/xZNSEIiw+ahj3+akJszBLVMggArg=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2021-06-25T08:12:24Z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achizitii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2021-06-25T08:12:24Z</xd:SigningTime>
          <xd:SigningCertificate>
            <xd:Cert>
              <xd:CertDigest>
                <DigestMethod Algorithm="http://www.w3.org/2001/04/xmlenc#sha256"/>
                <DigestValue>GHq87oGbwOVd65v+R5KgrZPem0TEMaRHw8ahkXEqh3s=</DigestValue>
              </xd:CertDigest>
              <xd:IssuerSerial>
                <X509IssuerName>C=MD, S=Republica Moldova, L=Chişinău, O=IP STISC 1003600096694, OU=Centrul de Certificare a Cheilor Publice, CN=MoldSign QCA 3A</X509IssuerName>
                <X509SerialNumber>1298074215398435261953081310686049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A aprobat acest document</xd:Description>
            </xd:CommitmentTypeId>
            <xd:AllSignedDataObjects/>
            <xd:CommitmentTypeQualifiers>
              <xd:CommitmentTypeQualifier>achizitii</xd:CommitmentTypeQualifier>
            </xd:CommitmentTypeQualifiers>
          </xd:CommitmentTypeIndication>
        </xd:SignedDataObjectProperties>
      </xd:SignedProperties>
      <xd:UnsignedProperties>
        <xd:UnsignedSignatureProperties>
          <xd:CertificateValues>
            <xd:EncapsulatedX509Certificate>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</xd:EncapsulatedX509Certificate>
            <xd:EncapsulatedX509Certificate>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D2C55-1599-448C-9055-C91F84B34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1081</Words>
  <Characters>6168</Characters>
  <Application>Microsoft Office Word</Application>
  <DocSecurity>0</DocSecurity>
  <Lines>51</Lines>
  <Paragraphs>14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9</cp:revision>
  <cp:lastPrinted>2021-06-01T11:52:00Z</cp:lastPrinted>
  <dcterms:created xsi:type="dcterms:W3CDTF">2021-06-25T06:37:00Z</dcterms:created>
  <dcterms:modified xsi:type="dcterms:W3CDTF">2021-06-25T07:59:00Z</dcterms:modified>
</cp:coreProperties>
</file>