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4EBDDC84" w14:textId="2F63258E" w:rsidR="00502EFF" w:rsidRPr="00FF430B" w:rsidRDefault="00502EFF" w:rsidP="00502EFF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64C19F79" w14:textId="6D06F70D" w:rsidR="00502EFF" w:rsidRPr="00FF430B" w:rsidRDefault="00502EFF" w:rsidP="00502EFF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la </w:t>
      </w:r>
      <w:r w:rsidR="00843F26" w:rsidRPr="00FF430B">
        <w:rPr>
          <w:noProof w:val="0"/>
          <w:lang w:val="ro-MD"/>
        </w:rPr>
        <w:t>D</w:t>
      </w:r>
      <w:r w:rsidR="00E959CD">
        <w:rPr>
          <w:noProof w:val="0"/>
          <w:lang w:val="ro-MD"/>
        </w:rPr>
        <w:t>ocumentația standard nr.69</w:t>
      </w:r>
    </w:p>
    <w:p w14:paraId="730FD7E5" w14:textId="6BAAE958" w:rsidR="00502EFF" w:rsidRPr="00FF430B" w:rsidRDefault="00E959CD" w:rsidP="00502EFF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14:paraId="41DA5E75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7166887D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058F2963" w14:textId="77777777" w:rsidR="00BE362C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1C439F" w:rsidRPr="00FF430B">
        <w:rPr>
          <w:b/>
          <w:noProof w:val="0"/>
          <w:sz w:val="28"/>
          <w:szCs w:val="28"/>
          <w:lang w:val="ro-MD" w:eastAsia="ru-RU"/>
        </w:rPr>
        <w:t>,</w:t>
      </w:r>
      <w:r w:rsidR="00290D28" w:rsidRPr="00FF430B">
        <w:rPr>
          <w:b/>
          <w:noProof w:val="0"/>
          <w:sz w:val="28"/>
          <w:szCs w:val="28"/>
          <w:lang w:val="ro-MD" w:eastAsia="ru-RU"/>
        </w:rPr>
        <w:t xml:space="preserve"> INCLUSIV PENTRU PROCEDURILE </w:t>
      </w:r>
      <w:r w:rsidR="0062391F" w:rsidRPr="00FF430B">
        <w:rPr>
          <w:b/>
          <w:noProof w:val="0"/>
          <w:sz w:val="28"/>
          <w:szCs w:val="28"/>
          <w:lang w:val="ro-MD" w:eastAsia="ru-RU"/>
        </w:rPr>
        <w:t>DE PRESELECȚIE</w:t>
      </w:r>
      <w:r w:rsidR="007E463D" w:rsidRPr="00FF430B">
        <w:rPr>
          <w:b/>
          <w:noProof w:val="0"/>
          <w:sz w:val="28"/>
          <w:szCs w:val="28"/>
          <w:lang w:val="ro-MD" w:eastAsia="ru-RU"/>
        </w:rPr>
        <w:t>/PROCEDURILE NEGOCIATE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2ED345BA" w14:textId="3E75E95D" w:rsidR="00BE362C" w:rsidRPr="007F40D8" w:rsidRDefault="00BE362C" w:rsidP="001A1A16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D52DE8">
        <w:rPr>
          <w:b/>
          <w:noProof w:val="0"/>
          <w:shd w:val="clear" w:color="auto" w:fill="FFFFFF" w:themeFill="background1"/>
          <w:lang w:val="en-US" w:eastAsia="ru-RU"/>
        </w:rPr>
        <w:t>“</w:t>
      </w:r>
      <w:r w:rsidR="00E91E7B">
        <w:rPr>
          <w:b/>
          <w:noProof w:val="0"/>
          <w:shd w:val="clear" w:color="auto" w:fill="FFFFFF" w:themeFill="background1"/>
          <w:lang w:val="ro-MD" w:eastAsia="ru-RU"/>
        </w:rPr>
        <w:t xml:space="preserve"> Complex de agrement și sport or. Drochia, str 31 August 1989 (Parcul Central)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”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(se indică obiectul achiziției)</w:t>
      </w:r>
      <w:r w:rsidRPr="00FF430B">
        <w:rPr>
          <w:b/>
          <w:noProof w:val="0"/>
          <w:lang w:val="ro-MD" w:eastAsia="ru-RU"/>
        </w:rPr>
        <w:br/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="00D52DE8">
        <w:rPr>
          <w:b/>
          <w:noProof w:val="0"/>
          <w:lang w:val="ro-MD" w:eastAsia="ru-RU"/>
        </w:rPr>
        <w:t xml:space="preserve">chiziție  </w:t>
      </w:r>
      <w:r w:rsidR="00E91E7B">
        <w:rPr>
          <w:b/>
          <w:noProof w:val="0"/>
          <w:lang w:val="ro-MD" w:eastAsia="ru-RU"/>
        </w:rPr>
        <w:t>Cererea ofertelor de prețuri</w:t>
      </w:r>
      <w:r w:rsidRPr="00FF430B">
        <w:rPr>
          <w:b/>
          <w:noProof w:val="0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(tipul procedurii de achiziție)</w:t>
      </w:r>
    </w:p>
    <w:p w14:paraId="7A26B547" w14:textId="77777777" w:rsidR="00BE362C" w:rsidRPr="00FF430B" w:rsidRDefault="00BE362C" w:rsidP="001A1A1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ro-MD" w:eastAsia="ru-RU"/>
        </w:rPr>
      </w:pPr>
    </w:p>
    <w:p w14:paraId="3A055449" w14:textId="62F1D5CA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D52DE8">
        <w:rPr>
          <w:b/>
          <w:noProof w:val="0"/>
          <w:lang w:val="ro-MD" w:eastAsia="ru-RU"/>
        </w:rPr>
        <w:t>Primăria orașului Drochia</w:t>
      </w:r>
    </w:p>
    <w:p w14:paraId="797F5925" w14:textId="60588DD5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1007601001651</w:t>
      </w:r>
    </w:p>
    <w:p w14:paraId="258BDE79" w14:textId="5DCE1E22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str. Independenței 15 A, or. Drochia, r-nul Drochia</w:t>
      </w:r>
    </w:p>
    <w:p w14:paraId="01E28F85" w14:textId="6B2D9128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0252 2 23 09</w:t>
      </w:r>
    </w:p>
    <w:p w14:paraId="6BA88056" w14:textId="59955738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D52DE8" w:rsidRPr="004B2749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primariadrochia@mail.ru</w:t>
        </w:r>
      </w:hyperlink>
      <w:r w:rsidR="00D52DE8">
        <w:rPr>
          <w:b/>
          <w:noProof w:val="0"/>
          <w:shd w:val="clear" w:color="auto" w:fill="FFFFFF" w:themeFill="background1"/>
          <w:lang w:val="ro-MD" w:eastAsia="ru-RU"/>
        </w:rPr>
        <w:t xml:space="preserve">, </w:t>
      </w:r>
      <w:hyperlink r:id="rId9" w:history="1">
        <w:r w:rsidR="00D52DE8" w:rsidRPr="004B2749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www.primariadrochia.md</w:t>
        </w:r>
      </w:hyperlink>
      <w:r w:rsidR="00D52DE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34696A1D" w14:textId="47937737" w:rsidR="00BE362C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7F516433" w14:textId="570705F0" w:rsidR="00D52DE8" w:rsidRPr="00FF430B" w:rsidRDefault="00D52DE8" w:rsidP="00D52DE8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Autoritate publică</w:t>
      </w:r>
    </w:p>
    <w:p w14:paraId="4B18AC82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val="ro-MD" w:eastAsia="ru-RU"/>
        </w:rPr>
        <w:t xml:space="preserve">a de achiziție privind </w:t>
      </w:r>
      <w:r w:rsidRPr="00FF430B">
        <w:rPr>
          <w:b/>
          <w:noProof w:val="0"/>
          <w:lang w:val="ro-MD" w:eastAsia="ru-RU"/>
        </w:rPr>
        <w:t>prestarea/executarea următoarelor servicii</w:t>
      </w:r>
      <w:r w:rsidR="00D012A2" w:rsidRPr="00FF430B">
        <w:rPr>
          <w:b/>
          <w:noProof w:val="0"/>
          <w:lang w:val="ro-MD" w:eastAsia="ru-RU"/>
        </w:rPr>
        <w:t xml:space="preserve"> de proiectare</w:t>
      </w:r>
      <w:r w:rsidRPr="00FF430B">
        <w:rPr>
          <w:b/>
          <w:noProof w:val="0"/>
          <w:lang w:val="ro-MD"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308"/>
        <w:gridCol w:w="1254"/>
        <w:gridCol w:w="2393"/>
        <w:gridCol w:w="990"/>
        <w:gridCol w:w="1170"/>
        <w:gridCol w:w="1980"/>
        <w:gridCol w:w="1980"/>
      </w:tblGrid>
      <w:tr w:rsidR="00BE362C" w:rsidRPr="00EC30C2" w14:paraId="5EA3946E" w14:textId="77777777" w:rsidTr="00D52DE8">
        <w:trPr>
          <w:trHeight w:val="56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C62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DB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DC2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Denumirea </w:t>
            </w:r>
            <w:r w:rsidR="00093AE5"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serviciilor de proiectare sau de lucrări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DB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00DA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952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802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BE362C" w:rsidRPr="00EC30C2" w14:paraId="695490BD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385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6A6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EB3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B7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189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05B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43C2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49A0E54F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8424" w14:textId="66B31C45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3EFB" w14:textId="4512F45A" w:rsidR="00BE362C" w:rsidRPr="00FF430B" w:rsidRDefault="004526C2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4526C2">
              <w:rPr>
                <w:b/>
                <w:noProof w:val="0"/>
                <w:sz w:val="20"/>
                <w:szCs w:val="20"/>
                <w:u w:val="single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FE3A" w14:textId="04500474" w:rsidR="00BE362C" w:rsidRPr="00850732" w:rsidRDefault="00E91E7B" w:rsidP="00BE362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D" w:eastAsia="ru-RU"/>
              </w:rPr>
            </w:pPr>
            <w:r w:rsidRPr="00E91E7B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 xml:space="preserve">Complex </w:t>
            </w:r>
            <w:r w:rsidR="005F66CC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de agrement și sport</w:t>
            </w:r>
            <w:r w:rsidRPr="00E91E7B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, str 31 August 1989 (Parcul Central)</w:t>
            </w:r>
            <w:r w:rsidR="005F66CC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 xml:space="preserve"> or. Drochia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9EC9" w14:textId="2D894EDF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42D6" w14:textId="015C0B2C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F6F5" w14:textId="5A48B55B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52DE8">
              <w:rPr>
                <w:noProof w:val="0"/>
                <w:sz w:val="20"/>
                <w:szCs w:val="20"/>
                <w:lang w:val="ro-MD" w:eastAsia="ru-RU"/>
              </w:rPr>
              <w:t>Comform parametrilor tehnici solicitați în caietul de sarcini.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DCC9" w14:textId="1CB5F516" w:rsidR="00BE362C" w:rsidRPr="00FF430B" w:rsidRDefault="00E91E7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1 205 800</w:t>
            </w:r>
          </w:p>
        </w:tc>
      </w:tr>
      <w:tr w:rsidR="00BE362C" w:rsidRPr="00EC30C2" w14:paraId="474A05C6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9DCD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24F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751C" w14:textId="2CAB6403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B68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EF63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7828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74EE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6E34A96E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565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560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A334" w14:textId="7F9CB818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9F43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5C7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23B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0E45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4EC02ADB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DA44" w14:textId="145913A5" w:rsidR="00BE362C" w:rsidRPr="00FF430B" w:rsidRDefault="00BE362C" w:rsidP="00E91E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 w:rsidR="00D52DE8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E91E7B">
              <w:rPr>
                <w:b/>
                <w:noProof w:val="0"/>
                <w:sz w:val="20"/>
                <w:szCs w:val="20"/>
                <w:lang w:val="ro-MD" w:eastAsia="ru-RU"/>
              </w:rPr>
              <w:t>1 205 800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65E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</w:tbl>
    <w:p w14:paraId="3D38E887" w14:textId="2C55631D" w:rsidR="004C499F" w:rsidRPr="00FF430B" w:rsidRDefault="00816026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</w:t>
      </w:r>
      <w:r w:rsidR="00D52DE8">
        <w:rPr>
          <w:b/>
          <w:noProof w:val="0"/>
          <w:lang w:val="ro-MD" w:eastAsia="ru-RU"/>
        </w:rPr>
        <w:t>l, numărul maxim al acestora. Nu se aplică</w:t>
      </w:r>
    </w:p>
    <w:p w14:paraId="4B3D5C22" w14:textId="77777777" w:rsidR="004C499F" w:rsidRPr="00FF430B" w:rsidRDefault="00BE362C" w:rsidP="0042296C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oferta (se va selecta):</w:t>
      </w:r>
    </w:p>
    <w:p w14:paraId="1E73316A" w14:textId="77777777" w:rsidR="00BE362C" w:rsidRPr="00850732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o-MD" w:eastAsia="ru-RU"/>
        </w:rPr>
      </w:pPr>
      <w:r w:rsidRPr="00850732">
        <w:rPr>
          <w:b/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850732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850732">
        <w:rPr>
          <w:noProof w:val="0"/>
          <w:lang w:val="ro-MD" w:eastAsia="ru-RU"/>
        </w:rPr>
        <w:t>Pentru toate loturile;</w:t>
      </w:r>
    </w:p>
    <w:p w14:paraId="44FE4D2B" w14:textId="77777777"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6AE338C5" w14:textId="7CF3070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F339BD">
        <w:rPr>
          <w:b/>
          <w:noProof w:val="0"/>
          <w:lang w:val="ro-MD" w:eastAsia="ru-RU"/>
        </w:rPr>
        <w:t>nu se admite</w:t>
      </w:r>
    </w:p>
    <w:p w14:paraId="2A05C8B7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3AF1E4BB" w14:textId="0356997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F837CD">
        <w:rPr>
          <w:b/>
          <w:noProof w:val="0"/>
          <w:lang w:val="ro-MD" w:eastAsia="ru-RU"/>
        </w:rPr>
        <w:t xml:space="preserve">100 </w:t>
      </w:r>
      <w:r w:rsidR="00F339BD">
        <w:rPr>
          <w:b/>
          <w:noProof w:val="0"/>
          <w:lang w:val="ro-MD" w:eastAsia="ru-RU"/>
        </w:rPr>
        <w:t>zile</w:t>
      </w:r>
    </w:p>
    <w:p w14:paraId="6CE0A203" w14:textId="5CC1B52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F339BD">
        <w:rPr>
          <w:b/>
          <w:noProof w:val="0"/>
          <w:lang w:val="ro-MD" w:eastAsia="ru-RU"/>
        </w:rPr>
        <w:t xml:space="preserve"> 31 decembrie 2021</w:t>
      </w:r>
    </w:p>
    <w:p w14:paraId="00B44342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_____</w:t>
      </w:r>
      <w:r w:rsidR="001A1A16" w:rsidRPr="00FF430B">
        <w:rPr>
          <w:b/>
          <w:noProof w:val="0"/>
          <w:lang w:val="ro-MD" w:eastAsia="ru-RU"/>
        </w:rPr>
        <w:t>___________________</w:t>
      </w:r>
    </w:p>
    <w:p w14:paraId="1E84D95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69920E48" w14:textId="6DF8E8AF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="00F339BD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sau al unor acte administrative (după caz): ______________________________________________________________________</w:t>
      </w:r>
      <w:r w:rsidR="001A1A16" w:rsidRPr="00FF430B">
        <w:rPr>
          <w:b/>
          <w:noProof w:val="0"/>
          <w:lang w:val="ro-MD" w:eastAsia="ru-RU"/>
        </w:rPr>
        <w:t>____</w:t>
      </w:r>
    </w:p>
    <w:p w14:paraId="233AD04A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(se menționează respectivele </w:t>
      </w:r>
      <w:r w:rsidR="00AD62DE" w:rsidRPr="00FF430B">
        <w:rPr>
          <w:noProof w:val="0"/>
          <w:sz w:val="20"/>
          <w:lang w:val="ro-MD" w:eastAsia="ru-RU"/>
        </w:rPr>
        <w:t xml:space="preserve">legi </w:t>
      </w:r>
      <w:r w:rsidRPr="00FF430B">
        <w:rPr>
          <w:noProof w:val="0"/>
          <w:sz w:val="20"/>
          <w:lang w:val="ro-MD" w:eastAsia="ru-RU"/>
        </w:rPr>
        <w:t>și acte administrative)</w:t>
      </w:r>
    </w:p>
    <w:p w14:paraId="225566E0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247E">
        <w:tc>
          <w:tcPr>
            <w:tcW w:w="576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247E">
        <w:tc>
          <w:tcPr>
            <w:tcW w:w="576" w:type="dxa"/>
            <w:shd w:val="clear" w:color="auto" w:fill="auto"/>
          </w:tcPr>
          <w:p w14:paraId="5A2F5F1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810" w:type="dxa"/>
            <w:shd w:val="clear" w:color="auto" w:fill="auto"/>
          </w:tcPr>
          <w:p w14:paraId="665ED90E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563" w:type="dxa"/>
            <w:shd w:val="clear" w:color="auto" w:fill="auto"/>
          </w:tcPr>
          <w:p w14:paraId="5FB9CBA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621" w:type="dxa"/>
            <w:shd w:val="clear" w:color="auto" w:fill="auto"/>
          </w:tcPr>
          <w:p w14:paraId="75C75A4D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27626451" w14:textId="77777777" w:rsidTr="0015247E">
        <w:tc>
          <w:tcPr>
            <w:tcW w:w="576" w:type="dxa"/>
            <w:shd w:val="clear" w:color="auto" w:fill="auto"/>
          </w:tcPr>
          <w:p w14:paraId="623DF57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810" w:type="dxa"/>
            <w:shd w:val="clear" w:color="auto" w:fill="auto"/>
          </w:tcPr>
          <w:p w14:paraId="7DFDD294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563" w:type="dxa"/>
            <w:shd w:val="clear" w:color="auto" w:fill="auto"/>
          </w:tcPr>
          <w:p w14:paraId="0D84728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621" w:type="dxa"/>
            <w:shd w:val="clear" w:color="auto" w:fill="auto"/>
          </w:tcPr>
          <w:p w14:paraId="2D29605C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04AF486D" w14:textId="235A764F" w:rsidR="0015247E" w:rsidRPr="00FF430B" w:rsidRDefault="00F339BD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Garanția pentru ofertă</w:t>
      </w:r>
      <w:r w:rsidR="00E85DE0">
        <w:rPr>
          <w:b/>
          <w:noProof w:val="0"/>
          <w:lang w:val="ro-MD" w:eastAsia="ru-RU"/>
        </w:rPr>
        <w:t xml:space="preserve"> </w:t>
      </w:r>
      <w:r w:rsidR="0015247E" w:rsidRPr="00FF430B">
        <w:rPr>
          <w:lang w:val="ro-MD"/>
        </w:rPr>
        <w:t>,</w:t>
      </w:r>
      <w:r w:rsidR="00FE38A6" w:rsidRPr="00FF430B">
        <w:rPr>
          <w:lang w:val="ro-MD"/>
        </w:rPr>
        <w:t xml:space="preserve"> </w:t>
      </w:r>
      <w:r w:rsidR="0015247E" w:rsidRPr="00FF430B">
        <w:rPr>
          <w:b/>
          <w:noProof w:val="0"/>
          <w:lang w:val="ro-MD" w:eastAsia="ru-RU"/>
        </w:rPr>
        <w:t>cuantumul</w:t>
      </w:r>
      <w:r>
        <w:rPr>
          <w:b/>
          <w:noProof w:val="0"/>
          <w:lang w:val="ro-MD" w:eastAsia="ru-RU"/>
        </w:rPr>
        <w:t xml:space="preserve"> 1%</w:t>
      </w:r>
      <w:r w:rsidR="00E85DE0">
        <w:rPr>
          <w:b/>
          <w:noProof w:val="0"/>
          <w:lang w:val="ro-MD" w:eastAsia="ru-RU"/>
        </w:rPr>
        <w:t xml:space="preserve"> </w:t>
      </w:r>
      <w:r w:rsidR="0015247E" w:rsidRPr="00FF430B">
        <w:rPr>
          <w:b/>
          <w:noProof w:val="0"/>
          <w:lang w:val="ro-MD" w:eastAsia="ru-RU"/>
        </w:rPr>
        <w:t>.</w:t>
      </w:r>
    </w:p>
    <w:p w14:paraId="537A3EA2" w14:textId="2DCF5EF1" w:rsidR="0015247E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F339BD">
        <w:rPr>
          <w:b/>
          <w:noProof w:val="0"/>
          <w:lang w:val="ro-MD" w:eastAsia="ru-RU"/>
        </w:rPr>
        <w:t xml:space="preserve"> -  5 ani</w:t>
      </w:r>
      <w:r w:rsidR="003D5549" w:rsidRPr="003D5549">
        <w:rPr>
          <w:sz w:val="22"/>
          <w:szCs w:val="22"/>
        </w:rPr>
        <w:t xml:space="preserve"> </w:t>
      </w:r>
      <w:r w:rsidR="00A70B6F">
        <w:rPr>
          <w:sz w:val="22"/>
          <w:szCs w:val="22"/>
        </w:rPr>
        <w:t>.</w:t>
      </w:r>
      <w:bookmarkStart w:id="0" w:name="_GoBack"/>
      <w:bookmarkEnd w:id="0"/>
    </w:p>
    <w:p w14:paraId="13C1C02B" w14:textId="44EF9973" w:rsidR="00F6465C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de bună execuție a cont</w:t>
      </w:r>
      <w:r w:rsidR="00F339BD">
        <w:rPr>
          <w:b/>
          <w:noProof w:val="0"/>
          <w:lang w:val="ro-MD" w:eastAsia="ru-RU"/>
        </w:rPr>
        <w:t xml:space="preserve">ractului </w:t>
      </w:r>
      <w:r w:rsidRPr="00FF430B">
        <w:rPr>
          <w:b/>
          <w:noProof w:val="0"/>
          <w:lang w:val="ro-MD" w:eastAsia="ru-RU"/>
        </w:rPr>
        <w:t>,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cuantumul</w:t>
      </w:r>
      <w:r w:rsidR="00F339BD">
        <w:rPr>
          <w:b/>
          <w:noProof w:val="0"/>
          <w:lang w:val="ro-MD" w:eastAsia="ru-RU"/>
        </w:rPr>
        <w:t xml:space="preserve">  5%</w:t>
      </w:r>
      <w:r w:rsidR="003D5549">
        <w:rPr>
          <w:b/>
          <w:noProof w:val="0"/>
          <w:lang w:val="ro-MD" w:eastAsia="ru-RU"/>
        </w:rPr>
        <w:t xml:space="preserve"> </w:t>
      </w:r>
      <w:r w:rsidR="00850732">
        <w:rPr>
          <w:b/>
          <w:noProof w:val="0"/>
          <w:lang w:val="ro-MD" w:eastAsia="ru-RU"/>
        </w:rPr>
        <w:t>din contractul adjudecat</w:t>
      </w:r>
      <w:r w:rsidR="003D5549">
        <w:rPr>
          <w:b/>
          <w:noProof w:val="0"/>
          <w:lang w:val="ro-MD" w:eastAsia="ru-RU"/>
        </w:rPr>
        <w:t xml:space="preserve"> </w:t>
      </w:r>
      <w:r w:rsidR="000F4F5C">
        <w:rPr>
          <w:b/>
          <w:noProof w:val="0"/>
          <w:lang w:val="ro-MD" w:eastAsia="ru-RU"/>
        </w:rPr>
        <w:t>(</w:t>
      </w:r>
      <w:r w:rsidR="003D5549">
        <w:rPr>
          <w:b/>
          <w:noProof w:val="0"/>
          <w:lang w:val="ro-MD" w:eastAsia="ru-RU"/>
        </w:rPr>
        <w:t>agentul economic câștigător</w:t>
      </w:r>
      <w:r w:rsidR="000F4F5C">
        <w:rPr>
          <w:b/>
          <w:noProof w:val="0"/>
          <w:lang w:val="ro-MD" w:eastAsia="ru-RU"/>
        </w:rPr>
        <w:t>)</w:t>
      </w:r>
      <w:r w:rsidR="003D5549">
        <w:rPr>
          <w:b/>
          <w:noProof w:val="0"/>
          <w:lang w:val="ro-MD" w:eastAsia="ru-RU"/>
        </w:rPr>
        <w:t>.</w:t>
      </w:r>
      <w:r w:rsidR="00F339BD">
        <w:rPr>
          <w:b/>
          <w:noProof w:val="0"/>
          <w:lang w:val="ro-MD" w:eastAsia="ru-RU"/>
        </w:rPr>
        <w:t xml:space="preserve"> </w:t>
      </w:r>
    </w:p>
    <w:p w14:paraId="0AF5FA01" w14:textId="4D6C4054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și a procedurii negociate), după caz________________________________________________</w:t>
      </w:r>
    </w:p>
    <w:p w14:paraId="1984BDAD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electronică):_______</w:t>
      </w:r>
      <w:r w:rsidR="009F3CEA" w:rsidRPr="00FF430B">
        <w:rPr>
          <w:b/>
          <w:noProof w:val="0"/>
          <w:lang w:val="ro-MD" w:eastAsia="ru-RU"/>
        </w:rPr>
        <w:t>_</w:t>
      </w:r>
      <w:r w:rsidRPr="00FF430B">
        <w:rPr>
          <w:b/>
          <w:noProof w:val="0"/>
          <w:lang w:val="ro-MD" w:eastAsia="ru-RU"/>
        </w:rPr>
        <w:t>_</w:t>
      </w:r>
    </w:p>
    <w:p w14:paraId="146D4A00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 ______________________________________________</w:t>
      </w:r>
      <w:r w:rsidR="00CB0AEA" w:rsidRPr="00FF430B">
        <w:rPr>
          <w:b/>
          <w:noProof w:val="0"/>
          <w:lang w:val="ro-MD" w:eastAsia="ru-RU"/>
        </w:rPr>
        <w:t>________________________</w:t>
      </w:r>
      <w:r w:rsidRPr="00FF430B">
        <w:rPr>
          <w:b/>
          <w:noProof w:val="0"/>
          <w:lang w:val="ro-MD" w:eastAsia="ru-RU"/>
        </w:rPr>
        <w:t>_</w:t>
      </w:r>
      <w:r w:rsidR="009F3CEA" w:rsidRPr="00FF430B">
        <w:rPr>
          <w:b/>
          <w:noProof w:val="0"/>
          <w:lang w:val="ro-MD" w:eastAsia="ru-RU"/>
        </w:rPr>
        <w:t>______</w:t>
      </w:r>
    </w:p>
    <w:p w14:paraId="3FBCA5A9" w14:textId="40A0044E" w:rsidR="00EF4276" w:rsidRPr="00FF430B" w:rsidRDefault="00A2523D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>
        <w:rPr>
          <w:b/>
          <w:noProof w:val="0"/>
          <w:lang w:val="ro-MD" w:eastAsia="ru-RU"/>
        </w:rPr>
        <w:t>Ofertele se prezintă în  lei</w:t>
      </w:r>
      <w:bookmarkEnd w:id="1"/>
      <w:r>
        <w:rPr>
          <w:b/>
          <w:noProof w:val="0"/>
          <w:lang w:val="ro-MD" w:eastAsia="ru-RU"/>
        </w:rPr>
        <w:t xml:space="preserve"> MD</w:t>
      </w:r>
    </w:p>
    <w:p w14:paraId="432C1F0F" w14:textId="6C779D1E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A2523D">
        <w:rPr>
          <w:b/>
          <w:noProof w:val="0"/>
          <w:lang w:val="ro-MD" w:eastAsia="ru-RU"/>
        </w:rPr>
        <w:t xml:space="preserve"> Prețul cel mai scăzut cu respectarea cerințelor</w:t>
      </w:r>
    </w:p>
    <w:p w14:paraId="0EB0540D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76091EE8" w14:textId="77777777" w:rsidTr="001A1A16">
        <w:tc>
          <w:tcPr>
            <w:tcW w:w="577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77777777" w:rsidR="00BE362C" w:rsidRPr="00FF430B" w:rsidRDefault="00EF4276" w:rsidP="002F556B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BE362C" w:rsidRPr="00FF430B">
        <w:rPr>
          <w:b/>
          <w:i/>
          <w:noProof w:val="0"/>
          <w:lang w:val="ro-MD" w:eastAsia="ru-RU"/>
        </w:rPr>
        <w:t>[ora exactă]</w:t>
      </w:r>
      <w:r w:rsidR="00BE362C" w:rsidRPr="00FF430B">
        <w:rPr>
          <w:b/>
          <w:noProof w:val="0"/>
          <w:lang w:val="ro-MD" w:eastAsia="ru-RU"/>
        </w:rPr>
        <w:t>_______________________________</w:t>
      </w:r>
      <w:r w:rsidRPr="00FF430B">
        <w:rPr>
          <w:b/>
          <w:noProof w:val="0"/>
          <w:lang w:val="ro-MD" w:eastAsia="ru-RU"/>
        </w:rPr>
        <w:t>_</w:t>
      </w:r>
      <w:r w:rsidR="00BE362C" w:rsidRPr="00FF430B">
        <w:rPr>
          <w:b/>
          <w:noProof w:val="0"/>
          <w:lang w:val="ro-MD" w:eastAsia="ru-RU"/>
        </w:rPr>
        <w:t>____</w:t>
      </w:r>
    </w:p>
    <w:p w14:paraId="75C232E2" w14:textId="77777777" w:rsidR="00BE362C" w:rsidRPr="00FF430B" w:rsidRDefault="00BE362C" w:rsidP="002F556B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_______________________________________________________________</w:t>
      </w:r>
    </w:p>
    <w:p w14:paraId="3626F6C6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7092A4ED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E85DE0">
        <w:rPr>
          <w:b/>
          <w:noProof w:val="0"/>
          <w:lang w:val="ro-MD" w:eastAsia="ru-RU"/>
        </w:rPr>
        <w:t>30 zile</w:t>
      </w:r>
    </w:p>
    <w:p w14:paraId="4E3C6F91" w14:textId="63D8E79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5DE0">
        <w:rPr>
          <w:b/>
          <w:noProof w:val="0"/>
          <w:lang w:val="ro-MD" w:eastAsia="ru-RU"/>
        </w:rPr>
        <w:t>SIA RSAP</w:t>
      </w:r>
    </w:p>
    <w:p w14:paraId="7F90EC3B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>nd of</w:t>
      </w:r>
      <w:r w:rsidR="00E706C1" w:rsidRPr="00FF430B">
        <w:rPr>
          <w:b/>
          <w:i/>
          <w:noProof w:val="0"/>
          <w:lang w:val="ro-MD" w:eastAsia="ru-RU"/>
        </w:rPr>
        <w:t xml:space="preserve">ertele au fost depuse prin SIA </w:t>
      </w:r>
      <w:r w:rsidRPr="00FF430B">
        <w:rPr>
          <w:b/>
          <w:i/>
          <w:noProof w:val="0"/>
          <w:lang w:val="ro-MD" w:eastAsia="ru-RU"/>
        </w:rPr>
        <w:t>RSAP</w:t>
      </w:r>
      <w:r w:rsidRPr="00FF430B">
        <w:rPr>
          <w:b/>
          <w:noProof w:val="0"/>
          <w:lang w:val="ro-MD" w:eastAsia="ru-RU"/>
        </w:rPr>
        <w:t>.</w:t>
      </w:r>
    </w:p>
    <w:p w14:paraId="5A777DE6" w14:textId="3F325CE0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5DE0">
        <w:rPr>
          <w:b/>
          <w:noProof w:val="0"/>
          <w:lang w:val="ro-MD" w:eastAsia="ru-RU"/>
        </w:rPr>
        <w:t>Limba de s</w:t>
      </w:r>
      <w:r w:rsidR="000F4F5C">
        <w:rPr>
          <w:b/>
          <w:noProof w:val="0"/>
          <w:lang w:val="ro-MD" w:eastAsia="ru-RU"/>
        </w:rPr>
        <w:t>tat.</w:t>
      </w:r>
    </w:p>
    <w:p w14:paraId="3525B78C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Respectivul contract se referă la un proiect și/sau program finanțat din fonduri ale Uniunii Europene: ____________________________________________________________</w:t>
      </w:r>
      <w:r w:rsidR="00426FF4" w:rsidRPr="00FF430B">
        <w:rPr>
          <w:b/>
          <w:noProof w:val="0"/>
          <w:lang w:val="ro-MD" w:eastAsia="ru-RU"/>
        </w:rPr>
        <w:t>______________</w:t>
      </w:r>
    </w:p>
    <w:p w14:paraId="02FF4B48" w14:textId="251EAAFA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denumirea</w:t>
      </w:r>
      <w:r w:rsidR="00F837CD">
        <w:rPr>
          <w:noProof w:val="0"/>
          <w:sz w:val="20"/>
          <w:lang w:val="ro-MD" w:eastAsia="ru-RU"/>
        </w:rPr>
        <w:t xml:space="preserve"> </w:t>
      </w:r>
      <w:r w:rsidRPr="00FF430B">
        <w:rPr>
          <w:noProof w:val="0"/>
          <w:sz w:val="20"/>
          <w:lang w:val="ro-MD" w:eastAsia="ru-RU"/>
        </w:rPr>
        <w:t>proiectului și/sau programului)</w:t>
      </w:r>
    </w:p>
    <w:p w14:paraId="16F7BF55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782A5054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 w:rsidR="000F4F5C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14:paraId="0A3E25DE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:___________________________________________________________________</w:t>
      </w:r>
    </w:p>
    <w:p w14:paraId="0D3F5FE9" w14:textId="23066FA1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nunţ:</w:t>
      </w:r>
      <w:r w:rsidR="000F4F5C">
        <w:rPr>
          <w:b/>
          <w:noProof w:val="0"/>
          <w:shd w:val="clear" w:color="auto" w:fill="FFFFFF" w:themeFill="background1"/>
          <w:lang w:val="ro-MD" w:eastAsia="ru-RU"/>
        </w:rPr>
        <w:t xml:space="preserve">  </w:t>
      </w:r>
    </w:p>
    <w:p w14:paraId="534F3234" w14:textId="727BC97F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0F4F5C">
        <w:rPr>
          <w:b/>
          <w:noProof w:val="0"/>
          <w:shd w:val="clear" w:color="auto" w:fill="FFFFFF" w:themeFill="background1"/>
          <w:lang w:val="ro-MD" w:eastAsia="ru-RU"/>
        </w:rPr>
        <w:t xml:space="preserve"> 2</w:t>
      </w:r>
      <w:r w:rsidR="00F837CD">
        <w:rPr>
          <w:b/>
          <w:noProof w:val="0"/>
          <w:shd w:val="clear" w:color="auto" w:fill="FFFFFF" w:themeFill="background1"/>
          <w:lang w:val="ro-MD" w:eastAsia="ru-RU"/>
        </w:rPr>
        <w:t>5</w:t>
      </w:r>
      <w:r w:rsidR="000F4F5C">
        <w:rPr>
          <w:b/>
          <w:noProof w:val="0"/>
          <w:shd w:val="clear" w:color="auto" w:fill="FFFFFF" w:themeFill="background1"/>
          <w:lang w:val="ro-MD" w:eastAsia="ru-RU"/>
        </w:rPr>
        <w:t>.06 2021</w:t>
      </w:r>
    </w:p>
    <w:p w14:paraId="2045D673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1A1A16">
        <w:tc>
          <w:tcPr>
            <w:tcW w:w="5305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BE362C" w:rsidRPr="00EC30C2" w14:paraId="6965C240" w14:textId="77777777" w:rsidTr="001A1A16">
        <w:tc>
          <w:tcPr>
            <w:tcW w:w="5305" w:type="dxa"/>
            <w:shd w:val="clear" w:color="auto" w:fill="FFFFFF" w:themeFill="background1"/>
          </w:tcPr>
          <w:p w14:paraId="7715F972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10F7770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33FEFD82" w14:textId="77777777" w:rsidTr="001A1A16">
        <w:tc>
          <w:tcPr>
            <w:tcW w:w="5305" w:type="dxa"/>
            <w:shd w:val="clear" w:color="auto" w:fill="FFFFFF" w:themeFill="background1"/>
          </w:tcPr>
          <w:p w14:paraId="7FDA04C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F696AB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67B17268" w14:textId="77777777" w:rsidTr="001A1A16">
        <w:tc>
          <w:tcPr>
            <w:tcW w:w="5305" w:type="dxa"/>
            <w:shd w:val="clear" w:color="auto" w:fill="FFFFFF" w:themeFill="background1"/>
          </w:tcPr>
          <w:p w14:paraId="5850207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4FA76E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57FEAAB3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D7EF9D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B4382D3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</w:tbl>
    <w:p w14:paraId="5FE76AE5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</w:t>
      </w:r>
    </w:p>
    <w:p w14:paraId="4BFCB32D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387292F9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2AE47697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="00F90671">
        <w:rPr>
          <w:b/>
          <w:noProof w:val="0"/>
          <w:lang w:val="ro-MD" w:eastAsia="ru-RU"/>
        </w:rPr>
        <w:t xml:space="preserve">  </w:t>
      </w:r>
      <w:r w:rsidR="00F90671">
        <w:rPr>
          <w:b/>
          <w:noProof w:val="0"/>
          <w:shd w:val="clear" w:color="auto" w:fill="FFFFFF" w:themeFill="background1"/>
          <w:lang w:val="ro-MD" w:eastAsia="ru-RU"/>
        </w:rPr>
        <w:t>Viceprimarul Vitalie Postovan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0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5C55DE" w14:textId="77777777" w:rsidR="004B5406" w:rsidRDefault="004B5406" w:rsidP="00A20ACF">
      <w:r>
        <w:separator/>
      </w:r>
    </w:p>
  </w:endnote>
  <w:endnote w:type="continuationSeparator" w:id="0">
    <w:p w14:paraId="161D7BD6" w14:textId="77777777" w:rsidR="004B5406" w:rsidRDefault="004B540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21E21A98" w:rsidR="008F1D40" w:rsidRDefault="008F1D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0B6F">
          <w:t>3</w:t>
        </w:r>
        <w:r>
          <w:fldChar w:fldCharType="end"/>
        </w:r>
      </w:p>
    </w:sdtContent>
  </w:sdt>
  <w:p w14:paraId="075618FA" w14:textId="77777777" w:rsidR="008F1D40" w:rsidRDefault="008F1D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94B22" w14:textId="77777777" w:rsidR="004B5406" w:rsidRDefault="004B5406" w:rsidP="00A20ACF">
      <w:r>
        <w:separator/>
      </w:r>
    </w:p>
  </w:footnote>
  <w:footnote w:type="continuationSeparator" w:id="0">
    <w:p w14:paraId="44A60D3C" w14:textId="77777777" w:rsidR="004B5406" w:rsidRDefault="004B540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4F5C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25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C7E6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549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26C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406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6626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6CC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1ED0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D7312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40D8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732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23D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0B6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3AC8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2DE8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5DE0"/>
    <w:rsid w:val="00E86623"/>
    <w:rsid w:val="00E91E7B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B7586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39BD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37CD"/>
    <w:rsid w:val="00F85248"/>
    <w:rsid w:val="00F85D06"/>
    <w:rsid w:val="00F85D58"/>
    <w:rsid w:val="00F86700"/>
    <w:rsid w:val="00F8797B"/>
    <w:rsid w:val="00F902A7"/>
    <w:rsid w:val="00F90362"/>
    <w:rsid w:val="00F90671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A7743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drochia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rimariadrochi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eCtvMUelsjxi7ptK4d7fz8RnkWynJsGQbtsp/R2gXi4=</DigestValue>
    </Reference>
    <Reference Type="http://www.w3.org/2000/09/xmldsig#Object" URI="#idOfficeObject">
      <DigestMethod Algorithm="http://www.w3.org/2001/04/xmlenc#sha256"/>
      <DigestValue>Q+bR9PpyP3dDQHpRgLOwf2vO0qtA+5AlNpYjvV69B68=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Qb3Q/CO5Vmuw25jW2ks9k9I6yaL5/6aEJj0CkXKFCIM=</DigestValue>
    </Reference>
  </SignedInfo>
  <SignatureValue>W1JZq5S4TX4aaLIOxNIrSVfvr3XsjE+aQCg3H/Ib98K9oOyecsgmREMw0Q2hx2cvjPYFel/R+hJY
/FbwFfz2Atf5zwkmdiGOZkSE/LatTUtmlmXvVA+7D1pp4K4HTM+dsW0nUf5tfMof0MZkaReJ7Wln
bTtZzOL0PCwp6tJF1XgzJmAMHwcl2cadAfqLkDiJ8cN+SYy6p+zxtcp8KWNcwuO/sIDo2pu4F606
/O/pNU0boK9u2V0nFITTPzb/dC81rFcUdhLJTPtgjOFyrcRSfxUNH8yA//7t3ZBEJthNXSxu8ygQ
zrvuoO/0OYkksuxjqRJQRaL8R1GiyfUqosTajQ==</SignatureValue>
  <KeyInfo>
    <X509Data>
      <X509Certificate>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jmVVJXP/Y+VT1bf9K2DrHD2i1nSuHHWxvOIylET0p+E=</DigestValue>
      </Reference>
      <Reference URI="/word/document.xml?ContentType=application/vnd.openxmlformats-officedocument.wordprocessingml.document.main+xml">
        <DigestMethod Algorithm="http://www.w3.org/2001/04/xmlenc#sha256"/>
        <DigestValue>dCc+UFVlukYPyzwbt3YVMAcraQfDcUvP4zd7WNxXTZE=</DigestValue>
      </Reference>
      <Reference URI="/word/endnotes.xml?ContentType=application/vnd.openxmlformats-officedocument.wordprocessingml.endnotes+xml">
        <DigestMethod Algorithm="http://www.w3.org/2001/04/xmlenc#sha256"/>
        <DigestValue>pMVOghwgZBDYF0Ls+PciC5VPALVPiTnGCqSBwF+hw3A=</DigestValue>
      </Reference>
      <Reference URI="/word/fontTable.xml?ContentType=application/vnd.openxmlformats-officedocument.wordprocessingml.fontTable+xml">
        <DigestMethod Algorithm="http://www.w3.org/2001/04/xmlenc#sha256"/>
        <DigestValue>PTMMyWFcv5X6scr8FWyp35de6663dKMa8tpmHg9fwM4=</DigestValue>
      </Reference>
      <Reference URI="/word/footer1.xml?ContentType=application/vnd.openxmlformats-officedocument.wordprocessingml.footer+xml">
        <DigestMethod Algorithm="http://www.w3.org/2001/04/xmlenc#sha256"/>
        <DigestValue>iXtSJt64hS2RtAMN8z6mKB7Hqh6NMJ4qCEfzrv3idDA=</DigestValue>
      </Reference>
      <Reference URI="/word/footnotes.xml?ContentType=application/vnd.openxmlformats-officedocument.wordprocessingml.footnotes+xml">
        <DigestMethod Algorithm="http://www.w3.org/2001/04/xmlenc#sha256"/>
        <DigestValue>XhpXB1lN572d6ci+t0FMAL3Uwul3gXx7nKXfvn0CXko=</DigestValue>
      </Reference>
      <Reference URI="/word/numbering.xml?ContentType=application/vnd.openxmlformats-officedocument.wordprocessingml.numbering+xml">
        <DigestMethod Algorithm="http://www.w3.org/2001/04/xmlenc#sha256"/>
        <DigestValue>79JPWF7C+xWTI9GAoygIIyTpo+jJxICgYYyt36cmhis=</DigestValue>
      </Reference>
      <Reference URI="/word/settings.xml?ContentType=application/vnd.openxmlformats-officedocument.wordprocessingml.settings+xml">
        <DigestMethod Algorithm="http://www.w3.org/2001/04/xmlenc#sha256"/>
        <DigestValue>Dk4ByGUuQh32pKnz8Ud9l7uRb+mOgKjPb3Ru8Zjpst0=</DigestValue>
      </Reference>
      <Reference URI="/word/styles.xml?ContentType=application/vnd.openxmlformats-officedocument.wordprocessingml.styles+xml">
        <DigestMethod Algorithm="http://www.w3.org/2001/04/xmlenc#sha256"/>
        <DigestValue>t0ECfJl2/skqBhN8j+VCXZdMG1VRW9/Ktjp4Ub83KhU=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7ad53vURGxwvOe/xZNSEIiw+ahj3+akJszBLVMggArg=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2021-06-25T10:28:31Z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achizitii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2021-06-25T10:28:31Z</xd:SigningTime>
          <xd:SigningCertificate>
            <xd:Cert>
              <xd:CertDigest>
                <DigestMethod Algorithm="http://www.w3.org/2001/04/xmlenc#sha256"/>
                <DigestValue>GHq87oGbwOVd65v+R5KgrZPem0TEMaRHw8ahkXEqh3s=</DigestValue>
              </xd:CertDigest>
              <xd:IssuerSerial>
                <X509IssuerName>C=MD, S=Republica Moldova, L=Chişinău, O=IP STISC 1003600096694, OU=Centrul de Certificare a Cheilor Publice, CN=MoldSign QCA 3A</X509IssuerName>
                <X509SerialNumber>1298074215398435261953081310686049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A aprobat acest document</xd:Description>
            </xd:CommitmentTypeId>
            <xd:AllSignedDataObjects/>
            <xd:CommitmentTypeQualifiers>
              <xd:CommitmentTypeQualifier>achizitii</xd:CommitmentTypeQualifier>
            </xd:CommitmentTypeQualifiers>
          </xd:CommitmentTypeIndication>
        </xd:SignedDataObjectProperties>
      </xd:SignedProperties>
      <xd:UnsignedProperties>
        <xd:UnsignedSignatureProperties>
          <xd:CertificateValues>
            <xd:EncapsulatedX509Certificate>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</xd:EncapsulatedX509Certificate>
            <xd:EncapsulatedX509Certificate>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C0E2E-7ED8-483F-BE13-3837ECDF5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1071</Words>
  <Characters>6106</Characters>
  <Application>Microsoft Office Word</Application>
  <DocSecurity>0</DocSecurity>
  <Lines>50</Lines>
  <Paragraphs>14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10</cp:revision>
  <cp:lastPrinted>2021-06-01T11:52:00Z</cp:lastPrinted>
  <dcterms:created xsi:type="dcterms:W3CDTF">2021-06-25T06:37:00Z</dcterms:created>
  <dcterms:modified xsi:type="dcterms:W3CDTF">2021-06-25T10:28:00Z</dcterms:modified>
</cp:coreProperties>
</file>