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5F338E" w:rsidRDefault="002C07A2" w:rsidP="00C805CC">
      <w:pPr>
        <w:tabs>
          <w:tab w:val="left" w:pos="5103"/>
          <w:tab w:val="left" w:pos="10348"/>
        </w:tabs>
        <w:jc w:val="right"/>
        <w:rPr>
          <w:b/>
          <w:i/>
          <w:noProof w:val="0"/>
          <w:sz w:val="22"/>
          <w:szCs w:val="22"/>
          <w:lang w:val="ro-MD" w:eastAsia="ru-RU"/>
        </w:rPr>
      </w:pPr>
      <w:r w:rsidRPr="005F338E">
        <w:rPr>
          <w:b/>
          <w:i/>
          <w:noProof w:val="0"/>
          <w:sz w:val="22"/>
          <w:szCs w:val="22"/>
          <w:lang w:val="ro-MD" w:eastAsia="ru-RU"/>
        </w:rPr>
        <w:t>APROBAT</w:t>
      </w:r>
      <w:r w:rsidR="0072565E" w:rsidRPr="005F338E">
        <w:rPr>
          <w:b/>
          <w:i/>
          <w:noProof w:val="0"/>
          <w:sz w:val="22"/>
          <w:szCs w:val="22"/>
          <w:lang w:val="ro-MD" w:eastAsia="ru-RU"/>
        </w:rPr>
        <w:t>Ă</w:t>
      </w:r>
    </w:p>
    <w:p w14:paraId="2EF46595" w14:textId="5720F67F" w:rsidR="003961E7" w:rsidRPr="005F338E" w:rsidRDefault="002C07A2" w:rsidP="00AF76C0">
      <w:pPr>
        <w:tabs>
          <w:tab w:val="left" w:pos="5103"/>
          <w:tab w:val="left" w:pos="10348"/>
        </w:tabs>
        <w:jc w:val="right"/>
        <w:rPr>
          <w:b/>
          <w:i/>
          <w:noProof w:val="0"/>
          <w:sz w:val="22"/>
          <w:szCs w:val="22"/>
          <w:lang w:val="ro-MD" w:eastAsia="ru-RU"/>
        </w:rPr>
      </w:pPr>
      <w:r w:rsidRPr="005F338E">
        <w:rPr>
          <w:b/>
          <w:i/>
          <w:noProof w:val="0"/>
          <w:sz w:val="22"/>
          <w:szCs w:val="22"/>
          <w:lang w:val="ro-MD" w:eastAsia="ru-RU"/>
        </w:rPr>
        <w:t xml:space="preserve"> prin</w:t>
      </w:r>
      <w:r w:rsidR="003961E7" w:rsidRPr="005F338E">
        <w:rPr>
          <w:b/>
          <w:i/>
          <w:noProof w:val="0"/>
          <w:sz w:val="22"/>
          <w:szCs w:val="22"/>
          <w:lang w:val="ro-MD" w:eastAsia="ru-RU"/>
        </w:rPr>
        <w:t xml:space="preserve"> Ordinul </w:t>
      </w:r>
      <w:r w:rsidR="00D92137" w:rsidRPr="005F338E">
        <w:rPr>
          <w:b/>
          <w:i/>
          <w:noProof w:val="0"/>
          <w:sz w:val="22"/>
          <w:szCs w:val="22"/>
          <w:lang w:val="ro-MD" w:eastAsia="ru-RU"/>
        </w:rPr>
        <w:t>MF</w:t>
      </w:r>
    </w:p>
    <w:p w14:paraId="53784BAB" w14:textId="1C62F0C0" w:rsidR="003961E7" w:rsidRDefault="003961E7" w:rsidP="003961E7">
      <w:pPr>
        <w:tabs>
          <w:tab w:val="left" w:pos="5103"/>
          <w:tab w:val="left" w:pos="10348"/>
        </w:tabs>
        <w:jc w:val="right"/>
        <w:rPr>
          <w:noProof w:val="0"/>
          <w:lang w:val="ro-MD" w:eastAsia="ru-RU"/>
        </w:rPr>
      </w:pPr>
      <w:r w:rsidRPr="005F338E">
        <w:rPr>
          <w:b/>
          <w:i/>
          <w:noProof w:val="0"/>
          <w:sz w:val="22"/>
          <w:szCs w:val="22"/>
          <w:lang w:val="ro-MD" w:eastAsia="ru-RU"/>
        </w:rPr>
        <w:t xml:space="preserve">                                               nr. </w:t>
      </w:r>
      <w:r w:rsidR="00D92137" w:rsidRPr="005F338E">
        <w:rPr>
          <w:b/>
          <w:i/>
          <w:noProof w:val="0"/>
          <w:sz w:val="22"/>
          <w:szCs w:val="22"/>
          <w:lang w:val="ro-MD" w:eastAsia="ru-RU"/>
        </w:rPr>
        <w:t>69</w:t>
      </w:r>
      <w:r w:rsidRPr="005F338E">
        <w:rPr>
          <w:b/>
          <w:i/>
          <w:noProof w:val="0"/>
          <w:sz w:val="22"/>
          <w:szCs w:val="22"/>
          <w:lang w:val="ro-MD" w:eastAsia="ru-RU"/>
        </w:rPr>
        <w:t xml:space="preserve"> din </w:t>
      </w:r>
      <w:r w:rsidR="00D92137" w:rsidRPr="005F338E">
        <w:rPr>
          <w:b/>
          <w:i/>
          <w:noProof w:val="0"/>
          <w:sz w:val="22"/>
          <w:szCs w:val="22"/>
          <w:lang w:val="ro-MD" w:eastAsia="ru-RU"/>
        </w:rPr>
        <w:t>0</w:t>
      </w:r>
      <w:r w:rsidR="00CB1D83">
        <w:rPr>
          <w:b/>
          <w:i/>
          <w:noProof w:val="0"/>
          <w:sz w:val="22"/>
          <w:szCs w:val="22"/>
          <w:lang w:val="ro-MD" w:eastAsia="ru-RU"/>
        </w:rPr>
        <w:t>7</w:t>
      </w:r>
      <w:r w:rsidR="00D92137" w:rsidRPr="005F338E">
        <w:rPr>
          <w:b/>
          <w:i/>
          <w:noProof w:val="0"/>
          <w:sz w:val="22"/>
          <w:szCs w:val="22"/>
          <w:lang w:val="ro-MD" w:eastAsia="ru-RU"/>
        </w:rPr>
        <w:t xml:space="preserve">  mai </w:t>
      </w:r>
      <w:r w:rsidRPr="005F338E">
        <w:rPr>
          <w:b/>
          <w:i/>
          <w:noProof w:val="0"/>
          <w:sz w:val="22"/>
          <w:szCs w:val="22"/>
          <w:lang w:val="ro-MD" w:eastAsia="ru-RU"/>
        </w:rPr>
        <w:t>202</w:t>
      </w:r>
      <w:r w:rsidR="00AD32DD" w:rsidRPr="005F338E">
        <w:rPr>
          <w:b/>
          <w:i/>
          <w:noProof w:val="0"/>
          <w:sz w:val="22"/>
          <w:szCs w:val="22"/>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75ACAB1A" w14:textId="7210080A" w:rsidR="003961E7" w:rsidRPr="00FF430B" w:rsidRDefault="003961E7" w:rsidP="003961E7">
      <w:pPr>
        <w:tabs>
          <w:tab w:val="left" w:pos="5103"/>
          <w:tab w:val="left" w:pos="10348"/>
        </w:tabs>
        <w:jc w:val="center"/>
        <w:rPr>
          <w:noProof w:val="0"/>
          <w:lang w:val="ro-MD" w:eastAsia="ru-RU"/>
        </w:rPr>
      </w:pPr>
      <w:r w:rsidRPr="00FF430B">
        <w:rPr>
          <w:b/>
          <w:noProof w:val="0"/>
          <w:lang w:val="ro-MD" w:eastAsia="ru-RU"/>
        </w:rPr>
        <w:t>pentru realizarea achizițiilor publice de lucrări</w:t>
      </w:r>
      <w:bookmarkStart w:id="0" w:name="_GoBack"/>
      <w:bookmarkEnd w:id="0"/>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C176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lastRenderedPageBreak/>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4"/>
      <w:bookmarkEnd w:id="5"/>
      <w:bookmarkEnd w:id="6"/>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w:t>
      </w:r>
      <w:r w:rsidRPr="00FF430B">
        <w:rPr>
          <w:lang w:val="ro-MD"/>
        </w:rPr>
        <w:lastRenderedPageBreak/>
        <w:t xml:space="preserve">(confirmat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4" w:name="_Toc392180150"/>
      <w:bookmarkStart w:id="25"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w:t>
      </w:r>
      <w:r w:rsidR="007167E4" w:rsidRPr="00FF430B">
        <w:rPr>
          <w:lang w:val="ro-MD"/>
        </w:rPr>
        <w:lastRenderedPageBreak/>
        <w:t xml:space="preserve">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4BCBFE" w14:textId="77777777" w:rsidR="00CC1765" w:rsidRDefault="00CC1765" w:rsidP="00A20ACF">
      <w:r>
        <w:separator/>
      </w:r>
    </w:p>
  </w:endnote>
  <w:endnote w:type="continuationSeparator" w:id="0">
    <w:p w14:paraId="5B042259" w14:textId="77777777" w:rsidR="00CC1765" w:rsidRDefault="00CC17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A25692">
          <w:t>69</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F6F210" w14:textId="77777777" w:rsidR="00CC1765" w:rsidRDefault="00CC1765" w:rsidP="00A20ACF">
      <w:r>
        <w:separator/>
      </w:r>
    </w:p>
  </w:footnote>
  <w:footnote w:type="continuationSeparator" w:id="0">
    <w:p w14:paraId="39EDCDF3" w14:textId="77777777" w:rsidR="00CC1765" w:rsidRDefault="00CC176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338E"/>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2"/>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D83"/>
    <w:rsid w:val="00CB392C"/>
    <w:rsid w:val="00CB4A20"/>
    <w:rsid w:val="00CB5DEC"/>
    <w:rsid w:val="00CB71A4"/>
    <w:rsid w:val="00CC114D"/>
    <w:rsid w:val="00CC1765"/>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13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FBE43-6F1C-446F-9D18-93946F747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24616</Words>
  <Characters>140317</Characters>
  <Application>Microsoft Office Word</Application>
  <DocSecurity>0</DocSecurity>
  <Lines>1169</Lines>
  <Paragraphs>329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6</cp:revision>
  <cp:lastPrinted>2026-02-03T12:58:00Z</cp:lastPrinted>
  <dcterms:created xsi:type="dcterms:W3CDTF">2026-02-03T12:57:00Z</dcterms:created>
  <dcterms:modified xsi:type="dcterms:W3CDTF">2026-02-03T12:58:00Z</dcterms:modified>
</cp:coreProperties>
</file>