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A7722"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38AAB0C5"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w:t>
      </w:r>
      <w:r w:rsidR="00BA7722" w:rsidRPr="00BA7722">
        <w:rPr>
          <w:b/>
          <w:u w:val="single"/>
          <w:lang w:eastAsia="ru-RU"/>
        </w:rPr>
        <w:t xml:space="preserve"> </w:t>
      </w:r>
      <w:r w:rsidR="00BA7722" w:rsidRPr="005F1DB6">
        <w:rPr>
          <w:b/>
          <w:u w:val="single"/>
          <w:lang w:eastAsia="ru-RU"/>
        </w:rPr>
        <w:t xml:space="preserve">Achizitionarea Lucrarilor de reparatie si instalare a unei  portiuni cu pavaj (str.Mihai Eminescu ) </w:t>
      </w:r>
      <w:r w:rsidRPr="00FF430B">
        <w:rPr>
          <w:b/>
          <w:noProof w:val="0"/>
          <w:shd w:val="clear" w:color="auto" w:fill="FFFFFF" w:themeFill="background1"/>
          <w:lang w:val="ro-MD" w:eastAsia="ru-RU"/>
        </w:rPr>
        <w:t>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w:t>
      </w:r>
      <w:r w:rsidR="00BA7722">
        <w:rPr>
          <w:b/>
          <w:noProof w:val="0"/>
          <w:lang w:val="ro-MD" w:eastAsia="ru-RU"/>
        </w:rPr>
        <w:t>COP</w:t>
      </w:r>
      <w:r w:rsidRPr="00FF430B">
        <w:rPr>
          <w:b/>
          <w:noProof w:val="0"/>
          <w:lang w:val="ro-MD" w:eastAsia="ru-RU"/>
        </w:rPr>
        <w:t>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21F6DB47" w:rsidR="00631A2C" w:rsidRPr="00FF430B" w:rsidRDefault="00864A45" w:rsidP="00BA7722">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jc w:val="left"/>
        <w:rPr>
          <w:b/>
          <w:lang w:val="ro-MD" w:eastAsia="ru-RU"/>
        </w:rPr>
      </w:pPr>
      <w:r w:rsidRPr="00FF430B">
        <w:rPr>
          <w:b/>
          <w:lang w:val="ro-MD" w:eastAsia="ru-RU"/>
        </w:rPr>
        <w:t>D</w:t>
      </w:r>
      <w:r w:rsidR="00631A2C" w:rsidRPr="00FF430B">
        <w:rPr>
          <w:b/>
          <w:lang w:val="ro-MD" w:eastAsia="ru-RU"/>
        </w:rPr>
        <w:t>enumirea autorității contractante: __</w:t>
      </w:r>
      <w:r w:rsidR="00BA7722" w:rsidRPr="00BA7722">
        <w:t xml:space="preserve"> </w:t>
      </w:r>
      <w:r w:rsidR="00BA7722">
        <w:t>Primaria</w:t>
      </w:r>
      <w:r w:rsidR="00BA7722" w:rsidRPr="001C5AB3">
        <w:rPr>
          <w:spacing w:val="55"/>
        </w:rPr>
        <w:t xml:space="preserve"> </w:t>
      </w:r>
      <w:proofErr w:type="spellStart"/>
      <w:r w:rsidR="00BA7722">
        <w:t>s.Rosu</w:t>
      </w:r>
      <w:proofErr w:type="spellEnd"/>
      <w:r w:rsidR="00BA7722" w:rsidRPr="001C5AB3">
        <w:rPr>
          <w:u w:val="single"/>
        </w:rPr>
        <w:t xml:space="preserve"> </w:t>
      </w:r>
      <w:r w:rsidR="00631A2C" w:rsidRPr="00FF430B">
        <w:rPr>
          <w:b/>
          <w:lang w:val="ro-MD" w:eastAsia="ru-RU"/>
        </w:rPr>
        <w:t>____________</w:t>
      </w:r>
    </w:p>
    <w:p w14:paraId="7B577889" w14:textId="57616516"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w:t>
      </w:r>
      <w:r w:rsidR="00BA7722">
        <w:t>1007601006988</w:t>
      </w:r>
      <w:r w:rsidRPr="00FF430B">
        <w:rPr>
          <w:b/>
          <w:noProof w:val="0"/>
          <w:shd w:val="clear" w:color="auto" w:fill="FFFFFF" w:themeFill="background1"/>
          <w:lang w:val="ro-MD" w:eastAsia="ru-RU"/>
        </w:rPr>
        <w:t>___________________________</w:t>
      </w:r>
    </w:p>
    <w:p w14:paraId="65B80B5D" w14:textId="34103E80"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00BA7722">
        <w:rPr>
          <w:b/>
        </w:rPr>
        <w:t>s.Rosu</w:t>
      </w:r>
      <w:r w:rsidR="00BA7722">
        <w:rPr>
          <w:b/>
          <w:spacing w:val="-3"/>
        </w:rPr>
        <w:t xml:space="preserve"> </w:t>
      </w:r>
      <w:r w:rsidR="00BA7722">
        <w:rPr>
          <w:b/>
        </w:rPr>
        <w:t>str.Stefan</w:t>
      </w:r>
      <w:r w:rsidR="00BA7722">
        <w:rPr>
          <w:b/>
          <w:spacing w:val="-4"/>
        </w:rPr>
        <w:t xml:space="preserve"> </w:t>
      </w:r>
      <w:r w:rsidR="00BA7722">
        <w:rPr>
          <w:b/>
        </w:rPr>
        <w:t>cel</w:t>
      </w:r>
      <w:r w:rsidR="00BA7722">
        <w:rPr>
          <w:b/>
          <w:spacing w:val="-3"/>
        </w:rPr>
        <w:t xml:space="preserve"> </w:t>
      </w:r>
      <w:r w:rsidR="00BA7722">
        <w:rPr>
          <w:b/>
        </w:rPr>
        <w:t>Mare</w:t>
      </w:r>
      <w:r w:rsidR="00BA7722">
        <w:rPr>
          <w:b/>
          <w:spacing w:val="-4"/>
        </w:rPr>
        <w:t xml:space="preserve"> </w:t>
      </w:r>
      <w:r w:rsidR="00BA7722">
        <w:rPr>
          <w:b/>
        </w:rPr>
        <w:t>104</w:t>
      </w:r>
      <w:r w:rsidR="00BA7722">
        <w:rPr>
          <w:u w:val="single"/>
        </w:rPr>
        <w:t xml:space="preserve"> </w:t>
      </w:r>
      <w:r w:rsidRPr="00FF430B">
        <w:rPr>
          <w:b/>
          <w:noProof w:val="0"/>
          <w:shd w:val="clear" w:color="auto" w:fill="FFFFFF" w:themeFill="background1"/>
          <w:lang w:val="ro-MD" w:eastAsia="ru-RU"/>
        </w:rPr>
        <w:t>___________________________________</w:t>
      </w:r>
    </w:p>
    <w:p w14:paraId="6098E8B1" w14:textId="4B7503C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w:t>
      </w:r>
      <w:r w:rsidR="00BA7722" w:rsidRPr="00FF430B">
        <w:rPr>
          <w:b/>
          <w:shd w:val="clear" w:color="auto" w:fill="FFFFFF" w:themeFill="background1"/>
          <w:lang w:eastAsia="ru-RU"/>
        </w:rPr>
        <w:t>_</w:t>
      </w:r>
      <w:r w:rsidR="00BA7722">
        <w:rPr>
          <w:b/>
        </w:rPr>
        <w:t>029971232</w:t>
      </w:r>
      <w:r w:rsidR="00BA7722">
        <w:rPr>
          <w:u w:val="single"/>
        </w:rPr>
        <w:t xml:space="preserve"> </w:t>
      </w:r>
      <w:r w:rsidRPr="00FF430B">
        <w:rPr>
          <w:b/>
          <w:noProof w:val="0"/>
          <w:shd w:val="clear" w:color="auto" w:fill="FFFFFF" w:themeFill="background1"/>
          <w:lang w:val="ro-MD" w:eastAsia="ru-RU"/>
        </w:rPr>
        <w:t>______________________________</w:t>
      </w:r>
    </w:p>
    <w:p w14:paraId="0C4092AB" w14:textId="77777777" w:rsidR="00BA7722" w:rsidRPr="00FF430B" w:rsidRDefault="00631A2C" w:rsidP="00BA7722">
      <w:pPr>
        <w:numPr>
          <w:ilvl w:val="0"/>
          <w:numId w:val="25"/>
        </w:numPr>
        <w:shd w:val="clear" w:color="auto" w:fill="FFFFFF" w:themeFill="background1"/>
        <w:tabs>
          <w:tab w:val="left" w:pos="284"/>
          <w:tab w:val="right" w:pos="9531"/>
        </w:tabs>
        <w:spacing w:before="120"/>
        <w:ind w:left="284" w:hanging="284"/>
        <w:rPr>
          <w:b/>
          <w:lang w:eastAsia="ru-RU"/>
        </w:rPr>
      </w:pPr>
      <w:r w:rsidRPr="00BA7722">
        <w:rPr>
          <w:b/>
          <w:noProof w:val="0"/>
          <w:lang w:val="ro-MD" w:eastAsia="ru-RU"/>
        </w:rPr>
        <w:t xml:space="preserve">Adresa de e-mail și </w:t>
      </w:r>
      <w:r w:rsidR="001C439F" w:rsidRPr="00BA7722">
        <w:rPr>
          <w:b/>
          <w:noProof w:val="0"/>
          <w:lang w:val="ro-MD" w:eastAsia="ru-RU"/>
        </w:rPr>
        <w:t xml:space="preserve">pagina web oficială </w:t>
      </w:r>
      <w:r w:rsidRPr="00BA7722">
        <w:rPr>
          <w:b/>
          <w:noProof w:val="0"/>
          <w:lang w:val="ro-MD" w:eastAsia="ru-RU"/>
        </w:rPr>
        <w:t xml:space="preserve">a autorității contractante: </w:t>
      </w:r>
      <w:r w:rsidR="00BA7722">
        <w:t>primariarosu@mail.ru/primaria.rosu@apl.gov.md</w:t>
      </w:r>
    </w:p>
    <w:p w14:paraId="27013BB4" w14:textId="24475F79" w:rsidR="0005316F" w:rsidRPr="00BA7722" w:rsidRDefault="00631A2C" w:rsidP="00BA7722">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BA7722">
        <w:rPr>
          <w:b/>
          <w:noProof w:val="0"/>
          <w:lang w:val="ro-MD" w:eastAsia="ru-RU"/>
        </w:rPr>
        <w:t xml:space="preserve">Adresa de e-mail sau </w:t>
      </w:r>
      <w:r w:rsidR="001C439F" w:rsidRPr="00BA7722">
        <w:rPr>
          <w:b/>
          <w:noProof w:val="0"/>
          <w:lang w:val="ro-MD" w:eastAsia="ru-RU"/>
        </w:rPr>
        <w:t xml:space="preserve">pagina web oficială </w:t>
      </w:r>
      <w:r w:rsidRPr="00BA7722">
        <w:rPr>
          <w:b/>
          <w:noProof w:val="0"/>
          <w:lang w:val="ro-MD" w:eastAsia="ru-RU"/>
        </w:rPr>
        <w:t xml:space="preserve">de la care se va putea obține accesul la documentația de atribuire: </w:t>
      </w:r>
      <w:r w:rsidRPr="00BA7722">
        <w:rPr>
          <w:b/>
          <w:i/>
          <w:noProof w:val="0"/>
          <w:lang w:val="ro-MD" w:eastAsia="ru-RU"/>
        </w:rPr>
        <w:t>documentația de atribuire este anexată în cadrul procedurii în SIA RSAP</w:t>
      </w:r>
      <w:r w:rsidR="00864A45" w:rsidRPr="00BA7722">
        <w:rPr>
          <w:b/>
          <w:i/>
          <w:noProof w:val="0"/>
          <w:lang w:val="ro-MD" w:eastAsia="ru-RU"/>
        </w:rPr>
        <w:t>(după caz)</w:t>
      </w:r>
    </w:p>
    <w:p w14:paraId="755C3D82" w14:textId="2C3DFD3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w:t>
      </w:r>
      <w:r w:rsidR="00BA7722">
        <w:rPr>
          <w:b/>
          <w:noProof w:val="0"/>
          <w:lang w:val="ro-MD" w:eastAsia="ro-RO"/>
        </w:rPr>
        <w:t>145</w:t>
      </w:r>
      <w:r w:rsidRPr="00FF430B">
        <w:rPr>
          <w:b/>
          <w:noProof w:val="0"/>
          <w:lang w:val="ro-MD" w:eastAsia="ro-RO"/>
        </w:rPr>
        <w:t>_______</w:t>
      </w:r>
      <w:r w:rsidR="007E79C1" w:rsidRPr="00FF430B">
        <w:rPr>
          <w:b/>
          <w:noProof w:val="0"/>
          <w:lang w:val="ro-MD" w:eastAsia="ro-RO"/>
        </w:rPr>
        <w:t>, Data publicării_</w:t>
      </w:r>
      <w:r w:rsidR="00BA7722">
        <w:rPr>
          <w:b/>
          <w:noProof w:val="0"/>
          <w:lang w:val="ro-MD" w:eastAsia="ro-RO"/>
        </w:rPr>
        <w:t>08.06.2023</w:t>
      </w:r>
      <w:r w:rsidR="007E79C1" w:rsidRPr="00FF430B">
        <w:rPr>
          <w:b/>
          <w:noProof w:val="0"/>
          <w:lang w:val="ro-MD" w:eastAsia="ro-RO"/>
        </w:rPr>
        <w:t>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1AF0DF4A" w:rsidR="00C459CA"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TableNormal1"/>
        <w:tblpPr w:leftFromText="180" w:rightFromText="180" w:vertAnchor="text" w:horzAnchor="margin" w:tblpY="833"/>
        <w:tblW w:w="9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9"/>
        <w:gridCol w:w="3993"/>
        <w:gridCol w:w="1182"/>
      </w:tblGrid>
      <w:tr w:rsidR="00BA7722" w:rsidRPr="007406FF" w14:paraId="5A9DEAFF" w14:textId="77777777" w:rsidTr="00BA7722">
        <w:trPr>
          <w:trHeight w:val="700"/>
        </w:trPr>
        <w:tc>
          <w:tcPr>
            <w:tcW w:w="572" w:type="dxa"/>
            <w:shd w:val="clear" w:color="auto" w:fill="D9D9D9"/>
          </w:tcPr>
          <w:p w14:paraId="5BF8007E" w14:textId="77777777" w:rsidR="00BA7722" w:rsidRPr="007406FF" w:rsidRDefault="00BA7722" w:rsidP="00BA7722">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5437C07B" w14:textId="77777777" w:rsidR="00BA7722" w:rsidRPr="007406FF" w:rsidRDefault="00BA7722" w:rsidP="00BA7722">
            <w:pPr>
              <w:pStyle w:val="TableParagraph"/>
              <w:spacing w:before="116"/>
              <w:ind w:left="623"/>
              <w:rPr>
                <w:b/>
                <w:sz w:val="18"/>
                <w:szCs w:val="18"/>
              </w:rPr>
            </w:pPr>
            <w:r w:rsidRPr="007406FF">
              <w:rPr>
                <w:b/>
                <w:sz w:val="18"/>
                <w:szCs w:val="18"/>
              </w:rPr>
              <w:t>Descrierea criteriului/cerinței</w:t>
            </w:r>
          </w:p>
        </w:tc>
        <w:tc>
          <w:tcPr>
            <w:tcW w:w="4042" w:type="dxa"/>
            <w:gridSpan w:val="2"/>
            <w:shd w:val="clear" w:color="auto" w:fill="D9D9D9"/>
          </w:tcPr>
          <w:p w14:paraId="79E01F4C" w14:textId="77777777" w:rsidR="00BA7722" w:rsidRPr="007406FF" w:rsidRDefault="00BA7722" w:rsidP="00BA7722">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261DA70A" w14:textId="77777777" w:rsidR="00BA7722" w:rsidRPr="007406FF" w:rsidRDefault="00BA7722" w:rsidP="00BA7722">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BA7722" w:rsidRPr="007406FF" w14:paraId="337DE3C0" w14:textId="77777777" w:rsidTr="00BA7722">
        <w:trPr>
          <w:trHeight w:val="802"/>
        </w:trPr>
        <w:tc>
          <w:tcPr>
            <w:tcW w:w="572" w:type="dxa"/>
            <w:shd w:val="clear" w:color="auto" w:fill="FFFF00"/>
          </w:tcPr>
          <w:p w14:paraId="774D1399" w14:textId="77777777" w:rsidR="00BA7722" w:rsidRPr="001A375D" w:rsidRDefault="00BA7722" w:rsidP="00BA7722">
            <w:pPr>
              <w:pStyle w:val="TableParagraph"/>
              <w:spacing w:before="103"/>
              <w:ind w:left="105"/>
              <w:rPr>
                <w:sz w:val="20"/>
                <w:szCs w:val="20"/>
              </w:rPr>
            </w:pPr>
            <w:r w:rsidRPr="001A375D">
              <w:rPr>
                <w:sz w:val="20"/>
                <w:szCs w:val="20"/>
              </w:rPr>
              <w:t>1</w:t>
            </w:r>
          </w:p>
        </w:tc>
        <w:tc>
          <w:tcPr>
            <w:tcW w:w="3779" w:type="dxa"/>
            <w:shd w:val="clear" w:color="auto" w:fill="FFFF00"/>
          </w:tcPr>
          <w:p w14:paraId="62F5C20D" w14:textId="77777777" w:rsidR="00BA7722" w:rsidRPr="001A375D" w:rsidRDefault="00BA7722" w:rsidP="00BA7722">
            <w:pPr>
              <w:tabs>
                <w:tab w:val="left" w:pos="612"/>
                <w:tab w:val="left" w:pos="1568"/>
              </w:tabs>
              <w:spacing w:before="120" w:after="120"/>
              <w:rPr>
                <w:iCs/>
                <w:sz w:val="20"/>
                <w:szCs w:val="20"/>
              </w:rPr>
            </w:pPr>
            <w:r w:rsidRPr="001A375D">
              <w:rPr>
                <w:iCs/>
                <w:sz w:val="20"/>
                <w:szCs w:val="20"/>
              </w:rPr>
              <w:t>Oferta/</w:t>
            </w:r>
          </w:p>
        </w:tc>
        <w:tc>
          <w:tcPr>
            <w:tcW w:w="4042" w:type="dxa"/>
            <w:gridSpan w:val="2"/>
            <w:shd w:val="clear" w:color="auto" w:fill="FFFF00"/>
          </w:tcPr>
          <w:p w14:paraId="0922551A" w14:textId="77777777" w:rsidR="00BA7722" w:rsidRDefault="00BA7722" w:rsidP="00BA7722">
            <w:pPr>
              <w:tabs>
                <w:tab w:val="left" w:pos="612"/>
                <w:tab w:val="left" w:pos="1568"/>
              </w:tabs>
              <w:spacing w:before="120" w:after="120"/>
              <w:rPr>
                <w:iCs/>
                <w:sz w:val="20"/>
                <w:szCs w:val="20"/>
              </w:rPr>
            </w:pPr>
            <w:r w:rsidRPr="001A375D">
              <w:rPr>
                <w:iCs/>
                <w:sz w:val="20"/>
                <w:szCs w:val="20"/>
              </w:rPr>
              <w:t xml:space="preserve">Formularul ofertei </w:t>
            </w:r>
            <w:r>
              <w:rPr>
                <w:iCs/>
                <w:sz w:val="20"/>
                <w:szCs w:val="20"/>
              </w:rPr>
              <w:t xml:space="preserve"> F3.1 Din Documentatia standard</w:t>
            </w:r>
          </w:p>
          <w:p w14:paraId="05277AE6" w14:textId="77777777" w:rsidR="00BA7722" w:rsidRPr="001A375D" w:rsidRDefault="00BA7722" w:rsidP="00BA7722">
            <w:pPr>
              <w:tabs>
                <w:tab w:val="left" w:pos="612"/>
                <w:tab w:val="left" w:pos="1568"/>
              </w:tabs>
              <w:spacing w:before="120" w:after="120"/>
              <w:rPr>
                <w:iCs/>
                <w:sz w:val="20"/>
                <w:szCs w:val="20"/>
              </w:rPr>
            </w:pPr>
            <w:r w:rsidRPr="001A375D">
              <w:rPr>
                <w:iCs/>
                <w:sz w:val="20"/>
                <w:szCs w:val="20"/>
              </w:rPr>
              <w:t xml:space="preserve">, specificații de preț </w:t>
            </w:r>
            <w:r w:rsidRPr="001A375D">
              <w:rPr>
                <w:sz w:val="20"/>
                <w:szCs w:val="20"/>
              </w:rPr>
              <w:t>semnat electronic de catre operatorul ecoomic</w:t>
            </w:r>
          </w:p>
        </w:tc>
        <w:tc>
          <w:tcPr>
            <w:tcW w:w="1182" w:type="dxa"/>
            <w:shd w:val="clear" w:color="auto" w:fill="FFFF00"/>
          </w:tcPr>
          <w:p w14:paraId="56A282B9" w14:textId="77777777" w:rsidR="00BA7722" w:rsidRPr="001A375D" w:rsidRDefault="00BA7722" w:rsidP="00BA7722">
            <w:pPr>
              <w:tabs>
                <w:tab w:val="left" w:pos="612"/>
                <w:tab w:val="left" w:pos="1568"/>
              </w:tabs>
              <w:spacing w:before="120" w:after="120"/>
              <w:jc w:val="center"/>
              <w:rPr>
                <w:b/>
                <w:iCs/>
                <w:sz w:val="20"/>
                <w:szCs w:val="20"/>
              </w:rPr>
            </w:pPr>
            <w:r w:rsidRPr="001A375D">
              <w:rPr>
                <w:b/>
                <w:iCs/>
                <w:sz w:val="20"/>
                <w:szCs w:val="20"/>
              </w:rPr>
              <w:t>obligatoriu</w:t>
            </w:r>
          </w:p>
        </w:tc>
      </w:tr>
      <w:tr w:rsidR="00BA7722" w:rsidRPr="007406FF" w14:paraId="0698C9C5" w14:textId="77777777" w:rsidTr="00BA7722">
        <w:trPr>
          <w:trHeight w:val="802"/>
        </w:trPr>
        <w:tc>
          <w:tcPr>
            <w:tcW w:w="572" w:type="dxa"/>
            <w:shd w:val="clear" w:color="auto" w:fill="FFFF00"/>
          </w:tcPr>
          <w:p w14:paraId="7F970FD8" w14:textId="77777777" w:rsidR="00BA7722" w:rsidRPr="001A375D" w:rsidRDefault="00BA7722" w:rsidP="00BA7722">
            <w:pPr>
              <w:pStyle w:val="TableParagraph"/>
              <w:spacing w:before="103"/>
              <w:ind w:left="105"/>
              <w:rPr>
                <w:sz w:val="20"/>
                <w:szCs w:val="20"/>
              </w:rPr>
            </w:pPr>
            <w:r>
              <w:rPr>
                <w:sz w:val="20"/>
                <w:szCs w:val="20"/>
              </w:rPr>
              <w:t>2</w:t>
            </w:r>
          </w:p>
        </w:tc>
        <w:tc>
          <w:tcPr>
            <w:tcW w:w="3779" w:type="dxa"/>
            <w:shd w:val="clear" w:color="auto" w:fill="FFFF00"/>
          </w:tcPr>
          <w:p w14:paraId="6147BC2A" w14:textId="77777777" w:rsidR="00BA7722" w:rsidRPr="001A375D" w:rsidRDefault="00BA7722" w:rsidP="00BA7722">
            <w:pPr>
              <w:tabs>
                <w:tab w:val="left" w:pos="612"/>
                <w:tab w:val="left" w:pos="1568"/>
              </w:tabs>
              <w:spacing w:before="120" w:after="120"/>
              <w:rPr>
                <w:iCs/>
                <w:sz w:val="20"/>
                <w:szCs w:val="20"/>
              </w:rPr>
            </w:pPr>
            <w:r>
              <w:rPr>
                <w:iCs/>
                <w:sz w:val="20"/>
                <w:szCs w:val="20"/>
              </w:rPr>
              <w:t xml:space="preserve"> Devizele locale aferente  ofertei</w:t>
            </w:r>
          </w:p>
        </w:tc>
        <w:tc>
          <w:tcPr>
            <w:tcW w:w="4042" w:type="dxa"/>
            <w:gridSpan w:val="2"/>
            <w:shd w:val="clear" w:color="auto" w:fill="FFFF00"/>
          </w:tcPr>
          <w:p w14:paraId="180A8A47" w14:textId="77777777" w:rsidR="00BA7722" w:rsidRPr="001A375D" w:rsidRDefault="00BA7722" w:rsidP="00BA7722">
            <w:pPr>
              <w:tabs>
                <w:tab w:val="left" w:pos="612"/>
                <w:tab w:val="left" w:pos="1568"/>
              </w:tabs>
              <w:spacing w:before="120" w:after="120"/>
              <w:rPr>
                <w:iCs/>
                <w:sz w:val="20"/>
                <w:szCs w:val="20"/>
              </w:rPr>
            </w:pPr>
            <w:r>
              <w:rPr>
                <w:iCs/>
                <w:sz w:val="20"/>
                <w:szCs w:val="20"/>
              </w:rPr>
              <w:t xml:space="preserve"> Formularele 3,5,7 </w:t>
            </w:r>
          </w:p>
        </w:tc>
        <w:tc>
          <w:tcPr>
            <w:tcW w:w="1182" w:type="dxa"/>
            <w:shd w:val="clear" w:color="auto" w:fill="FFFF00"/>
          </w:tcPr>
          <w:p w14:paraId="6767724C" w14:textId="77777777" w:rsidR="00BA7722" w:rsidRPr="001A375D" w:rsidRDefault="00BA7722" w:rsidP="00BA7722">
            <w:pPr>
              <w:tabs>
                <w:tab w:val="left" w:pos="612"/>
                <w:tab w:val="left" w:pos="1568"/>
              </w:tabs>
              <w:spacing w:before="120" w:after="120"/>
              <w:jc w:val="center"/>
              <w:rPr>
                <w:b/>
                <w:iCs/>
                <w:sz w:val="20"/>
                <w:szCs w:val="20"/>
              </w:rPr>
            </w:pPr>
            <w:r>
              <w:rPr>
                <w:b/>
                <w:iCs/>
                <w:sz w:val="20"/>
                <w:szCs w:val="20"/>
              </w:rPr>
              <w:t>obligatoriu</w:t>
            </w:r>
          </w:p>
        </w:tc>
      </w:tr>
      <w:tr w:rsidR="00BA7722" w:rsidRPr="007406FF" w14:paraId="1DC5219F" w14:textId="77777777" w:rsidTr="00BA7722">
        <w:trPr>
          <w:trHeight w:val="575"/>
        </w:trPr>
        <w:tc>
          <w:tcPr>
            <w:tcW w:w="572" w:type="dxa"/>
            <w:shd w:val="clear" w:color="auto" w:fill="FFFF00"/>
          </w:tcPr>
          <w:p w14:paraId="2E813D38" w14:textId="77777777" w:rsidR="00BA7722" w:rsidRPr="001A375D" w:rsidRDefault="00BA7722" w:rsidP="00BA7722">
            <w:pPr>
              <w:pStyle w:val="TableParagraph"/>
              <w:spacing w:before="103"/>
              <w:ind w:left="105"/>
              <w:rPr>
                <w:sz w:val="20"/>
                <w:szCs w:val="20"/>
              </w:rPr>
            </w:pPr>
            <w:r>
              <w:rPr>
                <w:sz w:val="20"/>
                <w:szCs w:val="20"/>
              </w:rPr>
              <w:t>3</w:t>
            </w:r>
          </w:p>
        </w:tc>
        <w:tc>
          <w:tcPr>
            <w:tcW w:w="3779" w:type="dxa"/>
            <w:shd w:val="clear" w:color="auto" w:fill="FFFF00"/>
          </w:tcPr>
          <w:p w14:paraId="2F165F18" w14:textId="77777777" w:rsidR="00BA7722" w:rsidRPr="001A375D" w:rsidRDefault="00BA7722" w:rsidP="00BA7722">
            <w:pPr>
              <w:tabs>
                <w:tab w:val="left" w:pos="612"/>
                <w:tab w:val="left" w:pos="1568"/>
              </w:tabs>
              <w:spacing w:before="120" w:after="120"/>
              <w:rPr>
                <w:iCs/>
                <w:sz w:val="20"/>
                <w:szCs w:val="20"/>
              </w:rPr>
            </w:pPr>
            <w:r w:rsidRPr="001A375D">
              <w:rPr>
                <w:iCs/>
                <w:sz w:val="20"/>
                <w:szCs w:val="20"/>
              </w:rPr>
              <w:t>specificații tehnice</w:t>
            </w:r>
          </w:p>
        </w:tc>
        <w:tc>
          <w:tcPr>
            <w:tcW w:w="4042" w:type="dxa"/>
            <w:gridSpan w:val="2"/>
            <w:shd w:val="clear" w:color="auto" w:fill="FFFF00"/>
          </w:tcPr>
          <w:p w14:paraId="084AD5B8" w14:textId="77777777" w:rsidR="00BA7722" w:rsidRPr="001A375D" w:rsidRDefault="00BA7722" w:rsidP="00BA7722">
            <w:pPr>
              <w:tabs>
                <w:tab w:val="left" w:pos="612"/>
                <w:tab w:val="left" w:pos="1568"/>
              </w:tabs>
              <w:spacing w:before="120" w:after="120"/>
              <w:rPr>
                <w:iCs/>
                <w:sz w:val="20"/>
                <w:szCs w:val="20"/>
              </w:rPr>
            </w:pPr>
            <w:r w:rsidRPr="001A375D">
              <w:rPr>
                <w:iCs/>
                <w:sz w:val="20"/>
                <w:szCs w:val="20"/>
              </w:rPr>
              <w:t>specificații tehnice, cu semnătură electronica  de catre operatorul economic</w:t>
            </w:r>
          </w:p>
        </w:tc>
        <w:tc>
          <w:tcPr>
            <w:tcW w:w="1182" w:type="dxa"/>
            <w:shd w:val="clear" w:color="auto" w:fill="FFFF00"/>
          </w:tcPr>
          <w:p w14:paraId="39F59796" w14:textId="77777777" w:rsidR="00BA7722" w:rsidRPr="001A375D" w:rsidRDefault="00BA7722" w:rsidP="00BA7722">
            <w:pPr>
              <w:tabs>
                <w:tab w:val="left" w:pos="1568"/>
              </w:tabs>
              <w:rPr>
                <w:sz w:val="20"/>
                <w:szCs w:val="20"/>
              </w:rPr>
            </w:pPr>
            <w:r w:rsidRPr="001A375D">
              <w:rPr>
                <w:b/>
                <w:iCs/>
                <w:sz w:val="20"/>
                <w:szCs w:val="20"/>
              </w:rPr>
              <w:t>obligatoriu</w:t>
            </w:r>
          </w:p>
        </w:tc>
      </w:tr>
      <w:tr w:rsidR="00BA7722" w:rsidRPr="007406FF" w14:paraId="3B5A3EB0" w14:textId="77777777" w:rsidTr="00BA7722">
        <w:trPr>
          <w:trHeight w:val="627"/>
        </w:trPr>
        <w:tc>
          <w:tcPr>
            <w:tcW w:w="572" w:type="dxa"/>
            <w:shd w:val="clear" w:color="auto" w:fill="FFFF00"/>
          </w:tcPr>
          <w:p w14:paraId="2EA79938" w14:textId="77777777" w:rsidR="00BA7722" w:rsidRPr="001A375D" w:rsidRDefault="00BA7722" w:rsidP="00BA7722">
            <w:pPr>
              <w:pStyle w:val="TableParagraph"/>
              <w:spacing w:before="108"/>
              <w:ind w:left="105"/>
              <w:rPr>
                <w:sz w:val="20"/>
                <w:szCs w:val="20"/>
              </w:rPr>
            </w:pPr>
            <w:r>
              <w:rPr>
                <w:sz w:val="20"/>
                <w:szCs w:val="20"/>
              </w:rPr>
              <w:lastRenderedPageBreak/>
              <w:t>4</w:t>
            </w:r>
          </w:p>
        </w:tc>
        <w:tc>
          <w:tcPr>
            <w:tcW w:w="3779" w:type="dxa"/>
            <w:shd w:val="clear" w:color="auto" w:fill="FFFF00"/>
          </w:tcPr>
          <w:p w14:paraId="6EADC59E" w14:textId="77777777" w:rsidR="00BA7722" w:rsidRPr="001A375D" w:rsidRDefault="00BA7722" w:rsidP="00BA7722">
            <w:pPr>
              <w:pStyle w:val="BodyText"/>
              <w:tabs>
                <w:tab w:val="left" w:pos="567"/>
                <w:tab w:val="left" w:pos="1568"/>
              </w:tabs>
              <w:rPr>
                <w:sz w:val="20"/>
              </w:rPr>
            </w:pPr>
            <w:r w:rsidRPr="001A375D">
              <w:rPr>
                <w:sz w:val="20"/>
              </w:rPr>
              <w:t>CERERE DE PARTICIPARE</w:t>
            </w:r>
          </w:p>
        </w:tc>
        <w:tc>
          <w:tcPr>
            <w:tcW w:w="4042" w:type="dxa"/>
            <w:gridSpan w:val="2"/>
            <w:shd w:val="clear" w:color="auto" w:fill="FFFF00"/>
          </w:tcPr>
          <w:p w14:paraId="1B833B28" w14:textId="77777777" w:rsidR="00BA7722" w:rsidRPr="001A375D" w:rsidRDefault="00BA7722" w:rsidP="00BA7722">
            <w:pPr>
              <w:tabs>
                <w:tab w:val="left" w:pos="1568"/>
              </w:tabs>
              <w:rPr>
                <w:sz w:val="20"/>
                <w:szCs w:val="20"/>
              </w:rPr>
            </w:pPr>
            <w:r w:rsidRPr="001A375D">
              <w:rPr>
                <w:sz w:val="20"/>
                <w:szCs w:val="20"/>
              </w:rPr>
              <w:t>Anexa nr. 7 Semnat electronic de către operatorul economici</w:t>
            </w:r>
          </w:p>
        </w:tc>
        <w:tc>
          <w:tcPr>
            <w:tcW w:w="1182" w:type="dxa"/>
            <w:shd w:val="clear" w:color="auto" w:fill="FFFF00"/>
          </w:tcPr>
          <w:p w14:paraId="148131A5" w14:textId="77777777" w:rsidR="00BA7722" w:rsidRPr="001A375D" w:rsidRDefault="00BA7722" w:rsidP="00BA7722">
            <w:pPr>
              <w:tabs>
                <w:tab w:val="left" w:pos="1568"/>
              </w:tabs>
              <w:rPr>
                <w:sz w:val="20"/>
                <w:szCs w:val="20"/>
              </w:rPr>
            </w:pPr>
            <w:r w:rsidRPr="001A375D">
              <w:rPr>
                <w:b/>
                <w:iCs/>
                <w:sz w:val="20"/>
                <w:szCs w:val="20"/>
              </w:rPr>
              <w:t>obligatoriu</w:t>
            </w:r>
          </w:p>
        </w:tc>
      </w:tr>
      <w:tr w:rsidR="00BA7722" w:rsidRPr="007406FF" w14:paraId="4C4F7580" w14:textId="77777777" w:rsidTr="00BA7722">
        <w:trPr>
          <w:trHeight w:val="627"/>
        </w:trPr>
        <w:tc>
          <w:tcPr>
            <w:tcW w:w="572" w:type="dxa"/>
            <w:shd w:val="clear" w:color="auto" w:fill="FFFF00"/>
          </w:tcPr>
          <w:p w14:paraId="1023C52D" w14:textId="77777777" w:rsidR="00BA7722" w:rsidRPr="001A375D" w:rsidRDefault="00BA7722" w:rsidP="00BA7722">
            <w:pPr>
              <w:pStyle w:val="TableParagraph"/>
              <w:spacing w:before="108"/>
              <w:ind w:left="105"/>
              <w:rPr>
                <w:sz w:val="20"/>
                <w:szCs w:val="20"/>
              </w:rPr>
            </w:pPr>
            <w:r>
              <w:rPr>
                <w:sz w:val="20"/>
                <w:szCs w:val="20"/>
              </w:rPr>
              <w:t>5</w:t>
            </w:r>
          </w:p>
        </w:tc>
        <w:tc>
          <w:tcPr>
            <w:tcW w:w="3779" w:type="dxa"/>
            <w:shd w:val="clear" w:color="auto" w:fill="FFFF00"/>
          </w:tcPr>
          <w:p w14:paraId="474FFDA7" w14:textId="77777777" w:rsidR="00BA7722" w:rsidRPr="001A375D" w:rsidRDefault="00BA7722" w:rsidP="00BA7722">
            <w:pPr>
              <w:pStyle w:val="TableParagraph"/>
              <w:tabs>
                <w:tab w:val="left" w:pos="1568"/>
              </w:tabs>
              <w:spacing w:line="270" w:lineRule="exact"/>
              <w:ind w:left="4"/>
              <w:rPr>
                <w:sz w:val="20"/>
                <w:szCs w:val="20"/>
              </w:rPr>
            </w:pPr>
            <w:r w:rsidRPr="001A375D">
              <w:rPr>
                <w:sz w:val="20"/>
                <w:szCs w:val="20"/>
              </w:rPr>
              <w:t>DECLARAŢIE</w:t>
            </w:r>
          </w:p>
          <w:p w14:paraId="62C2D33F" w14:textId="77777777" w:rsidR="00BA7722" w:rsidRPr="001A375D" w:rsidRDefault="00BA7722" w:rsidP="00BA7722">
            <w:pPr>
              <w:pStyle w:val="TableParagraph"/>
              <w:tabs>
                <w:tab w:val="left" w:pos="1568"/>
              </w:tabs>
              <w:spacing w:before="117"/>
              <w:rPr>
                <w:b/>
                <w:sz w:val="20"/>
                <w:szCs w:val="20"/>
              </w:rPr>
            </w:pPr>
            <w:r w:rsidRPr="001A375D">
              <w:rPr>
                <w:sz w:val="20"/>
                <w:szCs w:val="20"/>
              </w:rPr>
              <w:t>privind valabilitatea ofertei</w:t>
            </w:r>
          </w:p>
        </w:tc>
        <w:tc>
          <w:tcPr>
            <w:tcW w:w="4042" w:type="dxa"/>
            <w:gridSpan w:val="2"/>
            <w:shd w:val="clear" w:color="auto" w:fill="FFFF00"/>
          </w:tcPr>
          <w:p w14:paraId="672F0115" w14:textId="77777777" w:rsidR="00BA7722" w:rsidRPr="001A375D" w:rsidRDefault="00BA7722" w:rsidP="00BA7722">
            <w:pPr>
              <w:pStyle w:val="TableParagraph"/>
              <w:tabs>
                <w:tab w:val="left" w:pos="1568"/>
              </w:tabs>
              <w:spacing w:line="237" w:lineRule="auto"/>
              <w:ind w:left="-1" w:right="275"/>
              <w:rPr>
                <w:sz w:val="20"/>
                <w:szCs w:val="20"/>
              </w:rPr>
            </w:pPr>
            <w:r w:rsidRPr="001A375D">
              <w:rPr>
                <w:sz w:val="20"/>
                <w:szCs w:val="20"/>
              </w:rPr>
              <w:t>Anexa nr. 8 Semnat electronic de către operatorul economici</w:t>
            </w:r>
          </w:p>
        </w:tc>
        <w:tc>
          <w:tcPr>
            <w:tcW w:w="1182" w:type="dxa"/>
            <w:shd w:val="clear" w:color="auto" w:fill="FFFF00"/>
          </w:tcPr>
          <w:p w14:paraId="114983BC" w14:textId="77777777" w:rsidR="00BA7722" w:rsidRPr="001A375D" w:rsidRDefault="00BA7722" w:rsidP="00BA7722">
            <w:pPr>
              <w:tabs>
                <w:tab w:val="left" w:pos="1568"/>
              </w:tabs>
              <w:rPr>
                <w:sz w:val="20"/>
                <w:szCs w:val="20"/>
              </w:rPr>
            </w:pPr>
            <w:r w:rsidRPr="001A375D">
              <w:rPr>
                <w:b/>
                <w:iCs/>
                <w:sz w:val="20"/>
                <w:szCs w:val="20"/>
              </w:rPr>
              <w:t>obligatoriu</w:t>
            </w:r>
          </w:p>
        </w:tc>
      </w:tr>
      <w:tr w:rsidR="00BA7722" w:rsidRPr="007406FF" w14:paraId="0FEFE0E7" w14:textId="77777777" w:rsidTr="00BA7722">
        <w:trPr>
          <w:trHeight w:val="627"/>
        </w:trPr>
        <w:tc>
          <w:tcPr>
            <w:tcW w:w="572" w:type="dxa"/>
            <w:shd w:val="clear" w:color="auto" w:fill="FFFF00"/>
          </w:tcPr>
          <w:p w14:paraId="1F5B7DCD" w14:textId="77777777" w:rsidR="00BA7722" w:rsidRPr="001A375D" w:rsidRDefault="00BA7722" w:rsidP="00BA7722">
            <w:pPr>
              <w:pStyle w:val="TableParagraph"/>
              <w:spacing w:before="108"/>
              <w:ind w:left="105"/>
              <w:rPr>
                <w:sz w:val="20"/>
                <w:szCs w:val="20"/>
              </w:rPr>
            </w:pPr>
            <w:r>
              <w:rPr>
                <w:sz w:val="20"/>
                <w:szCs w:val="20"/>
              </w:rPr>
              <w:t>6</w:t>
            </w:r>
          </w:p>
        </w:tc>
        <w:tc>
          <w:tcPr>
            <w:tcW w:w="3779" w:type="dxa"/>
            <w:shd w:val="clear" w:color="auto" w:fill="FFFF00"/>
          </w:tcPr>
          <w:p w14:paraId="13F5F432" w14:textId="77777777" w:rsidR="00BA7722" w:rsidRPr="001A375D" w:rsidRDefault="00BA7722" w:rsidP="00BA7722">
            <w:pPr>
              <w:tabs>
                <w:tab w:val="left" w:pos="612"/>
                <w:tab w:val="left" w:pos="1568"/>
              </w:tabs>
              <w:spacing w:before="120" w:after="120"/>
              <w:rPr>
                <w:iCs/>
                <w:sz w:val="20"/>
                <w:szCs w:val="20"/>
              </w:rPr>
            </w:pPr>
            <w:r w:rsidRPr="001A375D">
              <w:rPr>
                <w:iCs/>
                <w:sz w:val="20"/>
                <w:szCs w:val="20"/>
              </w:rPr>
              <w:t>DUAE</w:t>
            </w:r>
          </w:p>
        </w:tc>
        <w:tc>
          <w:tcPr>
            <w:tcW w:w="4042" w:type="dxa"/>
            <w:gridSpan w:val="2"/>
            <w:shd w:val="clear" w:color="auto" w:fill="FFFF00"/>
          </w:tcPr>
          <w:p w14:paraId="5DA5EA05" w14:textId="77777777" w:rsidR="00BA7722" w:rsidRPr="001A375D" w:rsidRDefault="00BA7722" w:rsidP="00BA7722">
            <w:pPr>
              <w:tabs>
                <w:tab w:val="left" w:pos="612"/>
                <w:tab w:val="left" w:pos="1568"/>
              </w:tabs>
              <w:spacing w:before="120" w:after="120"/>
              <w:rPr>
                <w:iCs/>
                <w:sz w:val="20"/>
                <w:szCs w:val="20"/>
              </w:rPr>
            </w:pPr>
            <w:r w:rsidRPr="001A375D">
              <w:rPr>
                <w:sz w:val="20"/>
                <w:szCs w:val="20"/>
              </w:rPr>
              <w:t>Semnat electronic de către operatorul economici</w:t>
            </w:r>
          </w:p>
        </w:tc>
        <w:tc>
          <w:tcPr>
            <w:tcW w:w="1182" w:type="dxa"/>
            <w:shd w:val="clear" w:color="auto" w:fill="FFFF00"/>
          </w:tcPr>
          <w:p w14:paraId="410FA313" w14:textId="77777777" w:rsidR="00BA7722" w:rsidRPr="001A375D" w:rsidRDefault="00BA7722" w:rsidP="00BA7722">
            <w:pPr>
              <w:tabs>
                <w:tab w:val="left" w:pos="1568"/>
              </w:tabs>
              <w:rPr>
                <w:sz w:val="20"/>
                <w:szCs w:val="20"/>
              </w:rPr>
            </w:pPr>
            <w:r w:rsidRPr="001A375D">
              <w:rPr>
                <w:b/>
                <w:iCs/>
                <w:sz w:val="20"/>
                <w:szCs w:val="20"/>
              </w:rPr>
              <w:t>obligatoriu</w:t>
            </w:r>
          </w:p>
        </w:tc>
      </w:tr>
      <w:tr w:rsidR="00BA7722" w:rsidRPr="007406FF" w14:paraId="3F1189F5" w14:textId="77777777" w:rsidTr="00BA7722">
        <w:trPr>
          <w:trHeight w:val="512"/>
        </w:trPr>
        <w:tc>
          <w:tcPr>
            <w:tcW w:w="9575" w:type="dxa"/>
            <w:gridSpan w:val="5"/>
            <w:shd w:val="clear" w:color="auto" w:fill="FFFF00"/>
          </w:tcPr>
          <w:p w14:paraId="0093BEF6" w14:textId="77777777" w:rsidR="00BA7722" w:rsidRPr="004101F5" w:rsidRDefault="00BA7722" w:rsidP="00BA7722">
            <w:pPr>
              <w:pStyle w:val="Heading1"/>
              <w:outlineLvl w:val="0"/>
              <w:rPr>
                <w:sz w:val="22"/>
                <w:szCs w:val="22"/>
              </w:rPr>
            </w:pPr>
            <w:r w:rsidRPr="004101F5">
              <w:rPr>
                <w:sz w:val="22"/>
                <w:szCs w:val="22"/>
              </w:rPr>
              <w:t xml:space="preserve">INCLUSIV – </w:t>
            </w:r>
            <w:proofErr w:type="spellStart"/>
            <w:r w:rsidRPr="004101F5">
              <w:rPr>
                <w:sz w:val="22"/>
                <w:szCs w:val="22"/>
              </w:rPr>
              <w:t>documente</w:t>
            </w:r>
            <w:proofErr w:type="spellEnd"/>
            <w:r w:rsidRPr="004101F5">
              <w:rPr>
                <w:sz w:val="22"/>
                <w:szCs w:val="22"/>
              </w:rPr>
              <w:t xml:space="preserve"> </w:t>
            </w:r>
            <w:proofErr w:type="spellStart"/>
            <w:r w:rsidRPr="004101F5">
              <w:rPr>
                <w:sz w:val="22"/>
                <w:szCs w:val="22"/>
              </w:rPr>
              <w:t>suplimentare</w:t>
            </w:r>
            <w:proofErr w:type="spellEnd"/>
            <w:r w:rsidRPr="004101F5">
              <w:rPr>
                <w:sz w:val="22"/>
                <w:szCs w:val="22"/>
              </w:rPr>
              <w:t xml:space="preserve"> – conform DUAE, </w:t>
            </w:r>
            <w:proofErr w:type="spellStart"/>
            <w:r w:rsidRPr="004101F5">
              <w:rPr>
                <w:sz w:val="22"/>
                <w:szCs w:val="22"/>
              </w:rPr>
              <w:t>Capitolul</w:t>
            </w:r>
            <w:proofErr w:type="spellEnd"/>
            <w:r w:rsidRPr="004101F5">
              <w:rPr>
                <w:sz w:val="22"/>
                <w:szCs w:val="22"/>
              </w:rPr>
              <w:t xml:space="preserve"> V. </w:t>
            </w:r>
            <w:proofErr w:type="spellStart"/>
            <w:r w:rsidRPr="004101F5">
              <w:rPr>
                <w:sz w:val="22"/>
                <w:szCs w:val="22"/>
              </w:rPr>
              <w:t>Indicații</w:t>
            </w:r>
            <w:proofErr w:type="spellEnd"/>
            <w:r w:rsidRPr="004101F5">
              <w:rPr>
                <w:sz w:val="22"/>
                <w:szCs w:val="22"/>
              </w:rPr>
              <w:t xml:space="preserve"> </w:t>
            </w:r>
            <w:proofErr w:type="spellStart"/>
            <w:r w:rsidRPr="004101F5">
              <w:rPr>
                <w:sz w:val="22"/>
                <w:szCs w:val="22"/>
              </w:rPr>
              <w:t>generale</w:t>
            </w:r>
            <w:proofErr w:type="spellEnd"/>
            <w:r w:rsidRPr="004101F5">
              <w:rPr>
                <w:sz w:val="22"/>
                <w:szCs w:val="22"/>
              </w:rPr>
              <w:t xml:space="preserve"> </w:t>
            </w:r>
            <w:proofErr w:type="spellStart"/>
            <w:r w:rsidRPr="004101F5">
              <w:rPr>
                <w:sz w:val="22"/>
                <w:szCs w:val="22"/>
              </w:rPr>
              <w:t>pentru</w:t>
            </w:r>
            <w:proofErr w:type="spellEnd"/>
            <w:r w:rsidRPr="004101F5">
              <w:rPr>
                <w:sz w:val="22"/>
                <w:szCs w:val="22"/>
              </w:rPr>
              <w:t xml:space="preserve"> </w:t>
            </w:r>
            <w:proofErr w:type="spellStart"/>
            <w:r w:rsidRPr="004101F5">
              <w:rPr>
                <w:sz w:val="22"/>
                <w:szCs w:val="22"/>
              </w:rPr>
              <w:t>criteriile</w:t>
            </w:r>
            <w:proofErr w:type="spellEnd"/>
            <w:r w:rsidRPr="004101F5">
              <w:rPr>
                <w:sz w:val="22"/>
                <w:szCs w:val="22"/>
              </w:rPr>
              <w:t xml:space="preserve"> de </w:t>
            </w:r>
            <w:proofErr w:type="spellStart"/>
            <w:r w:rsidRPr="004101F5">
              <w:rPr>
                <w:sz w:val="22"/>
                <w:szCs w:val="22"/>
              </w:rPr>
              <w:t>calificare</w:t>
            </w:r>
            <w:proofErr w:type="spellEnd"/>
            <w:r w:rsidRPr="004101F5">
              <w:rPr>
                <w:sz w:val="22"/>
                <w:szCs w:val="22"/>
              </w:rPr>
              <w:t xml:space="preserve"> </w:t>
            </w:r>
            <w:proofErr w:type="spellStart"/>
            <w:r w:rsidRPr="004101F5">
              <w:rPr>
                <w:sz w:val="22"/>
                <w:szCs w:val="22"/>
              </w:rPr>
              <w:t>și</w:t>
            </w:r>
            <w:proofErr w:type="spellEnd"/>
            <w:r w:rsidRPr="004101F5">
              <w:rPr>
                <w:sz w:val="22"/>
                <w:szCs w:val="22"/>
              </w:rPr>
              <w:t xml:space="preserve"> </w:t>
            </w:r>
            <w:proofErr w:type="spellStart"/>
            <w:r w:rsidRPr="004101F5">
              <w:rPr>
                <w:sz w:val="22"/>
                <w:szCs w:val="22"/>
              </w:rPr>
              <w:t>selecție</w:t>
            </w:r>
            <w:proofErr w:type="spellEnd"/>
            <w:r w:rsidRPr="004101F5">
              <w:rPr>
                <w:sz w:val="22"/>
                <w:szCs w:val="22"/>
              </w:rPr>
              <w:t>, pct. 5A.1</w:t>
            </w:r>
          </w:p>
        </w:tc>
      </w:tr>
      <w:tr w:rsidR="00BA7722" w:rsidRPr="007406FF" w14:paraId="5E224D17" w14:textId="77777777" w:rsidTr="00BA7722">
        <w:trPr>
          <w:trHeight w:val="559"/>
        </w:trPr>
        <w:tc>
          <w:tcPr>
            <w:tcW w:w="572" w:type="dxa"/>
            <w:shd w:val="clear" w:color="auto" w:fill="FFFF00"/>
          </w:tcPr>
          <w:p w14:paraId="1EE64463" w14:textId="77777777" w:rsidR="00BA7722" w:rsidRPr="00C70DB4" w:rsidRDefault="00BA7722" w:rsidP="00BA7722">
            <w:pPr>
              <w:pStyle w:val="TableParagraph"/>
              <w:spacing w:before="103"/>
              <w:ind w:left="105"/>
              <w:rPr>
                <w:sz w:val="20"/>
                <w:szCs w:val="20"/>
              </w:rPr>
            </w:pPr>
            <w:r w:rsidRPr="00C70DB4">
              <w:rPr>
                <w:sz w:val="20"/>
                <w:szCs w:val="20"/>
              </w:rPr>
              <w:t>1</w:t>
            </w:r>
          </w:p>
        </w:tc>
        <w:tc>
          <w:tcPr>
            <w:tcW w:w="3828" w:type="dxa"/>
            <w:gridSpan w:val="2"/>
            <w:shd w:val="clear" w:color="auto" w:fill="FFFF00"/>
          </w:tcPr>
          <w:p w14:paraId="02DA5ABE" w14:textId="77777777" w:rsidR="00BA7722" w:rsidRPr="00C70DB4" w:rsidRDefault="00BA7722" w:rsidP="00BA7722">
            <w:pPr>
              <w:pStyle w:val="TableParagraph"/>
              <w:spacing w:before="105" w:line="237" w:lineRule="auto"/>
              <w:ind w:left="109" w:right="300"/>
              <w:rPr>
                <w:sz w:val="20"/>
                <w:szCs w:val="20"/>
              </w:rPr>
            </w:pPr>
            <w:r w:rsidRPr="00C70DB4">
              <w:rPr>
                <w:sz w:val="20"/>
                <w:szCs w:val="20"/>
              </w:rPr>
              <w:t>Formularul informație despre ofertant</w:t>
            </w:r>
          </w:p>
        </w:tc>
        <w:tc>
          <w:tcPr>
            <w:tcW w:w="3993" w:type="dxa"/>
            <w:shd w:val="clear" w:color="auto" w:fill="FFFF00"/>
          </w:tcPr>
          <w:p w14:paraId="0DD7D729" w14:textId="77777777" w:rsidR="00BA7722" w:rsidRPr="00C70DB4" w:rsidRDefault="00BA7722" w:rsidP="00BA7722">
            <w:pPr>
              <w:pStyle w:val="TableParagraph"/>
              <w:spacing w:before="105" w:line="237" w:lineRule="auto"/>
              <w:ind w:left="105" w:right="275"/>
              <w:rPr>
                <w:sz w:val="20"/>
                <w:szCs w:val="20"/>
              </w:rPr>
            </w:pPr>
            <w:r w:rsidRPr="00C70DB4">
              <w:rPr>
                <w:sz w:val="20"/>
                <w:szCs w:val="20"/>
              </w:rPr>
              <w:t>Semnat electronic de către operatorul economic</w:t>
            </w:r>
          </w:p>
        </w:tc>
        <w:tc>
          <w:tcPr>
            <w:tcW w:w="1182" w:type="dxa"/>
            <w:shd w:val="clear" w:color="auto" w:fill="FFFF00"/>
          </w:tcPr>
          <w:p w14:paraId="2C65F2DA" w14:textId="77777777" w:rsidR="00BA7722" w:rsidRPr="00C70DB4" w:rsidRDefault="00BA7722" w:rsidP="00BA7722">
            <w:pPr>
              <w:pStyle w:val="TableParagraph"/>
              <w:spacing w:before="103"/>
              <w:ind w:left="105"/>
              <w:rPr>
                <w:sz w:val="20"/>
                <w:szCs w:val="20"/>
              </w:rPr>
            </w:pPr>
            <w:r w:rsidRPr="00C70DB4">
              <w:rPr>
                <w:sz w:val="20"/>
                <w:szCs w:val="20"/>
              </w:rPr>
              <w:t>DA</w:t>
            </w:r>
          </w:p>
        </w:tc>
      </w:tr>
      <w:tr w:rsidR="00BA7722" w:rsidRPr="007406FF" w14:paraId="70F0F7B7" w14:textId="77777777" w:rsidTr="00BA7722">
        <w:trPr>
          <w:trHeight w:val="764"/>
        </w:trPr>
        <w:tc>
          <w:tcPr>
            <w:tcW w:w="572" w:type="dxa"/>
            <w:shd w:val="clear" w:color="auto" w:fill="FFFF00"/>
          </w:tcPr>
          <w:p w14:paraId="64F45886" w14:textId="77777777" w:rsidR="00BA7722" w:rsidRPr="00C70DB4" w:rsidRDefault="00BA7722" w:rsidP="00BA7722">
            <w:pPr>
              <w:pStyle w:val="TableParagraph"/>
              <w:spacing w:before="108"/>
              <w:ind w:left="105"/>
              <w:rPr>
                <w:sz w:val="20"/>
                <w:szCs w:val="20"/>
              </w:rPr>
            </w:pPr>
            <w:r w:rsidRPr="00C70DB4">
              <w:rPr>
                <w:sz w:val="20"/>
                <w:szCs w:val="20"/>
              </w:rPr>
              <w:t>2</w:t>
            </w:r>
          </w:p>
        </w:tc>
        <w:tc>
          <w:tcPr>
            <w:tcW w:w="3828" w:type="dxa"/>
            <w:gridSpan w:val="2"/>
            <w:shd w:val="clear" w:color="auto" w:fill="FFFF00"/>
          </w:tcPr>
          <w:p w14:paraId="0CF4FF79" w14:textId="77777777" w:rsidR="00BA7722" w:rsidRPr="00C70DB4" w:rsidRDefault="00BA7722" w:rsidP="00BA7722">
            <w:pPr>
              <w:pStyle w:val="TableParagraph"/>
              <w:spacing w:before="110" w:line="237" w:lineRule="auto"/>
              <w:ind w:left="109"/>
              <w:rPr>
                <w:sz w:val="20"/>
                <w:szCs w:val="20"/>
              </w:rPr>
            </w:pPr>
            <w:r w:rsidRPr="00C70DB4">
              <w:rPr>
                <w:sz w:val="20"/>
                <w:szCs w:val="20"/>
              </w:rPr>
              <w:t>Dovada înregistrării persoanei juridice, în conformitate cu prevederile legale</w:t>
            </w:r>
          </w:p>
        </w:tc>
        <w:tc>
          <w:tcPr>
            <w:tcW w:w="3993" w:type="dxa"/>
            <w:shd w:val="clear" w:color="auto" w:fill="FFFF00"/>
          </w:tcPr>
          <w:p w14:paraId="2DF982ED" w14:textId="77777777" w:rsidR="00BA7722" w:rsidRPr="00C70DB4" w:rsidRDefault="00BA7722" w:rsidP="00BA7722">
            <w:pPr>
              <w:pStyle w:val="TableParagraph"/>
              <w:spacing w:before="108"/>
              <w:ind w:left="105" w:right="210"/>
              <w:rPr>
                <w:sz w:val="20"/>
                <w:szCs w:val="20"/>
              </w:rPr>
            </w:pPr>
            <w:r w:rsidRPr="00C70DB4">
              <w:rPr>
                <w:sz w:val="20"/>
                <w:szCs w:val="20"/>
              </w:rPr>
              <w:t>Certificate/decizie de înregistrare a întreprinderii - copia, Semnat electronic  de către operatorul economi</w:t>
            </w:r>
          </w:p>
        </w:tc>
        <w:tc>
          <w:tcPr>
            <w:tcW w:w="1182" w:type="dxa"/>
            <w:shd w:val="clear" w:color="auto" w:fill="FFFF00"/>
          </w:tcPr>
          <w:p w14:paraId="582079E4" w14:textId="77777777" w:rsidR="00BA7722" w:rsidRPr="00C70DB4" w:rsidRDefault="00BA7722" w:rsidP="00BA7722">
            <w:pPr>
              <w:pStyle w:val="TableParagraph"/>
              <w:spacing w:line="269" w:lineRule="exact"/>
              <w:ind w:left="-1"/>
              <w:rPr>
                <w:sz w:val="20"/>
                <w:szCs w:val="20"/>
              </w:rPr>
            </w:pPr>
            <w:r w:rsidRPr="00C70DB4">
              <w:rPr>
                <w:sz w:val="20"/>
                <w:szCs w:val="20"/>
              </w:rPr>
              <w:t>DA</w:t>
            </w:r>
          </w:p>
        </w:tc>
      </w:tr>
      <w:tr w:rsidR="00BA7722" w:rsidRPr="007406FF" w14:paraId="26A3E0BF" w14:textId="77777777" w:rsidTr="00BA7722">
        <w:trPr>
          <w:trHeight w:val="696"/>
        </w:trPr>
        <w:tc>
          <w:tcPr>
            <w:tcW w:w="572" w:type="dxa"/>
            <w:shd w:val="clear" w:color="auto" w:fill="FFFF00"/>
          </w:tcPr>
          <w:p w14:paraId="675C2A27" w14:textId="77777777" w:rsidR="00BA7722" w:rsidRPr="00C70DB4" w:rsidRDefault="00BA7722" w:rsidP="00BA7722">
            <w:pPr>
              <w:pStyle w:val="TableParagraph"/>
              <w:spacing w:before="108"/>
              <w:ind w:left="105"/>
              <w:rPr>
                <w:sz w:val="20"/>
                <w:szCs w:val="20"/>
              </w:rPr>
            </w:pPr>
            <w:r w:rsidRPr="00C70DB4">
              <w:rPr>
                <w:sz w:val="20"/>
                <w:szCs w:val="20"/>
              </w:rPr>
              <w:t>3</w:t>
            </w:r>
          </w:p>
        </w:tc>
        <w:tc>
          <w:tcPr>
            <w:tcW w:w="3828" w:type="dxa"/>
            <w:gridSpan w:val="2"/>
            <w:shd w:val="clear" w:color="auto" w:fill="FFFF00"/>
          </w:tcPr>
          <w:p w14:paraId="55CA11FA" w14:textId="77777777" w:rsidR="00BA7722" w:rsidRPr="00C70DB4" w:rsidRDefault="00BA7722" w:rsidP="00BA7722">
            <w:pPr>
              <w:pStyle w:val="TableParagraph"/>
              <w:spacing w:before="110" w:line="237" w:lineRule="auto"/>
              <w:ind w:left="109"/>
              <w:rPr>
                <w:sz w:val="20"/>
                <w:szCs w:val="20"/>
              </w:rPr>
            </w:pPr>
            <w:r w:rsidRPr="00C70DB4">
              <w:rPr>
                <w:sz w:val="20"/>
                <w:szCs w:val="20"/>
              </w:rPr>
              <w:t>Extras din Registrul de stat al persoanei juridice</w:t>
            </w:r>
          </w:p>
        </w:tc>
        <w:tc>
          <w:tcPr>
            <w:tcW w:w="3993" w:type="dxa"/>
            <w:shd w:val="clear" w:color="auto" w:fill="FFFF00"/>
          </w:tcPr>
          <w:p w14:paraId="44208EAB" w14:textId="77777777" w:rsidR="00BA7722" w:rsidRPr="00C70DB4" w:rsidRDefault="00BA7722" w:rsidP="00BA7722">
            <w:pPr>
              <w:pStyle w:val="TableParagraph"/>
              <w:spacing w:before="108"/>
              <w:ind w:left="105" w:right="210"/>
              <w:rPr>
                <w:sz w:val="20"/>
                <w:szCs w:val="20"/>
              </w:rPr>
            </w:pPr>
            <w:r w:rsidRPr="00C70DB4">
              <w:rPr>
                <w:sz w:val="20"/>
                <w:szCs w:val="20"/>
              </w:rPr>
              <w:t>copia, Semnat electronic  de către operatorul economi</w:t>
            </w:r>
          </w:p>
        </w:tc>
        <w:tc>
          <w:tcPr>
            <w:tcW w:w="1182" w:type="dxa"/>
            <w:shd w:val="clear" w:color="auto" w:fill="FFFF00"/>
          </w:tcPr>
          <w:p w14:paraId="300E10B6" w14:textId="77777777" w:rsidR="00BA7722" w:rsidRPr="00C70DB4" w:rsidRDefault="00BA7722" w:rsidP="00BA7722">
            <w:pPr>
              <w:pStyle w:val="TableParagraph"/>
              <w:spacing w:line="269" w:lineRule="exact"/>
              <w:ind w:left="-1"/>
              <w:rPr>
                <w:sz w:val="20"/>
                <w:szCs w:val="20"/>
              </w:rPr>
            </w:pPr>
            <w:r w:rsidRPr="00C70DB4">
              <w:rPr>
                <w:sz w:val="20"/>
                <w:szCs w:val="20"/>
              </w:rPr>
              <w:t>DA</w:t>
            </w:r>
          </w:p>
        </w:tc>
      </w:tr>
      <w:tr w:rsidR="00BA7722" w:rsidRPr="007406FF" w14:paraId="4854CC98" w14:textId="77777777" w:rsidTr="00BA7722">
        <w:trPr>
          <w:trHeight w:val="1144"/>
        </w:trPr>
        <w:tc>
          <w:tcPr>
            <w:tcW w:w="572" w:type="dxa"/>
            <w:shd w:val="clear" w:color="auto" w:fill="FFFF00"/>
          </w:tcPr>
          <w:p w14:paraId="77F1D5ED" w14:textId="77777777" w:rsidR="00BA7722" w:rsidRPr="00C70DB4" w:rsidRDefault="00BA7722" w:rsidP="00BA7722">
            <w:pPr>
              <w:pStyle w:val="TableParagraph"/>
              <w:spacing w:before="103"/>
              <w:ind w:left="105"/>
              <w:rPr>
                <w:sz w:val="20"/>
                <w:szCs w:val="20"/>
              </w:rPr>
            </w:pPr>
            <w:r w:rsidRPr="00C70DB4">
              <w:rPr>
                <w:sz w:val="20"/>
                <w:szCs w:val="20"/>
              </w:rPr>
              <w:t>4</w:t>
            </w:r>
          </w:p>
        </w:tc>
        <w:tc>
          <w:tcPr>
            <w:tcW w:w="3828" w:type="dxa"/>
            <w:gridSpan w:val="2"/>
            <w:shd w:val="clear" w:color="auto" w:fill="FFFF00"/>
          </w:tcPr>
          <w:p w14:paraId="13A8DD6F" w14:textId="77777777" w:rsidR="00BA7722" w:rsidRPr="00C70DB4" w:rsidRDefault="00BA7722" w:rsidP="00BA7722">
            <w:pPr>
              <w:pStyle w:val="TableParagraph"/>
              <w:spacing w:before="108"/>
              <w:ind w:left="109" w:right="300"/>
              <w:rPr>
                <w:sz w:val="20"/>
                <w:szCs w:val="20"/>
              </w:rPr>
            </w:pPr>
            <w:r w:rsidRPr="00C70DB4">
              <w:rPr>
                <w:sz w:val="20"/>
                <w:szCs w:val="20"/>
              </w:rPr>
              <w:t>Declaratie privind dotarile specifice,utilajul și echipamentul necesar pentru îndeplinirea corespunzătoare a contractului</w:t>
            </w:r>
          </w:p>
        </w:tc>
        <w:tc>
          <w:tcPr>
            <w:tcW w:w="3993" w:type="dxa"/>
            <w:shd w:val="clear" w:color="auto" w:fill="FFFF00"/>
          </w:tcPr>
          <w:p w14:paraId="5043BA5F" w14:textId="77777777" w:rsidR="00BA7722" w:rsidRPr="00C70DB4" w:rsidRDefault="00BA7722" w:rsidP="00BA7722">
            <w:pPr>
              <w:pStyle w:val="TableParagraph"/>
              <w:spacing w:line="241" w:lineRule="exact"/>
              <w:ind w:left="-1"/>
              <w:rPr>
                <w:sz w:val="20"/>
                <w:szCs w:val="20"/>
              </w:rPr>
            </w:pPr>
            <w:r w:rsidRPr="00C70DB4">
              <w:rPr>
                <w:sz w:val="20"/>
                <w:szCs w:val="20"/>
              </w:rPr>
              <w:t>Anexa nr. 14. Semnat electronic de către operatorul economi</w:t>
            </w:r>
          </w:p>
        </w:tc>
        <w:tc>
          <w:tcPr>
            <w:tcW w:w="1182" w:type="dxa"/>
            <w:shd w:val="clear" w:color="auto" w:fill="FFFF00"/>
          </w:tcPr>
          <w:p w14:paraId="5151C08D" w14:textId="77777777" w:rsidR="00BA7722" w:rsidRPr="00C70DB4" w:rsidRDefault="00BA7722" w:rsidP="00BA7722">
            <w:pPr>
              <w:pStyle w:val="TableParagraph"/>
              <w:spacing w:line="264" w:lineRule="exact"/>
              <w:ind w:left="-1"/>
              <w:rPr>
                <w:sz w:val="20"/>
                <w:szCs w:val="20"/>
              </w:rPr>
            </w:pPr>
            <w:r w:rsidRPr="00C70DB4">
              <w:rPr>
                <w:sz w:val="20"/>
                <w:szCs w:val="20"/>
              </w:rPr>
              <w:t>DA</w:t>
            </w:r>
          </w:p>
        </w:tc>
      </w:tr>
      <w:tr w:rsidR="00BA7722" w:rsidRPr="007406FF" w14:paraId="5DCC74D0" w14:textId="77777777" w:rsidTr="00BA7722">
        <w:trPr>
          <w:trHeight w:val="448"/>
        </w:trPr>
        <w:tc>
          <w:tcPr>
            <w:tcW w:w="572" w:type="dxa"/>
            <w:shd w:val="clear" w:color="auto" w:fill="FFFF00"/>
          </w:tcPr>
          <w:p w14:paraId="7839C838" w14:textId="77777777" w:rsidR="00BA7722" w:rsidRPr="00C70DB4" w:rsidRDefault="00BA7722" w:rsidP="00BA7722">
            <w:pPr>
              <w:pStyle w:val="TableParagraph"/>
              <w:spacing w:before="103"/>
              <w:ind w:left="105"/>
              <w:rPr>
                <w:sz w:val="20"/>
                <w:szCs w:val="20"/>
              </w:rPr>
            </w:pPr>
            <w:r w:rsidRPr="00C70DB4">
              <w:rPr>
                <w:sz w:val="20"/>
                <w:szCs w:val="20"/>
              </w:rPr>
              <w:t>6</w:t>
            </w:r>
          </w:p>
        </w:tc>
        <w:tc>
          <w:tcPr>
            <w:tcW w:w="3828" w:type="dxa"/>
            <w:gridSpan w:val="2"/>
            <w:shd w:val="clear" w:color="auto" w:fill="FFFF00"/>
          </w:tcPr>
          <w:p w14:paraId="5BC306DA" w14:textId="77777777" w:rsidR="00BA7722" w:rsidRPr="00C70DB4" w:rsidRDefault="00BA7722" w:rsidP="00BA7722">
            <w:pPr>
              <w:pStyle w:val="BodyText"/>
              <w:tabs>
                <w:tab w:val="left" w:pos="567"/>
              </w:tabs>
              <w:rPr>
                <w:sz w:val="20"/>
              </w:rPr>
            </w:pPr>
            <w:r w:rsidRPr="00C70DB4">
              <w:rPr>
                <w:sz w:val="20"/>
              </w:rPr>
              <w:t>GRAFIC DE  EXECUTARE A LUCRĂRILOR</w:t>
            </w:r>
            <w:r>
              <w:rPr>
                <w:sz w:val="20"/>
              </w:rPr>
              <w:t>-perioada de execuție</w:t>
            </w:r>
          </w:p>
        </w:tc>
        <w:tc>
          <w:tcPr>
            <w:tcW w:w="3993" w:type="dxa"/>
            <w:shd w:val="clear" w:color="auto" w:fill="FFFF00"/>
          </w:tcPr>
          <w:p w14:paraId="63EAB26F" w14:textId="77777777" w:rsidR="00BA7722" w:rsidRPr="00C70DB4" w:rsidRDefault="00BA7722" w:rsidP="00BA7722">
            <w:pPr>
              <w:rPr>
                <w:sz w:val="20"/>
                <w:szCs w:val="20"/>
              </w:rPr>
            </w:pPr>
            <w:r w:rsidRPr="00C70DB4">
              <w:rPr>
                <w:sz w:val="20"/>
                <w:szCs w:val="20"/>
              </w:rPr>
              <w:t>Anexa nr. 10 Semnat electronic de către operatorul economi</w:t>
            </w:r>
          </w:p>
        </w:tc>
        <w:tc>
          <w:tcPr>
            <w:tcW w:w="1182" w:type="dxa"/>
            <w:shd w:val="clear" w:color="auto" w:fill="FFFF00"/>
          </w:tcPr>
          <w:p w14:paraId="3DCC32FA" w14:textId="77777777" w:rsidR="00BA7722" w:rsidRPr="00C70DB4" w:rsidRDefault="00BA7722" w:rsidP="00BA7722">
            <w:pPr>
              <w:rPr>
                <w:sz w:val="20"/>
                <w:szCs w:val="20"/>
              </w:rPr>
            </w:pPr>
            <w:r w:rsidRPr="00C70DB4">
              <w:rPr>
                <w:sz w:val="20"/>
                <w:szCs w:val="20"/>
              </w:rPr>
              <w:t>DA</w:t>
            </w:r>
          </w:p>
        </w:tc>
      </w:tr>
      <w:tr w:rsidR="00BA7722" w:rsidRPr="007406FF" w14:paraId="1A92FE08" w14:textId="77777777" w:rsidTr="00BA7722">
        <w:trPr>
          <w:trHeight w:val="525"/>
        </w:trPr>
        <w:tc>
          <w:tcPr>
            <w:tcW w:w="572" w:type="dxa"/>
            <w:shd w:val="clear" w:color="auto" w:fill="FFFF00"/>
          </w:tcPr>
          <w:p w14:paraId="07AA4128" w14:textId="77777777" w:rsidR="00BA7722" w:rsidRPr="00C70DB4" w:rsidRDefault="00BA7722" w:rsidP="00BA7722">
            <w:pPr>
              <w:ind w:left="100"/>
              <w:rPr>
                <w:sz w:val="20"/>
                <w:szCs w:val="20"/>
              </w:rPr>
            </w:pPr>
            <w:r w:rsidRPr="00C70DB4">
              <w:rPr>
                <w:sz w:val="20"/>
                <w:szCs w:val="20"/>
              </w:rPr>
              <w:t>7</w:t>
            </w:r>
          </w:p>
        </w:tc>
        <w:tc>
          <w:tcPr>
            <w:tcW w:w="3828" w:type="dxa"/>
            <w:gridSpan w:val="2"/>
            <w:shd w:val="clear" w:color="auto" w:fill="FFFF00"/>
          </w:tcPr>
          <w:p w14:paraId="29925D18" w14:textId="77777777" w:rsidR="00BA7722" w:rsidRPr="00C70DB4" w:rsidRDefault="00BA7722" w:rsidP="00BA7722">
            <w:pPr>
              <w:spacing w:line="110" w:lineRule="exact"/>
              <w:rPr>
                <w:sz w:val="20"/>
                <w:szCs w:val="20"/>
              </w:rPr>
            </w:pPr>
          </w:p>
          <w:p w14:paraId="6F0A3915" w14:textId="77777777" w:rsidR="00BA7722" w:rsidRPr="00C70DB4" w:rsidRDefault="00BA7722" w:rsidP="00BA7722">
            <w:pPr>
              <w:ind w:left="100" w:right="150"/>
              <w:rPr>
                <w:sz w:val="20"/>
                <w:szCs w:val="20"/>
              </w:rPr>
            </w:pPr>
            <w:r w:rsidRPr="00C70DB4">
              <w:rPr>
                <w:color w:val="000000"/>
                <w:sz w:val="20"/>
                <w:szCs w:val="20"/>
              </w:rPr>
              <w:t>Certificat</w:t>
            </w:r>
            <w:r w:rsidRPr="00C70DB4">
              <w:rPr>
                <w:spacing w:val="-6"/>
                <w:sz w:val="20"/>
                <w:szCs w:val="20"/>
              </w:rPr>
              <w:t xml:space="preserve"> </w:t>
            </w:r>
            <w:r w:rsidRPr="00C70DB4">
              <w:rPr>
                <w:color w:val="000000"/>
                <w:sz w:val="20"/>
                <w:szCs w:val="20"/>
              </w:rPr>
              <w:t>privind</w:t>
            </w:r>
            <w:r w:rsidRPr="00C70DB4">
              <w:rPr>
                <w:spacing w:val="-7"/>
                <w:sz w:val="20"/>
                <w:szCs w:val="20"/>
              </w:rPr>
              <w:t xml:space="preserve"> </w:t>
            </w:r>
            <w:r w:rsidRPr="00C70DB4">
              <w:rPr>
                <w:color w:val="000000"/>
                <w:sz w:val="20"/>
                <w:szCs w:val="20"/>
              </w:rPr>
              <w:t>lipsa</w:t>
            </w:r>
            <w:r w:rsidRPr="00C70DB4">
              <w:rPr>
                <w:spacing w:val="-7"/>
                <w:sz w:val="20"/>
                <w:szCs w:val="20"/>
              </w:rPr>
              <w:t xml:space="preserve"> </w:t>
            </w:r>
            <w:r w:rsidRPr="00C70DB4">
              <w:rPr>
                <w:color w:val="000000"/>
                <w:sz w:val="20"/>
                <w:szCs w:val="20"/>
              </w:rPr>
              <w:t>sau</w:t>
            </w:r>
            <w:r w:rsidRPr="00C70DB4">
              <w:rPr>
                <w:spacing w:val="-7"/>
                <w:sz w:val="20"/>
                <w:szCs w:val="20"/>
              </w:rPr>
              <w:t xml:space="preserve"> </w:t>
            </w:r>
            <w:r w:rsidRPr="00C70DB4">
              <w:rPr>
                <w:color w:val="000000"/>
                <w:sz w:val="20"/>
                <w:szCs w:val="20"/>
              </w:rPr>
              <w:t>existența</w:t>
            </w:r>
            <w:r w:rsidRPr="00C70DB4">
              <w:rPr>
                <w:sz w:val="20"/>
                <w:szCs w:val="20"/>
              </w:rPr>
              <w:t xml:space="preserve"> </w:t>
            </w:r>
            <w:r w:rsidRPr="00C70DB4">
              <w:rPr>
                <w:color w:val="000000"/>
                <w:sz w:val="20"/>
                <w:szCs w:val="20"/>
              </w:rPr>
              <w:t>restanțelor</w:t>
            </w:r>
            <w:r w:rsidRPr="00C70DB4">
              <w:rPr>
                <w:sz w:val="20"/>
                <w:szCs w:val="20"/>
              </w:rPr>
              <w:t xml:space="preserve"> </w:t>
            </w:r>
            <w:r w:rsidRPr="00C70DB4">
              <w:rPr>
                <w:color w:val="000000"/>
                <w:sz w:val="20"/>
                <w:szCs w:val="20"/>
              </w:rPr>
              <w:t>față</w:t>
            </w:r>
            <w:r w:rsidRPr="00C70DB4">
              <w:rPr>
                <w:sz w:val="20"/>
                <w:szCs w:val="20"/>
              </w:rPr>
              <w:t xml:space="preserve"> </w:t>
            </w:r>
            <w:r w:rsidRPr="00C70DB4">
              <w:rPr>
                <w:color w:val="000000"/>
                <w:sz w:val="20"/>
                <w:szCs w:val="20"/>
              </w:rPr>
              <w:t>de</w:t>
            </w:r>
            <w:r w:rsidRPr="00C70DB4">
              <w:rPr>
                <w:sz w:val="20"/>
                <w:szCs w:val="20"/>
              </w:rPr>
              <w:t xml:space="preserve"> </w:t>
            </w:r>
            <w:r w:rsidRPr="00C70DB4">
              <w:rPr>
                <w:color w:val="000000"/>
                <w:sz w:val="20"/>
                <w:szCs w:val="20"/>
              </w:rPr>
              <w:t>bugetul</w:t>
            </w:r>
            <w:r w:rsidRPr="00C70DB4">
              <w:rPr>
                <w:spacing w:val="-16"/>
                <w:sz w:val="20"/>
                <w:szCs w:val="20"/>
              </w:rPr>
              <w:t xml:space="preserve"> </w:t>
            </w:r>
            <w:r w:rsidRPr="00C70DB4">
              <w:rPr>
                <w:color w:val="000000"/>
                <w:sz w:val="20"/>
                <w:szCs w:val="20"/>
              </w:rPr>
              <w:t>public</w:t>
            </w:r>
            <w:r w:rsidRPr="00C70DB4">
              <w:rPr>
                <w:sz w:val="20"/>
                <w:szCs w:val="20"/>
              </w:rPr>
              <w:t xml:space="preserve"> </w:t>
            </w:r>
            <w:r w:rsidRPr="00C70DB4">
              <w:rPr>
                <w:color w:val="000000"/>
                <w:sz w:val="20"/>
                <w:szCs w:val="20"/>
              </w:rPr>
              <w:t>national</w:t>
            </w:r>
            <w:r w:rsidRPr="00C70DB4">
              <w:rPr>
                <w:sz w:val="20"/>
                <w:szCs w:val="20"/>
              </w:rPr>
              <w:t xml:space="preserve"> </w:t>
            </w:r>
            <w:r w:rsidRPr="00C70DB4">
              <w:rPr>
                <w:color w:val="000000"/>
                <w:sz w:val="20"/>
                <w:szCs w:val="20"/>
              </w:rPr>
              <w:t>(eliberat</w:t>
            </w:r>
            <w:r w:rsidRPr="00C70DB4">
              <w:rPr>
                <w:sz w:val="20"/>
                <w:szCs w:val="20"/>
              </w:rPr>
              <w:t xml:space="preserve"> </w:t>
            </w:r>
            <w:r w:rsidRPr="00C70DB4">
              <w:rPr>
                <w:color w:val="000000"/>
                <w:sz w:val="20"/>
                <w:szCs w:val="20"/>
              </w:rPr>
              <w:t>de</w:t>
            </w:r>
            <w:r w:rsidRPr="00C70DB4">
              <w:rPr>
                <w:spacing w:val="-12"/>
                <w:sz w:val="20"/>
                <w:szCs w:val="20"/>
              </w:rPr>
              <w:t xml:space="preserve"> </w:t>
            </w:r>
            <w:r w:rsidRPr="00C70DB4">
              <w:rPr>
                <w:color w:val="000000"/>
                <w:sz w:val="20"/>
                <w:szCs w:val="20"/>
              </w:rPr>
              <w:t>FISC)</w:t>
            </w:r>
          </w:p>
        </w:tc>
        <w:tc>
          <w:tcPr>
            <w:tcW w:w="3993" w:type="dxa"/>
            <w:shd w:val="clear" w:color="auto" w:fill="FFFF00"/>
          </w:tcPr>
          <w:p w14:paraId="763CD2E3" w14:textId="77777777" w:rsidR="00BA7722" w:rsidRPr="00C70DB4" w:rsidRDefault="00BA7722" w:rsidP="00BA7722">
            <w:pPr>
              <w:spacing w:line="108" w:lineRule="exact"/>
              <w:rPr>
                <w:sz w:val="20"/>
                <w:szCs w:val="20"/>
              </w:rPr>
            </w:pPr>
          </w:p>
          <w:p w14:paraId="16733CD6" w14:textId="77777777" w:rsidR="00BA7722" w:rsidRPr="00C70DB4" w:rsidRDefault="00BA7722" w:rsidP="00BA7722">
            <w:pPr>
              <w:ind w:left="96" w:right="703"/>
              <w:rPr>
                <w:sz w:val="20"/>
                <w:szCs w:val="20"/>
              </w:rPr>
            </w:pPr>
            <w:r w:rsidRPr="00C70DB4">
              <w:rPr>
                <w:color w:val="000000"/>
                <w:sz w:val="20"/>
                <w:szCs w:val="20"/>
              </w:rPr>
              <w:t>Semnat</w:t>
            </w:r>
            <w:r w:rsidRPr="00C70DB4">
              <w:rPr>
                <w:spacing w:val="-5"/>
                <w:sz w:val="20"/>
                <w:szCs w:val="20"/>
              </w:rPr>
              <w:t xml:space="preserve"> electronic </w:t>
            </w:r>
            <w:r w:rsidRPr="00C70DB4">
              <w:rPr>
                <w:color w:val="000000"/>
                <w:sz w:val="20"/>
                <w:szCs w:val="20"/>
              </w:rPr>
              <w:t>de</w:t>
            </w:r>
            <w:r w:rsidRPr="00C70DB4">
              <w:rPr>
                <w:spacing w:val="-7"/>
                <w:sz w:val="20"/>
                <w:szCs w:val="20"/>
              </w:rPr>
              <w:t xml:space="preserve"> </w:t>
            </w:r>
            <w:r w:rsidRPr="00C70DB4">
              <w:rPr>
                <w:color w:val="000000"/>
                <w:sz w:val="20"/>
                <w:szCs w:val="20"/>
              </w:rPr>
              <w:t>către</w:t>
            </w:r>
            <w:r w:rsidRPr="00C70DB4">
              <w:rPr>
                <w:sz w:val="20"/>
                <w:szCs w:val="20"/>
              </w:rPr>
              <w:t xml:space="preserve"> </w:t>
            </w:r>
            <w:r w:rsidRPr="00C70DB4">
              <w:rPr>
                <w:color w:val="000000"/>
                <w:sz w:val="20"/>
                <w:szCs w:val="20"/>
              </w:rPr>
              <w:t>operatorul</w:t>
            </w:r>
            <w:r w:rsidRPr="00C70DB4">
              <w:rPr>
                <w:spacing w:val="-6"/>
                <w:sz w:val="20"/>
                <w:szCs w:val="20"/>
              </w:rPr>
              <w:t xml:space="preserve"> </w:t>
            </w:r>
            <w:r w:rsidRPr="00C70DB4">
              <w:rPr>
                <w:color w:val="000000"/>
                <w:spacing w:val="-1"/>
                <w:sz w:val="20"/>
                <w:szCs w:val="20"/>
              </w:rPr>
              <w:t>economi</w:t>
            </w:r>
          </w:p>
        </w:tc>
        <w:tc>
          <w:tcPr>
            <w:tcW w:w="1182" w:type="dxa"/>
            <w:shd w:val="clear" w:color="auto" w:fill="FFFF00"/>
          </w:tcPr>
          <w:p w14:paraId="5DF1A6A5" w14:textId="77777777" w:rsidR="00BA7722" w:rsidRPr="00C70DB4" w:rsidRDefault="00BA7722" w:rsidP="00BA7722">
            <w:pPr>
              <w:ind w:left="-9"/>
              <w:rPr>
                <w:sz w:val="20"/>
                <w:szCs w:val="20"/>
              </w:rPr>
            </w:pPr>
            <w:r w:rsidRPr="00C70DB4">
              <w:rPr>
                <w:color w:val="000000"/>
                <w:spacing w:val="-7"/>
                <w:sz w:val="20"/>
                <w:szCs w:val="20"/>
              </w:rPr>
              <w:t>DA</w:t>
            </w:r>
          </w:p>
        </w:tc>
      </w:tr>
      <w:tr w:rsidR="00BA7722" w:rsidRPr="007406FF" w14:paraId="0A148F03" w14:textId="77777777" w:rsidTr="00BA7722">
        <w:trPr>
          <w:trHeight w:val="525"/>
        </w:trPr>
        <w:tc>
          <w:tcPr>
            <w:tcW w:w="572" w:type="dxa"/>
            <w:shd w:val="clear" w:color="auto" w:fill="FFFF00"/>
          </w:tcPr>
          <w:p w14:paraId="14283693" w14:textId="77777777" w:rsidR="00BA7722" w:rsidRPr="00C70DB4" w:rsidRDefault="00BA7722" w:rsidP="00BA7722">
            <w:pPr>
              <w:ind w:left="100"/>
              <w:rPr>
                <w:sz w:val="20"/>
                <w:szCs w:val="20"/>
              </w:rPr>
            </w:pPr>
            <w:r w:rsidRPr="00C70DB4">
              <w:rPr>
                <w:sz w:val="20"/>
                <w:szCs w:val="20"/>
              </w:rPr>
              <w:t>8</w:t>
            </w:r>
          </w:p>
        </w:tc>
        <w:tc>
          <w:tcPr>
            <w:tcW w:w="3828" w:type="dxa"/>
            <w:gridSpan w:val="2"/>
            <w:shd w:val="clear" w:color="auto" w:fill="FFFF00"/>
          </w:tcPr>
          <w:p w14:paraId="65C26BAF" w14:textId="77777777" w:rsidR="00BA7722" w:rsidRPr="00C70DB4" w:rsidRDefault="00BA7722" w:rsidP="00BA7722">
            <w:pPr>
              <w:spacing w:line="98" w:lineRule="exact"/>
              <w:rPr>
                <w:sz w:val="20"/>
                <w:szCs w:val="20"/>
              </w:rPr>
            </w:pPr>
          </w:p>
          <w:p w14:paraId="6EAA00F2" w14:textId="77777777" w:rsidR="00BA7722" w:rsidRPr="00C70DB4" w:rsidRDefault="00BA7722" w:rsidP="00BA7722">
            <w:pPr>
              <w:ind w:left="100" w:right="347"/>
              <w:rPr>
                <w:sz w:val="20"/>
                <w:szCs w:val="20"/>
              </w:rPr>
            </w:pPr>
            <w:r w:rsidRPr="00C70DB4">
              <w:rPr>
                <w:color w:val="000000"/>
                <w:sz w:val="20"/>
                <w:szCs w:val="20"/>
              </w:rPr>
              <w:t>Declarație</w:t>
            </w:r>
            <w:r w:rsidRPr="00C70DB4">
              <w:rPr>
                <w:spacing w:val="-9"/>
                <w:sz w:val="20"/>
                <w:szCs w:val="20"/>
              </w:rPr>
              <w:t xml:space="preserve"> </w:t>
            </w:r>
            <w:r w:rsidRPr="00C70DB4">
              <w:rPr>
                <w:color w:val="000000"/>
                <w:sz w:val="20"/>
                <w:szCs w:val="20"/>
              </w:rPr>
              <w:t>privind</w:t>
            </w:r>
            <w:r w:rsidRPr="00C70DB4">
              <w:rPr>
                <w:spacing w:val="-11"/>
                <w:sz w:val="20"/>
                <w:szCs w:val="20"/>
              </w:rPr>
              <w:t xml:space="preserve"> </w:t>
            </w:r>
            <w:r>
              <w:rPr>
                <w:spacing w:val="-11"/>
                <w:sz w:val="20"/>
                <w:szCs w:val="20"/>
              </w:rPr>
              <w:t xml:space="preserve"> </w:t>
            </w:r>
            <w:r>
              <w:rPr>
                <w:color w:val="000000"/>
                <w:sz w:val="20"/>
                <w:szCs w:val="20"/>
              </w:rPr>
              <w:t>experienta similara (anexa nr.12)</w:t>
            </w:r>
            <w:r w:rsidRPr="00C70DB4">
              <w:rPr>
                <w:color w:val="000000"/>
                <w:sz w:val="20"/>
                <w:szCs w:val="20"/>
              </w:rPr>
              <w:t xml:space="preserve"> </w:t>
            </w:r>
          </w:p>
        </w:tc>
        <w:tc>
          <w:tcPr>
            <w:tcW w:w="3993" w:type="dxa"/>
            <w:shd w:val="clear" w:color="auto" w:fill="FFFF00"/>
          </w:tcPr>
          <w:p w14:paraId="0AF34518" w14:textId="77777777" w:rsidR="00BA7722" w:rsidRPr="00C70DB4" w:rsidRDefault="00BA7722" w:rsidP="00BA7722">
            <w:pPr>
              <w:ind w:left="-9"/>
              <w:rPr>
                <w:sz w:val="20"/>
                <w:szCs w:val="20"/>
              </w:rPr>
            </w:pPr>
            <w:r w:rsidRPr="00C70DB4">
              <w:rPr>
                <w:color w:val="000000"/>
                <w:sz w:val="20"/>
                <w:szCs w:val="20"/>
              </w:rPr>
              <w:t>Anexa</w:t>
            </w:r>
            <w:r w:rsidRPr="00C70DB4">
              <w:rPr>
                <w:sz w:val="20"/>
                <w:szCs w:val="20"/>
              </w:rPr>
              <w:t xml:space="preserve"> </w:t>
            </w:r>
            <w:r w:rsidRPr="00C70DB4">
              <w:rPr>
                <w:color w:val="000000"/>
                <w:sz w:val="20"/>
                <w:szCs w:val="20"/>
              </w:rPr>
              <w:t>nr.</w:t>
            </w:r>
            <w:r w:rsidRPr="00C70DB4">
              <w:rPr>
                <w:spacing w:val="-8"/>
                <w:sz w:val="20"/>
                <w:szCs w:val="20"/>
              </w:rPr>
              <w:t xml:space="preserve"> </w:t>
            </w:r>
            <w:r w:rsidRPr="00C70DB4">
              <w:rPr>
                <w:color w:val="000000"/>
                <w:sz w:val="20"/>
                <w:szCs w:val="20"/>
              </w:rPr>
              <w:t>1</w:t>
            </w:r>
            <w:r>
              <w:rPr>
                <w:color w:val="000000"/>
                <w:sz w:val="20"/>
                <w:szCs w:val="20"/>
              </w:rPr>
              <w:t>2</w:t>
            </w:r>
            <w:r w:rsidRPr="00C70DB4">
              <w:rPr>
                <w:sz w:val="20"/>
                <w:szCs w:val="20"/>
              </w:rPr>
              <w:t xml:space="preserve">. </w:t>
            </w:r>
            <w:r w:rsidRPr="00C70DB4">
              <w:rPr>
                <w:color w:val="000000"/>
                <w:sz w:val="20"/>
                <w:szCs w:val="20"/>
              </w:rPr>
              <w:t>Semnat</w:t>
            </w:r>
            <w:r w:rsidRPr="00C70DB4">
              <w:rPr>
                <w:spacing w:val="9"/>
                <w:sz w:val="20"/>
                <w:szCs w:val="20"/>
              </w:rPr>
              <w:t xml:space="preserve"> </w:t>
            </w:r>
            <w:r w:rsidRPr="00C70DB4">
              <w:rPr>
                <w:spacing w:val="10"/>
                <w:sz w:val="20"/>
                <w:szCs w:val="20"/>
              </w:rPr>
              <w:t xml:space="preserve">electronic </w:t>
            </w:r>
            <w:r w:rsidRPr="00C70DB4">
              <w:rPr>
                <w:color w:val="000000"/>
                <w:sz w:val="20"/>
                <w:szCs w:val="20"/>
              </w:rPr>
              <w:t>de</w:t>
            </w:r>
            <w:r w:rsidRPr="00C70DB4">
              <w:rPr>
                <w:spacing w:val="10"/>
                <w:sz w:val="20"/>
                <w:szCs w:val="20"/>
              </w:rPr>
              <w:t xml:space="preserve"> </w:t>
            </w:r>
            <w:r w:rsidRPr="00C70DB4">
              <w:rPr>
                <w:color w:val="000000"/>
                <w:sz w:val="20"/>
                <w:szCs w:val="20"/>
              </w:rPr>
              <w:t>către</w:t>
            </w:r>
            <w:r w:rsidRPr="00C70DB4">
              <w:rPr>
                <w:sz w:val="20"/>
                <w:szCs w:val="20"/>
              </w:rPr>
              <w:t xml:space="preserve"> </w:t>
            </w:r>
            <w:r w:rsidRPr="00C70DB4">
              <w:rPr>
                <w:color w:val="000000"/>
                <w:sz w:val="20"/>
                <w:szCs w:val="20"/>
              </w:rPr>
              <w:t>operatorul</w:t>
            </w:r>
            <w:r w:rsidRPr="00C70DB4">
              <w:rPr>
                <w:spacing w:val="-6"/>
                <w:sz w:val="20"/>
                <w:szCs w:val="20"/>
              </w:rPr>
              <w:t xml:space="preserve"> </w:t>
            </w:r>
            <w:r w:rsidRPr="00C70DB4">
              <w:rPr>
                <w:color w:val="000000"/>
                <w:spacing w:val="-1"/>
                <w:sz w:val="20"/>
                <w:szCs w:val="20"/>
              </w:rPr>
              <w:t>economi</w:t>
            </w:r>
            <w:r>
              <w:rPr>
                <w:color w:val="000000"/>
                <w:spacing w:val="-1"/>
                <w:sz w:val="20"/>
                <w:szCs w:val="20"/>
              </w:rPr>
              <w:t>c</w:t>
            </w:r>
          </w:p>
        </w:tc>
        <w:tc>
          <w:tcPr>
            <w:tcW w:w="1182" w:type="dxa"/>
            <w:shd w:val="clear" w:color="auto" w:fill="FFFF00"/>
          </w:tcPr>
          <w:p w14:paraId="31AE62E4" w14:textId="77777777" w:rsidR="00BA7722" w:rsidRPr="00C70DB4" w:rsidRDefault="00BA7722" w:rsidP="00BA7722">
            <w:pPr>
              <w:ind w:left="-9"/>
              <w:rPr>
                <w:sz w:val="20"/>
                <w:szCs w:val="20"/>
              </w:rPr>
            </w:pPr>
            <w:r w:rsidRPr="00C70DB4">
              <w:rPr>
                <w:color w:val="000000"/>
                <w:spacing w:val="-7"/>
                <w:sz w:val="20"/>
                <w:szCs w:val="20"/>
              </w:rPr>
              <w:t>DA</w:t>
            </w:r>
          </w:p>
        </w:tc>
      </w:tr>
      <w:tr w:rsidR="00BA7722" w:rsidRPr="007406FF" w14:paraId="13C783FC" w14:textId="77777777" w:rsidTr="00BA7722">
        <w:trPr>
          <w:trHeight w:val="525"/>
        </w:trPr>
        <w:tc>
          <w:tcPr>
            <w:tcW w:w="572" w:type="dxa"/>
            <w:shd w:val="clear" w:color="auto" w:fill="FFFF00"/>
          </w:tcPr>
          <w:p w14:paraId="51BF12D2" w14:textId="77777777" w:rsidR="00BA7722" w:rsidRPr="00C70DB4" w:rsidRDefault="00BA7722" w:rsidP="00BA7722">
            <w:pPr>
              <w:ind w:left="100"/>
              <w:rPr>
                <w:sz w:val="20"/>
                <w:szCs w:val="20"/>
              </w:rPr>
            </w:pPr>
            <w:r w:rsidRPr="00C70DB4">
              <w:rPr>
                <w:sz w:val="20"/>
                <w:szCs w:val="20"/>
              </w:rPr>
              <w:t>9</w:t>
            </w:r>
          </w:p>
        </w:tc>
        <w:tc>
          <w:tcPr>
            <w:tcW w:w="3828" w:type="dxa"/>
            <w:gridSpan w:val="2"/>
            <w:shd w:val="clear" w:color="auto" w:fill="FFFF00"/>
          </w:tcPr>
          <w:p w14:paraId="2A41ECFD" w14:textId="77777777" w:rsidR="00BA7722" w:rsidRPr="00C70DB4" w:rsidRDefault="00BA7722" w:rsidP="00BA7722">
            <w:pPr>
              <w:spacing w:line="98" w:lineRule="exact"/>
              <w:rPr>
                <w:sz w:val="20"/>
                <w:szCs w:val="20"/>
              </w:rPr>
            </w:pPr>
          </w:p>
          <w:p w14:paraId="3E2D7290" w14:textId="77777777" w:rsidR="00BA7722" w:rsidRPr="00C70DB4" w:rsidRDefault="00BA7722" w:rsidP="00BA7722">
            <w:pPr>
              <w:ind w:left="100" w:right="271"/>
              <w:rPr>
                <w:sz w:val="20"/>
                <w:szCs w:val="20"/>
              </w:rPr>
            </w:pPr>
            <w:r w:rsidRPr="00C70DB4">
              <w:rPr>
                <w:color w:val="000000"/>
                <w:sz w:val="20"/>
                <w:szCs w:val="20"/>
              </w:rPr>
              <w:t>Raport</w:t>
            </w:r>
            <w:r w:rsidRPr="00C70DB4">
              <w:rPr>
                <w:spacing w:val="-5"/>
                <w:sz w:val="20"/>
                <w:szCs w:val="20"/>
              </w:rPr>
              <w:t xml:space="preserve"> </w:t>
            </w:r>
            <w:r w:rsidRPr="00C70DB4">
              <w:rPr>
                <w:color w:val="000000"/>
                <w:sz w:val="20"/>
                <w:szCs w:val="20"/>
              </w:rPr>
              <w:t>financiar,</w:t>
            </w:r>
            <w:r w:rsidRPr="00C70DB4">
              <w:rPr>
                <w:spacing w:val="-5"/>
                <w:sz w:val="20"/>
                <w:szCs w:val="20"/>
              </w:rPr>
              <w:t xml:space="preserve"> </w:t>
            </w:r>
            <w:r w:rsidRPr="00C70DB4">
              <w:rPr>
                <w:color w:val="000000"/>
                <w:sz w:val="20"/>
                <w:szCs w:val="20"/>
              </w:rPr>
              <w:t>pentru</w:t>
            </w:r>
            <w:r w:rsidRPr="00C70DB4">
              <w:rPr>
                <w:spacing w:val="-6"/>
                <w:sz w:val="20"/>
                <w:szCs w:val="20"/>
              </w:rPr>
              <w:t xml:space="preserve"> </w:t>
            </w:r>
            <w:r w:rsidRPr="00C70DB4">
              <w:rPr>
                <w:color w:val="000000"/>
                <w:sz w:val="20"/>
                <w:szCs w:val="20"/>
              </w:rPr>
              <w:t>ultimul</w:t>
            </w:r>
            <w:r w:rsidRPr="00C70DB4">
              <w:rPr>
                <w:spacing w:val="-6"/>
                <w:sz w:val="20"/>
                <w:szCs w:val="20"/>
              </w:rPr>
              <w:t xml:space="preserve"> </w:t>
            </w:r>
            <w:r w:rsidRPr="00C70DB4">
              <w:rPr>
                <w:color w:val="000000"/>
                <w:sz w:val="20"/>
                <w:szCs w:val="20"/>
              </w:rPr>
              <w:t>an</w:t>
            </w:r>
            <w:r w:rsidRPr="00C70DB4">
              <w:rPr>
                <w:sz w:val="20"/>
                <w:szCs w:val="20"/>
              </w:rPr>
              <w:t xml:space="preserve"> </w:t>
            </w:r>
            <w:r w:rsidRPr="00C70DB4">
              <w:rPr>
                <w:color w:val="000000"/>
                <w:spacing w:val="-2"/>
                <w:sz w:val="20"/>
                <w:szCs w:val="20"/>
              </w:rPr>
              <w:t>de</w:t>
            </w:r>
            <w:r w:rsidRPr="00C70DB4">
              <w:rPr>
                <w:spacing w:val="-1"/>
                <w:sz w:val="20"/>
                <w:szCs w:val="20"/>
              </w:rPr>
              <w:t xml:space="preserve"> </w:t>
            </w:r>
            <w:r w:rsidRPr="00C70DB4">
              <w:rPr>
                <w:color w:val="000000"/>
                <w:spacing w:val="-1"/>
                <w:sz w:val="20"/>
                <w:szCs w:val="20"/>
              </w:rPr>
              <w:t>activitate</w:t>
            </w:r>
          </w:p>
        </w:tc>
        <w:tc>
          <w:tcPr>
            <w:tcW w:w="3993" w:type="dxa"/>
            <w:shd w:val="clear" w:color="auto" w:fill="FFFF00"/>
          </w:tcPr>
          <w:p w14:paraId="7090D12E" w14:textId="77777777" w:rsidR="00BA7722" w:rsidRPr="00C70DB4" w:rsidRDefault="00BA7722" w:rsidP="00BA7722">
            <w:pPr>
              <w:spacing w:line="106" w:lineRule="exact"/>
              <w:rPr>
                <w:sz w:val="20"/>
                <w:szCs w:val="20"/>
              </w:rPr>
            </w:pPr>
          </w:p>
          <w:p w14:paraId="7EB5CDDD" w14:textId="77777777" w:rsidR="00BA7722" w:rsidRPr="00C70DB4" w:rsidRDefault="00BA7722" w:rsidP="00BA7722">
            <w:pPr>
              <w:tabs>
                <w:tab w:val="left" w:pos="1142"/>
                <w:tab w:val="left" w:pos="1690"/>
                <w:tab w:val="left" w:pos="2684"/>
              </w:tabs>
              <w:ind w:left="96"/>
              <w:rPr>
                <w:sz w:val="20"/>
                <w:szCs w:val="20"/>
              </w:rPr>
            </w:pPr>
            <w:r w:rsidRPr="00C70DB4">
              <w:rPr>
                <w:rFonts w:eastAsia="Cambria"/>
                <w:color w:val="000000"/>
                <w:sz w:val="20"/>
                <w:szCs w:val="20"/>
              </w:rPr>
              <w:t>Confirmat</w:t>
            </w:r>
            <w:r w:rsidRPr="00C70DB4">
              <w:rPr>
                <w:sz w:val="20"/>
                <w:szCs w:val="20"/>
              </w:rPr>
              <w:tab/>
            </w:r>
            <w:r w:rsidRPr="00C70DB4">
              <w:rPr>
                <w:rFonts w:eastAsia="Cambria"/>
                <w:color w:val="000000"/>
                <w:sz w:val="20"/>
                <w:szCs w:val="20"/>
              </w:rPr>
              <w:t>prin</w:t>
            </w:r>
            <w:r w:rsidRPr="00C70DB4">
              <w:rPr>
                <w:sz w:val="20"/>
                <w:szCs w:val="20"/>
              </w:rPr>
              <w:tab/>
            </w:r>
            <w:r w:rsidRPr="00C70DB4">
              <w:rPr>
                <w:rFonts w:eastAsia="Cambria"/>
                <w:color w:val="000000"/>
                <w:sz w:val="20"/>
                <w:szCs w:val="20"/>
              </w:rPr>
              <w:t>aplicarea</w:t>
            </w:r>
            <w:r w:rsidRPr="00C70DB4">
              <w:rPr>
                <w:sz w:val="20"/>
                <w:szCs w:val="20"/>
              </w:rPr>
              <w:tab/>
            </w:r>
            <w:r w:rsidRPr="00C70DB4">
              <w:rPr>
                <w:rFonts w:eastAsia="Cambria"/>
                <w:color w:val="000000"/>
                <w:spacing w:val="-2"/>
                <w:sz w:val="20"/>
                <w:szCs w:val="20"/>
              </w:rPr>
              <w:t>semnării</w:t>
            </w:r>
          </w:p>
          <w:p w14:paraId="1FA796BE" w14:textId="77777777" w:rsidR="00BA7722" w:rsidRPr="00C70DB4" w:rsidRDefault="00BA7722" w:rsidP="00BA7722">
            <w:pPr>
              <w:spacing w:before="39"/>
              <w:ind w:left="96"/>
              <w:rPr>
                <w:sz w:val="20"/>
                <w:szCs w:val="20"/>
              </w:rPr>
            </w:pPr>
            <w:r w:rsidRPr="00C70DB4">
              <w:rPr>
                <w:rFonts w:eastAsia="Cambria"/>
                <w:color w:val="000000"/>
                <w:sz w:val="20"/>
                <w:szCs w:val="20"/>
              </w:rPr>
              <w:t>electronice</w:t>
            </w:r>
            <w:r w:rsidRPr="00C70DB4">
              <w:rPr>
                <w:rFonts w:eastAsia="Cambria"/>
                <w:spacing w:val="-7"/>
                <w:sz w:val="20"/>
                <w:szCs w:val="20"/>
              </w:rPr>
              <w:t xml:space="preserve"> </w:t>
            </w:r>
            <w:r w:rsidRPr="00C70DB4">
              <w:rPr>
                <w:rFonts w:eastAsia="Cambria"/>
                <w:color w:val="000000"/>
                <w:sz w:val="20"/>
                <w:szCs w:val="20"/>
              </w:rPr>
              <w:t>a</w:t>
            </w:r>
            <w:r w:rsidRPr="00C70DB4">
              <w:rPr>
                <w:rFonts w:eastAsia="Cambria"/>
                <w:spacing w:val="-7"/>
                <w:sz w:val="20"/>
                <w:szCs w:val="20"/>
              </w:rPr>
              <w:t xml:space="preserve"> </w:t>
            </w:r>
            <w:r w:rsidRPr="00C70DB4">
              <w:rPr>
                <w:rFonts w:eastAsia="Cambria"/>
                <w:color w:val="000000"/>
                <w:sz w:val="20"/>
                <w:szCs w:val="20"/>
              </w:rPr>
              <w:t>persoanei</w:t>
            </w:r>
            <w:r w:rsidRPr="00C70DB4">
              <w:rPr>
                <w:rFonts w:eastAsia="Cambria"/>
                <w:spacing w:val="-8"/>
                <w:sz w:val="20"/>
                <w:szCs w:val="20"/>
              </w:rPr>
              <w:t xml:space="preserve"> </w:t>
            </w:r>
            <w:r w:rsidRPr="00C70DB4">
              <w:rPr>
                <w:rFonts w:eastAsia="Cambria"/>
                <w:color w:val="000000"/>
                <w:sz w:val="20"/>
                <w:szCs w:val="20"/>
              </w:rPr>
              <w:t>responsabile</w:t>
            </w:r>
          </w:p>
        </w:tc>
        <w:tc>
          <w:tcPr>
            <w:tcW w:w="1182" w:type="dxa"/>
            <w:shd w:val="clear" w:color="auto" w:fill="FFFF00"/>
          </w:tcPr>
          <w:p w14:paraId="7B4EA972" w14:textId="77777777" w:rsidR="00BA7722" w:rsidRPr="00C70DB4" w:rsidRDefault="00BA7722" w:rsidP="00BA7722">
            <w:pPr>
              <w:ind w:left="-9"/>
              <w:rPr>
                <w:sz w:val="20"/>
                <w:szCs w:val="20"/>
              </w:rPr>
            </w:pPr>
            <w:r w:rsidRPr="00C70DB4">
              <w:rPr>
                <w:color w:val="000000"/>
                <w:spacing w:val="-7"/>
                <w:sz w:val="20"/>
                <w:szCs w:val="20"/>
              </w:rPr>
              <w:t>DA</w:t>
            </w:r>
          </w:p>
        </w:tc>
      </w:tr>
      <w:tr w:rsidR="00BA7722" w:rsidRPr="007406FF" w14:paraId="4BCB6DE7" w14:textId="77777777" w:rsidTr="00BA7722">
        <w:trPr>
          <w:trHeight w:val="525"/>
        </w:trPr>
        <w:tc>
          <w:tcPr>
            <w:tcW w:w="572" w:type="dxa"/>
            <w:shd w:val="clear" w:color="auto" w:fill="FFFF00"/>
          </w:tcPr>
          <w:p w14:paraId="681F20E7" w14:textId="77777777" w:rsidR="00BA7722" w:rsidRPr="00C70DB4" w:rsidRDefault="00BA7722" w:rsidP="00BA7722">
            <w:pPr>
              <w:ind w:left="100"/>
              <w:rPr>
                <w:sz w:val="20"/>
                <w:szCs w:val="20"/>
              </w:rPr>
            </w:pPr>
            <w:r w:rsidRPr="00C70DB4">
              <w:rPr>
                <w:sz w:val="20"/>
                <w:szCs w:val="20"/>
              </w:rPr>
              <w:t>10</w:t>
            </w:r>
          </w:p>
        </w:tc>
        <w:tc>
          <w:tcPr>
            <w:tcW w:w="3828" w:type="dxa"/>
            <w:gridSpan w:val="2"/>
            <w:shd w:val="clear" w:color="auto" w:fill="FFFF00"/>
          </w:tcPr>
          <w:p w14:paraId="0D3E2D44" w14:textId="77777777" w:rsidR="00BA7722" w:rsidRPr="00C70DB4" w:rsidRDefault="00BA7722" w:rsidP="00BA7722">
            <w:pPr>
              <w:spacing w:line="89" w:lineRule="exact"/>
              <w:rPr>
                <w:sz w:val="20"/>
                <w:szCs w:val="20"/>
              </w:rPr>
            </w:pPr>
          </w:p>
          <w:p w14:paraId="255B3A09" w14:textId="77777777" w:rsidR="00BA7722" w:rsidRPr="00C70DB4" w:rsidRDefault="00BA7722" w:rsidP="00BA7722">
            <w:pPr>
              <w:spacing w:line="241" w:lineRule="auto"/>
              <w:ind w:left="100" w:right="608"/>
              <w:rPr>
                <w:sz w:val="20"/>
                <w:szCs w:val="20"/>
              </w:rPr>
            </w:pPr>
            <w:r w:rsidRPr="00C70DB4">
              <w:rPr>
                <w:color w:val="000000"/>
                <w:sz w:val="20"/>
                <w:szCs w:val="20"/>
              </w:rPr>
              <w:t>Declarație</w:t>
            </w:r>
            <w:r w:rsidRPr="00C70DB4">
              <w:rPr>
                <w:spacing w:val="-16"/>
                <w:sz w:val="20"/>
                <w:szCs w:val="20"/>
              </w:rPr>
              <w:t xml:space="preserve"> </w:t>
            </w:r>
            <w:r w:rsidRPr="00C70DB4">
              <w:rPr>
                <w:color w:val="000000"/>
                <w:sz w:val="20"/>
                <w:szCs w:val="20"/>
              </w:rPr>
              <w:t>privind</w:t>
            </w:r>
            <w:r w:rsidRPr="00C70DB4">
              <w:rPr>
                <w:spacing w:val="-18"/>
                <w:sz w:val="20"/>
                <w:szCs w:val="20"/>
              </w:rPr>
              <w:t xml:space="preserve"> </w:t>
            </w:r>
            <w:r w:rsidRPr="00C70DB4">
              <w:rPr>
                <w:color w:val="000000"/>
                <w:sz w:val="20"/>
                <w:szCs w:val="20"/>
              </w:rPr>
              <w:t>personalul</w:t>
            </w:r>
            <w:r w:rsidRPr="00C70DB4">
              <w:rPr>
                <w:sz w:val="20"/>
                <w:szCs w:val="20"/>
              </w:rPr>
              <w:t xml:space="preserve"> </w:t>
            </w:r>
            <w:r w:rsidRPr="00C70DB4">
              <w:rPr>
                <w:color w:val="000000"/>
                <w:sz w:val="20"/>
                <w:szCs w:val="20"/>
              </w:rPr>
              <w:t>de specialitate</w:t>
            </w:r>
            <w:r w:rsidRPr="00C70DB4">
              <w:rPr>
                <w:sz w:val="20"/>
                <w:szCs w:val="20"/>
              </w:rPr>
              <w:t xml:space="preserve"> </w:t>
            </w:r>
            <w:r w:rsidRPr="00C70DB4">
              <w:rPr>
                <w:color w:val="000000"/>
                <w:sz w:val="20"/>
                <w:szCs w:val="20"/>
              </w:rPr>
              <w:t>și/sau</w:t>
            </w:r>
            <w:r w:rsidRPr="00C70DB4">
              <w:rPr>
                <w:spacing w:val="-5"/>
                <w:sz w:val="20"/>
                <w:szCs w:val="20"/>
              </w:rPr>
              <w:t xml:space="preserve"> </w:t>
            </w:r>
            <w:r w:rsidRPr="00C70DB4">
              <w:rPr>
                <w:color w:val="000000"/>
                <w:sz w:val="20"/>
                <w:szCs w:val="20"/>
              </w:rPr>
              <w:t>a</w:t>
            </w:r>
            <w:r w:rsidRPr="00C70DB4">
              <w:rPr>
                <w:sz w:val="20"/>
                <w:szCs w:val="20"/>
              </w:rPr>
              <w:t xml:space="preserve"> </w:t>
            </w:r>
            <w:r w:rsidRPr="00C70DB4">
              <w:rPr>
                <w:color w:val="000000"/>
                <w:spacing w:val="-2"/>
                <w:sz w:val="20"/>
                <w:szCs w:val="20"/>
              </w:rPr>
              <w:t>ex</w:t>
            </w:r>
            <w:r w:rsidRPr="00C70DB4">
              <w:rPr>
                <w:color w:val="000000"/>
                <w:spacing w:val="-1"/>
                <w:sz w:val="20"/>
                <w:szCs w:val="20"/>
              </w:rPr>
              <w:t>perților</w:t>
            </w:r>
          </w:p>
        </w:tc>
        <w:tc>
          <w:tcPr>
            <w:tcW w:w="3993" w:type="dxa"/>
            <w:shd w:val="clear" w:color="auto" w:fill="FFFF00"/>
          </w:tcPr>
          <w:p w14:paraId="37CE24D1" w14:textId="77777777" w:rsidR="00BA7722" w:rsidRPr="00C70DB4" w:rsidRDefault="00BA7722" w:rsidP="00BA7722">
            <w:pPr>
              <w:ind w:left="-9"/>
              <w:rPr>
                <w:sz w:val="20"/>
                <w:szCs w:val="20"/>
              </w:rPr>
            </w:pPr>
            <w:r w:rsidRPr="00C70DB4">
              <w:rPr>
                <w:color w:val="000000"/>
                <w:sz w:val="20"/>
                <w:szCs w:val="20"/>
              </w:rPr>
              <w:t>Anexa</w:t>
            </w:r>
            <w:r w:rsidRPr="00C70DB4">
              <w:rPr>
                <w:sz w:val="20"/>
                <w:szCs w:val="20"/>
              </w:rPr>
              <w:t xml:space="preserve"> </w:t>
            </w:r>
            <w:r w:rsidRPr="00C70DB4">
              <w:rPr>
                <w:color w:val="000000"/>
                <w:sz w:val="20"/>
                <w:szCs w:val="20"/>
              </w:rPr>
              <w:t>nr.</w:t>
            </w:r>
            <w:r w:rsidRPr="00C70DB4">
              <w:rPr>
                <w:spacing w:val="-8"/>
                <w:sz w:val="20"/>
                <w:szCs w:val="20"/>
              </w:rPr>
              <w:t xml:space="preserve"> </w:t>
            </w:r>
            <w:r w:rsidRPr="00C70DB4">
              <w:rPr>
                <w:color w:val="000000"/>
                <w:sz w:val="20"/>
                <w:szCs w:val="20"/>
              </w:rPr>
              <w:t>15</w:t>
            </w:r>
            <w:r w:rsidRPr="00C70DB4">
              <w:rPr>
                <w:sz w:val="20"/>
                <w:szCs w:val="20"/>
              </w:rPr>
              <w:t xml:space="preserve">. </w:t>
            </w:r>
            <w:r w:rsidRPr="00C70DB4">
              <w:rPr>
                <w:color w:val="000000"/>
                <w:sz w:val="20"/>
                <w:szCs w:val="20"/>
              </w:rPr>
              <w:t>Semnat</w:t>
            </w:r>
            <w:r w:rsidRPr="00C70DB4">
              <w:rPr>
                <w:spacing w:val="16"/>
                <w:sz w:val="20"/>
                <w:szCs w:val="20"/>
              </w:rPr>
              <w:t xml:space="preserve"> </w:t>
            </w:r>
            <w:r w:rsidRPr="00C70DB4">
              <w:rPr>
                <w:spacing w:val="17"/>
                <w:sz w:val="20"/>
                <w:szCs w:val="20"/>
              </w:rPr>
              <w:t xml:space="preserve">electronic </w:t>
            </w:r>
            <w:r w:rsidRPr="00C70DB4">
              <w:rPr>
                <w:color w:val="000000"/>
                <w:sz w:val="20"/>
                <w:szCs w:val="20"/>
              </w:rPr>
              <w:t>de</w:t>
            </w:r>
            <w:r w:rsidRPr="00C70DB4">
              <w:rPr>
                <w:spacing w:val="17"/>
                <w:sz w:val="20"/>
                <w:szCs w:val="20"/>
              </w:rPr>
              <w:t xml:space="preserve"> </w:t>
            </w:r>
            <w:r w:rsidRPr="00C70DB4">
              <w:rPr>
                <w:color w:val="000000"/>
                <w:sz w:val="20"/>
                <w:szCs w:val="20"/>
              </w:rPr>
              <w:t>către operatorii economici</w:t>
            </w:r>
          </w:p>
        </w:tc>
        <w:tc>
          <w:tcPr>
            <w:tcW w:w="1182" w:type="dxa"/>
            <w:shd w:val="clear" w:color="auto" w:fill="FFFF00"/>
          </w:tcPr>
          <w:p w14:paraId="7A672C94" w14:textId="77777777" w:rsidR="00BA7722" w:rsidRPr="00C70DB4" w:rsidRDefault="00BA7722" w:rsidP="00BA7722">
            <w:pPr>
              <w:spacing w:line="105" w:lineRule="exact"/>
              <w:rPr>
                <w:sz w:val="20"/>
                <w:szCs w:val="20"/>
              </w:rPr>
            </w:pPr>
          </w:p>
          <w:p w14:paraId="632634FB" w14:textId="77777777" w:rsidR="00BA7722" w:rsidRPr="00C70DB4" w:rsidRDefault="00BA7722" w:rsidP="00BA7722">
            <w:pPr>
              <w:ind w:left="96"/>
              <w:rPr>
                <w:sz w:val="20"/>
                <w:szCs w:val="20"/>
              </w:rPr>
            </w:pPr>
            <w:r w:rsidRPr="00C70DB4">
              <w:rPr>
                <w:color w:val="000000"/>
                <w:spacing w:val="-7"/>
                <w:sz w:val="20"/>
                <w:szCs w:val="20"/>
              </w:rPr>
              <w:t>DA</w:t>
            </w:r>
          </w:p>
        </w:tc>
      </w:tr>
      <w:tr w:rsidR="00BA7722" w:rsidRPr="00B03A84" w14:paraId="08357DFC" w14:textId="77777777" w:rsidTr="00BA7722">
        <w:trPr>
          <w:trHeight w:val="525"/>
        </w:trPr>
        <w:tc>
          <w:tcPr>
            <w:tcW w:w="572" w:type="dxa"/>
            <w:shd w:val="clear" w:color="auto" w:fill="FFFF00"/>
          </w:tcPr>
          <w:p w14:paraId="56442643" w14:textId="77777777" w:rsidR="00BA7722" w:rsidRPr="00C70DB4" w:rsidRDefault="00BA7722" w:rsidP="00BA7722">
            <w:pPr>
              <w:ind w:left="100"/>
              <w:rPr>
                <w:sz w:val="20"/>
                <w:szCs w:val="20"/>
              </w:rPr>
            </w:pPr>
            <w:r w:rsidRPr="00C70DB4">
              <w:rPr>
                <w:sz w:val="20"/>
                <w:szCs w:val="20"/>
              </w:rPr>
              <w:t>12</w:t>
            </w:r>
          </w:p>
        </w:tc>
        <w:tc>
          <w:tcPr>
            <w:tcW w:w="3828" w:type="dxa"/>
            <w:gridSpan w:val="2"/>
            <w:shd w:val="clear" w:color="auto" w:fill="FFFF00"/>
          </w:tcPr>
          <w:p w14:paraId="0F7CAF09" w14:textId="77777777" w:rsidR="00BA7722" w:rsidRPr="00C70DB4" w:rsidRDefault="00BA7722" w:rsidP="00BA7722">
            <w:pPr>
              <w:shd w:val="clear" w:color="auto" w:fill="FFFFFF" w:themeFill="background1"/>
              <w:tabs>
                <w:tab w:val="left" w:pos="612"/>
              </w:tabs>
              <w:spacing w:before="120" w:after="120"/>
              <w:rPr>
                <w:iCs/>
                <w:sz w:val="20"/>
                <w:szCs w:val="20"/>
                <w:lang w:eastAsia="ru-RU"/>
              </w:rPr>
            </w:pPr>
            <w:r w:rsidRPr="00C70DB4">
              <w:rPr>
                <w:sz w:val="20"/>
                <w:szCs w:val="20"/>
              </w:rPr>
              <w:t>Cerificat -  autorizatie privind securitatea si sănătatea in muncă</w:t>
            </w:r>
          </w:p>
        </w:tc>
        <w:tc>
          <w:tcPr>
            <w:tcW w:w="3993" w:type="dxa"/>
            <w:shd w:val="clear" w:color="auto" w:fill="FFFF00"/>
          </w:tcPr>
          <w:p w14:paraId="3D53A5D1" w14:textId="77777777" w:rsidR="00BA7722" w:rsidRPr="00C70DB4" w:rsidRDefault="00BA7722" w:rsidP="00BA7722">
            <w:pPr>
              <w:shd w:val="clear" w:color="auto" w:fill="FFFFFF" w:themeFill="background1"/>
              <w:tabs>
                <w:tab w:val="left" w:pos="612"/>
              </w:tabs>
              <w:spacing w:before="120" w:after="120"/>
              <w:rPr>
                <w:iCs/>
                <w:sz w:val="20"/>
                <w:szCs w:val="20"/>
                <w:lang w:eastAsia="ru-RU"/>
              </w:rPr>
            </w:pPr>
            <w:r w:rsidRPr="00C70DB4">
              <w:rPr>
                <w:iCs/>
                <w:sz w:val="20"/>
                <w:szCs w:val="20"/>
                <w:lang w:eastAsia="ru-RU"/>
              </w:rPr>
              <w:t>Cu aplicarea semnăturii electronice a operatorului economic</w:t>
            </w:r>
          </w:p>
        </w:tc>
        <w:tc>
          <w:tcPr>
            <w:tcW w:w="1182" w:type="dxa"/>
            <w:shd w:val="clear" w:color="auto" w:fill="FFFF00"/>
          </w:tcPr>
          <w:p w14:paraId="4D0D0995" w14:textId="77777777" w:rsidR="00BA7722" w:rsidRPr="00C70DB4" w:rsidRDefault="00BA7722" w:rsidP="00BA7722">
            <w:pPr>
              <w:shd w:val="clear" w:color="auto" w:fill="FFFFFF" w:themeFill="background1"/>
              <w:tabs>
                <w:tab w:val="left" w:pos="612"/>
              </w:tabs>
              <w:spacing w:before="120" w:after="120"/>
              <w:rPr>
                <w:iCs/>
                <w:sz w:val="20"/>
                <w:szCs w:val="20"/>
                <w:lang w:eastAsia="ru-RU"/>
              </w:rPr>
            </w:pPr>
            <w:r w:rsidRPr="00C70DB4">
              <w:rPr>
                <w:iCs/>
                <w:sz w:val="20"/>
                <w:szCs w:val="20"/>
                <w:lang w:eastAsia="ru-RU"/>
              </w:rPr>
              <w:t xml:space="preserve"> DA</w:t>
            </w:r>
          </w:p>
        </w:tc>
      </w:tr>
      <w:tr w:rsidR="00BA7722" w14:paraId="6E37192B" w14:textId="77777777" w:rsidTr="00BA7722">
        <w:trPr>
          <w:trHeight w:val="525"/>
        </w:trPr>
        <w:tc>
          <w:tcPr>
            <w:tcW w:w="572" w:type="dxa"/>
            <w:shd w:val="clear" w:color="auto" w:fill="FFFF00"/>
          </w:tcPr>
          <w:p w14:paraId="072EF2C2" w14:textId="77777777" w:rsidR="00BA7722" w:rsidRPr="00C70DB4" w:rsidRDefault="00BA7722" w:rsidP="00BA7722">
            <w:pPr>
              <w:ind w:left="100"/>
              <w:rPr>
                <w:sz w:val="20"/>
                <w:szCs w:val="20"/>
              </w:rPr>
            </w:pPr>
            <w:r w:rsidRPr="00C70DB4">
              <w:rPr>
                <w:sz w:val="20"/>
                <w:szCs w:val="20"/>
              </w:rPr>
              <w:t>14</w:t>
            </w:r>
          </w:p>
        </w:tc>
        <w:tc>
          <w:tcPr>
            <w:tcW w:w="3828" w:type="dxa"/>
            <w:gridSpan w:val="2"/>
            <w:shd w:val="clear" w:color="auto" w:fill="FFFF00"/>
          </w:tcPr>
          <w:p w14:paraId="2F23B785" w14:textId="77777777" w:rsidR="00BA7722" w:rsidRPr="00C70DB4" w:rsidRDefault="00BA7722" w:rsidP="00BA7722">
            <w:pPr>
              <w:shd w:val="clear" w:color="auto" w:fill="FFFFFF" w:themeFill="background1"/>
              <w:tabs>
                <w:tab w:val="left" w:pos="612"/>
              </w:tabs>
              <w:spacing w:before="120" w:after="120"/>
              <w:rPr>
                <w:sz w:val="20"/>
                <w:szCs w:val="20"/>
              </w:rPr>
            </w:pPr>
            <w:r w:rsidRPr="00C70DB4">
              <w:rPr>
                <w:sz w:val="20"/>
                <w:szCs w:val="20"/>
              </w:rPr>
              <w:t xml:space="preserve">Garanție a obiectului </w:t>
            </w:r>
          </w:p>
        </w:tc>
        <w:tc>
          <w:tcPr>
            <w:tcW w:w="3993" w:type="dxa"/>
            <w:shd w:val="clear" w:color="auto" w:fill="FFFF00"/>
          </w:tcPr>
          <w:p w14:paraId="08444841" w14:textId="77777777" w:rsidR="00BA7722" w:rsidRPr="00C70DB4" w:rsidRDefault="00BA7722" w:rsidP="00BA7722">
            <w:pPr>
              <w:shd w:val="clear" w:color="auto" w:fill="FFFFFF" w:themeFill="background1"/>
              <w:tabs>
                <w:tab w:val="left" w:pos="612"/>
              </w:tabs>
              <w:spacing w:before="120" w:after="120"/>
              <w:rPr>
                <w:sz w:val="20"/>
                <w:szCs w:val="20"/>
              </w:rPr>
            </w:pPr>
            <w:r w:rsidRPr="00C70DB4">
              <w:rPr>
                <w:sz w:val="20"/>
                <w:szCs w:val="20"/>
              </w:rPr>
              <w:t>semnat electronic de către operatorul</w:t>
            </w:r>
          </w:p>
          <w:p w14:paraId="3E949E69" w14:textId="77777777" w:rsidR="00BA7722" w:rsidRPr="00C70DB4" w:rsidRDefault="00BA7722" w:rsidP="00BA7722">
            <w:pPr>
              <w:shd w:val="clear" w:color="auto" w:fill="FFFFFF" w:themeFill="background1"/>
              <w:tabs>
                <w:tab w:val="left" w:pos="612"/>
              </w:tabs>
              <w:spacing w:before="120" w:after="120"/>
              <w:rPr>
                <w:sz w:val="20"/>
                <w:szCs w:val="20"/>
              </w:rPr>
            </w:pPr>
            <w:r w:rsidRPr="00C70DB4">
              <w:rPr>
                <w:iCs/>
                <w:sz w:val="20"/>
                <w:szCs w:val="20"/>
                <w:lang w:eastAsia="ru-RU"/>
              </w:rPr>
              <w:t>Pe o perioadă de 5 ani de la semnarea procesului verbal de recepție la terminarea lucrărilor , toate defectele vor fi înlăturate din contul antreprenorului –executor de contract cu condiția exploatării corecte și cu excepția cazului de forță majoră</w:t>
            </w:r>
          </w:p>
        </w:tc>
        <w:tc>
          <w:tcPr>
            <w:tcW w:w="1182" w:type="dxa"/>
            <w:shd w:val="clear" w:color="auto" w:fill="FFFF00"/>
          </w:tcPr>
          <w:p w14:paraId="668DEFD8" w14:textId="77777777" w:rsidR="00BA7722" w:rsidRPr="00C70DB4" w:rsidRDefault="00BA7722" w:rsidP="00BA7722">
            <w:pPr>
              <w:rPr>
                <w:sz w:val="20"/>
                <w:szCs w:val="20"/>
              </w:rPr>
            </w:pPr>
            <w:r w:rsidRPr="00C70DB4">
              <w:rPr>
                <w:iCs/>
                <w:sz w:val="20"/>
                <w:szCs w:val="20"/>
                <w:lang w:eastAsia="ru-RU"/>
              </w:rPr>
              <w:t>DA</w:t>
            </w:r>
          </w:p>
        </w:tc>
      </w:tr>
    </w:tbl>
    <w:p w14:paraId="25B2EB42" w14:textId="77777777" w:rsidR="00BA7722" w:rsidRPr="00FF430B" w:rsidRDefault="00BA7722"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p>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182B2296"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w:t>
      </w:r>
      <w:r w:rsidR="00BA7722">
        <w:rPr>
          <w:b/>
          <w:noProof w:val="0"/>
          <w:lang w:val="ro-MD" w:eastAsia="ru-RU"/>
        </w:rPr>
        <w:t>RM lei</w:t>
      </w:r>
      <w:r w:rsidRPr="00FF430B">
        <w:rPr>
          <w:b/>
          <w:noProof w:val="0"/>
          <w:lang w:val="ro-MD" w:eastAsia="ru-RU"/>
        </w:rPr>
        <w:t>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20D364C5"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w:t>
      </w:r>
      <w:r w:rsidR="00BA7722" w:rsidRPr="00BA7722">
        <w:rPr>
          <w:noProof w:val="0"/>
          <w:sz w:val="20"/>
          <w:lang w:val="ro-MD" w:eastAsia="ru-RU"/>
        </w:rPr>
        <w:t xml:space="preserve"> </w:t>
      </w:r>
      <w:r w:rsidR="00BA7722" w:rsidRPr="00FF430B">
        <w:rPr>
          <w:noProof w:val="0"/>
          <w:sz w:val="20"/>
          <w:lang w:val="ro-MD" w:eastAsia="ru-RU"/>
        </w:rPr>
        <w:t xml:space="preserve">SIA RSAP </w:t>
      </w:r>
      <w:r w:rsidRPr="00FF430B">
        <w:rPr>
          <w:b/>
          <w:noProof w:val="0"/>
          <w:lang w:val="ro-MD" w:eastAsia="ru-RU"/>
        </w:rPr>
        <w:t>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68F7C2D8"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w:t>
      </w:r>
      <w:r w:rsidR="00517025">
        <w:rPr>
          <w:b/>
          <w:noProof w:val="0"/>
          <w:lang w:val="ro-MD" w:eastAsia="ru-RU"/>
        </w:rPr>
        <w:t>Limba de Stat</w:t>
      </w:r>
      <w:r w:rsidRPr="00FF430B">
        <w:rPr>
          <w:b/>
          <w:noProof w:val="0"/>
          <w:lang w:val="ro-MD" w:eastAsia="ru-RU"/>
        </w:rPr>
        <w:t>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9AA9D05"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__</w:t>
      </w:r>
      <w:r w:rsidR="00517025">
        <w:rPr>
          <w:b/>
          <w:noProof w:val="0"/>
          <w:shd w:val="clear" w:color="auto" w:fill="FFFFFF" w:themeFill="background1"/>
          <w:lang w:val="ro-MD" w:eastAsia="ru-RU"/>
        </w:rPr>
        <w:t>Savilencu Nicolae</w:t>
      </w:r>
      <w:r w:rsidRPr="00FF430B">
        <w:rPr>
          <w:b/>
          <w:noProof w:val="0"/>
          <w:shd w:val="clear" w:color="auto" w:fill="FFFFFF" w:themeFill="background1"/>
          <w:lang w:val="ro-MD" w:eastAsia="ru-RU"/>
        </w:rPr>
        <w:t xml:space="preserve">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ph"/>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ph"/>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ph"/>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ph"/>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ph"/>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ph"/>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3D2406" w14:textId="77777777" w:rsidR="00D02BB0" w:rsidRDefault="00D02BB0" w:rsidP="00A20ACF">
      <w:r>
        <w:separator/>
      </w:r>
    </w:p>
  </w:endnote>
  <w:endnote w:type="continuationSeparator" w:id="0">
    <w:p w14:paraId="2F7723A5" w14:textId="77777777" w:rsidR="00D02BB0" w:rsidRDefault="00D02B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BA7722" w:rsidRDefault="00BA7722"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Content>
      <w:p w14:paraId="16FD1D34" w14:textId="701F7225" w:rsidR="00BA7722" w:rsidRDefault="00BA7722">
        <w:pPr>
          <w:pStyle w:val="Footer"/>
          <w:jc w:val="right"/>
        </w:pPr>
        <w:r>
          <w:fldChar w:fldCharType="begin"/>
        </w:r>
        <w:r>
          <w:instrText xml:space="preserve"> PAGE   \* MERGEFORMAT </w:instrText>
        </w:r>
        <w:r>
          <w:fldChar w:fldCharType="separate"/>
        </w:r>
        <w:r>
          <w:t>60</w:t>
        </w:r>
        <w:r>
          <w:fldChar w:fldCharType="end"/>
        </w:r>
      </w:p>
    </w:sdtContent>
  </w:sdt>
  <w:p w14:paraId="075618FA" w14:textId="77777777" w:rsidR="00BA7722" w:rsidRDefault="00BA77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AA4AEF" w14:textId="77777777" w:rsidR="00D02BB0" w:rsidRDefault="00D02BB0" w:rsidP="00A20ACF">
      <w:r>
        <w:separator/>
      </w:r>
    </w:p>
  </w:footnote>
  <w:footnote w:type="continuationSeparator" w:id="0">
    <w:p w14:paraId="47046BD4" w14:textId="77777777" w:rsidR="00D02BB0" w:rsidRDefault="00D02BB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025"/>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722"/>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2BB0"/>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1">
    <w:name w:val="Table Normal1"/>
    <w:uiPriority w:val="2"/>
    <w:unhideWhenUsed/>
    <w:qFormat/>
    <w:rsid w:val="00BA772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A7722"/>
    <w:pPr>
      <w:widowControl w:val="0"/>
      <w:autoSpaceDE w:val="0"/>
      <w:autoSpaceDN w:val="0"/>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70</Pages>
  <Words>24993</Words>
  <Characters>142464</Characters>
  <Application>Microsoft Office Word</Application>
  <DocSecurity>0</DocSecurity>
  <Lines>1187</Lines>
  <Paragraphs>334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4</cp:revision>
  <cp:lastPrinted>2021-06-01T11:52:00Z</cp:lastPrinted>
  <dcterms:created xsi:type="dcterms:W3CDTF">2021-06-14T10:00:00Z</dcterms:created>
  <dcterms:modified xsi:type="dcterms:W3CDTF">2023-06-08T06:50:00Z</dcterms:modified>
</cp:coreProperties>
</file>